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A86272" w:rsidRDefault="00DA6115" w:rsidP="003961E7">
      <w:pPr>
        <w:tabs>
          <w:tab w:val="left" w:pos="5103"/>
          <w:tab w:val="left" w:pos="10348"/>
        </w:tabs>
        <w:jc w:val="center"/>
        <w:rPr>
          <w:b/>
          <w:noProof w:val="0"/>
          <w:sz w:val="36"/>
          <w:szCs w:val="36"/>
          <w:lang w:val="ro-MD" w:eastAsia="ru-RU"/>
        </w:rPr>
      </w:pPr>
    </w:p>
    <w:p w14:paraId="7BF55F64" w14:textId="77777777" w:rsidR="003961E7" w:rsidRPr="00A86272" w:rsidRDefault="003961E7" w:rsidP="003961E7">
      <w:pPr>
        <w:tabs>
          <w:tab w:val="left" w:pos="5103"/>
          <w:tab w:val="left" w:pos="10348"/>
        </w:tabs>
        <w:jc w:val="center"/>
        <w:rPr>
          <w:b/>
          <w:noProof w:val="0"/>
          <w:sz w:val="36"/>
          <w:szCs w:val="36"/>
          <w:lang w:val="ro-MD" w:eastAsia="ru-RU"/>
        </w:rPr>
      </w:pPr>
      <w:r w:rsidRPr="00A86272">
        <w:rPr>
          <w:b/>
          <w:noProof w:val="0"/>
          <w:sz w:val="36"/>
          <w:szCs w:val="36"/>
          <w:lang w:val="ro-MD" w:eastAsia="ru-RU"/>
        </w:rPr>
        <w:t>DOCUMENTAŢIA STANDARD</w:t>
      </w:r>
    </w:p>
    <w:p w14:paraId="6BFCBB1F" w14:textId="77777777" w:rsidR="009A05BF" w:rsidRDefault="003961E7" w:rsidP="003961E7">
      <w:pPr>
        <w:tabs>
          <w:tab w:val="left" w:pos="5103"/>
          <w:tab w:val="left" w:pos="10348"/>
        </w:tabs>
        <w:jc w:val="center"/>
        <w:rPr>
          <w:rFonts w:asciiTheme="minorHAnsi" w:hAnsiTheme="minorHAnsi" w:cs="Times New Roman CYR"/>
          <w:b/>
          <w:bCs/>
          <w:sz w:val="32"/>
          <w:szCs w:val="32"/>
        </w:rPr>
      </w:pPr>
      <w:r w:rsidRPr="00A86272">
        <w:rPr>
          <w:b/>
          <w:noProof w:val="0"/>
          <w:sz w:val="36"/>
          <w:szCs w:val="36"/>
          <w:lang w:val="ro-MD" w:eastAsia="ru-RU"/>
        </w:rPr>
        <w:t>pentru realizarea achizițiilor publice de lucrări</w:t>
      </w:r>
      <w:r w:rsidR="009A05BF" w:rsidRPr="009A05BF">
        <w:rPr>
          <w:rFonts w:ascii="Times New Roman CYR" w:hAnsi="Times New Roman CYR" w:cs="Times New Roman CYR"/>
          <w:b/>
          <w:bCs/>
          <w:sz w:val="32"/>
          <w:szCs w:val="32"/>
        </w:rPr>
        <w:t xml:space="preserve"> </w:t>
      </w:r>
    </w:p>
    <w:p w14:paraId="65871617" w14:textId="53C8F0B3" w:rsidR="007D2250" w:rsidRPr="00A86272" w:rsidRDefault="001117C3" w:rsidP="00A86272">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1117C3">
        <w:rPr>
          <w:rFonts w:ascii="Times New Roman CYR" w:eastAsia="Times New Roman" w:hAnsi="Times New Roman CYR" w:cs="Times New Roman CYR"/>
          <w:b w:val="0"/>
          <w:bCs w:val="0"/>
          <w:color w:val="EE0000"/>
          <w:sz w:val="34"/>
          <w:szCs w:val="34"/>
        </w:rPr>
        <w:t>Lucrari de amenajare a troturarelor in sat. Mereni, r-ul Anenii Noi</w:t>
      </w:r>
      <w:r w:rsidRPr="001117C3">
        <w:rPr>
          <w:rFonts w:ascii="Times New Roman CYR" w:eastAsia="Times New Roman" w:hAnsi="Times New Roman CYR" w:cs="Times New Roman CYR"/>
          <w:b w:val="0"/>
          <w:bCs w:val="0"/>
          <w:color w:val="EE0000"/>
          <w:sz w:val="34"/>
          <w:szCs w:val="34"/>
        </w:rPr>
        <w:t xml:space="preserve"> </w:t>
      </w:r>
      <w:r w:rsidR="003961E7"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311CE733" w14:textId="317017C1" w:rsidR="00DA6115" w:rsidRPr="00A86272" w:rsidRDefault="007167E4" w:rsidP="00A86272">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lastRenderedPageBreak/>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lastRenderedPageBreak/>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lastRenderedPageBreak/>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 xml:space="preserve">(11) a Legii nr. 131/2015 privind achizițiile publice, nu se asigură accesul liber, direct, </w:t>
            </w:r>
            <w:r w:rsidRPr="00FF430B">
              <w:rPr>
                <w:rFonts w:eastAsia="Calibri"/>
                <w:i/>
                <w:noProof w:val="0"/>
                <w:sz w:val="20"/>
                <w:szCs w:val="20"/>
                <w:lang w:val="ro-MD"/>
              </w:rPr>
              <w:lastRenderedPageBreak/>
              <w:t>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5127F35C" w14:textId="77777777" w:rsidR="001117C3" w:rsidRPr="00252563" w:rsidRDefault="001117C3" w:rsidP="001117C3">
      <w:pPr>
        <w:spacing w:after="160" w:line="276" w:lineRule="auto"/>
        <w:rPr>
          <w:rFonts w:ascii="Calibri" w:eastAsia="Calibri" w:hAnsi="Calibri"/>
          <w:sz w:val="22"/>
          <w:szCs w:val="22"/>
          <w:lang w:val="ro-MD"/>
        </w:rPr>
      </w:pPr>
    </w:p>
    <w:p w14:paraId="04AFFCFF" w14:textId="77777777" w:rsidR="001117C3" w:rsidRPr="00252563" w:rsidRDefault="001117C3" w:rsidP="001117C3">
      <w:pPr>
        <w:jc w:val="right"/>
        <w:rPr>
          <w:i/>
          <w:sz w:val="20"/>
          <w:szCs w:val="22"/>
          <w:lang w:val="ro-MD"/>
        </w:rPr>
      </w:pPr>
      <w:r w:rsidRPr="00252563">
        <w:rPr>
          <w:i/>
          <w:sz w:val="22"/>
          <w:lang w:val="ro-MD"/>
        </w:rPr>
        <w:t>Anexa nr. 2</w:t>
      </w:r>
    </w:p>
    <w:p w14:paraId="6E897DAD" w14:textId="77777777" w:rsidR="001117C3" w:rsidRPr="00252563" w:rsidRDefault="001117C3" w:rsidP="001117C3">
      <w:pPr>
        <w:jc w:val="right"/>
        <w:rPr>
          <w:i/>
          <w:sz w:val="22"/>
          <w:lang w:val="ro-MD"/>
        </w:rPr>
      </w:pPr>
      <w:r w:rsidRPr="00252563">
        <w:rPr>
          <w:i/>
          <w:sz w:val="22"/>
          <w:lang w:val="ro-MD"/>
        </w:rPr>
        <w:t>la Documentația standard nr. 69</w:t>
      </w:r>
    </w:p>
    <w:p w14:paraId="2BA75B26" w14:textId="77777777" w:rsidR="001117C3" w:rsidRPr="00252563" w:rsidRDefault="001117C3" w:rsidP="001117C3">
      <w:pPr>
        <w:jc w:val="right"/>
        <w:rPr>
          <w:i/>
          <w:sz w:val="22"/>
          <w:lang w:val="ro-MD"/>
        </w:rPr>
      </w:pPr>
      <w:r w:rsidRPr="00252563">
        <w:rPr>
          <w:i/>
          <w:sz w:val="22"/>
          <w:lang w:val="ro-MD"/>
        </w:rPr>
        <w:t>din 7 mai  2021</w:t>
      </w:r>
    </w:p>
    <w:p w14:paraId="4E6079AD" w14:textId="77777777" w:rsidR="001117C3" w:rsidRPr="00252563" w:rsidRDefault="001117C3" w:rsidP="001117C3">
      <w:pPr>
        <w:jc w:val="right"/>
        <w:rPr>
          <w:lang w:val="ro-MD"/>
        </w:rPr>
      </w:pPr>
    </w:p>
    <w:p w14:paraId="6628B684" w14:textId="77777777" w:rsidR="001117C3" w:rsidRPr="00252563" w:rsidRDefault="001117C3" w:rsidP="001117C3">
      <w:pPr>
        <w:spacing w:before="120"/>
        <w:jc w:val="center"/>
        <w:outlineLvl w:val="0"/>
        <w:rPr>
          <w:color w:val="003366"/>
          <w:sz w:val="32"/>
          <w:szCs w:val="28"/>
          <w:lang w:val="ro-MD" w:eastAsia="ru-RU"/>
        </w:rPr>
      </w:pPr>
      <w:r w:rsidRPr="00252563">
        <w:rPr>
          <w:color w:val="003366"/>
          <w:sz w:val="32"/>
          <w:szCs w:val="28"/>
          <w:lang w:val="ro-MD" w:eastAsia="ru-RU"/>
        </w:rPr>
        <w:t>ANUNȚ DE PARTICIPARE</w:t>
      </w:r>
    </w:p>
    <w:p w14:paraId="42EEC988" w14:textId="77777777" w:rsidR="001117C3" w:rsidRPr="009A712C" w:rsidRDefault="001117C3" w:rsidP="001117C3">
      <w:pPr>
        <w:shd w:val="clear" w:color="auto" w:fill="FFFFFF" w:themeFill="background1"/>
        <w:spacing w:before="120"/>
        <w:rPr>
          <w:b/>
          <w:bCs/>
          <w:color w:val="002060"/>
          <w:sz w:val="28"/>
          <w:szCs w:val="28"/>
          <w:u w:val="single"/>
          <w:lang w:val="ro-MD"/>
        </w:rPr>
      </w:pPr>
      <w:r w:rsidRPr="00252563">
        <w:rPr>
          <w:lang w:val="ro-MD" w:eastAsia="ru-RU"/>
        </w:rPr>
        <w:t xml:space="preserve">privind achiziționarea </w:t>
      </w:r>
      <w:r w:rsidRPr="00252563">
        <w:rPr>
          <w:color w:val="002060"/>
          <w:sz w:val="28"/>
          <w:szCs w:val="28"/>
          <w:u w:val="single"/>
          <w:lang w:val="ro-MD"/>
        </w:rPr>
        <w:t xml:space="preserve"> </w:t>
      </w:r>
      <w:r w:rsidRPr="009A712C">
        <w:rPr>
          <w:b/>
          <w:bCs/>
          <w:color w:val="002060"/>
          <w:sz w:val="28"/>
          <w:szCs w:val="28"/>
          <w:u w:val="single"/>
          <w:lang w:val="ro-MD"/>
        </w:rPr>
        <w:t>Lucrări de amenajare a trotuarelor în satul Mereni, raionul Anenii Noi, etapa 2026.</w:t>
      </w:r>
    </w:p>
    <w:p w14:paraId="5DB64F9B" w14:textId="77777777" w:rsidR="001117C3" w:rsidRPr="00252563" w:rsidRDefault="001117C3" w:rsidP="001117C3">
      <w:pPr>
        <w:shd w:val="clear" w:color="auto" w:fill="FFFFFF" w:themeFill="background1"/>
        <w:spacing w:before="120"/>
        <w:rPr>
          <w:lang w:val="ro-MD" w:eastAsia="ru-RU"/>
        </w:rPr>
      </w:pPr>
      <w:r w:rsidRPr="00252563">
        <w:rPr>
          <w:color w:val="000000" w:themeColor="text1"/>
          <w:lang w:val="ro-MD" w:eastAsia="ru-RU"/>
        </w:rPr>
        <w:t xml:space="preserve">prin procedura de achiziție   </w:t>
      </w:r>
      <w:r w:rsidRPr="00252563">
        <w:rPr>
          <w:color w:val="003366"/>
          <w:sz w:val="28"/>
          <w:u w:val="single"/>
          <w:lang w:val="ro-MD" w:eastAsia="ru-RU"/>
        </w:rPr>
        <w:t>Cererea Ofertelor de Prețuri</w:t>
      </w:r>
    </w:p>
    <w:p w14:paraId="3618C80C" w14:textId="77777777" w:rsidR="001117C3" w:rsidRPr="00252563" w:rsidRDefault="001117C3" w:rsidP="001117C3">
      <w:pPr>
        <w:tabs>
          <w:tab w:val="left" w:pos="284"/>
          <w:tab w:val="right" w:pos="9531"/>
        </w:tabs>
        <w:spacing w:before="120"/>
        <w:rPr>
          <w:lang w:val="ro-MD"/>
        </w:rPr>
      </w:pPr>
      <w:r w:rsidRPr="00252563">
        <w:rPr>
          <w:lang w:val="ro-MD"/>
        </w:rPr>
        <w:t>Procedura a fost inclusă în planul de achiziții publice a autorității contractante (Da/Nu):</w:t>
      </w:r>
      <w:r w:rsidRPr="00252563">
        <w:rPr>
          <w:color w:val="003366"/>
          <w:sz w:val="28"/>
          <w:u w:val="single"/>
          <w:lang w:val="ro-MD"/>
        </w:rPr>
        <w:t>Da</w:t>
      </w:r>
    </w:p>
    <w:p w14:paraId="6FBF4CEC" w14:textId="77777777" w:rsidR="001117C3" w:rsidRPr="00252563" w:rsidRDefault="001117C3" w:rsidP="001117C3">
      <w:pPr>
        <w:shd w:val="clear" w:color="auto" w:fill="FFFFFF" w:themeFill="background1"/>
        <w:tabs>
          <w:tab w:val="left" w:pos="284"/>
          <w:tab w:val="right" w:pos="426"/>
        </w:tabs>
        <w:spacing w:before="120"/>
        <w:jc w:val="both"/>
        <w:rPr>
          <w:highlight w:val="yellow"/>
          <w:lang w:val="ro-MD"/>
        </w:rPr>
      </w:pPr>
      <w:r w:rsidRPr="00252563">
        <w:rPr>
          <w:sz w:val="22"/>
          <w:lang w:val="ro-MD"/>
        </w:rPr>
        <w:t>Link-ul către planul de achiziții publice publicat</w:t>
      </w:r>
      <w:r w:rsidRPr="00252563">
        <w:rPr>
          <w:lang w:val="ro-MD"/>
        </w:rPr>
        <w:t>:</w:t>
      </w:r>
    </w:p>
    <w:p w14:paraId="18F6EE67" w14:textId="77777777" w:rsidR="001117C3" w:rsidRPr="00252563" w:rsidRDefault="001117C3" w:rsidP="001117C3">
      <w:pPr>
        <w:numPr>
          <w:ilvl w:val="0"/>
          <w:numId w:val="25"/>
        </w:numPr>
        <w:shd w:val="clear" w:color="auto" w:fill="FFFFFF" w:themeFill="background1"/>
        <w:tabs>
          <w:tab w:val="left" w:pos="284"/>
          <w:tab w:val="right" w:pos="9531"/>
        </w:tabs>
        <w:spacing w:before="120"/>
        <w:ind w:left="284" w:hanging="284"/>
        <w:rPr>
          <w:lang w:val="ro-MD" w:eastAsia="ru-RU"/>
        </w:rPr>
      </w:pPr>
      <w:r w:rsidRPr="00252563">
        <w:rPr>
          <w:lang w:val="ro-MD" w:eastAsia="ru-RU"/>
        </w:rPr>
        <w:t xml:space="preserve">Denumirea autorității contractante: </w:t>
      </w:r>
      <w:r w:rsidRPr="00252563">
        <w:rPr>
          <w:color w:val="003366"/>
          <w:sz w:val="28"/>
          <w:u w:val="single"/>
          <w:lang w:val="ro-MD" w:eastAsia="ru-RU"/>
        </w:rPr>
        <w:t>Primaria Mereni</w:t>
      </w:r>
    </w:p>
    <w:p w14:paraId="542491D9" w14:textId="77777777" w:rsidR="001117C3" w:rsidRPr="00252563" w:rsidRDefault="001117C3" w:rsidP="001117C3">
      <w:pPr>
        <w:numPr>
          <w:ilvl w:val="0"/>
          <w:numId w:val="25"/>
        </w:numPr>
        <w:shd w:val="clear" w:color="auto" w:fill="FFFFFF" w:themeFill="background1"/>
        <w:tabs>
          <w:tab w:val="left" w:pos="284"/>
          <w:tab w:val="right" w:pos="9531"/>
        </w:tabs>
        <w:spacing w:before="120"/>
        <w:ind w:left="284" w:hanging="284"/>
        <w:rPr>
          <w:lang w:val="ro-MD" w:eastAsia="ru-RU"/>
        </w:rPr>
      </w:pPr>
      <w:r w:rsidRPr="00252563">
        <w:rPr>
          <w:lang w:val="ro-MD" w:eastAsia="ru-RU"/>
        </w:rPr>
        <w:t xml:space="preserve">IDNO: </w:t>
      </w:r>
      <w:r w:rsidRPr="00252563">
        <w:rPr>
          <w:color w:val="003366"/>
          <w:sz w:val="28"/>
          <w:u w:val="single"/>
          <w:shd w:val="clear" w:color="auto" w:fill="FFFFFF" w:themeFill="background1"/>
          <w:lang w:val="ro-MD"/>
        </w:rPr>
        <w:t>1008601000020</w:t>
      </w:r>
    </w:p>
    <w:p w14:paraId="19FC2706" w14:textId="77777777" w:rsidR="001117C3" w:rsidRPr="00252563" w:rsidRDefault="001117C3" w:rsidP="001117C3">
      <w:pPr>
        <w:numPr>
          <w:ilvl w:val="0"/>
          <w:numId w:val="25"/>
        </w:numPr>
        <w:shd w:val="clear" w:color="auto" w:fill="FFFFFF" w:themeFill="background1"/>
        <w:tabs>
          <w:tab w:val="left" w:pos="284"/>
          <w:tab w:val="right" w:pos="9531"/>
        </w:tabs>
        <w:spacing w:before="120"/>
        <w:ind w:left="284" w:hanging="284"/>
        <w:rPr>
          <w:lang w:val="ro-MD" w:eastAsia="ru-RU"/>
        </w:rPr>
      </w:pPr>
      <w:r w:rsidRPr="00252563">
        <w:rPr>
          <w:lang w:val="ro-MD" w:eastAsia="ru-RU"/>
        </w:rPr>
        <w:t xml:space="preserve">Adresa: </w:t>
      </w:r>
      <w:r w:rsidRPr="00252563">
        <w:rPr>
          <w:color w:val="003366"/>
          <w:sz w:val="28"/>
          <w:u w:val="single"/>
          <w:shd w:val="clear" w:color="auto" w:fill="FFFFFF" w:themeFill="background1"/>
          <w:lang w:val="ro-MD"/>
        </w:rPr>
        <w:t>MD 6526 s.Mereni r-nul Anenii Noi str. Ștefan Cel Mare 93</w:t>
      </w:r>
    </w:p>
    <w:p w14:paraId="7971C7F3" w14:textId="77777777" w:rsidR="001117C3" w:rsidRPr="00252563" w:rsidRDefault="001117C3" w:rsidP="001117C3">
      <w:pPr>
        <w:numPr>
          <w:ilvl w:val="0"/>
          <w:numId w:val="25"/>
        </w:numPr>
        <w:shd w:val="clear" w:color="auto" w:fill="FFFFFF" w:themeFill="background1"/>
        <w:tabs>
          <w:tab w:val="left" w:pos="284"/>
          <w:tab w:val="right" w:pos="9531"/>
        </w:tabs>
        <w:spacing w:before="120"/>
        <w:ind w:left="284" w:hanging="284"/>
        <w:rPr>
          <w:lang w:val="ro-MD" w:eastAsia="ru-RU"/>
        </w:rPr>
      </w:pPr>
      <w:r w:rsidRPr="00252563">
        <w:rPr>
          <w:lang w:val="ro-MD" w:eastAsia="ru-RU"/>
        </w:rPr>
        <w:t xml:space="preserve">Numărul de telefon/fax: </w:t>
      </w:r>
      <w:r w:rsidRPr="00252563">
        <w:rPr>
          <w:color w:val="003366"/>
          <w:sz w:val="28"/>
          <w:u w:val="single"/>
          <w:shd w:val="clear" w:color="auto" w:fill="FFFFFF" w:themeFill="background1"/>
          <w:lang w:val="ro-MD"/>
        </w:rPr>
        <w:t>0265 54 328; 069919124</w:t>
      </w:r>
    </w:p>
    <w:p w14:paraId="1D10AD04" w14:textId="77777777" w:rsidR="001117C3" w:rsidRPr="00252563" w:rsidRDefault="001117C3" w:rsidP="001117C3">
      <w:pPr>
        <w:numPr>
          <w:ilvl w:val="0"/>
          <w:numId w:val="25"/>
        </w:numPr>
        <w:shd w:val="clear" w:color="auto" w:fill="FFFFFF" w:themeFill="background1"/>
        <w:tabs>
          <w:tab w:val="left" w:pos="284"/>
          <w:tab w:val="right" w:pos="9531"/>
        </w:tabs>
        <w:spacing w:before="120"/>
        <w:ind w:left="284" w:hanging="284"/>
        <w:rPr>
          <w:color w:val="003366"/>
          <w:lang w:val="ro-MD" w:eastAsia="ru-RU"/>
        </w:rPr>
      </w:pPr>
      <w:r w:rsidRPr="00252563">
        <w:rPr>
          <w:lang w:val="ro-MD" w:eastAsia="ru-RU"/>
        </w:rPr>
        <w:t xml:space="preserve">Adresa de e-mail și pagina web oficială a autorității contractante: </w:t>
      </w:r>
      <w:r w:rsidRPr="00252563">
        <w:rPr>
          <w:color w:val="003366"/>
          <w:sz w:val="28"/>
          <w:u w:val="single"/>
          <w:shd w:val="clear" w:color="auto" w:fill="FFFFFF" w:themeFill="background1"/>
          <w:lang w:val="ro-MD"/>
        </w:rPr>
        <w:t>primaria@mereni.md</w:t>
      </w:r>
    </w:p>
    <w:p w14:paraId="23CA301F" w14:textId="77777777" w:rsidR="001117C3" w:rsidRPr="00252563" w:rsidRDefault="001117C3" w:rsidP="001117C3">
      <w:pPr>
        <w:numPr>
          <w:ilvl w:val="0"/>
          <w:numId w:val="25"/>
        </w:numPr>
        <w:shd w:val="clear" w:color="auto" w:fill="FFFFFF" w:themeFill="background1"/>
        <w:tabs>
          <w:tab w:val="left" w:pos="284"/>
          <w:tab w:val="right" w:pos="9531"/>
        </w:tabs>
        <w:spacing w:before="120"/>
        <w:ind w:left="288" w:hanging="288"/>
        <w:rPr>
          <w:lang w:val="ro-MD" w:eastAsia="ru-RU"/>
        </w:rPr>
      </w:pPr>
      <w:r w:rsidRPr="00252563">
        <w:rPr>
          <w:lang w:val="ro-MD" w:eastAsia="ru-RU"/>
        </w:rPr>
        <w:t xml:space="preserve">Adresa de e-mail sau pagina web oficială de la care se va putea obține accesul la documentația de atribuire: </w:t>
      </w:r>
      <w:r w:rsidRPr="00252563">
        <w:rPr>
          <w:i/>
          <w:color w:val="003366"/>
          <w:u w:val="single"/>
          <w:lang w:val="ro-MD" w:eastAsia="ru-RU"/>
        </w:rPr>
        <w:t>documentația de atribuire este anexată în cadrul procedurii în SIA RSAP</w:t>
      </w:r>
    </w:p>
    <w:p w14:paraId="1EA4DB8C" w14:textId="77777777" w:rsidR="001117C3" w:rsidRPr="00252563" w:rsidRDefault="001117C3" w:rsidP="001117C3">
      <w:pPr>
        <w:numPr>
          <w:ilvl w:val="0"/>
          <w:numId w:val="25"/>
        </w:numPr>
        <w:shd w:val="clear" w:color="auto" w:fill="FFFFFF" w:themeFill="background1"/>
        <w:tabs>
          <w:tab w:val="left" w:pos="284"/>
          <w:tab w:val="right" w:pos="9531"/>
        </w:tabs>
        <w:spacing w:before="120"/>
        <w:ind w:left="288" w:hanging="288"/>
        <w:rPr>
          <w:lang w:val="ro-MD" w:eastAsia="ru-RU"/>
        </w:rPr>
      </w:pPr>
      <w:r w:rsidRPr="00252563">
        <w:rPr>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2563">
        <w:rPr>
          <w:color w:val="003366"/>
          <w:sz w:val="28"/>
          <w:u w:val="single"/>
          <w:lang w:val="ro-MD" w:eastAsia="ru-RU"/>
        </w:rPr>
        <w:t>Autoritatea Publică Locală</w:t>
      </w:r>
    </w:p>
    <w:p w14:paraId="35874BDF" w14:textId="77777777" w:rsidR="001117C3" w:rsidRPr="00252563" w:rsidRDefault="001117C3" w:rsidP="001117C3">
      <w:pPr>
        <w:numPr>
          <w:ilvl w:val="0"/>
          <w:numId w:val="25"/>
        </w:numPr>
        <w:shd w:val="clear" w:color="auto" w:fill="FFFFFF" w:themeFill="background1"/>
        <w:tabs>
          <w:tab w:val="left" w:pos="284"/>
          <w:tab w:val="right" w:pos="426"/>
        </w:tabs>
        <w:spacing w:before="120"/>
        <w:ind w:left="284" w:hanging="284"/>
        <w:rPr>
          <w:lang w:val="ro-MD" w:eastAsia="ru-RU"/>
        </w:rPr>
      </w:pPr>
      <w:r w:rsidRPr="00252563">
        <w:rPr>
          <w:lang w:val="ro-MD" w:eastAsia="ru-RU"/>
        </w:rPr>
        <w:t>Cumpărătorul invită operatorii economici interesați, care îi pot satisface necesitățile, să participe la procedura de achiziție privind prestarea/executarea următoarelor servicii de proiectare/lucrări:</w:t>
      </w:r>
    </w:p>
    <w:tbl>
      <w:tblPr>
        <w:tblW w:w="10064" w:type="dxa"/>
        <w:tblInd w:w="250" w:type="dxa"/>
        <w:tblLayout w:type="fixed"/>
        <w:tblLook w:val="04A0" w:firstRow="1" w:lastRow="0" w:firstColumn="1" w:lastColumn="0" w:noHBand="0" w:noVBand="1"/>
      </w:tblPr>
      <w:tblGrid>
        <w:gridCol w:w="425"/>
        <w:gridCol w:w="1560"/>
        <w:gridCol w:w="1842"/>
        <w:gridCol w:w="1134"/>
        <w:gridCol w:w="993"/>
        <w:gridCol w:w="1984"/>
        <w:gridCol w:w="2126"/>
      </w:tblGrid>
      <w:tr w:rsidR="001117C3" w:rsidRPr="00252563" w14:paraId="67250C70" w14:textId="77777777" w:rsidTr="00AF7C92">
        <w:trPr>
          <w:trHeight w:val="567"/>
        </w:trPr>
        <w:tc>
          <w:tcPr>
            <w:tcW w:w="425" w:type="dxa"/>
            <w:tcBorders>
              <w:top w:val="single" w:sz="4" w:space="0" w:color="auto"/>
              <w:left w:val="single" w:sz="4" w:space="0" w:color="auto"/>
              <w:bottom w:val="single" w:sz="4" w:space="0" w:color="auto"/>
              <w:right w:val="single" w:sz="4" w:space="0" w:color="auto"/>
            </w:tcBorders>
            <w:vAlign w:val="center"/>
          </w:tcPr>
          <w:p w14:paraId="227684D4"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Nr. d/o</w:t>
            </w:r>
          </w:p>
        </w:tc>
        <w:tc>
          <w:tcPr>
            <w:tcW w:w="1560" w:type="dxa"/>
            <w:tcBorders>
              <w:top w:val="single" w:sz="4" w:space="0" w:color="auto"/>
              <w:left w:val="single" w:sz="4" w:space="0" w:color="auto"/>
              <w:bottom w:val="single" w:sz="4" w:space="0" w:color="auto"/>
              <w:right w:val="single" w:sz="4" w:space="0" w:color="auto"/>
            </w:tcBorders>
            <w:vAlign w:val="center"/>
          </w:tcPr>
          <w:p w14:paraId="37D27230"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Cod CPV</w:t>
            </w:r>
          </w:p>
        </w:tc>
        <w:tc>
          <w:tcPr>
            <w:tcW w:w="1842" w:type="dxa"/>
            <w:tcBorders>
              <w:top w:val="single" w:sz="4" w:space="0" w:color="auto"/>
              <w:left w:val="single" w:sz="4" w:space="0" w:color="auto"/>
              <w:bottom w:val="single" w:sz="4" w:space="0" w:color="auto"/>
              <w:right w:val="single" w:sz="4" w:space="0" w:color="auto"/>
            </w:tcBorders>
            <w:vAlign w:val="center"/>
          </w:tcPr>
          <w:p w14:paraId="1F73659E"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290E317F"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Unitatea de măsură</w:t>
            </w:r>
          </w:p>
        </w:tc>
        <w:tc>
          <w:tcPr>
            <w:tcW w:w="993" w:type="dxa"/>
            <w:tcBorders>
              <w:top w:val="single" w:sz="4" w:space="0" w:color="auto"/>
              <w:left w:val="single" w:sz="4" w:space="0" w:color="auto"/>
              <w:bottom w:val="single" w:sz="4" w:space="0" w:color="auto"/>
              <w:right w:val="single" w:sz="4" w:space="0" w:color="auto"/>
            </w:tcBorders>
            <w:vAlign w:val="center"/>
          </w:tcPr>
          <w:p w14:paraId="208D9979"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Cantitatea</w:t>
            </w:r>
          </w:p>
        </w:tc>
        <w:tc>
          <w:tcPr>
            <w:tcW w:w="1984" w:type="dxa"/>
            <w:tcBorders>
              <w:top w:val="single" w:sz="4" w:space="0" w:color="auto"/>
              <w:left w:val="single" w:sz="4" w:space="0" w:color="auto"/>
              <w:bottom w:val="single" w:sz="4" w:space="0" w:color="auto"/>
              <w:right w:val="single" w:sz="4" w:space="0" w:color="auto"/>
            </w:tcBorders>
            <w:vAlign w:val="center"/>
          </w:tcPr>
          <w:p w14:paraId="7345839B"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Specificarea tehnică deplină solicitată, Standarde de referință</w:t>
            </w:r>
          </w:p>
        </w:tc>
        <w:tc>
          <w:tcPr>
            <w:tcW w:w="2126" w:type="dxa"/>
            <w:tcBorders>
              <w:top w:val="single" w:sz="4" w:space="0" w:color="auto"/>
              <w:left w:val="single" w:sz="4" w:space="0" w:color="auto"/>
              <w:bottom w:val="single" w:sz="4" w:space="0" w:color="auto"/>
              <w:right w:val="single" w:sz="4" w:space="0" w:color="auto"/>
            </w:tcBorders>
          </w:tcPr>
          <w:p w14:paraId="4CD6CA8B"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Valoarea estimată</w:t>
            </w:r>
            <w:r w:rsidRPr="00252563">
              <w:rPr>
                <w:sz w:val="20"/>
                <w:szCs w:val="20"/>
                <w:lang w:val="ro-MD" w:eastAsia="ru-RU"/>
              </w:rPr>
              <w:br/>
              <w:t>(se va indica pentru fiecare lot în parte)</w:t>
            </w:r>
          </w:p>
        </w:tc>
      </w:tr>
      <w:tr w:rsidR="001117C3" w:rsidRPr="00252563" w14:paraId="3729ED06" w14:textId="77777777" w:rsidTr="00AF7C92">
        <w:trPr>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135B0BA4"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lastRenderedPageBreak/>
              <w:t>01</w:t>
            </w:r>
          </w:p>
        </w:tc>
        <w:tc>
          <w:tcPr>
            <w:tcW w:w="1560" w:type="dxa"/>
            <w:tcBorders>
              <w:top w:val="single" w:sz="4" w:space="0" w:color="auto"/>
              <w:left w:val="single" w:sz="4" w:space="0" w:color="auto"/>
              <w:bottom w:val="single" w:sz="4" w:space="0" w:color="auto"/>
              <w:right w:val="single" w:sz="4" w:space="0" w:color="auto"/>
            </w:tcBorders>
            <w:vAlign w:val="center"/>
          </w:tcPr>
          <w:p w14:paraId="26DA5C16" w14:textId="77777777" w:rsidR="001117C3" w:rsidRPr="00252563" w:rsidRDefault="001117C3" w:rsidP="00AF7C92">
            <w:pPr>
              <w:shd w:val="clear" w:color="auto" w:fill="FFFFFF" w:themeFill="background1"/>
              <w:spacing w:before="120"/>
              <w:jc w:val="center"/>
              <w:rPr>
                <w:sz w:val="20"/>
                <w:szCs w:val="20"/>
                <w:lang w:val="ro-MD" w:eastAsia="ru-RU"/>
              </w:rPr>
            </w:pPr>
            <w:r w:rsidRPr="004B27D6">
              <w:rPr>
                <w:i/>
                <w:color w:val="1F3864" w:themeColor="accent5" w:themeShade="80"/>
                <w:szCs w:val="28"/>
                <w:lang w:val="ro-MD"/>
              </w:rPr>
              <w:t>45233161-5 – Lucrări de construcții de trotuare</w:t>
            </w:r>
          </w:p>
        </w:tc>
        <w:tc>
          <w:tcPr>
            <w:tcW w:w="1842" w:type="dxa"/>
            <w:tcBorders>
              <w:top w:val="single" w:sz="4" w:space="0" w:color="auto"/>
              <w:left w:val="single" w:sz="4" w:space="0" w:color="auto"/>
              <w:bottom w:val="single" w:sz="4" w:space="0" w:color="auto"/>
              <w:right w:val="single" w:sz="4" w:space="0" w:color="auto"/>
            </w:tcBorders>
            <w:vAlign w:val="center"/>
          </w:tcPr>
          <w:p w14:paraId="220B72BD" w14:textId="77777777" w:rsidR="001117C3" w:rsidRPr="00252563" w:rsidRDefault="001117C3" w:rsidP="00AF7C92">
            <w:pPr>
              <w:shd w:val="clear" w:color="auto" w:fill="FFFFFF" w:themeFill="background1"/>
              <w:spacing w:before="120"/>
              <w:jc w:val="center"/>
              <w:rPr>
                <w:sz w:val="20"/>
                <w:szCs w:val="20"/>
                <w:lang w:val="ro-MD" w:eastAsia="ru-RU"/>
              </w:rPr>
            </w:pPr>
            <w:r w:rsidRPr="00C72DB9">
              <w:rPr>
                <w:color w:val="002060"/>
                <w:sz w:val="28"/>
                <w:szCs w:val="28"/>
                <w:u w:val="single"/>
                <w:lang w:val="ro-MD"/>
              </w:rPr>
              <w:t>Lucrări de amenajare a trotuarelor în satul Mereni, raionul Anenii Noi, etapa 2026.</w:t>
            </w:r>
          </w:p>
        </w:tc>
        <w:tc>
          <w:tcPr>
            <w:tcW w:w="1134" w:type="dxa"/>
            <w:tcBorders>
              <w:top w:val="single" w:sz="4" w:space="0" w:color="auto"/>
              <w:left w:val="single" w:sz="4" w:space="0" w:color="auto"/>
              <w:bottom w:val="single" w:sz="4" w:space="0" w:color="auto"/>
              <w:right w:val="single" w:sz="4" w:space="0" w:color="auto"/>
            </w:tcBorders>
            <w:vAlign w:val="center"/>
          </w:tcPr>
          <w:p w14:paraId="2C3D7FB9"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2"/>
                <w:lang w:val="ro-MD"/>
              </w:rPr>
              <w:t>lucrare</w:t>
            </w:r>
          </w:p>
        </w:tc>
        <w:tc>
          <w:tcPr>
            <w:tcW w:w="993" w:type="dxa"/>
            <w:tcBorders>
              <w:top w:val="single" w:sz="4" w:space="0" w:color="auto"/>
              <w:left w:val="single" w:sz="4" w:space="0" w:color="auto"/>
              <w:bottom w:val="single" w:sz="4" w:space="0" w:color="auto"/>
              <w:right w:val="single" w:sz="4" w:space="0" w:color="auto"/>
            </w:tcBorders>
            <w:vAlign w:val="center"/>
          </w:tcPr>
          <w:p w14:paraId="4E59A57D"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 xml:space="preserve">devize </w:t>
            </w:r>
          </w:p>
        </w:tc>
        <w:tc>
          <w:tcPr>
            <w:tcW w:w="1984" w:type="dxa"/>
            <w:tcBorders>
              <w:top w:val="single" w:sz="4" w:space="0" w:color="auto"/>
              <w:left w:val="single" w:sz="4" w:space="0" w:color="auto"/>
              <w:bottom w:val="single" w:sz="4" w:space="0" w:color="auto"/>
              <w:right w:val="single" w:sz="4" w:space="0" w:color="auto"/>
            </w:tcBorders>
            <w:vAlign w:val="center"/>
          </w:tcPr>
          <w:p w14:paraId="602E789C" w14:textId="77777777" w:rsidR="001117C3" w:rsidRPr="00252563" w:rsidRDefault="001117C3" w:rsidP="00AF7C92">
            <w:pPr>
              <w:shd w:val="clear" w:color="auto" w:fill="FFFFFF" w:themeFill="background1"/>
              <w:spacing w:before="120"/>
              <w:jc w:val="center"/>
              <w:rPr>
                <w:sz w:val="20"/>
                <w:szCs w:val="20"/>
                <w:lang w:val="ro-MD" w:eastAsia="ru-RU"/>
              </w:rPr>
            </w:pPr>
            <w:r w:rsidRPr="00252563">
              <w:rPr>
                <w:sz w:val="20"/>
                <w:szCs w:val="20"/>
                <w:lang w:val="ro-MD" w:eastAsia="ru-RU"/>
              </w:rPr>
              <w:t>Conform caietului de sarcini</w:t>
            </w:r>
          </w:p>
        </w:tc>
        <w:tc>
          <w:tcPr>
            <w:tcW w:w="2126" w:type="dxa"/>
            <w:tcBorders>
              <w:top w:val="single" w:sz="4" w:space="0" w:color="auto"/>
              <w:left w:val="single" w:sz="4" w:space="0" w:color="auto"/>
              <w:bottom w:val="single" w:sz="4" w:space="0" w:color="auto"/>
              <w:right w:val="single" w:sz="4" w:space="0" w:color="auto"/>
            </w:tcBorders>
          </w:tcPr>
          <w:p w14:paraId="71D5EE75" w14:textId="77777777" w:rsidR="001117C3" w:rsidRPr="00252563" w:rsidRDefault="001117C3" w:rsidP="00AF7C92">
            <w:pPr>
              <w:shd w:val="clear" w:color="auto" w:fill="FFFFFF" w:themeFill="background1"/>
              <w:spacing w:before="120"/>
              <w:jc w:val="center"/>
              <w:rPr>
                <w:sz w:val="20"/>
                <w:szCs w:val="20"/>
                <w:lang w:val="ro-MD" w:eastAsia="ru-RU"/>
              </w:rPr>
            </w:pPr>
            <w:r w:rsidRPr="00C72DB9">
              <w:rPr>
                <w:color w:val="002060"/>
                <w:sz w:val="28"/>
                <w:szCs w:val="20"/>
                <w:lang w:val="ro-MD" w:eastAsia="ru-RU"/>
              </w:rPr>
              <w:t xml:space="preserve">1 014 215,03 </w:t>
            </w:r>
            <w:r w:rsidRPr="00252563">
              <w:rPr>
                <w:color w:val="002060"/>
                <w:sz w:val="28"/>
                <w:szCs w:val="20"/>
                <w:lang w:val="ro-MD" w:eastAsia="ru-RU"/>
              </w:rPr>
              <w:t>000,00lei</w:t>
            </w:r>
          </w:p>
        </w:tc>
      </w:tr>
      <w:tr w:rsidR="001117C3" w:rsidRPr="00252563" w14:paraId="0FFD6BAA" w14:textId="77777777" w:rsidTr="00AF7C92">
        <w:trPr>
          <w:trHeight w:val="397"/>
        </w:trPr>
        <w:tc>
          <w:tcPr>
            <w:tcW w:w="10064" w:type="dxa"/>
            <w:gridSpan w:val="7"/>
            <w:tcBorders>
              <w:top w:val="single" w:sz="4" w:space="0" w:color="auto"/>
              <w:left w:val="single" w:sz="4" w:space="0" w:color="auto"/>
              <w:bottom w:val="single" w:sz="4" w:space="0" w:color="auto"/>
              <w:right w:val="single" w:sz="4" w:space="0" w:color="auto"/>
            </w:tcBorders>
            <w:vAlign w:val="center"/>
          </w:tcPr>
          <w:p w14:paraId="5E76D605" w14:textId="77777777" w:rsidR="001117C3" w:rsidRPr="00252563" w:rsidRDefault="001117C3" w:rsidP="00AF7C92">
            <w:pPr>
              <w:shd w:val="clear" w:color="auto" w:fill="FFFFFF" w:themeFill="background1"/>
              <w:spacing w:before="120"/>
              <w:jc w:val="center"/>
              <w:rPr>
                <w:sz w:val="20"/>
                <w:szCs w:val="20"/>
                <w:u w:val="single"/>
                <w:lang w:val="ro-MD" w:eastAsia="ru-RU"/>
              </w:rPr>
            </w:pPr>
            <w:r w:rsidRPr="00252563">
              <w:rPr>
                <w:color w:val="002060"/>
                <w:sz w:val="28"/>
                <w:szCs w:val="20"/>
                <w:u w:val="single"/>
                <w:lang w:val="ro-MD" w:eastAsia="ru-RU"/>
              </w:rPr>
              <w:t xml:space="preserve">Valoarea estimativă totală </w:t>
            </w:r>
            <w:r w:rsidRPr="00C72DB9">
              <w:rPr>
                <w:color w:val="002060"/>
                <w:sz w:val="28"/>
                <w:szCs w:val="20"/>
                <w:u w:val="single"/>
                <w:lang w:val="ro-MD" w:eastAsia="ru-RU"/>
              </w:rPr>
              <w:t xml:space="preserve">1 014 215,03 </w:t>
            </w:r>
            <w:r w:rsidRPr="00252563">
              <w:rPr>
                <w:color w:val="002060"/>
                <w:sz w:val="28"/>
                <w:szCs w:val="20"/>
                <w:u w:val="single"/>
                <w:lang w:val="ro-MD" w:eastAsia="ru-RU"/>
              </w:rPr>
              <w:t xml:space="preserve">(un milion </w:t>
            </w:r>
            <w:r>
              <w:rPr>
                <w:color w:val="002060"/>
                <w:sz w:val="28"/>
                <w:szCs w:val="20"/>
                <w:u w:val="single"/>
                <w:lang w:val="ro-MD" w:eastAsia="ru-RU"/>
              </w:rPr>
              <w:t>paisprezece mii două sute cinsprezece</w:t>
            </w:r>
            <w:r w:rsidRPr="00252563">
              <w:rPr>
                <w:color w:val="002060"/>
                <w:sz w:val="28"/>
                <w:szCs w:val="20"/>
                <w:u w:val="single"/>
                <w:lang w:val="ro-MD" w:eastAsia="ru-RU"/>
              </w:rPr>
              <w:t>, 0</w:t>
            </w:r>
            <w:r>
              <w:rPr>
                <w:color w:val="002060"/>
                <w:sz w:val="28"/>
                <w:szCs w:val="20"/>
                <w:u w:val="single"/>
                <w:lang w:val="ro-MD" w:eastAsia="ru-RU"/>
              </w:rPr>
              <w:t>3</w:t>
            </w:r>
            <w:r w:rsidRPr="00252563">
              <w:rPr>
                <w:color w:val="002060"/>
                <w:sz w:val="28"/>
                <w:szCs w:val="20"/>
                <w:u w:val="single"/>
                <w:lang w:val="ro-MD" w:eastAsia="ru-RU"/>
              </w:rPr>
              <w:t xml:space="preserve">) lei fără TVA </w:t>
            </w:r>
          </w:p>
        </w:tc>
      </w:tr>
    </w:tbl>
    <w:p w14:paraId="0818172D"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 xml:space="preserve">În cazul procedurilor de preselecție se indică numărul minim al candidaţilor şi, dacă este cazul, numărul maxim al acestora. </w:t>
      </w:r>
      <w:r w:rsidRPr="00252563">
        <w:rPr>
          <w:color w:val="002060"/>
          <w:u w:val="single"/>
          <w:lang w:val="ro-MD" w:eastAsia="ru-RU"/>
        </w:rPr>
        <w:t>Nu e cazul</w:t>
      </w:r>
    </w:p>
    <w:p w14:paraId="1F3DD897" w14:textId="77777777" w:rsidR="001117C3" w:rsidRPr="00252563" w:rsidRDefault="001117C3" w:rsidP="001117C3">
      <w:pPr>
        <w:numPr>
          <w:ilvl w:val="0"/>
          <w:numId w:val="25"/>
        </w:numPr>
        <w:shd w:val="clear" w:color="auto" w:fill="FFFFFF" w:themeFill="background1"/>
        <w:tabs>
          <w:tab w:val="right" w:pos="426"/>
        </w:tabs>
        <w:ind w:left="357"/>
        <w:rPr>
          <w:lang w:val="ro-MD" w:eastAsia="ru-RU"/>
        </w:rPr>
      </w:pPr>
      <w:r w:rsidRPr="00252563">
        <w:rPr>
          <w:lang w:val="ro-MD" w:eastAsia="ru-RU"/>
        </w:rPr>
        <w:t xml:space="preserve">În cazul în care contractul este împărțit pe loturi, un operator economic poate depune </w:t>
      </w:r>
    </w:p>
    <w:p w14:paraId="22AAD806" w14:textId="77777777" w:rsidR="001117C3" w:rsidRPr="00252563" w:rsidRDefault="001117C3" w:rsidP="001117C3">
      <w:pPr>
        <w:shd w:val="clear" w:color="auto" w:fill="FFFFFF" w:themeFill="background1"/>
        <w:tabs>
          <w:tab w:val="right" w:pos="426"/>
        </w:tabs>
        <w:ind w:left="357"/>
        <w:rPr>
          <w:lang w:val="ro-MD" w:eastAsia="ru-RU"/>
        </w:rPr>
      </w:pPr>
      <w:r w:rsidRPr="00252563">
        <w:rPr>
          <w:lang w:val="ro-MD" w:eastAsia="ru-RU"/>
        </w:rPr>
        <w:t>oferta (se va selecta):</w:t>
      </w:r>
    </w:p>
    <w:p w14:paraId="0F2E1661" w14:textId="77777777" w:rsidR="001117C3" w:rsidRPr="00252563" w:rsidRDefault="001117C3" w:rsidP="001117C3">
      <w:pPr>
        <w:numPr>
          <w:ilvl w:val="0"/>
          <w:numId w:val="26"/>
        </w:numPr>
        <w:shd w:val="clear" w:color="auto" w:fill="FFFFFF" w:themeFill="background1"/>
        <w:tabs>
          <w:tab w:val="right" w:pos="426"/>
        </w:tabs>
        <w:rPr>
          <w:lang w:val="ro-MD" w:eastAsia="ru-RU"/>
        </w:rPr>
      </w:pPr>
      <w:r w:rsidRPr="00252563">
        <w:rPr>
          <w:lang w:val="ro-MD" w:eastAsia="ru-RU"/>
        </w:rPr>
        <w:t>Pentru un singur lot;</w:t>
      </w:r>
    </w:p>
    <w:p w14:paraId="761D438D" w14:textId="77777777" w:rsidR="001117C3" w:rsidRPr="00252563" w:rsidRDefault="001117C3" w:rsidP="001117C3">
      <w:pPr>
        <w:numPr>
          <w:ilvl w:val="0"/>
          <w:numId w:val="26"/>
        </w:numPr>
        <w:shd w:val="clear" w:color="auto" w:fill="FFFFFF" w:themeFill="background1"/>
        <w:tabs>
          <w:tab w:val="right" w:pos="426"/>
        </w:tabs>
        <w:rPr>
          <w:lang w:val="ro-MD" w:eastAsia="ru-RU"/>
        </w:rPr>
      </w:pPr>
      <w:r w:rsidRPr="00252563">
        <w:rPr>
          <w:lang w:val="ro-MD" w:eastAsia="ru-RU"/>
        </w:rPr>
        <w:t>Pentru mai multe loturi;</w:t>
      </w:r>
    </w:p>
    <w:p w14:paraId="5BB580E4" w14:textId="77777777" w:rsidR="001117C3" w:rsidRPr="00252563" w:rsidRDefault="001117C3" w:rsidP="001117C3">
      <w:pPr>
        <w:numPr>
          <w:ilvl w:val="0"/>
          <w:numId w:val="26"/>
        </w:numPr>
        <w:shd w:val="clear" w:color="auto" w:fill="FFFFFF" w:themeFill="background1"/>
        <w:tabs>
          <w:tab w:val="right" w:pos="426"/>
        </w:tabs>
        <w:rPr>
          <w:color w:val="002060"/>
          <w:u w:val="single"/>
          <w:lang w:val="ro-MD" w:eastAsia="ru-RU"/>
        </w:rPr>
      </w:pPr>
      <w:r w:rsidRPr="00252563">
        <w:rPr>
          <w:color w:val="002060"/>
          <w:u w:val="single"/>
          <w:lang w:val="ro-MD" w:eastAsia="ru-RU"/>
        </w:rPr>
        <w:t>Pentru toate loturile;</w:t>
      </w:r>
    </w:p>
    <w:p w14:paraId="5D1E90A7" w14:textId="77777777" w:rsidR="001117C3" w:rsidRPr="00252563" w:rsidRDefault="001117C3" w:rsidP="001117C3">
      <w:pPr>
        <w:numPr>
          <w:ilvl w:val="0"/>
          <w:numId w:val="26"/>
        </w:numPr>
        <w:shd w:val="clear" w:color="auto" w:fill="FFFFFF" w:themeFill="background1"/>
        <w:tabs>
          <w:tab w:val="right" w:pos="426"/>
        </w:tabs>
        <w:rPr>
          <w:lang w:val="ro-MD" w:eastAsia="ru-RU"/>
        </w:rPr>
      </w:pPr>
      <w:r w:rsidRPr="00252563">
        <w:rPr>
          <w:lang w:val="ro-MD" w:eastAsia="ru-RU"/>
        </w:rPr>
        <w:t>Alte limitări privind numărul de loturi care pot fi atribuite aceluiași ofertant</w:t>
      </w:r>
    </w:p>
    <w:p w14:paraId="78A05119" w14:textId="77777777" w:rsidR="001117C3" w:rsidRPr="00252563" w:rsidRDefault="001117C3" w:rsidP="001117C3">
      <w:pPr>
        <w:numPr>
          <w:ilvl w:val="0"/>
          <w:numId w:val="25"/>
        </w:numPr>
        <w:shd w:val="clear" w:color="auto" w:fill="FFFFFF" w:themeFill="background1"/>
        <w:tabs>
          <w:tab w:val="right" w:pos="426"/>
        </w:tabs>
        <w:spacing w:before="120"/>
        <w:ind w:left="0" w:firstLine="0"/>
        <w:rPr>
          <w:lang w:val="ro-MD" w:eastAsia="ru-RU"/>
        </w:rPr>
      </w:pPr>
      <w:r w:rsidRPr="00252563">
        <w:rPr>
          <w:lang w:val="ro-MD" w:eastAsia="ru-RU"/>
        </w:rPr>
        <w:t>Admiterea sau interzicerea ofertelor alternative</w:t>
      </w:r>
      <w:r w:rsidRPr="00252563">
        <w:rPr>
          <w:color w:val="333399"/>
          <w:lang w:val="ro-MD" w:eastAsia="ru-RU"/>
        </w:rPr>
        <w:t xml:space="preserve">: </w:t>
      </w:r>
      <w:r w:rsidRPr="00252563">
        <w:rPr>
          <w:color w:val="1F3864" w:themeColor="accent5" w:themeShade="80"/>
          <w:u w:val="single"/>
          <w:lang w:val="ro-MD" w:eastAsia="ru-RU"/>
        </w:rPr>
        <w:t>nu se admite</w:t>
      </w:r>
    </w:p>
    <w:p w14:paraId="395424A4" w14:textId="77777777" w:rsidR="001117C3" w:rsidRPr="00252563" w:rsidRDefault="001117C3" w:rsidP="001117C3">
      <w:pPr>
        <w:numPr>
          <w:ilvl w:val="0"/>
          <w:numId w:val="25"/>
        </w:numPr>
        <w:shd w:val="clear" w:color="auto" w:fill="FFFFFF" w:themeFill="background1"/>
        <w:tabs>
          <w:tab w:val="left" w:pos="0"/>
          <w:tab w:val="left" w:pos="284"/>
          <w:tab w:val="left" w:pos="426"/>
        </w:tabs>
        <w:spacing w:before="120"/>
        <w:ind w:left="284" w:hanging="284"/>
        <w:rPr>
          <w:lang w:val="ro-MD" w:eastAsia="ru-RU"/>
        </w:rPr>
      </w:pPr>
      <w:r w:rsidRPr="00252563">
        <w:rPr>
          <w:lang w:val="ro-MD" w:eastAsia="ru-RU"/>
        </w:rPr>
        <w:t xml:space="preserve">Termenii și condițiile de prestare/executare solicitați: </w:t>
      </w:r>
    </w:p>
    <w:p w14:paraId="6C0E8B75" w14:textId="77777777" w:rsidR="001117C3" w:rsidRPr="00252563" w:rsidRDefault="001117C3" w:rsidP="001117C3">
      <w:pPr>
        <w:shd w:val="clear" w:color="auto" w:fill="FFFFFF" w:themeFill="background1"/>
        <w:tabs>
          <w:tab w:val="left" w:pos="0"/>
          <w:tab w:val="left" w:pos="284"/>
          <w:tab w:val="left" w:pos="426"/>
        </w:tabs>
        <w:ind w:left="360"/>
        <w:rPr>
          <w:color w:val="1F3864" w:themeColor="accent5" w:themeShade="80"/>
          <w:u w:val="single"/>
          <w:lang w:val="ro-MD"/>
        </w:rPr>
      </w:pPr>
      <w:r w:rsidRPr="00252563">
        <w:rPr>
          <w:color w:val="1F3864" w:themeColor="accent5" w:themeShade="80"/>
          <w:u w:val="single"/>
          <w:shd w:val="clear" w:color="auto" w:fill="FFFFFF" w:themeFill="background1"/>
          <w:lang w:val="ro-MD"/>
        </w:rPr>
        <w:t xml:space="preserve">  caiet de sarcini </w:t>
      </w:r>
      <w:r w:rsidRPr="00252563">
        <w:rPr>
          <w:color w:val="1F3864" w:themeColor="accent5" w:themeShade="80"/>
          <w:sz w:val="28"/>
          <w:u w:val="single"/>
          <w:shd w:val="clear" w:color="auto" w:fill="FFFFFF" w:themeFill="background1"/>
        </w:rPr>
        <w:t>6</w:t>
      </w:r>
      <w:r w:rsidRPr="00252563">
        <w:rPr>
          <w:color w:val="1F3864" w:themeColor="accent5" w:themeShade="80"/>
          <w:sz w:val="28"/>
          <w:u w:val="single"/>
          <w:shd w:val="clear" w:color="auto" w:fill="FFFFFF" w:themeFill="background1"/>
          <w:lang w:val="ro-MD"/>
        </w:rPr>
        <w:t xml:space="preserve">0 de zile </w:t>
      </w:r>
      <w:r w:rsidRPr="00252563">
        <w:rPr>
          <w:color w:val="1F3864" w:themeColor="accent5" w:themeShade="80"/>
          <w:u w:val="single"/>
          <w:shd w:val="clear" w:color="auto" w:fill="FFFFFF" w:themeFill="background1"/>
          <w:lang w:val="ro-MD"/>
        </w:rPr>
        <w:t>termenul va intra în vigoare de la data  semnarii contractului</w:t>
      </w:r>
    </w:p>
    <w:p w14:paraId="0508E638" w14:textId="77777777" w:rsidR="001117C3" w:rsidRPr="00252563" w:rsidRDefault="001117C3" w:rsidP="001117C3">
      <w:pPr>
        <w:numPr>
          <w:ilvl w:val="0"/>
          <w:numId w:val="25"/>
        </w:numPr>
        <w:shd w:val="clear" w:color="auto" w:fill="FFFFFF" w:themeFill="background1"/>
        <w:tabs>
          <w:tab w:val="left" w:pos="0"/>
          <w:tab w:val="left" w:pos="284"/>
          <w:tab w:val="left" w:pos="426"/>
        </w:tabs>
        <w:spacing w:before="120"/>
        <w:ind w:left="284" w:hanging="284"/>
        <w:rPr>
          <w:lang w:val="ro-MD" w:eastAsia="ru-RU"/>
        </w:rPr>
      </w:pPr>
      <w:r w:rsidRPr="00252563">
        <w:rPr>
          <w:lang w:val="ro-MD" w:eastAsia="ru-RU"/>
        </w:rPr>
        <w:t>Termenul de valabilitate a contractului:</w:t>
      </w:r>
      <w:r w:rsidRPr="00252563">
        <w:rPr>
          <w:color w:val="002060"/>
          <w:sz w:val="28"/>
          <w:u w:val="single"/>
          <w:lang w:val="ro-MD" w:eastAsia="ru-RU"/>
        </w:rPr>
        <w:t>31.12.202</w:t>
      </w:r>
      <w:r>
        <w:rPr>
          <w:color w:val="002060"/>
          <w:sz w:val="28"/>
          <w:u w:val="single"/>
          <w:lang w:val="ro-MD" w:eastAsia="ru-RU"/>
        </w:rPr>
        <w:t>6</w:t>
      </w:r>
    </w:p>
    <w:p w14:paraId="4174963C" w14:textId="77777777" w:rsidR="001117C3" w:rsidRPr="00252563" w:rsidRDefault="001117C3" w:rsidP="001117C3">
      <w:pPr>
        <w:numPr>
          <w:ilvl w:val="0"/>
          <w:numId w:val="25"/>
        </w:numPr>
        <w:tabs>
          <w:tab w:val="right" w:pos="426"/>
        </w:tabs>
        <w:spacing w:before="120"/>
        <w:ind w:left="360"/>
        <w:rPr>
          <w:lang w:val="ro-MD" w:eastAsia="ru-RU"/>
        </w:rPr>
      </w:pPr>
      <w:r w:rsidRPr="00252563">
        <w:rPr>
          <w:lang w:val="ro-MD" w:eastAsia="ru-RU"/>
        </w:rPr>
        <w:t>Contract de achiziție rezervat atelierelor protejate sau că acesta poate fi executat numai în cadrul unor programe de angajare protejată (după caz):</w:t>
      </w:r>
      <w:r w:rsidRPr="00252563">
        <w:rPr>
          <w:color w:val="1F3864" w:themeColor="accent5" w:themeShade="80"/>
          <w:sz w:val="28"/>
          <w:u w:val="single"/>
          <w:lang w:val="ro-MD" w:eastAsia="ru-RU"/>
        </w:rPr>
        <w:t xml:space="preserve"> nu </w:t>
      </w:r>
    </w:p>
    <w:p w14:paraId="30B455DD"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 xml:space="preserve">Prestarea serviciului este rezervată unei anumite profesii în temeiul unor legisau al unor acte administrative (după caz): </w:t>
      </w:r>
      <w:r w:rsidRPr="00252563">
        <w:rPr>
          <w:color w:val="1F3864" w:themeColor="accent5" w:themeShade="80"/>
          <w:sz w:val="28"/>
          <w:u w:val="single"/>
          <w:lang w:val="ro-MD" w:eastAsia="ru-RU"/>
        </w:rPr>
        <w:t>nu este cazul_</w:t>
      </w:r>
    </w:p>
    <w:p w14:paraId="114EBF80"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5155E87" w14:textId="77777777" w:rsidR="001117C3" w:rsidRPr="00252563" w:rsidRDefault="001117C3" w:rsidP="001117C3">
      <w:pPr>
        <w:shd w:val="clear" w:color="auto" w:fill="FFFFFF" w:themeFill="background1"/>
        <w:tabs>
          <w:tab w:val="right" w:pos="426"/>
        </w:tabs>
        <w:spacing w:before="120"/>
        <w:rPr>
          <w:lang w:val="ro-MD" w:eastAsia="ru-RU"/>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1E0" w:firstRow="1" w:lastRow="1" w:firstColumn="1" w:lastColumn="1" w:noHBand="0" w:noVBand="0"/>
      </w:tblPr>
      <w:tblGrid>
        <w:gridCol w:w="852"/>
        <w:gridCol w:w="2770"/>
        <w:gridCol w:w="4535"/>
        <w:gridCol w:w="1842"/>
      </w:tblGrid>
      <w:tr w:rsidR="001117C3" w:rsidRPr="00252563" w14:paraId="30A4512C" w14:textId="77777777" w:rsidTr="00AF7C92">
        <w:trPr>
          <w:trHeight w:val="1012"/>
        </w:trPr>
        <w:tc>
          <w:tcPr>
            <w:tcW w:w="852" w:type="dxa"/>
            <w:shd w:val="clear" w:color="auto" w:fill="FFFFFF" w:themeFill="background1"/>
          </w:tcPr>
          <w:p w14:paraId="6FD83064" w14:textId="77777777" w:rsidR="001117C3" w:rsidRPr="00252563" w:rsidRDefault="001117C3" w:rsidP="00AF7C92">
            <w:pPr>
              <w:spacing w:before="11"/>
              <w:rPr>
                <w:sz w:val="21"/>
                <w:szCs w:val="22"/>
                <w:lang w:val="ro-MD"/>
              </w:rPr>
            </w:pPr>
          </w:p>
          <w:p w14:paraId="53C553E1" w14:textId="77777777" w:rsidR="001117C3" w:rsidRPr="00252563" w:rsidRDefault="001117C3" w:rsidP="00AF7C92">
            <w:pPr>
              <w:ind w:left="136" w:right="98" w:hanging="10"/>
              <w:rPr>
                <w:sz w:val="22"/>
                <w:szCs w:val="22"/>
                <w:lang w:val="ro-MD"/>
              </w:rPr>
            </w:pPr>
            <w:r w:rsidRPr="00252563">
              <w:rPr>
                <w:sz w:val="22"/>
                <w:szCs w:val="22"/>
                <w:lang w:val="ro-MD"/>
              </w:rPr>
              <w:t>Nr.</w:t>
            </w:r>
            <w:r w:rsidRPr="00252563">
              <w:rPr>
                <w:spacing w:val="-52"/>
                <w:sz w:val="22"/>
                <w:szCs w:val="22"/>
                <w:lang w:val="ro-MD"/>
              </w:rPr>
              <w:t xml:space="preserve"> </w:t>
            </w:r>
            <w:r w:rsidRPr="00252563">
              <w:rPr>
                <w:sz w:val="22"/>
                <w:szCs w:val="22"/>
                <w:lang w:val="ro-MD"/>
              </w:rPr>
              <w:t>d/o</w:t>
            </w:r>
          </w:p>
        </w:tc>
        <w:tc>
          <w:tcPr>
            <w:tcW w:w="2770" w:type="dxa"/>
            <w:shd w:val="clear" w:color="auto" w:fill="FFFFFF" w:themeFill="background1"/>
          </w:tcPr>
          <w:p w14:paraId="542FB9C6" w14:textId="77777777" w:rsidR="001117C3" w:rsidRPr="00252563" w:rsidRDefault="001117C3" w:rsidP="00AF7C92">
            <w:pPr>
              <w:spacing w:before="1"/>
              <w:ind w:left="170" w:right="159"/>
              <w:jc w:val="center"/>
              <w:rPr>
                <w:sz w:val="22"/>
                <w:szCs w:val="22"/>
                <w:lang w:val="ro-MD"/>
              </w:rPr>
            </w:pPr>
            <w:r w:rsidRPr="00252563">
              <w:rPr>
                <w:sz w:val="22"/>
                <w:szCs w:val="22"/>
                <w:lang w:val="ro-MD"/>
              </w:rPr>
              <w:t>Criteriile de calificare</w:t>
            </w:r>
            <w:r w:rsidRPr="00252563">
              <w:rPr>
                <w:spacing w:val="-52"/>
                <w:sz w:val="22"/>
                <w:szCs w:val="22"/>
                <w:lang w:val="ro-MD"/>
              </w:rPr>
              <w:t xml:space="preserve"> </w:t>
            </w:r>
            <w:r w:rsidRPr="00252563">
              <w:rPr>
                <w:sz w:val="22"/>
                <w:szCs w:val="22"/>
                <w:lang w:val="ro-MD"/>
              </w:rPr>
              <w:t>și de selecție</w:t>
            </w:r>
            <w:r w:rsidRPr="00252563">
              <w:rPr>
                <w:spacing w:val="1"/>
                <w:sz w:val="22"/>
                <w:szCs w:val="22"/>
                <w:lang w:val="ro-MD"/>
              </w:rPr>
              <w:t xml:space="preserve"> </w:t>
            </w:r>
            <w:r w:rsidRPr="00252563">
              <w:rPr>
                <w:sz w:val="22"/>
                <w:szCs w:val="22"/>
                <w:lang w:val="ro-MD"/>
              </w:rPr>
              <w:t>(Descrierea</w:t>
            </w:r>
          </w:p>
          <w:p w14:paraId="45F6D55E" w14:textId="77777777" w:rsidR="001117C3" w:rsidRPr="00252563" w:rsidRDefault="001117C3" w:rsidP="00AF7C92">
            <w:pPr>
              <w:spacing w:line="233" w:lineRule="exact"/>
              <w:ind w:left="170" w:right="157"/>
              <w:jc w:val="center"/>
              <w:rPr>
                <w:sz w:val="22"/>
                <w:szCs w:val="22"/>
                <w:lang w:val="ro-MD"/>
              </w:rPr>
            </w:pPr>
            <w:r w:rsidRPr="00252563">
              <w:rPr>
                <w:sz w:val="22"/>
                <w:szCs w:val="22"/>
                <w:lang w:val="ro-MD"/>
              </w:rPr>
              <w:t>criteriului/cerinței)</w:t>
            </w:r>
          </w:p>
        </w:tc>
        <w:tc>
          <w:tcPr>
            <w:tcW w:w="4535" w:type="dxa"/>
            <w:shd w:val="clear" w:color="auto" w:fill="FFFFFF" w:themeFill="background1"/>
          </w:tcPr>
          <w:p w14:paraId="29645B54" w14:textId="77777777" w:rsidR="001117C3" w:rsidRPr="00252563" w:rsidRDefault="001117C3" w:rsidP="00AF7C92">
            <w:pPr>
              <w:spacing w:before="11"/>
              <w:rPr>
                <w:sz w:val="21"/>
                <w:szCs w:val="22"/>
                <w:lang w:val="ro-MD"/>
              </w:rPr>
            </w:pPr>
          </w:p>
          <w:p w14:paraId="0A1079BD" w14:textId="77777777" w:rsidR="001117C3" w:rsidRPr="00252563" w:rsidRDefault="001117C3" w:rsidP="00AF7C92">
            <w:pPr>
              <w:ind w:left="1371" w:right="620" w:hanging="725"/>
              <w:rPr>
                <w:sz w:val="22"/>
                <w:szCs w:val="22"/>
                <w:lang w:val="ro-MD"/>
              </w:rPr>
            </w:pPr>
            <w:r w:rsidRPr="00252563">
              <w:rPr>
                <w:sz w:val="22"/>
                <w:szCs w:val="22"/>
                <w:lang w:val="ro-MD"/>
              </w:rPr>
              <w:t>Mod de demonstrare a îndeplinirii</w:t>
            </w:r>
            <w:r w:rsidRPr="00252563">
              <w:rPr>
                <w:spacing w:val="-52"/>
                <w:sz w:val="22"/>
                <w:szCs w:val="22"/>
                <w:lang w:val="ro-MD"/>
              </w:rPr>
              <w:t xml:space="preserve"> </w:t>
            </w:r>
            <w:r w:rsidRPr="00252563">
              <w:rPr>
                <w:sz w:val="22"/>
                <w:szCs w:val="22"/>
                <w:lang w:val="ro-MD"/>
              </w:rPr>
              <w:t>criteriului/cerinței:</w:t>
            </w:r>
          </w:p>
        </w:tc>
        <w:tc>
          <w:tcPr>
            <w:tcW w:w="1842" w:type="dxa"/>
            <w:shd w:val="clear" w:color="auto" w:fill="FFFFFF" w:themeFill="background1"/>
          </w:tcPr>
          <w:p w14:paraId="351B016E" w14:textId="77777777" w:rsidR="001117C3" w:rsidRPr="00252563" w:rsidRDefault="001117C3" w:rsidP="00AF7C92">
            <w:pPr>
              <w:spacing w:before="11"/>
              <w:rPr>
                <w:sz w:val="21"/>
                <w:szCs w:val="22"/>
                <w:lang w:val="ro-MD"/>
              </w:rPr>
            </w:pPr>
          </w:p>
          <w:p w14:paraId="6812B485" w14:textId="77777777" w:rsidR="001117C3" w:rsidRPr="00252563" w:rsidRDefault="001117C3" w:rsidP="00AF7C92">
            <w:pPr>
              <w:ind w:left="220" w:right="186" w:firstLine="2"/>
              <w:rPr>
                <w:sz w:val="22"/>
                <w:szCs w:val="22"/>
                <w:lang w:val="ro-MD"/>
              </w:rPr>
            </w:pPr>
            <w:r w:rsidRPr="00252563">
              <w:rPr>
                <w:sz w:val="22"/>
                <w:szCs w:val="22"/>
                <w:lang w:val="ro-MD"/>
              </w:rPr>
              <w:t>Nivelul minim/</w:t>
            </w:r>
            <w:r w:rsidRPr="00252563">
              <w:rPr>
                <w:spacing w:val="-52"/>
                <w:sz w:val="22"/>
                <w:szCs w:val="22"/>
                <w:lang w:val="ro-MD"/>
              </w:rPr>
              <w:t xml:space="preserve"> </w:t>
            </w:r>
            <w:r w:rsidRPr="00252563">
              <w:rPr>
                <w:sz w:val="22"/>
                <w:szCs w:val="22"/>
                <w:lang w:val="ro-MD"/>
              </w:rPr>
              <w:t>Obligativitatea</w:t>
            </w:r>
          </w:p>
        </w:tc>
      </w:tr>
      <w:tr w:rsidR="001117C3" w:rsidRPr="00252563" w14:paraId="07800BA4" w14:textId="77777777" w:rsidTr="00AF7C92">
        <w:trPr>
          <w:trHeight w:val="551"/>
        </w:trPr>
        <w:tc>
          <w:tcPr>
            <w:tcW w:w="9999" w:type="dxa"/>
            <w:gridSpan w:val="4"/>
            <w:shd w:val="clear" w:color="auto" w:fill="FFFFFF" w:themeFill="background1"/>
          </w:tcPr>
          <w:p w14:paraId="2ACACC51" w14:textId="77777777" w:rsidR="001117C3" w:rsidRPr="00252563" w:rsidRDefault="001117C3" w:rsidP="00AF7C92">
            <w:pPr>
              <w:spacing w:line="273" w:lineRule="exact"/>
              <w:ind w:left="801" w:right="788"/>
              <w:jc w:val="center"/>
              <w:rPr>
                <w:szCs w:val="22"/>
                <w:lang w:val="ro-MD"/>
              </w:rPr>
            </w:pPr>
            <w:r w:rsidRPr="00252563">
              <w:rPr>
                <w:szCs w:val="22"/>
                <w:lang w:val="ro-MD"/>
              </w:rPr>
              <w:t>LA</w:t>
            </w:r>
            <w:r w:rsidRPr="00252563">
              <w:rPr>
                <w:spacing w:val="-5"/>
                <w:szCs w:val="22"/>
                <w:lang w:val="ro-MD"/>
              </w:rPr>
              <w:t xml:space="preserve"> </w:t>
            </w:r>
            <w:r w:rsidRPr="00252563">
              <w:rPr>
                <w:szCs w:val="22"/>
                <w:lang w:val="ro-MD"/>
              </w:rPr>
              <w:t>ETAPA</w:t>
            </w:r>
            <w:r w:rsidRPr="00252563">
              <w:rPr>
                <w:spacing w:val="-4"/>
                <w:szCs w:val="22"/>
                <w:lang w:val="ro-MD"/>
              </w:rPr>
              <w:t xml:space="preserve"> </w:t>
            </w:r>
            <w:r w:rsidRPr="00252563">
              <w:rPr>
                <w:szCs w:val="22"/>
                <w:lang w:val="ro-MD"/>
              </w:rPr>
              <w:t>DEPUNERII</w:t>
            </w:r>
            <w:r w:rsidRPr="00252563">
              <w:rPr>
                <w:spacing w:val="-4"/>
                <w:szCs w:val="22"/>
                <w:lang w:val="ro-MD"/>
              </w:rPr>
              <w:t xml:space="preserve"> </w:t>
            </w:r>
            <w:r w:rsidRPr="00252563">
              <w:rPr>
                <w:szCs w:val="22"/>
                <w:lang w:val="ro-MD"/>
              </w:rPr>
              <w:t>OFERTEI</w:t>
            </w:r>
          </w:p>
          <w:p w14:paraId="410D1645" w14:textId="77777777" w:rsidR="001117C3" w:rsidRPr="00252563" w:rsidRDefault="001117C3" w:rsidP="00AF7C92">
            <w:pPr>
              <w:spacing w:line="259" w:lineRule="exact"/>
              <w:ind w:left="800" w:right="788"/>
              <w:jc w:val="center"/>
              <w:rPr>
                <w:szCs w:val="22"/>
                <w:lang w:val="ro-MD"/>
              </w:rPr>
            </w:pPr>
            <w:r w:rsidRPr="00252563">
              <w:rPr>
                <w:szCs w:val="22"/>
                <w:lang w:val="ro-MD"/>
              </w:rPr>
              <w:t>se</w:t>
            </w:r>
            <w:r w:rsidRPr="00252563">
              <w:rPr>
                <w:spacing w:val="-3"/>
                <w:szCs w:val="22"/>
                <w:lang w:val="ro-MD"/>
              </w:rPr>
              <w:t xml:space="preserve"> </w:t>
            </w:r>
            <w:r w:rsidRPr="00252563">
              <w:rPr>
                <w:szCs w:val="22"/>
                <w:lang w:val="ro-MD"/>
              </w:rPr>
              <w:t>vor</w:t>
            </w:r>
            <w:r w:rsidRPr="00252563">
              <w:rPr>
                <w:spacing w:val="-2"/>
                <w:szCs w:val="22"/>
                <w:lang w:val="ro-MD"/>
              </w:rPr>
              <w:t xml:space="preserve"> </w:t>
            </w:r>
            <w:r w:rsidRPr="00252563">
              <w:rPr>
                <w:szCs w:val="22"/>
                <w:lang w:val="ro-MD"/>
              </w:rPr>
              <w:t>prezenta</w:t>
            </w:r>
            <w:r w:rsidRPr="00252563">
              <w:rPr>
                <w:spacing w:val="-2"/>
                <w:szCs w:val="22"/>
                <w:lang w:val="ro-MD"/>
              </w:rPr>
              <w:t xml:space="preserve"> </w:t>
            </w:r>
            <w:r w:rsidRPr="00252563">
              <w:rPr>
                <w:szCs w:val="22"/>
                <w:lang w:val="ro-MD"/>
              </w:rPr>
              <w:t>de</w:t>
            </w:r>
            <w:r w:rsidRPr="00252563">
              <w:rPr>
                <w:spacing w:val="-2"/>
                <w:szCs w:val="22"/>
                <w:lang w:val="ro-MD"/>
              </w:rPr>
              <w:t xml:space="preserve"> </w:t>
            </w:r>
            <w:r w:rsidRPr="00252563">
              <w:rPr>
                <w:szCs w:val="22"/>
                <w:lang w:val="ro-MD"/>
              </w:rPr>
              <w:t>către</w:t>
            </w:r>
            <w:r w:rsidRPr="00252563">
              <w:rPr>
                <w:spacing w:val="-1"/>
                <w:szCs w:val="22"/>
                <w:lang w:val="ro-MD"/>
              </w:rPr>
              <w:t xml:space="preserve"> </w:t>
            </w:r>
            <w:r w:rsidRPr="00252563">
              <w:rPr>
                <w:szCs w:val="22"/>
                <w:lang w:val="ro-MD"/>
              </w:rPr>
              <w:t>toți</w:t>
            </w:r>
            <w:r w:rsidRPr="00252563">
              <w:rPr>
                <w:spacing w:val="-2"/>
                <w:szCs w:val="22"/>
                <w:lang w:val="ro-MD"/>
              </w:rPr>
              <w:t xml:space="preserve"> </w:t>
            </w:r>
            <w:r w:rsidRPr="00252563">
              <w:rPr>
                <w:szCs w:val="22"/>
                <w:lang w:val="ro-MD"/>
              </w:rPr>
              <w:t>ofertanți,</w:t>
            </w:r>
          </w:p>
          <w:p w14:paraId="2E1C1C8D" w14:textId="77777777" w:rsidR="001117C3" w:rsidRPr="00252563" w:rsidRDefault="001117C3" w:rsidP="00AF7C92">
            <w:pPr>
              <w:spacing w:line="259" w:lineRule="exact"/>
              <w:ind w:left="800" w:right="788"/>
              <w:jc w:val="center"/>
              <w:rPr>
                <w:szCs w:val="22"/>
                <w:lang w:val="ro-MD"/>
              </w:rPr>
            </w:pPr>
            <w:r w:rsidRPr="00252563">
              <w:rPr>
                <w:lang w:val="ro-MD"/>
              </w:rPr>
              <w:t xml:space="preserve">la solicitarea autorității contractante se vor prezenta </w:t>
            </w:r>
            <w:r w:rsidRPr="00252563">
              <w:rPr>
                <w:color w:val="FF0000"/>
                <w:lang w:val="ro-MD"/>
              </w:rPr>
              <w:t>(în termen 1 (una) zile)</w:t>
            </w:r>
            <w:r w:rsidRPr="00252563">
              <w:rPr>
                <w:color w:val="FF0000"/>
                <w:spacing w:val="-58"/>
                <w:lang w:val="ro-MD"/>
              </w:rPr>
              <w:t xml:space="preserve"> </w:t>
            </w:r>
            <w:r w:rsidRPr="00252563">
              <w:rPr>
                <w:lang w:val="ro-MD"/>
              </w:rPr>
              <w:t>documentele</w:t>
            </w:r>
            <w:r w:rsidRPr="00252563">
              <w:rPr>
                <w:spacing w:val="-3"/>
                <w:lang w:val="ro-MD"/>
              </w:rPr>
              <w:t xml:space="preserve"> </w:t>
            </w:r>
            <w:r w:rsidRPr="00252563">
              <w:rPr>
                <w:lang w:val="ro-MD"/>
              </w:rPr>
              <w:t>justificative</w:t>
            </w:r>
            <w:r w:rsidRPr="00252563">
              <w:rPr>
                <w:spacing w:val="-2"/>
                <w:lang w:val="ro-MD"/>
              </w:rPr>
              <w:t xml:space="preserve"> </w:t>
            </w:r>
            <w:r w:rsidRPr="00252563">
              <w:rPr>
                <w:lang w:val="ro-MD"/>
              </w:rPr>
              <w:t>în</w:t>
            </w:r>
            <w:r w:rsidRPr="00252563">
              <w:rPr>
                <w:spacing w:val="-1"/>
                <w:lang w:val="ro-MD"/>
              </w:rPr>
              <w:t xml:space="preserve"> </w:t>
            </w:r>
            <w:r w:rsidRPr="00252563">
              <w:rPr>
                <w:lang w:val="ro-MD"/>
              </w:rPr>
              <w:t>sprijinul</w:t>
            </w:r>
            <w:r w:rsidRPr="00252563">
              <w:rPr>
                <w:spacing w:val="-3"/>
                <w:lang w:val="ro-MD"/>
              </w:rPr>
              <w:t xml:space="preserve"> </w:t>
            </w:r>
            <w:r w:rsidRPr="00252563">
              <w:rPr>
                <w:lang w:val="ro-MD"/>
              </w:rPr>
              <w:t>informațiilor</w:t>
            </w:r>
            <w:r w:rsidRPr="00252563">
              <w:rPr>
                <w:spacing w:val="-3"/>
                <w:lang w:val="ro-MD"/>
              </w:rPr>
              <w:t xml:space="preserve"> </w:t>
            </w:r>
            <w:r w:rsidRPr="00252563">
              <w:rPr>
                <w:lang w:val="ro-MD"/>
              </w:rPr>
              <w:t>declarate</w:t>
            </w:r>
            <w:r w:rsidRPr="00252563">
              <w:rPr>
                <w:spacing w:val="-2"/>
                <w:lang w:val="ro-MD"/>
              </w:rPr>
              <w:t xml:space="preserve"> </w:t>
            </w:r>
            <w:r w:rsidRPr="00252563">
              <w:rPr>
                <w:lang w:val="ro-MD"/>
              </w:rPr>
              <w:t>în</w:t>
            </w:r>
            <w:r w:rsidRPr="00252563">
              <w:rPr>
                <w:spacing w:val="-1"/>
                <w:lang w:val="ro-MD"/>
              </w:rPr>
              <w:t xml:space="preserve"> </w:t>
            </w:r>
            <w:r w:rsidRPr="00252563">
              <w:rPr>
                <w:lang w:val="ro-MD"/>
              </w:rPr>
              <w:t>DUAE</w:t>
            </w:r>
          </w:p>
        </w:tc>
      </w:tr>
      <w:tr w:rsidR="001117C3" w:rsidRPr="00252563" w14:paraId="2B5E4027" w14:textId="77777777" w:rsidTr="00AF7C92">
        <w:trPr>
          <w:trHeight w:val="1105"/>
        </w:trPr>
        <w:tc>
          <w:tcPr>
            <w:tcW w:w="852" w:type="dxa"/>
            <w:shd w:val="clear" w:color="auto" w:fill="FFFFFF" w:themeFill="background1"/>
          </w:tcPr>
          <w:p w14:paraId="564B51D1" w14:textId="77777777" w:rsidR="001117C3" w:rsidRPr="00252563" w:rsidRDefault="001117C3" w:rsidP="00AF7C92">
            <w:pPr>
              <w:spacing w:before="9"/>
              <w:rPr>
                <w:sz w:val="35"/>
                <w:szCs w:val="22"/>
                <w:lang w:val="ro-MD"/>
              </w:rPr>
            </w:pPr>
          </w:p>
          <w:p w14:paraId="228EA475" w14:textId="77777777" w:rsidR="001117C3" w:rsidRPr="00252563" w:rsidRDefault="001117C3" w:rsidP="00AF7C92">
            <w:pPr>
              <w:ind w:right="212"/>
              <w:jc w:val="right"/>
              <w:rPr>
                <w:szCs w:val="22"/>
                <w:lang w:val="ro-MD"/>
              </w:rPr>
            </w:pPr>
            <w:r w:rsidRPr="00252563">
              <w:rPr>
                <w:szCs w:val="22"/>
                <w:lang w:val="ro-MD"/>
              </w:rPr>
              <w:t>1</w:t>
            </w:r>
          </w:p>
        </w:tc>
        <w:tc>
          <w:tcPr>
            <w:tcW w:w="2770" w:type="dxa"/>
            <w:shd w:val="clear" w:color="auto" w:fill="FFFFFF" w:themeFill="background1"/>
          </w:tcPr>
          <w:p w14:paraId="5547D4B3" w14:textId="77777777" w:rsidR="001117C3" w:rsidRPr="00252563" w:rsidRDefault="001117C3" w:rsidP="00AF7C92">
            <w:pPr>
              <w:spacing w:before="10"/>
              <w:rPr>
                <w:sz w:val="23"/>
                <w:szCs w:val="22"/>
                <w:lang w:val="ro-MD"/>
              </w:rPr>
            </w:pPr>
          </w:p>
          <w:p w14:paraId="3FB7B9B5" w14:textId="77777777" w:rsidR="001117C3" w:rsidRPr="00252563" w:rsidRDefault="001117C3" w:rsidP="00AF7C92">
            <w:pPr>
              <w:ind w:left="108" w:right="1135"/>
              <w:rPr>
                <w:szCs w:val="22"/>
                <w:lang w:val="ro-MD"/>
              </w:rPr>
            </w:pPr>
            <w:r w:rsidRPr="00252563">
              <w:rPr>
                <w:szCs w:val="22"/>
                <w:lang w:val="ro-MD"/>
              </w:rPr>
              <w:t>Cerere de</w:t>
            </w:r>
            <w:r w:rsidRPr="00252563">
              <w:rPr>
                <w:spacing w:val="1"/>
                <w:szCs w:val="22"/>
                <w:lang w:val="ro-MD"/>
              </w:rPr>
              <w:t xml:space="preserve"> </w:t>
            </w:r>
            <w:r w:rsidRPr="00252563">
              <w:rPr>
                <w:spacing w:val="-1"/>
                <w:szCs w:val="22"/>
                <w:lang w:val="ro-MD"/>
              </w:rPr>
              <w:t>participare</w:t>
            </w:r>
          </w:p>
        </w:tc>
        <w:tc>
          <w:tcPr>
            <w:tcW w:w="4535" w:type="dxa"/>
            <w:shd w:val="clear" w:color="auto" w:fill="FFFFFF" w:themeFill="background1"/>
          </w:tcPr>
          <w:p w14:paraId="065C3710" w14:textId="77777777" w:rsidR="001117C3" w:rsidRPr="00252563" w:rsidRDefault="001117C3" w:rsidP="00AF7C92">
            <w:pPr>
              <w:spacing w:line="270" w:lineRule="exact"/>
              <w:ind w:left="94" w:right="84"/>
              <w:jc w:val="center"/>
              <w:rPr>
                <w:szCs w:val="22"/>
                <w:lang w:val="ro-MD"/>
              </w:rPr>
            </w:pPr>
            <w:r w:rsidRPr="00252563">
              <w:rPr>
                <w:szCs w:val="22"/>
                <w:lang w:val="ro-MD"/>
              </w:rPr>
              <w:t>Conform</w:t>
            </w:r>
            <w:r w:rsidRPr="00252563">
              <w:rPr>
                <w:spacing w:val="-2"/>
                <w:szCs w:val="22"/>
                <w:lang w:val="ro-MD"/>
              </w:rPr>
              <w:t xml:space="preserve"> </w:t>
            </w:r>
            <w:r w:rsidRPr="00252563">
              <w:rPr>
                <w:szCs w:val="22"/>
                <w:lang w:val="ro-MD"/>
              </w:rPr>
              <w:t>Anexei</w:t>
            </w:r>
            <w:r w:rsidRPr="00252563">
              <w:rPr>
                <w:spacing w:val="-1"/>
                <w:szCs w:val="22"/>
                <w:lang w:val="ro-MD"/>
              </w:rPr>
              <w:t xml:space="preserve"> </w:t>
            </w:r>
            <w:r w:rsidRPr="00252563">
              <w:rPr>
                <w:szCs w:val="22"/>
                <w:lang w:val="ro-MD"/>
              </w:rPr>
              <w:t>nr.</w:t>
            </w:r>
            <w:r w:rsidRPr="00252563">
              <w:rPr>
                <w:spacing w:val="-2"/>
                <w:szCs w:val="22"/>
                <w:lang w:val="ro-MD"/>
              </w:rPr>
              <w:t xml:space="preserve"> </w:t>
            </w:r>
            <w:r w:rsidRPr="00252563">
              <w:rPr>
                <w:szCs w:val="22"/>
                <w:lang w:val="ro-MD"/>
              </w:rPr>
              <w:t>7</w:t>
            </w:r>
          </w:p>
          <w:p w14:paraId="1AB92048" w14:textId="77777777" w:rsidR="001117C3" w:rsidRPr="00252563" w:rsidRDefault="001117C3" w:rsidP="00AF7C92">
            <w:pPr>
              <w:ind w:left="94" w:right="80"/>
              <w:jc w:val="center"/>
              <w:rPr>
                <w:szCs w:val="22"/>
                <w:lang w:val="ro-MD"/>
              </w:rPr>
            </w:pPr>
            <w:r w:rsidRPr="00252563">
              <w:rPr>
                <w:szCs w:val="22"/>
                <w:lang w:val="ro-MD"/>
              </w:rPr>
              <w:t>din</w:t>
            </w:r>
            <w:r w:rsidRPr="00252563">
              <w:rPr>
                <w:spacing w:val="-5"/>
                <w:szCs w:val="22"/>
                <w:lang w:val="ro-MD"/>
              </w:rPr>
              <w:t xml:space="preserve"> </w:t>
            </w:r>
            <w:r w:rsidRPr="00252563">
              <w:rPr>
                <w:szCs w:val="22"/>
                <w:lang w:val="ro-MD"/>
              </w:rPr>
              <w:t>Documentația</w:t>
            </w:r>
            <w:r w:rsidRPr="00252563">
              <w:rPr>
                <w:spacing w:val="-5"/>
                <w:szCs w:val="22"/>
                <w:lang w:val="ro-MD"/>
              </w:rPr>
              <w:t xml:space="preserve"> </w:t>
            </w:r>
            <w:r w:rsidRPr="00252563">
              <w:rPr>
                <w:szCs w:val="22"/>
                <w:lang w:val="ro-MD"/>
              </w:rPr>
              <w:t>standard</w:t>
            </w:r>
            <w:r w:rsidRPr="00252563">
              <w:rPr>
                <w:spacing w:val="-4"/>
                <w:szCs w:val="22"/>
                <w:lang w:val="ro-MD"/>
              </w:rPr>
              <w:t xml:space="preserve"> </w:t>
            </w:r>
            <w:r w:rsidRPr="00252563">
              <w:rPr>
                <w:szCs w:val="22"/>
                <w:lang w:val="ro-MD"/>
              </w:rPr>
              <w:t>aprobată</w:t>
            </w:r>
            <w:r w:rsidRPr="00252563">
              <w:rPr>
                <w:spacing w:val="-5"/>
                <w:szCs w:val="22"/>
                <w:lang w:val="ro-MD"/>
              </w:rPr>
              <w:t xml:space="preserve"> </w:t>
            </w:r>
            <w:r w:rsidRPr="00252563">
              <w:rPr>
                <w:szCs w:val="22"/>
                <w:lang w:val="ro-MD"/>
              </w:rPr>
              <w:t>prin</w:t>
            </w:r>
            <w:r w:rsidRPr="00252563">
              <w:rPr>
                <w:spacing w:val="-57"/>
                <w:szCs w:val="22"/>
                <w:lang w:val="ro-MD"/>
              </w:rPr>
              <w:t xml:space="preserve"> </w:t>
            </w:r>
            <w:r w:rsidRPr="00252563">
              <w:rPr>
                <w:szCs w:val="22"/>
                <w:lang w:val="ro-MD"/>
              </w:rPr>
              <w:t>Ordinul</w:t>
            </w:r>
            <w:r w:rsidRPr="00252563">
              <w:rPr>
                <w:spacing w:val="-1"/>
                <w:szCs w:val="22"/>
                <w:lang w:val="ro-MD"/>
              </w:rPr>
              <w:t xml:space="preserve"> </w:t>
            </w:r>
            <w:r w:rsidRPr="00252563">
              <w:rPr>
                <w:szCs w:val="22"/>
                <w:lang w:val="ro-MD"/>
              </w:rPr>
              <w:t>MF</w:t>
            </w:r>
            <w:r w:rsidRPr="00252563">
              <w:rPr>
                <w:spacing w:val="-2"/>
                <w:szCs w:val="22"/>
                <w:lang w:val="ro-MD"/>
              </w:rPr>
              <w:t xml:space="preserve"> </w:t>
            </w:r>
            <w:r w:rsidRPr="00252563">
              <w:rPr>
                <w:szCs w:val="22"/>
                <w:lang w:val="ro-MD"/>
              </w:rPr>
              <w:t>nr. 115 din 15.09.2021</w:t>
            </w:r>
          </w:p>
          <w:p w14:paraId="4B1817DD" w14:textId="77777777" w:rsidR="001117C3" w:rsidRPr="00252563" w:rsidRDefault="001117C3" w:rsidP="00AF7C92">
            <w:pPr>
              <w:spacing w:before="5" w:line="259" w:lineRule="exact"/>
              <w:ind w:left="94" w:right="488"/>
              <w:jc w:val="center"/>
              <w:rPr>
                <w:szCs w:val="22"/>
                <w:lang w:val="ro-MD"/>
              </w:rPr>
            </w:pPr>
            <w:r w:rsidRPr="00252563">
              <w:rPr>
                <w:szCs w:val="22"/>
                <w:lang w:val="ro-MD"/>
              </w:rPr>
              <w:t>Confirmat</w:t>
            </w:r>
            <w:r w:rsidRPr="00252563">
              <w:rPr>
                <w:spacing w:val="-5"/>
                <w:szCs w:val="22"/>
                <w:lang w:val="ro-MD"/>
              </w:rPr>
              <w:t xml:space="preserve"> </w:t>
            </w:r>
            <w:r w:rsidRPr="00252563">
              <w:rPr>
                <w:szCs w:val="22"/>
                <w:lang w:val="ro-MD"/>
              </w:rPr>
              <w:t>prin</w:t>
            </w:r>
            <w:r w:rsidRPr="00252563">
              <w:rPr>
                <w:spacing w:val="-3"/>
                <w:szCs w:val="22"/>
                <w:lang w:val="ro-MD"/>
              </w:rPr>
              <w:t xml:space="preserve"> </w:t>
            </w:r>
            <w:r w:rsidRPr="00252563">
              <w:rPr>
                <w:szCs w:val="22"/>
                <w:lang w:val="ro-MD"/>
              </w:rPr>
              <w:t>semnătura</w:t>
            </w:r>
            <w:r w:rsidRPr="00252563">
              <w:rPr>
                <w:spacing w:val="-3"/>
                <w:szCs w:val="22"/>
                <w:lang w:val="ro-MD"/>
              </w:rPr>
              <w:t xml:space="preserve"> </w:t>
            </w:r>
            <w:r w:rsidRPr="00252563">
              <w:rPr>
                <w:szCs w:val="22"/>
                <w:lang w:val="ro-MD"/>
              </w:rPr>
              <w:t>electronică</w:t>
            </w:r>
          </w:p>
        </w:tc>
        <w:tc>
          <w:tcPr>
            <w:tcW w:w="1842" w:type="dxa"/>
            <w:shd w:val="clear" w:color="auto" w:fill="FFFFFF" w:themeFill="background1"/>
          </w:tcPr>
          <w:p w14:paraId="76584B7A" w14:textId="77777777" w:rsidR="001117C3" w:rsidRPr="00252563" w:rsidRDefault="001117C3" w:rsidP="00AF7C92">
            <w:pPr>
              <w:spacing w:before="9"/>
              <w:rPr>
                <w:sz w:val="35"/>
                <w:szCs w:val="22"/>
                <w:lang w:val="ro-MD"/>
              </w:rPr>
            </w:pPr>
          </w:p>
          <w:p w14:paraId="3454917D" w14:textId="77777777" w:rsidR="001117C3" w:rsidRPr="00252563" w:rsidRDefault="001117C3" w:rsidP="00AF7C92">
            <w:pPr>
              <w:ind w:left="303" w:right="287"/>
              <w:jc w:val="center"/>
              <w:rPr>
                <w:szCs w:val="22"/>
                <w:lang w:val="ro-MD"/>
              </w:rPr>
            </w:pPr>
            <w:r w:rsidRPr="00252563">
              <w:rPr>
                <w:szCs w:val="22"/>
                <w:lang w:val="ro-MD"/>
              </w:rPr>
              <w:t>Obligatoriu</w:t>
            </w:r>
          </w:p>
        </w:tc>
      </w:tr>
      <w:tr w:rsidR="001117C3" w:rsidRPr="00252563" w14:paraId="6B917AEA" w14:textId="77777777" w:rsidTr="00AF7C92">
        <w:trPr>
          <w:trHeight w:val="1103"/>
        </w:trPr>
        <w:tc>
          <w:tcPr>
            <w:tcW w:w="852" w:type="dxa"/>
            <w:shd w:val="clear" w:color="auto" w:fill="FFFFFF" w:themeFill="background1"/>
          </w:tcPr>
          <w:p w14:paraId="59CFE68B" w14:textId="77777777" w:rsidR="001117C3" w:rsidRPr="00252563" w:rsidRDefault="001117C3" w:rsidP="00AF7C92">
            <w:pPr>
              <w:spacing w:before="6"/>
              <w:rPr>
                <w:sz w:val="35"/>
                <w:szCs w:val="22"/>
                <w:lang w:val="ro-MD"/>
              </w:rPr>
            </w:pPr>
          </w:p>
          <w:p w14:paraId="17CC3C30" w14:textId="77777777" w:rsidR="001117C3" w:rsidRPr="00252563" w:rsidRDefault="001117C3" w:rsidP="00AF7C92">
            <w:pPr>
              <w:spacing w:before="1"/>
              <w:ind w:right="212"/>
              <w:jc w:val="right"/>
              <w:rPr>
                <w:szCs w:val="22"/>
                <w:lang w:val="ro-MD"/>
              </w:rPr>
            </w:pPr>
            <w:r w:rsidRPr="00252563">
              <w:rPr>
                <w:szCs w:val="22"/>
                <w:lang w:val="ro-MD"/>
              </w:rPr>
              <w:t>2</w:t>
            </w:r>
          </w:p>
        </w:tc>
        <w:tc>
          <w:tcPr>
            <w:tcW w:w="2770" w:type="dxa"/>
            <w:shd w:val="clear" w:color="auto" w:fill="FFFFFF" w:themeFill="background1"/>
          </w:tcPr>
          <w:p w14:paraId="112DC12D" w14:textId="77777777" w:rsidR="001117C3" w:rsidRPr="00252563" w:rsidRDefault="001117C3" w:rsidP="00AF7C92">
            <w:pPr>
              <w:spacing w:before="8"/>
              <w:rPr>
                <w:sz w:val="23"/>
                <w:szCs w:val="22"/>
                <w:lang w:val="ro-MD"/>
              </w:rPr>
            </w:pPr>
          </w:p>
          <w:p w14:paraId="2358969E" w14:textId="77777777" w:rsidR="001117C3" w:rsidRPr="00252563" w:rsidRDefault="001117C3" w:rsidP="00AF7C92">
            <w:pPr>
              <w:ind w:left="108" w:right="292"/>
              <w:rPr>
                <w:szCs w:val="22"/>
                <w:lang w:val="ro-MD"/>
              </w:rPr>
            </w:pPr>
            <w:r w:rsidRPr="00252563">
              <w:rPr>
                <w:szCs w:val="22"/>
                <w:lang w:val="ro-MD"/>
              </w:rPr>
              <w:t>Declarație privind</w:t>
            </w:r>
            <w:r w:rsidRPr="00252563">
              <w:rPr>
                <w:spacing w:val="1"/>
                <w:szCs w:val="22"/>
                <w:lang w:val="ro-MD"/>
              </w:rPr>
              <w:t xml:space="preserve"> </w:t>
            </w:r>
            <w:r w:rsidRPr="00252563">
              <w:rPr>
                <w:szCs w:val="22"/>
                <w:lang w:val="ro-MD"/>
              </w:rPr>
              <w:t>valabilitatea</w:t>
            </w:r>
            <w:r w:rsidRPr="00252563">
              <w:rPr>
                <w:spacing w:val="-14"/>
                <w:szCs w:val="22"/>
                <w:lang w:val="ro-MD"/>
              </w:rPr>
              <w:t xml:space="preserve"> </w:t>
            </w:r>
            <w:r w:rsidRPr="00252563">
              <w:rPr>
                <w:szCs w:val="22"/>
                <w:lang w:val="ro-MD"/>
              </w:rPr>
              <w:t>ofertei</w:t>
            </w:r>
          </w:p>
        </w:tc>
        <w:tc>
          <w:tcPr>
            <w:tcW w:w="4535" w:type="dxa"/>
            <w:shd w:val="clear" w:color="auto" w:fill="FFFFFF" w:themeFill="background1"/>
          </w:tcPr>
          <w:p w14:paraId="1896F8E1" w14:textId="77777777" w:rsidR="001117C3" w:rsidRPr="00252563" w:rsidRDefault="001117C3" w:rsidP="00AF7C92">
            <w:pPr>
              <w:spacing w:line="268" w:lineRule="exact"/>
              <w:ind w:left="94" w:right="84"/>
              <w:jc w:val="center"/>
              <w:rPr>
                <w:szCs w:val="22"/>
                <w:lang w:val="ro-MD"/>
              </w:rPr>
            </w:pPr>
            <w:r w:rsidRPr="00252563">
              <w:rPr>
                <w:szCs w:val="22"/>
                <w:lang w:val="ro-MD"/>
              </w:rPr>
              <w:t>Conform</w:t>
            </w:r>
            <w:r w:rsidRPr="00252563">
              <w:rPr>
                <w:spacing w:val="-2"/>
                <w:szCs w:val="22"/>
                <w:lang w:val="ro-MD"/>
              </w:rPr>
              <w:t xml:space="preserve"> </w:t>
            </w:r>
            <w:r w:rsidRPr="00252563">
              <w:rPr>
                <w:szCs w:val="22"/>
                <w:lang w:val="ro-MD"/>
              </w:rPr>
              <w:t>Anexei</w:t>
            </w:r>
            <w:r w:rsidRPr="00252563">
              <w:rPr>
                <w:spacing w:val="-1"/>
                <w:szCs w:val="22"/>
                <w:lang w:val="ro-MD"/>
              </w:rPr>
              <w:t xml:space="preserve"> </w:t>
            </w:r>
            <w:r w:rsidRPr="00252563">
              <w:rPr>
                <w:szCs w:val="22"/>
                <w:lang w:val="ro-MD"/>
              </w:rPr>
              <w:t>nr.</w:t>
            </w:r>
            <w:r w:rsidRPr="00252563">
              <w:rPr>
                <w:spacing w:val="-2"/>
                <w:szCs w:val="22"/>
                <w:lang w:val="ro-MD"/>
              </w:rPr>
              <w:t xml:space="preserve"> </w:t>
            </w:r>
            <w:r w:rsidRPr="00252563">
              <w:rPr>
                <w:szCs w:val="22"/>
                <w:lang w:val="ro-MD"/>
              </w:rPr>
              <w:t>8</w:t>
            </w:r>
          </w:p>
          <w:p w14:paraId="72D67C2B" w14:textId="77777777" w:rsidR="001117C3" w:rsidRPr="00252563" w:rsidRDefault="001117C3" w:rsidP="00AF7C92">
            <w:pPr>
              <w:ind w:left="94" w:right="80"/>
              <w:jc w:val="center"/>
              <w:rPr>
                <w:szCs w:val="22"/>
                <w:lang w:val="ro-MD"/>
              </w:rPr>
            </w:pPr>
            <w:r w:rsidRPr="00252563">
              <w:rPr>
                <w:szCs w:val="22"/>
                <w:lang w:val="ro-MD"/>
              </w:rPr>
              <w:t>din</w:t>
            </w:r>
            <w:r w:rsidRPr="00252563">
              <w:rPr>
                <w:spacing w:val="-5"/>
                <w:szCs w:val="22"/>
                <w:lang w:val="ro-MD"/>
              </w:rPr>
              <w:t xml:space="preserve"> </w:t>
            </w:r>
            <w:r w:rsidRPr="00252563">
              <w:rPr>
                <w:szCs w:val="22"/>
                <w:lang w:val="ro-MD"/>
              </w:rPr>
              <w:t>Documentația</w:t>
            </w:r>
            <w:r w:rsidRPr="00252563">
              <w:rPr>
                <w:spacing w:val="-5"/>
                <w:szCs w:val="22"/>
                <w:lang w:val="ro-MD"/>
              </w:rPr>
              <w:t xml:space="preserve"> </w:t>
            </w:r>
            <w:r w:rsidRPr="00252563">
              <w:rPr>
                <w:szCs w:val="22"/>
                <w:lang w:val="ro-MD"/>
              </w:rPr>
              <w:t>standard</w:t>
            </w:r>
            <w:r w:rsidRPr="00252563">
              <w:rPr>
                <w:spacing w:val="-4"/>
                <w:szCs w:val="22"/>
                <w:lang w:val="ro-MD"/>
              </w:rPr>
              <w:t xml:space="preserve"> </w:t>
            </w:r>
            <w:r w:rsidRPr="00252563">
              <w:rPr>
                <w:szCs w:val="22"/>
                <w:lang w:val="ro-MD"/>
              </w:rPr>
              <w:t>aprobată</w:t>
            </w:r>
            <w:r w:rsidRPr="00252563">
              <w:rPr>
                <w:spacing w:val="-5"/>
                <w:szCs w:val="22"/>
                <w:lang w:val="ro-MD"/>
              </w:rPr>
              <w:t xml:space="preserve"> </w:t>
            </w:r>
            <w:r w:rsidRPr="00252563">
              <w:rPr>
                <w:szCs w:val="22"/>
                <w:lang w:val="ro-MD"/>
              </w:rPr>
              <w:t>prin</w:t>
            </w:r>
            <w:r w:rsidRPr="00252563">
              <w:rPr>
                <w:spacing w:val="-57"/>
                <w:szCs w:val="22"/>
                <w:lang w:val="ro-MD"/>
              </w:rPr>
              <w:t xml:space="preserve"> </w:t>
            </w:r>
            <w:r w:rsidRPr="00252563">
              <w:rPr>
                <w:szCs w:val="22"/>
                <w:lang w:val="ro-MD"/>
              </w:rPr>
              <w:t>Ordinul</w:t>
            </w:r>
            <w:r w:rsidRPr="00252563">
              <w:rPr>
                <w:spacing w:val="-1"/>
                <w:szCs w:val="22"/>
                <w:lang w:val="ro-MD"/>
              </w:rPr>
              <w:t xml:space="preserve"> </w:t>
            </w:r>
            <w:r w:rsidRPr="00252563">
              <w:rPr>
                <w:szCs w:val="22"/>
                <w:lang w:val="ro-MD"/>
              </w:rPr>
              <w:t>MF</w:t>
            </w:r>
            <w:r w:rsidRPr="00252563">
              <w:rPr>
                <w:spacing w:val="-2"/>
                <w:szCs w:val="22"/>
                <w:lang w:val="ro-MD"/>
              </w:rPr>
              <w:t xml:space="preserve"> </w:t>
            </w:r>
            <w:r w:rsidRPr="00252563">
              <w:rPr>
                <w:szCs w:val="22"/>
                <w:lang w:val="ro-MD"/>
              </w:rPr>
              <w:t>nr. 115 din 15.09.2021</w:t>
            </w:r>
          </w:p>
          <w:p w14:paraId="296672D0" w14:textId="77777777" w:rsidR="001117C3" w:rsidRPr="00252563" w:rsidRDefault="001117C3" w:rsidP="00AF7C92">
            <w:pPr>
              <w:spacing w:before="5" w:line="259" w:lineRule="exact"/>
              <w:ind w:left="94" w:right="488"/>
              <w:jc w:val="center"/>
              <w:rPr>
                <w:szCs w:val="22"/>
                <w:lang w:val="ro-MD"/>
              </w:rPr>
            </w:pPr>
            <w:r w:rsidRPr="00252563">
              <w:rPr>
                <w:szCs w:val="22"/>
                <w:lang w:val="ro-MD"/>
              </w:rPr>
              <w:t>Confirmat</w:t>
            </w:r>
            <w:r w:rsidRPr="00252563">
              <w:rPr>
                <w:spacing w:val="-5"/>
                <w:szCs w:val="22"/>
                <w:lang w:val="ro-MD"/>
              </w:rPr>
              <w:t xml:space="preserve"> </w:t>
            </w:r>
            <w:r w:rsidRPr="00252563">
              <w:rPr>
                <w:szCs w:val="22"/>
                <w:lang w:val="ro-MD"/>
              </w:rPr>
              <w:t>prin</w:t>
            </w:r>
            <w:r w:rsidRPr="00252563">
              <w:rPr>
                <w:spacing w:val="-3"/>
                <w:szCs w:val="22"/>
                <w:lang w:val="ro-MD"/>
              </w:rPr>
              <w:t xml:space="preserve"> </w:t>
            </w:r>
            <w:r w:rsidRPr="00252563">
              <w:rPr>
                <w:szCs w:val="22"/>
                <w:lang w:val="ro-MD"/>
              </w:rPr>
              <w:t>semnătura</w:t>
            </w:r>
            <w:r w:rsidRPr="00252563">
              <w:rPr>
                <w:spacing w:val="-3"/>
                <w:szCs w:val="22"/>
                <w:lang w:val="ro-MD"/>
              </w:rPr>
              <w:t xml:space="preserve"> </w:t>
            </w:r>
            <w:r w:rsidRPr="00252563">
              <w:rPr>
                <w:szCs w:val="22"/>
                <w:lang w:val="ro-MD"/>
              </w:rPr>
              <w:t>electronică</w:t>
            </w:r>
          </w:p>
        </w:tc>
        <w:tc>
          <w:tcPr>
            <w:tcW w:w="1842" w:type="dxa"/>
            <w:shd w:val="clear" w:color="auto" w:fill="FFFFFF" w:themeFill="background1"/>
          </w:tcPr>
          <w:p w14:paraId="5A4F4C55" w14:textId="77777777" w:rsidR="001117C3" w:rsidRPr="00252563" w:rsidRDefault="001117C3" w:rsidP="00AF7C92">
            <w:pPr>
              <w:spacing w:before="6"/>
              <w:rPr>
                <w:sz w:val="35"/>
                <w:szCs w:val="22"/>
                <w:lang w:val="ro-MD"/>
              </w:rPr>
            </w:pPr>
          </w:p>
          <w:p w14:paraId="2F30509E" w14:textId="77777777" w:rsidR="001117C3" w:rsidRPr="00252563" w:rsidRDefault="001117C3" w:rsidP="00AF7C92">
            <w:pPr>
              <w:spacing w:before="1"/>
              <w:ind w:left="303" w:right="287"/>
              <w:jc w:val="center"/>
              <w:rPr>
                <w:szCs w:val="22"/>
                <w:lang w:val="ro-MD"/>
              </w:rPr>
            </w:pPr>
            <w:r w:rsidRPr="00252563">
              <w:rPr>
                <w:szCs w:val="22"/>
                <w:lang w:val="ro-MD"/>
              </w:rPr>
              <w:t>Obligatoriu</w:t>
            </w:r>
          </w:p>
        </w:tc>
      </w:tr>
      <w:tr w:rsidR="001117C3" w:rsidRPr="00252563" w14:paraId="540E8CBA" w14:textId="77777777" w:rsidTr="00AF7C92">
        <w:trPr>
          <w:trHeight w:val="827"/>
        </w:trPr>
        <w:tc>
          <w:tcPr>
            <w:tcW w:w="852" w:type="dxa"/>
            <w:shd w:val="clear" w:color="auto" w:fill="FFFFFF" w:themeFill="background1"/>
          </w:tcPr>
          <w:p w14:paraId="472541B8" w14:textId="77777777" w:rsidR="001117C3" w:rsidRPr="00252563" w:rsidRDefault="001117C3" w:rsidP="00AF7C92">
            <w:pPr>
              <w:spacing w:before="8"/>
              <w:rPr>
                <w:sz w:val="23"/>
                <w:szCs w:val="22"/>
                <w:lang w:val="ro-MD"/>
              </w:rPr>
            </w:pPr>
          </w:p>
          <w:p w14:paraId="7B56FA18" w14:textId="77777777" w:rsidR="001117C3" w:rsidRPr="00252563" w:rsidRDefault="001117C3" w:rsidP="00AF7C92">
            <w:pPr>
              <w:ind w:right="212"/>
              <w:jc w:val="right"/>
              <w:rPr>
                <w:szCs w:val="22"/>
                <w:lang w:val="ro-MD"/>
              </w:rPr>
            </w:pPr>
            <w:r w:rsidRPr="00252563">
              <w:rPr>
                <w:szCs w:val="22"/>
                <w:lang w:val="ro-MD"/>
              </w:rPr>
              <w:t>3</w:t>
            </w:r>
          </w:p>
        </w:tc>
        <w:tc>
          <w:tcPr>
            <w:tcW w:w="2770" w:type="dxa"/>
            <w:shd w:val="clear" w:color="auto" w:fill="FFFFFF" w:themeFill="background1"/>
          </w:tcPr>
          <w:p w14:paraId="52C56B25" w14:textId="77777777" w:rsidR="001117C3" w:rsidRPr="00252563" w:rsidRDefault="001117C3" w:rsidP="00AF7C92">
            <w:pPr>
              <w:spacing w:before="133"/>
              <w:ind w:left="108" w:right="452"/>
              <w:rPr>
                <w:szCs w:val="22"/>
                <w:lang w:val="ro-MD"/>
              </w:rPr>
            </w:pPr>
            <w:r w:rsidRPr="00252563">
              <w:rPr>
                <w:szCs w:val="22"/>
                <w:lang w:val="ro-MD"/>
              </w:rPr>
              <w:t>Garanția</w:t>
            </w:r>
            <w:r w:rsidRPr="00252563">
              <w:rPr>
                <w:spacing w:val="-15"/>
                <w:szCs w:val="22"/>
                <w:lang w:val="ro-MD"/>
              </w:rPr>
              <w:t xml:space="preserve"> </w:t>
            </w:r>
            <w:r w:rsidRPr="00252563">
              <w:rPr>
                <w:szCs w:val="22"/>
                <w:lang w:val="ro-MD"/>
              </w:rPr>
              <w:t>bancară</w:t>
            </w:r>
            <w:r w:rsidRPr="00252563">
              <w:rPr>
                <w:spacing w:val="-57"/>
                <w:szCs w:val="22"/>
                <w:lang w:val="ro-MD"/>
              </w:rPr>
              <w:t xml:space="preserve"> </w:t>
            </w:r>
            <w:r w:rsidRPr="00252563">
              <w:rPr>
                <w:szCs w:val="22"/>
                <w:lang w:val="ro-MD"/>
              </w:rPr>
              <w:t>pentru ofertă</w:t>
            </w:r>
          </w:p>
        </w:tc>
        <w:tc>
          <w:tcPr>
            <w:tcW w:w="4535" w:type="dxa"/>
            <w:shd w:val="clear" w:color="auto" w:fill="FFFFFF" w:themeFill="background1"/>
          </w:tcPr>
          <w:p w14:paraId="7AAC512A" w14:textId="77777777" w:rsidR="001117C3" w:rsidRPr="00252563" w:rsidRDefault="001117C3" w:rsidP="00AF7C92">
            <w:pPr>
              <w:spacing w:line="268" w:lineRule="exact"/>
              <w:ind w:left="94" w:right="84"/>
              <w:jc w:val="center"/>
              <w:rPr>
                <w:szCs w:val="22"/>
                <w:lang w:val="ro-MD"/>
              </w:rPr>
            </w:pPr>
            <w:r w:rsidRPr="00252563">
              <w:rPr>
                <w:szCs w:val="22"/>
                <w:lang w:val="ro-MD"/>
              </w:rPr>
              <w:t>Conform</w:t>
            </w:r>
            <w:r w:rsidRPr="00252563">
              <w:rPr>
                <w:spacing w:val="-2"/>
                <w:szCs w:val="22"/>
                <w:lang w:val="ro-MD"/>
              </w:rPr>
              <w:t xml:space="preserve"> </w:t>
            </w:r>
            <w:r w:rsidRPr="00252563">
              <w:rPr>
                <w:szCs w:val="22"/>
                <w:lang w:val="ro-MD"/>
              </w:rPr>
              <w:t>Anexei</w:t>
            </w:r>
            <w:r w:rsidRPr="00252563">
              <w:rPr>
                <w:spacing w:val="-1"/>
                <w:szCs w:val="22"/>
                <w:lang w:val="ro-MD"/>
              </w:rPr>
              <w:t xml:space="preserve"> </w:t>
            </w:r>
            <w:r w:rsidRPr="00252563">
              <w:rPr>
                <w:szCs w:val="22"/>
                <w:lang w:val="ro-MD"/>
              </w:rPr>
              <w:t>nr.</w:t>
            </w:r>
            <w:r w:rsidRPr="00252563">
              <w:rPr>
                <w:spacing w:val="-2"/>
                <w:szCs w:val="22"/>
                <w:lang w:val="ro-MD"/>
              </w:rPr>
              <w:t xml:space="preserve"> </w:t>
            </w:r>
            <w:r w:rsidRPr="00252563">
              <w:rPr>
                <w:szCs w:val="22"/>
                <w:lang w:val="ro-MD"/>
              </w:rPr>
              <w:t>9</w:t>
            </w:r>
          </w:p>
          <w:p w14:paraId="3FB2B996" w14:textId="77777777" w:rsidR="001117C3" w:rsidRPr="00252563" w:rsidRDefault="001117C3" w:rsidP="00AF7C92">
            <w:pPr>
              <w:spacing w:line="270" w:lineRule="atLeast"/>
              <w:ind w:left="94" w:right="80"/>
              <w:jc w:val="center"/>
              <w:rPr>
                <w:szCs w:val="22"/>
                <w:lang w:val="ro-MD"/>
              </w:rPr>
            </w:pPr>
            <w:r w:rsidRPr="00252563">
              <w:rPr>
                <w:szCs w:val="22"/>
                <w:lang w:val="ro-MD"/>
              </w:rPr>
              <w:t>din</w:t>
            </w:r>
            <w:r w:rsidRPr="00252563">
              <w:rPr>
                <w:spacing w:val="-5"/>
                <w:szCs w:val="22"/>
                <w:lang w:val="ro-MD"/>
              </w:rPr>
              <w:t xml:space="preserve"> </w:t>
            </w:r>
            <w:r w:rsidRPr="00252563">
              <w:rPr>
                <w:szCs w:val="22"/>
                <w:lang w:val="ro-MD"/>
              </w:rPr>
              <w:t>Documentația</w:t>
            </w:r>
            <w:r w:rsidRPr="00252563">
              <w:rPr>
                <w:spacing w:val="-5"/>
                <w:szCs w:val="22"/>
                <w:lang w:val="ro-MD"/>
              </w:rPr>
              <w:t xml:space="preserve"> </w:t>
            </w:r>
            <w:r w:rsidRPr="00252563">
              <w:rPr>
                <w:szCs w:val="22"/>
                <w:lang w:val="ro-MD"/>
              </w:rPr>
              <w:t>standard</w:t>
            </w:r>
            <w:r w:rsidRPr="00252563">
              <w:rPr>
                <w:spacing w:val="-4"/>
                <w:szCs w:val="22"/>
                <w:lang w:val="ro-MD"/>
              </w:rPr>
              <w:t xml:space="preserve"> </w:t>
            </w:r>
            <w:r w:rsidRPr="00252563">
              <w:rPr>
                <w:szCs w:val="22"/>
                <w:lang w:val="ro-MD"/>
              </w:rPr>
              <w:t>aprobată</w:t>
            </w:r>
            <w:r w:rsidRPr="00252563">
              <w:rPr>
                <w:spacing w:val="-5"/>
                <w:szCs w:val="22"/>
                <w:lang w:val="ro-MD"/>
              </w:rPr>
              <w:t xml:space="preserve"> </w:t>
            </w:r>
            <w:r w:rsidRPr="00252563">
              <w:rPr>
                <w:szCs w:val="22"/>
                <w:lang w:val="ro-MD"/>
              </w:rPr>
              <w:t>prin</w:t>
            </w:r>
            <w:r w:rsidRPr="00252563">
              <w:rPr>
                <w:spacing w:val="-57"/>
                <w:szCs w:val="22"/>
                <w:lang w:val="ro-MD"/>
              </w:rPr>
              <w:t xml:space="preserve"> </w:t>
            </w:r>
            <w:r w:rsidRPr="00252563">
              <w:rPr>
                <w:szCs w:val="22"/>
                <w:lang w:val="ro-MD"/>
              </w:rPr>
              <w:t>Ordinul</w:t>
            </w:r>
            <w:r w:rsidRPr="00252563">
              <w:rPr>
                <w:spacing w:val="-1"/>
                <w:szCs w:val="22"/>
                <w:lang w:val="ro-MD"/>
              </w:rPr>
              <w:t xml:space="preserve"> </w:t>
            </w:r>
            <w:r w:rsidRPr="00252563">
              <w:rPr>
                <w:szCs w:val="22"/>
                <w:lang w:val="ro-MD"/>
              </w:rPr>
              <w:t>MF</w:t>
            </w:r>
            <w:r w:rsidRPr="00252563">
              <w:rPr>
                <w:spacing w:val="-2"/>
                <w:szCs w:val="22"/>
                <w:lang w:val="ro-MD"/>
              </w:rPr>
              <w:t xml:space="preserve"> </w:t>
            </w:r>
            <w:r w:rsidRPr="00252563">
              <w:rPr>
                <w:szCs w:val="22"/>
                <w:lang w:val="ro-MD"/>
              </w:rPr>
              <w:t>nr. 115 din 15.09.2021</w:t>
            </w:r>
          </w:p>
        </w:tc>
        <w:tc>
          <w:tcPr>
            <w:tcW w:w="1842" w:type="dxa"/>
            <w:shd w:val="clear" w:color="auto" w:fill="FFFFFF" w:themeFill="background1"/>
          </w:tcPr>
          <w:p w14:paraId="468676C0" w14:textId="77777777" w:rsidR="001117C3" w:rsidRPr="00252563" w:rsidRDefault="001117C3" w:rsidP="00AF7C92">
            <w:pPr>
              <w:spacing w:before="8"/>
              <w:rPr>
                <w:sz w:val="23"/>
                <w:szCs w:val="22"/>
                <w:lang w:val="ro-MD"/>
              </w:rPr>
            </w:pPr>
          </w:p>
          <w:p w14:paraId="2F8673A0" w14:textId="77777777" w:rsidR="001117C3" w:rsidRPr="00252563" w:rsidRDefault="001117C3" w:rsidP="00AF7C92">
            <w:pPr>
              <w:ind w:left="303" w:right="287"/>
              <w:jc w:val="center"/>
              <w:rPr>
                <w:szCs w:val="22"/>
                <w:lang w:val="ro-MD"/>
              </w:rPr>
            </w:pPr>
            <w:r w:rsidRPr="00252563">
              <w:rPr>
                <w:szCs w:val="22"/>
                <w:lang w:val="ro-MD"/>
              </w:rPr>
              <w:t>Obligatoriu</w:t>
            </w:r>
          </w:p>
        </w:tc>
      </w:tr>
    </w:tbl>
    <w:tbl>
      <w:tblPr>
        <w:tblStyle w:val="TableNormal1"/>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1E0" w:firstRow="1" w:lastRow="1" w:firstColumn="1" w:lastColumn="1" w:noHBand="0" w:noVBand="0"/>
      </w:tblPr>
      <w:tblGrid>
        <w:gridCol w:w="852"/>
        <w:gridCol w:w="2770"/>
        <w:gridCol w:w="4535"/>
        <w:gridCol w:w="1842"/>
      </w:tblGrid>
      <w:tr w:rsidR="001117C3" w:rsidRPr="00252563" w14:paraId="2F453FFB" w14:textId="77777777" w:rsidTr="00AF7C92">
        <w:trPr>
          <w:trHeight w:val="1103"/>
        </w:trPr>
        <w:tc>
          <w:tcPr>
            <w:tcW w:w="852" w:type="dxa"/>
            <w:shd w:val="clear" w:color="auto" w:fill="FFFFFF" w:themeFill="background1"/>
          </w:tcPr>
          <w:p w14:paraId="4D399FF9" w14:textId="77777777" w:rsidR="001117C3" w:rsidRPr="00252563" w:rsidRDefault="001117C3" w:rsidP="00AF7C92">
            <w:pPr>
              <w:pStyle w:val="TableParagraph"/>
              <w:rPr>
                <w:sz w:val="35"/>
                <w:lang w:val="ro-MD"/>
              </w:rPr>
            </w:pPr>
          </w:p>
          <w:p w14:paraId="36BAFC95" w14:textId="77777777" w:rsidR="001117C3" w:rsidRPr="00252563" w:rsidRDefault="001117C3" w:rsidP="00AF7C92">
            <w:pPr>
              <w:pStyle w:val="TableParagraph"/>
              <w:ind w:right="212"/>
              <w:jc w:val="right"/>
              <w:rPr>
                <w:sz w:val="24"/>
                <w:lang w:val="ro-MD"/>
              </w:rPr>
            </w:pPr>
            <w:r w:rsidRPr="00252563">
              <w:rPr>
                <w:sz w:val="24"/>
                <w:lang w:val="ro-MD"/>
              </w:rPr>
              <w:t>4</w:t>
            </w:r>
          </w:p>
        </w:tc>
        <w:tc>
          <w:tcPr>
            <w:tcW w:w="2770" w:type="dxa"/>
            <w:shd w:val="clear" w:color="auto" w:fill="FFFFFF" w:themeFill="background1"/>
          </w:tcPr>
          <w:p w14:paraId="3E78B3E6" w14:textId="77777777" w:rsidR="001117C3" w:rsidRPr="00252563" w:rsidRDefault="001117C3" w:rsidP="00AF7C92">
            <w:pPr>
              <w:pStyle w:val="TableParagraph"/>
              <w:rPr>
                <w:sz w:val="35"/>
                <w:lang w:val="ro-MD"/>
              </w:rPr>
            </w:pPr>
          </w:p>
          <w:p w14:paraId="379A5B3E" w14:textId="77777777" w:rsidR="001117C3" w:rsidRPr="00252563" w:rsidRDefault="001117C3" w:rsidP="00AF7C92">
            <w:pPr>
              <w:pStyle w:val="TableParagraph"/>
              <w:ind w:left="108"/>
              <w:rPr>
                <w:sz w:val="24"/>
                <w:lang w:val="ro-MD"/>
              </w:rPr>
            </w:pPr>
            <w:r w:rsidRPr="00252563">
              <w:rPr>
                <w:sz w:val="24"/>
                <w:lang w:val="ro-MD"/>
              </w:rPr>
              <w:t>Specificații</w:t>
            </w:r>
            <w:r w:rsidRPr="00252563">
              <w:rPr>
                <w:spacing w:val="-3"/>
                <w:sz w:val="24"/>
                <w:lang w:val="ro-MD"/>
              </w:rPr>
              <w:t xml:space="preserve"> </w:t>
            </w:r>
            <w:r w:rsidRPr="00252563">
              <w:rPr>
                <w:sz w:val="24"/>
                <w:lang w:val="ro-MD"/>
              </w:rPr>
              <w:t>tehnice, preț</w:t>
            </w:r>
          </w:p>
        </w:tc>
        <w:tc>
          <w:tcPr>
            <w:tcW w:w="4535" w:type="dxa"/>
            <w:shd w:val="clear" w:color="auto" w:fill="FFFFFF" w:themeFill="background1"/>
          </w:tcPr>
          <w:p w14:paraId="37AB2773" w14:textId="77777777" w:rsidR="001117C3" w:rsidRPr="00252563" w:rsidRDefault="001117C3" w:rsidP="00AF7C92">
            <w:pPr>
              <w:pStyle w:val="TableParagraph"/>
              <w:spacing w:line="261" w:lineRule="exact"/>
              <w:ind w:left="94" w:right="84"/>
              <w:jc w:val="center"/>
              <w:rPr>
                <w:sz w:val="24"/>
                <w:lang w:val="ro-MD"/>
              </w:rPr>
            </w:pPr>
            <w:r w:rsidRPr="00252563">
              <w:rPr>
                <w:sz w:val="24"/>
                <w:lang w:val="ro-MD"/>
              </w:rPr>
              <w:t>Conform</w:t>
            </w:r>
            <w:r w:rsidRPr="00252563">
              <w:rPr>
                <w:spacing w:val="-2"/>
                <w:sz w:val="24"/>
                <w:lang w:val="ro-MD"/>
              </w:rPr>
              <w:t xml:space="preserve"> </w:t>
            </w:r>
            <w:r w:rsidRPr="00252563">
              <w:rPr>
                <w:sz w:val="24"/>
                <w:lang w:val="ro-MD"/>
              </w:rPr>
              <w:t>Deviz formular 3,5,7,</w:t>
            </w:r>
          </w:p>
          <w:p w14:paraId="3C153D05" w14:textId="77777777" w:rsidR="001117C3" w:rsidRPr="00252563" w:rsidRDefault="001117C3" w:rsidP="00AF7C92">
            <w:pPr>
              <w:pStyle w:val="TableParagraph"/>
              <w:ind w:left="94" w:right="80"/>
              <w:jc w:val="center"/>
              <w:rPr>
                <w:sz w:val="24"/>
                <w:lang w:val="ro-MD"/>
              </w:rPr>
            </w:pPr>
            <w:r w:rsidRPr="00252563">
              <w:rPr>
                <w:sz w:val="24"/>
                <w:lang w:val="ro-MD"/>
              </w:rPr>
              <w:t>din</w:t>
            </w:r>
            <w:r w:rsidRPr="00252563">
              <w:rPr>
                <w:spacing w:val="-5"/>
                <w:sz w:val="24"/>
                <w:lang w:val="ro-MD"/>
              </w:rPr>
              <w:t xml:space="preserve"> </w:t>
            </w:r>
            <w:r w:rsidRPr="00252563">
              <w:rPr>
                <w:sz w:val="24"/>
                <w:lang w:val="ro-MD"/>
              </w:rPr>
              <w:t>Documentația</w:t>
            </w:r>
            <w:r w:rsidRPr="00252563">
              <w:rPr>
                <w:spacing w:val="-5"/>
                <w:sz w:val="24"/>
                <w:lang w:val="ro-MD"/>
              </w:rPr>
              <w:t xml:space="preserve"> </w:t>
            </w:r>
            <w:r w:rsidRPr="00252563">
              <w:rPr>
                <w:sz w:val="24"/>
                <w:lang w:val="ro-MD"/>
              </w:rPr>
              <w:t>standard</w:t>
            </w:r>
            <w:r w:rsidRPr="00252563">
              <w:rPr>
                <w:spacing w:val="-4"/>
                <w:sz w:val="24"/>
                <w:lang w:val="ro-MD"/>
              </w:rPr>
              <w:t xml:space="preserve"> </w:t>
            </w:r>
            <w:r w:rsidRPr="00252563">
              <w:rPr>
                <w:sz w:val="24"/>
                <w:lang w:val="ro-MD"/>
              </w:rPr>
              <w:t>aprobată</w:t>
            </w:r>
            <w:r w:rsidRPr="00252563">
              <w:rPr>
                <w:spacing w:val="-5"/>
                <w:sz w:val="24"/>
                <w:lang w:val="ro-MD"/>
              </w:rPr>
              <w:t xml:space="preserve"> </w:t>
            </w:r>
            <w:r w:rsidRPr="00252563">
              <w:rPr>
                <w:sz w:val="24"/>
                <w:lang w:val="ro-MD"/>
              </w:rPr>
              <w:t>prin</w:t>
            </w:r>
            <w:r w:rsidRPr="00252563">
              <w:rPr>
                <w:spacing w:val="-57"/>
                <w:sz w:val="24"/>
                <w:lang w:val="ro-MD"/>
              </w:rPr>
              <w:t xml:space="preserve"> </w:t>
            </w:r>
            <w:r w:rsidRPr="00252563">
              <w:rPr>
                <w:sz w:val="24"/>
                <w:lang w:val="ro-MD"/>
              </w:rPr>
              <w:t>Ordinul</w:t>
            </w:r>
            <w:r w:rsidRPr="00252563">
              <w:rPr>
                <w:spacing w:val="-1"/>
                <w:sz w:val="24"/>
                <w:lang w:val="ro-MD"/>
              </w:rPr>
              <w:t xml:space="preserve"> </w:t>
            </w:r>
            <w:r w:rsidRPr="00252563">
              <w:rPr>
                <w:sz w:val="24"/>
                <w:lang w:val="ro-MD"/>
              </w:rPr>
              <w:t>MF</w:t>
            </w:r>
            <w:r w:rsidRPr="00252563">
              <w:rPr>
                <w:spacing w:val="-2"/>
                <w:sz w:val="24"/>
                <w:lang w:val="ro-MD"/>
              </w:rPr>
              <w:t xml:space="preserve"> </w:t>
            </w:r>
            <w:r w:rsidRPr="00252563">
              <w:rPr>
                <w:sz w:val="24"/>
                <w:lang w:val="ro-MD"/>
              </w:rPr>
              <w:t>nr. 115 din 15.09.2021</w:t>
            </w:r>
          </w:p>
          <w:p w14:paraId="15D2C548" w14:textId="77777777" w:rsidR="001117C3" w:rsidRPr="00252563" w:rsidRDefault="001117C3" w:rsidP="00AF7C92">
            <w:pPr>
              <w:pStyle w:val="TableParagraph"/>
              <w:spacing w:before="5" w:line="265" w:lineRule="exact"/>
              <w:ind w:left="94" w:right="488"/>
              <w:jc w:val="center"/>
              <w:rPr>
                <w:sz w:val="24"/>
                <w:lang w:val="ro-MD"/>
              </w:rPr>
            </w:pPr>
            <w:r w:rsidRPr="00252563">
              <w:rPr>
                <w:sz w:val="24"/>
                <w:lang w:val="ro-MD"/>
              </w:rPr>
              <w:t>Confirmat</w:t>
            </w:r>
            <w:r w:rsidRPr="00252563">
              <w:rPr>
                <w:spacing w:val="-5"/>
                <w:sz w:val="24"/>
                <w:lang w:val="ro-MD"/>
              </w:rPr>
              <w:t xml:space="preserve"> </w:t>
            </w:r>
            <w:r w:rsidRPr="00252563">
              <w:rPr>
                <w:sz w:val="24"/>
                <w:lang w:val="ro-MD"/>
              </w:rPr>
              <w:t>prin</w:t>
            </w:r>
            <w:r w:rsidRPr="00252563">
              <w:rPr>
                <w:spacing w:val="-3"/>
                <w:sz w:val="24"/>
                <w:lang w:val="ro-MD"/>
              </w:rPr>
              <w:t xml:space="preserve"> </w:t>
            </w:r>
            <w:r w:rsidRPr="00252563">
              <w:rPr>
                <w:sz w:val="24"/>
                <w:lang w:val="ro-MD"/>
              </w:rPr>
              <w:t>semnătura</w:t>
            </w:r>
            <w:r w:rsidRPr="00252563">
              <w:rPr>
                <w:spacing w:val="-3"/>
                <w:sz w:val="24"/>
                <w:lang w:val="ro-MD"/>
              </w:rPr>
              <w:t xml:space="preserve"> </w:t>
            </w:r>
            <w:r w:rsidRPr="00252563">
              <w:rPr>
                <w:sz w:val="24"/>
                <w:lang w:val="ro-MD"/>
              </w:rPr>
              <w:t>electronică</w:t>
            </w:r>
          </w:p>
        </w:tc>
        <w:tc>
          <w:tcPr>
            <w:tcW w:w="1842" w:type="dxa"/>
            <w:shd w:val="clear" w:color="auto" w:fill="FFFFFF" w:themeFill="background1"/>
          </w:tcPr>
          <w:p w14:paraId="51E7142D" w14:textId="77777777" w:rsidR="001117C3" w:rsidRPr="00252563" w:rsidRDefault="001117C3" w:rsidP="00AF7C92">
            <w:pPr>
              <w:pStyle w:val="TableParagraph"/>
              <w:rPr>
                <w:sz w:val="35"/>
                <w:lang w:val="ro-MD"/>
              </w:rPr>
            </w:pPr>
          </w:p>
          <w:p w14:paraId="28FDE4F4" w14:textId="77777777" w:rsidR="001117C3" w:rsidRPr="00252563" w:rsidRDefault="001117C3" w:rsidP="00AF7C92">
            <w:pPr>
              <w:pStyle w:val="TableParagraph"/>
              <w:ind w:left="303" w:right="287"/>
              <w:jc w:val="center"/>
              <w:rPr>
                <w:sz w:val="24"/>
                <w:lang w:val="ro-MD"/>
              </w:rPr>
            </w:pPr>
            <w:r w:rsidRPr="00252563">
              <w:rPr>
                <w:sz w:val="24"/>
                <w:lang w:val="ro-MD"/>
              </w:rPr>
              <w:t>Obligatoriu</w:t>
            </w:r>
          </w:p>
        </w:tc>
      </w:tr>
      <w:tr w:rsidR="001117C3" w:rsidRPr="00252563" w14:paraId="1BBBD83F" w14:textId="77777777" w:rsidTr="00AF7C92">
        <w:trPr>
          <w:trHeight w:val="827"/>
        </w:trPr>
        <w:tc>
          <w:tcPr>
            <w:tcW w:w="852" w:type="dxa"/>
            <w:shd w:val="clear" w:color="auto" w:fill="FFFFFF" w:themeFill="background1"/>
          </w:tcPr>
          <w:p w14:paraId="0EB443C6" w14:textId="77777777" w:rsidR="001117C3" w:rsidRPr="00252563" w:rsidRDefault="001117C3" w:rsidP="00AF7C92">
            <w:pPr>
              <w:pStyle w:val="TableParagraph"/>
              <w:spacing w:before="1"/>
              <w:rPr>
                <w:sz w:val="23"/>
                <w:lang w:val="ro-MD"/>
              </w:rPr>
            </w:pPr>
          </w:p>
          <w:p w14:paraId="3498B043" w14:textId="77777777" w:rsidR="001117C3" w:rsidRPr="00252563" w:rsidRDefault="001117C3" w:rsidP="00AF7C92">
            <w:pPr>
              <w:pStyle w:val="TableParagraph"/>
              <w:ind w:right="212"/>
              <w:jc w:val="right"/>
              <w:rPr>
                <w:sz w:val="24"/>
                <w:lang w:val="ro-MD"/>
              </w:rPr>
            </w:pPr>
            <w:r w:rsidRPr="00252563">
              <w:rPr>
                <w:sz w:val="24"/>
                <w:lang w:val="ro-MD"/>
              </w:rPr>
              <w:t>5</w:t>
            </w:r>
          </w:p>
        </w:tc>
        <w:tc>
          <w:tcPr>
            <w:tcW w:w="2770" w:type="dxa"/>
            <w:shd w:val="clear" w:color="auto" w:fill="FFFFFF" w:themeFill="background1"/>
          </w:tcPr>
          <w:p w14:paraId="60AED00E" w14:textId="77777777" w:rsidR="001117C3" w:rsidRPr="00252563" w:rsidRDefault="001117C3" w:rsidP="00AF7C92">
            <w:pPr>
              <w:pStyle w:val="TableParagraph"/>
              <w:spacing w:before="1"/>
              <w:rPr>
                <w:sz w:val="23"/>
                <w:lang w:val="ro-MD"/>
              </w:rPr>
            </w:pPr>
          </w:p>
          <w:p w14:paraId="2D70A17F" w14:textId="77777777" w:rsidR="001117C3" w:rsidRPr="00252563" w:rsidRDefault="001117C3" w:rsidP="00AF7C92">
            <w:pPr>
              <w:pStyle w:val="TableParagraph"/>
              <w:ind w:left="108"/>
              <w:rPr>
                <w:sz w:val="24"/>
                <w:lang w:val="ro-MD"/>
              </w:rPr>
            </w:pPr>
            <w:r w:rsidRPr="00252563">
              <w:rPr>
                <w:sz w:val="24"/>
                <w:lang w:val="ro-MD"/>
              </w:rPr>
              <w:t>DUAE</w:t>
            </w:r>
          </w:p>
        </w:tc>
        <w:tc>
          <w:tcPr>
            <w:tcW w:w="4535" w:type="dxa"/>
            <w:shd w:val="clear" w:color="auto" w:fill="FFFFFF" w:themeFill="background1"/>
          </w:tcPr>
          <w:p w14:paraId="54F05B01" w14:textId="77777777" w:rsidR="001117C3" w:rsidRPr="00252563" w:rsidRDefault="001117C3" w:rsidP="00AF7C92">
            <w:pPr>
              <w:pStyle w:val="TableParagraph"/>
              <w:ind w:left="1308" w:right="126" w:hanging="1155"/>
              <w:rPr>
                <w:sz w:val="24"/>
                <w:lang w:val="ro-MD"/>
              </w:rPr>
            </w:pPr>
            <w:r w:rsidRPr="00252563">
              <w:rPr>
                <w:sz w:val="24"/>
                <w:lang w:val="ro-MD"/>
              </w:rPr>
              <w:t>Se va completa conform modelului atașat în</w:t>
            </w:r>
            <w:r w:rsidRPr="00252563">
              <w:rPr>
                <w:spacing w:val="-57"/>
                <w:sz w:val="24"/>
                <w:lang w:val="ro-MD"/>
              </w:rPr>
              <w:t xml:space="preserve"> </w:t>
            </w:r>
            <w:r w:rsidRPr="00252563">
              <w:rPr>
                <w:sz w:val="24"/>
                <w:lang w:val="ro-MD"/>
              </w:rPr>
              <w:t>SIA</w:t>
            </w:r>
            <w:r w:rsidRPr="00252563">
              <w:rPr>
                <w:spacing w:val="-2"/>
                <w:sz w:val="24"/>
                <w:lang w:val="ro-MD"/>
              </w:rPr>
              <w:t xml:space="preserve"> </w:t>
            </w:r>
            <w:r w:rsidRPr="00252563">
              <w:rPr>
                <w:sz w:val="24"/>
                <w:lang w:val="ro-MD"/>
              </w:rPr>
              <w:t xml:space="preserve">RSAP </w:t>
            </w:r>
            <w:proofErr w:type="spellStart"/>
            <w:r w:rsidRPr="00252563">
              <w:rPr>
                <w:sz w:val="24"/>
                <w:lang w:val="ro-MD"/>
              </w:rPr>
              <w:t>Mtender</w:t>
            </w:r>
            <w:proofErr w:type="spellEnd"/>
          </w:p>
          <w:p w14:paraId="23E01559" w14:textId="77777777" w:rsidR="001117C3" w:rsidRPr="00252563" w:rsidRDefault="001117C3" w:rsidP="00AF7C92">
            <w:pPr>
              <w:pStyle w:val="TableParagraph"/>
              <w:spacing w:line="265" w:lineRule="exact"/>
              <w:ind w:left="108"/>
              <w:rPr>
                <w:sz w:val="24"/>
                <w:lang w:val="ro-MD"/>
              </w:rPr>
            </w:pPr>
            <w:r w:rsidRPr="00252563">
              <w:rPr>
                <w:sz w:val="24"/>
                <w:lang w:val="ro-MD"/>
              </w:rPr>
              <w:t>Confirmat</w:t>
            </w:r>
            <w:r w:rsidRPr="00252563">
              <w:rPr>
                <w:spacing w:val="-5"/>
                <w:sz w:val="24"/>
                <w:lang w:val="ro-MD"/>
              </w:rPr>
              <w:t xml:space="preserve"> </w:t>
            </w:r>
            <w:r w:rsidRPr="00252563">
              <w:rPr>
                <w:sz w:val="24"/>
                <w:lang w:val="ro-MD"/>
              </w:rPr>
              <w:t>prin</w:t>
            </w:r>
            <w:r w:rsidRPr="00252563">
              <w:rPr>
                <w:spacing w:val="-3"/>
                <w:sz w:val="24"/>
                <w:lang w:val="ro-MD"/>
              </w:rPr>
              <w:t xml:space="preserve"> </w:t>
            </w:r>
            <w:r w:rsidRPr="00252563">
              <w:rPr>
                <w:sz w:val="24"/>
                <w:lang w:val="ro-MD"/>
              </w:rPr>
              <w:t>semnătura</w:t>
            </w:r>
            <w:r w:rsidRPr="00252563">
              <w:rPr>
                <w:spacing w:val="-3"/>
                <w:sz w:val="24"/>
                <w:lang w:val="ro-MD"/>
              </w:rPr>
              <w:t xml:space="preserve"> </w:t>
            </w:r>
            <w:r w:rsidRPr="00252563">
              <w:rPr>
                <w:sz w:val="24"/>
                <w:lang w:val="ro-MD"/>
              </w:rPr>
              <w:t>electronică</w:t>
            </w:r>
          </w:p>
        </w:tc>
        <w:tc>
          <w:tcPr>
            <w:tcW w:w="1842" w:type="dxa"/>
            <w:shd w:val="clear" w:color="auto" w:fill="FFFFFF" w:themeFill="background1"/>
          </w:tcPr>
          <w:p w14:paraId="669FC4F5" w14:textId="77777777" w:rsidR="001117C3" w:rsidRPr="00252563" w:rsidRDefault="001117C3" w:rsidP="00AF7C92">
            <w:pPr>
              <w:pStyle w:val="TableParagraph"/>
              <w:spacing w:before="1"/>
              <w:rPr>
                <w:sz w:val="23"/>
                <w:lang w:val="ro-MD"/>
              </w:rPr>
            </w:pPr>
          </w:p>
          <w:p w14:paraId="1A53CBBD" w14:textId="77777777" w:rsidR="001117C3" w:rsidRPr="00252563" w:rsidRDefault="001117C3" w:rsidP="00AF7C92">
            <w:pPr>
              <w:pStyle w:val="TableParagraph"/>
              <w:ind w:left="303" w:right="287"/>
              <w:jc w:val="center"/>
              <w:rPr>
                <w:sz w:val="24"/>
                <w:lang w:val="ro-MD"/>
              </w:rPr>
            </w:pPr>
            <w:r w:rsidRPr="00252563">
              <w:rPr>
                <w:sz w:val="24"/>
                <w:lang w:val="ro-MD"/>
              </w:rPr>
              <w:t>Obligatoriu</w:t>
            </w:r>
          </w:p>
        </w:tc>
      </w:tr>
      <w:tr w:rsidR="001117C3" w:rsidRPr="00252563" w14:paraId="0EA48B94" w14:textId="77777777" w:rsidTr="00AF7C92">
        <w:trPr>
          <w:trHeight w:val="420"/>
        </w:trPr>
        <w:tc>
          <w:tcPr>
            <w:tcW w:w="852" w:type="dxa"/>
            <w:shd w:val="clear" w:color="auto" w:fill="FFFFFF" w:themeFill="background1"/>
          </w:tcPr>
          <w:p w14:paraId="1063A069" w14:textId="77777777" w:rsidR="001117C3" w:rsidRPr="00252563" w:rsidRDefault="001117C3" w:rsidP="00AF7C92">
            <w:pPr>
              <w:pStyle w:val="TableParagraph"/>
              <w:rPr>
                <w:sz w:val="26"/>
                <w:lang w:val="ro-MD"/>
              </w:rPr>
            </w:pPr>
          </w:p>
          <w:p w14:paraId="590DA679" w14:textId="77777777" w:rsidR="001117C3" w:rsidRPr="00252563" w:rsidRDefault="001117C3" w:rsidP="00AF7C92">
            <w:pPr>
              <w:pStyle w:val="TableParagraph"/>
              <w:rPr>
                <w:sz w:val="26"/>
                <w:lang w:val="ro-MD"/>
              </w:rPr>
            </w:pPr>
          </w:p>
          <w:p w14:paraId="7BB850FC" w14:textId="77777777" w:rsidR="001117C3" w:rsidRPr="00252563" w:rsidRDefault="001117C3" w:rsidP="00AF7C92">
            <w:pPr>
              <w:pStyle w:val="TableParagraph"/>
              <w:rPr>
                <w:sz w:val="26"/>
                <w:lang w:val="ro-MD"/>
              </w:rPr>
            </w:pPr>
          </w:p>
          <w:p w14:paraId="6907DC5D" w14:textId="77777777" w:rsidR="001117C3" w:rsidRPr="00252563" w:rsidRDefault="001117C3" w:rsidP="00AF7C92">
            <w:pPr>
              <w:pStyle w:val="TableParagraph"/>
              <w:spacing w:before="197"/>
              <w:ind w:right="182"/>
              <w:jc w:val="right"/>
              <w:rPr>
                <w:sz w:val="24"/>
                <w:lang w:val="ro-MD"/>
              </w:rPr>
            </w:pPr>
            <w:r w:rsidRPr="00252563">
              <w:rPr>
                <w:color w:val="0070C0"/>
                <w:sz w:val="24"/>
                <w:lang w:val="ro-MD"/>
              </w:rPr>
              <w:t>7.</w:t>
            </w:r>
          </w:p>
        </w:tc>
        <w:tc>
          <w:tcPr>
            <w:tcW w:w="2770" w:type="dxa"/>
            <w:shd w:val="clear" w:color="auto" w:fill="FFFFFF" w:themeFill="background1"/>
          </w:tcPr>
          <w:p w14:paraId="6D9DCFB2" w14:textId="77777777" w:rsidR="001117C3" w:rsidRPr="00252563" w:rsidRDefault="001117C3" w:rsidP="00AF7C92">
            <w:pPr>
              <w:pStyle w:val="TableParagraph"/>
              <w:rPr>
                <w:sz w:val="26"/>
                <w:lang w:val="ro-MD"/>
              </w:rPr>
            </w:pPr>
          </w:p>
          <w:p w14:paraId="5A35DFCA" w14:textId="77777777" w:rsidR="001117C3" w:rsidRPr="00252563" w:rsidRDefault="001117C3" w:rsidP="00AF7C92">
            <w:pPr>
              <w:pStyle w:val="TableParagraph"/>
              <w:rPr>
                <w:sz w:val="26"/>
                <w:lang w:val="ro-MD"/>
              </w:rPr>
            </w:pPr>
          </w:p>
          <w:p w14:paraId="5FD73999" w14:textId="77777777" w:rsidR="001117C3" w:rsidRPr="00252563" w:rsidRDefault="001117C3" w:rsidP="00AF7C92">
            <w:pPr>
              <w:pStyle w:val="TableParagraph"/>
              <w:spacing w:before="2"/>
              <w:rPr>
                <w:sz w:val="31"/>
                <w:lang w:val="ro-MD"/>
              </w:rPr>
            </w:pPr>
          </w:p>
          <w:p w14:paraId="5EC98E07" w14:textId="77777777" w:rsidR="001117C3" w:rsidRPr="00252563" w:rsidRDefault="001117C3" w:rsidP="00AF7C92">
            <w:pPr>
              <w:pStyle w:val="TableParagraph"/>
              <w:spacing w:before="1"/>
              <w:ind w:left="108" w:right="198"/>
              <w:rPr>
                <w:sz w:val="24"/>
                <w:lang w:val="ro-MD"/>
              </w:rPr>
            </w:pPr>
            <w:proofErr w:type="spellStart"/>
            <w:r w:rsidRPr="00252563">
              <w:rPr>
                <w:sz w:val="24"/>
                <w:lang w:val="ro-MD"/>
              </w:rPr>
              <w:t>Davada</w:t>
            </w:r>
            <w:proofErr w:type="spellEnd"/>
            <w:r w:rsidRPr="00252563">
              <w:rPr>
                <w:spacing w:val="-14"/>
                <w:sz w:val="24"/>
                <w:lang w:val="ro-MD"/>
              </w:rPr>
              <w:t xml:space="preserve"> </w:t>
            </w:r>
            <w:r w:rsidRPr="00252563">
              <w:rPr>
                <w:sz w:val="24"/>
                <w:lang w:val="ro-MD"/>
              </w:rPr>
              <w:t>înregistrării</w:t>
            </w:r>
            <w:r w:rsidRPr="00252563">
              <w:rPr>
                <w:spacing w:val="-57"/>
                <w:sz w:val="24"/>
                <w:lang w:val="ro-MD"/>
              </w:rPr>
              <w:t xml:space="preserve"> </w:t>
            </w:r>
            <w:r w:rsidRPr="00252563">
              <w:rPr>
                <w:sz w:val="24"/>
                <w:lang w:val="ro-MD"/>
              </w:rPr>
              <w:t>persoanei</w:t>
            </w:r>
            <w:r w:rsidRPr="00252563">
              <w:rPr>
                <w:spacing w:val="-2"/>
                <w:sz w:val="24"/>
                <w:lang w:val="ro-MD"/>
              </w:rPr>
              <w:t xml:space="preserve"> </w:t>
            </w:r>
            <w:r w:rsidRPr="00252563">
              <w:rPr>
                <w:sz w:val="24"/>
                <w:lang w:val="ro-MD"/>
              </w:rPr>
              <w:t>juridice</w:t>
            </w:r>
          </w:p>
        </w:tc>
        <w:tc>
          <w:tcPr>
            <w:tcW w:w="4535" w:type="dxa"/>
            <w:shd w:val="clear" w:color="auto" w:fill="FFFFFF" w:themeFill="background1"/>
          </w:tcPr>
          <w:p w14:paraId="755A8E83" w14:textId="77777777" w:rsidR="001117C3" w:rsidRPr="00252563" w:rsidRDefault="001117C3" w:rsidP="001117C3">
            <w:pPr>
              <w:pStyle w:val="TableParagraph"/>
              <w:numPr>
                <w:ilvl w:val="0"/>
                <w:numId w:val="51"/>
              </w:numPr>
              <w:tabs>
                <w:tab w:val="left" w:pos="421"/>
              </w:tabs>
              <w:spacing w:line="261" w:lineRule="exact"/>
              <w:rPr>
                <w:sz w:val="24"/>
                <w:lang w:val="ro-MD"/>
              </w:rPr>
            </w:pPr>
            <w:r w:rsidRPr="00252563">
              <w:rPr>
                <w:sz w:val="24"/>
                <w:lang w:val="ro-MD"/>
              </w:rPr>
              <w:t>Certificat/decizie</w:t>
            </w:r>
            <w:r w:rsidRPr="00252563">
              <w:rPr>
                <w:spacing w:val="-4"/>
                <w:sz w:val="24"/>
                <w:lang w:val="ro-MD"/>
              </w:rPr>
              <w:t xml:space="preserve"> </w:t>
            </w:r>
            <w:r w:rsidRPr="00252563">
              <w:rPr>
                <w:sz w:val="24"/>
                <w:lang w:val="ro-MD"/>
              </w:rPr>
              <w:t>de</w:t>
            </w:r>
            <w:r w:rsidRPr="00252563">
              <w:rPr>
                <w:spacing w:val="-3"/>
                <w:sz w:val="24"/>
                <w:lang w:val="ro-MD"/>
              </w:rPr>
              <w:t xml:space="preserve"> </w:t>
            </w:r>
            <w:r w:rsidRPr="00252563">
              <w:rPr>
                <w:sz w:val="24"/>
                <w:lang w:val="ro-MD"/>
              </w:rPr>
              <w:t>înregistrare</w:t>
            </w:r>
            <w:r w:rsidRPr="00252563">
              <w:rPr>
                <w:spacing w:val="-3"/>
                <w:sz w:val="24"/>
                <w:lang w:val="ro-MD"/>
              </w:rPr>
              <w:t xml:space="preserve"> </w:t>
            </w:r>
            <w:r w:rsidRPr="00252563">
              <w:rPr>
                <w:sz w:val="24"/>
                <w:lang w:val="ro-MD"/>
              </w:rPr>
              <w:t>a</w:t>
            </w:r>
          </w:p>
          <w:p w14:paraId="2E1A2DFA" w14:textId="77777777" w:rsidR="001117C3" w:rsidRPr="00252563" w:rsidRDefault="001117C3" w:rsidP="00AF7C92">
            <w:pPr>
              <w:pStyle w:val="TableParagraph"/>
              <w:ind w:left="420"/>
              <w:rPr>
                <w:sz w:val="24"/>
                <w:lang w:val="ro-MD"/>
              </w:rPr>
            </w:pPr>
            <w:r w:rsidRPr="00252563">
              <w:rPr>
                <w:sz w:val="24"/>
                <w:lang w:val="ro-MD"/>
              </w:rPr>
              <w:t>întreprinderii;</w:t>
            </w:r>
          </w:p>
          <w:p w14:paraId="3D62A95C" w14:textId="77777777" w:rsidR="001117C3" w:rsidRPr="00252563" w:rsidRDefault="001117C3" w:rsidP="001117C3">
            <w:pPr>
              <w:pStyle w:val="TableParagraph"/>
              <w:numPr>
                <w:ilvl w:val="0"/>
                <w:numId w:val="51"/>
              </w:numPr>
              <w:tabs>
                <w:tab w:val="left" w:pos="421"/>
              </w:tabs>
              <w:ind w:right="1270"/>
              <w:rPr>
                <w:sz w:val="24"/>
                <w:lang w:val="ro-MD"/>
              </w:rPr>
            </w:pPr>
            <w:r w:rsidRPr="00252563">
              <w:rPr>
                <w:sz w:val="24"/>
                <w:lang w:val="ro-MD"/>
              </w:rPr>
              <w:t>Extras din Registrul de stat al</w:t>
            </w:r>
            <w:r w:rsidRPr="00252563">
              <w:rPr>
                <w:spacing w:val="-58"/>
                <w:sz w:val="24"/>
                <w:lang w:val="ro-MD"/>
              </w:rPr>
              <w:t xml:space="preserve"> </w:t>
            </w:r>
            <w:r w:rsidRPr="00252563">
              <w:rPr>
                <w:sz w:val="24"/>
                <w:lang w:val="ro-MD"/>
              </w:rPr>
              <w:t>persoanelor</w:t>
            </w:r>
            <w:r w:rsidRPr="00252563">
              <w:rPr>
                <w:spacing w:val="-2"/>
                <w:sz w:val="24"/>
                <w:lang w:val="ro-MD"/>
              </w:rPr>
              <w:t xml:space="preserve"> </w:t>
            </w:r>
            <w:r w:rsidRPr="00252563">
              <w:rPr>
                <w:sz w:val="24"/>
                <w:lang w:val="ro-MD"/>
              </w:rPr>
              <w:t>juridice;</w:t>
            </w:r>
          </w:p>
          <w:p w14:paraId="0D080A96" w14:textId="77777777" w:rsidR="001117C3" w:rsidRPr="00252563" w:rsidRDefault="001117C3" w:rsidP="001117C3">
            <w:pPr>
              <w:pStyle w:val="TableParagraph"/>
              <w:numPr>
                <w:ilvl w:val="0"/>
                <w:numId w:val="51"/>
              </w:numPr>
              <w:tabs>
                <w:tab w:val="left" w:pos="421"/>
              </w:tabs>
              <w:ind w:right="865"/>
              <w:rPr>
                <w:sz w:val="24"/>
                <w:lang w:val="ro-MD"/>
              </w:rPr>
            </w:pPr>
            <w:r w:rsidRPr="00252563">
              <w:rPr>
                <w:sz w:val="24"/>
                <w:lang w:val="ro-MD"/>
              </w:rPr>
              <w:t>Licență/autorizație</w:t>
            </w:r>
            <w:r w:rsidRPr="00252563">
              <w:rPr>
                <w:spacing w:val="-5"/>
                <w:sz w:val="24"/>
                <w:lang w:val="ro-MD"/>
              </w:rPr>
              <w:t xml:space="preserve"> </w:t>
            </w:r>
            <w:r w:rsidRPr="00252563">
              <w:rPr>
                <w:sz w:val="24"/>
                <w:lang w:val="ro-MD"/>
              </w:rPr>
              <w:t>de</w:t>
            </w:r>
            <w:r w:rsidRPr="00252563">
              <w:rPr>
                <w:spacing w:val="-5"/>
                <w:sz w:val="24"/>
                <w:lang w:val="ro-MD"/>
              </w:rPr>
              <w:t xml:space="preserve"> </w:t>
            </w:r>
            <w:r w:rsidRPr="00252563">
              <w:rPr>
                <w:sz w:val="24"/>
                <w:lang w:val="ro-MD"/>
              </w:rPr>
              <w:t>funcționare</w:t>
            </w:r>
            <w:r w:rsidRPr="00252563">
              <w:rPr>
                <w:spacing w:val="-57"/>
                <w:sz w:val="24"/>
                <w:lang w:val="ro-MD"/>
              </w:rPr>
              <w:t xml:space="preserve"> </w:t>
            </w:r>
            <w:r w:rsidRPr="00252563">
              <w:rPr>
                <w:sz w:val="24"/>
                <w:lang w:val="ro-MD"/>
              </w:rPr>
              <w:t>aferentă obiectului procedurii de</w:t>
            </w:r>
            <w:r w:rsidRPr="00252563">
              <w:rPr>
                <w:spacing w:val="1"/>
                <w:sz w:val="24"/>
                <w:lang w:val="ro-MD"/>
              </w:rPr>
              <w:t xml:space="preserve"> </w:t>
            </w:r>
            <w:r w:rsidRPr="00252563">
              <w:rPr>
                <w:sz w:val="24"/>
                <w:lang w:val="ro-MD"/>
              </w:rPr>
              <w:t>atribuire</w:t>
            </w:r>
            <w:r w:rsidRPr="00252563">
              <w:rPr>
                <w:spacing w:val="-2"/>
                <w:sz w:val="24"/>
                <w:lang w:val="ro-MD"/>
              </w:rPr>
              <w:t xml:space="preserve"> </w:t>
            </w:r>
            <w:r w:rsidRPr="00252563">
              <w:rPr>
                <w:sz w:val="24"/>
                <w:lang w:val="ro-MD"/>
              </w:rPr>
              <w:t>a</w:t>
            </w:r>
            <w:r w:rsidRPr="00252563">
              <w:rPr>
                <w:spacing w:val="1"/>
                <w:sz w:val="24"/>
                <w:lang w:val="ro-MD"/>
              </w:rPr>
              <w:t xml:space="preserve"> </w:t>
            </w:r>
            <w:r w:rsidRPr="00252563">
              <w:rPr>
                <w:sz w:val="24"/>
                <w:lang w:val="ro-MD"/>
              </w:rPr>
              <w:t>contractului.</w:t>
            </w:r>
          </w:p>
          <w:p w14:paraId="088AE002" w14:textId="77777777" w:rsidR="001117C3" w:rsidRPr="00252563" w:rsidRDefault="001117C3" w:rsidP="00AF7C92">
            <w:pPr>
              <w:pStyle w:val="TableParagraph"/>
              <w:spacing w:line="270" w:lineRule="atLeast"/>
              <w:ind w:left="108" w:right="183"/>
              <w:rPr>
                <w:i/>
                <w:sz w:val="24"/>
                <w:lang w:val="ro-MD"/>
              </w:rPr>
            </w:pPr>
            <w:r w:rsidRPr="00252563">
              <w:rPr>
                <w:i/>
                <w:sz w:val="24"/>
                <w:lang w:val="ro-MD"/>
              </w:rPr>
              <w:t>Copie confirmată prin aplicarea semnăturii</w:t>
            </w:r>
            <w:r w:rsidRPr="00252563">
              <w:rPr>
                <w:i/>
                <w:spacing w:val="-57"/>
                <w:sz w:val="24"/>
                <w:lang w:val="ro-MD"/>
              </w:rPr>
              <w:t xml:space="preserve"> </w:t>
            </w:r>
            <w:r w:rsidRPr="00252563">
              <w:rPr>
                <w:i/>
                <w:sz w:val="24"/>
                <w:lang w:val="ro-MD"/>
              </w:rPr>
              <w:t>electronice</w:t>
            </w:r>
            <w:r w:rsidRPr="00252563">
              <w:rPr>
                <w:i/>
                <w:spacing w:val="-2"/>
                <w:sz w:val="24"/>
                <w:lang w:val="ro-MD"/>
              </w:rPr>
              <w:t xml:space="preserve"> </w:t>
            </w:r>
            <w:r w:rsidRPr="00252563">
              <w:rPr>
                <w:i/>
                <w:sz w:val="24"/>
                <w:lang w:val="ro-MD"/>
              </w:rPr>
              <w:t>a operatorul economic</w:t>
            </w:r>
          </w:p>
        </w:tc>
        <w:tc>
          <w:tcPr>
            <w:tcW w:w="1842" w:type="dxa"/>
            <w:shd w:val="clear" w:color="auto" w:fill="FFFFFF" w:themeFill="background1"/>
          </w:tcPr>
          <w:p w14:paraId="52C05317" w14:textId="77777777" w:rsidR="001117C3" w:rsidRPr="00252563" w:rsidRDefault="001117C3" w:rsidP="00AF7C92">
            <w:pPr>
              <w:pStyle w:val="TableParagraph"/>
              <w:rPr>
                <w:sz w:val="26"/>
                <w:lang w:val="ro-MD"/>
              </w:rPr>
            </w:pPr>
          </w:p>
          <w:p w14:paraId="37407332" w14:textId="77777777" w:rsidR="001117C3" w:rsidRPr="00252563" w:rsidRDefault="001117C3" w:rsidP="00AF7C92">
            <w:pPr>
              <w:pStyle w:val="TableParagraph"/>
              <w:rPr>
                <w:sz w:val="26"/>
                <w:lang w:val="ro-MD"/>
              </w:rPr>
            </w:pPr>
          </w:p>
          <w:p w14:paraId="3E9016D6" w14:textId="77777777" w:rsidR="001117C3" w:rsidRPr="00252563" w:rsidRDefault="001117C3" w:rsidP="00AF7C92">
            <w:pPr>
              <w:pStyle w:val="TableParagraph"/>
              <w:rPr>
                <w:sz w:val="26"/>
                <w:lang w:val="ro-MD"/>
              </w:rPr>
            </w:pPr>
          </w:p>
          <w:p w14:paraId="38C8E922" w14:textId="77777777" w:rsidR="001117C3" w:rsidRPr="00252563" w:rsidRDefault="001117C3" w:rsidP="00AF7C92">
            <w:pPr>
              <w:pStyle w:val="TableParagraph"/>
              <w:spacing w:before="197"/>
              <w:ind w:left="303" w:right="287"/>
              <w:jc w:val="center"/>
              <w:rPr>
                <w:sz w:val="24"/>
                <w:lang w:val="ro-MD"/>
              </w:rPr>
            </w:pPr>
            <w:r w:rsidRPr="00252563">
              <w:rPr>
                <w:sz w:val="24"/>
                <w:lang w:val="ro-MD"/>
              </w:rPr>
              <w:t>Obligatoriu</w:t>
            </w:r>
          </w:p>
        </w:tc>
      </w:tr>
      <w:tr w:rsidR="001117C3" w:rsidRPr="00252563" w14:paraId="41E90F94" w14:textId="77777777" w:rsidTr="00AF7C92">
        <w:trPr>
          <w:trHeight w:val="1103"/>
        </w:trPr>
        <w:tc>
          <w:tcPr>
            <w:tcW w:w="852" w:type="dxa"/>
            <w:shd w:val="clear" w:color="auto" w:fill="FFFFFF" w:themeFill="background1"/>
          </w:tcPr>
          <w:p w14:paraId="598B7884" w14:textId="77777777" w:rsidR="001117C3" w:rsidRPr="00252563" w:rsidRDefault="001117C3" w:rsidP="00AF7C92">
            <w:pPr>
              <w:pStyle w:val="TableParagraph"/>
              <w:spacing w:before="2"/>
              <w:rPr>
                <w:sz w:val="35"/>
                <w:lang w:val="ro-MD"/>
              </w:rPr>
            </w:pPr>
          </w:p>
          <w:p w14:paraId="569B524B" w14:textId="77777777" w:rsidR="001117C3" w:rsidRPr="00252563" w:rsidRDefault="001117C3" w:rsidP="00AF7C92">
            <w:pPr>
              <w:pStyle w:val="TableParagraph"/>
              <w:spacing w:before="1"/>
              <w:ind w:right="182"/>
              <w:jc w:val="right"/>
              <w:rPr>
                <w:sz w:val="24"/>
                <w:lang w:val="ro-MD"/>
              </w:rPr>
            </w:pPr>
            <w:r w:rsidRPr="00252563">
              <w:rPr>
                <w:sz w:val="24"/>
                <w:lang w:val="ro-MD"/>
              </w:rPr>
              <w:t>7.</w:t>
            </w:r>
          </w:p>
        </w:tc>
        <w:tc>
          <w:tcPr>
            <w:tcW w:w="2770" w:type="dxa"/>
            <w:shd w:val="clear" w:color="auto" w:fill="FFFFFF" w:themeFill="background1"/>
          </w:tcPr>
          <w:p w14:paraId="1FB0E821" w14:textId="77777777" w:rsidR="001117C3" w:rsidRPr="00252563" w:rsidRDefault="001117C3" w:rsidP="00AF7C92">
            <w:pPr>
              <w:pStyle w:val="TableParagraph"/>
              <w:spacing w:before="129"/>
              <w:ind w:left="108" w:right="429"/>
              <w:jc w:val="both"/>
              <w:rPr>
                <w:sz w:val="24"/>
                <w:lang w:val="ro-MD"/>
              </w:rPr>
            </w:pPr>
            <w:r w:rsidRPr="00252563">
              <w:rPr>
                <w:sz w:val="24"/>
                <w:lang w:val="ro-MD"/>
              </w:rPr>
              <w:t>Certificat privind</w:t>
            </w:r>
            <w:r w:rsidRPr="00252563">
              <w:rPr>
                <w:spacing w:val="-57"/>
                <w:sz w:val="24"/>
                <w:lang w:val="ro-MD"/>
              </w:rPr>
              <w:t xml:space="preserve"> </w:t>
            </w:r>
            <w:r w:rsidRPr="00252563">
              <w:rPr>
                <w:sz w:val="24"/>
                <w:lang w:val="ro-MD"/>
              </w:rPr>
              <w:t>deținerea contului</w:t>
            </w:r>
            <w:r w:rsidRPr="00252563">
              <w:rPr>
                <w:spacing w:val="-58"/>
                <w:sz w:val="24"/>
                <w:lang w:val="ro-MD"/>
              </w:rPr>
              <w:t xml:space="preserve"> </w:t>
            </w:r>
            <w:r w:rsidRPr="00252563">
              <w:rPr>
                <w:sz w:val="24"/>
                <w:lang w:val="ro-MD"/>
              </w:rPr>
              <w:t>bancar</w:t>
            </w:r>
          </w:p>
        </w:tc>
        <w:tc>
          <w:tcPr>
            <w:tcW w:w="4535" w:type="dxa"/>
            <w:shd w:val="clear" w:color="auto" w:fill="FFFFFF" w:themeFill="background1"/>
          </w:tcPr>
          <w:p w14:paraId="60C60E81" w14:textId="77777777" w:rsidR="001117C3" w:rsidRPr="00252563" w:rsidRDefault="001117C3" w:rsidP="00AF7C92">
            <w:pPr>
              <w:pStyle w:val="TableParagraph"/>
              <w:ind w:left="108" w:right="404"/>
              <w:rPr>
                <w:i/>
                <w:sz w:val="24"/>
                <w:lang w:val="ro-MD"/>
              </w:rPr>
            </w:pPr>
            <w:r w:rsidRPr="00252563">
              <w:rPr>
                <w:sz w:val="24"/>
                <w:lang w:val="ro-MD"/>
              </w:rPr>
              <w:t>Certificat</w:t>
            </w:r>
            <w:r w:rsidRPr="00252563">
              <w:rPr>
                <w:spacing w:val="-2"/>
                <w:sz w:val="24"/>
                <w:lang w:val="ro-MD"/>
              </w:rPr>
              <w:t xml:space="preserve"> </w:t>
            </w:r>
            <w:r w:rsidRPr="00252563">
              <w:rPr>
                <w:sz w:val="24"/>
                <w:lang w:val="ro-MD"/>
              </w:rPr>
              <w:t>eliberat</w:t>
            </w:r>
            <w:r w:rsidRPr="00252563">
              <w:rPr>
                <w:spacing w:val="-2"/>
                <w:sz w:val="24"/>
                <w:lang w:val="ro-MD"/>
              </w:rPr>
              <w:t xml:space="preserve"> </w:t>
            </w:r>
            <w:r w:rsidRPr="00252563">
              <w:rPr>
                <w:sz w:val="24"/>
                <w:lang w:val="ro-MD"/>
              </w:rPr>
              <w:t>de</w:t>
            </w:r>
            <w:r w:rsidRPr="00252563">
              <w:rPr>
                <w:spacing w:val="-3"/>
                <w:sz w:val="24"/>
                <w:lang w:val="ro-MD"/>
              </w:rPr>
              <w:t xml:space="preserve"> </w:t>
            </w:r>
            <w:r w:rsidRPr="00252563">
              <w:rPr>
                <w:sz w:val="24"/>
                <w:lang w:val="ro-MD"/>
              </w:rPr>
              <w:t>banca</w:t>
            </w:r>
            <w:r w:rsidRPr="00252563">
              <w:rPr>
                <w:spacing w:val="-2"/>
                <w:sz w:val="24"/>
                <w:lang w:val="ro-MD"/>
              </w:rPr>
              <w:t xml:space="preserve"> </w:t>
            </w:r>
            <w:proofErr w:type="spellStart"/>
            <w:r w:rsidRPr="00252563">
              <w:rPr>
                <w:sz w:val="24"/>
                <w:lang w:val="ro-MD"/>
              </w:rPr>
              <w:t>deţinătoare</w:t>
            </w:r>
            <w:proofErr w:type="spellEnd"/>
            <w:r w:rsidRPr="00252563">
              <w:rPr>
                <w:spacing w:val="-3"/>
                <w:sz w:val="24"/>
                <w:lang w:val="ro-MD"/>
              </w:rPr>
              <w:t xml:space="preserve"> </w:t>
            </w:r>
            <w:r w:rsidRPr="00252563">
              <w:rPr>
                <w:sz w:val="24"/>
                <w:lang w:val="ro-MD"/>
              </w:rPr>
              <w:t>de</w:t>
            </w:r>
            <w:r w:rsidRPr="00252563">
              <w:rPr>
                <w:spacing w:val="-57"/>
                <w:sz w:val="24"/>
                <w:lang w:val="ro-MD"/>
              </w:rPr>
              <w:t xml:space="preserve"> </w:t>
            </w:r>
            <w:r w:rsidRPr="00252563">
              <w:rPr>
                <w:sz w:val="24"/>
                <w:lang w:val="ro-MD"/>
              </w:rPr>
              <w:t xml:space="preserve">cont – </w:t>
            </w:r>
            <w:r w:rsidRPr="00252563">
              <w:rPr>
                <w:i/>
                <w:sz w:val="24"/>
                <w:lang w:val="ro-MD"/>
              </w:rPr>
              <w:t>copie confirmată prin aplicarea</w:t>
            </w:r>
            <w:r w:rsidRPr="00252563">
              <w:rPr>
                <w:i/>
                <w:spacing w:val="1"/>
                <w:sz w:val="24"/>
                <w:lang w:val="ro-MD"/>
              </w:rPr>
              <w:t xml:space="preserve"> </w:t>
            </w:r>
            <w:r w:rsidRPr="00252563">
              <w:rPr>
                <w:i/>
                <w:sz w:val="24"/>
                <w:lang w:val="ro-MD"/>
              </w:rPr>
              <w:t>semnăturii</w:t>
            </w:r>
            <w:r w:rsidRPr="00252563">
              <w:rPr>
                <w:i/>
                <w:spacing w:val="-1"/>
                <w:sz w:val="24"/>
                <w:lang w:val="ro-MD"/>
              </w:rPr>
              <w:t xml:space="preserve"> </w:t>
            </w:r>
            <w:r w:rsidRPr="00252563">
              <w:rPr>
                <w:i/>
                <w:sz w:val="24"/>
                <w:lang w:val="ro-MD"/>
              </w:rPr>
              <w:t>electronice</w:t>
            </w:r>
            <w:r w:rsidRPr="00252563">
              <w:rPr>
                <w:i/>
                <w:spacing w:val="-2"/>
                <w:sz w:val="24"/>
                <w:lang w:val="ro-MD"/>
              </w:rPr>
              <w:t xml:space="preserve"> </w:t>
            </w:r>
            <w:r w:rsidRPr="00252563">
              <w:rPr>
                <w:i/>
                <w:sz w:val="24"/>
                <w:lang w:val="ro-MD"/>
              </w:rPr>
              <w:t>a</w:t>
            </w:r>
            <w:r w:rsidRPr="00252563">
              <w:rPr>
                <w:i/>
                <w:spacing w:val="2"/>
                <w:sz w:val="24"/>
                <w:lang w:val="ro-MD"/>
              </w:rPr>
              <w:t xml:space="preserve"> </w:t>
            </w:r>
            <w:r w:rsidRPr="00252563">
              <w:rPr>
                <w:i/>
                <w:sz w:val="24"/>
                <w:lang w:val="ro-MD"/>
              </w:rPr>
              <w:t>operatorul</w:t>
            </w:r>
          </w:p>
          <w:p w14:paraId="292766DF" w14:textId="77777777" w:rsidR="001117C3" w:rsidRPr="00252563" w:rsidRDefault="001117C3" w:rsidP="00AF7C92">
            <w:pPr>
              <w:pStyle w:val="TableParagraph"/>
              <w:spacing w:line="270" w:lineRule="exact"/>
              <w:ind w:left="108"/>
              <w:rPr>
                <w:i/>
                <w:sz w:val="24"/>
                <w:lang w:val="ro-MD"/>
              </w:rPr>
            </w:pPr>
            <w:r w:rsidRPr="00252563">
              <w:rPr>
                <w:i/>
                <w:sz w:val="24"/>
                <w:lang w:val="ro-MD"/>
              </w:rPr>
              <w:t>economic</w:t>
            </w:r>
          </w:p>
        </w:tc>
        <w:tc>
          <w:tcPr>
            <w:tcW w:w="1842" w:type="dxa"/>
            <w:shd w:val="clear" w:color="auto" w:fill="FFFFFF" w:themeFill="background1"/>
          </w:tcPr>
          <w:p w14:paraId="67A24416" w14:textId="77777777" w:rsidR="001117C3" w:rsidRPr="00252563" w:rsidRDefault="001117C3" w:rsidP="00AF7C92">
            <w:pPr>
              <w:pStyle w:val="TableParagraph"/>
              <w:spacing w:before="2"/>
              <w:rPr>
                <w:sz w:val="35"/>
                <w:lang w:val="ro-MD"/>
              </w:rPr>
            </w:pPr>
          </w:p>
          <w:p w14:paraId="571B0058" w14:textId="77777777" w:rsidR="001117C3" w:rsidRPr="00252563" w:rsidRDefault="001117C3" w:rsidP="00AF7C92">
            <w:pPr>
              <w:pStyle w:val="TableParagraph"/>
              <w:spacing w:before="1"/>
              <w:ind w:left="303" w:right="287"/>
              <w:jc w:val="center"/>
              <w:rPr>
                <w:sz w:val="24"/>
                <w:lang w:val="ro-MD"/>
              </w:rPr>
            </w:pPr>
            <w:r w:rsidRPr="00252563">
              <w:rPr>
                <w:sz w:val="24"/>
                <w:lang w:val="ro-MD"/>
              </w:rPr>
              <w:t>Obligatoriu</w:t>
            </w:r>
          </w:p>
        </w:tc>
      </w:tr>
      <w:tr w:rsidR="001117C3" w:rsidRPr="00252563" w14:paraId="2FE19337" w14:textId="77777777" w:rsidTr="00AF7C92">
        <w:trPr>
          <w:trHeight w:val="1379"/>
        </w:trPr>
        <w:tc>
          <w:tcPr>
            <w:tcW w:w="852" w:type="dxa"/>
            <w:shd w:val="clear" w:color="auto" w:fill="FFFFFF" w:themeFill="background1"/>
          </w:tcPr>
          <w:p w14:paraId="250771EA" w14:textId="77777777" w:rsidR="001117C3" w:rsidRPr="00252563" w:rsidRDefault="001117C3" w:rsidP="00AF7C92">
            <w:pPr>
              <w:pStyle w:val="TableParagraph"/>
              <w:rPr>
                <w:sz w:val="26"/>
                <w:lang w:val="ro-MD"/>
              </w:rPr>
            </w:pPr>
          </w:p>
          <w:p w14:paraId="29A9ECFC" w14:textId="77777777" w:rsidR="001117C3" w:rsidRPr="00252563" w:rsidRDefault="001117C3" w:rsidP="00AF7C92">
            <w:pPr>
              <w:pStyle w:val="TableParagraph"/>
              <w:spacing w:before="1"/>
              <w:rPr>
                <w:sz w:val="21"/>
                <w:lang w:val="ro-MD"/>
              </w:rPr>
            </w:pPr>
          </w:p>
          <w:p w14:paraId="76F54441" w14:textId="77777777" w:rsidR="001117C3" w:rsidRPr="00252563" w:rsidRDefault="001117C3" w:rsidP="00AF7C92">
            <w:pPr>
              <w:pStyle w:val="TableParagraph"/>
              <w:ind w:right="182"/>
              <w:jc w:val="right"/>
              <w:rPr>
                <w:sz w:val="24"/>
                <w:lang w:val="ro-MD"/>
              </w:rPr>
            </w:pPr>
            <w:r w:rsidRPr="00252563">
              <w:rPr>
                <w:sz w:val="24"/>
                <w:lang w:val="ro-MD"/>
              </w:rPr>
              <w:t>8.</w:t>
            </w:r>
          </w:p>
        </w:tc>
        <w:tc>
          <w:tcPr>
            <w:tcW w:w="2770" w:type="dxa"/>
            <w:shd w:val="clear" w:color="auto" w:fill="FFFFFF" w:themeFill="background1"/>
          </w:tcPr>
          <w:p w14:paraId="3A48611B" w14:textId="77777777" w:rsidR="001117C3" w:rsidRPr="00252563" w:rsidRDefault="001117C3" w:rsidP="00AF7C92">
            <w:pPr>
              <w:pStyle w:val="TableParagraph"/>
              <w:spacing w:before="129"/>
              <w:ind w:left="108" w:right="408"/>
              <w:rPr>
                <w:sz w:val="24"/>
                <w:lang w:val="ro-MD"/>
              </w:rPr>
            </w:pPr>
            <w:r w:rsidRPr="00252563">
              <w:rPr>
                <w:sz w:val="24"/>
                <w:lang w:val="ro-MD"/>
              </w:rPr>
              <w:t>Dovada lipsei</w:t>
            </w:r>
            <w:r w:rsidRPr="00252563">
              <w:rPr>
                <w:spacing w:val="1"/>
                <w:sz w:val="24"/>
                <w:lang w:val="ro-MD"/>
              </w:rPr>
              <w:t xml:space="preserve"> </w:t>
            </w:r>
            <w:r w:rsidRPr="00252563">
              <w:rPr>
                <w:sz w:val="24"/>
                <w:lang w:val="ro-MD"/>
              </w:rPr>
              <w:t>restanțelor</w:t>
            </w:r>
            <w:r w:rsidRPr="00252563">
              <w:rPr>
                <w:spacing w:val="-9"/>
                <w:sz w:val="24"/>
                <w:lang w:val="ro-MD"/>
              </w:rPr>
              <w:t xml:space="preserve"> </w:t>
            </w:r>
            <w:r w:rsidRPr="00252563">
              <w:rPr>
                <w:sz w:val="24"/>
                <w:lang w:val="ro-MD"/>
              </w:rPr>
              <w:t>față</w:t>
            </w:r>
            <w:r w:rsidRPr="00252563">
              <w:rPr>
                <w:spacing w:val="-8"/>
                <w:sz w:val="24"/>
                <w:lang w:val="ro-MD"/>
              </w:rPr>
              <w:t xml:space="preserve"> </w:t>
            </w:r>
            <w:r w:rsidRPr="00252563">
              <w:rPr>
                <w:sz w:val="24"/>
                <w:lang w:val="ro-MD"/>
              </w:rPr>
              <w:t>de</w:t>
            </w:r>
            <w:r w:rsidRPr="00252563">
              <w:rPr>
                <w:spacing w:val="-57"/>
                <w:sz w:val="24"/>
                <w:lang w:val="ro-MD"/>
              </w:rPr>
              <w:t xml:space="preserve"> </w:t>
            </w:r>
            <w:r w:rsidRPr="00252563">
              <w:rPr>
                <w:sz w:val="24"/>
                <w:lang w:val="ro-MD"/>
              </w:rPr>
              <w:t>bugetul public</w:t>
            </w:r>
            <w:r w:rsidRPr="00252563">
              <w:rPr>
                <w:spacing w:val="1"/>
                <w:sz w:val="24"/>
                <w:lang w:val="ro-MD"/>
              </w:rPr>
              <w:t xml:space="preserve"> </w:t>
            </w:r>
            <w:r w:rsidRPr="00252563">
              <w:rPr>
                <w:sz w:val="24"/>
                <w:lang w:val="ro-MD"/>
              </w:rPr>
              <w:t>național</w:t>
            </w:r>
          </w:p>
        </w:tc>
        <w:tc>
          <w:tcPr>
            <w:tcW w:w="4535" w:type="dxa"/>
            <w:shd w:val="clear" w:color="auto" w:fill="FFFFFF" w:themeFill="background1"/>
          </w:tcPr>
          <w:p w14:paraId="05C22D71" w14:textId="77777777" w:rsidR="001117C3" w:rsidRPr="00252563" w:rsidRDefault="001117C3" w:rsidP="00AF7C92">
            <w:pPr>
              <w:pStyle w:val="TableParagraph"/>
              <w:ind w:left="108" w:right="177"/>
              <w:rPr>
                <w:i/>
                <w:sz w:val="24"/>
                <w:lang w:val="ro-MD"/>
              </w:rPr>
            </w:pPr>
            <w:r w:rsidRPr="00252563">
              <w:rPr>
                <w:sz w:val="24"/>
                <w:lang w:val="ro-MD"/>
              </w:rPr>
              <w:t xml:space="preserve">Certificat de efectuare sistematică a </w:t>
            </w:r>
            <w:proofErr w:type="spellStart"/>
            <w:r w:rsidRPr="00252563">
              <w:rPr>
                <w:sz w:val="24"/>
                <w:lang w:val="ro-MD"/>
              </w:rPr>
              <w:t>plăţii</w:t>
            </w:r>
            <w:proofErr w:type="spellEnd"/>
            <w:r w:rsidRPr="00252563">
              <w:rPr>
                <w:spacing w:val="1"/>
                <w:sz w:val="24"/>
                <w:lang w:val="ro-MD"/>
              </w:rPr>
              <w:t xml:space="preserve"> </w:t>
            </w:r>
            <w:r w:rsidRPr="00252563">
              <w:rPr>
                <w:sz w:val="24"/>
                <w:lang w:val="ro-MD"/>
              </w:rPr>
              <w:t xml:space="preserve">impozitelor, </w:t>
            </w:r>
            <w:proofErr w:type="spellStart"/>
            <w:r w:rsidRPr="00252563">
              <w:rPr>
                <w:sz w:val="24"/>
                <w:lang w:val="ro-MD"/>
              </w:rPr>
              <w:t>contribuţiilor</w:t>
            </w:r>
            <w:proofErr w:type="spellEnd"/>
            <w:r w:rsidRPr="00252563">
              <w:rPr>
                <w:sz w:val="24"/>
                <w:lang w:val="ro-MD"/>
              </w:rPr>
              <w:t>, eliberat de</w:t>
            </w:r>
            <w:r w:rsidRPr="00252563">
              <w:rPr>
                <w:spacing w:val="1"/>
                <w:sz w:val="24"/>
                <w:lang w:val="ro-MD"/>
              </w:rPr>
              <w:t xml:space="preserve"> </w:t>
            </w:r>
            <w:r w:rsidRPr="00252563">
              <w:rPr>
                <w:sz w:val="24"/>
                <w:lang w:val="ro-MD"/>
              </w:rPr>
              <w:t xml:space="preserve">Inspectoratul Fiscal – </w:t>
            </w:r>
            <w:r w:rsidRPr="00252563">
              <w:rPr>
                <w:i/>
                <w:sz w:val="24"/>
                <w:lang w:val="ro-MD"/>
              </w:rPr>
              <w:t>copie confirmată prin</w:t>
            </w:r>
            <w:r w:rsidRPr="00252563">
              <w:rPr>
                <w:i/>
                <w:spacing w:val="-58"/>
                <w:sz w:val="24"/>
                <w:lang w:val="ro-MD"/>
              </w:rPr>
              <w:t xml:space="preserve"> </w:t>
            </w:r>
            <w:r w:rsidRPr="00252563">
              <w:rPr>
                <w:i/>
                <w:sz w:val="24"/>
                <w:lang w:val="ro-MD"/>
              </w:rPr>
              <w:t>aplicarea</w:t>
            </w:r>
            <w:r w:rsidRPr="00252563">
              <w:rPr>
                <w:i/>
                <w:spacing w:val="-1"/>
                <w:sz w:val="24"/>
                <w:lang w:val="ro-MD"/>
              </w:rPr>
              <w:t xml:space="preserve"> </w:t>
            </w:r>
            <w:r w:rsidRPr="00252563">
              <w:rPr>
                <w:i/>
                <w:sz w:val="24"/>
                <w:lang w:val="ro-MD"/>
              </w:rPr>
              <w:t>semnăturii electronice</w:t>
            </w:r>
            <w:r w:rsidRPr="00252563">
              <w:rPr>
                <w:i/>
                <w:spacing w:val="-1"/>
                <w:sz w:val="24"/>
                <w:lang w:val="ro-MD"/>
              </w:rPr>
              <w:t xml:space="preserve"> </w:t>
            </w:r>
            <w:r w:rsidRPr="00252563">
              <w:rPr>
                <w:i/>
                <w:sz w:val="24"/>
                <w:lang w:val="ro-MD"/>
              </w:rPr>
              <w:t>a</w:t>
            </w:r>
          </w:p>
          <w:p w14:paraId="0555F95C" w14:textId="77777777" w:rsidR="001117C3" w:rsidRPr="00252563" w:rsidRDefault="001117C3" w:rsidP="00AF7C92">
            <w:pPr>
              <w:pStyle w:val="TableParagraph"/>
              <w:spacing w:line="270" w:lineRule="exact"/>
              <w:ind w:left="108"/>
              <w:rPr>
                <w:i/>
                <w:sz w:val="24"/>
                <w:lang w:val="ro-MD"/>
              </w:rPr>
            </w:pPr>
            <w:r w:rsidRPr="00252563">
              <w:rPr>
                <w:i/>
                <w:sz w:val="24"/>
                <w:lang w:val="ro-MD"/>
              </w:rPr>
              <w:t>operatorul</w:t>
            </w:r>
            <w:r w:rsidRPr="00252563">
              <w:rPr>
                <w:i/>
                <w:spacing w:val="-2"/>
                <w:sz w:val="24"/>
                <w:lang w:val="ro-MD"/>
              </w:rPr>
              <w:t xml:space="preserve"> </w:t>
            </w:r>
            <w:r w:rsidRPr="00252563">
              <w:rPr>
                <w:i/>
                <w:sz w:val="24"/>
                <w:lang w:val="ro-MD"/>
              </w:rPr>
              <w:t>economic</w:t>
            </w:r>
          </w:p>
        </w:tc>
        <w:tc>
          <w:tcPr>
            <w:tcW w:w="1842" w:type="dxa"/>
            <w:shd w:val="clear" w:color="auto" w:fill="FFFFFF" w:themeFill="background1"/>
          </w:tcPr>
          <w:p w14:paraId="4E4BDF77" w14:textId="77777777" w:rsidR="001117C3" w:rsidRPr="00252563" w:rsidRDefault="001117C3" w:rsidP="00AF7C92">
            <w:pPr>
              <w:pStyle w:val="TableParagraph"/>
              <w:rPr>
                <w:sz w:val="26"/>
                <w:lang w:val="ro-MD"/>
              </w:rPr>
            </w:pPr>
          </w:p>
          <w:p w14:paraId="4FC8B60A" w14:textId="77777777" w:rsidR="001117C3" w:rsidRPr="00252563" w:rsidRDefault="001117C3" w:rsidP="00AF7C92">
            <w:pPr>
              <w:pStyle w:val="TableParagraph"/>
              <w:spacing w:before="1"/>
              <w:rPr>
                <w:sz w:val="21"/>
                <w:lang w:val="ro-MD"/>
              </w:rPr>
            </w:pPr>
          </w:p>
          <w:p w14:paraId="61FC875B" w14:textId="77777777" w:rsidR="001117C3" w:rsidRPr="00252563" w:rsidRDefault="001117C3" w:rsidP="00AF7C92">
            <w:pPr>
              <w:pStyle w:val="TableParagraph"/>
              <w:ind w:left="303" w:right="287"/>
              <w:jc w:val="center"/>
              <w:rPr>
                <w:sz w:val="24"/>
                <w:lang w:val="ro-MD"/>
              </w:rPr>
            </w:pPr>
            <w:r w:rsidRPr="00252563">
              <w:rPr>
                <w:sz w:val="24"/>
                <w:lang w:val="ro-MD"/>
              </w:rPr>
              <w:t>Obligatoriu</w:t>
            </w:r>
          </w:p>
        </w:tc>
      </w:tr>
      <w:tr w:rsidR="001117C3" w:rsidRPr="00252563" w14:paraId="54D4B448" w14:textId="77777777" w:rsidTr="00AF7C92">
        <w:trPr>
          <w:trHeight w:val="1933"/>
        </w:trPr>
        <w:tc>
          <w:tcPr>
            <w:tcW w:w="852" w:type="dxa"/>
            <w:shd w:val="clear" w:color="auto" w:fill="FFFFFF" w:themeFill="background1"/>
          </w:tcPr>
          <w:p w14:paraId="7BD960B2" w14:textId="77777777" w:rsidR="001117C3" w:rsidRPr="00252563" w:rsidRDefault="001117C3" w:rsidP="00AF7C92">
            <w:pPr>
              <w:pStyle w:val="TableParagraph"/>
              <w:rPr>
                <w:sz w:val="26"/>
                <w:lang w:val="ro-MD"/>
              </w:rPr>
            </w:pPr>
          </w:p>
          <w:p w14:paraId="5D5F83F3" w14:textId="77777777" w:rsidR="001117C3" w:rsidRPr="00252563" w:rsidRDefault="001117C3" w:rsidP="00AF7C92">
            <w:pPr>
              <w:pStyle w:val="TableParagraph"/>
              <w:rPr>
                <w:sz w:val="26"/>
                <w:lang w:val="ro-MD"/>
              </w:rPr>
            </w:pPr>
          </w:p>
          <w:p w14:paraId="3455E1B6" w14:textId="77777777" w:rsidR="001117C3" w:rsidRPr="00252563" w:rsidRDefault="001117C3" w:rsidP="00AF7C92">
            <w:pPr>
              <w:pStyle w:val="TableParagraph"/>
              <w:spacing w:before="222"/>
              <w:ind w:right="182"/>
              <w:jc w:val="right"/>
              <w:rPr>
                <w:sz w:val="24"/>
                <w:lang w:val="ro-MD"/>
              </w:rPr>
            </w:pPr>
            <w:r w:rsidRPr="00252563">
              <w:rPr>
                <w:sz w:val="24"/>
                <w:lang w:val="ro-MD"/>
              </w:rPr>
              <w:t>9.</w:t>
            </w:r>
          </w:p>
        </w:tc>
        <w:tc>
          <w:tcPr>
            <w:tcW w:w="2770" w:type="dxa"/>
            <w:shd w:val="clear" w:color="auto" w:fill="FFFFFF" w:themeFill="background1"/>
          </w:tcPr>
          <w:p w14:paraId="5DC0D430" w14:textId="77777777" w:rsidR="001117C3" w:rsidRPr="00252563" w:rsidRDefault="001117C3" w:rsidP="00AF7C92">
            <w:pPr>
              <w:pStyle w:val="TableParagraph"/>
              <w:ind w:left="108" w:right="127"/>
              <w:rPr>
                <w:sz w:val="24"/>
                <w:lang w:val="ro-MD"/>
              </w:rPr>
            </w:pPr>
            <w:r w:rsidRPr="00252563">
              <w:rPr>
                <w:sz w:val="24"/>
                <w:lang w:val="ro-MD"/>
              </w:rPr>
              <w:t>Certificat de</w:t>
            </w:r>
            <w:r w:rsidRPr="00252563">
              <w:rPr>
                <w:spacing w:val="1"/>
                <w:sz w:val="24"/>
                <w:lang w:val="ro-MD"/>
              </w:rPr>
              <w:t xml:space="preserve"> </w:t>
            </w:r>
            <w:r w:rsidRPr="00252563">
              <w:rPr>
                <w:sz w:val="24"/>
                <w:lang w:val="ro-MD"/>
              </w:rPr>
              <w:t>conformitate</w:t>
            </w:r>
            <w:r w:rsidRPr="00252563">
              <w:rPr>
                <w:spacing w:val="-9"/>
                <w:sz w:val="24"/>
                <w:lang w:val="ro-MD"/>
              </w:rPr>
              <w:t xml:space="preserve"> </w:t>
            </w:r>
            <w:r w:rsidRPr="00252563">
              <w:rPr>
                <w:sz w:val="24"/>
                <w:lang w:val="ro-MD"/>
              </w:rPr>
              <w:t>sau</w:t>
            </w:r>
            <w:r w:rsidRPr="00252563">
              <w:rPr>
                <w:spacing w:val="-7"/>
                <w:sz w:val="24"/>
                <w:lang w:val="ro-MD"/>
              </w:rPr>
              <w:t xml:space="preserve"> </w:t>
            </w:r>
            <w:r w:rsidRPr="00252563">
              <w:rPr>
                <w:sz w:val="24"/>
                <w:lang w:val="ro-MD"/>
              </w:rPr>
              <w:t>alte</w:t>
            </w:r>
            <w:r w:rsidRPr="00252563">
              <w:rPr>
                <w:spacing w:val="-57"/>
                <w:sz w:val="24"/>
                <w:lang w:val="ro-MD"/>
              </w:rPr>
              <w:t xml:space="preserve"> </w:t>
            </w:r>
            <w:r w:rsidRPr="00252563">
              <w:rPr>
                <w:sz w:val="24"/>
                <w:lang w:val="ro-MD"/>
              </w:rPr>
              <w:t>documente ce</w:t>
            </w:r>
            <w:r w:rsidRPr="00252563">
              <w:rPr>
                <w:spacing w:val="1"/>
                <w:sz w:val="24"/>
                <w:lang w:val="ro-MD"/>
              </w:rPr>
              <w:t xml:space="preserve"> </w:t>
            </w:r>
            <w:r w:rsidRPr="00252563">
              <w:rPr>
                <w:sz w:val="24"/>
                <w:lang w:val="ro-MD"/>
              </w:rPr>
              <w:t>confirmă calitatea,</w:t>
            </w:r>
            <w:r w:rsidRPr="00252563">
              <w:rPr>
                <w:spacing w:val="1"/>
                <w:sz w:val="24"/>
                <w:lang w:val="ro-MD"/>
              </w:rPr>
              <w:t xml:space="preserve"> </w:t>
            </w:r>
            <w:r w:rsidRPr="00252563">
              <w:rPr>
                <w:sz w:val="24"/>
                <w:lang w:val="ro-MD"/>
              </w:rPr>
              <w:t>țara de origine și</w:t>
            </w:r>
            <w:r w:rsidRPr="00252563">
              <w:rPr>
                <w:spacing w:val="1"/>
                <w:sz w:val="24"/>
                <w:lang w:val="ro-MD"/>
              </w:rPr>
              <w:t xml:space="preserve"> </w:t>
            </w:r>
            <w:r w:rsidRPr="00252563">
              <w:rPr>
                <w:sz w:val="24"/>
                <w:lang w:val="ro-MD"/>
              </w:rPr>
              <w:t>producătorul</w:t>
            </w:r>
          </w:p>
          <w:p w14:paraId="499923CE" w14:textId="77777777" w:rsidR="001117C3" w:rsidRPr="00252563" w:rsidRDefault="001117C3" w:rsidP="00AF7C92">
            <w:pPr>
              <w:pStyle w:val="TableParagraph"/>
              <w:spacing w:line="265" w:lineRule="exact"/>
              <w:ind w:left="108"/>
              <w:rPr>
                <w:sz w:val="24"/>
                <w:lang w:val="ro-MD"/>
              </w:rPr>
            </w:pPr>
            <w:r w:rsidRPr="00252563">
              <w:rPr>
                <w:sz w:val="24"/>
                <w:lang w:val="ro-MD"/>
              </w:rPr>
              <w:t>bunurilor</w:t>
            </w:r>
            <w:r w:rsidRPr="00252563">
              <w:rPr>
                <w:spacing w:val="-4"/>
                <w:sz w:val="24"/>
                <w:lang w:val="ro-MD"/>
              </w:rPr>
              <w:t xml:space="preserve"> </w:t>
            </w:r>
            <w:r w:rsidRPr="00252563">
              <w:rPr>
                <w:sz w:val="24"/>
                <w:lang w:val="ro-MD"/>
              </w:rPr>
              <w:t>oferite</w:t>
            </w:r>
          </w:p>
        </w:tc>
        <w:tc>
          <w:tcPr>
            <w:tcW w:w="4535" w:type="dxa"/>
            <w:shd w:val="clear" w:color="auto" w:fill="FFFFFF" w:themeFill="background1"/>
          </w:tcPr>
          <w:p w14:paraId="12FF8508" w14:textId="77777777" w:rsidR="001117C3" w:rsidRPr="00252563" w:rsidRDefault="001117C3" w:rsidP="00AF7C92">
            <w:pPr>
              <w:pStyle w:val="TableParagraph"/>
              <w:spacing w:before="9"/>
              <w:rPr>
                <w:sz w:val="34"/>
                <w:lang w:val="ro-MD"/>
              </w:rPr>
            </w:pPr>
          </w:p>
          <w:p w14:paraId="6F9F4CA9" w14:textId="77777777" w:rsidR="001117C3" w:rsidRPr="00252563" w:rsidRDefault="001117C3" w:rsidP="00AF7C92">
            <w:pPr>
              <w:pStyle w:val="TableParagraph"/>
              <w:ind w:left="108" w:right="112"/>
              <w:rPr>
                <w:i/>
                <w:sz w:val="24"/>
                <w:lang w:val="ro-MD"/>
              </w:rPr>
            </w:pPr>
            <w:r w:rsidRPr="00252563">
              <w:rPr>
                <w:sz w:val="24"/>
                <w:lang w:val="ro-MD"/>
              </w:rPr>
              <w:t xml:space="preserve">Certificate </w:t>
            </w:r>
            <w:proofErr w:type="spellStart"/>
            <w:r w:rsidRPr="00252563">
              <w:rPr>
                <w:sz w:val="24"/>
                <w:lang w:val="ro-MD"/>
              </w:rPr>
              <w:t>elibetate</w:t>
            </w:r>
            <w:proofErr w:type="spellEnd"/>
            <w:r w:rsidRPr="00252563">
              <w:rPr>
                <w:sz w:val="24"/>
                <w:lang w:val="ro-MD"/>
              </w:rPr>
              <w:t xml:space="preserve"> de instituții autorizate în</w:t>
            </w:r>
            <w:r w:rsidRPr="00252563">
              <w:rPr>
                <w:spacing w:val="-57"/>
                <w:sz w:val="24"/>
                <w:lang w:val="ro-MD"/>
              </w:rPr>
              <w:t xml:space="preserve"> </w:t>
            </w:r>
            <w:r w:rsidRPr="00252563">
              <w:rPr>
                <w:sz w:val="24"/>
                <w:lang w:val="ro-MD"/>
              </w:rPr>
              <w:t xml:space="preserve">acest sens – </w:t>
            </w:r>
            <w:r w:rsidRPr="00252563">
              <w:rPr>
                <w:i/>
                <w:sz w:val="24"/>
                <w:lang w:val="ro-MD"/>
              </w:rPr>
              <w:t>copie confirmată prin aplicarea</w:t>
            </w:r>
            <w:r w:rsidRPr="00252563">
              <w:rPr>
                <w:i/>
                <w:spacing w:val="-57"/>
                <w:sz w:val="24"/>
                <w:lang w:val="ro-MD"/>
              </w:rPr>
              <w:t xml:space="preserve"> </w:t>
            </w:r>
            <w:r w:rsidRPr="00252563">
              <w:rPr>
                <w:i/>
                <w:sz w:val="24"/>
                <w:lang w:val="ro-MD"/>
              </w:rPr>
              <w:t>semnăturii electronice a operatorul</w:t>
            </w:r>
            <w:r w:rsidRPr="00252563">
              <w:rPr>
                <w:i/>
                <w:spacing w:val="1"/>
                <w:sz w:val="24"/>
                <w:lang w:val="ro-MD"/>
              </w:rPr>
              <w:t xml:space="preserve"> </w:t>
            </w:r>
            <w:r w:rsidRPr="00252563">
              <w:rPr>
                <w:i/>
                <w:sz w:val="24"/>
                <w:lang w:val="ro-MD"/>
              </w:rPr>
              <w:t>economic</w:t>
            </w:r>
          </w:p>
        </w:tc>
        <w:tc>
          <w:tcPr>
            <w:tcW w:w="1842" w:type="dxa"/>
            <w:shd w:val="clear" w:color="auto" w:fill="FFFFFF" w:themeFill="background1"/>
          </w:tcPr>
          <w:p w14:paraId="4D4CD78B" w14:textId="77777777" w:rsidR="001117C3" w:rsidRPr="00252563" w:rsidRDefault="001117C3" w:rsidP="00AF7C92">
            <w:pPr>
              <w:pStyle w:val="TableParagraph"/>
              <w:rPr>
                <w:sz w:val="26"/>
                <w:lang w:val="ro-MD"/>
              </w:rPr>
            </w:pPr>
          </w:p>
          <w:p w14:paraId="17F5DBEC" w14:textId="77777777" w:rsidR="001117C3" w:rsidRPr="00252563" w:rsidRDefault="001117C3" w:rsidP="00AF7C92">
            <w:pPr>
              <w:pStyle w:val="TableParagraph"/>
              <w:rPr>
                <w:sz w:val="26"/>
                <w:lang w:val="ro-MD"/>
              </w:rPr>
            </w:pPr>
          </w:p>
          <w:p w14:paraId="4E0299D7" w14:textId="77777777" w:rsidR="001117C3" w:rsidRPr="00252563" w:rsidRDefault="001117C3" w:rsidP="00AF7C92">
            <w:pPr>
              <w:pStyle w:val="TableParagraph"/>
              <w:spacing w:before="222"/>
              <w:ind w:left="303" w:right="287"/>
              <w:jc w:val="center"/>
              <w:rPr>
                <w:sz w:val="24"/>
                <w:lang w:val="ro-MD"/>
              </w:rPr>
            </w:pPr>
            <w:r w:rsidRPr="00252563">
              <w:rPr>
                <w:sz w:val="24"/>
                <w:lang w:val="ro-MD"/>
              </w:rPr>
              <w:t>Obligatoriu</w:t>
            </w:r>
          </w:p>
        </w:tc>
      </w:tr>
      <w:tr w:rsidR="001117C3" w:rsidRPr="00252563" w14:paraId="658FEB6B" w14:textId="77777777" w:rsidTr="00AF7C92">
        <w:trPr>
          <w:trHeight w:val="275"/>
        </w:trPr>
        <w:tc>
          <w:tcPr>
            <w:tcW w:w="9999" w:type="dxa"/>
            <w:gridSpan w:val="4"/>
            <w:shd w:val="clear" w:color="auto" w:fill="FFFFFF" w:themeFill="background1"/>
          </w:tcPr>
          <w:p w14:paraId="7F150C90" w14:textId="77777777" w:rsidR="001117C3" w:rsidRPr="00252563" w:rsidRDefault="001117C3" w:rsidP="00AF7C92">
            <w:pPr>
              <w:pStyle w:val="TableParagraph"/>
              <w:spacing w:line="256" w:lineRule="exact"/>
              <w:ind w:left="800" w:right="788"/>
              <w:jc w:val="center"/>
              <w:rPr>
                <w:sz w:val="24"/>
                <w:lang w:val="ro-MD"/>
              </w:rPr>
            </w:pPr>
            <w:r w:rsidRPr="00252563">
              <w:rPr>
                <w:sz w:val="24"/>
                <w:lang w:val="ro-MD"/>
              </w:rPr>
              <w:t>LA</w:t>
            </w:r>
            <w:r w:rsidRPr="00252563">
              <w:rPr>
                <w:spacing w:val="-4"/>
                <w:sz w:val="24"/>
                <w:lang w:val="ro-MD"/>
              </w:rPr>
              <w:t xml:space="preserve"> </w:t>
            </w:r>
            <w:r w:rsidRPr="00252563">
              <w:rPr>
                <w:sz w:val="24"/>
                <w:lang w:val="ro-MD"/>
              </w:rPr>
              <w:t>ETAPA</w:t>
            </w:r>
            <w:r w:rsidRPr="00252563">
              <w:rPr>
                <w:spacing w:val="-5"/>
                <w:sz w:val="24"/>
                <w:lang w:val="ro-MD"/>
              </w:rPr>
              <w:t xml:space="preserve"> </w:t>
            </w:r>
            <w:r w:rsidRPr="00252563">
              <w:rPr>
                <w:sz w:val="24"/>
                <w:lang w:val="ro-MD"/>
              </w:rPr>
              <w:t>SEMNĂRII</w:t>
            </w:r>
            <w:r w:rsidRPr="00252563">
              <w:rPr>
                <w:spacing w:val="-3"/>
                <w:sz w:val="24"/>
                <w:lang w:val="ro-MD"/>
              </w:rPr>
              <w:t xml:space="preserve"> </w:t>
            </w:r>
            <w:r w:rsidRPr="00252563">
              <w:rPr>
                <w:sz w:val="24"/>
                <w:lang w:val="ro-MD"/>
              </w:rPr>
              <w:t>CONTRACTULUI</w:t>
            </w:r>
          </w:p>
        </w:tc>
      </w:tr>
      <w:tr w:rsidR="001117C3" w:rsidRPr="00252563" w14:paraId="0A92650A" w14:textId="77777777" w:rsidTr="00AF7C92">
        <w:trPr>
          <w:trHeight w:val="1655"/>
        </w:trPr>
        <w:tc>
          <w:tcPr>
            <w:tcW w:w="852" w:type="dxa"/>
            <w:shd w:val="clear" w:color="auto" w:fill="FFFFFF" w:themeFill="background1"/>
          </w:tcPr>
          <w:p w14:paraId="5D47527E" w14:textId="77777777" w:rsidR="001117C3" w:rsidRPr="00252563" w:rsidRDefault="001117C3" w:rsidP="00AF7C92">
            <w:pPr>
              <w:pStyle w:val="TableParagraph"/>
              <w:rPr>
                <w:sz w:val="26"/>
                <w:lang w:val="ro-MD"/>
              </w:rPr>
            </w:pPr>
          </w:p>
          <w:p w14:paraId="143497D3" w14:textId="77777777" w:rsidR="001117C3" w:rsidRPr="00252563" w:rsidRDefault="001117C3" w:rsidP="00AF7C92">
            <w:pPr>
              <w:pStyle w:val="TableParagraph"/>
              <w:rPr>
                <w:sz w:val="33"/>
                <w:lang w:val="ro-MD"/>
              </w:rPr>
            </w:pPr>
          </w:p>
          <w:p w14:paraId="40B12A48" w14:textId="77777777" w:rsidR="001117C3" w:rsidRPr="00252563" w:rsidRDefault="001117C3" w:rsidP="00AF7C92">
            <w:pPr>
              <w:pStyle w:val="TableParagraph"/>
              <w:ind w:right="182"/>
              <w:jc w:val="right"/>
              <w:rPr>
                <w:sz w:val="24"/>
                <w:lang w:val="ro-MD"/>
              </w:rPr>
            </w:pPr>
            <w:r w:rsidRPr="00252563">
              <w:rPr>
                <w:sz w:val="24"/>
                <w:lang w:val="ro-MD"/>
              </w:rPr>
              <w:t>10.</w:t>
            </w:r>
          </w:p>
        </w:tc>
        <w:tc>
          <w:tcPr>
            <w:tcW w:w="2770" w:type="dxa"/>
            <w:shd w:val="clear" w:color="auto" w:fill="FFFFFF" w:themeFill="background1"/>
          </w:tcPr>
          <w:p w14:paraId="67AFE193" w14:textId="77777777" w:rsidR="001117C3" w:rsidRPr="00252563" w:rsidRDefault="001117C3" w:rsidP="00AF7C92">
            <w:pPr>
              <w:pStyle w:val="TableParagraph"/>
              <w:rPr>
                <w:sz w:val="35"/>
                <w:lang w:val="ro-MD"/>
              </w:rPr>
            </w:pPr>
          </w:p>
          <w:p w14:paraId="616DA0F0" w14:textId="77777777" w:rsidR="001117C3" w:rsidRPr="00252563" w:rsidRDefault="001117C3" w:rsidP="00AF7C92">
            <w:pPr>
              <w:pStyle w:val="TableParagraph"/>
              <w:ind w:left="108" w:right="470"/>
              <w:rPr>
                <w:sz w:val="24"/>
                <w:lang w:val="ro-MD"/>
              </w:rPr>
            </w:pPr>
            <w:r w:rsidRPr="00252563">
              <w:rPr>
                <w:sz w:val="24"/>
                <w:lang w:val="ro-MD"/>
              </w:rPr>
              <w:t>Garanție de bună</w:t>
            </w:r>
            <w:r w:rsidRPr="00252563">
              <w:rPr>
                <w:spacing w:val="-58"/>
                <w:sz w:val="24"/>
                <w:lang w:val="ro-MD"/>
              </w:rPr>
              <w:t xml:space="preserve"> </w:t>
            </w:r>
            <w:r w:rsidRPr="00252563">
              <w:rPr>
                <w:sz w:val="24"/>
                <w:lang w:val="ro-MD"/>
              </w:rPr>
              <w:t>execuție a</w:t>
            </w:r>
            <w:r w:rsidRPr="00252563">
              <w:rPr>
                <w:spacing w:val="1"/>
                <w:sz w:val="24"/>
                <w:lang w:val="ro-MD"/>
              </w:rPr>
              <w:t xml:space="preserve"> </w:t>
            </w:r>
            <w:r w:rsidRPr="00252563">
              <w:rPr>
                <w:sz w:val="24"/>
                <w:lang w:val="ro-MD"/>
              </w:rPr>
              <w:t>contractului</w:t>
            </w:r>
          </w:p>
        </w:tc>
        <w:tc>
          <w:tcPr>
            <w:tcW w:w="4535" w:type="dxa"/>
            <w:shd w:val="clear" w:color="auto" w:fill="FFFFFF" w:themeFill="background1"/>
          </w:tcPr>
          <w:p w14:paraId="45C3FD8A" w14:textId="77777777" w:rsidR="001117C3" w:rsidRPr="00252563" w:rsidRDefault="001117C3" w:rsidP="00AF7C92">
            <w:pPr>
              <w:pStyle w:val="TableParagraph"/>
              <w:ind w:left="209" w:right="195"/>
              <w:jc w:val="center"/>
              <w:rPr>
                <w:i/>
                <w:sz w:val="24"/>
                <w:lang w:val="ro-MD"/>
              </w:rPr>
            </w:pPr>
            <w:r w:rsidRPr="00252563">
              <w:rPr>
                <w:sz w:val="24"/>
                <w:lang w:val="ro-MD"/>
              </w:rPr>
              <w:t>Garanție</w:t>
            </w:r>
            <w:r w:rsidRPr="00252563">
              <w:rPr>
                <w:spacing w:val="-4"/>
                <w:sz w:val="24"/>
                <w:lang w:val="ro-MD"/>
              </w:rPr>
              <w:t xml:space="preserve"> </w:t>
            </w:r>
            <w:r w:rsidRPr="00252563">
              <w:rPr>
                <w:sz w:val="24"/>
                <w:lang w:val="ro-MD"/>
              </w:rPr>
              <w:t>bancară conform</w:t>
            </w:r>
            <w:r w:rsidRPr="00252563">
              <w:rPr>
                <w:spacing w:val="-2"/>
                <w:sz w:val="24"/>
                <w:lang w:val="ro-MD"/>
              </w:rPr>
              <w:t xml:space="preserve"> </w:t>
            </w:r>
            <w:r w:rsidRPr="00252563">
              <w:rPr>
                <w:sz w:val="24"/>
                <w:lang w:val="ro-MD"/>
              </w:rPr>
              <w:t>Anexei</w:t>
            </w:r>
            <w:r w:rsidRPr="00252563">
              <w:rPr>
                <w:spacing w:val="-2"/>
                <w:sz w:val="24"/>
                <w:lang w:val="ro-MD"/>
              </w:rPr>
              <w:t xml:space="preserve"> </w:t>
            </w:r>
            <w:r w:rsidRPr="00252563">
              <w:rPr>
                <w:sz w:val="24"/>
                <w:lang w:val="ro-MD"/>
              </w:rPr>
              <w:t>nr.</w:t>
            </w:r>
            <w:r w:rsidRPr="00252563">
              <w:rPr>
                <w:spacing w:val="-2"/>
                <w:sz w:val="24"/>
                <w:lang w:val="ro-MD"/>
              </w:rPr>
              <w:t xml:space="preserve"> </w:t>
            </w:r>
            <w:r w:rsidRPr="00252563">
              <w:rPr>
                <w:sz w:val="24"/>
                <w:lang w:val="ro-MD"/>
              </w:rPr>
              <w:t>10</w:t>
            </w:r>
            <w:r w:rsidRPr="00252563">
              <w:rPr>
                <w:spacing w:val="-57"/>
                <w:sz w:val="24"/>
                <w:lang w:val="ro-MD"/>
              </w:rPr>
              <w:t xml:space="preserve"> </w:t>
            </w:r>
            <w:r w:rsidRPr="00252563">
              <w:rPr>
                <w:sz w:val="24"/>
                <w:lang w:val="ro-MD"/>
              </w:rPr>
              <w:t>din Documentația standard aprobată prin</w:t>
            </w:r>
            <w:r w:rsidRPr="00252563">
              <w:rPr>
                <w:spacing w:val="1"/>
                <w:sz w:val="24"/>
                <w:lang w:val="ro-MD"/>
              </w:rPr>
              <w:t xml:space="preserve"> </w:t>
            </w:r>
            <w:r w:rsidRPr="00252563">
              <w:rPr>
                <w:sz w:val="24"/>
                <w:lang w:val="ro-MD"/>
              </w:rPr>
              <w:t>Ordinul MF nr. 115 din 15.09.2021 –</w:t>
            </w:r>
            <w:r w:rsidRPr="00252563">
              <w:rPr>
                <w:spacing w:val="1"/>
                <w:sz w:val="24"/>
                <w:lang w:val="ro-MD"/>
              </w:rPr>
              <w:t xml:space="preserve"> </w:t>
            </w:r>
            <w:r w:rsidRPr="00252563">
              <w:rPr>
                <w:i/>
                <w:sz w:val="24"/>
                <w:lang w:val="ro-MD"/>
              </w:rPr>
              <w:t>original garanției bancare, emisă de o</w:t>
            </w:r>
            <w:r w:rsidRPr="00252563">
              <w:rPr>
                <w:i/>
                <w:spacing w:val="1"/>
                <w:sz w:val="24"/>
                <w:lang w:val="ro-MD"/>
              </w:rPr>
              <w:t xml:space="preserve"> </w:t>
            </w:r>
            <w:r w:rsidRPr="00252563">
              <w:rPr>
                <w:i/>
                <w:sz w:val="24"/>
                <w:lang w:val="ro-MD"/>
              </w:rPr>
              <w:t>bancă</w:t>
            </w:r>
            <w:r w:rsidRPr="00252563">
              <w:rPr>
                <w:i/>
                <w:spacing w:val="-1"/>
                <w:sz w:val="24"/>
                <w:lang w:val="ro-MD"/>
              </w:rPr>
              <w:t xml:space="preserve"> </w:t>
            </w:r>
            <w:r w:rsidRPr="00252563">
              <w:rPr>
                <w:i/>
                <w:sz w:val="24"/>
                <w:lang w:val="ro-MD"/>
              </w:rPr>
              <w:t>comercială, prezentată la</w:t>
            </w:r>
            <w:r w:rsidRPr="00252563">
              <w:rPr>
                <w:i/>
                <w:spacing w:val="-1"/>
                <w:sz w:val="24"/>
                <w:lang w:val="ro-MD"/>
              </w:rPr>
              <w:t xml:space="preserve"> </w:t>
            </w:r>
            <w:r w:rsidRPr="00252563">
              <w:rPr>
                <w:i/>
                <w:sz w:val="24"/>
                <w:lang w:val="ro-MD"/>
              </w:rPr>
              <w:t>data</w:t>
            </w:r>
          </w:p>
          <w:p w14:paraId="0AE2759F" w14:textId="77777777" w:rsidR="001117C3" w:rsidRPr="00252563" w:rsidRDefault="001117C3" w:rsidP="00AF7C92">
            <w:pPr>
              <w:pStyle w:val="TableParagraph"/>
              <w:spacing w:line="265" w:lineRule="exact"/>
              <w:ind w:left="94" w:right="80"/>
              <w:jc w:val="center"/>
              <w:rPr>
                <w:i/>
                <w:sz w:val="24"/>
                <w:lang w:val="ro-MD"/>
              </w:rPr>
            </w:pPr>
            <w:r w:rsidRPr="00252563">
              <w:rPr>
                <w:i/>
                <w:sz w:val="24"/>
                <w:lang w:val="ro-MD"/>
              </w:rPr>
              <w:t>semnării</w:t>
            </w:r>
            <w:r w:rsidRPr="00252563">
              <w:rPr>
                <w:i/>
                <w:spacing w:val="-3"/>
                <w:sz w:val="24"/>
                <w:lang w:val="ro-MD"/>
              </w:rPr>
              <w:t xml:space="preserve"> </w:t>
            </w:r>
            <w:r w:rsidRPr="00252563">
              <w:rPr>
                <w:i/>
                <w:sz w:val="24"/>
                <w:lang w:val="ro-MD"/>
              </w:rPr>
              <w:t>contractului</w:t>
            </w:r>
          </w:p>
        </w:tc>
        <w:tc>
          <w:tcPr>
            <w:tcW w:w="1842" w:type="dxa"/>
            <w:shd w:val="clear" w:color="auto" w:fill="FFFFFF" w:themeFill="background1"/>
          </w:tcPr>
          <w:p w14:paraId="2CC70A1D" w14:textId="77777777" w:rsidR="001117C3" w:rsidRPr="00252563" w:rsidRDefault="001117C3" w:rsidP="00AF7C92">
            <w:pPr>
              <w:pStyle w:val="TableParagraph"/>
              <w:spacing w:before="1"/>
              <w:rPr>
                <w:sz w:val="23"/>
                <w:lang w:val="ro-MD"/>
              </w:rPr>
            </w:pPr>
          </w:p>
          <w:p w14:paraId="6ADBBA99" w14:textId="77777777" w:rsidR="001117C3" w:rsidRPr="00252563" w:rsidRDefault="001117C3" w:rsidP="00AF7C92">
            <w:pPr>
              <w:pStyle w:val="TableParagraph"/>
              <w:ind w:left="300" w:right="287"/>
              <w:jc w:val="center"/>
              <w:rPr>
                <w:sz w:val="24"/>
                <w:lang w:val="ro-MD"/>
              </w:rPr>
            </w:pPr>
            <w:r w:rsidRPr="00252563">
              <w:rPr>
                <w:sz w:val="24"/>
                <w:lang w:val="ro-MD"/>
              </w:rPr>
              <w:t>Obligatoriu</w:t>
            </w:r>
            <w:r w:rsidRPr="00252563">
              <w:rPr>
                <w:spacing w:val="-57"/>
                <w:sz w:val="24"/>
                <w:lang w:val="ro-MD"/>
              </w:rPr>
              <w:t xml:space="preserve"> </w:t>
            </w:r>
            <w:r w:rsidRPr="00252563">
              <w:rPr>
                <w:sz w:val="24"/>
                <w:lang w:val="ro-MD"/>
              </w:rPr>
              <w:t>pentru</w:t>
            </w:r>
            <w:r w:rsidRPr="00252563">
              <w:rPr>
                <w:spacing w:val="1"/>
                <w:sz w:val="24"/>
                <w:lang w:val="ro-MD"/>
              </w:rPr>
              <w:t xml:space="preserve"> </w:t>
            </w:r>
            <w:r w:rsidRPr="00252563">
              <w:rPr>
                <w:sz w:val="24"/>
                <w:lang w:val="ro-MD"/>
              </w:rPr>
              <w:t>câștigătorii</w:t>
            </w:r>
            <w:r w:rsidRPr="00252563">
              <w:rPr>
                <w:spacing w:val="-57"/>
                <w:sz w:val="24"/>
                <w:lang w:val="ro-MD"/>
              </w:rPr>
              <w:t xml:space="preserve"> </w:t>
            </w:r>
            <w:r w:rsidRPr="00252563">
              <w:rPr>
                <w:sz w:val="24"/>
                <w:lang w:val="ro-MD"/>
              </w:rPr>
              <w:t>procedurii</w:t>
            </w:r>
          </w:p>
        </w:tc>
      </w:tr>
      <w:tr w:rsidR="001117C3" w:rsidRPr="00252563" w14:paraId="37183F3A" w14:textId="77777777" w:rsidTr="00AF7C92">
        <w:trPr>
          <w:trHeight w:val="1655"/>
        </w:trPr>
        <w:tc>
          <w:tcPr>
            <w:tcW w:w="852" w:type="dxa"/>
            <w:shd w:val="clear" w:color="auto" w:fill="FFFFFF" w:themeFill="background1"/>
          </w:tcPr>
          <w:p w14:paraId="2D3AE203" w14:textId="77777777" w:rsidR="001117C3" w:rsidRPr="00656E02" w:rsidRDefault="001117C3" w:rsidP="00AF7C92">
            <w:pPr>
              <w:pStyle w:val="TableParagraph"/>
              <w:rPr>
                <w:sz w:val="24"/>
                <w:szCs w:val="24"/>
                <w:lang w:val="ro-MD"/>
              </w:rPr>
            </w:pPr>
            <w:r w:rsidRPr="00656E02">
              <w:rPr>
                <w:sz w:val="24"/>
                <w:szCs w:val="24"/>
                <w:lang w:val="ro-MD"/>
              </w:rPr>
              <w:t xml:space="preserve">     </w:t>
            </w:r>
            <w:r>
              <w:rPr>
                <w:sz w:val="24"/>
                <w:szCs w:val="24"/>
                <w:lang w:val="ro-MD"/>
              </w:rPr>
              <w:t xml:space="preserve"> </w:t>
            </w:r>
            <w:r w:rsidRPr="00656E02">
              <w:rPr>
                <w:sz w:val="24"/>
                <w:szCs w:val="24"/>
                <w:lang w:val="ro-MD"/>
              </w:rPr>
              <w:t>11.</w:t>
            </w:r>
          </w:p>
        </w:tc>
        <w:tc>
          <w:tcPr>
            <w:tcW w:w="2770" w:type="dxa"/>
            <w:shd w:val="clear" w:color="auto" w:fill="FFFFFF" w:themeFill="background1"/>
          </w:tcPr>
          <w:p w14:paraId="46FD5B77" w14:textId="77777777" w:rsidR="001117C3" w:rsidRPr="00252563" w:rsidRDefault="001117C3" w:rsidP="00AF7C92">
            <w:pPr>
              <w:pStyle w:val="TableParagraph"/>
              <w:rPr>
                <w:sz w:val="35"/>
                <w:lang w:val="ro-MD"/>
              </w:rPr>
            </w:pPr>
            <w:r w:rsidRPr="00252563">
              <w:rPr>
                <w:sz w:val="24"/>
                <w:lang w:val="ro-MD"/>
              </w:rPr>
              <w:t xml:space="preserve">Declarația </w:t>
            </w:r>
            <w:proofErr w:type="spellStart"/>
            <w:r w:rsidRPr="00252563">
              <w:rPr>
                <w:sz w:val="24"/>
                <w:lang w:val="ro-MD"/>
              </w:rPr>
              <w:t>benefeciarului</w:t>
            </w:r>
            <w:proofErr w:type="spellEnd"/>
            <w:r w:rsidRPr="00252563">
              <w:rPr>
                <w:sz w:val="24"/>
                <w:lang w:val="ro-MD"/>
              </w:rPr>
              <w:t xml:space="preserve"> efectiv,</w:t>
            </w:r>
          </w:p>
        </w:tc>
        <w:tc>
          <w:tcPr>
            <w:tcW w:w="4535" w:type="dxa"/>
            <w:shd w:val="clear" w:color="auto" w:fill="FFFFFF" w:themeFill="background1"/>
          </w:tcPr>
          <w:p w14:paraId="00AABDEC" w14:textId="77777777" w:rsidR="001117C3" w:rsidRPr="00252563" w:rsidRDefault="001117C3" w:rsidP="00AF7C92">
            <w:pPr>
              <w:pStyle w:val="TableParagraph"/>
              <w:ind w:left="209" w:right="195"/>
              <w:jc w:val="center"/>
              <w:rPr>
                <w:sz w:val="24"/>
                <w:lang w:val="ro-MD"/>
              </w:rPr>
            </w:pPr>
            <w:r w:rsidRPr="00252563">
              <w:rPr>
                <w:sz w:val="24"/>
                <w:lang w:val="ro-MD"/>
              </w:rPr>
              <w:t xml:space="preserve">conform </w:t>
            </w:r>
            <w:proofErr w:type="spellStart"/>
            <w:r w:rsidRPr="00252563">
              <w:rPr>
                <w:sz w:val="24"/>
                <w:lang w:val="ro-MD"/>
              </w:rPr>
              <w:t>odinului</w:t>
            </w:r>
            <w:proofErr w:type="spellEnd"/>
            <w:r w:rsidRPr="00252563">
              <w:rPr>
                <w:sz w:val="24"/>
                <w:lang w:val="ro-MD"/>
              </w:rPr>
              <w:t xml:space="preserve"> nr.145 din 24.11.2020 a Ministerului Finanțelor, prezentată la data semnării contractului</w:t>
            </w:r>
          </w:p>
        </w:tc>
        <w:tc>
          <w:tcPr>
            <w:tcW w:w="1842" w:type="dxa"/>
            <w:shd w:val="clear" w:color="auto" w:fill="FFFFFF" w:themeFill="background1"/>
          </w:tcPr>
          <w:p w14:paraId="3144CA79" w14:textId="77777777" w:rsidR="001117C3" w:rsidRPr="00252563" w:rsidRDefault="001117C3" w:rsidP="00AF7C92">
            <w:pPr>
              <w:pStyle w:val="TableParagraph"/>
              <w:spacing w:before="1"/>
              <w:jc w:val="center"/>
              <w:rPr>
                <w:sz w:val="23"/>
                <w:lang w:val="ro-MD"/>
              </w:rPr>
            </w:pPr>
            <w:r w:rsidRPr="00252563">
              <w:rPr>
                <w:sz w:val="23"/>
                <w:lang w:val="ro-MD"/>
              </w:rPr>
              <w:t>Obligatoriu pentru câștigătorii procedurii</w:t>
            </w:r>
          </w:p>
        </w:tc>
      </w:tr>
    </w:tbl>
    <w:p w14:paraId="383E6D0C" w14:textId="77777777" w:rsidR="001117C3" w:rsidRPr="00252563" w:rsidRDefault="001117C3" w:rsidP="001117C3">
      <w:pPr>
        <w:shd w:val="clear" w:color="auto" w:fill="FFFFFF" w:themeFill="background1"/>
        <w:tabs>
          <w:tab w:val="right" w:pos="426"/>
        </w:tabs>
        <w:spacing w:before="120"/>
        <w:rPr>
          <w:lang w:val="ro-MD" w:eastAsia="ru-RU"/>
        </w:rPr>
      </w:pPr>
    </w:p>
    <w:p w14:paraId="4DEA46C4"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 xml:space="preserve">Garanția pentru ofertă, după caz: </w:t>
      </w:r>
      <w:r w:rsidRPr="00252563">
        <w:rPr>
          <w:color w:val="1F3864" w:themeColor="accent5" w:themeShade="80"/>
          <w:u w:val="single"/>
          <w:lang w:val="ro-MD" w:eastAsia="ru-RU"/>
        </w:rPr>
        <w:t xml:space="preserve">1 % din valoarea ofertei fără TVA  </w:t>
      </w:r>
      <w:r w:rsidRPr="00252563">
        <w:rPr>
          <w:color w:val="1F3864" w:themeColor="accent5" w:themeShade="80"/>
          <w:sz w:val="22"/>
          <w:u w:val="single"/>
          <w:lang w:val="ro-MD"/>
        </w:rPr>
        <w:t>C/F- 1008601000020 Adresa juridică- raionul Anenii Noi , s. Mereni Str.Ştefan Cel Mare şi Sfânt nr.93 Banca MF Trezoreria de Stat Contul -226633 IBAN -  MD31TRPCEB518410A00759AA Cod Bancar –TREZMD2X</w:t>
      </w:r>
    </w:p>
    <w:p w14:paraId="2FA9AC23"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Termenul de garanție a lucrărilor sau serviciilor de proiectare și de lucrări</w:t>
      </w:r>
      <w:r w:rsidRPr="00252563">
        <w:rPr>
          <w:color w:val="1F3864" w:themeColor="accent5" w:themeShade="80"/>
          <w:u w:val="single"/>
          <w:lang w:val="ro-MD" w:eastAsia="ru-RU"/>
        </w:rPr>
        <w:t>_ min 5 ani</w:t>
      </w:r>
      <w:r w:rsidRPr="00252563">
        <w:rPr>
          <w:lang w:val="ro-MD" w:eastAsia="ru-RU"/>
        </w:rPr>
        <w:t>.</w:t>
      </w:r>
    </w:p>
    <w:p w14:paraId="1B3D99E0"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 xml:space="preserve">Garanția de bună execuție a contractului, după </w:t>
      </w:r>
      <w:r w:rsidRPr="00252563">
        <w:rPr>
          <w:color w:val="1F3864" w:themeColor="accent5" w:themeShade="80"/>
          <w:lang w:val="ro-MD" w:eastAsia="ru-RU"/>
        </w:rPr>
        <w:t xml:space="preserve">caz </w:t>
      </w:r>
      <w:r w:rsidRPr="00252563">
        <w:rPr>
          <w:color w:val="1F3864" w:themeColor="accent5" w:themeShade="80"/>
          <w:u w:val="single"/>
          <w:lang w:val="ro-MD" w:eastAsia="ru-RU"/>
        </w:rPr>
        <w:t>5 %</w:t>
      </w:r>
      <w:r w:rsidRPr="00252563">
        <w:rPr>
          <w:color w:val="1F3864" w:themeColor="accent5" w:themeShade="80"/>
          <w:lang w:val="ro-MD" w:eastAsia="ru-RU"/>
        </w:rPr>
        <w:t xml:space="preserve">, </w:t>
      </w:r>
    </w:p>
    <w:p w14:paraId="2544F414"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 xml:space="preserve">Motivul recurgerii la procedura accelerată (în cazul licitației deschise, restrânse și a procedurii negociate), după caz: </w:t>
      </w:r>
      <w:r w:rsidRPr="00252563">
        <w:rPr>
          <w:color w:val="1F3864" w:themeColor="accent5" w:themeShade="80"/>
          <w:sz w:val="28"/>
          <w:u w:val="single"/>
          <w:lang w:val="ro-MD" w:eastAsia="ru-RU"/>
        </w:rPr>
        <w:t>nu e cazul</w:t>
      </w:r>
    </w:p>
    <w:p w14:paraId="6154649A" w14:textId="77777777" w:rsidR="001117C3" w:rsidRPr="00252563" w:rsidRDefault="001117C3" w:rsidP="001117C3">
      <w:pPr>
        <w:pStyle w:val="Listparagraf"/>
        <w:numPr>
          <w:ilvl w:val="0"/>
          <w:numId w:val="25"/>
        </w:numPr>
        <w:ind w:left="502"/>
        <w:rPr>
          <w:color w:val="1F3864" w:themeColor="accent5" w:themeShade="80"/>
          <w:sz w:val="28"/>
          <w:u w:val="single"/>
          <w:lang w:val="ro-MD" w:eastAsia="ru-RU"/>
        </w:rPr>
      </w:pPr>
      <w:r w:rsidRPr="00252563">
        <w:rPr>
          <w:lang w:val="ro-MD" w:eastAsia="ru-RU"/>
        </w:rPr>
        <w:lastRenderedPageBreak/>
        <w:t>Tehnici și instrumente specifice de atribuire (dacă este cazul specificați dacă se va utiliza acordul-cadru, sistemul dinamic de achiziție sau licitația electronică):</w:t>
      </w:r>
      <w:r w:rsidRPr="00252563">
        <w:rPr>
          <w:color w:val="1F3864" w:themeColor="accent5" w:themeShade="80"/>
          <w:sz w:val="28"/>
          <w:u w:val="single"/>
          <w:lang w:val="ro-MD" w:eastAsia="ru-RU"/>
        </w:rPr>
        <w:t xml:space="preserve"> Licitație electronică,  pasul minim 1%, numărul de runde 3.</w:t>
      </w:r>
    </w:p>
    <w:p w14:paraId="7DA450C4" w14:textId="77777777" w:rsidR="001117C3" w:rsidRPr="00252563" w:rsidRDefault="001117C3" w:rsidP="001117C3">
      <w:pPr>
        <w:numPr>
          <w:ilvl w:val="0"/>
          <w:numId w:val="25"/>
        </w:numPr>
        <w:shd w:val="clear" w:color="auto" w:fill="FFFFFF" w:themeFill="background1"/>
        <w:tabs>
          <w:tab w:val="right" w:pos="426"/>
        </w:tabs>
        <w:spacing w:before="120"/>
        <w:ind w:left="0" w:firstLine="0"/>
        <w:rPr>
          <w:lang w:val="ro-MD" w:eastAsia="ru-RU"/>
        </w:rPr>
      </w:pPr>
      <w:r w:rsidRPr="00252563">
        <w:rPr>
          <w:lang w:val="ro-MD" w:eastAsia="ru-RU"/>
        </w:rPr>
        <w:t xml:space="preserve">Condiții speciale de care depinde îndeplinirea contractului (indicați după caz): </w:t>
      </w:r>
      <w:r w:rsidRPr="00252563">
        <w:rPr>
          <w:color w:val="1F3864" w:themeColor="accent5" w:themeShade="80"/>
          <w:u w:val="single"/>
          <w:lang w:val="ro-MD" w:eastAsia="ru-RU"/>
        </w:rPr>
        <w:t>nu e cazul</w:t>
      </w:r>
    </w:p>
    <w:p w14:paraId="23BB73D4" w14:textId="77777777" w:rsidR="001117C3" w:rsidRPr="00252563" w:rsidRDefault="001117C3" w:rsidP="001117C3">
      <w:pPr>
        <w:numPr>
          <w:ilvl w:val="0"/>
          <w:numId w:val="25"/>
        </w:numPr>
        <w:tabs>
          <w:tab w:val="right" w:pos="426"/>
        </w:tabs>
        <w:spacing w:before="120"/>
        <w:ind w:left="0" w:firstLine="0"/>
        <w:rPr>
          <w:lang w:val="ro-MD" w:eastAsia="ru-RU"/>
        </w:rPr>
      </w:pPr>
      <w:r w:rsidRPr="00252563">
        <w:rPr>
          <w:lang w:val="ro-MD" w:eastAsia="ru-RU"/>
        </w:rPr>
        <w:t xml:space="preserve">Ofertele se prezintă în valută </w:t>
      </w:r>
      <w:r w:rsidRPr="00252563">
        <w:rPr>
          <w:color w:val="1F3864" w:themeColor="accent5" w:themeShade="80"/>
          <w:lang w:val="ro-MD" w:eastAsia="ru-RU"/>
        </w:rPr>
        <w:t>MDL_</w:t>
      </w:r>
    </w:p>
    <w:p w14:paraId="695752F8" w14:textId="77777777" w:rsidR="001117C3" w:rsidRPr="00252563" w:rsidRDefault="001117C3" w:rsidP="001117C3">
      <w:pPr>
        <w:numPr>
          <w:ilvl w:val="0"/>
          <w:numId w:val="25"/>
        </w:numPr>
        <w:tabs>
          <w:tab w:val="right" w:pos="426"/>
        </w:tabs>
        <w:spacing w:before="120"/>
        <w:ind w:left="0" w:firstLine="0"/>
        <w:rPr>
          <w:lang w:val="ro-MD" w:eastAsia="ru-RU"/>
        </w:rPr>
      </w:pPr>
      <w:r w:rsidRPr="00252563">
        <w:rPr>
          <w:lang w:val="ro-MD" w:eastAsia="ru-RU"/>
        </w:rPr>
        <w:t>Criteriul de evaluare aplicat pentru atribuirea contractului:</w:t>
      </w:r>
      <w:r w:rsidRPr="00252563">
        <w:rPr>
          <w:color w:val="FF0000"/>
          <w:lang w:val="ro-MD"/>
        </w:rPr>
        <w:t xml:space="preserve"> </w:t>
      </w:r>
      <w:r w:rsidRPr="00252563">
        <w:rPr>
          <w:color w:val="002060"/>
          <w:u w:val="single"/>
          <w:lang w:val="ro-MD"/>
        </w:rPr>
        <w:t>cel mai mic preț</w:t>
      </w:r>
    </w:p>
    <w:p w14:paraId="5616F4D2" w14:textId="77777777" w:rsidR="001117C3" w:rsidRPr="00252563" w:rsidRDefault="001117C3" w:rsidP="001117C3">
      <w:pPr>
        <w:numPr>
          <w:ilvl w:val="0"/>
          <w:numId w:val="25"/>
        </w:numPr>
        <w:tabs>
          <w:tab w:val="right" w:pos="426"/>
        </w:tabs>
        <w:spacing w:before="120"/>
        <w:ind w:left="0" w:firstLine="0"/>
        <w:rPr>
          <w:lang w:val="ro-MD" w:eastAsia="ru-RU"/>
        </w:rPr>
      </w:pPr>
      <w:r w:rsidRPr="00252563">
        <w:rPr>
          <w:lang w:val="ro-MD" w:eastAsia="ru-RU"/>
        </w:rPr>
        <w:t>Factorii de evaluare a ofertei celei mai avantajoase din punct de vedere economic, precum și ponderile lor:</w:t>
      </w:r>
      <w:r w:rsidRPr="00252563">
        <w:rPr>
          <w:color w:val="1F4E79" w:themeColor="accent1" w:themeShade="80"/>
          <w:sz w:val="28"/>
          <w:u w:val="single"/>
          <w:lang w:val="ro-MD" w:eastAsia="ru-RU"/>
        </w:rPr>
        <w:t>nu e cazul</w:t>
      </w:r>
    </w:p>
    <w:p w14:paraId="49BAF860" w14:textId="77777777" w:rsidR="001117C3" w:rsidRPr="00252563" w:rsidRDefault="001117C3" w:rsidP="001117C3">
      <w:pPr>
        <w:numPr>
          <w:ilvl w:val="0"/>
          <w:numId w:val="25"/>
        </w:numPr>
        <w:shd w:val="clear" w:color="auto" w:fill="FFFFFF" w:themeFill="background1"/>
        <w:tabs>
          <w:tab w:val="right" w:pos="426"/>
        </w:tabs>
        <w:spacing w:before="120"/>
        <w:ind w:left="0" w:firstLine="0"/>
        <w:rPr>
          <w:lang w:val="ro-MD" w:eastAsia="ru-RU"/>
        </w:rPr>
      </w:pPr>
      <w:r w:rsidRPr="00252563">
        <w:rPr>
          <w:lang w:val="ro-MD" w:eastAsia="ru-RU"/>
        </w:rPr>
        <w:t>Termenul limită de depunere/deschidere a ofertelor:</w:t>
      </w:r>
    </w:p>
    <w:p w14:paraId="24D75DC8" w14:textId="77777777" w:rsidR="001117C3" w:rsidRPr="00252563" w:rsidRDefault="001117C3" w:rsidP="001117C3">
      <w:pPr>
        <w:numPr>
          <w:ilvl w:val="0"/>
          <w:numId w:val="27"/>
        </w:numPr>
        <w:shd w:val="clear" w:color="auto" w:fill="FFFFFF" w:themeFill="background1"/>
        <w:tabs>
          <w:tab w:val="right" w:pos="426"/>
        </w:tabs>
        <w:rPr>
          <w:lang w:val="ro-MD" w:eastAsia="ru-RU"/>
        </w:rPr>
      </w:pPr>
      <w:r w:rsidRPr="00252563">
        <w:rPr>
          <w:lang w:val="ro-MD" w:eastAsia="ru-RU"/>
        </w:rPr>
        <w:t xml:space="preserve">conform SIA RSAP /până la: </w:t>
      </w:r>
      <w:r w:rsidRPr="00252563">
        <w:rPr>
          <w:i/>
          <w:lang w:val="ro-MD" w:eastAsia="ru-RU"/>
        </w:rPr>
        <w:t>[ora exactă]</w:t>
      </w:r>
      <w:r w:rsidRPr="00252563">
        <w:rPr>
          <w:color w:val="833C0B" w:themeColor="accent2" w:themeShade="80"/>
          <w:u w:val="single"/>
          <w:shd w:val="clear" w:color="auto" w:fill="FFFFFF"/>
          <w:lang w:val="ro-MD" w:eastAsia="ru-RU"/>
        </w:rPr>
        <w:t xml:space="preserve"> </w:t>
      </w:r>
      <w:r w:rsidRPr="00252563">
        <w:rPr>
          <w:color w:val="1F3864" w:themeColor="accent5" w:themeShade="80"/>
          <w:u w:val="single"/>
          <w:shd w:val="clear" w:color="auto" w:fill="FFFFFF"/>
          <w:lang w:val="ro-MD" w:eastAsia="ru-RU"/>
        </w:rPr>
        <w:t>conform SIA RSAP</w:t>
      </w:r>
    </w:p>
    <w:p w14:paraId="75359280" w14:textId="77777777" w:rsidR="001117C3" w:rsidRPr="00252563" w:rsidRDefault="001117C3" w:rsidP="001117C3">
      <w:pPr>
        <w:numPr>
          <w:ilvl w:val="0"/>
          <w:numId w:val="27"/>
        </w:numPr>
        <w:shd w:val="clear" w:color="auto" w:fill="FFFFFF" w:themeFill="background1"/>
        <w:tabs>
          <w:tab w:val="right" w:pos="426"/>
        </w:tabs>
        <w:spacing w:before="120"/>
        <w:rPr>
          <w:lang w:val="ro-MD" w:eastAsia="ru-RU"/>
        </w:rPr>
      </w:pPr>
      <w:r w:rsidRPr="00252563">
        <w:rPr>
          <w:lang w:val="ro-MD" w:eastAsia="ru-RU"/>
        </w:rPr>
        <w:t xml:space="preserve">pe: </w:t>
      </w:r>
      <w:r w:rsidRPr="00252563">
        <w:rPr>
          <w:i/>
          <w:lang w:val="ro-MD" w:eastAsia="ru-RU"/>
        </w:rPr>
        <w:t>[data]</w:t>
      </w:r>
      <w:r w:rsidRPr="00252563">
        <w:rPr>
          <w:color w:val="1F3864" w:themeColor="accent5" w:themeShade="80"/>
          <w:u w:val="single"/>
          <w:shd w:val="clear" w:color="auto" w:fill="FFFFFF"/>
          <w:lang w:val="ro-MD" w:eastAsia="ru-RU"/>
        </w:rPr>
        <w:t xml:space="preserve"> conform SIA RSAP</w:t>
      </w:r>
    </w:p>
    <w:p w14:paraId="23423854" w14:textId="77777777" w:rsidR="001117C3" w:rsidRPr="00252563" w:rsidRDefault="001117C3" w:rsidP="001117C3">
      <w:pPr>
        <w:numPr>
          <w:ilvl w:val="0"/>
          <w:numId w:val="25"/>
        </w:numPr>
        <w:shd w:val="clear" w:color="auto" w:fill="FFFFFF" w:themeFill="background1"/>
        <w:tabs>
          <w:tab w:val="right" w:pos="426"/>
        </w:tabs>
        <w:spacing w:before="120"/>
        <w:ind w:left="0" w:firstLine="0"/>
        <w:rPr>
          <w:lang w:val="ro-MD" w:eastAsia="ru-RU"/>
        </w:rPr>
      </w:pPr>
      <w:r w:rsidRPr="00252563">
        <w:rPr>
          <w:lang w:val="ro-MD" w:eastAsia="ru-RU"/>
        </w:rPr>
        <w:t xml:space="preserve"> Adresa la care trebuie transmise ofertele sau cererile de participare: </w:t>
      </w:r>
      <w:r w:rsidRPr="00252563">
        <w:rPr>
          <w:color w:val="1F3864" w:themeColor="accent5" w:themeShade="80"/>
          <w:lang w:val="ro-MD" w:eastAsia="ru-RU"/>
        </w:rPr>
        <w:t>SIA RSAP</w:t>
      </w:r>
    </w:p>
    <w:p w14:paraId="3E77C3DC" w14:textId="77777777" w:rsidR="001117C3" w:rsidRPr="00252563" w:rsidRDefault="001117C3" w:rsidP="001117C3">
      <w:pPr>
        <w:shd w:val="clear" w:color="auto" w:fill="FFFFFF" w:themeFill="background1"/>
        <w:tabs>
          <w:tab w:val="right" w:pos="426"/>
        </w:tabs>
        <w:spacing w:before="120"/>
        <w:ind w:left="450"/>
        <w:rPr>
          <w:lang w:val="ro-MD" w:eastAsia="ru-RU"/>
        </w:rPr>
      </w:pPr>
      <w:r w:rsidRPr="00252563">
        <w:rPr>
          <w:i/>
          <w:lang w:val="ro-MD" w:eastAsia="ru-RU"/>
        </w:rPr>
        <w:t xml:space="preserve">Ofertele sau cererile de participare vor fi depuse electronic prin intermediul </w:t>
      </w:r>
      <w:r w:rsidRPr="00252563">
        <w:rPr>
          <w:i/>
          <w:color w:val="1F3864" w:themeColor="accent5" w:themeShade="80"/>
          <w:lang w:val="ro-MD" w:eastAsia="ru-RU"/>
        </w:rPr>
        <w:t>SIA RSAP</w:t>
      </w:r>
    </w:p>
    <w:p w14:paraId="13A1A47E" w14:textId="77777777" w:rsidR="001117C3" w:rsidRPr="00252563" w:rsidRDefault="001117C3" w:rsidP="001117C3">
      <w:pPr>
        <w:numPr>
          <w:ilvl w:val="0"/>
          <w:numId w:val="25"/>
        </w:numPr>
        <w:tabs>
          <w:tab w:val="right" w:pos="426"/>
        </w:tabs>
        <w:spacing w:before="120"/>
        <w:ind w:left="0" w:firstLine="0"/>
        <w:rPr>
          <w:lang w:val="ro-MD" w:eastAsia="ru-RU"/>
        </w:rPr>
      </w:pPr>
      <w:r w:rsidRPr="00252563">
        <w:rPr>
          <w:lang w:val="ro-MD" w:eastAsia="ru-RU"/>
        </w:rPr>
        <w:t xml:space="preserve">Termenul de valabilitate a ofertelor: </w:t>
      </w:r>
      <w:r w:rsidRPr="00252563">
        <w:rPr>
          <w:color w:val="1F3864" w:themeColor="accent5" w:themeShade="80"/>
          <w:u w:val="single"/>
          <w:lang w:val="ro-MD" w:eastAsia="ru-RU"/>
        </w:rPr>
        <w:t>60 zile</w:t>
      </w:r>
    </w:p>
    <w:p w14:paraId="3B3039E2" w14:textId="77777777" w:rsidR="001117C3" w:rsidRPr="00252563" w:rsidRDefault="001117C3" w:rsidP="001117C3">
      <w:pPr>
        <w:numPr>
          <w:ilvl w:val="0"/>
          <w:numId w:val="25"/>
        </w:numPr>
        <w:tabs>
          <w:tab w:val="right" w:pos="426"/>
        </w:tabs>
        <w:spacing w:before="120"/>
        <w:ind w:left="0" w:firstLine="0"/>
        <w:rPr>
          <w:lang w:val="ro-MD" w:eastAsia="ru-RU"/>
        </w:rPr>
      </w:pPr>
      <w:r w:rsidRPr="00252563">
        <w:rPr>
          <w:lang w:val="ro-MD" w:eastAsia="ru-RU"/>
        </w:rPr>
        <w:t xml:space="preserve">Locul deschiderii ofertelor: </w:t>
      </w:r>
      <w:r w:rsidRPr="00252563">
        <w:rPr>
          <w:color w:val="1F3864" w:themeColor="accent5" w:themeShade="80"/>
          <w:u w:val="single"/>
          <w:shd w:val="clear" w:color="auto" w:fill="FFFFFF"/>
          <w:lang w:val="ro-MD" w:eastAsia="ru-RU"/>
        </w:rPr>
        <w:t>conform SIA RSAP</w:t>
      </w:r>
    </w:p>
    <w:p w14:paraId="44297136" w14:textId="77777777" w:rsidR="001117C3" w:rsidRPr="00252563" w:rsidRDefault="001117C3" w:rsidP="001117C3">
      <w:pPr>
        <w:shd w:val="clear" w:color="auto" w:fill="FFFFFF" w:themeFill="background1"/>
        <w:tabs>
          <w:tab w:val="left" w:pos="360"/>
          <w:tab w:val="left" w:pos="1800"/>
          <w:tab w:val="left" w:pos="3240"/>
        </w:tabs>
        <w:spacing w:after="120"/>
        <w:ind w:left="360"/>
        <w:rPr>
          <w:i/>
          <w:lang w:val="ro-MD" w:eastAsia="ru-RU"/>
        </w:rPr>
      </w:pPr>
      <w:r w:rsidRPr="00252563">
        <w:rPr>
          <w:i/>
          <w:lang w:val="ro-MD" w:eastAsia="ru-RU"/>
        </w:rPr>
        <w:t xml:space="preserve">Ofertele întârziate vor fi respinse. </w:t>
      </w:r>
    </w:p>
    <w:p w14:paraId="04E903DB" w14:textId="77777777" w:rsidR="001117C3" w:rsidRPr="00252563" w:rsidRDefault="001117C3" w:rsidP="001117C3">
      <w:pPr>
        <w:numPr>
          <w:ilvl w:val="0"/>
          <w:numId w:val="25"/>
        </w:numPr>
        <w:shd w:val="clear" w:color="auto" w:fill="FFFFFF" w:themeFill="background1"/>
        <w:tabs>
          <w:tab w:val="right" w:pos="426"/>
        </w:tabs>
        <w:spacing w:before="120"/>
        <w:ind w:left="450" w:hanging="450"/>
        <w:rPr>
          <w:lang w:val="ro-MD" w:eastAsia="ru-RU"/>
        </w:rPr>
      </w:pPr>
      <w:r w:rsidRPr="00252563">
        <w:rPr>
          <w:lang w:val="ro-MD" w:eastAsia="ru-RU"/>
        </w:rPr>
        <w:t xml:space="preserve">Persoanele autorizate să asiste la deschiderea ofertelor: </w:t>
      </w:r>
      <w:r w:rsidRPr="00252563">
        <w:rPr>
          <w:lang w:val="ro-MD" w:eastAsia="ru-RU"/>
        </w:rPr>
        <w:br/>
      </w:r>
      <w:r w:rsidRPr="00252563">
        <w:rPr>
          <w:i/>
          <w:lang w:val="ro-MD" w:eastAsia="ru-RU"/>
        </w:rPr>
        <w:t>Ofertanții sau reprezentanții acestora au dreptul să participe la deschiderea ofertelor, cu excepția cazului când ofertele au fost depuse prin SIA RSAP</w:t>
      </w:r>
      <w:r w:rsidRPr="00252563">
        <w:rPr>
          <w:lang w:val="ro-MD" w:eastAsia="ru-RU"/>
        </w:rPr>
        <w:t>.</w:t>
      </w:r>
    </w:p>
    <w:p w14:paraId="7A4596DC" w14:textId="77777777" w:rsidR="001117C3" w:rsidRPr="00252563" w:rsidRDefault="001117C3" w:rsidP="001117C3">
      <w:pPr>
        <w:numPr>
          <w:ilvl w:val="0"/>
          <w:numId w:val="25"/>
        </w:numPr>
        <w:shd w:val="clear" w:color="auto" w:fill="FFFFFF" w:themeFill="background1"/>
        <w:tabs>
          <w:tab w:val="right" w:pos="426"/>
        </w:tabs>
        <w:spacing w:before="120"/>
        <w:ind w:left="450" w:hanging="450"/>
        <w:rPr>
          <w:lang w:val="ro-MD" w:eastAsia="ru-RU"/>
        </w:rPr>
      </w:pPr>
      <w:r w:rsidRPr="00252563">
        <w:rPr>
          <w:lang w:val="ro-MD" w:eastAsia="ru-RU"/>
        </w:rPr>
        <w:t xml:space="preserve">Limba sau limbile în care trebuie redactate ofertele sau cererile de participare: </w:t>
      </w:r>
      <w:r w:rsidRPr="00252563">
        <w:rPr>
          <w:color w:val="1F3864" w:themeColor="accent5" w:themeShade="80"/>
          <w:u w:val="single"/>
          <w:lang w:val="ro-MD" w:eastAsia="ru-RU"/>
        </w:rPr>
        <w:t>Limba Română</w:t>
      </w:r>
    </w:p>
    <w:p w14:paraId="5AB97FDD"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 xml:space="preserve">Respectivul contract se referă la un proiect și/sau program finanțat din fonduri ale Uniunii Europene: </w:t>
      </w:r>
      <w:r w:rsidRPr="00252563">
        <w:rPr>
          <w:color w:val="1F3864" w:themeColor="accent5" w:themeShade="80"/>
          <w:u w:val="single"/>
          <w:lang w:val="ro-MD" w:eastAsia="ru-RU"/>
        </w:rPr>
        <w:t>nu e cazul_</w:t>
      </w:r>
    </w:p>
    <w:p w14:paraId="196B2A90" w14:textId="77777777" w:rsidR="001117C3" w:rsidRPr="00252563" w:rsidRDefault="001117C3" w:rsidP="001117C3">
      <w:pPr>
        <w:numPr>
          <w:ilvl w:val="0"/>
          <w:numId w:val="25"/>
        </w:numPr>
        <w:shd w:val="clear" w:color="auto" w:fill="FFFFFF" w:themeFill="background1"/>
        <w:tabs>
          <w:tab w:val="right" w:pos="426"/>
        </w:tabs>
        <w:spacing w:before="120"/>
        <w:ind w:left="0" w:firstLine="0"/>
        <w:rPr>
          <w:lang w:val="ro-MD" w:eastAsia="ru-RU"/>
        </w:rPr>
      </w:pPr>
      <w:r w:rsidRPr="00252563">
        <w:rPr>
          <w:lang w:val="ro-MD" w:eastAsia="ru-RU"/>
        </w:rPr>
        <w:t xml:space="preserve">Denumirea și adresa organismului competent de soluționare a contestațiilor: </w:t>
      </w:r>
    </w:p>
    <w:p w14:paraId="3F4C91A8" w14:textId="77777777" w:rsidR="001117C3" w:rsidRPr="00252563" w:rsidRDefault="001117C3" w:rsidP="001117C3">
      <w:pPr>
        <w:shd w:val="clear" w:color="auto" w:fill="FFFFFF" w:themeFill="background1"/>
        <w:tabs>
          <w:tab w:val="right" w:pos="426"/>
        </w:tabs>
        <w:ind w:left="450"/>
        <w:rPr>
          <w:i/>
          <w:lang w:val="ro-MD" w:eastAsia="ru-RU"/>
        </w:rPr>
      </w:pPr>
      <w:r w:rsidRPr="00252563">
        <w:rPr>
          <w:i/>
          <w:lang w:val="ro-MD" w:eastAsia="ru-RU"/>
        </w:rPr>
        <w:t>Agenția Națională pentru Soluționarea Contestațiilor</w:t>
      </w:r>
    </w:p>
    <w:p w14:paraId="777CAE79" w14:textId="77777777" w:rsidR="001117C3" w:rsidRPr="00252563" w:rsidRDefault="001117C3" w:rsidP="001117C3">
      <w:pPr>
        <w:shd w:val="clear" w:color="auto" w:fill="FFFFFF" w:themeFill="background1"/>
        <w:tabs>
          <w:tab w:val="right" w:pos="426"/>
        </w:tabs>
        <w:ind w:left="450"/>
        <w:rPr>
          <w:i/>
          <w:lang w:val="ro-MD" w:eastAsia="ru-RU"/>
        </w:rPr>
      </w:pPr>
      <w:r w:rsidRPr="00252563">
        <w:rPr>
          <w:i/>
          <w:lang w:val="ro-MD" w:eastAsia="ru-RU"/>
        </w:rPr>
        <w:t>Adresa: mun. Chișinău, bd. Ștefan cel Mare și Sfânt nr.124 (et.4), MD 2001;</w:t>
      </w:r>
    </w:p>
    <w:p w14:paraId="053E4D00" w14:textId="77777777" w:rsidR="001117C3" w:rsidRPr="00252563" w:rsidRDefault="001117C3" w:rsidP="001117C3">
      <w:pPr>
        <w:shd w:val="clear" w:color="auto" w:fill="FFFFFF" w:themeFill="background1"/>
        <w:tabs>
          <w:tab w:val="right" w:pos="426"/>
        </w:tabs>
        <w:ind w:left="450"/>
        <w:rPr>
          <w:i/>
          <w:lang w:val="ro-MD" w:eastAsia="ru-RU"/>
        </w:rPr>
      </w:pPr>
      <w:r w:rsidRPr="00252563">
        <w:rPr>
          <w:i/>
          <w:lang w:val="ro-MD" w:eastAsia="ru-RU"/>
        </w:rPr>
        <w:t>Tel/Fax/email: 022-820 652, 022 820-651, contestatii@ansc.md</w:t>
      </w:r>
    </w:p>
    <w:p w14:paraId="421CA1FC"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Data (datele) și referința (referințele) publicărilor anterioare în Jurnalul Oficial al Uniunii Europene privind contractul (contractele) la care se referă anunțul respectiv (dacă este cazul):</w:t>
      </w:r>
      <w:r w:rsidRPr="00252563">
        <w:rPr>
          <w:color w:val="833C0B" w:themeColor="accent2" w:themeShade="80"/>
          <w:u w:val="single"/>
          <w:lang w:val="ro-MD" w:eastAsia="ru-RU"/>
        </w:rPr>
        <w:t xml:space="preserve"> </w:t>
      </w:r>
      <w:r w:rsidRPr="00252563">
        <w:rPr>
          <w:color w:val="1F3864" w:themeColor="accent5" w:themeShade="80"/>
          <w:u w:val="single"/>
          <w:lang w:val="ro-MD" w:eastAsia="ru-RU"/>
        </w:rPr>
        <w:t>nu e cazul_</w:t>
      </w:r>
    </w:p>
    <w:p w14:paraId="5F7F2819"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În cazul achizițiilor periodice, calendarul estimat pentru publicarea anunțurilor viitoare</w:t>
      </w:r>
      <w:r w:rsidRPr="00252563">
        <w:rPr>
          <w:shd w:val="clear" w:color="auto" w:fill="FFFFFF" w:themeFill="background1"/>
          <w:lang w:val="ro-MD" w:eastAsia="ru-RU"/>
        </w:rPr>
        <w:t>:</w:t>
      </w:r>
      <w:r w:rsidRPr="00252563">
        <w:rPr>
          <w:color w:val="1F3864" w:themeColor="accent5" w:themeShade="80"/>
          <w:shd w:val="clear" w:color="auto" w:fill="FFFFFF" w:themeFill="background1"/>
          <w:lang w:val="ro-MD" w:eastAsia="ru-RU"/>
        </w:rPr>
        <w:t>nu e cazul</w:t>
      </w:r>
    </w:p>
    <w:p w14:paraId="2C3221F9"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 xml:space="preserve">Data publicării anunțului de intenție sau, după caz, precizarea că nu a fost publicat un astfel de </w:t>
      </w:r>
      <w:r w:rsidRPr="00252563">
        <w:rPr>
          <w:shd w:val="clear" w:color="auto" w:fill="FFFFFF" w:themeFill="background1"/>
          <w:lang w:val="ro-MD" w:eastAsia="ru-RU"/>
        </w:rPr>
        <w:t>anunţ:</w:t>
      </w:r>
      <w:r w:rsidRPr="00252563">
        <w:rPr>
          <w:color w:val="833C0B" w:themeColor="accent2" w:themeShade="80"/>
          <w:u w:val="single"/>
          <w:shd w:val="clear" w:color="auto" w:fill="FFFFFF" w:themeFill="background1"/>
          <w:lang w:val="ro-MD" w:eastAsia="ru-RU"/>
        </w:rPr>
        <w:t xml:space="preserve"> </w:t>
      </w:r>
      <w:r w:rsidRPr="00252563">
        <w:rPr>
          <w:color w:val="1F3864" w:themeColor="accent5" w:themeShade="80"/>
          <w:u w:val="single"/>
          <w:shd w:val="clear" w:color="auto" w:fill="FFFFFF" w:themeFill="background1"/>
          <w:lang w:val="ro-MD" w:eastAsia="ru-RU"/>
        </w:rPr>
        <w:t>anunț de intenție nu a fost publicat</w:t>
      </w:r>
    </w:p>
    <w:p w14:paraId="1A4E0D99" w14:textId="77777777" w:rsidR="001117C3" w:rsidRPr="00252563" w:rsidRDefault="001117C3" w:rsidP="001117C3">
      <w:pPr>
        <w:numPr>
          <w:ilvl w:val="0"/>
          <w:numId w:val="25"/>
        </w:numPr>
        <w:shd w:val="clear" w:color="auto" w:fill="FFFFFF" w:themeFill="background1"/>
        <w:tabs>
          <w:tab w:val="right" w:pos="426"/>
        </w:tabs>
        <w:spacing w:before="120"/>
        <w:ind w:left="0" w:firstLine="0"/>
        <w:rPr>
          <w:color w:val="1F3864" w:themeColor="accent5" w:themeShade="80"/>
          <w:lang w:val="ro-MD" w:eastAsia="ru-RU"/>
        </w:rPr>
      </w:pPr>
      <w:r w:rsidRPr="00252563">
        <w:rPr>
          <w:lang w:val="ro-MD" w:eastAsia="ru-RU"/>
        </w:rPr>
        <w:t>Data transmiterii spre publicare a anunțului de participar</w:t>
      </w:r>
      <w:r w:rsidRPr="00252563">
        <w:rPr>
          <w:shd w:val="clear" w:color="auto" w:fill="FFFFFF" w:themeFill="background1"/>
          <w:lang w:val="ro-MD" w:eastAsia="ru-RU"/>
        </w:rPr>
        <w:t>e:</w:t>
      </w:r>
      <w:r w:rsidRPr="00252563">
        <w:rPr>
          <w:color w:val="833C0B" w:themeColor="accent2" w:themeShade="80"/>
          <w:u w:val="single"/>
          <w:shd w:val="clear" w:color="auto" w:fill="FFFFFF" w:themeFill="background1"/>
          <w:lang w:val="ro-MD" w:eastAsia="ru-RU"/>
        </w:rPr>
        <w:t xml:space="preserve"> </w:t>
      </w:r>
      <w:r w:rsidRPr="00252563">
        <w:rPr>
          <w:color w:val="1F3864" w:themeColor="accent5" w:themeShade="80"/>
          <w:u w:val="single"/>
          <w:shd w:val="clear" w:color="auto" w:fill="FFFFFF" w:themeFill="background1"/>
          <w:lang w:val="ro-MD" w:eastAsia="ru-RU"/>
        </w:rPr>
        <w:t>anunț de intenție nu afost publicat</w:t>
      </w:r>
    </w:p>
    <w:p w14:paraId="3F6C6CA4" w14:textId="77777777" w:rsidR="001117C3" w:rsidRPr="00252563" w:rsidRDefault="001117C3" w:rsidP="001117C3">
      <w:pPr>
        <w:numPr>
          <w:ilvl w:val="0"/>
          <w:numId w:val="25"/>
        </w:numPr>
        <w:shd w:val="clear" w:color="auto" w:fill="FFFFFF" w:themeFill="background1"/>
        <w:tabs>
          <w:tab w:val="right" w:pos="426"/>
        </w:tabs>
        <w:spacing w:before="120"/>
        <w:ind w:left="0" w:firstLine="0"/>
        <w:rPr>
          <w:lang w:val="ro-MD" w:eastAsia="ru-RU"/>
        </w:rPr>
      </w:pPr>
      <w:r w:rsidRPr="00252563">
        <w:rPr>
          <w:lang w:val="ro-MD" w:eastAsia="ru-RU"/>
        </w:rPr>
        <w:t>În cadrul procedurii de achiziție publică se va utiliza/accepta:</w:t>
      </w:r>
    </w:p>
    <w:tbl>
      <w:tblPr>
        <w:tblStyle w:val="Grigliatabella20"/>
        <w:tblW w:w="0" w:type="auto"/>
        <w:tblInd w:w="-34" w:type="dxa"/>
        <w:shd w:val="clear" w:color="auto" w:fill="FFFFFF"/>
        <w:tblLook w:val="04A0" w:firstRow="1" w:lastRow="0" w:firstColumn="1" w:lastColumn="0" w:noHBand="0" w:noVBand="1"/>
      </w:tblPr>
      <w:tblGrid>
        <w:gridCol w:w="6805"/>
        <w:gridCol w:w="3118"/>
      </w:tblGrid>
      <w:tr w:rsidR="001117C3" w:rsidRPr="00252563" w14:paraId="59F1682E" w14:textId="77777777" w:rsidTr="00AF7C92">
        <w:tc>
          <w:tcPr>
            <w:tcW w:w="6805" w:type="dxa"/>
            <w:shd w:val="clear" w:color="auto" w:fill="FFFFFF"/>
          </w:tcPr>
          <w:p w14:paraId="3D90A30C" w14:textId="77777777" w:rsidR="001117C3" w:rsidRPr="00252563" w:rsidRDefault="001117C3" w:rsidP="00AF7C92">
            <w:pPr>
              <w:shd w:val="clear" w:color="auto" w:fill="FFFFFF" w:themeFill="background1"/>
              <w:tabs>
                <w:tab w:val="right" w:pos="426"/>
              </w:tabs>
              <w:rPr>
                <w:lang w:val="ro-MD" w:eastAsia="ru-RU"/>
              </w:rPr>
            </w:pPr>
            <w:r w:rsidRPr="00252563">
              <w:rPr>
                <w:lang w:val="ro-MD" w:eastAsia="ru-RU"/>
              </w:rPr>
              <w:t>Denumirea instrumentului electronic</w:t>
            </w:r>
          </w:p>
        </w:tc>
        <w:tc>
          <w:tcPr>
            <w:tcW w:w="3118" w:type="dxa"/>
            <w:shd w:val="clear" w:color="auto" w:fill="FFFFFF"/>
          </w:tcPr>
          <w:p w14:paraId="70CBEA88" w14:textId="77777777" w:rsidR="001117C3" w:rsidRPr="00252563" w:rsidRDefault="001117C3" w:rsidP="00AF7C92">
            <w:pPr>
              <w:shd w:val="clear" w:color="auto" w:fill="FFFFFF" w:themeFill="background1"/>
              <w:tabs>
                <w:tab w:val="right" w:pos="426"/>
              </w:tabs>
              <w:rPr>
                <w:lang w:val="ro-MD" w:eastAsia="ru-RU"/>
              </w:rPr>
            </w:pPr>
            <w:r w:rsidRPr="00252563">
              <w:rPr>
                <w:lang w:val="ro-MD" w:eastAsia="ru-RU"/>
              </w:rPr>
              <w:t>Se va utiliza/accepta sau nu</w:t>
            </w:r>
          </w:p>
        </w:tc>
      </w:tr>
      <w:tr w:rsidR="001117C3" w:rsidRPr="00252563" w14:paraId="60792A04" w14:textId="77777777" w:rsidTr="00AF7C92">
        <w:tc>
          <w:tcPr>
            <w:tcW w:w="6805" w:type="dxa"/>
            <w:shd w:val="clear" w:color="auto" w:fill="FFFFFF"/>
          </w:tcPr>
          <w:p w14:paraId="1D368175" w14:textId="77777777" w:rsidR="001117C3" w:rsidRPr="00252563" w:rsidRDefault="001117C3" w:rsidP="00AF7C92">
            <w:pPr>
              <w:shd w:val="clear" w:color="auto" w:fill="FFFFFF" w:themeFill="background1"/>
              <w:tabs>
                <w:tab w:val="right" w:pos="426"/>
              </w:tabs>
              <w:rPr>
                <w:lang w:val="ro-MD" w:eastAsia="ru-RU"/>
              </w:rPr>
            </w:pPr>
            <w:r w:rsidRPr="00252563">
              <w:rPr>
                <w:lang w:val="ro-MD" w:eastAsia="ru-RU"/>
              </w:rPr>
              <w:t>depunerea electronică a ofertelor sau a cererilor de participare</w:t>
            </w:r>
          </w:p>
        </w:tc>
        <w:tc>
          <w:tcPr>
            <w:tcW w:w="3118" w:type="dxa"/>
            <w:shd w:val="clear" w:color="auto" w:fill="FFFFFF"/>
          </w:tcPr>
          <w:p w14:paraId="4F1129B0" w14:textId="77777777" w:rsidR="001117C3" w:rsidRPr="00252563" w:rsidRDefault="001117C3" w:rsidP="00AF7C92">
            <w:pPr>
              <w:shd w:val="clear" w:color="auto" w:fill="FFFFFF" w:themeFill="background1"/>
              <w:tabs>
                <w:tab w:val="right" w:pos="426"/>
              </w:tabs>
              <w:rPr>
                <w:color w:val="1F3864" w:themeColor="accent5" w:themeShade="80"/>
                <w:lang w:val="ro-MD" w:eastAsia="ru-RU"/>
              </w:rPr>
            </w:pPr>
            <w:r w:rsidRPr="00252563">
              <w:rPr>
                <w:color w:val="1F3864" w:themeColor="accent5" w:themeShade="80"/>
                <w:sz w:val="28"/>
                <w:u w:val="single"/>
                <w:lang w:val="ro-MD"/>
              </w:rPr>
              <w:t>Se va utiliza</w:t>
            </w:r>
          </w:p>
        </w:tc>
      </w:tr>
      <w:tr w:rsidR="001117C3" w:rsidRPr="00252563" w14:paraId="79524BE6" w14:textId="77777777" w:rsidTr="00AF7C92">
        <w:tc>
          <w:tcPr>
            <w:tcW w:w="6805" w:type="dxa"/>
            <w:shd w:val="clear" w:color="auto" w:fill="FFFFFF"/>
          </w:tcPr>
          <w:p w14:paraId="234DB691" w14:textId="77777777" w:rsidR="001117C3" w:rsidRPr="00252563" w:rsidRDefault="001117C3" w:rsidP="00AF7C92">
            <w:pPr>
              <w:shd w:val="clear" w:color="auto" w:fill="FFFFFF" w:themeFill="background1"/>
              <w:tabs>
                <w:tab w:val="right" w:pos="426"/>
              </w:tabs>
              <w:rPr>
                <w:lang w:val="ro-MD" w:eastAsia="ru-RU"/>
              </w:rPr>
            </w:pPr>
            <w:r w:rsidRPr="00252563">
              <w:rPr>
                <w:lang w:val="ro-MD" w:eastAsia="ru-RU"/>
              </w:rPr>
              <w:t>sistemul de comenzi electronice</w:t>
            </w:r>
          </w:p>
        </w:tc>
        <w:tc>
          <w:tcPr>
            <w:tcW w:w="3118" w:type="dxa"/>
            <w:shd w:val="clear" w:color="auto" w:fill="FFFFFF"/>
          </w:tcPr>
          <w:p w14:paraId="7761ADB7" w14:textId="77777777" w:rsidR="001117C3" w:rsidRPr="00252563" w:rsidRDefault="001117C3" w:rsidP="00AF7C92">
            <w:pPr>
              <w:shd w:val="clear" w:color="auto" w:fill="FFFFFF" w:themeFill="background1"/>
              <w:tabs>
                <w:tab w:val="right" w:pos="426"/>
              </w:tabs>
              <w:rPr>
                <w:color w:val="1F3864" w:themeColor="accent5" w:themeShade="80"/>
                <w:lang w:val="ro-MD" w:eastAsia="ru-RU"/>
              </w:rPr>
            </w:pPr>
            <w:r w:rsidRPr="00252563">
              <w:rPr>
                <w:color w:val="1F3864" w:themeColor="accent5" w:themeShade="80"/>
                <w:sz w:val="28"/>
                <w:u w:val="single"/>
                <w:lang w:val="ro-MD"/>
              </w:rPr>
              <w:t>Nu e cazul</w:t>
            </w:r>
          </w:p>
        </w:tc>
      </w:tr>
      <w:tr w:rsidR="001117C3" w:rsidRPr="00252563" w14:paraId="0CC40481" w14:textId="77777777" w:rsidTr="00AF7C92">
        <w:tc>
          <w:tcPr>
            <w:tcW w:w="6805" w:type="dxa"/>
            <w:shd w:val="clear" w:color="auto" w:fill="FFFFFF"/>
          </w:tcPr>
          <w:p w14:paraId="6536B1A9" w14:textId="77777777" w:rsidR="001117C3" w:rsidRPr="00252563" w:rsidRDefault="001117C3" w:rsidP="00AF7C92">
            <w:pPr>
              <w:shd w:val="clear" w:color="auto" w:fill="FFFFFF" w:themeFill="background1"/>
              <w:tabs>
                <w:tab w:val="right" w:pos="426"/>
              </w:tabs>
              <w:rPr>
                <w:lang w:val="ro-MD" w:eastAsia="ru-RU"/>
              </w:rPr>
            </w:pPr>
            <w:r w:rsidRPr="00252563">
              <w:rPr>
                <w:lang w:val="ro-MD" w:eastAsia="ru-RU"/>
              </w:rPr>
              <w:t>facturarea electronică</w:t>
            </w:r>
          </w:p>
        </w:tc>
        <w:tc>
          <w:tcPr>
            <w:tcW w:w="3118" w:type="dxa"/>
            <w:shd w:val="clear" w:color="auto" w:fill="FFFFFF"/>
          </w:tcPr>
          <w:p w14:paraId="7E4A8B04" w14:textId="77777777" w:rsidR="001117C3" w:rsidRPr="00252563" w:rsidRDefault="001117C3" w:rsidP="00AF7C92">
            <w:pPr>
              <w:shd w:val="clear" w:color="auto" w:fill="FFFFFF" w:themeFill="background1"/>
              <w:tabs>
                <w:tab w:val="right" w:pos="426"/>
              </w:tabs>
              <w:rPr>
                <w:color w:val="1F3864" w:themeColor="accent5" w:themeShade="80"/>
                <w:lang w:val="ro-MD" w:eastAsia="ru-RU"/>
              </w:rPr>
            </w:pPr>
            <w:r w:rsidRPr="00252563">
              <w:rPr>
                <w:color w:val="1F3864" w:themeColor="accent5" w:themeShade="80"/>
                <w:sz w:val="28"/>
                <w:u w:val="single"/>
                <w:lang w:val="ro-MD"/>
              </w:rPr>
              <w:t>Se acceptă</w:t>
            </w:r>
          </w:p>
        </w:tc>
      </w:tr>
      <w:tr w:rsidR="001117C3" w:rsidRPr="00252563" w14:paraId="6119841E" w14:textId="77777777" w:rsidTr="00AF7C92">
        <w:trPr>
          <w:trHeight w:val="77"/>
        </w:trPr>
        <w:tc>
          <w:tcPr>
            <w:tcW w:w="6805" w:type="dxa"/>
            <w:shd w:val="clear" w:color="auto" w:fill="FFFFFF"/>
          </w:tcPr>
          <w:p w14:paraId="56ED79A4" w14:textId="77777777" w:rsidR="001117C3" w:rsidRPr="00252563" w:rsidRDefault="001117C3" w:rsidP="00AF7C92">
            <w:pPr>
              <w:shd w:val="clear" w:color="auto" w:fill="FFFFFF" w:themeFill="background1"/>
              <w:tabs>
                <w:tab w:val="right" w:pos="426"/>
              </w:tabs>
              <w:rPr>
                <w:lang w:val="ro-MD" w:eastAsia="ru-RU"/>
              </w:rPr>
            </w:pPr>
            <w:r w:rsidRPr="00252563">
              <w:rPr>
                <w:lang w:val="ro-MD" w:eastAsia="ru-RU"/>
              </w:rPr>
              <w:t>plățile electronice</w:t>
            </w:r>
          </w:p>
        </w:tc>
        <w:tc>
          <w:tcPr>
            <w:tcW w:w="3118" w:type="dxa"/>
            <w:shd w:val="clear" w:color="auto" w:fill="FFFFFF"/>
          </w:tcPr>
          <w:p w14:paraId="6F606BEE" w14:textId="77777777" w:rsidR="001117C3" w:rsidRPr="00252563" w:rsidRDefault="001117C3" w:rsidP="00AF7C92">
            <w:pPr>
              <w:shd w:val="clear" w:color="auto" w:fill="FFFFFF" w:themeFill="background1"/>
              <w:tabs>
                <w:tab w:val="right" w:pos="426"/>
              </w:tabs>
              <w:rPr>
                <w:color w:val="1F3864" w:themeColor="accent5" w:themeShade="80"/>
                <w:lang w:val="ro-MD" w:eastAsia="ru-RU"/>
              </w:rPr>
            </w:pPr>
            <w:r w:rsidRPr="00252563">
              <w:rPr>
                <w:color w:val="1F3864" w:themeColor="accent5" w:themeShade="80"/>
                <w:sz w:val="28"/>
                <w:u w:val="single"/>
                <w:lang w:val="ro-MD"/>
              </w:rPr>
              <w:t>Se accepta</w:t>
            </w:r>
          </w:p>
        </w:tc>
      </w:tr>
    </w:tbl>
    <w:p w14:paraId="2AEE5A14" w14:textId="77777777" w:rsidR="001117C3" w:rsidRPr="00252563" w:rsidRDefault="001117C3" w:rsidP="001117C3">
      <w:pPr>
        <w:numPr>
          <w:ilvl w:val="0"/>
          <w:numId w:val="25"/>
        </w:numPr>
        <w:shd w:val="clear" w:color="auto" w:fill="FFFFFF" w:themeFill="background1"/>
        <w:tabs>
          <w:tab w:val="right" w:pos="426"/>
        </w:tabs>
        <w:spacing w:before="120"/>
        <w:ind w:left="360"/>
        <w:rPr>
          <w:lang w:val="ro-MD" w:eastAsia="ru-RU"/>
        </w:rPr>
      </w:pPr>
      <w:r w:rsidRPr="00252563">
        <w:rPr>
          <w:lang w:val="ro-MD" w:eastAsia="ru-RU"/>
        </w:rPr>
        <w:t>Contractul intră sub incidența Acordului privind achizițiile guvernamentale al Organizației Mondiale a Comerțului (numai în cazul anunțurilor transmise spre publicare în Jurnalul Oficial al Uniunii Europene):</w:t>
      </w:r>
      <w:r w:rsidRPr="00252563">
        <w:rPr>
          <w:color w:val="833C0B" w:themeColor="accent2" w:themeShade="80"/>
          <w:u w:val="single"/>
          <w:shd w:val="clear" w:color="auto" w:fill="FFFFFF" w:themeFill="background1"/>
          <w:lang w:val="ro-MD" w:eastAsia="ru-RU"/>
        </w:rPr>
        <w:t xml:space="preserve"> </w:t>
      </w:r>
      <w:r w:rsidRPr="00252563">
        <w:rPr>
          <w:color w:val="1F3864" w:themeColor="accent5" w:themeShade="80"/>
          <w:u w:val="single"/>
          <w:shd w:val="clear" w:color="auto" w:fill="FFFFFF" w:themeFill="background1"/>
          <w:lang w:val="ro-MD" w:eastAsia="ru-RU"/>
        </w:rPr>
        <w:t>nu</w:t>
      </w:r>
    </w:p>
    <w:p w14:paraId="15026951" w14:textId="77777777" w:rsidR="001117C3" w:rsidRPr="00252563" w:rsidRDefault="001117C3" w:rsidP="001117C3">
      <w:pPr>
        <w:numPr>
          <w:ilvl w:val="0"/>
          <w:numId w:val="25"/>
        </w:numPr>
        <w:shd w:val="clear" w:color="auto" w:fill="FFFFFF" w:themeFill="background1"/>
        <w:tabs>
          <w:tab w:val="right" w:pos="426"/>
        </w:tabs>
        <w:spacing w:before="120"/>
        <w:ind w:left="0" w:firstLine="0"/>
        <w:rPr>
          <w:color w:val="000000"/>
          <w:sz w:val="28"/>
          <w:szCs w:val="28"/>
          <w:lang w:val="ro-MD"/>
        </w:rPr>
      </w:pPr>
      <w:r w:rsidRPr="00252563">
        <w:rPr>
          <w:lang w:val="ro-MD" w:eastAsia="ru-RU"/>
        </w:rPr>
        <w:t xml:space="preserve">Alte informații relevante: </w:t>
      </w:r>
      <w:r w:rsidRPr="00252563">
        <w:rPr>
          <w:color w:val="1F3864" w:themeColor="accent5" w:themeShade="80"/>
          <w:u w:val="single"/>
          <w:shd w:val="clear" w:color="auto" w:fill="FFFFFF" w:themeFill="background1"/>
          <w:lang w:val="ro-MD" w:eastAsia="ru-RU"/>
        </w:rPr>
        <w:t xml:space="preserve"> nu e cazul</w:t>
      </w:r>
    </w:p>
    <w:p w14:paraId="188EF6CF" w14:textId="6B10E8A4" w:rsidR="001117C3" w:rsidRPr="00252563" w:rsidRDefault="001117C3" w:rsidP="001117C3">
      <w:pPr>
        <w:shd w:val="clear" w:color="auto" w:fill="FFFFFF" w:themeFill="background1"/>
        <w:tabs>
          <w:tab w:val="right" w:pos="426"/>
        </w:tabs>
        <w:spacing w:before="120"/>
        <w:rPr>
          <w:color w:val="000000"/>
          <w:sz w:val="28"/>
          <w:szCs w:val="28"/>
          <w:lang w:val="ro-MD"/>
        </w:rPr>
        <w:sectPr w:rsidR="001117C3" w:rsidRPr="00252563" w:rsidSect="001117C3">
          <w:footerReference w:type="first" r:id="rId13"/>
          <w:pgSz w:w="11906" w:h="16838" w:code="9"/>
          <w:pgMar w:top="709" w:right="709" w:bottom="709" w:left="1276" w:header="720" w:footer="510" w:gutter="0"/>
          <w:pgNumType w:start="17"/>
          <w:cols w:space="720"/>
          <w:docGrid w:linePitch="326"/>
        </w:sectPr>
      </w:pPr>
      <w:r w:rsidRPr="00252563">
        <w:rPr>
          <w:sz w:val="28"/>
          <w:szCs w:val="28"/>
          <w:lang w:val="ro-MD" w:eastAsia="ru-RU"/>
        </w:rPr>
        <w:t xml:space="preserve">Conducătorul grupului de lucru:  </w:t>
      </w:r>
      <w:r w:rsidRPr="00252563">
        <w:rPr>
          <w:sz w:val="28"/>
          <w:szCs w:val="28"/>
          <w:shd w:val="clear" w:color="auto" w:fill="FFFFFF" w:themeFill="background1"/>
          <w:lang w:val="ro-MD" w:eastAsia="ru-RU"/>
        </w:rPr>
        <w:t>_________________</w:t>
      </w:r>
      <w:r w:rsidRPr="00252563">
        <w:rPr>
          <w:sz w:val="28"/>
          <w:szCs w:val="28"/>
          <w:lang w:val="ro-MD"/>
        </w:rPr>
        <w:t xml:space="preserve"> Alexandru BÎR</w:t>
      </w:r>
      <w:r>
        <w:rPr>
          <w:sz w:val="28"/>
          <w:szCs w:val="28"/>
          <w:lang w:val="ro-MD"/>
        </w:rPr>
        <w:t>C</w:t>
      </w:r>
      <w:r>
        <w:rPr>
          <w:sz w:val="28"/>
          <w:szCs w:val="28"/>
          <w:lang w:val="ro-MD"/>
        </w:rPr>
        <w:t>A</w:t>
      </w:r>
    </w:p>
    <w:p w14:paraId="1A9799F0" w14:textId="77777777" w:rsidR="007D7B0A" w:rsidRPr="00252563" w:rsidRDefault="007D7B0A" w:rsidP="007D7B0A">
      <w:pPr>
        <w:tabs>
          <w:tab w:val="left" w:pos="360"/>
          <w:tab w:val="left" w:pos="567"/>
        </w:tabs>
        <w:outlineLvl w:val="2"/>
        <w:rPr>
          <w:rFonts w:eastAsia="PMingLiU"/>
          <w:lang w:val="ro-MD" w:eastAsia="zh-CN"/>
        </w:rPr>
      </w:pPr>
    </w:p>
    <w:p w14:paraId="66C33D24" w14:textId="5C05AE99" w:rsidR="00A86272" w:rsidRPr="00252563" w:rsidRDefault="00A86272" w:rsidP="00A86272">
      <w:pPr>
        <w:shd w:val="clear" w:color="auto" w:fill="FFFFFF" w:themeFill="background1"/>
        <w:tabs>
          <w:tab w:val="right" w:pos="426"/>
        </w:tabs>
        <w:spacing w:before="120"/>
        <w:rPr>
          <w:color w:val="000000"/>
          <w:sz w:val="28"/>
          <w:szCs w:val="28"/>
          <w:lang w:val="ro-MD"/>
        </w:rPr>
        <w:sectPr w:rsidR="00A86272" w:rsidRPr="00252563" w:rsidSect="00A86272">
          <w:footerReference w:type="first" r:id="rId14"/>
          <w:pgSz w:w="11906" w:h="16838" w:code="9"/>
          <w:pgMar w:top="709" w:right="709" w:bottom="709" w:left="1276" w:header="720" w:footer="510" w:gutter="0"/>
          <w:pgNumType w:start="17"/>
          <w:cols w:space="720"/>
          <w:docGrid w:linePitch="326"/>
        </w:sectPr>
      </w:pPr>
    </w:p>
    <w:p w14:paraId="6B0D7A46" w14:textId="77777777" w:rsidR="00A86272" w:rsidRPr="00252563" w:rsidRDefault="00A86272" w:rsidP="00A86272">
      <w:pPr>
        <w:tabs>
          <w:tab w:val="left" w:pos="360"/>
          <w:tab w:val="left" w:pos="567"/>
        </w:tabs>
        <w:outlineLvl w:val="2"/>
        <w:rPr>
          <w:rFonts w:eastAsia="PMingLiU"/>
          <w:lang w:val="ro-MD" w:eastAsia="zh-CN"/>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84620A" w14:textId="77777777" w:rsidR="008263C6" w:rsidRPr="0060626C" w:rsidRDefault="008263C6" w:rsidP="008263C6">
      <w:pPr>
        <w:jc w:val="right"/>
        <w:rPr>
          <w:noProof w:val="0"/>
          <w:sz w:val="22"/>
          <w:szCs w:val="22"/>
          <w:lang w:val="ro-MD"/>
        </w:rPr>
      </w:pPr>
      <w:r w:rsidRPr="0060626C">
        <w:rPr>
          <w:noProof w:val="0"/>
          <w:lang w:val="ro-MD"/>
        </w:rPr>
        <w:lastRenderedPageBreak/>
        <w:t>Anexa nr. 23</w:t>
      </w:r>
    </w:p>
    <w:p w14:paraId="3CB1FDE3" w14:textId="77777777" w:rsidR="008263C6" w:rsidRPr="0060626C" w:rsidRDefault="008263C6" w:rsidP="008263C6">
      <w:pPr>
        <w:jc w:val="right"/>
        <w:rPr>
          <w:noProof w:val="0"/>
          <w:lang w:val="ro-MD"/>
        </w:rPr>
      </w:pPr>
      <w:r w:rsidRPr="0060626C">
        <w:rPr>
          <w:noProof w:val="0"/>
          <w:lang w:val="ro-MD"/>
        </w:rPr>
        <w:t>la Documentația standard nr._____</w:t>
      </w:r>
    </w:p>
    <w:p w14:paraId="1365C8A8" w14:textId="77777777" w:rsidR="008263C6" w:rsidRPr="0060626C" w:rsidRDefault="008263C6" w:rsidP="008263C6">
      <w:pPr>
        <w:jc w:val="right"/>
        <w:rPr>
          <w:noProof w:val="0"/>
          <w:lang w:val="ro-MD"/>
        </w:rPr>
      </w:pPr>
      <w:r w:rsidRPr="0060626C">
        <w:rPr>
          <w:noProof w:val="0"/>
          <w:lang w:val="ro-MD"/>
        </w:rPr>
        <w:t>din “____” ________ 20___</w:t>
      </w:r>
    </w:p>
    <w:p w14:paraId="42CF8AAE" w14:textId="77777777" w:rsidR="008263C6" w:rsidRPr="0060626C" w:rsidRDefault="008263C6" w:rsidP="008263C6">
      <w:pPr>
        <w:tabs>
          <w:tab w:val="left" w:leader="underscore" w:pos="6465"/>
          <w:tab w:val="right" w:leader="underscore" w:pos="9777"/>
        </w:tabs>
        <w:spacing w:line="302" w:lineRule="auto"/>
        <w:rPr>
          <w:rFonts w:eastAsia="PMingLiU"/>
          <w:lang w:val="ro-MD" w:eastAsia="zh-CN"/>
        </w:rPr>
      </w:pPr>
    </w:p>
    <w:p w14:paraId="1395F419" w14:textId="77777777" w:rsidR="008263C6" w:rsidRPr="0060626C" w:rsidRDefault="008263C6" w:rsidP="008263C6">
      <w:pPr>
        <w:jc w:val="both"/>
        <w:rPr>
          <w:b/>
          <w:lang w:val="ro-MD"/>
        </w:rPr>
      </w:pPr>
    </w:p>
    <w:tbl>
      <w:tblPr>
        <w:tblW w:w="0" w:type="auto"/>
        <w:tblLayout w:type="fixed"/>
        <w:tblLook w:val="0000" w:firstRow="0" w:lastRow="0" w:firstColumn="0" w:lastColumn="0" w:noHBand="0" w:noVBand="0"/>
      </w:tblPr>
      <w:tblGrid>
        <w:gridCol w:w="4786"/>
        <w:gridCol w:w="5245"/>
      </w:tblGrid>
      <w:tr w:rsidR="001117C3" w:rsidRPr="000E0709" w14:paraId="052308BE" w14:textId="77777777" w:rsidTr="00AF7C92">
        <w:tblPrEx>
          <w:tblCellMar>
            <w:top w:w="0" w:type="dxa"/>
            <w:bottom w:w="0" w:type="dxa"/>
          </w:tblCellMar>
        </w:tblPrEx>
        <w:tc>
          <w:tcPr>
            <w:tcW w:w="4786" w:type="dxa"/>
            <w:tcBorders>
              <w:top w:val="nil"/>
              <w:left w:val="nil"/>
              <w:bottom w:val="single" w:sz="6" w:space="0" w:color="auto"/>
              <w:right w:val="nil"/>
            </w:tcBorders>
          </w:tcPr>
          <w:p w14:paraId="7AC718A2" w14:textId="77777777" w:rsidR="001117C3" w:rsidRPr="00C41C99" w:rsidRDefault="001117C3" w:rsidP="00AF7C92">
            <w:pPr>
              <w:jc w:val="center"/>
              <w:rPr>
                <w:b/>
                <w:bCs/>
                <w:sz w:val="2"/>
                <w:szCs w:val="2"/>
                <w:lang w:val="en-US"/>
              </w:rPr>
            </w:pPr>
          </w:p>
          <w:p w14:paraId="4308FB3C" w14:textId="77777777" w:rsidR="001117C3" w:rsidRPr="00C41C99" w:rsidRDefault="001117C3" w:rsidP="00AF7C92">
            <w:pPr>
              <w:jc w:val="right"/>
              <w:rPr>
                <w:b/>
                <w:bCs/>
                <w:sz w:val="2"/>
                <w:szCs w:val="2"/>
                <w:lang w:val="en-US"/>
              </w:rPr>
            </w:pPr>
          </w:p>
          <w:p w14:paraId="4A9AF45A" w14:textId="77777777" w:rsidR="001117C3" w:rsidRPr="00C41C99" w:rsidRDefault="001117C3" w:rsidP="00AF7C92">
            <w:pPr>
              <w:jc w:val="center"/>
              <w:rPr>
                <w:b/>
                <w:bCs/>
                <w:sz w:val="2"/>
                <w:szCs w:val="2"/>
                <w:lang w:val="en-US"/>
              </w:rPr>
            </w:pPr>
          </w:p>
          <w:p w14:paraId="359D0C71" w14:textId="77777777" w:rsidR="001117C3" w:rsidRPr="00165C2C" w:rsidRDefault="001117C3" w:rsidP="00AF7C92">
            <w:pPr>
              <w:jc w:val="center"/>
              <w:rPr>
                <w:b/>
                <w:bCs/>
                <w:sz w:val="28"/>
                <w:szCs w:val="28"/>
                <w:lang w:val="en-US"/>
              </w:rPr>
            </w:pPr>
            <w:r w:rsidRPr="00165C2C">
              <w:rPr>
                <w:b/>
                <w:bCs/>
                <w:sz w:val="28"/>
                <w:szCs w:val="28"/>
                <w:lang w:val="en-US"/>
              </w:rPr>
              <w:t>Lucrari de amenajare a troturarelor in sat. Mereni, r-ul Anenii Noi</w:t>
            </w:r>
          </w:p>
        </w:tc>
        <w:tc>
          <w:tcPr>
            <w:tcW w:w="5245" w:type="dxa"/>
            <w:tcBorders>
              <w:top w:val="nil"/>
              <w:left w:val="nil"/>
              <w:bottom w:val="nil"/>
              <w:right w:val="nil"/>
            </w:tcBorders>
          </w:tcPr>
          <w:p w14:paraId="64F32C88" w14:textId="77777777" w:rsidR="001117C3" w:rsidRPr="005916E8" w:rsidRDefault="001117C3" w:rsidP="00AF7C92">
            <w:pPr>
              <w:jc w:val="right"/>
              <w:rPr>
                <w:sz w:val="16"/>
                <w:szCs w:val="16"/>
                <w:lang w:val="en-US"/>
              </w:rPr>
            </w:pPr>
            <w:r w:rsidRPr="005916E8">
              <w:rPr>
                <w:sz w:val="16"/>
                <w:szCs w:val="16"/>
                <w:lang w:val="en-US"/>
              </w:rPr>
              <w:t>Formular Nr.1 desfasurat</w:t>
            </w:r>
          </w:p>
          <w:p w14:paraId="6000434F" w14:textId="77777777" w:rsidR="001117C3" w:rsidRPr="005916E8" w:rsidRDefault="001117C3" w:rsidP="00AF7C92">
            <w:pPr>
              <w:tabs>
                <w:tab w:val="left" w:pos="4786"/>
                <w:tab w:val="left" w:pos="10031"/>
              </w:tabs>
              <w:jc w:val="right"/>
              <w:rPr>
                <w:sz w:val="16"/>
                <w:szCs w:val="16"/>
                <w:lang w:val="en-US"/>
              </w:rPr>
            </w:pPr>
            <w:r w:rsidRPr="005916E8">
              <w:rPr>
                <w:sz w:val="16"/>
                <w:szCs w:val="16"/>
                <w:lang w:val="en-US"/>
              </w:rPr>
              <w:t>WinСmeta</w:t>
            </w:r>
          </w:p>
        </w:tc>
      </w:tr>
      <w:tr w:rsidR="001117C3" w:rsidRPr="000E0709" w14:paraId="3143348A" w14:textId="77777777" w:rsidTr="00AF7C92">
        <w:tblPrEx>
          <w:tblCellMar>
            <w:top w:w="0" w:type="dxa"/>
            <w:bottom w:w="0" w:type="dxa"/>
          </w:tblCellMar>
        </w:tblPrEx>
        <w:tc>
          <w:tcPr>
            <w:tcW w:w="4786" w:type="dxa"/>
            <w:tcBorders>
              <w:top w:val="nil"/>
              <w:left w:val="nil"/>
              <w:bottom w:val="nil"/>
              <w:right w:val="nil"/>
            </w:tcBorders>
          </w:tcPr>
          <w:p w14:paraId="2C1308BD" w14:textId="77777777" w:rsidR="001117C3" w:rsidRPr="000E0709" w:rsidRDefault="001117C3" w:rsidP="00AF7C9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7142F879" w14:textId="77777777" w:rsidR="001117C3" w:rsidRPr="000E0709" w:rsidRDefault="001117C3" w:rsidP="00AF7C92">
            <w:pPr>
              <w:jc w:val="center"/>
              <w:rPr>
                <w:sz w:val="22"/>
                <w:szCs w:val="22"/>
                <w:lang w:val="en-US"/>
              </w:rPr>
            </w:pPr>
          </w:p>
        </w:tc>
      </w:tr>
    </w:tbl>
    <w:p w14:paraId="7A437243" w14:textId="77777777" w:rsidR="001117C3" w:rsidRPr="00453247" w:rsidRDefault="001117C3" w:rsidP="001117C3">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51-2026</w:t>
      </w:r>
    </w:p>
    <w:p w14:paraId="08837645" w14:textId="77777777" w:rsidR="001117C3" w:rsidRPr="00453247" w:rsidRDefault="001117C3" w:rsidP="001117C3">
      <w:pPr>
        <w:jc w:val="center"/>
        <w:rPr>
          <w:b/>
          <w:bCs/>
          <w:sz w:val="28"/>
          <w:szCs w:val="28"/>
          <w:lang w:val="en-US"/>
        </w:rPr>
      </w:pPr>
      <w:r w:rsidRPr="00453247">
        <w:rPr>
          <w:b/>
          <w:bCs/>
          <w:sz w:val="28"/>
          <w:szCs w:val="28"/>
          <w:lang w:val="en-US"/>
        </w:rPr>
        <w:t xml:space="preserve"> Amenajarea</w:t>
      </w:r>
    </w:p>
    <w:p w14:paraId="365CE758" w14:textId="77777777" w:rsidR="001117C3" w:rsidRPr="000E0709" w:rsidRDefault="001117C3" w:rsidP="001117C3">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1117C3" w:rsidRPr="009B70F2" w14:paraId="05AB7850" w14:textId="77777777" w:rsidTr="00AF7C92">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523F03D" w14:textId="77777777" w:rsidR="001117C3" w:rsidRPr="009B70F2" w:rsidRDefault="001117C3" w:rsidP="00AF7C92">
            <w:pPr>
              <w:ind w:right="-108"/>
              <w:jc w:val="center"/>
              <w:rPr>
                <w:sz w:val="16"/>
                <w:szCs w:val="16"/>
                <w:lang w:val="en-US"/>
              </w:rPr>
            </w:pPr>
            <w:r w:rsidRPr="009B70F2">
              <w:rPr>
                <w:sz w:val="16"/>
                <w:szCs w:val="16"/>
                <w:lang w:val="en-US"/>
              </w:rPr>
              <w:t>№</w:t>
            </w:r>
          </w:p>
          <w:p w14:paraId="6EC422C2" w14:textId="77777777" w:rsidR="001117C3" w:rsidRPr="009B70F2" w:rsidRDefault="001117C3" w:rsidP="00AF7C92">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75765B11" w14:textId="77777777" w:rsidR="001117C3" w:rsidRPr="009B70F2" w:rsidRDefault="001117C3" w:rsidP="00AF7C92">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8909F46" w14:textId="77777777" w:rsidR="001117C3" w:rsidRPr="009B70F2" w:rsidRDefault="001117C3" w:rsidP="00AF7C92">
            <w:pPr>
              <w:jc w:val="center"/>
              <w:rPr>
                <w:sz w:val="16"/>
                <w:szCs w:val="16"/>
              </w:rPr>
            </w:pPr>
          </w:p>
          <w:p w14:paraId="3F3B2343" w14:textId="77777777" w:rsidR="001117C3" w:rsidRPr="009B70F2" w:rsidRDefault="001117C3" w:rsidP="00AF7C92">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AC48B38" w14:textId="77777777" w:rsidR="001117C3" w:rsidRPr="009B70F2" w:rsidRDefault="001117C3" w:rsidP="00AF7C92">
            <w:pPr>
              <w:ind w:left="-108" w:right="-108"/>
              <w:jc w:val="center"/>
              <w:rPr>
                <w:sz w:val="16"/>
                <w:szCs w:val="16"/>
              </w:rPr>
            </w:pPr>
          </w:p>
          <w:p w14:paraId="411DC0EE" w14:textId="77777777" w:rsidR="001117C3" w:rsidRPr="009B70F2" w:rsidRDefault="001117C3" w:rsidP="00AF7C92">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D7F3F48" w14:textId="77777777" w:rsidR="001117C3" w:rsidRPr="009B70F2" w:rsidRDefault="001117C3" w:rsidP="00AF7C92">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1117C3" w:rsidRPr="009B70F2" w14:paraId="1E304C24" w14:textId="77777777" w:rsidTr="00AF7C92">
        <w:trPr>
          <w:cantSplit/>
        </w:trPr>
        <w:tc>
          <w:tcPr>
            <w:tcW w:w="1008" w:type="dxa"/>
            <w:vMerge/>
            <w:tcBorders>
              <w:top w:val="single" w:sz="6" w:space="0" w:color="auto"/>
              <w:left w:val="single" w:sz="6" w:space="0" w:color="auto"/>
              <w:bottom w:val="single" w:sz="6" w:space="0" w:color="auto"/>
              <w:right w:val="nil"/>
            </w:tcBorders>
            <w:vAlign w:val="center"/>
          </w:tcPr>
          <w:p w14:paraId="1E334FA9" w14:textId="77777777" w:rsidR="001117C3" w:rsidRPr="009B70F2" w:rsidRDefault="001117C3" w:rsidP="00AF7C92">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3183BB85" w14:textId="77777777" w:rsidR="001117C3" w:rsidRPr="009B70F2" w:rsidRDefault="001117C3" w:rsidP="00AF7C92">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25BDAED7" w14:textId="77777777" w:rsidR="001117C3" w:rsidRPr="009B70F2" w:rsidRDefault="001117C3" w:rsidP="00AF7C92">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8E9398E" w14:textId="77777777" w:rsidR="001117C3" w:rsidRPr="009B70F2" w:rsidRDefault="001117C3" w:rsidP="00AF7C92">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651F96B" w14:textId="77777777" w:rsidR="001117C3" w:rsidRPr="009B70F2" w:rsidRDefault="001117C3" w:rsidP="00AF7C92">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1DA4906" w14:textId="77777777" w:rsidR="001117C3" w:rsidRPr="009B70F2" w:rsidRDefault="001117C3" w:rsidP="00AF7C92">
            <w:pPr>
              <w:jc w:val="center"/>
              <w:rPr>
                <w:sz w:val="16"/>
                <w:szCs w:val="16"/>
                <w:lang w:val="en-US"/>
              </w:rPr>
            </w:pPr>
            <w:r w:rsidRPr="000E0709">
              <w:rPr>
                <w:sz w:val="16"/>
                <w:szCs w:val="16"/>
                <w:lang w:val="en-US"/>
              </w:rPr>
              <w:t>Pe volumul total</w:t>
            </w:r>
          </w:p>
        </w:tc>
      </w:tr>
    </w:tbl>
    <w:p w14:paraId="3DE5B634" w14:textId="77777777" w:rsidR="001117C3" w:rsidRPr="000E0709" w:rsidRDefault="001117C3" w:rsidP="001117C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1117C3" w:rsidRPr="009B70F2" w14:paraId="4F714BC4" w14:textId="77777777" w:rsidTr="00AF7C92">
        <w:trPr>
          <w:cantSplit/>
          <w:tblHeader/>
        </w:trPr>
        <w:tc>
          <w:tcPr>
            <w:tcW w:w="1134" w:type="dxa"/>
            <w:gridSpan w:val="3"/>
            <w:shd w:val="pct5" w:color="auto" w:fill="auto"/>
            <w:vAlign w:val="center"/>
          </w:tcPr>
          <w:p w14:paraId="308BBA6A" w14:textId="77777777" w:rsidR="001117C3" w:rsidRPr="009B70F2" w:rsidRDefault="001117C3" w:rsidP="00AF7C92">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7B7B3FF5" w14:textId="77777777" w:rsidR="001117C3" w:rsidRPr="009B70F2" w:rsidRDefault="001117C3" w:rsidP="00AF7C92">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425196D6" w14:textId="77777777" w:rsidR="001117C3" w:rsidRPr="009B70F2" w:rsidRDefault="001117C3" w:rsidP="00AF7C92">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F145AE5" w14:textId="77777777" w:rsidR="001117C3" w:rsidRPr="009B70F2" w:rsidRDefault="001117C3" w:rsidP="00AF7C92">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5AEFE426" w14:textId="77777777" w:rsidR="001117C3" w:rsidRPr="009B70F2" w:rsidRDefault="001117C3" w:rsidP="00AF7C92">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4010614B" w14:textId="77777777" w:rsidR="001117C3" w:rsidRPr="009B70F2" w:rsidRDefault="001117C3" w:rsidP="00AF7C92">
            <w:pPr>
              <w:ind w:left="-108" w:right="-108"/>
              <w:jc w:val="center"/>
              <w:rPr>
                <w:sz w:val="16"/>
                <w:szCs w:val="16"/>
                <w:lang w:val="en-US"/>
              </w:rPr>
            </w:pPr>
            <w:r w:rsidRPr="009B70F2">
              <w:rPr>
                <w:sz w:val="16"/>
                <w:szCs w:val="16"/>
                <w:lang w:val="en-US"/>
              </w:rPr>
              <w:t>6</w:t>
            </w:r>
          </w:p>
        </w:tc>
      </w:tr>
      <w:tr w:rsidR="001117C3" w:rsidRPr="009B70F2" w14:paraId="55204986" w14:textId="77777777" w:rsidTr="00AF7C92">
        <w:tblPrEx>
          <w:tblCellMar>
            <w:left w:w="107" w:type="dxa"/>
            <w:right w:w="107" w:type="dxa"/>
          </w:tblCellMar>
        </w:tblPrEx>
        <w:tc>
          <w:tcPr>
            <w:tcW w:w="10495" w:type="dxa"/>
            <w:gridSpan w:val="19"/>
          </w:tcPr>
          <w:p w14:paraId="48749005" w14:textId="77777777" w:rsidR="001117C3" w:rsidRPr="009B70F2" w:rsidRDefault="001117C3" w:rsidP="00AF7C92">
            <w:pPr>
              <w:rPr>
                <w:b/>
                <w:bCs/>
                <w:sz w:val="22"/>
                <w:szCs w:val="22"/>
                <w:lang w:val="en-US"/>
              </w:rPr>
            </w:pPr>
            <w:r w:rsidRPr="00B40365">
              <w:rPr>
                <w:sz w:val="22"/>
                <w:szCs w:val="22"/>
                <w:lang w:val="en-US"/>
              </w:rPr>
              <w:t xml:space="preserve"> </w:t>
            </w:r>
            <w:r w:rsidRPr="009B70F2">
              <w:rPr>
                <w:b/>
                <w:bCs/>
                <w:sz w:val="22"/>
                <w:szCs w:val="22"/>
                <w:lang w:val="en-US"/>
              </w:rPr>
              <w:t>1. Amenajare str. 31 August</w:t>
            </w:r>
          </w:p>
          <w:p w14:paraId="3AC5E649" w14:textId="77777777" w:rsidR="001117C3" w:rsidRPr="00B12F65" w:rsidRDefault="001117C3" w:rsidP="00AF7C92">
            <w:pPr>
              <w:rPr>
                <w:sz w:val="2"/>
                <w:szCs w:val="2"/>
                <w:lang w:val="en-US"/>
              </w:rPr>
            </w:pPr>
          </w:p>
        </w:tc>
      </w:tr>
      <w:tr w:rsidR="001117C3" w:rsidRPr="009B70F2" w14:paraId="5BA4CD3F" w14:textId="77777777" w:rsidTr="00AF7C92">
        <w:tblPrEx>
          <w:tblCellMar>
            <w:left w:w="107" w:type="dxa"/>
            <w:right w:w="107" w:type="dxa"/>
          </w:tblCellMar>
        </w:tblPrEx>
        <w:tc>
          <w:tcPr>
            <w:tcW w:w="10495" w:type="dxa"/>
            <w:gridSpan w:val="19"/>
          </w:tcPr>
          <w:p w14:paraId="52B16CB3" w14:textId="77777777" w:rsidR="001117C3" w:rsidRPr="009B70F2" w:rsidRDefault="001117C3" w:rsidP="00AF7C92">
            <w:pPr>
              <w:rPr>
                <w:b/>
                <w:bCs/>
                <w:sz w:val="22"/>
                <w:szCs w:val="22"/>
                <w:lang w:val="en-US"/>
              </w:rPr>
            </w:pPr>
            <w:r w:rsidRPr="009B70F2">
              <w:rPr>
                <w:b/>
                <w:bCs/>
                <w:sz w:val="22"/>
                <w:szCs w:val="22"/>
                <w:lang w:val="en-US"/>
              </w:rPr>
              <w:t>1.1. Lucrari de demolare</w:t>
            </w:r>
          </w:p>
          <w:p w14:paraId="7BA3F2C1" w14:textId="77777777" w:rsidR="001117C3" w:rsidRPr="00B12F65" w:rsidRDefault="001117C3" w:rsidP="00AF7C92">
            <w:pPr>
              <w:rPr>
                <w:sz w:val="2"/>
                <w:szCs w:val="2"/>
                <w:lang w:val="en-US"/>
              </w:rPr>
            </w:pPr>
          </w:p>
        </w:tc>
      </w:tr>
      <w:tr w:rsidR="001117C3" w:rsidRPr="009B70F2" w14:paraId="05EC384D"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62E2E5" w14:textId="77777777" w:rsidR="001117C3" w:rsidRPr="005E2CA0" w:rsidRDefault="001117C3" w:rsidP="00AF7C92">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58A75271" w14:textId="77777777" w:rsidR="001117C3" w:rsidRPr="005E2CA0" w:rsidRDefault="001117C3" w:rsidP="00AF7C92">
            <w:pPr>
              <w:jc w:val="center"/>
              <w:rPr>
                <w:b/>
                <w:bCs/>
                <w:sz w:val="22"/>
                <w:szCs w:val="22"/>
                <w:lang w:val="en-US"/>
              </w:rPr>
            </w:pPr>
            <w:r w:rsidRPr="005E2CA0">
              <w:rPr>
                <w:b/>
                <w:bCs/>
                <w:sz w:val="22"/>
                <w:szCs w:val="22"/>
                <w:lang w:val="en-US"/>
              </w:rPr>
              <w:t>DC04A</w:t>
            </w:r>
          </w:p>
        </w:tc>
        <w:tc>
          <w:tcPr>
            <w:tcW w:w="4366" w:type="dxa"/>
            <w:gridSpan w:val="5"/>
            <w:tcBorders>
              <w:top w:val="single" w:sz="4" w:space="0" w:color="auto"/>
              <w:bottom w:val="single" w:sz="4" w:space="0" w:color="auto"/>
            </w:tcBorders>
          </w:tcPr>
          <w:p w14:paraId="26129E6E" w14:textId="77777777" w:rsidR="001117C3" w:rsidRPr="005E2CA0" w:rsidRDefault="001117C3" w:rsidP="00AF7C92">
            <w:pPr>
              <w:rPr>
                <w:b/>
                <w:bCs/>
                <w:sz w:val="2"/>
                <w:szCs w:val="2"/>
                <w:lang w:val="en-US"/>
              </w:rPr>
            </w:pPr>
            <w:r w:rsidRPr="005E2CA0">
              <w:rPr>
                <w:b/>
                <w:bCs/>
                <w:sz w:val="22"/>
                <w:szCs w:val="22"/>
                <w:lang w:val="en-US"/>
              </w:rPr>
              <w:t>Taierea cu masina cu discuri diamantate a betonului asfaltic in lungul bordurii</w:t>
            </w:r>
          </w:p>
          <w:p w14:paraId="3354B296"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5353E90D" w14:textId="77777777" w:rsidR="001117C3" w:rsidRPr="005E2CA0" w:rsidRDefault="001117C3" w:rsidP="00AF7C9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5207947"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59D985AA" w14:textId="77777777" w:rsidR="001117C3" w:rsidRPr="005E2CA0" w:rsidRDefault="001117C3" w:rsidP="00AF7C92">
            <w:pPr>
              <w:jc w:val="center"/>
              <w:rPr>
                <w:b/>
                <w:bCs/>
                <w:sz w:val="22"/>
                <w:szCs w:val="22"/>
                <w:lang w:val="en-US"/>
              </w:rPr>
            </w:pPr>
            <w:r w:rsidRPr="005E2CA0">
              <w:rPr>
                <w:b/>
                <w:bCs/>
                <w:sz w:val="22"/>
                <w:szCs w:val="22"/>
                <w:lang w:val="en-US"/>
              </w:rPr>
              <w:t>425,00</w:t>
            </w:r>
          </w:p>
          <w:p w14:paraId="08E9A1AE" w14:textId="77777777" w:rsidR="001117C3" w:rsidRPr="009B70F2" w:rsidRDefault="001117C3" w:rsidP="00AF7C92">
            <w:pPr>
              <w:jc w:val="center"/>
              <w:rPr>
                <w:sz w:val="2"/>
                <w:szCs w:val="2"/>
                <w:lang w:val="en-US"/>
              </w:rPr>
            </w:pPr>
          </w:p>
        </w:tc>
      </w:tr>
      <w:tr w:rsidR="001117C3" w:rsidRPr="00B40365" w14:paraId="35E65E8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89C44"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0CFC2AE" w14:textId="77777777" w:rsidR="001117C3" w:rsidRPr="00B40365" w:rsidRDefault="001117C3" w:rsidP="00AF7C9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D6C6F38" w14:textId="77777777" w:rsidR="001117C3" w:rsidRPr="00C97908" w:rsidRDefault="001117C3" w:rsidP="00AF7C9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3F3814C"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B4252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tcBorders>
            <w:vAlign w:val="center"/>
          </w:tcPr>
          <w:p w14:paraId="0D028CF6" w14:textId="77777777" w:rsidR="001117C3" w:rsidRPr="00C97908" w:rsidRDefault="001117C3" w:rsidP="00AF7C92">
            <w:pPr>
              <w:jc w:val="center"/>
              <w:rPr>
                <w:sz w:val="16"/>
                <w:szCs w:val="16"/>
                <w:lang w:val="en-US"/>
              </w:rPr>
            </w:pPr>
            <w:r w:rsidRPr="00C97908">
              <w:rPr>
                <w:sz w:val="16"/>
                <w:szCs w:val="16"/>
                <w:lang w:val="en-US"/>
              </w:rPr>
              <w:t>68,00</w:t>
            </w:r>
          </w:p>
        </w:tc>
      </w:tr>
      <w:tr w:rsidR="001117C3" w:rsidRPr="00B40365" w14:paraId="68080F03"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564D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CBA7959" w14:textId="77777777" w:rsidR="001117C3" w:rsidRPr="00B40365" w:rsidRDefault="001117C3" w:rsidP="00AF7C92">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48CE4517" w14:textId="77777777" w:rsidR="001117C3" w:rsidRPr="00C97908" w:rsidRDefault="001117C3" w:rsidP="00AF7C92">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2C3D63A4" w14:textId="77777777" w:rsidR="001117C3" w:rsidRPr="00C97908" w:rsidRDefault="001117C3" w:rsidP="00AF7C9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244DB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6DC635BA" w14:textId="77777777" w:rsidR="001117C3" w:rsidRPr="00C97908" w:rsidRDefault="001117C3" w:rsidP="00AF7C92">
            <w:pPr>
              <w:jc w:val="center"/>
              <w:rPr>
                <w:sz w:val="16"/>
                <w:szCs w:val="16"/>
                <w:lang w:val="en-US"/>
              </w:rPr>
            </w:pPr>
            <w:r w:rsidRPr="00C97908">
              <w:rPr>
                <w:sz w:val="16"/>
                <w:szCs w:val="16"/>
                <w:lang w:val="en-US"/>
              </w:rPr>
              <w:t>1,49</w:t>
            </w:r>
          </w:p>
        </w:tc>
      </w:tr>
      <w:tr w:rsidR="001117C3" w:rsidRPr="00B40365" w14:paraId="765E612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34DC6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EF82DFD" w14:textId="77777777" w:rsidR="001117C3" w:rsidRPr="00B40365" w:rsidRDefault="001117C3" w:rsidP="00AF7C9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2092331" w14:textId="77777777" w:rsidR="001117C3" w:rsidRPr="00C97908" w:rsidRDefault="001117C3" w:rsidP="00AF7C9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397F84D"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1D723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5CB3BCC9" w14:textId="77777777" w:rsidR="001117C3" w:rsidRPr="00C97908" w:rsidRDefault="001117C3" w:rsidP="00AF7C92">
            <w:pPr>
              <w:jc w:val="center"/>
              <w:rPr>
                <w:sz w:val="16"/>
                <w:szCs w:val="16"/>
                <w:lang w:val="en-US"/>
              </w:rPr>
            </w:pPr>
            <w:r w:rsidRPr="00C97908">
              <w:rPr>
                <w:sz w:val="16"/>
                <w:szCs w:val="16"/>
                <w:lang w:val="en-US"/>
              </w:rPr>
              <w:t>17,00</w:t>
            </w:r>
          </w:p>
        </w:tc>
      </w:tr>
      <w:tr w:rsidR="001117C3" w:rsidRPr="00B40365" w14:paraId="26110C63"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30CB6"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ECB6447" w14:textId="77777777" w:rsidR="001117C3" w:rsidRPr="00B40365" w:rsidRDefault="001117C3" w:rsidP="00AF7C92">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3BD2E08B" w14:textId="77777777" w:rsidR="001117C3" w:rsidRPr="00C97908" w:rsidRDefault="001117C3" w:rsidP="00AF7C92">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23FD0BCA"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BA0F5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14:paraId="25EA3C1E" w14:textId="77777777" w:rsidR="001117C3" w:rsidRPr="00C97908" w:rsidRDefault="001117C3" w:rsidP="00AF7C92">
            <w:pPr>
              <w:jc w:val="center"/>
              <w:rPr>
                <w:sz w:val="16"/>
                <w:szCs w:val="16"/>
                <w:lang w:val="en-US"/>
              </w:rPr>
            </w:pPr>
            <w:r w:rsidRPr="00C97908">
              <w:rPr>
                <w:sz w:val="16"/>
                <w:szCs w:val="16"/>
                <w:lang w:val="en-US"/>
              </w:rPr>
              <w:t>68,00</w:t>
            </w:r>
          </w:p>
        </w:tc>
      </w:tr>
      <w:tr w:rsidR="001117C3" w:rsidRPr="00B40365" w14:paraId="0DDAB5F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5025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C087FCD" w14:textId="77777777" w:rsidR="001117C3" w:rsidRPr="00B40365" w:rsidRDefault="001117C3" w:rsidP="00AF7C92">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D1BC964" w14:textId="77777777" w:rsidR="001117C3" w:rsidRPr="00C97908" w:rsidRDefault="001117C3" w:rsidP="00AF7C92">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5E09ED26"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DBB355"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14:paraId="307B8644" w14:textId="77777777" w:rsidR="001117C3" w:rsidRPr="00C97908" w:rsidRDefault="001117C3" w:rsidP="00AF7C92">
            <w:pPr>
              <w:jc w:val="center"/>
              <w:rPr>
                <w:sz w:val="16"/>
                <w:szCs w:val="16"/>
                <w:lang w:val="en-US"/>
              </w:rPr>
            </w:pPr>
            <w:r w:rsidRPr="00C97908">
              <w:rPr>
                <w:sz w:val="16"/>
                <w:szCs w:val="16"/>
                <w:lang w:val="en-US"/>
              </w:rPr>
              <w:t>68,00</w:t>
            </w:r>
          </w:p>
        </w:tc>
      </w:tr>
      <w:tr w:rsidR="001117C3" w:rsidRPr="009B70F2" w14:paraId="5B30607E"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84C291" w14:textId="77777777" w:rsidR="001117C3" w:rsidRPr="005E2CA0" w:rsidRDefault="001117C3" w:rsidP="00AF7C92">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722900BA" w14:textId="77777777" w:rsidR="001117C3" w:rsidRPr="005E2CA0" w:rsidRDefault="001117C3" w:rsidP="00AF7C92">
            <w:pPr>
              <w:jc w:val="center"/>
              <w:rPr>
                <w:b/>
                <w:bCs/>
                <w:sz w:val="22"/>
                <w:szCs w:val="22"/>
                <w:lang w:val="en-US"/>
              </w:rPr>
            </w:pPr>
            <w:r w:rsidRPr="005E2CA0">
              <w:rPr>
                <w:b/>
                <w:bCs/>
                <w:sz w:val="22"/>
                <w:szCs w:val="22"/>
                <w:lang w:val="en-US"/>
              </w:rPr>
              <w:t>DG04B</w:t>
            </w:r>
          </w:p>
        </w:tc>
        <w:tc>
          <w:tcPr>
            <w:tcW w:w="4366" w:type="dxa"/>
            <w:gridSpan w:val="5"/>
            <w:tcBorders>
              <w:top w:val="single" w:sz="4" w:space="0" w:color="auto"/>
              <w:bottom w:val="single" w:sz="4" w:space="0" w:color="auto"/>
            </w:tcBorders>
          </w:tcPr>
          <w:p w14:paraId="2A0DC76C" w14:textId="77777777" w:rsidR="001117C3" w:rsidRPr="005E2CA0" w:rsidRDefault="001117C3" w:rsidP="00AF7C92">
            <w:pPr>
              <w:rPr>
                <w:b/>
                <w:bCs/>
                <w:sz w:val="2"/>
                <w:szCs w:val="2"/>
                <w:lang w:val="en-US"/>
              </w:rPr>
            </w:pPr>
            <w:r w:rsidRPr="005E2CA0">
              <w:rPr>
                <w:b/>
                <w:bCs/>
                <w:sz w:val="22"/>
                <w:szCs w:val="22"/>
                <w:lang w:val="en-US"/>
              </w:rPr>
              <w:t>Desfacerea de borduri de piatra sau de  beton  de orice dimensiune, asezate pe beton</w:t>
            </w:r>
          </w:p>
          <w:p w14:paraId="6DA84AC8"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6C49BE9C" w14:textId="77777777" w:rsidR="001117C3" w:rsidRPr="005E2CA0" w:rsidRDefault="001117C3" w:rsidP="00AF7C9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4224C7F"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12DD9EA6" w14:textId="77777777" w:rsidR="001117C3" w:rsidRPr="005E2CA0" w:rsidRDefault="001117C3" w:rsidP="00AF7C92">
            <w:pPr>
              <w:jc w:val="center"/>
              <w:rPr>
                <w:b/>
                <w:bCs/>
                <w:sz w:val="22"/>
                <w:szCs w:val="22"/>
                <w:lang w:val="en-US"/>
              </w:rPr>
            </w:pPr>
            <w:r w:rsidRPr="005E2CA0">
              <w:rPr>
                <w:b/>
                <w:bCs/>
                <w:sz w:val="22"/>
                <w:szCs w:val="22"/>
                <w:lang w:val="en-US"/>
              </w:rPr>
              <w:t>425,00</w:t>
            </w:r>
          </w:p>
          <w:p w14:paraId="5B1BF91B" w14:textId="77777777" w:rsidR="001117C3" w:rsidRPr="009B70F2" w:rsidRDefault="001117C3" w:rsidP="00AF7C92">
            <w:pPr>
              <w:jc w:val="center"/>
              <w:rPr>
                <w:sz w:val="2"/>
                <w:szCs w:val="2"/>
                <w:lang w:val="en-US"/>
              </w:rPr>
            </w:pPr>
          </w:p>
        </w:tc>
      </w:tr>
      <w:tr w:rsidR="001117C3" w:rsidRPr="00B40365" w14:paraId="08A78707"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F299E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B068AAF"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50320A8"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408B901"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AE2B64"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0,32</w:t>
            </w:r>
          </w:p>
        </w:tc>
        <w:tc>
          <w:tcPr>
            <w:tcW w:w="1559" w:type="dxa"/>
            <w:gridSpan w:val="2"/>
            <w:tcBorders>
              <w:top w:val="nil"/>
              <w:bottom w:val="single" w:sz="2" w:space="0" w:color="auto"/>
            </w:tcBorders>
            <w:vAlign w:val="center"/>
          </w:tcPr>
          <w:p w14:paraId="3DC34E81" w14:textId="77777777" w:rsidR="001117C3" w:rsidRPr="00C97908" w:rsidRDefault="001117C3" w:rsidP="00AF7C92">
            <w:pPr>
              <w:jc w:val="center"/>
              <w:rPr>
                <w:sz w:val="16"/>
                <w:szCs w:val="16"/>
                <w:lang w:val="en-US"/>
              </w:rPr>
            </w:pPr>
            <w:r w:rsidRPr="00C97908">
              <w:rPr>
                <w:sz w:val="16"/>
                <w:szCs w:val="16"/>
                <w:lang w:val="en-US"/>
              </w:rPr>
              <w:t>136,00</w:t>
            </w:r>
          </w:p>
        </w:tc>
      </w:tr>
      <w:tr w:rsidR="001117C3" w:rsidRPr="009B70F2" w14:paraId="050EC34F"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F3DB0E" w14:textId="77777777" w:rsidR="001117C3" w:rsidRPr="005E2CA0" w:rsidRDefault="001117C3" w:rsidP="00AF7C92">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2F2774D0" w14:textId="77777777" w:rsidR="001117C3" w:rsidRPr="005E2CA0" w:rsidRDefault="001117C3" w:rsidP="00AF7C92">
            <w:pPr>
              <w:jc w:val="center"/>
              <w:rPr>
                <w:b/>
                <w:bCs/>
                <w:sz w:val="22"/>
                <w:szCs w:val="22"/>
                <w:lang w:val="en-US"/>
              </w:rPr>
            </w:pPr>
            <w:r w:rsidRPr="005E2CA0">
              <w:rPr>
                <w:b/>
                <w:bCs/>
                <w:sz w:val="22"/>
                <w:szCs w:val="22"/>
                <w:lang w:val="en-US"/>
              </w:rPr>
              <w:t>PJ05B</w:t>
            </w:r>
          </w:p>
        </w:tc>
        <w:tc>
          <w:tcPr>
            <w:tcW w:w="4366" w:type="dxa"/>
            <w:gridSpan w:val="5"/>
            <w:tcBorders>
              <w:top w:val="single" w:sz="4" w:space="0" w:color="auto"/>
              <w:bottom w:val="single" w:sz="4" w:space="0" w:color="auto"/>
            </w:tcBorders>
          </w:tcPr>
          <w:p w14:paraId="17B92968" w14:textId="77777777" w:rsidR="001117C3" w:rsidRPr="005E2CA0" w:rsidRDefault="001117C3" w:rsidP="00AF7C92">
            <w:pPr>
              <w:rPr>
                <w:b/>
                <w:bCs/>
                <w:sz w:val="2"/>
                <w:szCs w:val="2"/>
                <w:lang w:val="en-US"/>
              </w:rPr>
            </w:pPr>
            <w:r w:rsidRPr="005E2CA0">
              <w:rPr>
                <w:b/>
                <w:bCs/>
                <w:sz w:val="22"/>
                <w:szCs w:val="22"/>
                <w:lang w:val="en-US"/>
              </w:rPr>
              <w:t>Darimarea betoanelor din elevatii la culee, pile, ziduri de sprijin fara exploziv, cu ciocan  cu aer comprimat (fundatie de beton)</w:t>
            </w:r>
          </w:p>
          <w:p w14:paraId="35762617"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10A019C0"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908829C"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06878CCB" w14:textId="77777777" w:rsidR="001117C3" w:rsidRPr="005E2CA0" w:rsidRDefault="001117C3" w:rsidP="00AF7C92">
            <w:pPr>
              <w:jc w:val="center"/>
              <w:rPr>
                <w:b/>
                <w:bCs/>
                <w:sz w:val="22"/>
                <w:szCs w:val="22"/>
                <w:lang w:val="en-US"/>
              </w:rPr>
            </w:pPr>
            <w:r w:rsidRPr="005E2CA0">
              <w:rPr>
                <w:b/>
                <w:bCs/>
                <w:sz w:val="22"/>
                <w:szCs w:val="22"/>
                <w:lang w:val="en-US"/>
              </w:rPr>
              <w:t>15,00</w:t>
            </w:r>
          </w:p>
          <w:p w14:paraId="1930ED5D" w14:textId="77777777" w:rsidR="001117C3" w:rsidRPr="009B70F2" w:rsidRDefault="001117C3" w:rsidP="00AF7C92">
            <w:pPr>
              <w:jc w:val="center"/>
              <w:rPr>
                <w:sz w:val="2"/>
                <w:szCs w:val="2"/>
                <w:lang w:val="en-US"/>
              </w:rPr>
            </w:pPr>
          </w:p>
        </w:tc>
      </w:tr>
      <w:tr w:rsidR="001117C3" w:rsidRPr="00B40365" w14:paraId="315ED51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75BDB"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23BB633" w14:textId="77777777" w:rsidR="001117C3" w:rsidRPr="00B40365" w:rsidRDefault="001117C3" w:rsidP="00AF7C92">
            <w:pPr>
              <w:jc w:val="center"/>
              <w:rPr>
                <w:sz w:val="16"/>
                <w:szCs w:val="16"/>
                <w:lang w:val="en-US"/>
              </w:rPr>
            </w:pPr>
            <w:r w:rsidRPr="00B40365">
              <w:rPr>
                <w:sz w:val="16"/>
                <w:szCs w:val="16"/>
                <w:lang w:val="en-US"/>
              </w:rPr>
              <w:t>7111020030200</w:t>
            </w:r>
          </w:p>
        </w:tc>
        <w:tc>
          <w:tcPr>
            <w:tcW w:w="4366" w:type="dxa"/>
            <w:gridSpan w:val="4"/>
            <w:tcBorders>
              <w:top w:val="nil"/>
              <w:bottom w:val="single" w:sz="2" w:space="0" w:color="auto"/>
            </w:tcBorders>
            <w:vAlign w:val="center"/>
          </w:tcPr>
          <w:p w14:paraId="77C9B3F7" w14:textId="77777777" w:rsidR="001117C3" w:rsidRPr="00C97908" w:rsidRDefault="001117C3" w:rsidP="00AF7C92">
            <w:pPr>
              <w:rPr>
                <w:sz w:val="16"/>
                <w:szCs w:val="16"/>
                <w:lang w:val="en-US"/>
              </w:rPr>
            </w:pPr>
            <w:r w:rsidRPr="00C97908">
              <w:rPr>
                <w:sz w:val="16"/>
                <w:szCs w:val="16"/>
                <w:lang w:val="en-US"/>
              </w:rPr>
              <w:t>Miner</w:t>
            </w:r>
          </w:p>
        </w:tc>
        <w:tc>
          <w:tcPr>
            <w:tcW w:w="1021" w:type="dxa"/>
            <w:gridSpan w:val="3"/>
            <w:tcBorders>
              <w:top w:val="nil"/>
              <w:bottom w:val="single" w:sz="2" w:space="0" w:color="auto"/>
            </w:tcBorders>
            <w:vAlign w:val="center"/>
          </w:tcPr>
          <w:p w14:paraId="100A0B3C"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5DC40D"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4,64</w:t>
            </w:r>
          </w:p>
        </w:tc>
        <w:tc>
          <w:tcPr>
            <w:tcW w:w="1559" w:type="dxa"/>
            <w:gridSpan w:val="2"/>
            <w:tcBorders>
              <w:top w:val="nil"/>
              <w:bottom w:val="single" w:sz="2" w:space="0" w:color="auto"/>
            </w:tcBorders>
            <w:vAlign w:val="center"/>
          </w:tcPr>
          <w:p w14:paraId="64371CF5" w14:textId="77777777" w:rsidR="001117C3" w:rsidRPr="00C97908" w:rsidRDefault="001117C3" w:rsidP="00AF7C92">
            <w:pPr>
              <w:jc w:val="center"/>
              <w:rPr>
                <w:sz w:val="16"/>
                <w:szCs w:val="16"/>
                <w:lang w:val="en-US"/>
              </w:rPr>
            </w:pPr>
            <w:r w:rsidRPr="00C97908">
              <w:rPr>
                <w:sz w:val="16"/>
                <w:szCs w:val="16"/>
                <w:lang w:val="en-US"/>
              </w:rPr>
              <w:t>69,60</w:t>
            </w:r>
          </w:p>
        </w:tc>
      </w:tr>
      <w:tr w:rsidR="001117C3" w:rsidRPr="00B40365" w14:paraId="26D32E4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2D23E"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8E84F0B" w14:textId="77777777" w:rsidR="001117C3" w:rsidRPr="00B40365" w:rsidRDefault="001117C3" w:rsidP="00AF7C92">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432D2D84" w14:textId="77777777" w:rsidR="001117C3" w:rsidRPr="00C97908" w:rsidRDefault="001117C3" w:rsidP="00AF7C92">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3737F699"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FC16A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0,612</w:t>
            </w:r>
          </w:p>
        </w:tc>
        <w:tc>
          <w:tcPr>
            <w:tcW w:w="1559" w:type="dxa"/>
            <w:gridSpan w:val="2"/>
            <w:tcBorders>
              <w:top w:val="nil"/>
              <w:bottom w:val="single" w:sz="2" w:space="0" w:color="auto"/>
              <w:right w:val="single" w:sz="4" w:space="0" w:color="auto"/>
            </w:tcBorders>
            <w:vAlign w:val="center"/>
          </w:tcPr>
          <w:p w14:paraId="79FE2B61" w14:textId="77777777" w:rsidR="001117C3" w:rsidRPr="00C97908" w:rsidRDefault="001117C3" w:rsidP="00AF7C92">
            <w:pPr>
              <w:jc w:val="center"/>
              <w:rPr>
                <w:sz w:val="16"/>
                <w:szCs w:val="16"/>
                <w:lang w:val="en-US"/>
              </w:rPr>
            </w:pPr>
            <w:r w:rsidRPr="00C97908">
              <w:rPr>
                <w:sz w:val="16"/>
                <w:szCs w:val="16"/>
                <w:lang w:val="en-US"/>
              </w:rPr>
              <w:t>9,18</w:t>
            </w:r>
          </w:p>
        </w:tc>
      </w:tr>
      <w:tr w:rsidR="001117C3" w:rsidRPr="00B40365" w14:paraId="5E18CDD5"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37EB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140DDF1" w14:textId="77777777" w:rsidR="001117C3" w:rsidRPr="00B40365" w:rsidRDefault="001117C3" w:rsidP="00AF7C92">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208F2784" w14:textId="77777777" w:rsidR="001117C3" w:rsidRPr="00C97908" w:rsidRDefault="001117C3" w:rsidP="00AF7C92">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2EEBB8F0"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229BB1"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0,306</w:t>
            </w:r>
          </w:p>
        </w:tc>
        <w:tc>
          <w:tcPr>
            <w:tcW w:w="1559" w:type="dxa"/>
            <w:gridSpan w:val="2"/>
            <w:tcBorders>
              <w:top w:val="nil"/>
              <w:bottom w:val="single" w:sz="2" w:space="0" w:color="auto"/>
              <w:right w:val="single" w:sz="4" w:space="0" w:color="auto"/>
            </w:tcBorders>
            <w:vAlign w:val="center"/>
          </w:tcPr>
          <w:p w14:paraId="5EBB9A3C" w14:textId="77777777" w:rsidR="001117C3" w:rsidRPr="00C97908" w:rsidRDefault="001117C3" w:rsidP="00AF7C92">
            <w:pPr>
              <w:jc w:val="center"/>
              <w:rPr>
                <w:sz w:val="16"/>
                <w:szCs w:val="16"/>
                <w:lang w:val="en-US"/>
              </w:rPr>
            </w:pPr>
            <w:r w:rsidRPr="00C97908">
              <w:rPr>
                <w:sz w:val="16"/>
                <w:szCs w:val="16"/>
                <w:lang w:val="en-US"/>
              </w:rPr>
              <w:t>4,59</w:t>
            </w:r>
          </w:p>
        </w:tc>
      </w:tr>
      <w:tr w:rsidR="001117C3" w:rsidRPr="009B70F2" w14:paraId="5A5C0C0B"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9D3CA4" w14:textId="77777777" w:rsidR="001117C3" w:rsidRPr="005E2CA0" w:rsidRDefault="001117C3" w:rsidP="00AF7C92">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32C5EBB" w14:textId="77777777" w:rsidR="001117C3" w:rsidRPr="005E2CA0" w:rsidRDefault="001117C3" w:rsidP="00AF7C92">
            <w:pPr>
              <w:jc w:val="center"/>
              <w:rPr>
                <w:b/>
                <w:bCs/>
                <w:sz w:val="22"/>
                <w:szCs w:val="22"/>
                <w:lang w:val="en-US"/>
              </w:rPr>
            </w:pPr>
            <w:r w:rsidRPr="005E2CA0">
              <w:rPr>
                <w:b/>
                <w:bCs/>
                <w:sz w:val="22"/>
                <w:szCs w:val="22"/>
                <w:lang w:val="en-US"/>
              </w:rPr>
              <w:t>DG05A</w:t>
            </w:r>
          </w:p>
        </w:tc>
        <w:tc>
          <w:tcPr>
            <w:tcW w:w="4366" w:type="dxa"/>
            <w:gridSpan w:val="5"/>
            <w:tcBorders>
              <w:top w:val="single" w:sz="4" w:space="0" w:color="auto"/>
              <w:bottom w:val="single" w:sz="4" w:space="0" w:color="auto"/>
            </w:tcBorders>
          </w:tcPr>
          <w:p w14:paraId="183B0F37" w14:textId="77777777" w:rsidR="001117C3" w:rsidRPr="005E2CA0" w:rsidRDefault="001117C3" w:rsidP="00AF7C92">
            <w:pPr>
              <w:rPr>
                <w:b/>
                <w:bCs/>
                <w:sz w:val="2"/>
                <w:szCs w:val="2"/>
                <w:lang w:val="en-US"/>
              </w:rPr>
            </w:pPr>
            <w:r w:rsidRPr="005E2CA0">
              <w:rPr>
                <w:b/>
                <w:bCs/>
                <w:sz w:val="22"/>
                <w:szCs w:val="22"/>
                <w:lang w:val="en-US"/>
              </w:rPr>
              <w:t>Decaparea de imbracaminti cu stratul de pina la 3 cm grosime, formate din covoare asfaltice permanente, betoane sfaltice</w:t>
            </w:r>
          </w:p>
          <w:p w14:paraId="2CC37E4F"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62D1618E" w14:textId="77777777" w:rsidR="001117C3" w:rsidRPr="005E2CA0" w:rsidRDefault="001117C3" w:rsidP="00AF7C9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988205"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16C0AFD8" w14:textId="77777777" w:rsidR="001117C3" w:rsidRPr="005E2CA0" w:rsidRDefault="001117C3" w:rsidP="00AF7C92">
            <w:pPr>
              <w:jc w:val="center"/>
              <w:rPr>
                <w:b/>
                <w:bCs/>
                <w:sz w:val="22"/>
                <w:szCs w:val="22"/>
                <w:lang w:val="en-US"/>
              </w:rPr>
            </w:pPr>
            <w:r w:rsidRPr="005E2CA0">
              <w:rPr>
                <w:b/>
                <w:bCs/>
                <w:sz w:val="22"/>
                <w:szCs w:val="22"/>
                <w:lang w:val="en-US"/>
              </w:rPr>
              <w:t>375,00</w:t>
            </w:r>
          </w:p>
          <w:p w14:paraId="7926A385" w14:textId="77777777" w:rsidR="001117C3" w:rsidRPr="009B70F2" w:rsidRDefault="001117C3" w:rsidP="00AF7C92">
            <w:pPr>
              <w:jc w:val="center"/>
              <w:rPr>
                <w:sz w:val="2"/>
                <w:szCs w:val="2"/>
                <w:lang w:val="en-US"/>
              </w:rPr>
            </w:pPr>
          </w:p>
        </w:tc>
      </w:tr>
      <w:tr w:rsidR="001117C3" w:rsidRPr="00B40365" w14:paraId="1022B2D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6DD0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19A7058"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CD4C426"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975BA1A"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71382F"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14:paraId="16853A85" w14:textId="77777777" w:rsidR="001117C3" w:rsidRPr="00C97908" w:rsidRDefault="001117C3" w:rsidP="00AF7C92">
            <w:pPr>
              <w:jc w:val="center"/>
              <w:rPr>
                <w:sz w:val="16"/>
                <w:szCs w:val="16"/>
                <w:lang w:val="en-US"/>
              </w:rPr>
            </w:pPr>
            <w:r w:rsidRPr="00C97908">
              <w:rPr>
                <w:sz w:val="16"/>
                <w:szCs w:val="16"/>
                <w:lang w:val="en-US"/>
              </w:rPr>
              <w:t>202,50</w:t>
            </w:r>
          </w:p>
        </w:tc>
      </w:tr>
      <w:tr w:rsidR="001117C3" w:rsidRPr="009B70F2" w14:paraId="1CA044C5"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32E61A" w14:textId="77777777" w:rsidR="001117C3" w:rsidRPr="005E2CA0" w:rsidRDefault="001117C3" w:rsidP="00AF7C92">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21B235AF" w14:textId="77777777" w:rsidR="001117C3" w:rsidRPr="005E2CA0" w:rsidRDefault="001117C3" w:rsidP="00AF7C92">
            <w:pPr>
              <w:jc w:val="center"/>
              <w:rPr>
                <w:b/>
                <w:bCs/>
                <w:sz w:val="22"/>
                <w:szCs w:val="22"/>
                <w:lang w:val="en-US"/>
              </w:rPr>
            </w:pPr>
            <w:r w:rsidRPr="005E2CA0">
              <w:rPr>
                <w:b/>
                <w:bCs/>
                <w:sz w:val="22"/>
                <w:szCs w:val="22"/>
                <w:lang w:val="en-US"/>
              </w:rPr>
              <w:t>RpDB36A</w:t>
            </w:r>
          </w:p>
        </w:tc>
        <w:tc>
          <w:tcPr>
            <w:tcW w:w="4366" w:type="dxa"/>
            <w:gridSpan w:val="5"/>
            <w:tcBorders>
              <w:top w:val="single" w:sz="4" w:space="0" w:color="auto"/>
              <w:bottom w:val="single" w:sz="4" w:space="0" w:color="auto"/>
            </w:tcBorders>
          </w:tcPr>
          <w:p w14:paraId="4CC243EE" w14:textId="77777777" w:rsidR="001117C3" w:rsidRPr="005E2CA0" w:rsidRDefault="001117C3" w:rsidP="00AF7C92">
            <w:pPr>
              <w:rPr>
                <w:b/>
                <w:bCs/>
                <w:sz w:val="2"/>
                <w:szCs w:val="2"/>
                <w:lang w:val="en-US"/>
              </w:rPr>
            </w:pPr>
            <w:r w:rsidRPr="005E2CA0">
              <w:rPr>
                <w:b/>
                <w:bCs/>
                <w:sz w:val="22"/>
                <w:szCs w:val="22"/>
                <w:lang w:val="en-US"/>
              </w:rPr>
              <w:t>Desfacerea trotuarelor din dale de beton sau bazalt si borduri din piatra sau de beton orice dimensiuni, asezate pe beton</w:t>
            </w:r>
          </w:p>
          <w:p w14:paraId="53B4D4A1"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5B4E1627" w14:textId="77777777" w:rsidR="001117C3" w:rsidRPr="005E2CA0" w:rsidRDefault="001117C3" w:rsidP="00AF7C9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DB4C50F"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7AF8CA0E" w14:textId="77777777" w:rsidR="001117C3" w:rsidRPr="005E2CA0" w:rsidRDefault="001117C3" w:rsidP="00AF7C92">
            <w:pPr>
              <w:jc w:val="center"/>
              <w:rPr>
                <w:b/>
                <w:bCs/>
                <w:sz w:val="22"/>
                <w:szCs w:val="22"/>
                <w:lang w:val="en-US"/>
              </w:rPr>
            </w:pPr>
            <w:r w:rsidRPr="005E2CA0">
              <w:rPr>
                <w:b/>
                <w:bCs/>
                <w:sz w:val="22"/>
                <w:szCs w:val="22"/>
                <w:lang w:val="en-US"/>
              </w:rPr>
              <w:t>75,00</w:t>
            </w:r>
          </w:p>
          <w:p w14:paraId="356C73B9" w14:textId="77777777" w:rsidR="001117C3" w:rsidRPr="009B70F2" w:rsidRDefault="001117C3" w:rsidP="00AF7C92">
            <w:pPr>
              <w:jc w:val="center"/>
              <w:rPr>
                <w:sz w:val="2"/>
                <w:szCs w:val="2"/>
                <w:lang w:val="en-US"/>
              </w:rPr>
            </w:pPr>
          </w:p>
        </w:tc>
      </w:tr>
      <w:tr w:rsidR="001117C3" w:rsidRPr="00B40365" w14:paraId="5B7D6E3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AF4C2"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70CA359" w14:textId="77777777" w:rsidR="001117C3" w:rsidRPr="00B40365" w:rsidRDefault="001117C3" w:rsidP="00AF7C9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E36440" w14:textId="77777777" w:rsidR="001117C3" w:rsidRPr="00C97908" w:rsidRDefault="001117C3" w:rsidP="00AF7C9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089B9B4"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A5E8B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0DDC678E" w14:textId="77777777" w:rsidR="001117C3" w:rsidRPr="00C97908" w:rsidRDefault="001117C3" w:rsidP="00AF7C92">
            <w:pPr>
              <w:jc w:val="center"/>
              <w:rPr>
                <w:sz w:val="16"/>
                <w:szCs w:val="16"/>
                <w:lang w:val="en-US"/>
              </w:rPr>
            </w:pPr>
            <w:r w:rsidRPr="00C97908">
              <w:rPr>
                <w:sz w:val="16"/>
                <w:szCs w:val="16"/>
                <w:lang w:val="en-US"/>
              </w:rPr>
              <w:t>29,25</w:t>
            </w:r>
          </w:p>
        </w:tc>
      </w:tr>
      <w:tr w:rsidR="001117C3" w:rsidRPr="009B70F2" w14:paraId="08623A9F"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FA9763" w14:textId="77777777" w:rsidR="001117C3" w:rsidRPr="005E2CA0" w:rsidRDefault="001117C3" w:rsidP="00AF7C92">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98E9585" w14:textId="77777777" w:rsidR="001117C3" w:rsidRPr="005E2CA0" w:rsidRDefault="001117C3" w:rsidP="00AF7C92">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5E0AE02A" w14:textId="77777777" w:rsidR="001117C3" w:rsidRPr="005E2CA0" w:rsidRDefault="001117C3" w:rsidP="00AF7C92">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(Incarcarea asternutului demontat)</w:t>
            </w:r>
          </w:p>
          <w:p w14:paraId="624684B8"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465E8267" w14:textId="77777777" w:rsidR="001117C3" w:rsidRPr="005E2CA0" w:rsidRDefault="001117C3" w:rsidP="00AF7C9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2BD710D"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28A6CC14" w14:textId="77777777" w:rsidR="001117C3" w:rsidRPr="005E2CA0" w:rsidRDefault="001117C3" w:rsidP="00AF7C92">
            <w:pPr>
              <w:jc w:val="center"/>
              <w:rPr>
                <w:b/>
                <w:bCs/>
                <w:sz w:val="22"/>
                <w:szCs w:val="22"/>
                <w:lang w:val="en-US"/>
              </w:rPr>
            </w:pPr>
            <w:r w:rsidRPr="005E2CA0">
              <w:rPr>
                <w:b/>
                <w:bCs/>
                <w:sz w:val="22"/>
                <w:szCs w:val="22"/>
                <w:lang w:val="en-US"/>
              </w:rPr>
              <w:t>0,85</w:t>
            </w:r>
          </w:p>
          <w:p w14:paraId="21EFD244" w14:textId="77777777" w:rsidR="001117C3" w:rsidRPr="009B70F2" w:rsidRDefault="001117C3" w:rsidP="00AF7C92">
            <w:pPr>
              <w:jc w:val="center"/>
              <w:rPr>
                <w:sz w:val="2"/>
                <w:szCs w:val="2"/>
                <w:lang w:val="en-US"/>
              </w:rPr>
            </w:pPr>
          </w:p>
        </w:tc>
      </w:tr>
      <w:tr w:rsidR="001117C3" w:rsidRPr="00B40365" w14:paraId="77684A6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F96E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2FD6ED7" w14:textId="77777777" w:rsidR="001117C3" w:rsidRPr="00B40365" w:rsidRDefault="001117C3" w:rsidP="00AF7C92">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0F921429" w14:textId="77777777" w:rsidR="001117C3" w:rsidRPr="00C97908" w:rsidRDefault="001117C3" w:rsidP="00AF7C92">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721C2B81"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BDE00F"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38498461" w14:textId="77777777" w:rsidR="001117C3" w:rsidRPr="00C97908" w:rsidRDefault="001117C3" w:rsidP="00AF7C92">
            <w:pPr>
              <w:jc w:val="center"/>
              <w:rPr>
                <w:sz w:val="16"/>
                <w:szCs w:val="16"/>
                <w:lang w:val="en-US"/>
              </w:rPr>
            </w:pPr>
            <w:r w:rsidRPr="00C97908">
              <w:rPr>
                <w:sz w:val="16"/>
                <w:szCs w:val="16"/>
                <w:lang w:val="en-US"/>
              </w:rPr>
              <w:t>1,91</w:t>
            </w:r>
          </w:p>
        </w:tc>
      </w:tr>
      <w:tr w:rsidR="001117C3" w:rsidRPr="009B70F2" w14:paraId="7C3DE444"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FBA1CA" w14:textId="77777777" w:rsidR="001117C3" w:rsidRPr="005E2CA0" w:rsidRDefault="001117C3" w:rsidP="00AF7C92">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2E7AC822" w14:textId="77777777" w:rsidR="001117C3" w:rsidRPr="005E2CA0" w:rsidRDefault="001117C3" w:rsidP="00AF7C92">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375C7CAB" w14:textId="77777777" w:rsidR="001117C3" w:rsidRPr="005E2CA0" w:rsidRDefault="001117C3" w:rsidP="00AF7C92">
            <w:pPr>
              <w:rPr>
                <w:b/>
                <w:bCs/>
                <w:sz w:val="2"/>
                <w:szCs w:val="2"/>
                <w:lang w:val="en-US"/>
              </w:rPr>
            </w:pPr>
            <w:r w:rsidRPr="005E2CA0">
              <w:rPr>
                <w:b/>
                <w:bCs/>
                <w:sz w:val="22"/>
                <w:szCs w:val="22"/>
                <w:lang w:val="en-US"/>
              </w:rPr>
              <w:t>Transportarea pamintului cu autobasculanta de 10 t la distanta de: 5 km</w:t>
            </w:r>
          </w:p>
          <w:p w14:paraId="72278E6D"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28FD16C" w14:textId="77777777" w:rsidR="001117C3" w:rsidRPr="005E2CA0" w:rsidRDefault="001117C3" w:rsidP="00AF7C9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26216BF"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580F5043" w14:textId="77777777" w:rsidR="001117C3" w:rsidRPr="005E2CA0" w:rsidRDefault="001117C3" w:rsidP="00AF7C92">
            <w:pPr>
              <w:jc w:val="center"/>
              <w:rPr>
                <w:b/>
                <w:bCs/>
                <w:sz w:val="22"/>
                <w:szCs w:val="22"/>
                <w:lang w:val="en-US"/>
              </w:rPr>
            </w:pPr>
            <w:r w:rsidRPr="005E2CA0">
              <w:rPr>
                <w:b/>
                <w:bCs/>
                <w:sz w:val="22"/>
                <w:szCs w:val="22"/>
                <w:lang w:val="en-US"/>
              </w:rPr>
              <w:t>170,00</w:t>
            </w:r>
          </w:p>
          <w:p w14:paraId="5E8700FD" w14:textId="77777777" w:rsidR="001117C3" w:rsidRPr="009B70F2" w:rsidRDefault="001117C3" w:rsidP="00AF7C92">
            <w:pPr>
              <w:jc w:val="center"/>
              <w:rPr>
                <w:sz w:val="2"/>
                <w:szCs w:val="2"/>
                <w:lang w:val="en-US"/>
              </w:rPr>
            </w:pPr>
          </w:p>
        </w:tc>
      </w:tr>
      <w:tr w:rsidR="001117C3" w:rsidRPr="00B40365" w14:paraId="5E2D2FCD"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AF64B"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B77832C" w14:textId="77777777" w:rsidR="001117C3" w:rsidRPr="00B40365" w:rsidRDefault="001117C3" w:rsidP="00AF7C9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72F0066C" w14:textId="77777777" w:rsidR="001117C3" w:rsidRPr="00C97908" w:rsidRDefault="001117C3" w:rsidP="00AF7C9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7D335C76"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6F0531"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5C26F90C" w14:textId="77777777" w:rsidR="001117C3" w:rsidRPr="00C97908" w:rsidRDefault="001117C3" w:rsidP="00AF7C92">
            <w:pPr>
              <w:jc w:val="center"/>
              <w:rPr>
                <w:sz w:val="16"/>
                <w:szCs w:val="16"/>
                <w:lang w:val="en-US"/>
              </w:rPr>
            </w:pPr>
            <w:r w:rsidRPr="00C97908">
              <w:rPr>
                <w:sz w:val="16"/>
                <w:szCs w:val="16"/>
                <w:lang w:val="en-US"/>
              </w:rPr>
              <w:t>6,51</w:t>
            </w:r>
          </w:p>
        </w:tc>
      </w:tr>
      <w:tr w:rsidR="001117C3" w:rsidRPr="009B70F2" w14:paraId="63D896C7"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8FC1A3" w14:textId="77777777" w:rsidR="001117C3" w:rsidRPr="005E2CA0" w:rsidRDefault="001117C3" w:rsidP="00AF7C92">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54044ED9" w14:textId="77777777" w:rsidR="001117C3" w:rsidRPr="005E2CA0" w:rsidRDefault="001117C3" w:rsidP="00AF7C92">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4451C35B" w14:textId="77777777" w:rsidR="001117C3" w:rsidRPr="005E2CA0" w:rsidRDefault="001117C3" w:rsidP="00AF7C92">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0FC062D0"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629B767D" w14:textId="77777777" w:rsidR="001117C3" w:rsidRPr="005E2CA0" w:rsidRDefault="001117C3" w:rsidP="00AF7C9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11D8AB5"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655EE771" w14:textId="77777777" w:rsidR="001117C3" w:rsidRPr="005E2CA0" w:rsidRDefault="001117C3" w:rsidP="00AF7C92">
            <w:pPr>
              <w:jc w:val="center"/>
              <w:rPr>
                <w:b/>
                <w:bCs/>
                <w:sz w:val="22"/>
                <w:szCs w:val="22"/>
                <w:lang w:val="en-US"/>
              </w:rPr>
            </w:pPr>
            <w:r w:rsidRPr="005E2CA0">
              <w:rPr>
                <w:b/>
                <w:bCs/>
                <w:sz w:val="22"/>
                <w:szCs w:val="22"/>
                <w:lang w:val="en-US"/>
              </w:rPr>
              <w:t>1,27</w:t>
            </w:r>
          </w:p>
          <w:p w14:paraId="04E1C1E8" w14:textId="77777777" w:rsidR="001117C3" w:rsidRPr="009B70F2" w:rsidRDefault="001117C3" w:rsidP="00AF7C92">
            <w:pPr>
              <w:jc w:val="center"/>
              <w:rPr>
                <w:sz w:val="2"/>
                <w:szCs w:val="2"/>
                <w:lang w:val="en-US"/>
              </w:rPr>
            </w:pPr>
          </w:p>
        </w:tc>
      </w:tr>
      <w:tr w:rsidR="001117C3" w:rsidRPr="00B40365" w14:paraId="3E437C3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D44A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8DFBE3F" w14:textId="77777777" w:rsidR="001117C3" w:rsidRPr="00B40365" w:rsidRDefault="001117C3" w:rsidP="00AF7C92">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0A9228DE" w14:textId="77777777" w:rsidR="001117C3" w:rsidRPr="00C97908" w:rsidRDefault="001117C3" w:rsidP="00AF7C92">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2436860C"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C13314"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40D1735D" w14:textId="77777777" w:rsidR="001117C3" w:rsidRPr="00C97908" w:rsidRDefault="001117C3" w:rsidP="00AF7C92">
            <w:pPr>
              <w:jc w:val="center"/>
              <w:rPr>
                <w:sz w:val="16"/>
                <w:szCs w:val="16"/>
                <w:lang w:val="en-US"/>
              </w:rPr>
            </w:pPr>
            <w:r w:rsidRPr="00C97908">
              <w:rPr>
                <w:sz w:val="16"/>
                <w:szCs w:val="16"/>
                <w:lang w:val="en-US"/>
              </w:rPr>
              <w:t>2,86</w:t>
            </w:r>
          </w:p>
        </w:tc>
      </w:tr>
      <w:tr w:rsidR="001117C3" w:rsidRPr="009B70F2" w14:paraId="6EEA68E5"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023EF9" w14:textId="77777777" w:rsidR="001117C3" w:rsidRPr="005E2CA0" w:rsidRDefault="001117C3" w:rsidP="00AF7C92">
            <w:pPr>
              <w:jc w:val="center"/>
              <w:rPr>
                <w:b/>
                <w:bCs/>
                <w:sz w:val="22"/>
                <w:szCs w:val="22"/>
                <w:lang w:val="en-US"/>
              </w:rPr>
            </w:pPr>
            <w:r w:rsidRPr="005E2CA0">
              <w:rPr>
                <w:b/>
                <w:bCs/>
                <w:sz w:val="22"/>
                <w:szCs w:val="22"/>
                <w:lang w:val="en-US"/>
              </w:rPr>
              <w:lastRenderedPageBreak/>
              <w:t>9</w:t>
            </w:r>
          </w:p>
        </w:tc>
        <w:tc>
          <w:tcPr>
            <w:tcW w:w="1402" w:type="dxa"/>
            <w:gridSpan w:val="3"/>
            <w:tcBorders>
              <w:top w:val="single" w:sz="4" w:space="0" w:color="auto"/>
              <w:bottom w:val="single" w:sz="4" w:space="0" w:color="auto"/>
            </w:tcBorders>
            <w:vAlign w:val="center"/>
          </w:tcPr>
          <w:p w14:paraId="7736B83C" w14:textId="77777777" w:rsidR="001117C3" w:rsidRPr="005E2CA0" w:rsidRDefault="001117C3" w:rsidP="00AF7C92">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0946D794" w14:textId="77777777" w:rsidR="001117C3" w:rsidRPr="005E2CA0" w:rsidRDefault="001117C3" w:rsidP="00AF7C92">
            <w:pPr>
              <w:rPr>
                <w:b/>
                <w:bCs/>
                <w:sz w:val="2"/>
                <w:szCs w:val="2"/>
                <w:lang w:val="en-US"/>
              </w:rPr>
            </w:pPr>
            <w:r w:rsidRPr="005E2CA0">
              <w:rPr>
                <w:b/>
                <w:bCs/>
                <w:sz w:val="22"/>
                <w:szCs w:val="22"/>
                <w:lang w:val="en-US"/>
              </w:rPr>
              <w:t>Transportarea pamintului cu autobasculanta de 10 t la distanta de: 5 km</w:t>
            </w:r>
          </w:p>
          <w:p w14:paraId="7DC8ECF4"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20374294" w14:textId="77777777" w:rsidR="001117C3" w:rsidRPr="005E2CA0" w:rsidRDefault="001117C3" w:rsidP="00AF7C9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301FE03"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7E7A6F2F" w14:textId="77777777" w:rsidR="001117C3" w:rsidRPr="005E2CA0" w:rsidRDefault="001117C3" w:rsidP="00AF7C92">
            <w:pPr>
              <w:jc w:val="center"/>
              <w:rPr>
                <w:b/>
                <w:bCs/>
                <w:sz w:val="22"/>
                <w:szCs w:val="22"/>
                <w:lang w:val="en-US"/>
              </w:rPr>
            </w:pPr>
            <w:r w:rsidRPr="005E2CA0">
              <w:rPr>
                <w:b/>
                <w:bCs/>
                <w:sz w:val="22"/>
                <w:szCs w:val="22"/>
                <w:lang w:val="en-US"/>
              </w:rPr>
              <w:t>203,20</w:t>
            </w:r>
          </w:p>
          <w:p w14:paraId="3A0863D3" w14:textId="77777777" w:rsidR="001117C3" w:rsidRPr="009B70F2" w:rsidRDefault="001117C3" w:rsidP="00AF7C92">
            <w:pPr>
              <w:jc w:val="center"/>
              <w:rPr>
                <w:sz w:val="2"/>
                <w:szCs w:val="2"/>
                <w:lang w:val="en-US"/>
              </w:rPr>
            </w:pPr>
          </w:p>
        </w:tc>
      </w:tr>
      <w:tr w:rsidR="001117C3" w:rsidRPr="00B40365" w14:paraId="7BFC495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711D4"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D03B693" w14:textId="77777777" w:rsidR="001117C3" w:rsidRPr="00B40365" w:rsidRDefault="001117C3" w:rsidP="00AF7C9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528006F5" w14:textId="77777777" w:rsidR="001117C3" w:rsidRPr="00C97908" w:rsidRDefault="001117C3" w:rsidP="00AF7C9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1497D1E1"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5B554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0DE3ECB3" w14:textId="77777777" w:rsidR="001117C3" w:rsidRPr="00C97908" w:rsidRDefault="001117C3" w:rsidP="00AF7C92">
            <w:pPr>
              <w:jc w:val="center"/>
              <w:rPr>
                <w:sz w:val="16"/>
                <w:szCs w:val="16"/>
                <w:lang w:val="en-US"/>
              </w:rPr>
            </w:pPr>
            <w:r w:rsidRPr="00C97908">
              <w:rPr>
                <w:sz w:val="16"/>
                <w:szCs w:val="16"/>
                <w:lang w:val="en-US"/>
              </w:rPr>
              <w:t>7,78</w:t>
            </w:r>
          </w:p>
        </w:tc>
      </w:tr>
      <w:tr w:rsidR="001117C3" w:rsidRPr="003E2692" w14:paraId="3EA02BE6"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895B4C5"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4244A549"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5E85B271"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4A1B797C"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1B105B1F"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5D847C44" w14:textId="77777777" w:rsidR="001117C3" w:rsidRPr="003E2692" w:rsidRDefault="001117C3" w:rsidP="00AF7C92">
            <w:pPr>
              <w:rPr>
                <w:sz w:val="2"/>
                <w:szCs w:val="2"/>
                <w:lang w:val="en-US"/>
              </w:rPr>
            </w:pPr>
          </w:p>
        </w:tc>
      </w:tr>
      <w:tr w:rsidR="001117C3" w:rsidRPr="00B449C4" w14:paraId="0046BF19"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C0DF50"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7F43C1D9"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65708E1A"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A08676B"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1F7443E6"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4A5D81BB" w14:textId="77777777" w:rsidR="001117C3" w:rsidRPr="00B449C4" w:rsidRDefault="001117C3" w:rsidP="00AF7C92">
            <w:pPr>
              <w:rPr>
                <w:sz w:val="22"/>
                <w:szCs w:val="22"/>
                <w:lang w:val="en-US"/>
              </w:rPr>
            </w:pPr>
          </w:p>
        </w:tc>
      </w:tr>
      <w:tr w:rsidR="001117C3" w:rsidRPr="00B40365" w14:paraId="1F3FA56B"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51DE598"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56FDC4F2"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60796023" w14:textId="77777777" w:rsidR="001117C3" w:rsidRPr="00B40365" w:rsidRDefault="001117C3" w:rsidP="00AF7C9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14:paraId="2B6A11F5" w14:textId="77777777" w:rsidR="001117C3" w:rsidRPr="00B40365" w:rsidRDefault="001117C3" w:rsidP="00AF7C92">
            <w:pPr>
              <w:rPr>
                <w:sz w:val="22"/>
                <w:szCs w:val="22"/>
                <w:lang w:val="en-US"/>
              </w:rPr>
            </w:pPr>
          </w:p>
        </w:tc>
      </w:tr>
      <w:tr w:rsidR="001117C3" w:rsidRPr="009B70F2" w14:paraId="24968EB8" w14:textId="77777777" w:rsidTr="00AF7C92">
        <w:tblPrEx>
          <w:tblCellMar>
            <w:left w:w="107" w:type="dxa"/>
            <w:right w:w="107" w:type="dxa"/>
          </w:tblCellMar>
        </w:tblPrEx>
        <w:tc>
          <w:tcPr>
            <w:tcW w:w="10495" w:type="dxa"/>
            <w:gridSpan w:val="19"/>
          </w:tcPr>
          <w:p w14:paraId="67B9C34C" w14:textId="77777777" w:rsidR="001117C3" w:rsidRPr="009B70F2" w:rsidRDefault="001117C3" w:rsidP="00AF7C92">
            <w:pPr>
              <w:rPr>
                <w:b/>
                <w:bCs/>
                <w:sz w:val="22"/>
                <w:szCs w:val="22"/>
                <w:lang w:val="en-US"/>
              </w:rPr>
            </w:pPr>
            <w:r w:rsidRPr="009B70F2">
              <w:rPr>
                <w:b/>
                <w:bCs/>
                <w:sz w:val="22"/>
                <w:szCs w:val="22"/>
                <w:lang w:val="en-US"/>
              </w:rPr>
              <w:t>1.2. Amenajarea trotuarelor cu pavaj</w:t>
            </w:r>
          </w:p>
          <w:p w14:paraId="5C863B1C" w14:textId="77777777" w:rsidR="001117C3" w:rsidRPr="00B12F65" w:rsidRDefault="001117C3" w:rsidP="00AF7C92">
            <w:pPr>
              <w:rPr>
                <w:sz w:val="2"/>
                <w:szCs w:val="2"/>
                <w:lang w:val="en-US"/>
              </w:rPr>
            </w:pPr>
          </w:p>
        </w:tc>
      </w:tr>
      <w:tr w:rsidR="001117C3" w:rsidRPr="009B70F2" w14:paraId="71D23E2C"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EDF1C0" w14:textId="77777777" w:rsidR="001117C3" w:rsidRPr="005E2CA0" w:rsidRDefault="001117C3" w:rsidP="00AF7C92">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49602279" w14:textId="77777777" w:rsidR="001117C3" w:rsidRPr="005E2CA0" w:rsidRDefault="001117C3" w:rsidP="00AF7C92">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08175FFD" w14:textId="77777777" w:rsidR="001117C3" w:rsidRPr="005E2CA0" w:rsidRDefault="001117C3" w:rsidP="00AF7C92">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03CA3332"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F1AC72C" w14:textId="77777777" w:rsidR="001117C3" w:rsidRPr="005E2CA0" w:rsidRDefault="001117C3" w:rsidP="00AF7C92">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157E429"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63D8D86D" w14:textId="77777777" w:rsidR="001117C3" w:rsidRPr="005E2CA0" w:rsidRDefault="001117C3" w:rsidP="00AF7C92">
            <w:pPr>
              <w:jc w:val="center"/>
              <w:rPr>
                <w:b/>
                <w:bCs/>
                <w:sz w:val="22"/>
                <w:szCs w:val="22"/>
                <w:lang w:val="en-US"/>
              </w:rPr>
            </w:pPr>
            <w:r w:rsidRPr="005E2CA0">
              <w:rPr>
                <w:b/>
                <w:bCs/>
                <w:sz w:val="22"/>
                <w:szCs w:val="22"/>
                <w:lang w:val="en-US"/>
              </w:rPr>
              <w:t>5,10</w:t>
            </w:r>
          </w:p>
          <w:p w14:paraId="10F3BE25" w14:textId="77777777" w:rsidR="001117C3" w:rsidRPr="009B70F2" w:rsidRDefault="001117C3" w:rsidP="00AF7C92">
            <w:pPr>
              <w:jc w:val="center"/>
              <w:rPr>
                <w:sz w:val="2"/>
                <w:szCs w:val="2"/>
                <w:lang w:val="en-US"/>
              </w:rPr>
            </w:pPr>
          </w:p>
        </w:tc>
      </w:tr>
      <w:tr w:rsidR="001117C3" w:rsidRPr="00B40365" w14:paraId="36BAD85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A808A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E61EE3A"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DFCF9F0"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D0D6857"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68D10F"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9,03</w:t>
            </w:r>
          </w:p>
        </w:tc>
        <w:tc>
          <w:tcPr>
            <w:tcW w:w="1559" w:type="dxa"/>
            <w:gridSpan w:val="2"/>
            <w:tcBorders>
              <w:top w:val="nil"/>
              <w:bottom w:val="single" w:sz="2" w:space="0" w:color="auto"/>
            </w:tcBorders>
            <w:vAlign w:val="center"/>
          </w:tcPr>
          <w:p w14:paraId="6E29053D" w14:textId="77777777" w:rsidR="001117C3" w:rsidRPr="00C97908" w:rsidRDefault="001117C3" w:rsidP="00AF7C92">
            <w:pPr>
              <w:jc w:val="center"/>
              <w:rPr>
                <w:sz w:val="16"/>
                <w:szCs w:val="16"/>
                <w:lang w:val="en-US"/>
              </w:rPr>
            </w:pPr>
            <w:r w:rsidRPr="00C97908">
              <w:rPr>
                <w:sz w:val="16"/>
                <w:szCs w:val="16"/>
                <w:lang w:val="en-US"/>
              </w:rPr>
              <w:t>46,05</w:t>
            </w:r>
          </w:p>
        </w:tc>
      </w:tr>
      <w:tr w:rsidR="001117C3" w:rsidRPr="00B40365" w14:paraId="623C943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B5482"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2B5C836" w14:textId="77777777" w:rsidR="001117C3" w:rsidRPr="00B40365" w:rsidRDefault="001117C3" w:rsidP="00AF7C9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2CE6FF3" w14:textId="77777777" w:rsidR="001117C3" w:rsidRPr="00C97908" w:rsidRDefault="001117C3" w:rsidP="00AF7C9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4A976D4"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405A5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D58AD9" w14:textId="77777777" w:rsidR="001117C3" w:rsidRPr="00C97908" w:rsidRDefault="001117C3" w:rsidP="00AF7C92">
            <w:pPr>
              <w:jc w:val="center"/>
              <w:rPr>
                <w:sz w:val="16"/>
                <w:szCs w:val="16"/>
                <w:lang w:val="en-US"/>
              </w:rPr>
            </w:pPr>
            <w:r w:rsidRPr="00C97908">
              <w:rPr>
                <w:sz w:val="16"/>
                <w:szCs w:val="16"/>
                <w:lang w:val="en-US"/>
              </w:rPr>
              <w:t>5,10</w:t>
            </w:r>
          </w:p>
        </w:tc>
      </w:tr>
      <w:tr w:rsidR="001117C3" w:rsidRPr="00B40365" w14:paraId="029E18BC"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F566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C728562" w14:textId="77777777" w:rsidR="001117C3" w:rsidRPr="00B40365" w:rsidRDefault="001117C3" w:rsidP="00AF7C92">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0073E3E3" w14:textId="77777777" w:rsidR="001117C3" w:rsidRPr="00C97908" w:rsidRDefault="001117C3" w:rsidP="00AF7C92">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78FA2280"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0A7AB1"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1,20</w:t>
            </w:r>
          </w:p>
        </w:tc>
        <w:tc>
          <w:tcPr>
            <w:tcW w:w="1559" w:type="dxa"/>
            <w:gridSpan w:val="2"/>
            <w:tcBorders>
              <w:top w:val="nil"/>
              <w:bottom w:val="single" w:sz="2" w:space="0" w:color="auto"/>
              <w:right w:val="single" w:sz="4" w:space="0" w:color="auto"/>
            </w:tcBorders>
            <w:vAlign w:val="center"/>
          </w:tcPr>
          <w:p w14:paraId="4011B6C9" w14:textId="77777777" w:rsidR="001117C3" w:rsidRPr="00C97908" w:rsidRDefault="001117C3" w:rsidP="00AF7C92">
            <w:pPr>
              <w:jc w:val="center"/>
              <w:rPr>
                <w:sz w:val="16"/>
                <w:szCs w:val="16"/>
                <w:lang w:val="en-US"/>
              </w:rPr>
            </w:pPr>
            <w:r w:rsidRPr="00C97908">
              <w:rPr>
                <w:sz w:val="16"/>
                <w:szCs w:val="16"/>
                <w:lang w:val="en-US"/>
              </w:rPr>
              <w:t>6,12</w:t>
            </w:r>
          </w:p>
        </w:tc>
      </w:tr>
      <w:tr w:rsidR="001117C3" w:rsidRPr="009B70F2" w14:paraId="45BF34C6"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27A45D" w14:textId="77777777" w:rsidR="001117C3" w:rsidRPr="005E2CA0" w:rsidRDefault="001117C3" w:rsidP="00AF7C92">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9D942E1" w14:textId="77777777" w:rsidR="001117C3" w:rsidRPr="005E2CA0" w:rsidRDefault="001117C3" w:rsidP="00AF7C92">
            <w:pPr>
              <w:jc w:val="center"/>
              <w:rPr>
                <w:b/>
                <w:bCs/>
                <w:sz w:val="22"/>
                <w:szCs w:val="22"/>
                <w:lang w:val="en-US"/>
              </w:rPr>
            </w:pPr>
            <w:r w:rsidRPr="005E2CA0">
              <w:rPr>
                <w:b/>
                <w:bCs/>
                <w:sz w:val="22"/>
                <w:szCs w:val="22"/>
                <w:lang w:val="en-US"/>
              </w:rPr>
              <w:t>DA12B</w:t>
            </w:r>
          </w:p>
        </w:tc>
        <w:tc>
          <w:tcPr>
            <w:tcW w:w="4366" w:type="dxa"/>
            <w:gridSpan w:val="5"/>
            <w:tcBorders>
              <w:top w:val="single" w:sz="4" w:space="0" w:color="auto"/>
              <w:bottom w:val="single" w:sz="4" w:space="0" w:color="auto"/>
            </w:tcBorders>
          </w:tcPr>
          <w:p w14:paraId="5EE779F5" w14:textId="77777777" w:rsidR="001117C3" w:rsidRPr="005E2CA0" w:rsidRDefault="001117C3" w:rsidP="00AF7C92">
            <w:pPr>
              <w:rPr>
                <w:b/>
                <w:bCs/>
                <w:sz w:val="2"/>
                <w:szCs w:val="2"/>
                <w:lang w:val="en-US"/>
              </w:rPr>
            </w:pPr>
            <w:r w:rsidRPr="005E2CA0">
              <w:rPr>
                <w:b/>
                <w:bCs/>
                <w:sz w:val="22"/>
                <w:szCs w:val="22"/>
                <w:lang w:val="en-US"/>
              </w:rPr>
              <w:t>Strat de fundatie sau reprofilare din piatra sparta, pentru drumuri, cu asternere mecanica, executat cu impanare fara innororire  (H=15cm, Piatra sparta)</w:t>
            </w:r>
          </w:p>
          <w:p w14:paraId="713EA0D0"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0AAC5296"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FE90442"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7955218E" w14:textId="77777777" w:rsidR="001117C3" w:rsidRPr="005E2CA0" w:rsidRDefault="001117C3" w:rsidP="00AF7C92">
            <w:pPr>
              <w:jc w:val="center"/>
              <w:rPr>
                <w:b/>
                <w:bCs/>
                <w:sz w:val="22"/>
                <w:szCs w:val="22"/>
                <w:lang w:val="en-US"/>
              </w:rPr>
            </w:pPr>
            <w:r w:rsidRPr="005E2CA0">
              <w:rPr>
                <w:b/>
                <w:bCs/>
                <w:sz w:val="22"/>
                <w:szCs w:val="22"/>
                <w:lang w:val="en-US"/>
              </w:rPr>
              <w:t>76,50</w:t>
            </w:r>
          </w:p>
          <w:p w14:paraId="51F52CA9" w14:textId="77777777" w:rsidR="001117C3" w:rsidRPr="009B70F2" w:rsidRDefault="001117C3" w:rsidP="00AF7C92">
            <w:pPr>
              <w:jc w:val="center"/>
              <w:rPr>
                <w:sz w:val="2"/>
                <w:szCs w:val="2"/>
                <w:lang w:val="en-US"/>
              </w:rPr>
            </w:pPr>
          </w:p>
        </w:tc>
      </w:tr>
      <w:tr w:rsidR="001117C3" w:rsidRPr="00B40365" w14:paraId="59DB62C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8608D"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07CEC26" w14:textId="77777777" w:rsidR="001117C3" w:rsidRPr="00B40365" w:rsidRDefault="001117C3" w:rsidP="00AF7C9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37C28FF" w14:textId="77777777" w:rsidR="001117C3" w:rsidRPr="00C97908" w:rsidRDefault="001117C3" w:rsidP="00AF7C9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D3DAB82"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E97C9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155E331B" w14:textId="77777777" w:rsidR="001117C3" w:rsidRPr="00C97908" w:rsidRDefault="001117C3" w:rsidP="00AF7C92">
            <w:pPr>
              <w:jc w:val="center"/>
              <w:rPr>
                <w:sz w:val="16"/>
                <w:szCs w:val="16"/>
                <w:lang w:val="en-US"/>
              </w:rPr>
            </w:pPr>
            <w:r w:rsidRPr="00C97908">
              <w:rPr>
                <w:sz w:val="16"/>
                <w:szCs w:val="16"/>
                <w:lang w:val="en-US"/>
              </w:rPr>
              <w:t>45,90</w:t>
            </w:r>
          </w:p>
        </w:tc>
      </w:tr>
      <w:tr w:rsidR="001117C3" w:rsidRPr="00B40365" w14:paraId="2462272D"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87F0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3DECFA4" w14:textId="77777777" w:rsidR="001117C3" w:rsidRPr="00B40365" w:rsidRDefault="001117C3" w:rsidP="00AF7C92">
            <w:pPr>
              <w:jc w:val="center"/>
              <w:rPr>
                <w:sz w:val="16"/>
                <w:szCs w:val="16"/>
                <w:lang w:val="en-US"/>
              </w:rPr>
            </w:pPr>
            <w:r w:rsidRPr="00B40365">
              <w:rPr>
                <w:sz w:val="16"/>
                <w:szCs w:val="16"/>
                <w:lang w:val="en-US"/>
              </w:rPr>
              <w:t>1411122201646</w:t>
            </w:r>
          </w:p>
        </w:tc>
        <w:tc>
          <w:tcPr>
            <w:tcW w:w="4366" w:type="dxa"/>
            <w:gridSpan w:val="4"/>
            <w:tcBorders>
              <w:top w:val="nil"/>
              <w:bottom w:val="single" w:sz="2" w:space="0" w:color="auto"/>
            </w:tcBorders>
            <w:vAlign w:val="center"/>
          </w:tcPr>
          <w:p w14:paraId="25D0B014" w14:textId="77777777" w:rsidR="001117C3" w:rsidRPr="00C97908" w:rsidRDefault="001117C3" w:rsidP="00AF7C92">
            <w:pPr>
              <w:rPr>
                <w:sz w:val="16"/>
                <w:szCs w:val="16"/>
                <w:lang w:val="en-US"/>
              </w:rPr>
            </w:pPr>
            <w:r w:rsidRPr="00C97908">
              <w:rPr>
                <w:sz w:val="16"/>
                <w:szCs w:val="16"/>
                <w:lang w:val="en-US"/>
              </w:rPr>
              <w:t>Piatra sparta pentru pt.drumuri r.magmatice  15-25 mm</w:t>
            </w:r>
          </w:p>
        </w:tc>
        <w:tc>
          <w:tcPr>
            <w:tcW w:w="1021" w:type="dxa"/>
            <w:gridSpan w:val="3"/>
            <w:tcBorders>
              <w:top w:val="nil"/>
              <w:bottom w:val="single" w:sz="2" w:space="0" w:color="auto"/>
            </w:tcBorders>
            <w:vAlign w:val="center"/>
          </w:tcPr>
          <w:p w14:paraId="51FFBF83"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62F30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0,203</w:t>
            </w:r>
          </w:p>
        </w:tc>
        <w:tc>
          <w:tcPr>
            <w:tcW w:w="1559" w:type="dxa"/>
            <w:gridSpan w:val="2"/>
            <w:tcBorders>
              <w:top w:val="nil"/>
              <w:bottom w:val="single" w:sz="2" w:space="0" w:color="auto"/>
            </w:tcBorders>
            <w:vAlign w:val="center"/>
          </w:tcPr>
          <w:p w14:paraId="7E127011" w14:textId="77777777" w:rsidR="001117C3" w:rsidRPr="00C97908" w:rsidRDefault="001117C3" w:rsidP="00AF7C92">
            <w:pPr>
              <w:jc w:val="center"/>
              <w:rPr>
                <w:sz w:val="16"/>
                <w:szCs w:val="16"/>
                <w:lang w:val="en-US"/>
              </w:rPr>
            </w:pPr>
            <w:r w:rsidRPr="00C97908">
              <w:rPr>
                <w:sz w:val="16"/>
                <w:szCs w:val="16"/>
                <w:lang w:val="en-US"/>
              </w:rPr>
              <w:t>15,53</w:t>
            </w:r>
          </w:p>
        </w:tc>
      </w:tr>
      <w:tr w:rsidR="001117C3" w:rsidRPr="00B40365" w14:paraId="575FA13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85AB82"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71182F9" w14:textId="77777777" w:rsidR="001117C3" w:rsidRPr="00B40365" w:rsidRDefault="001117C3" w:rsidP="00AF7C92">
            <w:pPr>
              <w:jc w:val="center"/>
              <w:rPr>
                <w:sz w:val="16"/>
                <w:szCs w:val="16"/>
                <w:lang w:val="en-US"/>
              </w:rPr>
            </w:pPr>
            <w:r w:rsidRPr="00B40365">
              <w:rPr>
                <w:sz w:val="16"/>
                <w:szCs w:val="16"/>
                <w:lang w:val="en-US"/>
              </w:rPr>
              <w:t>1411122201672</w:t>
            </w:r>
          </w:p>
        </w:tc>
        <w:tc>
          <w:tcPr>
            <w:tcW w:w="4366" w:type="dxa"/>
            <w:gridSpan w:val="4"/>
            <w:tcBorders>
              <w:top w:val="nil"/>
              <w:bottom w:val="single" w:sz="2" w:space="0" w:color="auto"/>
            </w:tcBorders>
            <w:vAlign w:val="center"/>
          </w:tcPr>
          <w:p w14:paraId="75DA881C" w14:textId="77777777" w:rsidR="001117C3" w:rsidRPr="00C97908" w:rsidRDefault="001117C3" w:rsidP="00AF7C92">
            <w:pPr>
              <w:rPr>
                <w:sz w:val="16"/>
                <w:szCs w:val="16"/>
                <w:lang w:val="en-US"/>
              </w:rPr>
            </w:pPr>
            <w:r w:rsidRPr="00C97908">
              <w:rPr>
                <w:sz w:val="16"/>
                <w:szCs w:val="16"/>
                <w:lang w:val="en-US"/>
              </w:rPr>
              <w:t>Piatra sparta pentru pt.drumuri r.magmatice  40-63 mm</w:t>
            </w:r>
          </w:p>
        </w:tc>
        <w:tc>
          <w:tcPr>
            <w:tcW w:w="1021" w:type="dxa"/>
            <w:gridSpan w:val="3"/>
            <w:tcBorders>
              <w:top w:val="nil"/>
              <w:bottom w:val="single" w:sz="2" w:space="0" w:color="auto"/>
            </w:tcBorders>
            <w:vAlign w:val="center"/>
          </w:tcPr>
          <w:p w14:paraId="5BA48B89"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8A003A"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1,219</w:t>
            </w:r>
          </w:p>
        </w:tc>
        <w:tc>
          <w:tcPr>
            <w:tcW w:w="1559" w:type="dxa"/>
            <w:gridSpan w:val="2"/>
            <w:tcBorders>
              <w:top w:val="nil"/>
              <w:bottom w:val="single" w:sz="2" w:space="0" w:color="auto"/>
            </w:tcBorders>
            <w:vAlign w:val="center"/>
          </w:tcPr>
          <w:p w14:paraId="13379BC5" w14:textId="77777777" w:rsidR="001117C3" w:rsidRPr="00C97908" w:rsidRDefault="001117C3" w:rsidP="00AF7C92">
            <w:pPr>
              <w:jc w:val="center"/>
              <w:rPr>
                <w:sz w:val="16"/>
                <w:szCs w:val="16"/>
                <w:lang w:val="en-US"/>
              </w:rPr>
            </w:pPr>
            <w:r w:rsidRPr="00C97908">
              <w:rPr>
                <w:sz w:val="16"/>
                <w:szCs w:val="16"/>
                <w:lang w:val="en-US"/>
              </w:rPr>
              <w:t>93,25</w:t>
            </w:r>
          </w:p>
        </w:tc>
      </w:tr>
      <w:tr w:rsidR="001117C3" w:rsidRPr="00B40365" w14:paraId="4CD4B17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8B43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AE677C5" w14:textId="77777777" w:rsidR="001117C3" w:rsidRPr="00B40365" w:rsidRDefault="001117C3" w:rsidP="00AF7C9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68DBFF2" w14:textId="77777777" w:rsidR="001117C3" w:rsidRPr="00C97908" w:rsidRDefault="001117C3" w:rsidP="00AF7C9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70978AA"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66CBC1"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FA37537" w14:textId="77777777" w:rsidR="001117C3" w:rsidRPr="00C97908" w:rsidRDefault="001117C3" w:rsidP="00AF7C92">
            <w:pPr>
              <w:jc w:val="center"/>
              <w:rPr>
                <w:sz w:val="16"/>
                <w:szCs w:val="16"/>
                <w:lang w:val="en-US"/>
              </w:rPr>
            </w:pPr>
            <w:r w:rsidRPr="00C97908">
              <w:rPr>
                <w:sz w:val="16"/>
                <w:szCs w:val="16"/>
                <w:lang w:val="en-US"/>
              </w:rPr>
              <w:t>11,48</w:t>
            </w:r>
          </w:p>
        </w:tc>
      </w:tr>
      <w:tr w:rsidR="001117C3" w:rsidRPr="00B40365" w14:paraId="36417A6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A9376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4BFA9C8" w14:textId="77777777" w:rsidR="001117C3" w:rsidRPr="00B40365" w:rsidRDefault="001117C3" w:rsidP="00AF7C92">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77E15A69" w14:textId="77777777" w:rsidR="001117C3" w:rsidRPr="00C97908" w:rsidRDefault="001117C3" w:rsidP="00AF7C92">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1B56589F"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928395"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41CED155" w14:textId="77777777" w:rsidR="001117C3" w:rsidRPr="00C97908" w:rsidRDefault="001117C3" w:rsidP="00AF7C92">
            <w:pPr>
              <w:jc w:val="center"/>
              <w:rPr>
                <w:sz w:val="16"/>
                <w:szCs w:val="16"/>
                <w:lang w:val="en-US"/>
              </w:rPr>
            </w:pPr>
            <w:r w:rsidRPr="00C97908">
              <w:rPr>
                <w:sz w:val="16"/>
                <w:szCs w:val="16"/>
                <w:lang w:val="en-US"/>
              </w:rPr>
              <w:t>3,21</w:t>
            </w:r>
          </w:p>
        </w:tc>
      </w:tr>
      <w:tr w:rsidR="001117C3" w:rsidRPr="00B40365" w14:paraId="7D5E010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28B8E"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1B085E7" w14:textId="77777777" w:rsidR="001117C3" w:rsidRPr="00B40365" w:rsidRDefault="001117C3" w:rsidP="00AF7C92">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2C0DB50D" w14:textId="77777777" w:rsidR="001117C3" w:rsidRPr="00C97908" w:rsidRDefault="001117C3" w:rsidP="00AF7C92">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24E78E2A"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459DF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23C95210" w14:textId="77777777" w:rsidR="001117C3" w:rsidRPr="00C97908" w:rsidRDefault="001117C3" w:rsidP="00AF7C92">
            <w:pPr>
              <w:jc w:val="center"/>
              <w:rPr>
                <w:sz w:val="16"/>
                <w:szCs w:val="16"/>
                <w:lang w:val="en-US"/>
              </w:rPr>
            </w:pPr>
            <w:r w:rsidRPr="00C97908">
              <w:rPr>
                <w:sz w:val="16"/>
                <w:szCs w:val="16"/>
                <w:lang w:val="en-US"/>
              </w:rPr>
              <w:t>19,74</w:t>
            </w:r>
          </w:p>
        </w:tc>
      </w:tr>
      <w:tr w:rsidR="001117C3" w:rsidRPr="00B40365" w14:paraId="4A7D15E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A8C3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EC1DAA5" w14:textId="77777777" w:rsidR="001117C3" w:rsidRPr="00B40365" w:rsidRDefault="001117C3" w:rsidP="00AF7C92">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0DEDBC6B" w14:textId="77777777" w:rsidR="001117C3" w:rsidRPr="00C97908" w:rsidRDefault="001117C3" w:rsidP="00AF7C92">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74620B7E"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5FCA92"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5EB2F2A" w14:textId="77777777" w:rsidR="001117C3" w:rsidRPr="00C97908" w:rsidRDefault="001117C3" w:rsidP="00AF7C92">
            <w:pPr>
              <w:jc w:val="center"/>
              <w:rPr>
                <w:sz w:val="16"/>
                <w:szCs w:val="16"/>
                <w:lang w:val="en-US"/>
              </w:rPr>
            </w:pPr>
            <w:r w:rsidRPr="00C97908">
              <w:rPr>
                <w:sz w:val="16"/>
                <w:szCs w:val="16"/>
                <w:lang w:val="en-US"/>
              </w:rPr>
              <w:t>1,15</w:t>
            </w:r>
          </w:p>
        </w:tc>
      </w:tr>
      <w:tr w:rsidR="001117C3" w:rsidRPr="009B70F2" w14:paraId="1A78F894"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BF23BA" w14:textId="77777777" w:rsidR="001117C3" w:rsidRPr="005E2CA0" w:rsidRDefault="001117C3" w:rsidP="00AF7C92">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ECA6F5D" w14:textId="77777777" w:rsidR="001117C3" w:rsidRPr="005E2CA0" w:rsidRDefault="001117C3" w:rsidP="00AF7C92">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271EFFA1" w14:textId="77777777" w:rsidR="001117C3" w:rsidRPr="005E2CA0" w:rsidRDefault="001117C3" w:rsidP="00AF7C92">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 Dale de beton vibropresat 200x100mm, H=40mm, )</w:t>
            </w:r>
          </w:p>
          <w:p w14:paraId="6B4189D8"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4C5212D0" w14:textId="77777777" w:rsidR="001117C3" w:rsidRPr="005E2CA0" w:rsidRDefault="001117C3" w:rsidP="00AF7C9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A88C69"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741F3943" w14:textId="77777777" w:rsidR="001117C3" w:rsidRPr="005E2CA0" w:rsidRDefault="001117C3" w:rsidP="00AF7C92">
            <w:pPr>
              <w:jc w:val="center"/>
              <w:rPr>
                <w:b/>
                <w:bCs/>
                <w:sz w:val="22"/>
                <w:szCs w:val="22"/>
                <w:lang w:val="en-US"/>
              </w:rPr>
            </w:pPr>
            <w:r w:rsidRPr="005E2CA0">
              <w:rPr>
                <w:b/>
                <w:bCs/>
                <w:sz w:val="22"/>
                <w:szCs w:val="22"/>
                <w:lang w:val="en-US"/>
              </w:rPr>
              <w:t>510,00</w:t>
            </w:r>
          </w:p>
          <w:p w14:paraId="6CE4A41E" w14:textId="77777777" w:rsidR="001117C3" w:rsidRPr="009B70F2" w:rsidRDefault="001117C3" w:rsidP="00AF7C92">
            <w:pPr>
              <w:jc w:val="center"/>
              <w:rPr>
                <w:sz w:val="2"/>
                <w:szCs w:val="2"/>
                <w:lang w:val="en-US"/>
              </w:rPr>
            </w:pPr>
          </w:p>
        </w:tc>
      </w:tr>
      <w:tr w:rsidR="001117C3" w:rsidRPr="00B40365" w14:paraId="492B65E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50BF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70930DD" w14:textId="77777777" w:rsidR="001117C3" w:rsidRPr="00B40365" w:rsidRDefault="001117C3" w:rsidP="00AF7C9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6A46D38" w14:textId="77777777" w:rsidR="001117C3" w:rsidRPr="00C97908" w:rsidRDefault="001117C3" w:rsidP="00AF7C9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CFEDC81"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5E0E9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5B619203" w14:textId="77777777" w:rsidR="001117C3" w:rsidRPr="00C97908" w:rsidRDefault="001117C3" w:rsidP="00AF7C92">
            <w:pPr>
              <w:jc w:val="center"/>
              <w:rPr>
                <w:sz w:val="16"/>
                <w:szCs w:val="16"/>
                <w:lang w:val="en-US"/>
              </w:rPr>
            </w:pPr>
            <w:r w:rsidRPr="00C97908">
              <w:rPr>
                <w:sz w:val="16"/>
                <w:szCs w:val="16"/>
                <w:lang w:val="en-US"/>
              </w:rPr>
              <w:t>295,90</w:t>
            </w:r>
          </w:p>
        </w:tc>
      </w:tr>
      <w:tr w:rsidR="001117C3" w:rsidRPr="00B40365" w14:paraId="770351D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F1A045"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09E3DDF" w14:textId="77777777" w:rsidR="001117C3" w:rsidRPr="00B40365" w:rsidRDefault="001117C3" w:rsidP="00AF7C9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1B886CE" w14:textId="77777777" w:rsidR="001117C3" w:rsidRPr="00C97908" w:rsidRDefault="001117C3" w:rsidP="00AF7C9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F184ACE"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FA7CA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018C1B63" w14:textId="77777777" w:rsidR="001117C3" w:rsidRPr="00C97908" w:rsidRDefault="001117C3" w:rsidP="00AF7C92">
            <w:pPr>
              <w:jc w:val="center"/>
              <w:rPr>
                <w:sz w:val="16"/>
                <w:szCs w:val="16"/>
                <w:lang w:val="en-US"/>
              </w:rPr>
            </w:pPr>
            <w:r w:rsidRPr="00C97908">
              <w:rPr>
                <w:sz w:val="16"/>
                <w:szCs w:val="16"/>
                <w:lang w:val="en-US"/>
              </w:rPr>
              <w:t>8,06</w:t>
            </w:r>
          </w:p>
        </w:tc>
      </w:tr>
      <w:tr w:rsidR="001117C3" w:rsidRPr="00B40365" w14:paraId="591DD6B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7DB1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C4D430C" w14:textId="77777777" w:rsidR="001117C3" w:rsidRPr="00B40365" w:rsidRDefault="001117C3" w:rsidP="00AF7C92">
            <w:pPr>
              <w:jc w:val="center"/>
              <w:rPr>
                <w:sz w:val="16"/>
                <w:szCs w:val="16"/>
                <w:lang w:val="en-US"/>
              </w:rPr>
            </w:pPr>
            <w:r w:rsidRPr="00B40365">
              <w:rPr>
                <w:sz w:val="16"/>
                <w:szCs w:val="16"/>
                <w:lang w:val="en-US"/>
              </w:rPr>
              <w:t>2661112800655-2</w:t>
            </w:r>
          </w:p>
        </w:tc>
        <w:tc>
          <w:tcPr>
            <w:tcW w:w="4366" w:type="dxa"/>
            <w:gridSpan w:val="4"/>
            <w:tcBorders>
              <w:top w:val="nil"/>
              <w:bottom w:val="single" w:sz="2" w:space="0" w:color="auto"/>
            </w:tcBorders>
            <w:vAlign w:val="center"/>
          </w:tcPr>
          <w:p w14:paraId="0B11EB98" w14:textId="77777777" w:rsidR="001117C3" w:rsidRPr="00C97908" w:rsidRDefault="001117C3" w:rsidP="00AF7C92">
            <w:pPr>
              <w:rPr>
                <w:sz w:val="16"/>
                <w:szCs w:val="16"/>
                <w:lang w:val="en-US"/>
              </w:rPr>
            </w:pPr>
            <w:r w:rsidRPr="00C97908">
              <w:rPr>
                <w:sz w:val="16"/>
                <w:szCs w:val="16"/>
                <w:lang w:val="en-US"/>
              </w:rPr>
              <w:t>Dale de beton vibropresat 200x100mm, H=40mm</w:t>
            </w:r>
          </w:p>
        </w:tc>
        <w:tc>
          <w:tcPr>
            <w:tcW w:w="1021" w:type="dxa"/>
            <w:gridSpan w:val="3"/>
            <w:tcBorders>
              <w:top w:val="nil"/>
              <w:bottom w:val="single" w:sz="2" w:space="0" w:color="auto"/>
            </w:tcBorders>
            <w:vAlign w:val="center"/>
          </w:tcPr>
          <w:p w14:paraId="4987DD97" w14:textId="77777777" w:rsidR="001117C3" w:rsidRPr="00C97908" w:rsidRDefault="001117C3" w:rsidP="00AF7C9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C4CCC9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295265F3" w14:textId="77777777" w:rsidR="001117C3" w:rsidRPr="00C97908" w:rsidRDefault="001117C3" w:rsidP="00AF7C92">
            <w:pPr>
              <w:jc w:val="center"/>
              <w:rPr>
                <w:sz w:val="16"/>
                <w:szCs w:val="16"/>
                <w:lang w:val="en-US"/>
              </w:rPr>
            </w:pPr>
            <w:r w:rsidRPr="00C97908">
              <w:rPr>
                <w:sz w:val="16"/>
                <w:szCs w:val="16"/>
                <w:lang w:val="en-US"/>
              </w:rPr>
              <w:t>517,65</w:t>
            </w:r>
          </w:p>
        </w:tc>
      </w:tr>
      <w:tr w:rsidR="001117C3" w:rsidRPr="00B40365" w14:paraId="204253E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2461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00737D3" w14:textId="77777777" w:rsidR="001117C3" w:rsidRPr="00B40365" w:rsidRDefault="001117C3" w:rsidP="00AF7C92">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2FF542DD" w14:textId="77777777" w:rsidR="001117C3" w:rsidRPr="00C97908" w:rsidRDefault="001117C3" w:rsidP="00AF7C92">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6F12EE60"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4FDB66"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46A0C214" w14:textId="77777777" w:rsidR="001117C3" w:rsidRPr="00C97908" w:rsidRDefault="001117C3" w:rsidP="00AF7C92">
            <w:pPr>
              <w:jc w:val="center"/>
              <w:rPr>
                <w:sz w:val="16"/>
                <w:szCs w:val="16"/>
                <w:lang w:val="en-US"/>
              </w:rPr>
            </w:pPr>
            <w:r w:rsidRPr="00C97908">
              <w:rPr>
                <w:sz w:val="16"/>
                <w:szCs w:val="16"/>
                <w:lang w:val="en-US"/>
              </w:rPr>
              <w:t>816,00</w:t>
            </w:r>
          </w:p>
        </w:tc>
      </w:tr>
      <w:tr w:rsidR="001117C3" w:rsidRPr="00B40365" w14:paraId="1132C1C7"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AA30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66E48DE" w14:textId="77777777" w:rsidR="001117C3" w:rsidRPr="00B40365" w:rsidRDefault="001117C3" w:rsidP="00AF7C92">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2FEE655C" w14:textId="77777777" w:rsidR="001117C3" w:rsidRPr="00C97908" w:rsidRDefault="001117C3" w:rsidP="00AF7C92">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67B345CC"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8998F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7,87</w:t>
            </w:r>
          </w:p>
        </w:tc>
        <w:tc>
          <w:tcPr>
            <w:tcW w:w="1559" w:type="dxa"/>
            <w:gridSpan w:val="2"/>
            <w:tcBorders>
              <w:top w:val="nil"/>
              <w:bottom w:val="single" w:sz="2" w:space="0" w:color="auto"/>
            </w:tcBorders>
            <w:vAlign w:val="center"/>
          </w:tcPr>
          <w:p w14:paraId="30BE5795" w14:textId="77777777" w:rsidR="001117C3" w:rsidRPr="00C97908" w:rsidRDefault="001117C3" w:rsidP="00AF7C92">
            <w:pPr>
              <w:jc w:val="center"/>
              <w:rPr>
                <w:sz w:val="16"/>
                <w:szCs w:val="16"/>
                <w:lang w:val="en-US"/>
              </w:rPr>
            </w:pPr>
            <w:r w:rsidRPr="00C97908">
              <w:rPr>
                <w:sz w:val="16"/>
                <w:szCs w:val="16"/>
                <w:lang w:val="en-US"/>
              </w:rPr>
              <w:t>4 013,70</w:t>
            </w:r>
          </w:p>
        </w:tc>
      </w:tr>
      <w:tr w:rsidR="001117C3" w:rsidRPr="00B40365" w14:paraId="7D4418F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40B02E"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3B3BA17" w14:textId="77777777" w:rsidR="001117C3" w:rsidRPr="00B40365" w:rsidRDefault="001117C3" w:rsidP="00AF7C92">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60F6D4FA" w14:textId="77777777" w:rsidR="001117C3" w:rsidRPr="00C97908" w:rsidRDefault="001117C3" w:rsidP="00AF7C92">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785565BD"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2D0B94"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E2219C8" w14:textId="77777777" w:rsidR="001117C3" w:rsidRPr="00C97908" w:rsidRDefault="001117C3" w:rsidP="00AF7C92">
            <w:pPr>
              <w:jc w:val="center"/>
              <w:rPr>
                <w:sz w:val="16"/>
                <w:szCs w:val="16"/>
                <w:lang w:val="en-US"/>
              </w:rPr>
            </w:pPr>
            <w:r w:rsidRPr="00C97908">
              <w:rPr>
                <w:sz w:val="16"/>
                <w:szCs w:val="16"/>
                <w:lang w:val="en-US"/>
              </w:rPr>
              <w:t>2,55</w:t>
            </w:r>
          </w:p>
        </w:tc>
      </w:tr>
      <w:tr w:rsidR="001117C3" w:rsidRPr="00B40365" w14:paraId="7357303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DEF8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25AF25F" w14:textId="77777777" w:rsidR="001117C3" w:rsidRPr="00B40365" w:rsidRDefault="001117C3" w:rsidP="00AF7C92">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061108AC" w14:textId="77777777" w:rsidR="001117C3" w:rsidRPr="00C97908" w:rsidRDefault="001117C3" w:rsidP="00AF7C92">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56866003"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1E2F66"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2D0D53DE" w14:textId="77777777" w:rsidR="001117C3" w:rsidRPr="00C97908" w:rsidRDefault="001117C3" w:rsidP="00AF7C92">
            <w:pPr>
              <w:jc w:val="center"/>
              <w:rPr>
                <w:sz w:val="16"/>
                <w:szCs w:val="16"/>
                <w:lang w:val="en-US"/>
              </w:rPr>
            </w:pPr>
            <w:r w:rsidRPr="00C97908">
              <w:rPr>
                <w:sz w:val="16"/>
                <w:szCs w:val="16"/>
                <w:lang w:val="en-US"/>
              </w:rPr>
              <w:t>21,83</w:t>
            </w:r>
          </w:p>
        </w:tc>
      </w:tr>
      <w:tr w:rsidR="001117C3" w:rsidRPr="00B40365" w14:paraId="5413FAA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142C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6CCEC38" w14:textId="77777777" w:rsidR="001117C3" w:rsidRPr="00B40365" w:rsidRDefault="001117C3" w:rsidP="00AF7C92">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3E8F0546" w14:textId="77777777" w:rsidR="001117C3" w:rsidRPr="00C97908" w:rsidRDefault="001117C3" w:rsidP="00AF7C92">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0FCA1B9C" w14:textId="77777777" w:rsidR="001117C3" w:rsidRPr="00C97908" w:rsidRDefault="001117C3" w:rsidP="00AF7C9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91E69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13483488" w14:textId="77777777" w:rsidR="001117C3" w:rsidRPr="00C97908" w:rsidRDefault="001117C3" w:rsidP="00AF7C92">
            <w:pPr>
              <w:jc w:val="center"/>
              <w:rPr>
                <w:sz w:val="16"/>
                <w:szCs w:val="16"/>
                <w:lang w:val="en-US"/>
              </w:rPr>
            </w:pPr>
            <w:r w:rsidRPr="00C97908">
              <w:rPr>
                <w:sz w:val="16"/>
                <w:szCs w:val="16"/>
                <w:lang w:val="en-US"/>
              </w:rPr>
              <w:t>10,20</w:t>
            </w:r>
          </w:p>
        </w:tc>
      </w:tr>
      <w:tr w:rsidR="001117C3" w:rsidRPr="003E2692" w14:paraId="15D98C1A"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D84C4AC"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0979BDB3"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1E6F2CE2"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2A199E10"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33D19BFD"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0B59FA07" w14:textId="77777777" w:rsidR="001117C3" w:rsidRPr="003E2692" w:rsidRDefault="001117C3" w:rsidP="00AF7C92">
            <w:pPr>
              <w:rPr>
                <w:sz w:val="2"/>
                <w:szCs w:val="2"/>
                <w:lang w:val="en-US"/>
              </w:rPr>
            </w:pPr>
          </w:p>
        </w:tc>
      </w:tr>
      <w:tr w:rsidR="001117C3" w:rsidRPr="00B449C4" w14:paraId="6E8255E3"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E085B4"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21763670"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4F133DAE"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03211A1"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0BDB2A07"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71E80E87" w14:textId="77777777" w:rsidR="001117C3" w:rsidRPr="00B449C4" w:rsidRDefault="001117C3" w:rsidP="00AF7C92">
            <w:pPr>
              <w:rPr>
                <w:sz w:val="22"/>
                <w:szCs w:val="22"/>
                <w:lang w:val="en-US"/>
              </w:rPr>
            </w:pPr>
          </w:p>
        </w:tc>
      </w:tr>
      <w:tr w:rsidR="001117C3" w:rsidRPr="00B40365" w14:paraId="2A2ECC2D"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925E79E"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5E335F81"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73E3C029" w14:textId="77777777" w:rsidR="001117C3" w:rsidRPr="00B40365" w:rsidRDefault="001117C3" w:rsidP="00AF7C9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Amenajarea trotuarelor cu pavaj</w:t>
            </w:r>
          </w:p>
        </w:tc>
        <w:tc>
          <w:tcPr>
            <w:tcW w:w="3621" w:type="dxa"/>
            <w:gridSpan w:val="8"/>
            <w:tcBorders>
              <w:bottom w:val="single" w:sz="4" w:space="0" w:color="auto"/>
              <w:right w:val="single" w:sz="4" w:space="0" w:color="auto"/>
            </w:tcBorders>
          </w:tcPr>
          <w:p w14:paraId="034FDF1B" w14:textId="77777777" w:rsidR="001117C3" w:rsidRPr="00B40365" w:rsidRDefault="001117C3" w:rsidP="00AF7C92">
            <w:pPr>
              <w:rPr>
                <w:sz w:val="22"/>
                <w:szCs w:val="22"/>
                <w:lang w:val="en-US"/>
              </w:rPr>
            </w:pPr>
          </w:p>
        </w:tc>
      </w:tr>
      <w:tr w:rsidR="001117C3" w:rsidRPr="009B70F2" w14:paraId="75D6E216" w14:textId="77777777" w:rsidTr="00AF7C92">
        <w:tblPrEx>
          <w:tblCellMar>
            <w:left w:w="107" w:type="dxa"/>
            <w:right w:w="107" w:type="dxa"/>
          </w:tblCellMar>
        </w:tblPrEx>
        <w:tc>
          <w:tcPr>
            <w:tcW w:w="10495" w:type="dxa"/>
            <w:gridSpan w:val="19"/>
          </w:tcPr>
          <w:p w14:paraId="605BAB1F" w14:textId="77777777" w:rsidR="001117C3" w:rsidRPr="009B70F2" w:rsidRDefault="001117C3" w:rsidP="00AF7C92">
            <w:pPr>
              <w:rPr>
                <w:b/>
                <w:bCs/>
                <w:sz w:val="22"/>
                <w:szCs w:val="22"/>
                <w:lang w:val="en-US"/>
              </w:rPr>
            </w:pPr>
            <w:r w:rsidRPr="009B70F2">
              <w:rPr>
                <w:b/>
                <w:bCs/>
                <w:sz w:val="22"/>
                <w:szCs w:val="22"/>
                <w:lang w:val="en-US"/>
              </w:rPr>
              <w:t>1.3. Montarea bordurelor</w:t>
            </w:r>
          </w:p>
          <w:p w14:paraId="37C0ADC3" w14:textId="77777777" w:rsidR="001117C3" w:rsidRPr="00B12F65" w:rsidRDefault="001117C3" w:rsidP="00AF7C92">
            <w:pPr>
              <w:rPr>
                <w:sz w:val="2"/>
                <w:szCs w:val="2"/>
                <w:lang w:val="en-US"/>
              </w:rPr>
            </w:pPr>
          </w:p>
        </w:tc>
      </w:tr>
      <w:tr w:rsidR="001117C3" w:rsidRPr="009B70F2" w14:paraId="0B783F86"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AC5470" w14:textId="77777777" w:rsidR="001117C3" w:rsidRPr="005E2CA0" w:rsidRDefault="001117C3" w:rsidP="00AF7C92">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1301CA3" w14:textId="77777777" w:rsidR="001117C3" w:rsidRPr="005E2CA0" w:rsidRDefault="001117C3" w:rsidP="00AF7C92">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4DC76BC9" w14:textId="77777777" w:rsidR="001117C3" w:rsidRPr="005E2CA0" w:rsidRDefault="001117C3" w:rsidP="00AF7C92">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w:t>
            </w:r>
          </w:p>
          <w:p w14:paraId="767EDE4D"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C231978" w14:textId="77777777" w:rsidR="001117C3" w:rsidRPr="005E2CA0" w:rsidRDefault="001117C3" w:rsidP="00AF7C9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9950734"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1542446A" w14:textId="77777777" w:rsidR="001117C3" w:rsidRPr="005E2CA0" w:rsidRDefault="001117C3" w:rsidP="00AF7C92">
            <w:pPr>
              <w:jc w:val="center"/>
              <w:rPr>
                <w:b/>
                <w:bCs/>
                <w:sz w:val="22"/>
                <w:szCs w:val="22"/>
                <w:lang w:val="en-US"/>
              </w:rPr>
            </w:pPr>
            <w:r w:rsidRPr="005E2CA0">
              <w:rPr>
                <w:b/>
                <w:bCs/>
                <w:sz w:val="22"/>
                <w:szCs w:val="22"/>
                <w:lang w:val="en-US"/>
              </w:rPr>
              <w:t>0,39</w:t>
            </w:r>
          </w:p>
          <w:p w14:paraId="2A4746EA" w14:textId="77777777" w:rsidR="001117C3" w:rsidRPr="009B70F2" w:rsidRDefault="001117C3" w:rsidP="00AF7C92">
            <w:pPr>
              <w:jc w:val="center"/>
              <w:rPr>
                <w:sz w:val="2"/>
                <w:szCs w:val="2"/>
                <w:lang w:val="en-US"/>
              </w:rPr>
            </w:pPr>
          </w:p>
        </w:tc>
      </w:tr>
      <w:tr w:rsidR="001117C3" w:rsidRPr="00B40365" w14:paraId="01081E3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9BA3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ED9B536" w14:textId="77777777" w:rsidR="001117C3" w:rsidRPr="00B40365" w:rsidRDefault="001117C3" w:rsidP="00AF7C92">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21099B4E" w14:textId="77777777" w:rsidR="001117C3" w:rsidRPr="00C97908" w:rsidRDefault="001117C3" w:rsidP="00AF7C92">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0897CC24"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7F3B86"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4,77</w:t>
            </w:r>
          </w:p>
        </w:tc>
        <w:tc>
          <w:tcPr>
            <w:tcW w:w="1559" w:type="dxa"/>
            <w:gridSpan w:val="2"/>
            <w:tcBorders>
              <w:top w:val="nil"/>
              <w:bottom w:val="single" w:sz="2" w:space="0" w:color="auto"/>
              <w:right w:val="single" w:sz="4" w:space="0" w:color="auto"/>
            </w:tcBorders>
            <w:vAlign w:val="center"/>
          </w:tcPr>
          <w:p w14:paraId="261B513B" w14:textId="77777777" w:rsidR="001117C3" w:rsidRPr="00C97908" w:rsidRDefault="001117C3" w:rsidP="00AF7C92">
            <w:pPr>
              <w:jc w:val="center"/>
              <w:rPr>
                <w:sz w:val="16"/>
                <w:szCs w:val="16"/>
                <w:lang w:val="en-US"/>
              </w:rPr>
            </w:pPr>
            <w:r w:rsidRPr="00C97908">
              <w:rPr>
                <w:sz w:val="16"/>
                <w:szCs w:val="16"/>
                <w:lang w:val="en-US"/>
              </w:rPr>
              <w:t>1,86</w:t>
            </w:r>
          </w:p>
        </w:tc>
      </w:tr>
      <w:tr w:rsidR="001117C3" w:rsidRPr="009B70F2" w14:paraId="2183578F"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7B553B" w14:textId="77777777" w:rsidR="001117C3" w:rsidRPr="005E2CA0" w:rsidRDefault="001117C3" w:rsidP="00AF7C92">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98195F2" w14:textId="77777777" w:rsidR="001117C3" w:rsidRPr="005E2CA0" w:rsidRDefault="001117C3" w:rsidP="00AF7C92">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6B623E44" w14:textId="77777777" w:rsidR="001117C3" w:rsidRPr="005E2CA0" w:rsidRDefault="001117C3" w:rsidP="00AF7C92">
            <w:pPr>
              <w:rPr>
                <w:b/>
                <w:bCs/>
                <w:sz w:val="2"/>
                <w:szCs w:val="2"/>
                <w:lang w:val="en-US"/>
              </w:rPr>
            </w:pPr>
            <w:r w:rsidRPr="005E2CA0">
              <w:rPr>
                <w:b/>
                <w:bCs/>
                <w:sz w:val="22"/>
                <w:szCs w:val="22"/>
                <w:lang w:val="en-US"/>
              </w:rPr>
              <w:t>Transportarea pamintului cu autobasculanta de 10 t la distanta de: 5 km</w:t>
            </w:r>
          </w:p>
          <w:p w14:paraId="32FB94A0"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8819F27" w14:textId="77777777" w:rsidR="001117C3" w:rsidRPr="005E2CA0" w:rsidRDefault="001117C3" w:rsidP="00AF7C9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FC3A3FD"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2F76EE76" w14:textId="77777777" w:rsidR="001117C3" w:rsidRPr="005E2CA0" w:rsidRDefault="001117C3" w:rsidP="00AF7C92">
            <w:pPr>
              <w:jc w:val="center"/>
              <w:rPr>
                <w:b/>
                <w:bCs/>
                <w:sz w:val="22"/>
                <w:szCs w:val="22"/>
                <w:lang w:val="en-US"/>
              </w:rPr>
            </w:pPr>
            <w:r w:rsidRPr="005E2CA0">
              <w:rPr>
                <w:b/>
                <w:bCs/>
                <w:sz w:val="22"/>
                <w:szCs w:val="22"/>
                <w:lang w:val="en-US"/>
              </w:rPr>
              <w:t>62,40</w:t>
            </w:r>
          </w:p>
          <w:p w14:paraId="00A6FEA3" w14:textId="77777777" w:rsidR="001117C3" w:rsidRPr="009B70F2" w:rsidRDefault="001117C3" w:rsidP="00AF7C92">
            <w:pPr>
              <w:jc w:val="center"/>
              <w:rPr>
                <w:sz w:val="2"/>
                <w:szCs w:val="2"/>
                <w:lang w:val="en-US"/>
              </w:rPr>
            </w:pPr>
          </w:p>
        </w:tc>
      </w:tr>
      <w:tr w:rsidR="001117C3" w:rsidRPr="00B40365" w14:paraId="7871BA2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2C01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850586F" w14:textId="77777777" w:rsidR="001117C3" w:rsidRPr="00B40365" w:rsidRDefault="001117C3" w:rsidP="00AF7C9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7D5D7848" w14:textId="77777777" w:rsidR="001117C3" w:rsidRPr="00C97908" w:rsidRDefault="001117C3" w:rsidP="00AF7C9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05DC59D2"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6E83E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37C76B72" w14:textId="77777777" w:rsidR="001117C3" w:rsidRPr="00C97908" w:rsidRDefault="001117C3" w:rsidP="00AF7C92">
            <w:pPr>
              <w:jc w:val="center"/>
              <w:rPr>
                <w:sz w:val="16"/>
                <w:szCs w:val="16"/>
                <w:lang w:val="en-US"/>
              </w:rPr>
            </w:pPr>
            <w:r w:rsidRPr="00C97908">
              <w:rPr>
                <w:sz w:val="16"/>
                <w:szCs w:val="16"/>
                <w:lang w:val="en-US"/>
              </w:rPr>
              <w:t>2,39</w:t>
            </w:r>
          </w:p>
        </w:tc>
      </w:tr>
      <w:tr w:rsidR="001117C3" w:rsidRPr="009B70F2" w14:paraId="22B6ECDA"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0007F2" w14:textId="77777777" w:rsidR="001117C3" w:rsidRPr="005E2CA0" w:rsidRDefault="001117C3" w:rsidP="00AF7C92">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223DA05D" w14:textId="77777777" w:rsidR="001117C3" w:rsidRPr="005E2CA0" w:rsidRDefault="001117C3" w:rsidP="00AF7C92">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313DD445" w14:textId="77777777" w:rsidR="001117C3" w:rsidRPr="005E2CA0" w:rsidRDefault="001117C3" w:rsidP="00AF7C92">
            <w:pPr>
              <w:rPr>
                <w:b/>
                <w:bCs/>
                <w:sz w:val="2"/>
                <w:szCs w:val="2"/>
                <w:lang w:val="en-US"/>
              </w:rPr>
            </w:pPr>
            <w:r w:rsidRPr="005E2CA0">
              <w:rPr>
                <w:b/>
                <w:bCs/>
                <w:sz w:val="22"/>
                <w:szCs w:val="22"/>
                <w:lang w:val="en-US"/>
              </w:rPr>
              <w:t>Strat de fundatie din piatra</w:t>
            </w:r>
          </w:p>
          <w:p w14:paraId="2C0535A8"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5EE838A9"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DD281F1"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5FCFA628" w14:textId="77777777" w:rsidR="001117C3" w:rsidRPr="005E2CA0" w:rsidRDefault="001117C3" w:rsidP="00AF7C92">
            <w:pPr>
              <w:jc w:val="center"/>
              <w:rPr>
                <w:b/>
                <w:bCs/>
                <w:sz w:val="22"/>
                <w:szCs w:val="22"/>
                <w:lang w:val="en-US"/>
              </w:rPr>
            </w:pPr>
            <w:r w:rsidRPr="005E2CA0">
              <w:rPr>
                <w:b/>
                <w:bCs/>
                <w:sz w:val="22"/>
                <w:szCs w:val="22"/>
                <w:lang w:val="en-US"/>
              </w:rPr>
              <w:t>15,50</w:t>
            </w:r>
          </w:p>
          <w:p w14:paraId="3C2641CB" w14:textId="77777777" w:rsidR="001117C3" w:rsidRPr="009B70F2" w:rsidRDefault="001117C3" w:rsidP="00AF7C92">
            <w:pPr>
              <w:jc w:val="center"/>
              <w:rPr>
                <w:sz w:val="2"/>
                <w:szCs w:val="2"/>
                <w:lang w:val="en-US"/>
              </w:rPr>
            </w:pPr>
          </w:p>
        </w:tc>
      </w:tr>
      <w:tr w:rsidR="001117C3" w:rsidRPr="00B40365" w14:paraId="1F40982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93472"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C4DDDAC"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23DC44E"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6A0E6B6"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BFB00E"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0,99</w:t>
            </w:r>
          </w:p>
        </w:tc>
        <w:tc>
          <w:tcPr>
            <w:tcW w:w="1559" w:type="dxa"/>
            <w:gridSpan w:val="2"/>
            <w:tcBorders>
              <w:top w:val="nil"/>
              <w:bottom w:val="single" w:sz="2" w:space="0" w:color="auto"/>
            </w:tcBorders>
            <w:vAlign w:val="center"/>
          </w:tcPr>
          <w:p w14:paraId="45D1DE0E" w14:textId="77777777" w:rsidR="001117C3" w:rsidRPr="00C97908" w:rsidRDefault="001117C3" w:rsidP="00AF7C92">
            <w:pPr>
              <w:jc w:val="center"/>
              <w:rPr>
                <w:sz w:val="16"/>
                <w:szCs w:val="16"/>
                <w:lang w:val="en-US"/>
              </w:rPr>
            </w:pPr>
            <w:r w:rsidRPr="00C97908">
              <w:rPr>
                <w:sz w:val="16"/>
                <w:szCs w:val="16"/>
                <w:lang w:val="en-US"/>
              </w:rPr>
              <w:t>15,34</w:t>
            </w:r>
          </w:p>
        </w:tc>
      </w:tr>
      <w:tr w:rsidR="001117C3" w:rsidRPr="00B40365" w14:paraId="4B3024E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ACF11"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B86750C" w14:textId="77777777" w:rsidR="001117C3" w:rsidRPr="00B40365" w:rsidRDefault="001117C3" w:rsidP="00AF7C9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70453E33" w14:textId="77777777" w:rsidR="001117C3" w:rsidRPr="00C97908" w:rsidRDefault="001117C3" w:rsidP="00AF7C9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2B7019A6"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94B72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1243B980" w14:textId="77777777" w:rsidR="001117C3" w:rsidRPr="00C97908" w:rsidRDefault="001117C3" w:rsidP="00AF7C92">
            <w:pPr>
              <w:jc w:val="center"/>
              <w:rPr>
                <w:sz w:val="16"/>
                <w:szCs w:val="16"/>
                <w:lang w:val="en-US"/>
              </w:rPr>
            </w:pPr>
            <w:r w:rsidRPr="00C97908">
              <w:rPr>
                <w:sz w:val="16"/>
                <w:szCs w:val="16"/>
                <w:lang w:val="en-US"/>
              </w:rPr>
              <w:t>17,82</w:t>
            </w:r>
          </w:p>
        </w:tc>
      </w:tr>
      <w:tr w:rsidR="001117C3" w:rsidRPr="00B40365" w14:paraId="5AA6237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4EE71"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53C18D5" w14:textId="77777777" w:rsidR="001117C3" w:rsidRPr="00B40365" w:rsidRDefault="001117C3" w:rsidP="00AF7C9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D914432" w14:textId="77777777" w:rsidR="001117C3" w:rsidRPr="00C97908" w:rsidRDefault="001117C3" w:rsidP="00AF7C9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8F2216E"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F96F1F"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B28E356" w14:textId="77777777" w:rsidR="001117C3" w:rsidRPr="00C97908" w:rsidRDefault="001117C3" w:rsidP="00AF7C92">
            <w:pPr>
              <w:jc w:val="center"/>
              <w:rPr>
                <w:sz w:val="16"/>
                <w:szCs w:val="16"/>
                <w:lang w:val="en-US"/>
              </w:rPr>
            </w:pPr>
            <w:r w:rsidRPr="00C97908">
              <w:rPr>
                <w:sz w:val="16"/>
                <w:szCs w:val="16"/>
                <w:lang w:val="en-US"/>
              </w:rPr>
              <w:t>1,55</w:t>
            </w:r>
          </w:p>
        </w:tc>
      </w:tr>
      <w:tr w:rsidR="001117C3" w:rsidRPr="00B40365" w14:paraId="6544C56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AB80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A621EA2" w14:textId="77777777" w:rsidR="001117C3" w:rsidRPr="00B40365" w:rsidRDefault="001117C3" w:rsidP="00AF7C9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013E1B00" w14:textId="77777777" w:rsidR="001117C3" w:rsidRPr="00C97908" w:rsidRDefault="001117C3" w:rsidP="00AF7C9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469E82ED"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11933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right w:val="single" w:sz="4" w:space="0" w:color="auto"/>
            </w:tcBorders>
            <w:vAlign w:val="center"/>
          </w:tcPr>
          <w:p w14:paraId="1F499779" w14:textId="77777777" w:rsidR="001117C3" w:rsidRPr="00C97908" w:rsidRDefault="001117C3" w:rsidP="00AF7C92">
            <w:pPr>
              <w:jc w:val="center"/>
              <w:rPr>
                <w:sz w:val="16"/>
                <w:szCs w:val="16"/>
                <w:lang w:val="en-US"/>
              </w:rPr>
            </w:pPr>
            <w:r w:rsidRPr="00C97908">
              <w:rPr>
                <w:sz w:val="16"/>
                <w:szCs w:val="16"/>
                <w:lang w:val="en-US"/>
              </w:rPr>
              <w:t>3,26</w:t>
            </w:r>
          </w:p>
        </w:tc>
      </w:tr>
      <w:tr w:rsidR="001117C3" w:rsidRPr="00B40365" w14:paraId="72AA09F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63FC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9D9D869" w14:textId="77777777" w:rsidR="001117C3" w:rsidRPr="00B40365" w:rsidRDefault="001117C3" w:rsidP="00AF7C9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35501E8B" w14:textId="77777777" w:rsidR="001117C3" w:rsidRPr="00C97908" w:rsidRDefault="001117C3" w:rsidP="00AF7C9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5DB091A3"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CFFD92"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0,42</w:t>
            </w:r>
          </w:p>
        </w:tc>
        <w:tc>
          <w:tcPr>
            <w:tcW w:w="1559" w:type="dxa"/>
            <w:gridSpan w:val="2"/>
            <w:tcBorders>
              <w:top w:val="nil"/>
              <w:bottom w:val="single" w:sz="2" w:space="0" w:color="auto"/>
              <w:right w:val="single" w:sz="4" w:space="0" w:color="auto"/>
            </w:tcBorders>
            <w:vAlign w:val="center"/>
          </w:tcPr>
          <w:p w14:paraId="1B3F9E56" w14:textId="77777777" w:rsidR="001117C3" w:rsidRPr="00C97908" w:rsidRDefault="001117C3" w:rsidP="00AF7C92">
            <w:pPr>
              <w:jc w:val="center"/>
              <w:rPr>
                <w:sz w:val="16"/>
                <w:szCs w:val="16"/>
                <w:lang w:val="en-US"/>
              </w:rPr>
            </w:pPr>
            <w:r w:rsidRPr="00C97908">
              <w:rPr>
                <w:sz w:val="16"/>
                <w:szCs w:val="16"/>
                <w:lang w:val="en-US"/>
              </w:rPr>
              <w:t>6,51</w:t>
            </w:r>
          </w:p>
        </w:tc>
      </w:tr>
      <w:tr w:rsidR="001117C3" w:rsidRPr="009B70F2" w14:paraId="48149F84"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4DB9A1" w14:textId="77777777" w:rsidR="001117C3" w:rsidRPr="005E2CA0" w:rsidRDefault="001117C3" w:rsidP="00AF7C92">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0D70811" w14:textId="77777777" w:rsidR="001117C3" w:rsidRPr="005E2CA0" w:rsidRDefault="001117C3" w:rsidP="00AF7C92">
            <w:pPr>
              <w:jc w:val="center"/>
              <w:rPr>
                <w:b/>
                <w:bCs/>
                <w:sz w:val="22"/>
                <w:szCs w:val="22"/>
                <w:lang w:val="en-US"/>
              </w:rPr>
            </w:pPr>
            <w:r w:rsidRPr="005E2CA0">
              <w:rPr>
                <w:b/>
                <w:bCs/>
                <w:sz w:val="22"/>
                <w:szCs w:val="22"/>
                <w:lang w:val="en-US"/>
              </w:rPr>
              <w:t>DE10E</w:t>
            </w:r>
          </w:p>
        </w:tc>
        <w:tc>
          <w:tcPr>
            <w:tcW w:w="4366" w:type="dxa"/>
            <w:gridSpan w:val="5"/>
            <w:tcBorders>
              <w:top w:val="single" w:sz="4" w:space="0" w:color="auto"/>
              <w:bottom w:val="single" w:sz="4" w:space="0" w:color="auto"/>
            </w:tcBorders>
          </w:tcPr>
          <w:p w14:paraId="145D3EF5" w14:textId="77777777" w:rsidR="001117C3" w:rsidRPr="005E2CA0" w:rsidRDefault="001117C3" w:rsidP="00AF7C92">
            <w:pPr>
              <w:rPr>
                <w:b/>
                <w:bCs/>
                <w:sz w:val="2"/>
                <w:szCs w:val="2"/>
                <w:lang w:val="en-US"/>
              </w:rPr>
            </w:pPr>
            <w:r w:rsidRPr="005E2CA0">
              <w:rPr>
                <w:b/>
                <w:bCs/>
                <w:sz w:val="22"/>
                <w:szCs w:val="22"/>
                <w:lang w:val="en-US"/>
              </w:rPr>
              <w:t>Borduri prefabricate din beton, pentru trotuare 24x25 cm, pe fundatie de beton 35x15 cm (borduri de dimensiuni 100х30х15 см, pe fundatie de beton C12/16)</w:t>
            </w:r>
          </w:p>
          <w:p w14:paraId="58450981"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6B8A8529" w14:textId="77777777" w:rsidR="001117C3" w:rsidRPr="005E2CA0" w:rsidRDefault="001117C3" w:rsidP="00AF7C9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C2353EE"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3257A9CD" w14:textId="77777777" w:rsidR="001117C3" w:rsidRPr="005E2CA0" w:rsidRDefault="001117C3" w:rsidP="00AF7C92">
            <w:pPr>
              <w:jc w:val="center"/>
              <w:rPr>
                <w:b/>
                <w:bCs/>
                <w:sz w:val="22"/>
                <w:szCs w:val="22"/>
                <w:lang w:val="en-US"/>
              </w:rPr>
            </w:pPr>
            <w:r w:rsidRPr="005E2CA0">
              <w:rPr>
                <w:b/>
                <w:bCs/>
                <w:sz w:val="22"/>
                <w:szCs w:val="22"/>
                <w:lang w:val="en-US"/>
              </w:rPr>
              <w:t>425,00</w:t>
            </w:r>
          </w:p>
          <w:p w14:paraId="6819FD3B" w14:textId="77777777" w:rsidR="001117C3" w:rsidRPr="009B70F2" w:rsidRDefault="001117C3" w:rsidP="00AF7C92">
            <w:pPr>
              <w:jc w:val="center"/>
              <w:rPr>
                <w:sz w:val="2"/>
                <w:szCs w:val="2"/>
                <w:lang w:val="en-US"/>
              </w:rPr>
            </w:pPr>
          </w:p>
        </w:tc>
      </w:tr>
      <w:tr w:rsidR="001117C3" w:rsidRPr="00B40365" w14:paraId="7E85B7C3"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8780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362502E"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DAADD2A"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EF34FAE"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447B4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0,17</w:t>
            </w:r>
          </w:p>
        </w:tc>
        <w:tc>
          <w:tcPr>
            <w:tcW w:w="1559" w:type="dxa"/>
            <w:gridSpan w:val="2"/>
            <w:tcBorders>
              <w:top w:val="nil"/>
              <w:bottom w:val="single" w:sz="2" w:space="0" w:color="auto"/>
            </w:tcBorders>
            <w:vAlign w:val="center"/>
          </w:tcPr>
          <w:p w14:paraId="093983E6" w14:textId="77777777" w:rsidR="001117C3" w:rsidRPr="00C97908" w:rsidRDefault="001117C3" w:rsidP="00AF7C92">
            <w:pPr>
              <w:jc w:val="center"/>
              <w:rPr>
                <w:sz w:val="16"/>
                <w:szCs w:val="16"/>
                <w:lang w:val="en-US"/>
              </w:rPr>
            </w:pPr>
            <w:r w:rsidRPr="00C97908">
              <w:rPr>
                <w:sz w:val="16"/>
                <w:szCs w:val="16"/>
                <w:lang w:val="en-US"/>
              </w:rPr>
              <w:t>72,25</w:t>
            </w:r>
          </w:p>
        </w:tc>
      </w:tr>
      <w:tr w:rsidR="001117C3" w:rsidRPr="00B40365" w14:paraId="716D1FD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7B04B"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5632235" w14:textId="77777777" w:rsidR="001117C3" w:rsidRPr="00B40365" w:rsidRDefault="001117C3" w:rsidP="00AF7C9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72439EC" w14:textId="77777777" w:rsidR="001117C3" w:rsidRPr="00C97908" w:rsidRDefault="001117C3" w:rsidP="00AF7C9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3CEF771"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F76252"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0E83CD71" w14:textId="77777777" w:rsidR="001117C3" w:rsidRPr="00C97908" w:rsidRDefault="001117C3" w:rsidP="00AF7C92">
            <w:pPr>
              <w:jc w:val="center"/>
              <w:rPr>
                <w:sz w:val="16"/>
                <w:szCs w:val="16"/>
                <w:lang w:val="en-US"/>
              </w:rPr>
            </w:pPr>
            <w:r w:rsidRPr="00C97908">
              <w:rPr>
                <w:sz w:val="16"/>
                <w:szCs w:val="16"/>
                <w:lang w:val="en-US"/>
              </w:rPr>
              <w:t>216,75</w:t>
            </w:r>
          </w:p>
        </w:tc>
      </w:tr>
      <w:tr w:rsidR="001117C3" w:rsidRPr="00B40365" w14:paraId="2BF6542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C943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A7ED288" w14:textId="77777777" w:rsidR="001117C3" w:rsidRPr="00B40365" w:rsidRDefault="001117C3" w:rsidP="00AF7C92">
            <w:pPr>
              <w:jc w:val="center"/>
              <w:rPr>
                <w:sz w:val="16"/>
                <w:szCs w:val="16"/>
                <w:lang w:val="en-US"/>
              </w:rPr>
            </w:pPr>
            <w:r w:rsidRPr="00B40365">
              <w:rPr>
                <w:sz w:val="16"/>
                <w:szCs w:val="16"/>
                <w:lang w:val="en-US"/>
              </w:rPr>
              <w:t>2663102100001-1</w:t>
            </w:r>
          </w:p>
        </w:tc>
        <w:tc>
          <w:tcPr>
            <w:tcW w:w="4366" w:type="dxa"/>
            <w:gridSpan w:val="4"/>
            <w:tcBorders>
              <w:top w:val="nil"/>
              <w:bottom w:val="single" w:sz="2" w:space="0" w:color="auto"/>
            </w:tcBorders>
            <w:vAlign w:val="center"/>
          </w:tcPr>
          <w:p w14:paraId="0E5F6901" w14:textId="77777777" w:rsidR="001117C3" w:rsidRPr="00C97908" w:rsidRDefault="001117C3" w:rsidP="00AF7C92">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7D4BFB50"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F535D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0,053</w:t>
            </w:r>
          </w:p>
        </w:tc>
        <w:tc>
          <w:tcPr>
            <w:tcW w:w="1559" w:type="dxa"/>
            <w:gridSpan w:val="2"/>
            <w:tcBorders>
              <w:top w:val="nil"/>
              <w:bottom w:val="single" w:sz="2" w:space="0" w:color="auto"/>
            </w:tcBorders>
            <w:vAlign w:val="center"/>
          </w:tcPr>
          <w:p w14:paraId="681FEDE5" w14:textId="77777777" w:rsidR="001117C3" w:rsidRPr="00C97908" w:rsidRDefault="001117C3" w:rsidP="00AF7C92">
            <w:pPr>
              <w:jc w:val="center"/>
              <w:rPr>
                <w:sz w:val="16"/>
                <w:szCs w:val="16"/>
                <w:lang w:val="en-US"/>
              </w:rPr>
            </w:pPr>
            <w:r w:rsidRPr="00C97908">
              <w:rPr>
                <w:sz w:val="16"/>
                <w:szCs w:val="16"/>
                <w:lang w:val="en-US"/>
              </w:rPr>
              <w:t>22,52</w:t>
            </w:r>
          </w:p>
        </w:tc>
      </w:tr>
      <w:tr w:rsidR="001117C3" w:rsidRPr="00B40365" w14:paraId="4A4F547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06BCC6"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184CDA6" w14:textId="77777777" w:rsidR="001117C3" w:rsidRPr="00B40365" w:rsidRDefault="001117C3" w:rsidP="00AF7C92">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4ED22B5A" w14:textId="77777777" w:rsidR="001117C3" w:rsidRPr="00C97908" w:rsidRDefault="001117C3" w:rsidP="00AF7C92">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FD5F18F"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A1014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3,50</w:t>
            </w:r>
          </w:p>
        </w:tc>
        <w:tc>
          <w:tcPr>
            <w:tcW w:w="1559" w:type="dxa"/>
            <w:gridSpan w:val="2"/>
            <w:tcBorders>
              <w:top w:val="nil"/>
              <w:bottom w:val="single" w:sz="2" w:space="0" w:color="auto"/>
            </w:tcBorders>
            <w:vAlign w:val="center"/>
          </w:tcPr>
          <w:p w14:paraId="24BB8E50" w14:textId="77777777" w:rsidR="001117C3" w:rsidRPr="00C97908" w:rsidRDefault="001117C3" w:rsidP="00AF7C92">
            <w:pPr>
              <w:jc w:val="center"/>
              <w:rPr>
                <w:sz w:val="16"/>
                <w:szCs w:val="16"/>
                <w:lang w:val="en-US"/>
              </w:rPr>
            </w:pPr>
            <w:r w:rsidRPr="00C97908">
              <w:rPr>
                <w:sz w:val="16"/>
                <w:szCs w:val="16"/>
                <w:lang w:val="en-US"/>
              </w:rPr>
              <w:t>1 487,50</w:t>
            </w:r>
          </w:p>
        </w:tc>
      </w:tr>
      <w:tr w:rsidR="001117C3" w:rsidRPr="00B40365" w14:paraId="5199307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895C0"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745C0E4" w14:textId="77777777" w:rsidR="001117C3" w:rsidRPr="00B40365" w:rsidRDefault="001117C3" w:rsidP="00AF7C92">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A05B203" w14:textId="77777777" w:rsidR="001117C3" w:rsidRPr="00C97908" w:rsidRDefault="001117C3" w:rsidP="00AF7C92">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78AE600"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A6375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61A6A873" w14:textId="77777777" w:rsidR="001117C3" w:rsidRPr="00C97908" w:rsidRDefault="001117C3" w:rsidP="00AF7C92">
            <w:pPr>
              <w:jc w:val="center"/>
              <w:rPr>
                <w:sz w:val="16"/>
                <w:szCs w:val="16"/>
                <w:lang w:val="en-US"/>
              </w:rPr>
            </w:pPr>
            <w:r w:rsidRPr="00C97908">
              <w:rPr>
                <w:sz w:val="16"/>
                <w:szCs w:val="16"/>
                <w:lang w:val="en-US"/>
              </w:rPr>
              <w:t>4,25</w:t>
            </w:r>
          </w:p>
        </w:tc>
      </w:tr>
      <w:tr w:rsidR="001117C3" w:rsidRPr="00B40365" w14:paraId="52B26D5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6677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E1CB061" w14:textId="77777777" w:rsidR="001117C3" w:rsidRPr="00B40365" w:rsidRDefault="001117C3" w:rsidP="00AF7C9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DA732DC" w14:textId="77777777" w:rsidR="001117C3" w:rsidRPr="00C97908" w:rsidRDefault="001117C3" w:rsidP="00AF7C9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256EF8C"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30AE9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02A6C3CE" w14:textId="77777777" w:rsidR="001117C3" w:rsidRPr="00C97908" w:rsidRDefault="001117C3" w:rsidP="00AF7C92">
            <w:pPr>
              <w:jc w:val="center"/>
              <w:rPr>
                <w:sz w:val="16"/>
                <w:szCs w:val="16"/>
                <w:lang w:val="en-US"/>
              </w:rPr>
            </w:pPr>
            <w:r w:rsidRPr="00C97908">
              <w:rPr>
                <w:sz w:val="16"/>
                <w:szCs w:val="16"/>
                <w:lang w:val="en-US"/>
              </w:rPr>
              <w:t>2,55</w:t>
            </w:r>
          </w:p>
        </w:tc>
      </w:tr>
      <w:tr w:rsidR="001117C3" w:rsidRPr="00B40365" w14:paraId="5103371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1A2CC1"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133B9C9" w14:textId="77777777" w:rsidR="001117C3" w:rsidRPr="00B40365" w:rsidRDefault="001117C3" w:rsidP="00AF7C92">
            <w:pPr>
              <w:jc w:val="center"/>
              <w:rPr>
                <w:sz w:val="16"/>
                <w:szCs w:val="16"/>
                <w:lang w:val="en-US"/>
              </w:rPr>
            </w:pPr>
            <w:r w:rsidRPr="00B40365">
              <w:rPr>
                <w:sz w:val="16"/>
                <w:szCs w:val="16"/>
                <w:lang w:val="en-US"/>
              </w:rPr>
              <w:t>2666122800284-1</w:t>
            </w:r>
          </w:p>
        </w:tc>
        <w:tc>
          <w:tcPr>
            <w:tcW w:w="4366" w:type="dxa"/>
            <w:gridSpan w:val="4"/>
            <w:tcBorders>
              <w:top w:val="nil"/>
              <w:bottom w:val="single" w:sz="2" w:space="0" w:color="auto"/>
            </w:tcBorders>
            <w:vAlign w:val="center"/>
          </w:tcPr>
          <w:p w14:paraId="186B2D69" w14:textId="77777777" w:rsidR="001117C3" w:rsidRPr="00C97908" w:rsidRDefault="001117C3" w:rsidP="00AF7C92">
            <w:pPr>
              <w:rPr>
                <w:sz w:val="16"/>
                <w:szCs w:val="16"/>
                <w:lang w:val="en-US"/>
              </w:rPr>
            </w:pPr>
            <w:r w:rsidRPr="00C97908">
              <w:rPr>
                <w:sz w:val="16"/>
                <w:szCs w:val="16"/>
                <w:lang w:val="en-US"/>
              </w:rPr>
              <w:t>borduri de dimensiuni 100x30x15cm</w:t>
            </w:r>
          </w:p>
        </w:tc>
        <w:tc>
          <w:tcPr>
            <w:tcW w:w="1021" w:type="dxa"/>
            <w:gridSpan w:val="3"/>
            <w:tcBorders>
              <w:top w:val="nil"/>
              <w:bottom w:val="single" w:sz="2" w:space="0" w:color="auto"/>
            </w:tcBorders>
            <w:vAlign w:val="center"/>
          </w:tcPr>
          <w:p w14:paraId="62B9E35E" w14:textId="77777777" w:rsidR="001117C3" w:rsidRPr="00C97908" w:rsidRDefault="001117C3" w:rsidP="00AF7C9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0547F44"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14A31FAF" w14:textId="77777777" w:rsidR="001117C3" w:rsidRPr="00C97908" w:rsidRDefault="001117C3" w:rsidP="00AF7C92">
            <w:pPr>
              <w:jc w:val="center"/>
              <w:rPr>
                <w:sz w:val="16"/>
                <w:szCs w:val="16"/>
                <w:lang w:val="en-US"/>
              </w:rPr>
            </w:pPr>
            <w:r w:rsidRPr="00C97908">
              <w:rPr>
                <w:sz w:val="16"/>
                <w:szCs w:val="16"/>
                <w:lang w:val="en-US"/>
              </w:rPr>
              <w:t>427,12</w:t>
            </w:r>
          </w:p>
        </w:tc>
      </w:tr>
      <w:tr w:rsidR="001117C3" w:rsidRPr="009B70F2" w14:paraId="4B3897B6"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65683E" w14:textId="77777777" w:rsidR="001117C3" w:rsidRPr="005E2CA0" w:rsidRDefault="001117C3" w:rsidP="00AF7C92">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645CC1CD" w14:textId="77777777" w:rsidR="001117C3" w:rsidRPr="005E2CA0" w:rsidRDefault="001117C3" w:rsidP="00AF7C92">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5583C6EA" w14:textId="77777777" w:rsidR="001117C3" w:rsidRPr="005E2CA0" w:rsidRDefault="001117C3" w:rsidP="00AF7C92">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Bordura 100x8x20h pe beton C12/16)</w:t>
            </w:r>
          </w:p>
          <w:p w14:paraId="3B72D8FF"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3FFB8E3F" w14:textId="77777777" w:rsidR="001117C3" w:rsidRPr="005E2CA0" w:rsidRDefault="001117C3" w:rsidP="00AF7C9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08CD809"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2648A03F" w14:textId="77777777" w:rsidR="001117C3" w:rsidRPr="005E2CA0" w:rsidRDefault="001117C3" w:rsidP="00AF7C92">
            <w:pPr>
              <w:jc w:val="center"/>
              <w:rPr>
                <w:b/>
                <w:bCs/>
                <w:sz w:val="22"/>
                <w:szCs w:val="22"/>
                <w:lang w:val="en-US"/>
              </w:rPr>
            </w:pPr>
            <w:r w:rsidRPr="005E2CA0">
              <w:rPr>
                <w:b/>
                <w:bCs/>
                <w:sz w:val="22"/>
                <w:szCs w:val="22"/>
                <w:lang w:val="en-US"/>
              </w:rPr>
              <w:t>350,00</w:t>
            </w:r>
          </w:p>
          <w:p w14:paraId="4B385598" w14:textId="77777777" w:rsidR="001117C3" w:rsidRPr="009B70F2" w:rsidRDefault="001117C3" w:rsidP="00AF7C92">
            <w:pPr>
              <w:jc w:val="center"/>
              <w:rPr>
                <w:sz w:val="2"/>
                <w:szCs w:val="2"/>
                <w:lang w:val="en-US"/>
              </w:rPr>
            </w:pPr>
          </w:p>
        </w:tc>
      </w:tr>
      <w:tr w:rsidR="001117C3" w:rsidRPr="00B40365" w14:paraId="243400B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105B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EE6480D"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367087F"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2BDA7A8"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D5C8B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5482423D" w14:textId="77777777" w:rsidR="001117C3" w:rsidRPr="00C97908" w:rsidRDefault="001117C3" w:rsidP="00AF7C92">
            <w:pPr>
              <w:jc w:val="center"/>
              <w:rPr>
                <w:sz w:val="16"/>
                <w:szCs w:val="16"/>
                <w:lang w:val="en-US"/>
              </w:rPr>
            </w:pPr>
            <w:r w:rsidRPr="00C97908">
              <w:rPr>
                <w:sz w:val="16"/>
                <w:szCs w:val="16"/>
                <w:lang w:val="en-US"/>
              </w:rPr>
              <w:t>42,00</w:t>
            </w:r>
          </w:p>
        </w:tc>
      </w:tr>
      <w:tr w:rsidR="001117C3" w:rsidRPr="00B40365" w14:paraId="6576B7D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B5AAB"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0A24031" w14:textId="77777777" w:rsidR="001117C3" w:rsidRPr="00B40365" w:rsidRDefault="001117C3" w:rsidP="00AF7C9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B856B33" w14:textId="77777777" w:rsidR="001117C3" w:rsidRPr="00C97908" w:rsidRDefault="001117C3" w:rsidP="00AF7C9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86E3D60"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35480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0,18</w:t>
            </w:r>
          </w:p>
        </w:tc>
        <w:tc>
          <w:tcPr>
            <w:tcW w:w="1559" w:type="dxa"/>
            <w:gridSpan w:val="2"/>
            <w:tcBorders>
              <w:top w:val="nil"/>
              <w:bottom w:val="single" w:sz="2" w:space="0" w:color="auto"/>
            </w:tcBorders>
            <w:vAlign w:val="center"/>
          </w:tcPr>
          <w:p w14:paraId="0F19A25E" w14:textId="77777777" w:rsidR="001117C3" w:rsidRPr="00C97908" w:rsidRDefault="001117C3" w:rsidP="00AF7C92">
            <w:pPr>
              <w:jc w:val="center"/>
              <w:rPr>
                <w:sz w:val="16"/>
                <w:szCs w:val="16"/>
                <w:lang w:val="en-US"/>
              </w:rPr>
            </w:pPr>
            <w:r w:rsidRPr="00C97908">
              <w:rPr>
                <w:sz w:val="16"/>
                <w:szCs w:val="16"/>
                <w:lang w:val="en-US"/>
              </w:rPr>
              <w:t>63,00</w:t>
            </w:r>
          </w:p>
        </w:tc>
      </w:tr>
      <w:tr w:rsidR="001117C3" w:rsidRPr="00B40365" w14:paraId="63B25AC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81FE2"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96BD3FB" w14:textId="77777777" w:rsidR="001117C3" w:rsidRPr="00B40365" w:rsidRDefault="001117C3" w:rsidP="00AF7C92">
            <w:pPr>
              <w:jc w:val="center"/>
              <w:rPr>
                <w:sz w:val="16"/>
                <w:szCs w:val="16"/>
                <w:lang w:val="en-US"/>
              </w:rPr>
            </w:pPr>
            <w:r w:rsidRPr="00B40365">
              <w:rPr>
                <w:sz w:val="16"/>
                <w:szCs w:val="16"/>
                <w:lang w:val="en-US"/>
              </w:rPr>
              <w:t>2663102100001-1</w:t>
            </w:r>
          </w:p>
        </w:tc>
        <w:tc>
          <w:tcPr>
            <w:tcW w:w="4366" w:type="dxa"/>
            <w:gridSpan w:val="4"/>
            <w:tcBorders>
              <w:top w:val="nil"/>
              <w:bottom w:val="single" w:sz="2" w:space="0" w:color="auto"/>
            </w:tcBorders>
            <w:vAlign w:val="center"/>
          </w:tcPr>
          <w:p w14:paraId="58B00479" w14:textId="77777777" w:rsidR="001117C3" w:rsidRPr="00C97908" w:rsidRDefault="001117C3" w:rsidP="00AF7C92">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73A869F3"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F580DF"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0,048</w:t>
            </w:r>
          </w:p>
        </w:tc>
        <w:tc>
          <w:tcPr>
            <w:tcW w:w="1559" w:type="dxa"/>
            <w:gridSpan w:val="2"/>
            <w:tcBorders>
              <w:top w:val="nil"/>
              <w:bottom w:val="single" w:sz="2" w:space="0" w:color="auto"/>
            </w:tcBorders>
            <w:vAlign w:val="center"/>
          </w:tcPr>
          <w:p w14:paraId="4B5DAC93" w14:textId="77777777" w:rsidR="001117C3" w:rsidRPr="00C97908" w:rsidRDefault="001117C3" w:rsidP="00AF7C92">
            <w:pPr>
              <w:jc w:val="center"/>
              <w:rPr>
                <w:sz w:val="16"/>
                <w:szCs w:val="16"/>
                <w:lang w:val="en-US"/>
              </w:rPr>
            </w:pPr>
            <w:r w:rsidRPr="00C97908">
              <w:rPr>
                <w:sz w:val="16"/>
                <w:szCs w:val="16"/>
                <w:lang w:val="en-US"/>
              </w:rPr>
              <w:t>16,80</w:t>
            </w:r>
          </w:p>
        </w:tc>
      </w:tr>
      <w:tr w:rsidR="001117C3" w:rsidRPr="00B40365" w14:paraId="4EDF7EF6"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10976"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BE4E229" w14:textId="77777777" w:rsidR="001117C3" w:rsidRPr="00B40365" w:rsidRDefault="001117C3" w:rsidP="00AF7C92">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76C5271E" w14:textId="77777777" w:rsidR="001117C3" w:rsidRPr="00C97908" w:rsidRDefault="001117C3" w:rsidP="00AF7C92">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047A9D24"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EB2FA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4F8F7DF2" w14:textId="77777777" w:rsidR="001117C3" w:rsidRPr="00C97908" w:rsidRDefault="001117C3" w:rsidP="00AF7C92">
            <w:pPr>
              <w:jc w:val="center"/>
              <w:rPr>
                <w:sz w:val="16"/>
                <w:szCs w:val="16"/>
                <w:lang w:val="en-US"/>
              </w:rPr>
            </w:pPr>
            <w:r w:rsidRPr="00C97908">
              <w:rPr>
                <w:sz w:val="16"/>
                <w:szCs w:val="16"/>
                <w:lang w:val="en-US"/>
              </w:rPr>
              <w:t>357,00</w:t>
            </w:r>
          </w:p>
        </w:tc>
      </w:tr>
      <w:tr w:rsidR="001117C3" w:rsidRPr="00B40365" w14:paraId="1E9E619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6793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C35D2C8" w14:textId="77777777" w:rsidR="001117C3" w:rsidRPr="00B40365" w:rsidRDefault="001117C3" w:rsidP="00AF7C92">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7E4105B" w14:textId="77777777" w:rsidR="001117C3" w:rsidRPr="00C97908" w:rsidRDefault="001117C3" w:rsidP="00AF7C92">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3545AC3"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2AAD4E"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4E47413B" w14:textId="77777777" w:rsidR="001117C3" w:rsidRPr="00C97908" w:rsidRDefault="001117C3" w:rsidP="00AF7C92">
            <w:pPr>
              <w:jc w:val="center"/>
              <w:rPr>
                <w:sz w:val="16"/>
                <w:szCs w:val="16"/>
                <w:lang w:val="en-US"/>
              </w:rPr>
            </w:pPr>
            <w:r w:rsidRPr="00C97908">
              <w:rPr>
                <w:sz w:val="16"/>
                <w:szCs w:val="16"/>
                <w:lang w:val="en-US"/>
              </w:rPr>
              <w:t>1,05</w:t>
            </w:r>
          </w:p>
        </w:tc>
      </w:tr>
      <w:tr w:rsidR="001117C3" w:rsidRPr="00B40365" w14:paraId="35E0794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343B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71A67A1" w14:textId="77777777" w:rsidR="001117C3" w:rsidRPr="00B40365" w:rsidRDefault="001117C3" w:rsidP="00AF7C92">
            <w:pPr>
              <w:jc w:val="center"/>
              <w:rPr>
                <w:sz w:val="16"/>
                <w:szCs w:val="16"/>
                <w:lang w:val="en-US"/>
              </w:rPr>
            </w:pPr>
            <w:r w:rsidRPr="00B40365">
              <w:rPr>
                <w:sz w:val="16"/>
                <w:szCs w:val="16"/>
                <w:lang w:val="en-US"/>
              </w:rPr>
              <w:t>2666122800325-1</w:t>
            </w:r>
          </w:p>
        </w:tc>
        <w:tc>
          <w:tcPr>
            <w:tcW w:w="4366" w:type="dxa"/>
            <w:gridSpan w:val="4"/>
            <w:tcBorders>
              <w:top w:val="nil"/>
              <w:bottom w:val="single" w:sz="2" w:space="0" w:color="auto"/>
            </w:tcBorders>
            <w:vAlign w:val="center"/>
          </w:tcPr>
          <w:p w14:paraId="3B064748" w14:textId="77777777" w:rsidR="001117C3" w:rsidRPr="00C97908" w:rsidRDefault="001117C3" w:rsidP="00AF7C92">
            <w:pPr>
              <w:rPr>
                <w:sz w:val="16"/>
                <w:szCs w:val="16"/>
                <w:lang w:val="en-US"/>
              </w:rPr>
            </w:pPr>
            <w:r w:rsidRPr="00C97908">
              <w:rPr>
                <w:sz w:val="16"/>
                <w:szCs w:val="16"/>
                <w:lang w:val="en-US"/>
              </w:rPr>
              <w:t>Bordura 100x8x20h pe beton C12/15</w:t>
            </w:r>
          </w:p>
        </w:tc>
        <w:tc>
          <w:tcPr>
            <w:tcW w:w="1021" w:type="dxa"/>
            <w:gridSpan w:val="3"/>
            <w:tcBorders>
              <w:top w:val="nil"/>
              <w:bottom w:val="single" w:sz="2" w:space="0" w:color="auto"/>
            </w:tcBorders>
            <w:vAlign w:val="center"/>
          </w:tcPr>
          <w:p w14:paraId="7AE96D0B" w14:textId="77777777" w:rsidR="001117C3" w:rsidRPr="00C97908" w:rsidRDefault="001117C3" w:rsidP="00AF7C9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80941A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462934EE" w14:textId="77777777" w:rsidR="001117C3" w:rsidRPr="00C97908" w:rsidRDefault="001117C3" w:rsidP="00AF7C92">
            <w:pPr>
              <w:jc w:val="center"/>
              <w:rPr>
                <w:sz w:val="16"/>
                <w:szCs w:val="16"/>
                <w:lang w:val="en-US"/>
              </w:rPr>
            </w:pPr>
            <w:r w:rsidRPr="00C97908">
              <w:rPr>
                <w:sz w:val="16"/>
                <w:szCs w:val="16"/>
                <w:lang w:val="en-US"/>
              </w:rPr>
              <w:t>351,75</w:t>
            </w:r>
          </w:p>
        </w:tc>
      </w:tr>
      <w:tr w:rsidR="001117C3" w:rsidRPr="00B40365" w14:paraId="133B247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AA64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AEA2F82" w14:textId="77777777" w:rsidR="001117C3" w:rsidRPr="00B40365" w:rsidRDefault="001117C3" w:rsidP="00AF7C9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52D8B22" w14:textId="77777777" w:rsidR="001117C3" w:rsidRPr="00C97908" w:rsidRDefault="001117C3" w:rsidP="00AF7C9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F3F6966"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EBB43ED"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612994B7" w14:textId="77777777" w:rsidR="001117C3" w:rsidRPr="00C97908" w:rsidRDefault="001117C3" w:rsidP="00AF7C92">
            <w:pPr>
              <w:jc w:val="center"/>
              <w:rPr>
                <w:sz w:val="16"/>
                <w:szCs w:val="16"/>
                <w:lang w:val="en-US"/>
              </w:rPr>
            </w:pPr>
            <w:r w:rsidRPr="00C97908">
              <w:rPr>
                <w:sz w:val="16"/>
                <w:szCs w:val="16"/>
                <w:lang w:val="en-US"/>
              </w:rPr>
              <w:t>1,05</w:t>
            </w:r>
          </w:p>
        </w:tc>
      </w:tr>
      <w:tr w:rsidR="001117C3" w:rsidRPr="009B70F2" w14:paraId="73BED0A1"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F2F053" w14:textId="77777777" w:rsidR="001117C3" w:rsidRPr="005E2CA0" w:rsidRDefault="001117C3" w:rsidP="00AF7C92">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28FA8D1A" w14:textId="77777777" w:rsidR="001117C3" w:rsidRPr="005E2CA0" w:rsidRDefault="001117C3" w:rsidP="00AF7C92">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2F03D5F8" w14:textId="77777777" w:rsidR="001117C3" w:rsidRPr="005E2CA0" w:rsidRDefault="001117C3" w:rsidP="00AF7C92">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(Umplerea golului format in urma demontarii bordurei cu beton C16/20 XF2)</w:t>
            </w:r>
          </w:p>
          <w:p w14:paraId="4134556C"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0FBDF145"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4DDA02A"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4556124C" w14:textId="77777777" w:rsidR="001117C3" w:rsidRPr="005E2CA0" w:rsidRDefault="001117C3" w:rsidP="00AF7C92">
            <w:pPr>
              <w:jc w:val="center"/>
              <w:rPr>
                <w:b/>
                <w:bCs/>
                <w:sz w:val="22"/>
                <w:szCs w:val="22"/>
                <w:lang w:val="en-US"/>
              </w:rPr>
            </w:pPr>
            <w:r w:rsidRPr="005E2CA0">
              <w:rPr>
                <w:b/>
                <w:bCs/>
                <w:sz w:val="22"/>
                <w:szCs w:val="22"/>
                <w:lang w:val="en-US"/>
              </w:rPr>
              <w:t>12,75</w:t>
            </w:r>
          </w:p>
          <w:p w14:paraId="1208B971" w14:textId="77777777" w:rsidR="001117C3" w:rsidRPr="009B70F2" w:rsidRDefault="001117C3" w:rsidP="00AF7C92">
            <w:pPr>
              <w:jc w:val="center"/>
              <w:rPr>
                <w:sz w:val="2"/>
                <w:szCs w:val="2"/>
                <w:lang w:val="en-US"/>
              </w:rPr>
            </w:pPr>
          </w:p>
        </w:tc>
      </w:tr>
      <w:tr w:rsidR="001117C3" w:rsidRPr="00B40365" w14:paraId="2EF876D5"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6B39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B356314" w14:textId="77777777" w:rsidR="001117C3" w:rsidRPr="00B40365" w:rsidRDefault="001117C3" w:rsidP="00AF7C9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7A26D665" w14:textId="77777777" w:rsidR="001117C3" w:rsidRPr="00C97908" w:rsidRDefault="001117C3" w:rsidP="00AF7C9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EFBE2B1"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347FD5"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14:paraId="5918FEEC" w14:textId="77777777" w:rsidR="001117C3" w:rsidRPr="00C97908" w:rsidRDefault="001117C3" w:rsidP="00AF7C92">
            <w:pPr>
              <w:jc w:val="center"/>
              <w:rPr>
                <w:sz w:val="16"/>
                <w:szCs w:val="16"/>
                <w:lang w:val="en-US"/>
              </w:rPr>
            </w:pPr>
            <w:r w:rsidRPr="00C97908">
              <w:rPr>
                <w:sz w:val="16"/>
                <w:szCs w:val="16"/>
                <w:lang w:val="en-US"/>
              </w:rPr>
              <w:t>49,09</w:t>
            </w:r>
          </w:p>
        </w:tc>
      </w:tr>
      <w:tr w:rsidR="001117C3" w:rsidRPr="00B40365" w14:paraId="5AA8ACC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38DB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6907221" w14:textId="77777777" w:rsidR="001117C3" w:rsidRPr="00B40365" w:rsidRDefault="001117C3" w:rsidP="00AF7C9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77553A" w14:textId="77777777" w:rsidR="001117C3" w:rsidRPr="00C97908" w:rsidRDefault="001117C3" w:rsidP="00AF7C9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0D41A6"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9C6442"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20BF017C" w14:textId="77777777" w:rsidR="001117C3" w:rsidRPr="00C97908" w:rsidRDefault="001117C3" w:rsidP="00AF7C92">
            <w:pPr>
              <w:jc w:val="center"/>
              <w:rPr>
                <w:sz w:val="16"/>
                <w:szCs w:val="16"/>
                <w:lang w:val="en-US"/>
              </w:rPr>
            </w:pPr>
            <w:r w:rsidRPr="00C97908">
              <w:rPr>
                <w:sz w:val="16"/>
                <w:szCs w:val="16"/>
                <w:lang w:val="en-US"/>
              </w:rPr>
              <w:t>8,29</w:t>
            </w:r>
          </w:p>
        </w:tc>
      </w:tr>
      <w:tr w:rsidR="001117C3" w:rsidRPr="00B40365" w14:paraId="0216F125"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F9AAC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C1A907A" w14:textId="77777777" w:rsidR="001117C3" w:rsidRPr="00B40365" w:rsidRDefault="001117C3" w:rsidP="00AF7C92">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14:paraId="52258AE3" w14:textId="77777777" w:rsidR="001117C3" w:rsidRPr="00C97908" w:rsidRDefault="001117C3" w:rsidP="00AF7C92">
            <w:pPr>
              <w:rPr>
                <w:sz w:val="16"/>
                <w:szCs w:val="16"/>
                <w:lang w:val="en-US"/>
              </w:rPr>
            </w:pPr>
            <w:r w:rsidRPr="00C97908">
              <w:rPr>
                <w:sz w:val="16"/>
                <w:szCs w:val="16"/>
                <w:lang w:val="en-US"/>
              </w:rPr>
              <w:t>beton C16/20 XF2</w:t>
            </w:r>
          </w:p>
        </w:tc>
        <w:tc>
          <w:tcPr>
            <w:tcW w:w="1021" w:type="dxa"/>
            <w:gridSpan w:val="3"/>
            <w:tcBorders>
              <w:top w:val="nil"/>
              <w:bottom w:val="single" w:sz="2" w:space="0" w:color="auto"/>
            </w:tcBorders>
            <w:vAlign w:val="center"/>
          </w:tcPr>
          <w:p w14:paraId="054DF5F8"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E1D3D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64894B34" w14:textId="77777777" w:rsidR="001117C3" w:rsidRPr="00C97908" w:rsidRDefault="001117C3" w:rsidP="00AF7C92">
            <w:pPr>
              <w:jc w:val="center"/>
              <w:rPr>
                <w:sz w:val="16"/>
                <w:szCs w:val="16"/>
                <w:lang w:val="en-US"/>
              </w:rPr>
            </w:pPr>
            <w:r w:rsidRPr="00C97908">
              <w:rPr>
                <w:sz w:val="16"/>
                <w:szCs w:val="16"/>
                <w:lang w:val="en-US"/>
              </w:rPr>
              <w:t>13,20</w:t>
            </w:r>
          </w:p>
        </w:tc>
      </w:tr>
      <w:tr w:rsidR="001117C3" w:rsidRPr="00B40365" w14:paraId="556FC043"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DD775"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AAF7422" w14:textId="77777777" w:rsidR="001117C3" w:rsidRPr="00B40365" w:rsidRDefault="001117C3" w:rsidP="00AF7C9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806F18E" w14:textId="77777777" w:rsidR="001117C3" w:rsidRPr="00C97908" w:rsidRDefault="001117C3" w:rsidP="00AF7C9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D6D86B7"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D5E1D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144BF67" w14:textId="77777777" w:rsidR="001117C3" w:rsidRPr="00C97908" w:rsidRDefault="001117C3" w:rsidP="00AF7C92">
            <w:pPr>
              <w:jc w:val="center"/>
              <w:rPr>
                <w:sz w:val="16"/>
                <w:szCs w:val="16"/>
                <w:lang w:val="en-US"/>
              </w:rPr>
            </w:pPr>
            <w:r w:rsidRPr="00C97908">
              <w:rPr>
                <w:sz w:val="16"/>
                <w:szCs w:val="16"/>
                <w:lang w:val="en-US"/>
              </w:rPr>
              <w:t>1,29</w:t>
            </w:r>
          </w:p>
        </w:tc>
      </w:tr>
      <w:tr w:rsidR="001117C3" w:rsidRPr="00B40365" w14:paraId="4E9B074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FAF1E"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F5DF781" w14:textId="77777777" w:rsidR="001117C3" w:rsidRPr="00B40365" w:rsidRDefault="001117C3" w:rsidP="00AF7C9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42ECCF07" w14:textId="77777777" w:rsidR="001117C3" w:rsidRPr="00C97908" w:rsidRDefault="001117C3" w:rsidP="00AF7C9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1CF1E1B"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C2AE2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349EE3EF" w14:textId="77777777" w:rsidR="001117C3" w:rsidRPr="00C97908" w:rsidRDefault="001117C3" w:rsidP="00AF7C92">
            <w:pPr>
              <w:jc w:val="center"/>
              <w:rPr>
                <w:sz w:val="16"/>
                <w:szCs w:val="16"/>
                <w:lang w:val="en-US"/>
              </w:rPr>
            </w:pPr>
            <w:r w:rsidRPr="00C97908">
              <w:rPr>
                <w:sz w:val="16"/>
                <w:szCs w:val="16"/>
                <w:lang w:val="en-US"/>
              </w:rPr>
              <w:t>3,19</w:t>
            </w:r>
          </w:p>
        </w:tc>
      </w:tr>
      <w:tr w:rsidR="001117C3" w:rsidRPr="00B40365" w14:paraId="057FA16C"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375F4"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480E3D6" w14:textId="77777777" w:rsidR="001117C3" w:rsidRPr="00B40365" w:rsidRDefault="001117C3" w:rsidP="00AF7C92">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3FB16C8C" w14:textId="77777777" w:rsidR="001117C3" w:rsidRPr="00C97908" w:rsidRDefault="001117C3" w:rsidP="00AF7C92">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149E0E9A"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A2F85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14:paraId="1D1D3B7B" w14:textId="77777777" w:rsidR="001117C3" w:rsidRPr="00C97908" w:rsidRDefault="001117C3" w:rsidP="00AF7C92">
            <w:pPr>
              <w:jc w:val="center"/>
              <w:rPr>
                <w:sz w:val="16"/>
                <w:szCs w:val="16"/>
                <w:lang w:val="en-US"/>
              </w:rPr>
            </w:pPr>
            <w:r w:rsidRPr="00C97908">
              <w:rPr>
                <w:sz w:val="16"/>
                <w:szCs w:val="16"/>
                <w:lang w:val="en-US"/>
              </w:rPr>
              <w:t>5,10</w:t>
            </w:r>
          </w:p>
        </w:tc>
      </w:tr>
      <w:tr w:rsidR="001117C3" w:rsidRPr="003E2692" w14:paraId="70FC5114"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606782"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696F8D56"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778E1566"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20D7DF3F"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149C2AAA"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461D66C4" w14:textId="77777777" w:rsidR="001117C3" w:rsidRPr="003E2692" w:rsidRDefault="001117C3" w:rsidP="00AF7C92">
            <w:pPr>
              <w:rPr>
                <w:sz w:val="2"/>
                <w:szCs w:val="2"/>
                <w:lang w:val="en-US"/>
              </w:rPr>
            </w:pPr>
          </w:p>
        </w:tc>
      </w:tr>
      <w:tr w:rsidR="001117C3" w:rsidRPr="00B449C4" w14:paraId="798953E4"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ABF7157"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3D6BE0DC"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6E9E31FC"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F07720"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3516D3BA"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47C55CE3" w14:textId="77777777" w:rsidR="001117C3" w:rsidRPr="00B449C4" w:rsidRDefault="001117C3" w:rsidP="00AF7C92">
            <w:pPr>
              <w:rPr>
                <w:sz w:val="22"/>
                <w:szCs w:val="22"/>
                <w:lang w:val="en-US"/>
              </w:rPr>
            </w:pPr>
          </w:p>
        </w:tc>
      </w:tr>
      <w:tr w:rsidR="001117C3" w:rsidRPr="00B40365" w14:paraId="3CC51BA5"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4645375"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37E26C46"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046078D3" w14:textId="77777777" w:rsidR="001117C3" w:rsidRPr="00B40365" w:rsidRDefault="001117C3" w:rsidP="00AF7C9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Montarea bordurelor</w:t>
            </w:r>
          </w:p>
        </w:tc>
        <w:tc>
          <w:tcPr>
            <w:tcW w:w="3621" w:type="dxa"/>
            <w:gridSpan w:val="8"/>
            <w:tcBorders>
              <w:bottom w:val="single" w:sz="4" w:space="0" w:color="auto"/>
              <w:right w:val="single" w:sz="4" w:space="0" w:color="auto"/>
            </w:tcBorders>
          </w:tcPr>
          <w:p w14:paraId="0407DD65" w14:textId="77777777" w:rsidR="001117C3" w:rsidRPr="00B40365" w:rsidRDefault="001117C3" w:rsidP="00AF7C92">
            <w:pPr>
              <w:rPr>
                <w:sz w:val="22"/>
                <w:szCs w:val="22"/>
                <w:lang w:val="en-US"/>
              </w:rPr>
            </w:pPr>
          </w:p>
        </w:tc>
      </w:tr>
      <w:tr w:rsidR="001117C3" w:rsidRPr="003E2692" w14:paraId="6BE7407C"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0C26C5E"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6DC453C6"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1FCEB610"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582B4347"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0EC0CEDE"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15CCC67C" w14:textId="77777777" w:rsidR="001117C3" w:rsidRPr="003E2692" w:rsidRDefault="001117C3" w:rsidP="00AF7C92">
            <w:pPr>
              <w:rPr>
                <w:sz w:val="2"/>
                <w:szCs w:val="2"/>
                <w:lang w:val="en-US"/>
              </w:rPr>
            </w:pPr>
          </w:p>
        </w:tc>
      </w:tr>
      <w:tr w:rsidR="001117C3" w:rsidRPr="00B449C4" w14:paraId="0E461A15"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A1D327"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582E4D9E"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0364870F"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29E0A10"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43F4E9D2"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25BAE73F" w14:textId="77777777" w:rsidR="001117C3" w:rsidRPr="00B449C4" w:rsidRDefault="001117C3" w:rsidP="00AF7C92">
            <w:pPr>
              <w:rPr>
                <w:sz w:val="22"/>
                <w:szCs w:val="22"/>
                <w:lang w:val="en-US"/>
              </w:rPr>
            </w:pPr>
          </w:p>
        </w:tc>
      </w:tr>
      <w:tr w:rsidR="001117C3" w:rsidRPr="00B40365" w14:paraId="06D5D9BA"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6341F7"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24E66C43"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36D3FD6A" w14:textId="77777777" w:rsidR="001117C3" w:rsidRPr="00B40365" w:rsidRDefault="001117C3" w:rsidP="00AF7C92">
            <w:pPr>
              <w:rPr>
                <w:sz w:val="22"/>
                <w:szCs w:val="22"/>
                <w:lang w:val="en-US"/>
              </w:rPr>
            </w:pPr>
            <w:r w:rsidRPr="00B40365">
              <w:rPr>
                <w:b/>
                <w:bCs/>
                <w:lang w:val="en-US"/>
              </w:rPr>
              <w:t xml:space="preserve">Total </w:t>
            </w:r>
            <w:r w:rsidRPr="00B40365">
              <w:rPr>
                <w:b/>
                <w:bCs/>
                <w:sz w:val="22"/>
                <w:szCs w:val="22"/>
                <w:lang w:val="en-US"/>
              </w:rPr>
              <w:t>Amenajare str. 31 August</w:t>
            </w:r>
          </w:p>
        </w:tc>
        <w:tc>
          <w:tcPr>
            <w:tcW w:w="3621" w:type="dxa"/>
            <w:gridSpan w:val="8"/>
            <w:tcBorders>
              <w:bottom w:val="single" w:sz="4" w:space="0" w:color="auto"/>
              <w:right w:val="single" w:sz="4" w:space="0" w:color="auto"/>
            </w:tcBorders>
          </w:tcPr>
          <w:p w14:paraId="7DAD9263" w14:textId="77777777" w:rsidR="001117C3" w:rsidRPr="00B40365" w:rsidRDefault="001117C3" w:rsidP="00AF7C92">
            <w:pPr>
              <w:rPr>
                <w:sz w:val="22"/>
                <w:szCs w:val="22"/>
                <w:lang w:val="en-US"/>
              </w:rPr>
            </w:pPr>
          </w:p>
        </w:tc>
      </w:tr>
      <w:tr w:rsidR="001117C3" w:rsidRPr="009B70F2" w14:paraId="2990ACE5" w14:textId="77777777" w:rsidTr="00AF7C92">
        <w:tblPrEx>
          <w:tblCellMar>
            <w:left w:w="107" w:type="dxa"/>
            <w:right w:w="107" w:type="dxa"/>
          </w:tblCellMar>
        </w:tblPrEx>
        <w:tc>
          <w:tcPr>
            <w:tcW w:w="10495" w:type="dxa"/>
            <w:gridSpan w:val="19"/>
          </w:tcPr>
          <w:p w14:paraId="550E6E7D" w14:textId="77777777" w:rsidR="001117C3" w:rsidRPr="009B70F2" w:rsidRDefault="001117C3" w:rsidP="00AF7C92">
            <w:pPr>
              <w:rPr>
                <w:b/>
                <w:bCs/>
                <w:sz w:val="22"/>
                <w:szCs w:val="22"/>
                <w:lang w:val="en-US"/>
              </w:rPr>
            </w:pPr>
            <w:r w:rsidRPr="009B70F2">
              <w:rPr>
                <w:b/>
                <w:bCs/>
                <w:sz w:val="22"/>
                <w:szCs w:val="22"/>
                <w:lang w:val="en-US"/>
              </w:rPr>
              <w:t>2. Amenajarea str. Chisinaului</w:t>
            </w:r>
          </w:p>
          <w:p w14:paraId="25B19AE9" w14:textId="77777777" w:rsidR="001117C3" w:rsidRPr="00B12F65" w:rsidRDefault="001117C3" w:rsidP="00AF7C92">
            <w:pPr>
              <w:rPr>
                <w:sz w:val="2"/>
                <w:szCs w:val="2"/>
                <w:lang w:val="en-US"/>
              </w:rPr>
            </w:pPr>
          </w:p>
        </w:tc>
      </w:tr>
      <w:tr w:rsidR="001117C3" w:rsidRPr="009B70F2" w14:paraId="469D9211" w14:textId="77777777" w:rsidTr="00AF7C92">
        <w:tblPrEx>
          <w:tblCellMar>
            <w:left w:w="107" w:type="dxa"/>
            <w:right w:w="107" w:type="dxa"/>
          </w:tblCellMar>
        </w:tblPrEx>
        <w:tc>
          <w:tcPr>
            <w:tcW w:w="10495" w:type="dxa"/>
            <w:gridSpan w:val="19"/>
          </w:tcPr>
          <w:p w14:paraId="2E459546" w14:textId="77777777" w:rsidR="001117C3" w:rsidRPr="009B70F2" w:rsidRDefault="001117C3" w:rsidP="00AF7C92">
            <w:pPr>
              <w:rPr>
                <w:b/>
                <w:bCs/>
                <w:sz w:val="22"/>
                <w:szCs w:val="22"/>
                <w:lang w:val="en-US"/>
              </w:rPr>
            </w:pPr>
            <w:r w:rsidRPr="009B70F2">
              <w:rPr>
                <w:b/>
                <w:bCs/>
                <w:sz w:val="22"/>
                <w:szCs w:val="22"/>
                <w:lang w:val="en-US"/>
              </w:rPr>
              <w:t>2.1. Lucrari de demolare</w:t>
            </w:r>
          </w:p>
          <w:p w14:paraId="3E7C6E3B" w14:textId="77777777" w:rsidR="001117C3" w:rsidRPr="00B12F65" w:rsidRDefault="001117C3" w:rsidP="00AF7C92">
            <w:pPr>
              <w:rPr>
                <w:sz w:val="2"/>
                <w:szCs w:val="2"/>
                <w:lang w:val="en-US"/>
              </w:rPr>
            </w:pPr>
          </w:p>
        </w:tc>
      </w:tr>
      <w:tr w:rsidR="001117C3" w:rsidRPr="009B70F2" w14:paraId="119E341D"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F97EB4" w14:textId="77777777" w:rsidR="001117C3" w:rsidRPr="005E2CA0" w:rsidRDefault="001117C3" w:rsidP="00AF7C92">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6F7E81C6" w14:textId="77777777" w:rsidR="001117C3" w:rsidRPr="005E2CA0" w:rsidRDefault="001117C3" w:rsidP="00AF7C92">
            <w:pPr>
              <w:jc w:val="center"/>
              <w:rPr>
                <w:b/>
                <w:bCs/>
                <w:sz w:val="22"/>
                <w:szCs w:val="22"/>
                <w:lang w:val="en-US"/>
              </w:rPr>
            </w:pPr>
            <w:r w:rsidRPr="005E2CA0">
              <w:rPr>
                <w:b/>
                <w:bCs/>
                <w:sz w:val="22"/>
                <w:szCs w:val="22"/>
                <w:lang w:val="en-US"/>
              </w:rPr>
              <w:t>DC04A</w:t>
            </w:r>
          </w:p>
        </w:tc>
        <w:tc>
          <w:tcPr>
            <w:tcW w:w="4366" w:type="dxa"/>
            <w:gridSpan w:val="5"/>
            <w:tcBorders>
              <w:top w:val="single" w:sz="4" w:space="0" w:color="auto"/>
              <w:bottom w:val="single" w:sz="4" w:space="0" w:color="auto"/>
            </w:tcBorders>
          </w:tcPr>
          <w:p w14:paraId="63458695" w14:textId="77777777" w:rsidR="001117C3" w:rsidRPr="005E2CA0" w:rsidRDefault="001117C3" w:rsidP="00AF7C92">
            <w:pPr>
              <w:rPr>
                <w:b/>
                <w:bCs/>
                <w:sz w:val="2"/>
                <w:szCs w:val="2"/>
                <w:lang w:val="en-US"/>
              </w:rPr>
            </w:pPr>
            <w:r w:rsidRPr="005E2CA0">
              <w:rPr>
                <w:b/>
                <w:bCs/>
                <w:sz w:val="22"/>
                <w:szCs w:val="22"/>
                <w:lang w:val="en-US"/>
              </w:rPr>
              <w:t>Taierea cu masina cu discuri diamantate a betonului asfaltic in lungul bordurii</w:t>
            </w:r>
          </w:p>
          <w:p w14:paraId="7D48F37E"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2B22228" w14:textId="77777777" w:rsidR="001117C3" w:rsidRPr="005E2CA0" w:rsidRDefault="001117C3" w:rsidP="00AF7C9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6D53C43"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2D75A730" w14:textId="77777777" w:rsidR="001117C3" w:rsidRPr="005E2CA0" w:rsidRDefault="001117C3" w:rsidP="00AF7C92">
            <w:pPr>
              <w:jc w:val="center"/>
              <w:rPr>
                <w:b/>
                <w:bCs/>
                <w:sz w:val="22"/>
                <w:szCs w:val="22"/>
                <w:lang w:val="en-US"/>
              </w:rPr>
            </w:pPr>
            <w:r w:rsidRPr="005E2CA0">
              <w:rPr>
                <w:b/>
                <w:bCs/>
                <w:sz w:val="22"/>
                <w:szCs w:val="22"/>
                <w:lang w:val="en-US"/>
              </w:rPr>
              <w:t>183,00</w:t>
            </w:r>
          </w:p>
          <w:p w14:paraId="159BB5E8" w14:textId="77777777" w:rsidR="001117C3" w:rsidRPr="009B70F2" w:rsidRDefault="001117C3" w:rsidP="00AF7C92">
            <w:pPr>
              <w:jc w:val="center"/>
              <w:rPr>
                <w:sz w:val="2"/>
                <w:szCs w:val="2"/>
                <w:lang w:val="en-US"/>
              </w:rPr>
            </w:pPr>
          </w:p>
        </w:tc>
      </w:tr>
      <w:tr w:rsidR="001117C3" w:rsidRPr="00B40365" w14:paraId="6B43A97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42042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8A6B1F9" w14:textId="77777777" w:rsidR="001117C3" w:rsidRPr="00B40365" w:rsidRDefault="001117C3" w:rsidP="00AF7C9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E067AE4" w14:textId="77777777" w:rsidR="001117C3" w:rsidRPr="00C97908" w:rsidRDefault="001117C3" w:rsidP="00AF7C9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9A56A13"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E32E4D"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tcBorders>
            <w:vAlign w:val="center"/>
          </w:tcPr>
          <w:p w14:paraId="3B73F9D1" w14:textId="77777777" w:rsidR="001117C3" w:rsidRPr="00C97908" w:rsidRDefault="001117C3" w:rsidP="00AF7C92">
            <w:pPr>
              <w:jc w:val="center"/>
              <w:rPr>
                <w:sz w:val="16"/>
                <w:szCs w:val="16"/>
                <w:lang w:val="en-US"/>
              </w:rPr>
            </w:pPr>
            <w:r w:rsidRPr="00C97908">
              <w:rPr>
                <w:sz w:val="16"/>
                <w:szCs w:val="16"/>
                <w:lang w:val="en-US"/>
              </w:rPr>
              <w:t>29,28</w:t>
            </w:r>
          </w:p>
        </w:tc>
      </w:tr>
      <w:tr w:rsidR="001117C3" w:rsidRPr="00B40365" w14:paraId="4D46244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8C1E0"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9C2763B" w14:textId="77777777" w:rsidR="001117C3" w:rsidRPr="00B40365" w:rsidRDefault="001117C3" w:rsidP="00AF7C92">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743E96B0" w14:textId="77777777" w:rsidR="001117C3" w:rsidRPr="00C97908" w:rsidRDefault="001117C3" w:rsidP="00AF7C92">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2027D54D" w14:textId="77777777" w:rsidR="001117C3" w:rsidRPr="00C97908" w:rsidRDefault="001117C3" w:rsidP="00AF7C9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2EAC16"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208C9BEA" w14:textId="77777777" w:rsidR="001117C3" w:rsidRPr="00C97908" w:rsidRDefault="001117C3" w:rsidP="00AF7C92">
            <w:pPr>
              <w:jc w:val="center"/>
              <w:rPr>
                <w:sz w:val="16"/>
                <w:szCs w:val="16"/>
                <w:lang w:val="en-US"/>
              </w:rPr>
            </w:pPr>
            <w:r w:rsidRPr="00C97908">
              <w:rPr>
                <w:sz w:val="16"/>
                <w:szCs w:val="16"/>
                <w:lang w:val="en-US"/>
              </w:rPr>
              <w:t>0,64</w:t>
            </w:r>
          </w:p>
        </w:tc>
      </w:tr>
      <w:tr w:rsidR="001117C3" w:rsidRPr="00B40365" w14:paraId="186A705C"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A30C1"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15D0CBE" w14:textId="77777777" w:rsidR="001117C3" w:rsidRPr="00B40365" w:rsidRDefault="001117C3" w:rsidP="00AF7C9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9BEAA71" w14:textId="77777777" w:rsidR="001117C3" w:rsidRPr="00C97908" w:rsidRDefault="001117C3" w:rsidP="00AF7C9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29D8D97"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4D99D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4913D1F5" w14:textId="77777777" w:rsidR="001117C3" w:rsidRPr="00C97908" w:rsidRDefault="001117C3" w:rsidP="00AF7C92">
            <w:pPr>
              <w:jc w:val="center"/>
              <w:rPr>
                <w:sz w:val="16"/>
                <w:szCs w:val="16"/>
                <w:lang w:val="en-US"/>
              </w:rPr>
            </w:pPr>
            <w:r w:rsidRPr="00C97908">
              <w:rPr>
                <w:sz w:val="16"/>
                <w:szCs w:val="16"/>
                <w:lang w:val="en-US"/>
              </w:rPr>
              <w:t>7,32</w:t>
            </w:r>
          </w:p>
        </w:tc>
      </w:tr>
      <w:tr w:rsidR="001117C3" w:rsidRPr="00B40365" w14:paraId="747C91F7"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5306B"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2FF5F26" w14:textId="77777777" w:rsidR="001117C3" w:rsidRPr="00B40365" w:rsidRDefault="001117C3" w:rsidP="00AF7C92">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09F20C53" w14:textId="77777777" w:rsidR="001117C3" w:rsidRPr="00C97908" w:rsidRDefault="001117C3" w:rsidP="00AF7C92">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25CF85A0"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460AD1"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14:paraId="0B19B68A" w14:textId="77777777" w:rsidR="001117C3" w:rsidRPr="00C97908" w:rsidRDefault="001117C3" w:rsidP="00AF7C92">
            <w:pPr>
              <w:jc w:val="center"/>
              <w:rPr>
                <w:sz w:val="16"/>
                <w:szCs w:val="16"/>
                <w:lang w:val="en-US"/>
              </w:rPr>
            </w:pPr>
            <w:r w:rsidRPr="00C97908">
              <w:rPr>
                <w:sz w:val="16"/>
                <w:szCs w:val="16"/>
                <w:lang w:val="en-US"/>
              </w:rPr>
              <w:t>29,28</w:t>
            </w:r>
          </w:p>
        </w:tc>
      </w:tr>
      <w:tr w:rsidR="001117C3" w:rsidRPr="00B40365" w14:paraId="544387D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F895A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09241A6" w14:textId="77777777" w:rsidR="001117C3" w:rsidRPr="00B40365" w:rsidRDefault="001117C3" w:rsidP="00AF7C92">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05ED3B33" w14:textId="77777777" w:rsidR="001117C3" w:rsidRPr="00C97908" w:rsidRDefault="001117C3" w:rsidP="00AF7C92">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7904C85A"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870C34"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14:paraId="22EC09DF" w14:textId="77777777" w:rsidR="001117C3" w:rsidRPr="00C97908" w:rsidRDefault="001117C3" w:rsidP="00AF7C92">
            <w:pPr>
              <w:jc w:val="center"/>
              <w:rPr>
                <w:sz w:val="16"/>
                <w:szCs w:val="16"/>
                <w:lang w:val="en-US"/>
              </w:rPr>
            </w:pPr>
            <w:r w:rsidRPr="00C97908">
              <w:rPr>
                <w:sz w:val="16"/>
                <w:szCs w:val="16"/>
                <w:lang w:val="en-US"/>
              </w:rPr>
              <w:t>29,28</w:t>
            </w:r>
          </w:p>
        </w:tc>
      </w:tr>
      <w:tr w:rsidR="001117C3" w:rsidRPr="009B70F2" w14:paraId="01EDD37E"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BEA55C" w14:textId="77777777" w:rsidR="001117C3" w:rsidRPr="005E2CA0" w:rsidRDefault="001117C3" w:rsidP="00AF7C92">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55DA8FFD" w14:textId="77777777" w:rsidR="001117C3" w:rsidRPr="005E2CA0" w:rsidRDefault="001117C3" w:rsidP="00AF7C92">
            <w:pPr>
              <w:jc w:val="center"/>
              <w:rPr>
                <w:b/>
                <w:bCs/>
                <w:sz w:val="22"/>
                <w:szCs w:val="22"/>
                <w:lang w:val="en-US"/>
              </w:rPr>
            </w:pPr>
            <w:r w:rsidRPr="005E2CA0">
              <w:rPr>
                <w:b/>
                <w:bCs/>
                <w:sz w:val="22"/>
                <w:szCs w:val="22"/>
                <w:lang w:val="en-US"/>
              </w:rPr>
              <w:t>DG04B</w:t>
            </w:r>
          </w:p>
        </w:tc>
        <w:tc>
          <w:tcPr>
            <w:tcW w:w="4366" w:type="dxa"/>
            <w:gridSpan w:val="5"/>
            <w:tcBorders>
              <w:top w:val="single" w:sz="4" w:space="0" w:color="auto"/>
              <w:bottom w:val="single" w:sz="4" w:space="0" w:color="auto"/>
            </w:tcBorders>
          </w:tcPr>
          <w:p w14:paraId="3CD2C762" w14:textId="77777777" w:rsidR="001117C3" w:rsidRPr="005E2CA0" w:rsidRDefault="001117C3" w:rsidP="00AF7C92">
            <w:pPr>
              <w:rPr>
                <w:b/>
                <w:bCs/>
                <w:sz w:val="2"/>
                <w:szCs w:val="2"/>
                <w:lang w:val="en-US"/>
              </w:rPr>
            </w:pPr>
            <w:r w:rsidRPr="005E2CA0">
              <w:rPr>
                <w:b/>
                <w:bCs/>
                <w:sz w:val="22"/>
                <w:szCs w:val="22"/>
                <w:lang w:val="en-US"/>
              </w:rPr>
              <w:t>Desfacerea de borduri de piatra sau de  beton  de orice dimensiune, asezate pe beton</w:t>
            </w:r>
          </w:p>
          <w:p w14:paraId="7D37D8B5"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62819D59" w14:textId="77777777" w:rsidR="001117C3" w:rsidRPr="005E2CA0" w:rsidRDefault="001117C3" w:rsidP="00AF7C9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17E5A71"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0760653D" w14:textId="77777777" w:rsidR="001117C3" w:rsidRPr="005E2CA0" w:rsidRDefault="001117C3" w:rsidP="00AF7C92">
            <w:pPr>
              <w:jc w:val="center"/>
              <w:rPr>
                <w:b/>
                <w:bCs/>
                <w:sz w:val="22"/>
                <w:szCs w:val="22"/>
                <w:lang w:val="en-US"/>
              </w:rPr>
            </w:pPr>
            <w:r w:rsidRPr="005E2CA0">
              <w:rPr>
                <w:b/>
                <w:bCs/>
                <w:sz w:val="22"/>
                <w:szCs w:val="22"/>
                <w:lang w:val="en-US"/>
              </w:rPr>
              <w:t>130,00</w:t>
            </w:r>
          </w:p>
          <w:p w14:paraId="181893E1" w14:textId="77777777" w:rsidR="001117C3" w:rsidRPr="009B70F2" w:rsidRDefault="001117C3" w:rsidP="00AF7C92">
            <w:pPr>
              <w:jc w:val="center"/>
              <w:rPr>
                <w:sz w:val="2"/>
                <w:szCs w:val="2"/>
                <w:lang w:val="en-US"/>
              </w:rPr>
            </w:pPr>
          </w:p>
        </w:tc>
      </w:tr>
      <w:tr w:rsidR="001117C3" w:rsidRPr="00B40365" w14:paraId="3FBE26E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73775"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A773D34"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B73B920"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191D42B"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8563C4"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0,32</w:t>
            </w:r>
          </w:p>
        </w:tc>
        <w:tc>
          <w:tcPr>
            <w:tcW w:w="1559" w:type="dxa"/>
            <w:gridSpan w:val="2"/>
            <w:tcBorders>
              <w:top w:val="nil"/>
              <w:bottom w:val="single" w:sz="2" w:space="0" w:color="auto"/>
            </w:tcBorders>
            <w:vAlign w:val="center"/>
          </w:tcPr>
          <w:p w14:paraId="4251307E" w14:textId="77777777" w:rsidR="001117C3" w:rsidRPr="00C97908" w:rsidRDefault="001117C3" w:rsidP="00AF7C92">
            <w:pPr>
              <w:jc w:val="center"/>
              <w:rPr>
                <w:sz w:val="16"/>
                <w:szCs w:val="16"/>
                <w:lang w:val="en-US"/>
              </w:rPr>
            </w:pPr>
            <w:r w:rsidRPr="00C97908">
              <w:rPr>
                <w:sz w:val="16"/>
                <w:szCs w:val="16"/>
                <w:lang w:val="en-US"/>
              </w:rPr>
              <w:t>41,60</w:t>
            </w:r>
          </w:p>
        </w:tc>
      </w:tr>
      <w:tr w:rsidR="001117C3" w:rsidRPr="009B70F2" w14:paraId="657006B1"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E6DFDA" w14:textId="77777777" w:rsidR="001117C3" w:rsidRPr="005E2CA0" w:rsidRDefault="001117C3" w:rsidP="00AF7C92">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4026A508" w14:textId="77777777" w:rsidR="001117C3" w:rsidRPr="005E2CA0" w:rsidRDefault="001117C3" w:rsidP="00AF7C92">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2596010B" w14:textId="77777777" w:rsidR="001117C3" w:rsidRPr="005E2CA0" w:rsidRDefault="001117C3" w:rsidP="00AF7C92">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(Incarcarea asternutului demontat)</w:t>
            </w:r>
          </w:p>
          <w:p w14:paraId="06B2D45F"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1589FE08" w14:textId="77777777" w:rsidR="001117C3" w:rsidRPr="005E2CA0" w:rsidRDefault="001117C3" w:rsidP="00AF7C9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9E33140"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4BE554DE" w14:textId="77777777" w:rsidR="001117C3" w:rsidRPr="005E2CA0" w:rsidRDefault="001117C3" w:rsidP="00AF7C92">
            <w:pPr>
              <w:jc w:val="center"/>
              <w:rPr>
                <w:b/>
                <w:bCs/>
                <w:sz w:val="22"/>
                <w:szCs w:val="22"/>
                <w:lang w:val="en-US"/>
              </w:rPr>
            </w:pPr>
            <w:r w:rsidRPr="005E2CA0">
              <w:rPr>
                <w:b/>
                <w:bCs/>
                <w:sz w:val="22"/>
                <w:szCs w:val="22"/>
                <w:lang w:val="en-US"/>
              </w:rPr>
              <w:t>0,08</w:t>
            </w:r>
          </w:p>
          <w:p w14:paraId="37F5A2B7" w14:textId="77777777" w:rsidR="001117C3" w:rsidRPr="009B70F2" w:rsidRDefault="001117C3" w:rsidP="00AF7C92">
            <w:pPr>
              <w:jc w:val="center"/>
              <w:rPr>
                <w:sz w:val="2"/>
                <w:szCs w:val="2"/>
                <w:lang w:val="en-US"/>
              </w:rPr>
            </w:pPr>
          </w:p>
        </w:tc>
      </w:tr>
      <w:tr w:rsidR="001117C3" w:rsidRPr="00B40365" w14:paraId="38718853"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DA7B1"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7D700A7" w14:textId="77777777" w:rsidR="001117C3" w:rsidRPr="00B40365" w:rsidRDefault="001117C3" w:rsidP="00AF7C92">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7E40C7DA" w14:textId="77777777" w:rsidR="001117C3" w:rsidRPr="00C97908" w:rsidRDefault="001117C3" w:rsidP="00AF7C92">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163FF773"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04B6FE"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62ECFB4C" w14:textId="77777777" w:rsidR="001117C3" w:rsidRPr="00C97908" w:rsidRDefault="001117C3" w:rsidP="00AF7C92">
            <w:pPr>
              <w:jc w:val="center"/>
              <w:rPr>
                <w:sz w:val="16"/>
                <w:szCs w:val="16"/>
                <w:lang w:val="en-US"/>
              </w:rPr>
            </w:pPr>
            <w:r w:rsidRPr="00C97908">
              <w:rPr>
                <w:sz w:val="16"/>
                <w:szCs w:val="16"/>
                <w:lang w:val="en-US"/>
              </w:rPr>
              <w:t>0,18</w:t>
            </w:r>
          </w:p>
        </w:tc>
      </w:tr>
      <w:tr w:rsidR="001117C3" w:rsidRPr="009B70F2" w14:paraId="231C459E"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879956" w14:textId="77777777" w:rsidR="001117C3" w:rsidRPr="005E2CA0" w:rsidRDefault="001117C3" w:rsidP="00AF7C92">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4B12797E" w14:textId="77777777" w:rsidR="001117C3" w:rsidRPr="005E2CA0" w:rsidRDefault="001117C3" w:rsidP="00AF7C92">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1ECBBD5A" w14:textId="77777777" w:rsidR="001117C3" w:rsidRPr="005E2CA0" w:rsidRDefault="001117C3" w:rsidP="00AF7C92">
            <w:pPr>
              <w:rPr>
                <w:b/>
                <w:bCs/>
                <w:sz w:val="2"/>
                <w:szCs w:val="2"/>
                <w:lang w:val="en-US"/>
              </w:rPr>
            </w:pPr>
            <w:r w:rsidRPr="005E2CA0">
              <w:rPr>
                <w:b/>
                <w:bCs/>
                <w:sz w:val="22"/>
                <w:szCs w:val="22"/>
                <w:lang w:val="en-US"/>
              </w:rPr>
              <w:t>Transportarea pamintului cu autobasculanta de 10 t la distanta de: 1 km</w:t>
            </w:r>
          </w:p>
          <w:p w14:paraId="092BF2BA"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60B728E" w14:textId="77777777" w:rsidR="001117C3" w:rsidRPr="005E2CA0" w:rsidRDefault="001117C3" w:rsidP="00AF7C9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0369923"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399DAEC1" w14:textId="77777777" w:rsidR="001117C3" w:rsidRPr="005E2CA0" w:rsidRDefault="001117C3" w:rsidP="00AF7C92">
            <w:pPr>
              <w:jc w:val="center"/>
              <w:rPr>
                <w:b/>
                <w:bCs/>
                <w:sz w:val="22"/>
                <w:szCs w:val="22"/>
                <w:lang w:val="en-US"/>
              </w:rPr>
            </w:pPr>
            <w:r w:rsidRPr="005E2CA0">
              <w:rPr>
                <w:b/>
                <w:bCs/>
                <w:sz w:val="22"/>
                <w:szCs w:val="22"/>
                <w:lang w:val="en-US"/>
              </w:rPr>
              <w:t>15,60</w:t>
            </w:r>
          </w:p>
          <w:p w14:paraId="7145F030" w14:textId="77777777" w:rsidR="001117C3" w:rsidRPr="009B70F2" w:rsidRDefault="001117C3" w:rsidP="00AF7C92">
            <w:pPr>
              <w:jc w:val="center"/>
              <w:rPr>
                <w:sz w:val="2"/>
                <w:szCs w:val="2"/>
                <w:lang w:val="en-US"/>
              </w:rPr>
            </w:pPr>
          </w:p>
        </w:tc>
      </w:tr>
      <w:tr w:rsidR="001117C3" w:rsidRPr="00B40365" w14:paraId="42239E80"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792B2"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DB37767" w14:textId="77777777" w:rsidR="001117C3" w:rsidRPr="00B40365" w:rsidRDefault="001117C3" w:rsidP="00AF7C9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78F881DB" w14:textId="77777777" w:rsidR="001117C3" w:rsidRPr="00C97908" w:rsidRDefault="001117C3" w:rsidP="00AF7C9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709AADC9"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09E25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0B3D1A38" w14:textId="77777777" w:rsidR="001117C3" w:rsidRPr="00C97908" w:rsidRDefault="001117C3" w:rsidP="00AF7C92">
            <w:pPr>
              <w:jc w:val="center"/>
              <w:rPr>
                <w:sz w:val="16"/>
                <w:szCs w:val="16"/>
                <w:lang w:val="en-US"/>
              </w:rPr>
            </w:pPr>
            <w:r w:rsidRPr="00C97908">
              <w:rPr>
                <w:sz w:val="16"/>
                <w:szCs w:val="16"/>
                <w:lang w:val="en-US"/>
              </w:rPr>
              <w:t>0,36</w:t>
            </w:r>
          </w:p>
        </w:tc>
      </w:tr>
      <w:tr w:rsidR="001117C3" w:rsidRPr="009B70F2" w14:paraId="42E08395"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846B44" w14:textId="77777777" w:rsidR="001117C3" w:rsidRPr="005E2CA0" w:rsidRDefault="001117C3" w:rsidP="00AF7C92">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213F694" w14:textId="77777777" w:rsidR="001117C3" w:rsidRPr="005E2CA0" w:rsidRDefault="001117C3" w:rsidP="00AF7C92">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62E774BD" w14:textId="77777777" w:rsidR="001117C3" w:rsidRPr="005E2CA0" w:rsidRDefault="001117C3" w:rsidP="00AF7C92">
            <w:pPr>
              <w:rPr>
                <w:b/>
                <w:bCs/>
                <w:sz w:val="2"/>
                <w:szCs w:val="2"/>
                <w:lang w:val="en-US"/>
              </w:rPr>
            </w:pPr>
            <w:r w:rsidRPr="005E2CA0">
              <w:rPr>
                <w:b/>
                <w:bCs/>
                <w:sz w:val="22"/>
                <w:szCs w:val="22"/>
                <w:lang w:val="en-US"/>
              </w:rPr>
              <w:t xml:space="preserve">Sapatura mecanica cu excavatorul de 0,40-0,70 mc, cu motor cu ardere interna si comanda hidraulica, in pamint cu </w:t>
            </w:r>
            <w:r w:rsidRPr="005E2CA0">
              <w:rPr>
                <w:b/>
                <w:bCs/>
                <w:sz w:val="22"/>
                <w:szCs w:val="22"/>
                <w:lang w:val="en-US"/>
              </w:rPr>
              <w:lastRenderedPageBreak/>
              <w:t>umiditate naturala, descarcare in autovehicule teren catg. II</w:t>
            </w:r>
          </w:p>
          <w:p w14:paraId="647662DB"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2CBB507D" w14:textId="77777777" w:rsidR="001117C3" w:rsidRPr="005E2CA0" w:rsidRDefault="001117C3" w:rsidP="00AF7C92">
            <w:pPr>
              <w:jc w:val="center"/>
              <w:rPr>
                <w:b/>
                <w:bCs/>
                <w:sz w:val="22"/>
                <w:szCs w:val="22"/>
                <w:lang w:val="en-US"/>
              </w:rPr>
            </w:pPr>
            <w:r w:rsidRPr="005E2CA0">
              <w:rPr>
                <w:b/>
                <w:bCs/>
                <w:sz w:val="22"/>
                <w:szCs w:val="22"/>
                <w:lang w:val="en-US"/>
              </w:rPr>
              <w:lastRenderedPageBreak/>
              <w:t>100 m3</w:t>
            </w:r>
          </w:p>
        </w:tc>
        <w:tc>
          <w:tcPr>
            <w:tcW w:w="1134" w:type="dxa"/>
            <w:gridSpan w:val="3"/>
            <w:tcBorders>
              <w:top w:val="single" w:sz="4" w:space="0" w:color="auto"/>
              <w:bottom w:val="single" w:sz="4" w:space="0" w:color="auto"/>
            </w:tcBorders>
            <w:vAlign w:val="center"/>
          </w:tcPr>
          <w:p w14:paraId="290B9897"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3CE98FC7" w14:textId="77777777" w:rsidR="001117C3" w:rsidRPr="005E2CA0" w:rsidRDefault="001117C3" w:rsidP="00AF7C92">
            <w:pPr>
              <w:jc w:val="center"/>
              <w:rPr>
                <w:b/>
                <w:bCs/>
                <w:sz w:val="22"/>
                <w:szCs w:val="22"/>
                <w:lang w:val="en-US"/>
              </w:rPr>
            </w:pPr>
            <w:r w:rsidRPr="005E2CA0">
              <w:rPr>
                <w:b/>
                <w:bCs/>
                <w:sz w:val="22"/>
                <w:szCs w:val="22"/>
                <w:lang w:val="en-US"/>
              </w:rPr>
              <w:t>0,77</w:t>
            </w:r>
          </w:p>
          <w:p w14:paraId="673DA49A" w14:textId="77777777" w:rsidR="001117C3" w:rsidRPr="009B70F2" w:rsidRDefault="001117C3" w:rsidP="00AF7C92">
            <w:pPr>
              <w:jc w:val="center"/>
              <w:rPr>
                <w:sz w:val="2"/>
                <w:szCs w:val="2"/>
                <w:lang w:val="en-US"/>
              </w:rPr>
            </w:pPr>
          </w:p>
        </w:tc>
      </w:tr>
      <w:tr w:rsidR="001117C3" w:rsidRPr="00B40365" w14:paraId="3D60100D"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4CA9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07CC611" w14:textId="77777777" w:rsidR="001117C3" w:rsidRPr="00B40365" w:rsidRDefault="001117C3" w:rsidP="00AF7C92">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3DC75165" w14:textId="77777777" w:rsidR="001117C3" w:rsidRPr="00C97908" w:rsidRDefault="001117C3" w:rsidP="00AF7C92">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228A53A7"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B7FDD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40920895" w14:textId="77777777" w:rsidR="001117C3" w:rsidRPr="00C97908" w:rsidRDefault="001117C3" w:rsidP="00AF7C92">
            <w:pPr>
              <w:jc w:val="center"/>
              <w:rPr>
                <w:sz w:val="16"/>
                <w:szCs w:val="16"/>
                <w:lang w:val="en-US"/>
              </w:rPr>
            </w:pPr>
            <w:r w:rsidRPr="00C97908">
              <w:rPr>
                <w:sz w:val="16"/>
                <w:szCs w:val="16"/>
                <w:lang w:val="en-US"/>
              </w:rPr>
              <w:t>1,73</w:t>
            </w:r>
          </w:p>
        </w:tc>
      </w:tr>
      <w:tr w:rsidR="001117C3" w:rsidRPr="009B70F2" w14:paraId="45E83536"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5486FC" w14:textId="77777777" w:rsidR="001117C3" w:rsidRPr="005E2CA0" w:rsidRDefault="001117C3" w:rsidP="00AF7C92">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2ACB373B" w14:textId="77777777" w:rsidR="001117C3" w:rsidRPr="005E2CA0" w:rsidRDefault="001117C3" w:rsidP="00AF7C92">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5112A96D" w14:textId="77777777" w:rsidR="001117C3" w:rsidRPr="005E2CA0" w:rsidRDefault="001117C3" w:rsidP="00AF7C92">
            <w:pPr>
              <w:rPr>
                <w:b/>
                <w:bCs/>
                <w:sz w:val="2"/>
                <w:szCs w:val="2"/>
                <w:lang w:val="en-US"/>
              </w:rPr>
            </w:pPr>
            <w:r w:rsidRPr="005E2CA0">
              <w:rPr>
                <w:b/>
                <w:bCs/>
                <w:sz w:val="22"/>
                <w:szCs w:val="22"/>
                <w:lang w:val="en-US"/>
              </w:rPr>
              <w:t>Transportarea pamintului cu autobasculanta de 10 t la distanta de: 1 km</w:t>
            </w:r>
          </w:p>
          <w:p w14:paraId="53FA9004"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4E73C5FD" w14:textId="77777777" w:rsidR="001117C3" w:rsidRPr="005E2CA0" w:rsidRDefault="001117C3" w:rsidP="00AF7C9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A7F6143"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13C325D4" w14:textId="77777777" w:rsidR="001117C3" w:rsidRPr="005E2CA0" w:rsidRDefault="001117C3" w:rsidP="00AF7C92">
            <w:pPr>
              <w:jc w:val="center"/>
              <w:rPr>
                <w:b/>
                <w:bCs/>
                <w:sz w:val="22"/>
                <w:szCs w:val="22"/>
                <w:lang w:val="en-US"/>
              </w:rPr>
            </w:pPr>
            <w:r w:rsidRPr="005E2CA0">
              <w:rPr>
                <w:b/>
                <w:bCs/>
                <w:sz w:val="22"/>
                <w:szCs w:val="22"/>
                <w:lang w:val="en-US"/>
              </w:rPr>
              <w:t>123,20</w:t>
            </w:r>
          </w:p>
          <w:p w14:paraId="408EEB5D" w14:textId="77777777" w:rsidR="001117C3" w:rsidRPr="009B70F2" w:rsidRDefault="001117C3" w:rsidP="00AF7C92">
            <w:pPr>
              <w:jc w:val="center"/>
              <w:rPr>
                <w:sz w:val="2"/>
                <w:szCs w:val="2"/>
                <w:lang w:val="en-US"/>
              </w:rPr>
            </w:pPr>
          </w:p>
        </w:tc>
      </w:tr>
      <w:tr w:rsidR="001117C3" w:rsidRPr="00B40365" w14:paraId="76BB852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E3E11"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CB01021" w14:textId="77777777" w:rsidR="001117C3" w:rsidRPr="00B40365" w:rsidRDefault="001117C3" w:rsidP="00AF7C9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3967A8DE" w14:textId="77777777" w:rsidR="001117C3" w:rsidRPr="00C97908" w:rsidRDefault="001117C3" w:rsidP="00AF7C9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58C60F42"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44432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72D1D3E9" w14:textId="77777777" w:rsidR="001117C3" w:rsidRPr="00C97908" w:rsidRDefault="001117C3" w:rsidP="00AF7C92">
            <w:pPr>
              <w:jc w:val="center"/>
              <w:rPr>
                <w:sz w:val="16"/>
                <w:szCs w:val="16"/>
                <w:lang w:val="en-US"/>
              </w:rPr>
            </w:pPr>
            <w:r w:rsidRPr="00C97908">
              <w:rPr>
                <w:sz w:val="16"/>
                <w:szCs w:val="16"/>
                <w:lang w:val="en-US"/>
              </w:rPr>
              <w:t>2,86</w:t>
            </w:r>
          </w:p>
        </w:tc>
      </w:tr>
      <w:tr w:rsidR="001117C3" w:rsidRPr="003E2692" w14:paraId="580BB66B"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2F13983"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4B381D8C"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42D25E39"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1B758CCC"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07A72AA8"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331C1984" w14:textId="77777777" w:rsidR="001117C3" w:rsidRPr="003E2692" w:rsidRDefault="001117C3" w:rsidP="00AF7C92">
            <w:pPr>
              <w:rPr>
                <w:sz w:val="2"/>
                <w:szCs w:val="2"/>
                <w:lang w:val="en-US"/>
              </w:rPr>
            </w:pPr>
          </w:p>
        </w:tc>
      </w:tr>
      <w:tr w:rsidR="001117C3" w:rsidRPr="00B449C4" w14:paraId="21807072"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61FC10"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4E0FDFCF"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5209D48D"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E2C0295"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596BF468"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1D8C114D" w14:textId="77777777" w:rsidR="001117C3" w:rsidRPr="00B449C4" w:rsidRDefault="001117C3" w:rsidP="00AF7C92">
            <w:pPr>
              <w:rPr>
                <w:sz w:val="22"/>
                <w:szCs w:val="22"/>
                <w:lang w:val="en-US"/>
              </w:rPr>
            </w:pPr>
          </w:p>
        </w:tc>
      </w:tr>
      <w:tr w:rsidR="001117C3" w:rsidRPr="00B40365" w14:paraId="5C89DE0F"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66851A"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130D1F6C"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797B3810" w14:textId="77777777" w:rsidR="001117C3" w:rsidRPr="00B40365" w:rsidRDefault="001117C3" w:rsidP="00AF7C9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14:paraId="0722C91C" w14:textId="77777777" w:rsidR="001117C3" w:rsidRPr="00B40365" w:rsidRDefault="001117C3" w:rsidP="00AF7C92">
            <w:pPr>
              <w:rPr>
                <w:sz w:val="22"/>
                <w:szCs w:val="22"/>
                <w:lang w:val="en-US"/>
              </w:rPr>
            </w:pPr>
          </w:p>
        </w:tc>
      </w:tr>
      <w:tr w:rsidR="001117C3" w:rsidRPr="009B70F2" w14:paraId="68EDDEC7" w14:textId="77777777" w:rsidTr="00AF7C92">
        <w:tblPrEx>
          <w:tblCellMar>
            <w:left w:w="107" w:type="dxa"/>
            <w:right w:w="107" w:type="dxa"/>
          </w:tblCellMar>
        </w:tblPrEx>
        <w:tc>
          <w:tcPr>
            <w:tcW w:w="10495" w:type="dxa"/>
            <w:gridSpan w:val="19"/>
          </w:tcPr>
          <w:p w14:paraId="3018C9B4" w14:textId="77777777" w:rsidR="001117C3" w:rsidRPr="009B70F2" w:rsidRDefault="001117C3" w:rsidP="00AF7C92">
            <w:pPr>
              <w:rPr>
                <w:b/>
                <w:bCs/>
                <w:sz w:val="22"/>
                <w:szCs w:val="22"/>
                <w:lang w:val="en-US"/>
              </w:rPr>
            </w:pPr>
            <w:r w:rsidRPr="009B70F2">
              <w:rPr>
                <w:b/>
                <w:bCs/>
                <w:sz w:val="22"/>
                <w:szCs w:val="22"/>
                <w:lang w:val="en-US"/>
              </w:rPr>
              <w:t>2.2. Amenajarea trotuarelor cu pavaj</w:t>
            </w:r>
          </w:p>
          <w:p w14:paraId="41FED994" w14:textId="77777777" w:rsidR="001117C3" w:rsidRPr="00B12F65" w:rsidRDefault="001117C3" w:rsidP="00AF7C92">
            <w:pPr>
              <w:rPr>
                <w:sz w:val="2"/>
                <w:szCs w:val="2"/>
                <w:lang w:val="en-US"/>
              </w:rPr>
            </w:pPr>
          </w:p>
        </w:tc>
      </w:tr>
      <w:tr w:rsidR="001117C3" w:rsidRPr="009B70F2" w14:paraId="6F74810D"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88543C" w14:textId="77777777" w:rsidR="001117C3" w:rsidRPr="005E2CA0" w:rsidRDefault="001117C3" w:rsidP="00AF7C92">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71143066" w14:textId="77777777" w:rsidR="001117C3" w:rsidRPr="005E2CA0" w:rsidRDefault="001117C3" w:rsidP="00AF7C92">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2E91B882" w14:textId="77777777" w:rsidR="001117C3" w:rsidRPr="005E2CA0" w:rsidRDefault="001117C3" w:rsidP="00AF7C92">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27602C05"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2F8578A9" w14:textId="77777777" w:rsidR="001117C3" w:rsidRPr="005E2CA0" w:rsidRDefault="001117C3" w:rsidP="00AF7C92">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E72B1C1"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011A0219" w14:textId="77777777" w:rsidR="001117C3" w:rsidRPr="005E2CA0" w:rsidRDefault="001117C3" w:rsidP="00AF7C92">
            <w:pPr>
              <w:jc w:val="center"/>
              <w:rPr>
                <w:b/>
                <w:bCs/>
                <w:sz w:val="22"/>
                <w:szCs w:val="22"/>
                <w:lang w:val="en-US"/>
              </w:rPr>
            </w:pPr>
            <w:r w:rsidRPr="005E2CA0">
              <w:rPr>
                <w:b/>
                <w:bCs/>
                <w:sz w:val="22"/>
                <w:szCs w:val="22"/>
                <w:lang w:val="en-US"/>
              </w:rPr>
              <w:t>1,54</w:t>
            </w:r>
          </w:p>
          <w:p w14:paraId="5DCF2969" w14:textId="77777777" w:rsidR="001117C3" w:rsidRPr="009B70F2" w:rsidRDefault="001117C3" w:rsidP="00AF7C92">
            <w:pPr>
              <w:jc w:val="center"/>
              <w:rPr>
                <w:sz w:val="2"/>
                <w:szCs w:val="2"/>
                <w:lang w:val="en-US"/>
              </w:rPr>
            </w:pPr>
          </w:p>
        </w:tc>
      </w:tr>
      <w:tr w:rsidR="001117C3" w:rsidRPr="00B40365" w14:paraId="206736E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7C835"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B187616"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4772C38"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AE82E7F"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4C82ED"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9,03</w:t>
            </w:r>
          </w:p>
        </w:tc>
        <w:tc>
          <w:tcPr>
            <w:tcW w:w="1559" w:type="dxa"/>
            <w:gridSpan w:val="2"/>
            <w:tcBorders>
              <w:top w:val="nil"/>
              <w:bottom w:val="single" w:sz="2" w:space="0" w:color="auto"/>
            </w:tcBorders>
            <w:vAlign w:val="center"/>
          </w:tcPr>
          <w:p w14:paraId="7A4767D4" w14:textId="77777777" w:rsidR="001117C3" w:rsidRPr="00C97908" w:rsidRDefault="001117C3" w:rsidP="00AF7C92">
            <w:pPr>
              <w:jc w:val="center"/>
              <w:rPr>
                <w:sz w:val="16"/>
                <w:szCs w:val="16"/>
                <w:lang w:val="en-US"/>
              </w:rPr>
            </w:pPr>
            <w:r w:rsidRPr="00C97908">
              <w:rPr>
                <w:sz w:val="16"/>
                <w:szCs w:val="16"/>
                <w:lang w:val="en-US"/>
              </w:rPr>
              <w:t>13,91</w:t>
            </w:r>
          </w:p>
        </w:tc>
      </w:tr>
      <w:tr w:rsidR="001117C3" w:rsidRPr="00B40365" w14:paraId="06BB882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B17A82"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DB5911C" w14:textId="77777777" w:rsidR="001117C3" w:rsidRPr="00B40365" w:rsidRDefault="001117C3" w:rsidP="00AF7C9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98CCEBE" w14:textId="77777777" w:rsidR="001117C3" w:rsidRPr="00C97908" w:rsidRDefault="001117C3" w:rsidP="00AF7C9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9E41442"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E9FB85"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4630B77" w14:textId="77777777" w:rsidR="001117C3" w:rsidRPr="00C97908" w:rsidRDefault="001117C3" w:rsidP="00AF7C92">
            <w:pPr>
              <w:jc w:val="center"/>
              <w:rPr>
                <w:sz w:val="16"/>
                <w:szCs w:val="16"/>
                <w:lang w:val="en-US"/>
              </w:rPr>
            </w:pPr>
            <w:r w:rsidRPr="00C97908">
              <w:rPr>
                <w:sz w:val="16"/>
                <w:szCs w:val="16"/>
                <w:lang w:val="en-US"/>
              </w:rPr>
              <w:t>1,54</w:t>
            </w:r>
          </w:p>
        </w:tc>
      </w:tr>
      <w:tr w:rsidR="001117C3" w:rsidRPr="00B40365" w14:paraId="66A9D83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33BA6"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0F43654" w14:textId="77777777" w:rsidR="001117C3" w:rsidRPr="00B40365" w:rsidRDefault="001117C3" w:rsidP="00AF7C92">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63D52B5A" w14:textId="77777777" w:rsidR="001117C3" w:rsidRPr="00C97908" w:rsidRDefault="001117C3" w:rsidP="00AF7C92">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03ECF8D6"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12D4C1"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1,20</w:t>
            </w:r>
          </w:p>
        </w:tc>
        <w:tc>
          <w:tcPr>
            <w:tcW w:w="1559" w:type="dxa"/>
            <w:gridSpan w:val="2"/>
            <w:tcBorders>
              <w:top w:val="nil"/>
              <w:bottom w:val="single" w:sz="2" w:space="0" w:color="auto"/>
              <w:right w:val="single" w:sz="4" w:space="0" w:color="auto"/>
            </w:tcBorders>
            <w:vAlign w:val="center"/>
          </w:tcPr>
          <w:p w14:paraId="2E78ADA1" w14:textId="77777777" w:rsidR="001117C3" w:rsidRPr="00C97908" w:rsidRDefault="001117C3" w:rsidP="00AF7C92">
            <w:pPr>
              <w:jc w:val="center"/>
              <w:rPr>
                <w:sz w:val="16"/>
                <w:szCs w:val="16"/>
                <w:lang w:val="en-US"/>
              </w:rPr>
            </w:pPr>
            <w:r w:rsidRPr="00C97908">
              <w:rPr>
                <w:sz w:val="16"/>
                <w:szCs w:val="16"/>
                <w:lang w:val="en-US"/>
              </w:rPr>
              <w:t>1,85</w:t>
            </w:r>
          </w:p>
        </w:tc>
      </w:tr>
      <w:tr w:rsidR="001117C3" w:rsidRPr="009B70F2" w14:paraId="637C235F"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D7E6C9" w14:textId="77777777" w:rsidR="001117C3" w:rsidRPr="005E2CA0" w:rsidRDefault="001117C3" w:rsidP="00AF7C92">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21BD60B9" w14:textId="77777777" w:rsidR="001117C3" w:rsidRPr="005E2CA0" w:rsidRDefault="001117C3" w:rsidP="00AF7C92">
            <w:pPr>
              <w:jc w:val="center"/>
              <w:rPr>
                <w:b/>
                <w:bCs/>
                <w:sz w:val="22"/>
                <w:szCs w:val="22"/>
                <w:lang w:val="en-US"/>
              </w:rPr>
            </w:pPr>
            <w:r w:rsidRPr="005E2CA0">
              <w:rPr>
                <w:b/>
                <w:bCs/>
                <w:sz w:val="22"/>
                <w:szCs w:val="22"/>
                <w:lang w:val="en-US"/>
              </w:rPr>
              <w:t>DA12B</w:t>
            </w:r>
          </w:p>
        </w:tc>
        <w:tc>
          <w:tcPr>
            <w:tcW w:w="4366" w:type="dxa"/>
            <w:gridSpan w:val="5"/>
            <w:tcBorders>
              <w:top w:val="single" w:sz="4" w:space="0" w:color="auto"/>
              <w:bottom w:val="single" w:sz="4" w:space="0" w:color="auto"/>
            </w:tcBorders>
          </w:tcPr>
          <w:p w14:paraId="7934596B" w14:textId="77777777" w:rsidR="001117C3" w:rsidRPr="005E2CA0" w:rsidRDefault="001117C3" w:rsidP="00AF7C92">
            <w:pPr>
              <w:rPr>
                <w:b/>
                <w:bCs/>
                <w:sz w:val="2"/>
                <w:szCs w:val="2"/>
                <w:lang w:val="en-US"/>
              </w:rPr>
            </w:pPr>
            <w:r w:rsidRPr="005E2CA0">
              <w:rPr>
                <w:b/>
                <w:bCs/>
                <w:sz w:val="22"/>
                <w:szCs w:val="22"/>
                <w:lang w:val="en-US"/>
              </w:rPr>
              <w:t>Strat de fundatie sau reprofilare din piatra sparta, pentru drumuri, cu asternere mecanica, executat cu impanare fara innororire  (H=15cm, Piatra sparta)</w:t>
            </w:r>
          </w:p>
          <w:p w14:paraId="68575142"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8D546B0"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905B57D"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5B105772" w14:textId="77777777" w:rsidR="001117C3" w:rsidRPr="005E2CA0" w:rsidRDefault="001117C3" w:rsidP="00AF7C92">
            <w:pPr>
              <w:jc w:val="center"/>
              <w:rPr>
                <w:b/>
                <w:bCs/>
                <w:sz w:val="22"/>
                <w:szCs w:val="22"/>
                <w:lang w:val="en-US"/>
              </w:rPr>
            </w:pPr>
            <w:r w:rsidRPr="005E2CA0">
              <w:rPr>
                <w:b/>
                <w:bCs/>
                <w:sz w:val="22"/>
                <w:szCs w:val="22"/>
                <w:lang w:val="en-US"/>
              </w:rPr>
              <w:t>23,10</w:t>
            </w:r>
          </w:p>
          <w:p w14:paraId="1CF7A4DB" w14:textId="77777777" w:rsidR="001117C3" w:rsidRPr="009B70F2" w:rsidRDefault="001117C3" w:rsidP="00AF7C92">
            <w:pPr>
              <w:jc w:val="center"/>
              <w:rPr>
                <w:sz w:val="2"/>
                <w:szCs w:val="2"/>
                <w:lang w:val="en-US"/>
              </w:rPr>
            </w:pPr>
          </w:p>
        </w:tc>
      </w:tr>
      <w:tr w:rsidR="001117C3" w:rsidRPr="00B40365" w14:paraId="3ACB399C"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5EE1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D6BEEDA" w14:textId="77777777" w:rsidR="001117C3" w:rsidRPr="00B40365" w:rsidRDefault="001117C3" w:rsidP="00AF7C9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0B6FCC3" w14:textId="77777777" w:rsidR="001117C3" w:rsidRPr="00C97908" w:rsidRDefault="001117C3" w:rsidP="00AF7C9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70B76F7"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DFCF6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3E255F71" w14:textId="77777777" w:rsidR="001117C3" w:rsidRPr="00C97908" w:rsidRDefault="001117C3" w:rsidP="00AF7C92">
            <w:pPr>
              <w:jc w:val="center"/>
              <w:rPr>
                <w:sz w:val="16"/>
                <w:szCs w:val="16"/>
                <w:lang w:val="en-US"/>
              </w:rPr>
            </w:pPr>
            <w:r w:rsidRPr="00C97908">
              <w:rPr>
                <w:sz w:val="16"/>
                <w:szCs w:val="16"/>
                <w:lang w:val="en-US"/>
              </w:rPr>
              <w:t>13,86</w:t>
            </w:r>
          </w:p>
        </w:tc>
      </w:tr>
      <w:tr w:rsidR="001117C3" w:rsidRPr="00B40365" w14:paraId="5417F1D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DDB0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E798992" w14:textId="77777777" w:rsidR="001117C3" w:rsidRPr="00B40365" w:rsidRDefault="001117C3" w:rsidP="00AF7C92">
            <w:pPr>
              <w:jc w:val="center"/>
              <w:rPr>
                <w:sz w:val="16"/>
                <w:szCs w:val="16"/>
                <w:lang w:val="en-US"/>
              </w:rPr>
            </w:pPr>
            <w:r w:rsidRPr="00B40365">
              <w:rPr>
                <w:sz w:val="16"/>
                <w:szCs w:val="16"/>
                <w:lang w:val="en-US"/>
              </w:rPr>
              <w:t>1411122201646</w:t>
            </w:r>
          </w:p>
        </w:tc>
        <w:tc>
          <w:tcPr>
            <w:tcW w:w="4366" w:type="dxa"/>
            <w:gridSpan w:val="4"/>
            <w:tcBorders>
              <w:top w:val="nil"/>
              <w:bottom w:val="single" w:sz="2" w:space="0" w:color="auto"/>
            </w:tcBorders>
            <w:vAlign w:val="center"/>
          </w:tcPr>
          <w:p w14:paraId="679F6593" w14:textId="77777777" w:rsidR="001117C3" w:rsidRPr="00C97908" w:rsidRDefault="001117C3" w:rsidP="00AF7C92">
            <w:pPr>
              <w:rPr>
                <w:sz w:val="16"/>
                <w:szCs w:val="16"/>
                <w:lang w:val="en-US"/>
              </w:rPr>
            </w:pPr>
            <w:r w:rsidRPr="00C97908">
              <w:rPr>
                <w:sz w:val="16"/>
                <w:szCs w:val="16"/>
                <w:lang w:val="en-US"/>
              </w:rPr>
              <w:t>Piatra sparta pentru pt.drumuri r.magmatice  15-25 mm</w:t>
            </w:r>
          </w:p>
        </w:tc>
        <w:tc>
          <w:tcPr>
            <w:tcW w:w="1021" w:type="dxa"/>
            <w:gridSpan w:val="3"/>
            <w:tcBorders>
              <w:top w:val="nil"/>
              <w:bottom w:val="single" w:sz="2" w:space="0" w:color="auto"/>
            </w:tcBorders>
            <w:vAlign w:val="center"/>
          </w:tcPr>
          <w:p w14:paraId="6908B9CD"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CCE1EA"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0,203</w:t>
            </w:r>
          </w:p>
        </w:tc>
        <w:tc>
          <w:tcPr>
            <w:tcW w:w="1559" w:type="dxa"/>
            <w:gridSpan w:val="2"/>
            <w:tcBorders>
              <w:top w:val="nil"/>
              <w:bottom w:val="single" w:sz="2" w:space="0" w:color="auto"/>
            </w:tcBorders>
            <w:vAlign w:val="center"/>
          </w:tcPr>
          <w:p w14:paraId="65038BD2" w14:textId="77777777" w:rsidR="001117C3" w:rsidRPr="00C97908" w:rsidRDefault="001117C3" w:rsidP="00AF7C92">
            <w:pPr>
              <w:jc w:val="center"/>
              <w:rPr>
                <w:sz w:val="16"/>
                <w:szCs w:val="16"/>
                <w:lang w:val="en-US"/>
              </w:rPr>
            </w:pPr>
            <w:r w:rsidRPr="00C97908">
              <w:rPr>
                <w:sz w:val="16"/>
                <w:szCs w:val="16"/>
                <w:lang w:val="en-US"/>
              </w:rPr>
              <w:t>4,69</w:t>
            </w:r>
          </w:p>
        </w:tc>
      </w:tr>
      <w:tr w:rsidR="001117C3" w:rsidRPr="00B40365" w14:paraId="14B2936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A6D825"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CBEDF01" w14:textId="77777777" w:rsidR="001117C3" w:rsidRPr="00B40365" w:rsidRDefault="001117C3" w:rsidP="00AF7C92">
            <w:pPr>
              <w:jc w:val="center"/>
              <w:rPr>
                <w:sz w:val="16"/>
                <w:szCs w:val="16"/>
                <w:lang w:val="en-US"/>
              </w:rPr>
            </w:pPr>
            <w:r w:rsidRPr="00B40365">
              <w:rPr>
                <w:sz w:val="16"/>
                <w:szCs w:val="16"/>
                <w:lang w:val="en-US"/>
              </w:rPr>
              <w:t>1411122201672</w:t>
            </w:r>
          </w:p>
        </w:tc>
        <w:tc>
          <w:tcPr>
            <w:tcW w:w="4366" w:type="dxa"/>
            <w:gridSpan w:val="4"/>
            <w:tcBorders>
              <w:top w:val="nil"/>
              <w:bottom w:val="single" w:sz="2" w:space="0" w:color="auto"/>
            </w:tcBorders>
            <w:vAlign w:val="center"/>
          </w:tcPr>
          <w:p w14:paraId="217E01DB" w14:textId="77777777" w:rsidR="001117C3" w:rsidRPr="00C97908" w:rsidRDefault="001117C3" w:rsidP="00AF7C92">
            <w:pPr>
              <w:rPr>
                <w:sz w:val="16"/>
                <w:szCs w:val="16"/>
                <w:lang w:val="en-US"/>
              </w:rPr>
            </w:pPr>
            <w:r w:rsidRPr="00C97908">
              <w:rPr>
                <w:sz w:val="16"/>
                <w:szCs w:val="16"/>
                <w:lang w:val="en-US"/>
              </w:rPr>
              <w:t>Piatra sparta pentru pt.drumuri r.magmatice  40-63 mm</w:t>
            </w:r>
          </w:p>
        </w:tc>
        <w:tc>
          <w:tcPr>
            <w:tcW w:w="1021" w:type="dxa"/>
            <w:gridSpan w:val="3"/>
            <w:tcBorders>
              <w:top w:val="nil"/>
              <w:bottom w:val="single" w:sz="2" w:space="0" w:color="auto"/>
            </w:tcBorders>
            <w:vAlign w:val="center"/>
          </w:tcPr>
          <w:p w14:paraId="7A19F5E3"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FB02A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1,219</w:t>
            </w:r>
          </w:p>
        </w:tc>
        <w:tc>
          <w:tcPr>
            <w:tcW w:w="1559" w:type="dxa"/>
            <w:gridSpan w:val="2"/>
            <w:tcBorders>
              <w:top w:val="nil"/>
              <w:bottom w:val="single" w:sz="2" w:space="0" w:color="auto"/>
            </w:tcBorders>
            <w:vAlign w:val="center"/>
          </w:tcPr>
          <w:p w14:paraId="48A2480A" w14:textId="77777777" w:rsidR="001117C3" w:rsidRPr="00C97908" w:rsidRDefault="001117C3" w:rsidP="00AF7C92">
            <w:pPr>
              <w:jc w:val="center"/>
              <w:rPr>
                <w:sz w:val="16"/>
                <w:szCs w:val="16"/>
                <w:lang w:val="en-US"/>
              </w:rPr>
            </w:pPr>
            <w:r w:rsidRPr="00C97908">
              <w:rPr>
                <w:sz w:val="16"/>
                <w:szCs w:val="16"/>
                <w:lang w:val="en-US"/>
              </w:rPr>
              <w:t>28,16</w:t>
            </w:r>
          </w:p>
        </w:tc>
      </w:tr>
      <w:tr w:rsidR="001117C3" w:rsidRPr="00B40365" w14:paraId="53AB93F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CD1B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99665BF" w14:textId="77777777" w:rsidR="001117C3" w:rsidRPr="00B40365" w:rsidRDefault="001117C3" w:rsidP="00AF7C9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9CA2B6D" w14:textId="77777777" w:rsidR="001117C3" w:rsidRPr="00C97908" w:rsidRDefault="001117C3" w:rsidP="00AF7C9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BF0C2AC"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6924A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2B061FA" w14:textId="77777777" w:rsidR="001117C3" w:rsidRPr="00C97908" w:rsidRDefault="001117C3" w:rsidP="00AF7C92">
            <w:pPr>
              <w:jc w:val="center"/>
              <w:rPr>
                <w:sz w:val="16"/>
                <w:szCs w:val="16"/>
                <w:lang w:val="en-US"/>
              </w:rPr>
            </w:pPr>
            <w:r w:rsidRPr="00C97908">
              <w:rPr>
                <w:sz w:val="16"/>
                <w:szCs w:val="16"/>
                <w:lang w:val="en-US"/>
              </w:rPr>
              <w:t>3,46</w:t>
            </w:r>
          </w:p>
        </w:tc>
      </w:tr>
      <w:tr w:rsidR="001117C3" w:rsidRPr="00B40365" w14:paraId="34FF882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7D33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C4E4A61" w14:textId="77777777" w:rsidR="001117C3" w:rsidRPr="00B40365" w:rsidRDefault="001117C3" w:rsidP="00AF7C92">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42885902" w14:textId="77777777" w:rsidR="001117C3" w:rsidRPr="00C97908" w:rsidRDefault="001117C3" w:rsidP="00AF7C92">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03CB7F8A"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E8947F"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65958AED" w14:textId="77777777" w:rsidR="001117C3" w:rsidRPr="00C97908" w:rsidRDefault="001117C3" w:rsidP="00AF7C92">
            <w:pPr>
              <w:jc w:val="center"/>
              <w:rPr>
                <w:sz w:val="16"/>
                <w:szCs w:val="16"/>
                <w:lang w:val="en-US"/>
              </w:rPr>
            </w:pPr>
            <w:r w:rsidRPr="00C97908">
              <w:rPr>
                <w:sz w:val="16"/>
                <w:szCs w:val="16"/>
                <w:lang w:val="en-US"/>
              </w:rPr>
              <w:t>0,97</w:t>
            </w:r>
          </w:p>
        </w:tc>
      </w:tr>
      <w:tr w:rsidR="001117C3" w:rsidRPr="00B40365" w14:paraId="341D1523"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181DA2"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A35B049" w14:textId="77777777" w:rsidR="001117C3" w:rsidRPr="00B40365" w:rsidRDefault="001117C3" w:rsidP="00AF7C92">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18B8B198" w14:textId="77777777" w:rsidR="001117C3" w:rsidRPr="00C97908" w:rsidRDefault="001117C3" w:rsidP="00AF7C92">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0081DC3B"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EA65E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0B5417AE" w14:textId="77777777" w:rsidR="001117C3" w:rsidRPr="00C97908" w:rsidRDefault="001117C3" w:rsidP="00AF7C92">
            <w:pPr>
              <w:jc w:val="center"/>
              <w:rPr>
                <w:sz w:val="16"/>
                <w:szCs w:val="16"/>
                <w:lang w:val="en-US"/>
              </w:rPr>
            </w:pPr>
            <w:r w:rsidRPr="00C97908">
              <w:rPr>
                <w:sz w:val="16"/>
                <w:szCs w:val="16"/>
                <w:lang w:val="en-US"/>
              </w:rPr>
              <w:t>5,96</w:t>
            </w:r>
          </w:p>
        </w:tc>
      </w:tr>
      <w:tr w:rsidR="001117C3" w:rsidRPr="00B40365" w14:paraId="45A7308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0B445"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DD0A760" w14:textId="77777777" w:rsidR="001117C3" w:rsidRPr="00B40365" w:rsidRDefault="001117C3" w:rsidP="00AF7C92">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38B1EA0A" w14:textId="77777777" w:rsidR="001117C3" w:rsidRPr="00C97908" w:rsidRDefault="001117C3" w:rsidP="00AF7C92">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1C6C4525"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A5692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64C07075" w14:textId="77777777" w:rsidR="001117C3" w:rsidRPr="00C97908" w:rsidRDefault="001117C3" w:rsidP="00AF7C92">
            <w:pPr>
              <w:jc w:val="center"/>
              <w:rPr>
                <w:sz w:val="16"/>
                <w:szCs w:val="16"/>
                <w:lang w:val="en-US"/>
              </w:rPr>
            </w:pPr>
            <w:r w:rsidRPr="00C97908">
              <w:rPr>
                <w:sz w:val="16"/>
                <w:szCs w:val="16"/>
                <w:lang w:val="en-US"/>
              </w:rPr>
              <w:t>0,35</w:t>
            </w:r>
          </w:p>
        </w:tc>
      </w:tr>
      <w:tr w:rsidR="001117C3" w:rsidRPr="009B70F2" w14:paraId="09E6C44E"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FE02FD" w14:textId="77777777" w:rsidR="001117C3" w:rsidRPr="005E2CA0" w:rsidRDefault="001117C3" w:rsidP="00AF7C92">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60C56A1E" w14:textId="77777777" w:rsidR="001117C3" w:rsidRPr="005E2CA0" w:rsidRDefault="001117C3" w:rsidP="00AF7C92">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1084E24F" w14:textId="77777777" w:rsidR="001117C3" w:rsidRPr="005E2CA0" w:rsidRDefault="001117C3" w:rsidP="00AF7C92">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 Dale de beton vibropresat 200x100mm, H=40mm, )</w:t>
            </w:r>
          </w:p>
          <w:p w14:paraId="54EAA945"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496C9B3A" w14:textId="77777777" w:rsidR="001117C3" w:rsidRPr="005E2CA0" w:rsidRDefault="001117C3" w:rsidP="00AF7C9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8BCDC5"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1C61E645" w14:textId="77777777" w:rsidR="001117C3" w:rsidRPr="005E2CA0" w:rsidRDefault="001117C3" w:rsidP="00AF7C92">
            <w:pPr>
              <w:jc w:val="center"/>
              <w:rPr>
                <w:b/>
                <w:bCs/>
                <w:sz w:val="22"/>
                <w:szCs w:val="22"/>
                <w:lang w:val="en-US"/>
              </w:rPr>
            </w:pPr>
            <w:r w:rsidRPr="005E2CA0">
              <w:rPr>
                <w:b/>
                <w:bCs/>
                <w:sz w:val="22"/>
                <w:szCs w:val="22"/>
                <w:lang w:val="en-US"/>
              </w:rPr>
              <w:t>154,00</w:t>
            </w:r>
          </w:p>
          <w:p w14:paraId="72CBA786" w14:textId="77777777" w:rsidR="001117C3" w:rsidRPr="009B70F2" w:rsidRDefault="001117C3" w:rsidP="00AF7C92">
            <w:pPr>
              <w:jc w:val="center"/>
              <w:rPr>
                <w:sz w:val="2"/>
                <w:szCs w:val="2"/>
                <w:lang w:val="en-US"/>
              </w:rPr>
            </w:pPr>
          </w:p>
        </w:tc>
      </w:tr>
      <w:tr w:rsidR="001117C3" w:rsidRPr="00B40365" w14:paraId="556902A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5AB4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589369B" w14:textId="77777777" w:rsidR="001117C3" w:rsidRPr="00B40365" w:rsidRDefault="001117C3" w:rsidP="00AF7C9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C00DAE9" w14:textId="77777777" w:rsidR="001117C3" w:rsidRPr="00C97908" w:rsidRDefault="001117C3" w:rsidP="00AF7C9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7DAE733"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E45F1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4B213E8A" w14:textId="77777777" w:rsidR="001117C3" w:rsidRPr="00C97908" w:rsidRDefault="001117C3" w:rsidP="00AF7C92">
            <w:pPr>
              <w:jc w:val="center"/>
              <w:rPr>
                <w:sz w:val="16"/>
                <w:szCs w:val="16"/>
                <w:lang w:val="en-US"/>
              </w:rPr>
            </w:pPr>
            <w:r w:rsidRPr="00C97908">
              <w:rPr>
                <w:sz w:val="16"/>
                <w:szCs w:val="16"/>
                <w:lang w:val="en-US"/>
              </w:rPr>
              <w:t>89,35</w:t>
            </w:r>
          </w:p>
        </w:tc>
      </w:tr>
      <w:tr w:rsidR="001117C3" w:rsidRPr="00B40365" w14:paraId="5E1F2A7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7CEA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2DFE4E4" w14:textId="77777777" w:rsidR="001117C3" w:rsidRPr="00B40365" w:rsidRDefault="001117C3" w:rsidP="00AF7C9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25CBAD8" w14:textId="77777777" w:rsidR="001117C3" w:rsidRPr="00C97908" w:rsidRDefault="001117C3" w:rsidP="00AF7C9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A78DD44"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CD49A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738F5E3C" w14:textId="77777777" w:rsidR="001117C3" w:rsidRPr="00C97908" w:rsidRDefault="001117C3" w:rsidP="00AF7C92">
            <w:pPr>
              <w:jc w:val="center"/>
              <w:rPr>
                <w:sz w:val="16"/>
                <w:szCs w:val="16"/>
                <w:lang w:val="en-US"/>
              </w:rPr>
            </w:pPr>
            <w:r w:rsidRPr="00C97908">
              <w:rPr>
                <w:sz w:val="16"/>
                <w:szCs w:val="16"/>
                <w:lang w:val="en-US"/>
              </w:rPr>
              <w:t>2,43</w:t>
            </w:r>
          </w:p>
        </w:tc>
      </w:tr>
      <w:tr w:rsidR="001117C3" w:rsidRPr="00B40365" w14:paraId="60F2F8F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C1A9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1864358" w14:textId="77777777" w:rsidR="001117C3" w:rsidRPr="00B40365" w:rsidRDefault="001117C3" w:rsidP="00AF7C92">
            <w:pPr>
              <w:jc w:val="center"/>
              <w:rPr>
                <w:sz w:val="16"/>
                <w:szCs w:val="16"/>
                <w:lang w:val="en-US"/>
              </w:rPr>
            </w:pPr>
            <w:r w:rsidRPr="00B40365">
              <w:rPr>
                <w:sz w:val="16"/>
                <w:szCs w:val="16"/>
                <w:lang w:val="en-US"/>
              </w:rPr>
              <w:t>2661112800655-2</w:t>
            </w:r>
          </w:p>
        </w:tc>
        <w:tc>
          <w:tcPr>
            <w:tcW w:w="4366" w:type="dxa"/>
            <w:gridSpan w:val="4"/>
            <w:tcBorders>
              <w:top w:val="nil"/>
              <w:bottom w:val="single" w:sz="2" w:space="0" w:color="auto"/>
            </w:tcBorders>
            <w:vAlign w:val="center"/>
          </w:tcPr>
          <w:p w14:paraId="36D24AEE" w14:textId="77777777" w:rsidR="001117C3" w:rsidRPr="00C97908" w:rsidRDefault="001117C3" w:rsidP="00AF7C92">
            <w:pPr>
              <w:rPr>
                <w:sz w:val="16"/>
                <w:szCs w:val="16"/>
                <w:lang w:val="en-US"/>
              </w:rPr>
            </w:pPr>
            <w:r w:rsidRPr="00C97908">
              <w:rPr>
                <w:sz w:val="16"/>
                <w:szCs w:val="16"/>
                <w:lang w:val="en-US"/>
              </w:rPr>
              <w:t>Dale de beton vibropresat 200x100mm, H=40mm</w:t>
            </w:r>
          </w:p>
        </w:tc>
        <w:tc>
          <w:tcPr>
            <w:tcW w:w="1021" w:type="dxa"/>
            <w:gridSpan w:val="3"/>
            <w:tcBorders>
              <w:top w:val="nil"/>
              <w:bottom w:val="single" w:sz="2" w:space="0" w:color="auto"/>
            </w:tcBorders>
            <w:vAlign w:val="center"/>
          </w:tcPr>
          <w:p w14:paraId="3C915CA2" w14:textId="77777777" w:rsidR="001117C3" w:rsidRPr="00C97908" w:rsidRDefault="001117C3" w:rsidP="00AF7C9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F9B9A54"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7F7C5C6F" w14:textId="77777777" w:rsidR="001117C3" w:rsidRPr="00C97908" w:rsidRDefault="001117C3" w:rsidP="00AF7C92">
            <w:pPr>
              <w:jc w:val="center"/>
              <w:rPr>
                <w:sz w:val="16"/>
                <w:szCs w:val="16"/>
                <w:lang w:val="en-US"/>
              </w:rPr>
            </w:pPr>
            <w:r w:rsidRPr="00C97908">
              <w:rPr>
                <w:sz w:val="16"/>
                <w:szCs w:val="16"/>
                <w:lang w:val="en-US"/>
              </w:rPr>
              <w:t>156,31</w:t>
            </w:r>
          </w:p>
        </w:tc>
      </w:tr>
      <w:tr w:rsidR="001117C3" w:rsidRPr="00B40365" w14:paraId="3B4E3DC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5480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0E95F3B" w14:textId="77777777" w:rsidR="001117C3" w:rsidRPr="00B40365" w:rsidRDefault="001117C3" w:rsidP="00AF7C92">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23F72BBC" w14:textId="77777777" w:rsidR="001117C3" w:rsidRPr="00C97908" w:rsidRDefault="001117C3" w:rsidP="00AF7C92">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5C5581D8"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631E4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108E39DB" w14:textId="77777777" w:rsidR="001117C3" w:rsidRPr="00C97908" w:rsidRDefault="001117C3" w:rsidP="00AF7C92">
            <w:pPr>
              <w:jc w:val="center"/>
              <w:rPr>
                <w:sz w:val="16"/>
                <w:szCs w:val="16"/>
                <w:lang w:val="en-US"/>
              </w:rPr>
            </w:pPr>
            <w:r w:rsidRPr="00C97908">
              <w:rPr>
                <w:sz w:val="16"/>
                <w:szCs w:val="16"/>
                <w:lang w:val="en-US"/>
              </w:rPr>
              <w:t>246,40</w:t>
            </w:r>
          </w:p>
        </w:tc>
      </w:tr>
      <w:tr w:rsidR="001117C3" w:rsidRPr="00B40365" w14:paraId="7D48D577"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4F67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A90717A" w14:textId="77777777" w:rsidR="001117C3" w:rsidRPr="00B40365" w:rsidRDefault="001117C3" w:rsidP="00AF7C92">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025E0FEB" w14:textId="77777777" w:rsidR="001117C3" w:rsidRPr="00C97908" w:rsidRDefault="001117C3" w:rsidP="00AF7C92">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6D955F7E"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7D5CAA"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7,87</w:t>
            </w:r>
          </w:p>
        </w:tc>
        <w:tc>
          <w:tcPr>
            <w:tcW w:w="1559" w:type="dxa"/>
            <w:gridSpan w:val="2"/>
            <w:tcBorders>
              <w:top w:val="nil"/>
              <w:bottom w:val="single" w:sz="2" w:space="0" w:color="auto"/>
            </w:tcBorders>
            <w:vAlign w:val="center"/>
          </w:tcPr>
          <w:p w14:paraId="6258A1EC" w14:textId="77777777" w:rsidR="001117C3" w:rsidRPr="00C97908" w:rsidRDefault="001117C3" w:rsidP="00AF7C92">
            <w:pPr>
              <w:jc w:val="center"/>
              <w:rPr>
                <w:sz w:val="16"/>
                <w:szCs w:val="16"/>
                <w:lang w:val="en-US"/>
              </w:rPr>
            </w:pPr>
            <w:r w:rsidRPr="00C97908">
              <w:rPr>
                <w:sz w:val="16"/>
                <w:szCs w:val="16"/>
                <w:lang w:val="en-US"/>
              </w:rPr>
              <w:t>1 211,98</w:t>
            </w:r>
          </w:p>
        </w:tc>
      </w:tr>
      <w:tr w:rsidR="001117C3" w:rsidRPr="00B40365" w14:paraId="6C08FDF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32244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4A7715F" w14:textId="77777777" w:rsidR="001117C3" w:rsidRPr="00B40365" w:rsidRDefault="001117C3" w:rsidP="00AF7C92">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76B5036E" w14:textId="77777777" w:rsidR="001117C3" w:rsidRPr="00C97908" w:rsidRDefault="001117C3" w:rsidP="00AF7C92">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19517C76"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208B1D"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985C5FC" w14:textId="77777777" w:rsidR="001117C3" w:rsidRPr="00C97908" w:rsidRDefault="001117C3" w:rsidP="00AF7C92">
            <w:pPr>
              <w:jc w:val="center"/>
              <w:rPr>
                <w:sz w:val="16"/>
                <w:szCs w:val="16"/>
                <w:lang w:val="en-US"/>
              </w:rPr>
            </w:pPr>
            <w:r w:rsidRPr="00C97908">
              <w:rPr>
                <w:sz w:val="16"/>
                <w:szCs w:val="16"/>
                <w:lang w:val="en-US"/>
              </w:rPr>
              <w:t>0,77</w:t>
            </w:r>
          </w:p>
        </w:tc>
      </w:tr>
      <w:tr w:rsidR="001117C3" w:rsidRPr="00B40365" w14:paraId="2EF32C3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4712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576DA3D" w14:textId="77777777" w:rsidR="001117C3" w:rsidRPr="00B40365" w:rsidRDefault="001117C3" w:rsidP="00AF7C92">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2B9F188C" w14:textId="77777777" w:rsidR="001117C3" w:rsidRPr="00C97908" w:rsidRDefault="001117C3" w:rsidP="00AF7C92">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117D8A27"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29C51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157B1C23" w14:textId="77777777" w:rsidR="001117C3" w:rsidRPr="00C97908" w:rsidRDefault="001117C3" w:rsidP="00AF7C92">
            <w:pPr>
              <w:jc w:val="center"/>
              <w:rPr>
                <w:sz w:val="16"/>
                <w:szCs w:val="16"/>
                <w:lang w:val="en-US"/>
              </w:rPr>
            </w:pPr>
            <w:r w:rsidRPr="00C97908">
              <w:rPr>
                <w:sz w:val="16"/>
                <w:szCs w:val="16"/>
                <w:lang w:val="en-US"/>
              </w:rPr>
              <w:t>6,59</w:t>
            </w:r>
          </w:p>
        </w:tc>
      </w:tr>
      <w:tr w:rsidR="001117C3" w:rsidRPr="00B40365" w14:paraId="0026170D"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3974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8FFC7E7" w14:textId="77777777" w:rsidR="001117C3" w:rsidRPr="00B40365" w:rsidRDefault="001117C3" w:rsidP="00AF7C92">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47A4B079" w14:textId="77777777" w:rsidR="001117C3" w:rsidRPr="00C97908" w:rsidRDefault="001117C3" w:rsidP="00AF7C92">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1412FDB5" w14:textId="77777777" w:rsidR="001117C3" w:rsidRPr="00C97908" w:rsidRDefault="001117C3" w:rsidP="00AF7C9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9BC3E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6DB627E9" w14:textId="77777777" w:rsidR="001117C3" w:rsidRPr="00C97908" w:rsidRDefault="001117C3" w:rsidP="00AF7C92">
            <w:pPr>
              <w:jc w:val="center"/>
              <w:rPr>
                <w:sz w:val="16"/>
                <w:szCs w:val="16"/>
                <w:lang w:val="en-US"/>
              </w:rPr>
            </w:pPr>
            <w:r w:rsidRPr="00C97908">
              <w:rPr>
                <w:sz w:val="16"/>
                <w:szCs w:val="16"/>
                <w:lang w:val="en-US"/>
              </w:rPr>
              <w:t>3,08</w:t>
            </w:r>
          </w:p>
        </w:tc>
      </w:tr>
      <w:tr w:rsidR="001117C3" w:rsidRPr="003E2692" w14:paraId="24CE7B7D"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4EF582"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002D6761"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68E3AC5B"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01582124"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2CFC0A2B"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5C1ECDEA" w14:textId="77777777" w:rsidR="001117C3" w:rsidRPr="003E2692" w:rsidRDefault="001117C3" w:rsidP="00AF7C92">
            <w:pPr>
              <w:rPr>
                <w:sz w:val="2"/>
                <w:szCs w:val="2"/>
                <w:lang w:val="en-US"/>
              </w:rPr>
            </w:pPr>
          </w:p>
        </w:tc>
      </w:tr>
      <w:tr w:rsidR="001117C3" w:rsidRPr="00B449C4" w14:paraId="3C8A5286"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6434BE"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3F4817B1"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4BC1C3C2"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37FB6E0"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3597A191"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151E0AA0" w14:textId="77777777" w:rsidR="001117C3" w:rsidRPr="00B449C4" w:rsidRDefault="001117C3" w:rsidP="00AF7C92">
            <w:pPr>
              <w:rPr>
                <w:sz w:val="22"/>
                <w:szCs w:val="22"/>
                <w:lang w:val="en-US"/>
              </w:rPr>
            </w:pPr>
          </w:p>
        </w:tc>
      </w:tr>
      <w:tr w:rsidR="001117C3" w:rsidRPr="00B40365" w14:paraId="381CEFED"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18CB393"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2DD1E086"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679F5184" w14:textId="77777777" w:rsidR="001117C3" w:rsidRPr="00B40365" w:rsidRDefault="001117C3" w:rsidP="00AF7C9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Amenajarea trotuarelor cu pavaj</w:t>
            </w:r>
          </w:p>
        </w:tc>
        <w:tc>
          <w:tcPr>
            <w:tcW w:w="3621" w:type="dxa"/>
            <w:gridSpan w:val="8"/>
            <w:tcBorders>
              <w:bottom w:val="single" w:sz="4" w:space="0" w:color="auto"/>
              <w:right w:val="single" w:sz="4" w:space="0" w:color="auto"/>
            </w:tcBorders>
          </w:tcPr>
          <w:p w14:paraId="660710D0" w14:textId="77777777" w:rsidR="001117C3" w:rsidRPr="00B40365" w:rsidRDefault="001117C3" w:rsidP="00AF7C92">
            <w:pPr>
              <w:rPr>
                <w:sz w:val="22"/>
                <w:szCs w:val="22"/>
                <w:lang w:val="en-US"/>
              </w:rPr>
            </w:pPr>
          </w:p>
        </w:tc>
      </w:tr>
      <w:tr w:rsidR="001117C3" w:rsidRPr="009B70F2" w14:paraId="3CE1C664" w14:textId="77777777" w:rsidTr="00AF7C92">
        <w:tblPrEx>
          <w:tblCellMar>
            <w:left w:w="107" w:type="dxa"/>
            <w:right w:w="107" w:type="dxa"/>
          </w:tblCellMar>
        </w:tblPrEx>
        <w:tc>
          <w:tcPr>
            <w:tcW w:w="10495" w:type="dxa"/>
            <w:gridSpan w:val="19"/>
          </w:tcPr>
          <w:p w14:paraId="492D344F" w14:textId="77777777" w:rsidR="001117C3" w:rsidRPr="009B70F2" w:rsidRDefault="001117C3" w:rsidP="00AF7C92">
            <w:pPr>
              <w:rPr>
                <w:b/>
                <w:bCs/>
                <w:sz w:val="22"/>
                <w:szCs w:val="22"/>
                <w:lang w:val="en-US"/>
              </w:rPr>
            </w:pPr>
            <w:r w:rsidRPr="009B70F2">
              <w:rPr>
                <w:b/>
                <w:bCs/>
                <w:sz w:val="22"/>
                <w:szCs w:val="22"/>
                <w:lang w:val="en-US"/>
              </w:rPr>
              <w:t>2.3. Montarea bordurelor</w:t>
            </w:r>
          </w:p>
          <w:p w14:paraId="663C930A" w14:textId="77777777" w:rsidR="001117C3" w:rsidRPr="00B12F65" w:rsidRDefault="001117C3" w:rsidP="00AF7C92">
            <w:pPr>
              <w:rPr>
                <w:sz w:val="2"/>
                <w:szCs w:val="2"/>
                <w:lang w:val="en-US"/>
              </w:rPr>
            </w:pPr>
          </w:p>
        </w:tc>
      </w:tr>
      <w:tr w:rsidR="001117C3" w:rsidRPr="009B70F2" w14:paraId="146B2130"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84C96A" w14:textId="77777777" w:rsidR="001117C3" w:rsidRPr="005E2CA0" w:rsidRDefault="001117C3" w:rsidP="00AF7C92">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D2FAE3D" w14:textId="77777777" w:rsidR="001117C3" w:rsidRPr="005E2CA0" w:rsidRDefault="001117C3" w:rsidP="00AF7C92">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393C45FC" w14:textId="77777777" w:rsidR="001117C3" w:rsidRPr="005E2CA0" w:rsidRDefault="001117C3" w:rsidP="00AF7C92">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w:t>
            </w:r>
          </w:p>
          <w:p w14:paraId="585596A2"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6680A6A2" w14:textId="77777777" w:rsidR="001117C3" w:rsidRPr="005E2CA0" w:rsidRDefault="001117C3" w:rsidP="00AF7C9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0857043"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4A30AB42" w14:textId="77777777" w:rsidR="001117C3" w:rsidRPr="005E2CA0" w:rsidRDefault="001117C3" w:rsidP="00AF7C92">
            <w:pPr>
              <w:jc w:val="center"/>
              <w:rPr>
                <w:b/>
                <w:bCs/>
                <w:sz w:val="22"/>
                <w:szCs w:val="22"/>
                <w:lang w:val="en-US"/>
              </w:rPr>
            </w:pPr>
            <w:r w:rsidRPr="005E2CA0">
              <w:rPr>
                <w:b/>
                <w:bCs/>
                <w:sz w:val="22"/>
                <w:szCs w:val="22"/>
                <w:lang w:val="en-US"/>
              </w:rPr>
              <w:t>0,16</w:t>
            </w:r>
          </w:p>
          <w:p w14:paraId="4826D2A0" w14:textId="77777777" w:rsidR="001117C3" w:rsidRPr="009B70F2" w:rsidRDefault="001117C3" w:rsidP="00AF7C92">
            <w:pPr>
              <w:jc w:val="center"/>
              <w:rPr>
                <w:sz w:val="2"/>
                <w:szCs w:val="2"/>
                <w:lang w:val="en-US"/>
              </w:rPr>
            </w:pPr>
          </w:p>
        </w:tc>
      </w:tr>
      <w:tr w:rsidR="001117C3" w:rsidRPr="00B40365" w14:paraId="3B1AE75D"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4F8D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72B381C" w14:textId="77777777" w:rsidR="001117C3" w:rsidRPr="00B40365" w:rsidRDefault="001117C3" w:rsidP="00AF7C92">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40144225" w14:textId="77777777" w:rsidR="001117C3" w:rsidRPr="00C97908" w:rsidRDefault="001117C3" w:rsidP="00AF7C92">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643A5337"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9753A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4,77</w:t>
            </w:r>
          </w:p>
        </w:tc>
        <w:tc>
          <w:tcPr>
            <w:tcW w:w="1559" w:type="dxa"/>
            <w:gridSpan w:val="2"/>
            <w:tcBorders>
              <w:top w:val="nil"/>
              <w:bottom w:val="single" w:sz="2" w:space="0" w:color="auto"/>
              <w:right w:val="single" w:sz="4" w:space="0" w:color="auto"/>
            </w:tcBorders>
            <w:vAlign w:val="center"/>
          </w:tcPr>
          <w:p w14:paraId="4470EC02" w14:textId="77777777" w:rsidR="001117C3" w:rsidRPr="00C97908" w:rsidRDefault="001117C3" w:rsidP="00AF7C92">
            <w:pPr>
              <w:jc w:val="center"/>
              <w:rPr>
                <w:sz w:val="16"/>
                <w:szCs w:val="16"/>
                <w:lang w:val="en-US"/>
              </w:rPr>
            </w:pPr>
            <w:r w:rsidRPr="00C97908">
              <w:rPr>
                <w:sz w:val="16"/>
                <w:szCs w:val="16"/>
                <w:lang w:val="en-US"/>
              </w:rPr>
              <w:t>0,76</w:t>
            </w:r>
          </w:p>
        </w:tc>
      </w:tr>
      <w:tr w:rsidR="001117C3" w:rsidRPr="009B70F2" w14:paraId="69B32BE7"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2A9E13" w14:textId="77777777" w:rsidR="001117C3" w:rsidRPr="005E2CA0" w:rsidRDefault="001117C3" w:rsidP="00AF7C92">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07FEF6BA" w14:textId="77777777" w:rsidR="001117C3" w:rsidRPr="005E2CA0" w:rsidRDefault="001117C3" w:rsidP="00AF7C92">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5B4BFD68" w14:textId="77777777" w:rsidR="001117C3" w:rsidRPr="005E2CA0" w:rsidRDefault="001117C3" w:rsidP="00AF7C92">
            <w:pPr>
              <w:rPr>
                <w:b/>
                <w:bCs/>
                <w:sz w:val="2"/>
                <w:szCs w:val="2"/>
                <w:lang w:val="en-US"/>
              </w:rPr>
            </w:pPr>
            <w:r w:rsidRPr="005E2CA0">
              <w:rPr>
                <w:b/>
                <w:bCs/>
                <w:sz w:val="22"/>
                <w:szCs w:val="22"/>
                <w:lang w:val="en-US"/>
              </w:rPr>
              <w:t>Transportarea pamintului cu autobasculanta de 10 t la distanta de: 5 km</w:t>
            </w:r>
          </w:p>
          <w:p w14:paraId="0D4575B2"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3CC0EB41" w14:textId="77777777" w:rsidR="001117C3" w:rsidRPr="005E2CA0" w:rsidRDefault="001117C3" w:rsidP="00AF7C9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00E024A"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447ABD61" w14:textId="77777777" w:rsidR="001117C3" w:rsidRPr="005E2CA0" w:rsidRDefault="001117C3" w:rsidP="00AF7C92">
            <w:pPr>
              <w:jc w:val="center"/>
              <w:rPr>
                <w:b/>
                <w:bCs/>
                <w:sz w:val="22"/>
                <w:szCs w:val="22"/>
                <w:lang w:val="en-US"/>
              </w:rPr>
            </w:pPr>
            <w:r w:rsidRPr="005E2CA0">
              <w:rPr>
                <w:b/>
                <w:bCs/>
                <w:sz w:val="22"/>
                <w:szCs w:val="22"/>
                <w:lang w:val="en-US"/>
              </w:rPr>
              <w:t>25,60</w:t>
            </w:r>
          </w:p>
          <w:p w14:paraId="33C00CAE" w14:textId="77777777" w:rsidR="001117C3" w:rsidRPr="009B70F2" w:rsidRDefault="001117C3" w:rsidP="00AF7C92">
            <w:pPr>
              <w:jc w:val="center"/>
              <w:rPr>
                <w:sz w:val="2"/>
                <w:szCs w:val="2"/>
                <w:lang w:val="en-US"/>
              </w:rPr>
            </w:pPr>
          </w:p>
        </w:tc>
      </w:tr>
      <w:tr w:rsidR="001117C3" w:rsidRPr="00B40365" w14:paraId="65DE6B6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81BB4"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13B999C" w14:textId="77777777" w:rsidR="001117C3" w:rsidRPr="00B40365" w:rsidRDefault="001117C3" w:rsidP="00AF7C9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4680F1FA" w14:textId="77777777" w:rsidR="001117C3" w:rsidRPr="00C97908" w:rsidRDefault="001117C3" w:rsidP="00AF7C9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5BCFEAC5"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6E776F"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72E8BE6E" w14:textId="77777777" w:rsidR="001117C3" w:rsidRPr="00C97908" w:rsidRDefault="001117C3" w:rsidP="00AF7C92">
            <w:pPr>
              <w:jc w:val="center"/>
              <w:rPr>
                <w:sz w:val="16"/>
                <w:szCs w:val="16"/>
                <w:lang w:val="en-US"/>
              </w:rPr>
            </w:pPr>
            <w:r w:rsidRPr="00C97908">
              <w:rPr>
                <w:sz w:val="16"/>
                <w:szCs w:val="16"/>
                <w:lang w:val="en-US"/>
              </w:rPr>
              <w:t>0,98</w:t>
            </w:r>
          </w:p>
        </w:tc>
      </w:tr>
      <w:tr w:rsidR="001117C3" w:rsidRPr="009B70F2" w14:paraId="1DB4E876"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CA7E52" w14:textId="77777777" w:rsidR="001117C3" w:rsidRPr="005E2CA0" w:rsidRDefault="001117C3" w:rsidP="00AF7C92">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135CE2F6" w14:textId="77777777" w:rsidR="001117C3" w:rsidRPr="005E2CA0" w:rsidRDefault="001117C3" w:rsidP="00AF7C92">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6D7BC2AB" w14:textId="77777777" w:rsidR="001117C3" w:rsidRPr="005E2CA0" w:rsidRDefault="001117C3" w:rsidP="00AF7C92">
            <w:pPr>
              <w:rPr>
                <w:b/>
                <w:bCs/>
                <w:sz w:val="2"/>
                <w:szCs w:val="2"/>
                <w:lang w:val="en-US"/>
              </w:rPr>
            </w:pPr>
            <w:r w:rsidRPr="005E2CA0">
              <w:rPr>
                <w:b/>
                <w:bCs/>
                <w:sz w:val="22"/>
                <w:szCs w:val="22"/>
                <w:lang w:val="en-US"/>
              </w:rPr>
              <w:t>Strat de fundatie din piatra</w:t>
            </w:r>
          </w:p>
          <w:p w14:paraId="3FE80904"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43AEB1B3"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FE3F24D"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06D33863" w14:textId="77777777" w:rsidR="001117C3" w:rsidRPr="005E2CA0" w:rsidRDefault="001117C3" w:rsidP="00AF7C92">
            <w:pPr>
              <w:jc w:val="center"/>
              <w:rPr>
                <w:b/>
                <w:bCs/>
                <w:sz w:val="22"/>
                <w:szCs w:val="22"/>
                <w:lang w:val="en-US"/>
              </w:rPr>
            </w:pPr>
            <w:r w:rsidRPr="005E2CA0">
              <w:rPr>
                <w:b/>
                <w:bCs/>
                <w:sz w:val="22"/>
                <w:szCs w:val="22"/>
                <w:lang w:val="en-US"/>
              </w:rPr>
              <w:t>6,22</w:t>
            </w:r>
          </w:p>
          <w:p w14:paraId="7026DB38" w14:textId="77777777" w:rsidR="001117C3" w:rsidRPr="009B70F2" w:rsidRDefault="001117C3" w:rsidP="00AF7C92">
            <w:pPr>
              <w:jc w:val="center"/>
              <w:rPr>
                <w:sz w:val="2"/>
                <w:szCs w:val="2"/>
                <w:lang w:val="en-US"/>
              </w:rPr>
            </w:pPr>
          </w:p>
        </w:tc>
      </w:tr>
      <w:tr w:rsidR="001117C3" w:rsidRPr="00B40365" w14:paraId="6C4173A0"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46A6B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177C9D8"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B876938"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4DC45A9"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6946B4"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0,99</w:t>
            </w:r>
          </w:p>
        </w:tc>
        <w:tc>
          <w:tcPr>
            <w:tcW w:w="1559" w:type="dxa"/>
            <w:gridSpan w:val="2"/>
            <w:tcBorders>
              <w:top w:val="nil"/>
              <w:bottom w:val="single" w:sz="2" w:space="0" w:color="auto"/>
            </w:tcBorders>
            <w:vAlign w:val="center"/>
          </w:tcPr>
          <w:p w14:paraId="3ECA26DB" w14:textId="77777777" w:rsidR="001117C3" w:rsidRPr="00C97908" w:rsidRDefault="001117C3" w:rsidP="00AF7C92">
            <w:pPr>
              <w:jc w:val="center"/>
              <w:rPr>
                <w:sz w:val="16"/>
                <w:szCs w:val="16"/>
                <w:lang w:val="en-US"/>
              </w:rPr>
            </w:pPr>
            <w:r w:rsidRPr="00C97908">
              <w:rPr>
                <w:sz w:val="16"/>
                <w:szCs w:val="16"/>
                <w:lang w:val="en-US"/>
              </w:rPr>
              <w:t>6,16</w:t>
            </w:r>
          </w:p>
        </w:tc>
      </w:tr>
      <w:tr w:rsidR="001117C3" w:rsidRPr="00B40365" w14:paraId="0541F725"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DC52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3811EBF" w14:textId="77777777" w:rsidR="001117C3" w:rsidRPr="00B40365" w:rsidRDefault="001117C3" w:rsidP="00AF7C9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5B8533FE" w14:textId="77777777" w:rsidR="001117C3" w:rsidRPr="00C97908" w:rsidRDefault="001117C3" w:rsidP="00AF7C9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2028705E"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6B788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17FAA2BD" w14:textId="77777777" w:rsidR="001117C3" w:rsidRPr="00C97908" w:rsidRDefault="001117C3" w:rsidP="00AF7C92">
            <w:pPr>
              <w:jc w:val="center"/>
              <w:rPr>
                <w:sz w:val="16"/>
                <w:szCs w:val="16"/>
                <w:lang w:val="en-US"/>
              </w:rPr>
            </w:pPr>
            <w:r w:rsidRPr="00C97908">
              <w:rPr>
                <w:sz w:val="16"/>
                <w:szCs w:val="16"/>
                <w:lang w:val="en-US"/>
              </w:rPr>
              <w:t>7,15</w:t>
            </w:r>
          </w:p>
        </w:tc>
      </w:tr>
      <w:tr w:rsidR="001117C3" w:rsidRPr="00B40365" w14:paraId="4CCEBCA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2E8A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0955BCA" w14:textId="77777777" w:rsidR="001117C3" w:rsidRPr="00B40365" w:rsidRDefault="001117C3" w:rsidP="00AF7C9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CEF2289" w14:textId="77777777" w:rsidR="001117C3" w:rsidRPr="00C97908" w:rsidRDefault="001117C3" w:rsidP="00AF7C9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D0CA68E"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5E65B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56FCB15" w14:textId="77777777" w:rsidR="001117C3" w:rsidRPr="00C97908" w:rsidRDefault="001117C3" w:rsidP="00AF7C92">
            <w:pPr>
              <w:jc w:val="center"/>
              <w:rPr>
                <w:sz w:val="16"/>
                <w:szCs w:val="16"/>
                <w:lang w:val="en-US"/>
              </w:rPr>
            </w:pPr>
            <w:r w:rsidRPr="00C97908">
              <w:rPr>
                <w:sz w:val="16"/>
                <w:szCs w:val="16"/>
                <w:lang w:val="en-US"/>
              </w:rPr>
              <w:t>0,62</w:t>
            </w:r>
          </w:p>
        </w:tc>
      </w:tr>
      <w:tr w:rsidR="001117C3" w:rsidRPr="00B40365" w14:paraId="5E349F2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8D65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3B4C3B7" w14:textId="77777777" w:rsidR="001117C3" w:rsidRPr="00B40365" w:rsidRDefault="001117C3" w:rsidP="00AF7C9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28C52F14" w14:textId="77777777" w:rsidR="001117C3" w:rsidRPr="00C97908" w:rsidRDefault="001117C3" w:rsidP="00AF7C9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2FABE5D0"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9C245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right w:val="single" w:sz="4" w:space="0" w:color="auto"/>
            </w:tcBorders>
            <w:vAlign w:val="center"/>
          </w:tcPr>
          <w:p w14:paraId="312B1E42" w14:textId="77777777" w:rsidR="001117C3" w:rsidRPr="00C97908" w:rsidRDefault="001117C3" w:rsidP="00AF7C92">
            <w:pPr>
              <w:jc w:val="center"/>
              <w:rPr>
                <w:sz w:val="16"/>
                <w:szCs w:val="16"/>
                <w:lang w:val="en-US"/>
              </w:rPr>
            </w:pPr>
            <w:r w:rsidRPr="00C97908">
              <w:rPr>
                <w:sz w:val="16"/>
                <w:szCs w:val="16"/>
                <w:lang w:val="en-US"/>
              </w:rPr>
              <w:t>1,31</w:t>
            </w:r>
          </w:p>
        </w:tc>
      </w:tr>
      <w:tr w:rsidR="001117C3" w:rsidRPr="00B40365" w14:paraId="06833B5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B229E"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2FBD3C0" w14:textId="77777777" w:rsidR="001117C3" w:rsidRPr="00B40365" w:rsidRDefault="001117C3" w:rsidP="00AF7C9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51F74A1C" w14:textId="77777777" w:rsidR="001117C3" w:rsidRPr="00C97908" w:rsidRDefault="001117C3" w:rsidP="00AF7C9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16E2FA74"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AEE54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0,42</w:t>
            </w:r>
          </w:p>
        </w:tc>
        <w:tc>
          <w:tcPr>
            <w:tcW w:w="1559" w:type="dxa"/>
            <w:gridSpan w:val="2"/>
            <w:tcBorders>
              <w:top w:val="nil"/>
              <w:bottom w:val="single" w:sz="2" w:space="0" w:color="auto"/>
              <w:right w:val="single" w:sz="4" w:space="0" w:color="auto"/>
            </w:tcBorders>
            <w:vAlign w:val="center"/>
          </w:tcPr>
          <w:p w14:paraId="7C9F4E13" w14:textId="77777777" w:rsidR="001117C3" w:rsidRPr="00C97908" w:rsidRDefault="001117C3" w:rsidP="00AF7C92">
            <w:pPr>
              <w:jc w:val="center"/>
              <w:rPr>
                <w:sz w:val="16"/>
                <w:szCs w:val="16"/>
                <w:lang w:val="en-US"/>
              </w:rPr>
            </w:pPr>
            <w:r w:rsidRPr="00C97908">
              <w:rPr>
                <w:sz w:val="16"/>
                <w:szCs w:val="16"/>
                <w:lang w:val="en-US"/>
              </w:rPr>
              <w:t>2,61</w:t>
            </w:r>
          </w:p>
        </w:tc>
      </w:tr>
      <w:tr w:rsidR="001117C3" w:rsidRPr="009B70F2" w14:paraId="189869B0"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877B8C" w14:textId="77777777" w:rsidR="001117C3" w:rsidRPr="005E2CA0" w:rsidRDefault="001117C3" w:rsidP="00AF7C92">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2F9BA3FE" w14:textId="77777777" w:rsidR="001117C3" w:rsidRPr="005E2CA0" w:rsidRDefault="001117C3" w:rsidP="00AF7C92">
            <w:pPr>
              <w:jc w:val="center"/>
              <w:rPr>
                <w:b/>
                <w:bCs/>
                <w:sz w:val="22"/>
                <w:szCs w:val="22"/>
                <w:lang w:val="en-US"/>
              </w:rPr>
            </w:pPr>
            <w:r w:rsidRPr="005E2CA0">
              <w:rPr>
                <w:b/>
                <w:bCs/>
                <w:sz w:val="22"/>
                <w:szCs w:val="22"/>
                <w:lang w:val="en-US"/>
              </w:rPr>
              <w:t>DE10E</w:t>
            </w:r>
          </w:p>
        </w:tc>
        <w:tc>
          <w:tcPr>
            <w:tcW w:w="4366" w:type="dxa"/>
            <w:gridSpan w:val="5"/>
            <w:tcBorders>
              <w:top w:val="single" w:sz="4" w:space="0" w:color="auto"/>
              <w:bottom w:val="single" w:sz="4" w:space="0" w:color="auto"/>
            </w:tcBorders>
          </w:tcPr>
          <w:p w14:paraId="00EF241D" w14:textId="77777777" w:rsidR="001117C3" w:rsidRPr="005E2CA0" w:rsidRDefault="001117C3" w:rsidP="00AF7C92">
            <w:pPr>
              <w:rPr>
                <w:b/>
                <w:bCs/>
                <w:sz w:val="2"/>
                <w:szCs w:val="2"/>
                <w:lang w:val="en-US"/>
              </w:rPr>
            </w:pPr>
            <w:r w:rsidRPr="005E2CA0">
              <w:rPr>
                <w:b/>
                <w:bCs/>
                <w:sz w:val="22"/>
                <w:szCs w:val="22"/>
                <w:lang w:val="en-US"/>
              </w:rPr>
              <w:t xml:space="preserve">Borduri prefabricate din beton, pentru trotuare 24x25 cm, pe fundatie de beton </w:t>
            </w:r>
            <w:r w:rsidRPr="005E2CA0">
              <w:rPr>
                <w:b/>
                <w:bCs/>
                <w:sz w:val="22"/>
                <w:szCs w:val="22"/>
                <w:lang w:val="en-US"/>
              </w:rPr>
              <w:lastRenderedPageBreak/>
              <w:t>35x15 cm (borduri de dimensiuni 100х30х15 см, pe fundatie de beton C12/16)</w:t>
            </w:r>
          </w:p>
          <w:p w14:paraId="71492208"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1DAB8146" w14:textId="77777777" w:rsidR="001117C3" w:rsidRPr="005E2CA0" w:rsidRDefault="001117C3" w:rsidP="00AF7C92">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578B1CE4"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0EE03517" w14:textId="77777777" w:rsidR="001117C3" w:rsidRPr="005E2CA0" w:rsidRDefault="001117C3" w:rsidP="00AF7C92">
            <w:pPr>
              <w:jc w:val="center"/>
              <w:rPr>
                <w:b/>
                <w:bCs/>
                <w:sz w:val="22"/>
                <w:szCs w:val="22"/>
                <w:lang w:val="en-US"/>
              </w:rPr>
            </w:pPr>
            <w:r w:rsidRPr="005E2CA0">
              <w:rPr>
                <w:b/>
                <w:bCs/>
                <w:sz w:val="22"/>
                <w:szCs w:val="22"/>
                <w:lang w:val="en-US"/>
              </w:rPr>
              <w:t>183,00</w:t>
            </w:r>
          </w:p>
          <w:p w14:paraId="4A617A2A" w14:textId="77777777" w:rsidR="001117C3" w:rsidRPr="009B70F2" w:rsidRDefault="001117C3" w:rsidP="00AF7C92">
            <w:pPr>
              <w:jc w:val="center"/>
              <w:rPr>
                <w:sz w:val="2"/>
                <w:szCs w:val="2"/>
                <w:lang w:val="en-US"/>
              </w:rPr>
            </w:pPr>
          </w:p>
        </w:tc>
      </w:tr>
      <w:tr w:rsidR="001117C3" w:rsidRPr="00B40365" w14:paraId="6E4F7A50"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B42E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2E27A12"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57202CA"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1E20222"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78AAD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0,17</w:t>
            </w:r>
          </w:p>
        </w:tc>
        <w:tc>
          <w:tcPr>
            <w:tcW w:w="1559" w:type="dxa"/>
            <w:gridSpan w:val="2"/>
            <w:tcBorders>
              <w:top w:val="nil"/>
              <w:bottom w:val="single" w:sz="2" w:space="0" w:color="auto"/>
            </w:tcBorders>
            <w:vAlign w:val="center"/>
          </w:tcPr>
          <w:p w14:paraId="1E3EE7CE" w14:textId="77777777" w:rsidR="001117C3" w:rsidRPr="00C97908" w:rsidRDefault="001117C3" w:rsidP="00AF7C92">
            <w:pPr>
              <w:jc w:val="center"/>
              <w:rPr>
                <w:sz w:val="16"/>
                <w:szCs w:val="16"/>
                <w:lang w:val="en-US"/>
              </w:rPr>
            </w:pPr>
            <w:r w:rsidRPr="00C97908">
              <w:rPr>
                <w:sz w:val="16"/>
                <w:szCs w:val="16"/>
                <w:lang w:val="en-US"/>
              </w:rPr>
              <w:t>31,11</w:t>
            </w:r>
          </w:p>
        </w:tc>
      </w:tr>
      <w:tr w:rsidR="001117C3" w:rsidRPr="00B40365" w14:paraId="4667CD8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143CE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5717535" w14:textId="77777777" w:rsidR="001117C3" w:rsidRPr="00B40365" w:rsidRDefault="001117C3" w:rsidP="00AF7C9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CAA65DF" w14:textId="77777777" w:rsidR="001117C3" w:rsidRPr="00C97908" w:rsidRDefault="001117C3" w:rsidP="00AF7C9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012D9FA"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412DF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258DA7B7" w14:textId="77777777" w:rsidR="001117C3" w:rsidRPr="00C97908" w:rsidRDefault="001117C3" w:rsidP="00AF7C92">
            <w:pPr>
              <w:jc w:val="center"/>
              <w:rPr>
                <w:sz w:val="16"/>
                <w:szCs w:val="16"/>
                <w:lang w:val="en-US"/>
              </w:rPr>
            </w:pPr>
            <w:r w:rsidRPr="00C97908">
              <w:rPr>
                <w:sz w:val="16"/>
                <w:szCs w:val="16"/>
                <w:lang w:val="en-US"/>
              </w:rPr>
              <w:t>93,33</w:t>
            </w:r>
          </w:p>
        </w:tc>
      </w:tr>
      <w:tr w:rsidR="001117C3" w:rsidRPr="00B40365" w14:paraId="5963A20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3A64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94ED886" w14:textId="77777777" w:rsidR="001117C3" w:rsidRPr="00B40365" w:rsidRDefault="001117C3" w:rsidP="00AF7C92">
            <w:pPr>
              <w:jc w:val="center"/>
              <w:rPr>
                <w:sz w:val="16"/>
                <w:szCs w:val="16"/>
                <w:lang w:val="en-US"/>
              </w:rPr>
            </w:pPr>
            <w:r w:rsidRPr="00B40365">
              <w:rPr>
                <w:sz w:val="16"/>
                <w:szCs w:val="16"/>
                <w:lang w:val="en-US"/>
              </w:rPr>
              <w:t>2663102100001-1</w:t>
            </w:r>
          </w:p>
        </w:tc>
        <w:tc>
          <w:tcPr>
            <w:tcW w:w="4366" w:type="dxa"/>
            <w:gridSpan w:val="4"/>
            <w:tcBorders>
              <w:top w:val="nil"/>
              <w:bottom w:val="single" w:sz="2" w:space="0" w:color="auto"/>
            </w:tcBorders>
            <w:vAlign w:val="center"/>
          </w:tcPr>
          <w:p w14:paraId="00D54149" w14:textId="77777777" w:rsidR="001117C3" w:rsidRPr="00C97908" w:rsidRDefault="001117C3" w:rsidP="00AF7C92">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10362E44"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99A8A5"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0,053</w:t>
            </w:r>
          </w:p>
        </w:tc>
        <w:tc>
          <w:tcPr>
            <w:tcW w:w="1559" w:type="dxa"/>
            <w:gridSpan w:val="2"/>
            <w:tcBorders>
              <w:top w:val="nil"/>
              <w:bottom w:val="single" w:sz="2" w:space="0" w:color="auto"/>
            </w:tcBorders>
            <w:vAlign w:val="center"/>
          </w:tcPr>
          <w:p w14:paraId="66E77AEC" w14:textId="77777777" w:rsidR="001117C3" w:rsidRPr="00C97908" w:rsidRDefault="001117C3" w:rsidP="00AF7C92">
            <w:pPr>
              <w:jc w:val="center"/>
              <w:rPr>
                <w:sz w:val="16"/>
                <w:szCs w:val="16"/>
                <w:lang w:val="en-US"/>
              </w:rPr>
            </w:pPr>
            <w:r w:rsidRPr="00C97908">
              <w:rPr>
                <w:sz w:val="16"/>
                <w:szCs w:val="16"/>
                <w:lang w:val="en-US"/>
              </w:rPr>
              <w:t>9,70</w:t>
            </w:r>
          </w:p>
        </w:tc>
      </w:tr>
      <w:tr w:rsidR="001117C3" w:rsidRPr="00B40365" w14:paraId="79027EC7"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C23C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A06B5A9" w14:textId="77777777" w:rsidR="001117C3" w:rsidRPr="00B40365" w:rsidRDefault="001117C3" w:rsidP="00AF7C92">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E73D8BA" w14:textId="77777777" w:rsidR="001117C3" w:rsidRPr="00C97908" w:rsidRDefault="001117C3" w:rsidP="00AF7C92">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1D4E4A96"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902F5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3,50</w:t>
            </w:r>
          </w:p>
        </w:tc>
        <w:tc>
          <w:tcPr>
            <w:tcW w:w="1559" w:type="dxa"/>
            <w:gridSpan w:val="2"/>
            <w:tcBorders>
              <w:top w:val="nil"/>
              <w:bottom w:val="single" w:sz="2" w:space="0" w:color="auto"/>
            </w:tcBorders>
            <w:vAlign w:val="center"/>
          </w:tcPr>
          <w:p w14:paraId="3975D894" w14:textId="77777777" w:rsidR="001117C3" w:rsidRPr="00C97908" w:rsidRDefault="001117C3" w:rsidP="00AF7C92">
            <w:pPr>
              <w:jc w:val="center"/>
              <w:rPr>
                <w:sz w:val="16"/>
                <w:szCs w:val="16"/>
                <w:lang w:val="en-US"/>
              </w:rPr>
            </w:pPr>
            <w:r w:rsidRPr="00C97908">
              <w:rPr>
                <w:sz w:val="16"/>
                <w:szCs w:val="16"/>
                <w:lang w:val="en-US"/>
              </w:rPr>
              <w:t>640,50</w:t>
            </w:r>
          </w:p>
        </w:tc>
      </w:tr>
      <w:tr w:rsidR="001117C3" w:rsidRPr="00B40365" w14:paraId="1EECFA07"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6906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F9E9FDA" w14:textId="77777777" w:rsidR="001117C3" w:rsidRPr="00B40365" w:rsidRDefault="001117C3" w:rsidP="00AF7C92">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3673F57" w14:textId="77777777" w:rsidR="001117C3" w:rsidRPr="00C97908" w:rsidRDefault="001117C3" w:rsidP="00AF7C92">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AF5E1F1"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E9C5C6"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14551400" w14:textId="77777777" w:rsidR="001117C3" w:rsidRPr="00C97908" w:rsidRDefault="001117C3" w:rsidP="00AF7C92">
            <w:pPr>
              <w:jc w:val="center"/>
              <w:rPr>
                <w:sz w:val="16"/>
                <w:szCs w:val="16"/>
                <w:lang w:val="en-US"/>
              </w:rPr>
            </w:pPr>
            <w:r w:rsidRPr="00C97908">
              <w:rPr>
                <w:sz w:val="16"/>
                <w:szCs w:val="16"/>
                <w:lang w:val="en-US"/>
              </w:rPr>
              <w:t>1,83</w:t>
            </w:r>
          </w:p>
        </w:tc>
      </w:tr>
      <w:tr w:rsidR="001117C3" w:rsidRPr="00B40365" w14:paraId="42D417CD"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40909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BF7FDF2" w14:textId="77777777" w:rsidR="001117C3" w:rsidRPr="00B40365" w:rsidRDefault="001117C3" w:rsidP="00AF7C9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3D607E1" w14:textId="77777777" w:rsidR="001117C3" w:rsidRPr="00C97908" w:rsidRDefault="001117C3" w:rsidP="00AF7C9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4F909D9"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FB8BC5"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5D2DD869" w14:textId="77777777" w:rsidR="001117C3" w:rsidRPr="00C97908" w:rsidRDefault="001117C3" w:rsidP="00AF7C92">
            <w:pPr>
              <w:jc w:val="center"/>
              <w:rPr>
                <w:sz w:val="16"/>
                <w:szCs w:val="16"/>
                <w:lang w:val="en-US"/>
              </w:rPr>
            </w:pPr>
            <w:r w:rsidRPr="00C97908">
              <w:rPr>
                <w:sz w:val="16"/>
                <w:szCs w:val="16"/>
                <w:lang w:val="en-US"/>
              </w:rPr>
              <w:t>1,10</w:t>
            </w:r>
          </w:p>
        </w:tc>
      </w:tr>
      <w:tr w:rsidR="001117C3" w:rsidRPr="00B40365" w14:paraId="08AB940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1DD4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5B2C369" w14:textId="77777777" w:rsidR="001117C3" w:rsidRPr="00B40365" w:rsidRDefault="001117C3" w:rsidP="00AF7C92">
            <w:pPr>
              <w:jc w:val="center"/>
              <w:rPr>
                <w:sz w:val="16"/>
                <w:szCs w:val="16"/>
                <w:lang w:val="en-US"/>
              </w:rPr>
            </w:pPr>
            <w:r w:rsidRPr="00B40365">
              <w:rPr>
                <w:sz w:val="16"/>
                <w:szCs w:val="16"/>
                <w:lang w:val="en-US"/>
              </w:rPr>
              <w:t>2666122800284-1</w:t>
            </w:r>
          </w:p>
        </w:tc>
        <w:tc>
          <w:tcPr>
            <w:tcW w:w="4366" w:type="dxa"/>
            <w:gridSpan w:val="4"/>
            <w:tcBorders>
              <w:top w:val="nil"/>
              <w:bottom w:val="single" w:sz="2" w:space="0" w:color="auto"/>
            </w:tcBorders>
            <w:vAlign w:val="center"/>
          </w:tcPr>
          <w:p w14:paraId="55FF6C15" w14:textId="77777777" w:rsidR="001117C3" w:rsidRPr="00C97908" w:rsidRDefault="001117C3" w:rsidP="00AF7C92">
            <w:pPr>
              <w:rPr>
                <w:sz w:val="16"/>
                <w:szCs w:val="16"/>
                <w:lang w:val="en-US"/>
              </w:rPr>
            </w:pPr>
            <w:r w:rsidRPr="00C97908">
              <w:rPr>
                <w:sz w:val="16"/>
                <w:szCs w:val="16"/>
                <w:lang w:val="en-US"/>
              </w:rPr>
              <w:t>borduri de dimensiuni 100x30x15cm</w:t>
            </w:r>
          </w:p>
        </w:tc>
        <w:tc>
          <w:tcPr>
            <w:tcW w:w="1021" w:type="dxa"/>
            <w:gridSpan w:val="3"/>
            <w:tcBorders>
              <w:top w:val="nil"/>
              <w:bottom w:val="single" w:sz="2" w:space="0" w:color="auto"/>
            </w:tcBorders>
            <w:vAlign w:val="center"/>
          </w:tcPr>
          <w:p w14:paraId="42E252C5" w14:textId="77777777" w:rsidR="001117C3" w:rsidRPr="00C97908" w:rsidRDefault="001117C3" w:rsidP="00AF7C9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F8E340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0D6F7A18" w14:textId="77777777" w:rsidR="001117C3" w:rsidRPr="00C97908" w:rsidRDefault="001117C3" w:rsidP="00AF7C92">
            <w:pPr>
              <w:jc w:val="center"/>
              <w:rPr>
                <w:sz w:val="16"/>
                <w:szCs w:val="16"/>
                <w:lang w:val="en-US"/>
              </w:rPr>
            </w:pPr>
            <w:r w:rsidRPr="00C97908">
              <w:rPr>
                <w:sz w:val="16"/>
                <w:szCs w:val="16"/>
                <w:lang w:val="en-US"/>
              </w:rPr>
              <w:t>183,92</w:t>
            </w:r>
          </w:p>
        </w:tc>
      </w:tr>
      <w:tr w:rsidR="001117C3" w:rsidRPr="009B70F2" w14:paraId="56B9A26F"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59C76D" w14:textId="77777777" w:rsidR="001117C3" w:rsidRPr="005E2CA0" w:rsidRDefault="001117C3" w:rsidP="00AF7C92">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44446B00" w14:textId="77777777" w:rsidR="001117C3" w:rsidRPr="005E2CA0" w:rsidRDefault="001117C3" w:rsidP="00AF7C92">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0FC9C701" w14:textId="77777777" w:rsidR="001117C3" w:rsidRPr="005E2CA0" w:rsidRDefault="001117C3" w:rsidP="00AF7C92">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Bordura 100x8x20h pe beton C12/16)</w:t>
            </w:r>
          </w:p>
          <w:p w14:paraId="4AE42956"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2E129605" w14:textId="77777777" w:rsidR="001117C3" w:rsidRPr="005E2CA0" w:rsidRDefault="001117C3" w:rsidP="00AF7C9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A120620"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4081B7F7" w14:textId="77777777" w:rsidR="001117C3" w:rsidRPr="005E2CA0" w:rsidRDefault="001117C3" w:rsidP="00AF7C92">
            <w:pPr>
              <w:jc w:val="center"/>
              <w:rPr>
                <w:b/>
                <w:bCs/>
                <w:sz w:val="22"/>
                <w:szCs w:val="22"/>
                <w:lang w:val="en-US"/>
              </w:rPr>
            </w:pPr>
            <w:r w:rsidRPr="005E2CA0">
              <w:rPr>
                <w:b/>
                <w:bCs/>
                <w:sz w:val="22"/>
                <w:szCs w:val="22"/>
                <w:lang w:val="en-US"/>
              </w:rPr>
              <w:t>128,00</w:t>
            </w:r>
          </w:p>
          <w:p w14:paraId="4B7B5D5D" w14:textId="77777777" w:rsidR="001117C3" w:rsidRPr="009B70F2" w:rsidRDefault="001117C3" w:rsidP="00AF7C92">
            <w:pPr>
              <w:jc w:val="center"/>
              <w:rPr>
                <w:sz w:val="2"/>
                <w:szCs w:val="2"/>
                <w:lang w:val="en-US"/>
              </w:rPr>
            </w:pPr>
          </w:p>
        </w:tc>
      </w:tr>
      <w:tr w:rsidR="001117C3" w:rsidRPr="00B40365" w14:paraId="09541B4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95A8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832136D"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4203383"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264E62F"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DF586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0A4EBA77" w14:textId="77777777" w:rsidR="001117C3" w:rsidRPr="00C97908" w:rsidRDefault="001117C3" w:rsidP="00AF7C92">
            <w:pPr>
              <w:jc w:val="center"/>
              <w:rPr>
                <w:sz w:val="16"/>
                <w:szCs w:val="16"/>
                <w:lang w:val="en-US"/>
              </w:rPr>
            </w:pPr>
            <w:r w:rsidRPr="00C97908">
              <w:rPr>
                <w:sz w:val="16"/>
                <w:szCs w:val="16"/>
                <w:lang w:val="en-US"/>
              </w:rPr>
              <w:t>15,36</w:t>
            </w:r>
          </w:p>
        </w:tc>
      </w:tr>
      <w:tr w:rsidR="001117C3" w:rsidRPr="00B40365" w14:paraId="48B557E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8626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8D3751D" w14:textId="77777777" w:rsidR="001117C3" w:rsidRPr="00B40365" w:rsidRDefault="001117C3" w:rsidP="00AF7C9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340AAD5" w14:textId="77777777" w:rsidR="001117C3" w:rsidRPr="00C97908" w:rsidRDefault="001117C3" w:rsidP="00AF7C9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2E68A4A"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541BB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0,18</w:t>
            </w:r>
          </w:p>
        </w:tc>
        <w:tc>
          <w:tcPr>
            <w:tcW w:w="1559" w:type="dxa"/>
            <w:gridSpan w:val="2"/>
            <w:tcBorders>
              <w:top w:val="nil"/>
              <w:bottom w:val="single" w:sz="2" w:space="0" w:color="auto"/>
            </w:tcBorders>
            <w:vAlign w:val="center"/>
          </w:tcPr>
          <w:p w14:paraId="62B8056F" w14:textId="77777777" w:rsidR="001117C3" w:rsidRPr="00C97908" w:rsidRDefault="001117C3" w:rsidP="00AF7C92">
            <w:pPr>
              <w:jc w:val="center"/>
              <w:rPr>
                <w:sz w:val="16"/>
                <w:szCs w:val="16"/>
                <w:lang w:val="en-US"/>
              </w:rPr>
            </w:pPr>
            <w:r w:rsidRPr="00C97908">
              <w:rPr>
                <w:sz w:val="16"/>
                <w:szCs w:val="16"/>
                <w:lang w:val="en-US"/>
              </w:rPr>
              <w:t>23,04</w:t>
            </w:r>
          </w:p>
        </w:tc>
      </w:tr>
      <w:tr w:rsidR="001117C3" w:rsidRPr="00B40365" w14:paraId="00610FDC"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9236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3D14B37" w14:textId="77777777" w:rsidR="001117C3" w:rsidRPr="00B40365" w:rsidRDefault="001117C3" w:rsidP="00AF7C92">
            <w:pPr>
              <w:jc w:val="center"/>
              <w:rPr>
                <w:sz w:val="16"/>
                <w:szCs w:val="16"/>
                <w:lang w:val="en-US"/>
              </w:rPr>
            </w:pPr>
            <w:r w:rsidRPr="00B40365">
              <w:rPr>
                <w:sz w:val="16"/>
                <w:szCs w:val="16"/>
                <w:lang w:val="en-US"/>
              </w:rPr>
              <w:t>2663102100001-1</w:t>
            </w:r>
          </w:p>
        </w:tc>
        <w:tc>
          <w:tcPr>
            <w:tcW w:w="4366" w:type="dxa"/>
            <w:gridSpan w:val="4"/>
            <w:tcBorders>
              <w:top w:val="nil"/>
              <w:bottom w:val="single" w:sz="2" w:space="0" w:color="auto"/>
            </w:tcBorders>
            <w:vAlign w:val="center"/>
          </w:tcPr>
          <w:p w14:paraId="4F3F5A6A" w14:textId="77777777" w:rsidR="001117C3" w:rsidRPr="00C97908" w:rsidRDefault="001117C3" w:rsidP="00AF7C92">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4C7C81C1"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8A9C82"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0,048</w:t>
            </w:r>
          </w:p>
        </w:tc>
        <w:tc>
          <w:tcPr>
            <w:tcW w:w="1559" w:type="dxa"/>
            <w:gridSpan w:val="2"/>
            <w:tcBorders>
              <w:top w:val="nil"/>
              <w:bottom w:val="single" w:sz="2" w:space="0" w:color="auto"/>
            </w:tcBorders>
            <w:vAlign w:val="center"/>
          </w:tcPr>
          <w:p w14:paraId="63A3076F" w14:textId="77777777" w:rsidR="001117C3" w:rsidRPr="00C97908" w:rsidRDefault="001117C3" w:rsidP="00AF7C92">
            <w:pPr>
              <w:jc w:val="center"/>
              <w:rPr>
                <w:sz w:val="16"/>
                <w:szCs w:val="16"/>
                <w:lang w:val="en-US"/>
              </w:rPr>
            </w:pPr>
            <w:r w:rsidRPr="00C97908">
              <w:rPr>
                <w:sz w:val="16"/>
                <w:szCs w:val="16"/>
                <w:lang w:val="en-US"/>
              </w:rPr>
              <w:t>6,14</w:t>
            </w:r>
          </w:p>
        </w:tc>
      </w:tr>
      <w:tr w:rsidR="001117C3" w:rsidRPr="00B40365" w14:paraId="1DD79BC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A18EE"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68B2A2B" w14:textId="77777777" w:rsidR="001117C3" w:rsidRPr="00B40365" w:rsidRDefault="001117C3" w:rsidP="00AF7C92">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03DD9555" w14:textId="77777777" w:rsidR="001117C3" w:rsidRPr="00C97908" w:rsidRDefault="001117C3" w:rsidP="00AF7C92">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6B68BF5"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242B0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7A941431" w14:textId="77777777" w:rsidR="001117C3" w:rsidRPr="00C97908" w:rsidRDefault="001117C3" w:rsidP="00AF7C92">
            <w:pPr>
              <w:jc w:val="center"/>
              <w:rPr>
                <w:sz w:val="16"/>
                <w:szCs w:val="16"/>
                <w:lang w:val="en-US"/>
              </w:rPr>
            </w:pPr>
            <w:r w:rsidRPr="00C97908">
              <w:rPr>
                <w:sz w:val="16"/>
                <w:szCs w:val="16"/>
                <w:lang w:val="en-US"/>
              </w:rPr>
              <w:t>130,56</w:t>
            </w:r>
          </w:p>
        </w:tc>
      </w:tr>
      <w:tr w:rsidR="001117C3" w:rsidRPr="00B40365" w14:paraId="07E3C43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0046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13688FD" w14:textId="77777777" w:rsidR="001117C3" w:rsidRPr="00B40365" w:rsidRDefault="001117C3" w:rsidP="00AF7C92">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4321F29" w14:textId="77777777" w:rsidR="001117C3" w:rsidRPr="00C97908" w:rsidRDefault="001117C3" w:rsidP="00AF7C92">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1E24C26"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902925"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32873407" w14:textId="77777777" w:rsidR="001117C3" w:rsidRPr="00C97908" w:rsidRDefault="001117C3" w:rsidP="00AF7C92">
            <w:pPr>
              <w:jc w:val="center"/>
              <w:rPr>
                <w:sz w:val="16"/>
                <w:szCs w:val="16"/>
                <w:lang w:val="en-US"/>
              </w:rPr>
            </w:pPr>
            <w:r w:rsidRPr="00C97908">
              <w:rPr>
                <w:sz w:val="16"/>
                <w:szCs w:val="16"/>
                <w:lang w:val="en-US"/>
              </w:rPr>
              <w:t>0,38</w:t>
            </w:r>
          </w:p>
        </w:tc>
      </w:tr>
      <w:tr w:rsidR="001117C3" w:rsidRPr="00B40365" w14:paraId="230EA1C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C2DE1"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AA8E2C9" w14:textId="77777777" w:rsidR="001117C3" w:rsidRPr="00B40365" w:rsidRDefault="001117C3" w:rsidP="00AF7C92">
            <w:pPr>
              <w:jc w:val="center"/>
              <w:rPr>
                <w:sz w:val="16"/>
                <w:szCs w:val="16"/>
                <w:lang w:val="en-US"/>
              </w:rPr>
            </w:pPr>
            <w:r w:rsidRPr="00B40365">
              <w:rPr>
                <w:sz w:val="16"/>
                <w:szCs w:val="16"/>
                <w:lang w:val="en-US"/>
              </w:rPr>
              <w:t>2666122800325-1</w:t>
            </w:r>
          </w:p>
        </w:tc>
        <w:tc>
          <w:tcPr>
            <w:tcW w:w="4366" w:type="dxa"/>
            <w:gridSpan w:val="4"/>
            <w:tcBorders>
              <w:top w:val="nil"/>
              <w:bottom w:val="single" w:sz="2" w:space="0" w:color="auto"/>
            </w:tcBorders>
            <w:vAlign w:val="center"/>
          </w:tcPr>
          <w:p w14:paraId="4C110EE3" w14:textId="77777777" w:rsidR="001117C3" w:rsidRPr="00C97908" w:rsidRDefault="001117C3" w:rsidP="00AF7C92">
            <w:pPr>
              <w:rPr>
                <w:sz w:val="16"/>
                <w:szCs w:val="16"/>
                <w:lang w:val="en-US"/>
              </w:rPr>
            </w:pPr>
            <w:r w:rsidRPr="00C97908">
              <w:rPr>
                <w:sz w:val="16"/>
                <w:szCs w:val="16"/>
                <w:lang w:val="en-US"/>
              </w:rPr>
              <w:t>Bordura 100x8x20h pe beton C12/15</w:t>
            </w:r>
          </w:p>
        </w:tc>
        <w:tc>
          <w:tcPr>
            <w:tcW w:w="1021" w:type="dxa"/>
            <w:gridSpan w:val="3"/>
            <w:tcBorders>
              <w:top w:val="nil"/>
              <w:bottom w:val="single" w:sz="2" w:space="0" w:color="auto"/>
            </w:tcBorders>
            <w:vAlign w:val="center"/>
          </w:tcPr>
          <w:p w14:paraId="4574FA73" w14:textId="77777777" w:rsidR="001117C3" w:rsidRPr="00C97908" w:rsidRDefault="001117C3" w:rsidP="00AF7C9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3B8DB6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55C5DF26" w14:textId="77777777" w:rsidR="001117C3" w:rsidRPr="00C97908" w:rsidRDefault="001117C3" w:rsidP="00AF7C92">
            <w:pPr>
              <w:jc w:val="center"/>
              <w:rPr>
                <w:sz w:val="16"/>
                <w:szCs w:val="16"/>
                <w:lang w:val="en-US"/>
              </w:rPr>
            </w:pPr>
            <w:r w:rsidRPr="00C97908">
              <w:rPr>
                <w:sz w:val="16"/>
                <w:szCs w:val="16"/>
                <w:lang w:val="en-US"/>
              </w:rPr>
              <w:t>128,64</w:t>
            </w:r>
          </w:p>
        </w:tc>
      </w:tr>
      <w:tr w:rsidR="001117C3" w:rsidRPr="00B40365" w14:paraId="18D0DF44"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6020A4"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9D0D78C" w14:textId="77777777" w:rsidR="001117C3" w:rsidRPr="00B40365" w:rsidRDefault="001117C3" w:rsidP="00AF7C9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BE9D086" w14:textId="77777777" w:rsidR="001117C3" w:rsidRPr="00C97908" w:rsidRDefault="001117C3" w:rsidP="00AF7C9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3F1AD7F"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99D50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1D8F2D7D" w14:textId="77777777" w:rsidR="001117C3" w:rsidRPr="00C97908" w:rsidRDefault="001117C3" w:rsidP="00AF7C92">
            <w:pPr>
              <w:jc w:val="center"/>
              <w:rPr>
                <w:sz w:val="16"/>
                <w:szCs w:val="16"/>
                <w:lang w:val="en-US"/>
              </w:rPr>
            </w:pPr>
            <w:r w:rsidRPr="00C97908">
              <w:rPr>
                <w:sz w:val="16"/>
                <w:szCs w:val="16"/>
                <w:lang w:val="en-US"/>
              </w:rPr>
              <w:t>0,38</w:t>
            </w:r>
          </w:p>
        </w:tc>
      </w:tr>
      <w:tr w:rsidR="001117C3" w:rsidRPr="009B70F2" w14:paraId="02A0EAD9"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11F8CA" w14:textId="77777777" w:rsidR="001117C3" w:rsidRPr="005E2CA0" w:rsidRDefault="001117C3" w:rsidP="00AF7C92">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6C8222FD" w14:textId="77777777" w:rsidR="001117C3" w:rsidRPr="005E2CA0" w:rsidRDefault="001117C3" w:rsidP="00AF7C92">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57853A4C" w14:textId="77777777" w:rsidR="001117C3" w:rsidRPr="005E2CA0" w:rsidRDefault="001117C3" w:rsidP="00AF7C92">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(Umplerea golului format in urma demontarii bordurei cu beton C16/20 XF2)</w:t>
            </w:r>
          </w:p>
          <w:p w14:paraId="2D1A4F26"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655B40F7"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8D82D9A"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185A600A" w14:textId="77777777" w:rsidR="001117C3" w:rsidRPr="005E2CA0" w:rsidRDefault="001117C3" w:rsidP="00AF7C92">
            <w:pPr>
              <w:jc w:val="center"/>
              <w:rPr>
                <w:b/>
                <w:bCs/>
                <w:sz w:val="22"/>
                <w:szCs w:val="22"/>
                <w:lang w:val="en-US"/>
              </w:rPr>
            </w:pPr>
            <w:r w:rsidRPr="005E2CA0">
              <w:rPr>
                <w:b/>
                <w:bCs/>
                <w:sz w:val="22"/>
                <w:szCs w:val="22"/>
                <w:lang w:val="en-US"/>
              </w:rPr>
              <w:t>3,66</w:t>
            </w:r>
          </w:p>
          <w:p w14:paraId="5E23131B" w14:textId="77777777" w:rsidR="001117C3" w:rsidRPr="009B70F2" w:rsidRDefault="001117C3" w:rsidP="00AF7C92">
            <w:pPr>
              <w:jc w:val="center"/>
              <w:rPr>
                <w:sz w:val="2"/>
                <w:szCs w:val="2"/>
                <w:lang w:val="en-US"/>
              </w:rPr>
            </w:pPr>
          </w:p>
        </w:tc>
      </w:tr>
      <w:tr w:rsidR="001117C3" w:rsidRPr="00B40365" w14:paraId="3C7886A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E39DB"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3DE7B27" w14:textId="77777777" w:rsidR="001117C3" w:rsidRPr="00B40365" w:rsidRDefault="001117C3" w:rsidP="00AF7C9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292743A3" w14:textId="77777777" w:rsidR="001117C3" w:rsidRPr="00C97908" w:rsidRDefault="001117C3" w:rsidP="00AF7C9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25A8E18"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0A0C4E"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14:paraId="6786E127" w14:textId="77777777" w:rsidR="001117C3" w:rsidRPr="00C97908" w:rsidRDefault="001117C3" w:rsidP="00AF7C92">
            <w:pPr>
              <w:jc w:val="center"/>
              <w:rPr>
                <w:sz w:val="16"/>
                <w:szCs w:val="16"/>
                <w:lang w:val="en-US"/>
              </w:rPr>
            </w:pPr>
            <w:r w:rsidRPr="00C97908">
              <w:rPr>
                <w:sz w:val="16"/>
                <w:szCs w:val="16"/>
                <w:lang w:val="en-US"/>
              </w:rPr>
              <w:t>14,09</w:t>
            </w:r>
          </w:p>
        </w:tc>
      </w:tr>
      <w:tr w:rsidR="001117C3" w:rsidRPr="00B40365" w14:paraId="7B0D31A3"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3C88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5C0E4E5" w14:textId="77777777" w:rsidR="001117C3" w:rsidRPr="00B40365" w:rsidRDefault="001117C3" w:rsidP="00AF7C9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19F6CA" w14:textId="77777777" w:rsidR="001117C3" w:rsidRPr="00C97908" w:rsidRDefault="001117C3" w:rsidP="00AF7C9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31D75CE"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3D323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22BB0074" w14:textId="77777777" w:rsidR="001117C3" w:rsidRPr="00C97908" w:rsidRDefault="001117C3" w:rsidP="00AF7C92">
            <w:pPr>
              <w:jc w:val="center"/>
              <w:rPr>
                <w:sz w:val="16"/>
                <w:szCs w:val="16"/>
                <w:lang w:val="en-US"/>
              </w:rPr>
            </w:pPr>
            <w:r w:rsidRPr="00C97908">
              <w:rPr>
                <w:sz w:val="16"/>
                <w:szCs w:val="16"/>
                <w:lang w:val="en-US"/>
              </w:rPr>
              <w:t>2,38</w:t>
            </w:r>
          </w:p>
        </w:tc>
      </w:tr>
      <w:tr w:rsidR="001117C3" w:rsidRPr="00B40365" w14:paraId="49E5C360"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62FB4"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DD0DF09" w14:textId="77777777" w:rsidR="001117C3" w:rsidRPr="00B40365" w:rsidRDefault="001117C3" w:rsidP="00AF7C92">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14:paraId="01094386" w14:textId="77777777" w:rsidR="001117C3" w:rsidRPr="00C97908" w:rsidRDefault="001117C3" w:rsidP="00AF7C92">
            <w:pPr>
              <w:rPr>
                <w:sz w:val="16"/>
                <w:szCs w:val="16"/>
                <w:lang w:val="en-US"/>
              </w:rPr>
            </w:pPr>
            <w:r w:rsidRPr="00C97908">
              <w:rPr>
                <w:sz w:val="16"/>
                <w:szCs w:val="16"/>
                <w:lang w:val="en-US"/>
              </w:rPr>
              <w:t>beton C16/20 XF2</w:t>
            </w:r>
          </w:p>
        </w:tc>
        <w:tc>
          <w:tcPr>
            <w:tcW w:w="1021" w:type="dxa"/>
            <w:gridSpan w:val="3"/>
            <w:tcBorders>
              <w:top w:val="nil"/>
              <w:bottom w:val="single" w:sz="2" w:space="0" w:color="auto"/>
            </w:tcBorders>
            <w:vAlign w:val="center"/>
          </w:tcPr>
          <w:p w14:paraId="5B702AD8"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287F0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219E1DB1" w14:textId="77777777" w:rsidR="001117C3" w:rsidRPr="00C97908" w:rsidRDefault="001117C3" w:rsidP="00AF7C92">
            <w:pPr>
              <w:jc w:val="center"/>
              <w:rPr>
                <w:sz w:val="16"/>
                <w:szCs w:val="16"/>
                <w:lang w:val="en-US"/>
              </w:rPr>
            </w:pPr>
            <w:r w:rsidRPr="00C97908">
              <w:rPr>
                <w:sz w:val="16"/>
                <w:szCs w:val="16"/>
                <w:lang w:val="en-US"/>
              </w:rPr>
              <w:t>3,79</w:t>
            </w:r>
          </w:p>
        </w:tc>
      </w:tr>
      <w:tr w:rsidR="001117C3" w:rsidRPr="00B40365" w14:paraId="6BE7B7D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851CE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3B3B53F" w14:textId="77777777" w:rsidR="001117C3" w:rsidRPr="00B40365" w:rsidRDefault="001117C3" w:rsidP="00AF7C9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3D031C" w14:textId="77777777" w:rsidR="001117C3" w:rsidRPr="00C97908" w:rsidRDefault="001117C3" w:rsidP="00AF7C9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FAD1F1C"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8F827D"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F8DBF11" w14:textId="77777777" w:rsidR="001117C3" w:rsidRPr="00C97908" w:rsidRDefault="001117C3" w:rsidP="00AF7C92">
            <w:pPr>
              <w:jc w:val="center"/>
              <w:rPr>
                <w:sz w:val="16"/>
                <w:szCs w:val="16"/>
                <w:lang w:val="en-US"/>
              </w:rPr>
            </w:pPr>
            <w:r w:rsidRPr="00C97908">
              <w:rPr>
                <w:sz w:val="16"/>
                <w:szCs w:val="16"/>
                <w:lang w:val="en-US"/>
              </w:rPr>
              <w:t>0,37</w:t>
            </w:r>
          </w:p>
        </w:tc>
      </w:tr>
      <w:tr w:rsidR="001117C3" w:rsidRPr="00B40365" w14:paraId="72A5C40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52DBE"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7389C21" w14:textId="77777777" w:rsidR="001117C3" w:rsidRPr="00B40365" w:rsidRDefault="001117C3" w:rsidP="00AF7C9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1CA6A1D" w14:textId="77777777" w:rsidR="001117C3" w:rsidRPr="00C97908" w:rsidRDefault="001117C3" w:rsidP="00AF7C9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D55C95A"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1A746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14F0BD95" w14:textId="77777777" w:rsidR="001117C3" w:rsidRPr="00C97908" w:rsidRDefault="001117C3" w:rsidP="00AF7C92">
            <w:pPr>
              <w:jc w:val="center"/>
              <w:rPr>
                <w:sz w:val="16"/>
                <w:szCs w:val="16"/>
                <w:lang w:val="en-US"/>
              </w:rPr>
            </w:pPr>
            <w:r w:rsidRPr="00C97908">
              <w:rPr>
                <w:sz w:val="16"/>
                <w:szCs w:val="16"/>
                <w:lang w:val="en-US"/>
              </w:rPr>
              <w:t>0,92</w:t>
            </w:r>
          </w:p>
        </w:tc>
      </w:tr>
      <w:tr w:rsidR="001117C3" w:rsidRPr="00B40365" w14:paraId="3CCF74D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D7A7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930C755" w14:textId="77777777" w:rsidR="001117C3" w:rsidRPr="00B40365" w:rsidRDefault="001117C3" w:rsidP="00AF7C92">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2F5BCB04" w14:textId="77777777" w:rsidR="001117C3" w:rsidRPr="00C97908" w:rsidRDefault="001117C3" w:rsidP="00AF7C92">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6F8828B3"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8E497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14:paraId="4EA576E8" w14:textId="77777777" w:rsidR="001117C3" w:rsidRPr="00C97908" w:rsidRDefault="001117C3" w:rsidP="00AF7C92">
            <w:pPr>
              <w:jc w:val="center"/>
              <w:rPr>
                <w:sz w:val="16"/>
                <w:szCs w:val="16"/>
                <w:lang w:val="en-US"/>
              </w:rPr>
            </w:pPr>
            <w:r w:rsidRPr="00C97908">
              <w:rPr>
                <w:sz w:val="16"/>
                <w:szCs w:val="16"/>
                <w:lang w:val="en-US"/>
              </w:rPr>
              <w:t>1,46</w:t>
            </w:r>
          </w:p>
        </w:tc>
      </w:tr>
      <w:tr w:rsidR="001117C3" w:rsidRPr="003E2692" w14:paraId="73D26768"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C2AF7A"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30D2C4D2"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20D57C8A"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39178237"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55EB47C7"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3E2D884A" w14:textId="77777777" w:rsidR="001117C3" w:rsidRPr="003E2692" w:rsidRDefault="001117C3" w:rsidP="00AF7C92">
            <w:pPr>
              <w:rPr>
                <w:sz w:val="2"/>
                <w:szCs w:val="2"/>
                <w:lang w:val="en-US"/>
              </w:rPr>
            </w:pPr>
          </w:p>
        </w:tc>
      </w:tr>
      <w:tr w:rsidR="001117C3" w:rsidRPr="00B449C4" w14:paraId="49DF7653"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D5E987"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4E6CDDD9"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4187A6B2"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C12E4D7"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4BE1CE57"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30B5CF53" w14:textId="77777777" w:rsidR="001117C3" w:rsidRPr="00B449C4" w:rsidRDefault="001117C3" w:rsidP="00AF7C92">
            <w:pPr>
              <w:rPr>
                <w:sz w:val="22"/>
                <w:szCs w:val="22"/>
                <w:lang w:val="en-US"/>
              </w:rPr>
            </w:pPr>
          </w:p>
        </w:tc>
      </w:tr>
      <w:tr w:rsidR="001117C3" w:rsidRPr="00B40365" w14:paraId="2823F17B"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CCB1975"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369C6609"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29033A84" w14:textId="77777777" w:rsidR="001117C3" w:rsidRPr="00B40365" w:rsidRDefault="001117C3" w:rsidP="00AF7C9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Montarea bordurelor</w:t>
            </w:r>
          </w:p>
        </w:tc>
        <w:tc>
          <w:tcPr>
            <w:tcW w:w="3621" w:type="dxa"/>
            <w:gridSpan w:val="8"/>
            <w:tcBorders>
              <w:bottom w:val="single" w:sz="4" w:space="0" w:color="auto"/>
              <w:right w:val="single" w:sz="4" w:space="0" w:color="auto"/>
            </w:tcBorders>
          </w:tcPr>
          <w:p w14:paraId="7BE8AC39" w14:textId="77777777" w:rsidR="001117C3" w:rsidRPr="00B40365" w:rsidRDefault="001117C3" w:rsidP="00AF7C92">
            <w:pPr>
              <w:rPr>
                <w:sz w:val="22"/>
                <w:szCs w:val="22"/>
                <w:lang w:val="en-US"/>
              </w:rPr>
            </w:pPr>
          </w:p>
        </w:tc>
      </w:tr>
      <w:tr w:rsidR="001117C3" w:rsidRPr="009B70F2" w14:paraId="2157360D" w14:textId="77777777" w:rsidTr="00AF7C92">
        <w:tblPrEx>
          <w:tblCellMar>
            <w:left w:w="107" w:type="dxa"/>
            <w:right w:w="107" w:type="dxa"/>
          </w:tblCellMar>
        </w:tblPrEx>
        <w:tc>
          <w:tcPr>
            <w:tcW w:w="10495" w:type="dxa"/>
            <w:gridSpan w:val="19"/>
          </w:tcPr>
          <w:p w14:paraId="05F3CF62" w14:textId="77777777" w:rsidR="001117C3" w:rsidRPr="009B70F2" w:rsidRDefault="001117C3" w:rsidP="00AF7C92">
            <w:pPr>
              <w:rPr>
                <w:b/>
                <w:bCs/>
                <w:sz w:val="22"/>
                <w:szCs w:val="22"/>
                <w:lang w:val="en-US"/>
              </w:rPr>
            </w:pPr>
            <w:r w:rsidRPr="009B70F2">
              <w:rPr>
                <w:b/>
                <w:bCs/>
                <w:sz w:val="22"/>
                <w:szCs w:val="22"/>
                <w:lang w:val="en-US"/>
              </w:rPr>
              <w:t>2.4. Montarea rigole de evacuare a apelor pluviale</w:t>
            </w:r>
          </w:p>
          <w:p w14:paraId="756791F4" w14:textId="77777777" w:rsidR="001117C3" w:rsidRPr="00B12F65" w:rsidRDefault="001117C3" w:rsidP="00AF7C92">
            <w:pPr>
              <w:rPr>
                <w:sz w:val="2"/>
                <w:szCs w:val="2"/>
                <w:lang w:val="en-US"/>
              </w:rPr>
            </w:pPr>
          </w:p>
        </w:tc>
      </w:tr>
      <w:tr w:rsidR="001117C3" w:rsidRPr="009B70F2" w14:paraId="342FDE68"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C166AB" w14:textId="77777777" w:rsidR="001117C3" w:rsidRPr="005E2CA0" w:rsidRDefault="001117C3" w:rsidP="00AF7C92">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7B8C6EB5" w14:textId="77777777" w:rsidR="001117C3" w:rsidRPr="005E2CA0" w:rsidRDefault="001117C3" w:rsidP="00AF7C92">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5580059F" w14:textId="77777777" w:rsidR="001117C3" w:rsidRPr="005E2CA0" w:rsidRDefault="001117C3" w:rsidP="00AF7C92">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2B6485F2"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4A735EF1" w14:textId="77777777" w:rsidR="001117C3" w:rsidRPr="005E2CA0" w:rsidRDefault="001117C3" w:rsidP="00AF7C9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70E2F13"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0630B87C" w14:textId="77777777" w:rsidR="001117C3" w:rsidRPr="005E2CA0" w:rsidRDefault="001117C3" w:rsidP="00AF7C92">
            <w:pPr>
              <w:jc w:val="center"/>
              <w:rPr>
                <w:b/>
                <w:bCs/>
                <w:sz w:val="22"/>
                <w:szCs w:val="22"/>
                <w:lang w:val="en-US"/>
              </w:rPr>
            </w:pPr>
            <w:r w:rsidRPr="005E2CA0">
              <w:rPr>
                <w:b/>
                <w:bCs/>
                <w:sz w:val="22"/>
                <w:szCs w:val="22"/>
                <w:lang w:val="en-US"/>
              </w:rPr>
              <w:t>0,90</w:t>
            </w:r>
          </w:p>
          <w:p w14:paraId="16221297" w14:textId="77777777" w:rsidR="001117C3" w:rsidRPr="009B70F2" w:rsidRDefault="001117C3" w:rsidP="00AF7C92">
            <w:pPr>
              <w:jc w:val="center"/>
              <w:rPr>
                <w:sz w:val="2"/>
                <w:szCs w:val="2"/>
                <w:lang w:val="en-US"/>
              </w:rPr>
            </w:pPr>
          </w:p>
        </w:tc>
      </w:tr>
      <w:tr w:rsidR="001117C3" w:rsidRPr="00B40365" w14:paraId="7C341957"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74146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F404881" w14:textId="77777777" w:rsidR="001117C3" w:rsidRPr="00B40365" w:rsidRDefault="001117C3" w:rsidP="00AF7C92">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002A4B78" w14:textId="77777777" w:rsidR="001117C3" w:rsidRPr="00C97908" w:rsidRDefault="001117C3" w:rsidP="00AF7C92">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719DDC75"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1F789A"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62629D29" w14:textId="77777777" w:rsidR="001117C3" w:rsidRPr="00C97908" w:rsidRDefault="001117C3" w:rsidP="00AF7C92">
            <w:pPr>
              <w:jc w:val="center"/>
              <w:rPr>
                <w:sz w:val="16"/>
                <w:szCs w:val="16"/>
                <w:lang w:val="en-US"/>
              </w:rPr>
            </w:pPr>
            <w:r w:rsidRPr="00C97908">
              <w:rPr>
                <w:sz w:val="16"/>
                <w:szCs w:val="16"/>
                <w:lang w:val="en-US"/>
              </w:rPr>
              <w:t>2,02</w:t>
            </w:r>
          </w:p>
        </w:tc>
      </w:tr>
      <w:tr w:rsidR="001117C3" w:rsidRPr="009B70F2" w14:paraId="1DC78912"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BD0A93" w14:textId="77777777" w:rsidR="001117C3" w:rsidRPr="005E2CA0" w:rsidRDefault="001117C3" w:rsidP="00AF7C92">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704B9FDD" w14:textId="77777777" w:rsidR="001117C3" w:rsidRPr="005E2CA0" w:rsidRDefault="001117C3" w:rsidP="00AF7C92">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2040C1DF" w14:textId="77777777" w:rsidR="001117C3" w:rsidRPr="005E2CA0" w:rsidRDefault="001117C3" w:rsidP="00AF7C92">
            <w:pPr>
              <w:rPr>
                <w:b/>
                <w:bCs/>
                <w:sz w:val="2"/>
                <w:szCs w:val="2"/>
                <w:lang w:val="en-US"/>
              </w:rPr>
            </w:pPr>
            <w:r w:rsidRPr="005E2CA0">
              <w:rPr>
                <w:b/>
                <w:bCs/>
                <w:sz w:val="22"/>
                <w:szCs w:val="22"/>
                <w:lang w:val="en-US"/>
              </w:rPr>
              <w:t>Transportarea pamintului cu autobasculanta de 10 t la distanta de: 1 km</w:t>
            </w:r>
          </w:p>
          <w:p w14:paraId="6F5A40BB"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4723307" w14:textId="77777777" w:rsidR="001117C3" w:rsidRPr="005E2CA0" w:rsidRDefault="001117C3" w:rsidP="00AF7C9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C1C7F5D"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4C4EFB4F" w14:textId="77777777" w:rsidR="001117C3" w:rsidRPr="005E2CA0" w:rsidRDefault="001117C3" w:rsidP="00AF7C92">
            <w:pPr>
              <w:jc w:val="center"/>
              <w:rPr>
                <w:b/>
                <w:bCs/>
                <w:sz w:val="22"/>
                <w:szCs w:val="22"/>
                <w:lang w:val="en-US"/>
              </w:rPr>
            </w:pPr>
            <w:r w:rsidRPr="005E2CA0">
              <w:rPr>
                <w:b/>
                <w:bCs/>
                <w:sz w:val="22"/>
                <w:szCs w:val="22"/>
                <w:lang w:val="en-US"/>
              </w:rPr>
              <w:t>126,00</w:t>
            </w:r>
          </w:p>
          <w:p w14:paraId="0D0BEE74" w14:textId="77777777" w:rsidR="001117C3" w:rsidRPr="009B70F2" w:rsidRDefault="001117C3" w:rsidP="00AF7C92">
            <w:pPr>
              <w:jc w:val="center"/>
              <w:rPr>
                <w:sz w:val="2"/>
                <w:szCs w:val="2"/>
                <w:lang w:val="en-US"/>
              </w:rPr>
            </w:pPr>
          </w:p>
        </w:tc>
      </w:tr>
      <w:tr w:rsidR="001117C3" w:rsidRPr="00B40365" w14:paraId="044F6BFC"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2427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51CC1A6" w14:textId="77777777" w:rsidR="001117C3" w:rsidRPr="00B40365" w:rsidRDefault="001117C3" w:rsidP="00AF7C9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5B3DBECA" w14:textId="77777777" w:rsidR="001117C3" w:rsidRPr="00C97908" w:rsidRDefault="001117C3" w:rsidP="00AF7C9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6ACD4224"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6F5B75"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4E14856C" w14:textId="77777777" w:rsidR="001117C3" w:rsidRPr="00C97908" w:rsidRDefault="001117C3" w:rsidP="00AF7C92">
            <w:pPr>
              <w:jc w:val="center"/>
              <w:rPr>
                <w:sz w:val="16"/>
                <w:szCs w:val="16"/>
                <w:lang w:val="en-US"/>
              </w:rPr>
            </w:pPr>
            <w:r w:rsidRPr="00C97908">
              <w:rPr>
                <w:sz w:val="16"/>
                <w:szCs w:val="16"/>
                <w:lang w:val="en-US"/>
              </w:rPr>
              <w:t>2,92</w:t>
            </w:r>
          </w:p>
        </w:tc>
      </w:tr>
      <w:tr w:rsidR="001117C3" w:rsidRPr="009B70F2" w14:paraId="089D7D94"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EE5DAA" w14:textId="77777777" w:rsidR="001117C3" w:rsidRPr="005E2CA0" w:rsidRDefault="001117C3" w:rsidP="00AF7C92">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548C28A9" w14:textId="77777777" w:rsidR="001117C3" w:rsidRPr="005E2CA0" w:rsidRDefault="001117C3" w:rsidP="00AF7C92">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2000B66F" w14:textId="77777777" w:rsidR="001117C3" w:rsidRPr="005E2CA0" w:rsidRDefault="001117C3" w:rsidP="00AF7C92">
            <w:pPr>
              <w:rPr>
                <w:b/>
                <w:bCs/>
                <w:sz w:val="2"/>
                <w:szCs w:val="2"/>
                <w:lang w:val="en-US"/>
              </w:rPr>
            </w:pPr>
            <w:r w:rsidRPr="005E2CA0">
              <w:rPr>
                <w:b/>
                <w:bCs/>
                <w:sz w:val="22"/>
                <w:szCs w:val="22"/>
                <w:lang w:val="en-US"/>
              </w:rPr>
              <w:t>Strat de fundatie din piatra</w:t>
            </w:r>
          </w:p>
          <w:p w14:paraId="56638E66"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445AC33C"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900A904"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5960DE96" w14:textId="77777777" w:rsidR="001117C3" w:rsidRPr="005E2CA0" w:rsidRDefault="001117C3" w:rsidP="00AF7C92">
            <w:pPr>
              <w:jc w:val="center"/>
              <w:rPr>
                <w:b/>
                <w:bCs/>
                <w:sz w:val="22"/>
                <w:szCs w:val="22"/>
                <w:lang w:val="en-US"/>
              </w:rPr>
            </w:pPr>
            <w:r w:rsidRPr="005E2CA0">
              <w:rPr>
                <w:b/>
                <w:bCs/>
                <w:sz w:val="22"/>
                <w:szCs w:val="22"/>
                <w:lang w:val="en-US"/>
              </w:rPr>
              <w:t>2,00</w:t>
            </w:r>
          </w:p>
          <w:p w14:paraId="7447FC0D" w14:textId="77777777" w:rsidR="001117C3" w:rsidRPr="009B70F2" w:rsidRDefault="001117C3" w:rsidP="00AF7C92">
            <w:pPr>
              <w:jc w:val="center"/>
              <w:rPr>
                <w:sz w:val="2"/>
                <w:szCs w:val="2"/>
                <w:lang w:val="en-US"/>
              </w:rPr>
            </w:pPr>
          </w:p>
        </w:tc>
      </w:tr>
      <w:tr w:rsidR="001117C3" w:rsidRPr="00B40365" w14:paraId="3A140B7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75E2D"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3149BCB"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8A9A477"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F1774D3"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E9856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0,99</w:t>
            </w:r>
          </w:p>
        </w:tc>
        <w:tc>
          <w:tcPr>
            <w:tcW w:w="1559" w:type="dxa"/>
            <w:gridSpan w:val="2"/>
            <w:tcBorders>
              <w:top w:val="nil"/>
              <w:bottom w:val="single" w:sz="2" w:space="0" w:color="auto"/>
            </w:tcBorders>
            <w:vAlign w:val="center"/>
          </w:tcPr>
          <w:p w14:paraId="56B00747" w14:textId="77777777" w:rsidR="001117C3" w:rsidRPr="00C97908" w:rsidRDefault="001117C3" w:rsidP="00AF7C92">
            <w:pPr>
              <w:jc w:val="center"/>
              <w:rPr>
                <w:sz w:val="16"/>
                <w:szCs w:val="16"/>
                <w:lang w:val="en-US"/>
              </w:rPr>
            </w:pPr>
            <w:r w:rsidRPr="00C97908">
              <w:rPr>
                <w:sz w:val="16"/>
                <w:szCs w:val="16"/>
                <w:lang w:val="en-US"/>
              </w:rPr>
              <w:t>1,98</w:t>
            </w:r>
          </w:p>
        </w:tc>
      </w:tr>
      <w:tr w:rsidR="001117C3" w:rsidRPr="00B40365" w14:paraId="33928BC6"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93B9C"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340A5EA" w14:textId="77777777" w:rsidR="001117C3" w:rsidRPr="00B40365" w:rsidRDefault="001117C3" w:rsidP="00AF7C9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5229DE78" w14:textId="77777777" w:rsidR="001117C3" w:rsidRPr="00C97908" w:rsidRDefault="001117C3" w:rsidP="00AF7C9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2B4880FB"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88D96E"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780A05EF" w14:textId="77777777" w:rsidR="001117C3" w:rsidRPr="00C97908" w:rsidRDefault="001117C3" w:rsidP="00AF7C92">
            <w:pPr>
              <w:jc w:val="center"/>
              <w:rPr>
                <w:sz w:val="16"/>
                <w:szCs w:val="16"/>
                <w:lang w:val="en-US"/>
              </w:rPr>
            </w:pPr>
            <w:r w:rsidRPr="00C97908">
              <w:rPr>
                <w:sz w:val="16"/>
                <w:szCs w:val="16"/>
                <w:lang w:val="en-US"/>
              </w:rPr>
              <w:t>2,30</w:t>
            </w:r>
          </w:p>
        </w:tc>
      </w:tr>
      <w:tr w:rsidR="001117C3" w:rsidRPr="00B40365" w14:paraId="587462FF"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8FEC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C22D596" w14:textId="77777777" w:rsidR="001117C3" w:rsidRPr="00B40365" w:rsidRDefault="001117C3" w:rsidP="00AF7C9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F68A54C" w14:textId="77777777" w:rsidR="001117C3" w:rsidRPr="00C97908" w:rsidRDefault="001117C3" w:rsidP="00AF7C9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C9A2B39"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79290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02722F1" w14:textId="77777777" w:rsidR="001117C3" w:rsidRPr="00C97908" w:rsidRDefault="001117C3" w:rsidP="00AF7C92">
            <w:pPr>
              <w:jc w:val="center"/>
              <w:rPr>
                <w:sz w:val="16"/>
                <w:szCs w:val="16"/>
                <w:lang w:val="en-US"/>
              </w:rPr>
            </w:pPr>
            <w:r w:rsidRPr="00C97908">
              <w:rPr>
                <w:sz w:val="16"/>
                <w:szCs w:val="16"/>
                <w:lang w:val="en-US"/>
              </w:rPr>
              <w:t>0,20</w:t>
            </w:r>
          </w:p>
        </w:tc>
      </w:tr>
      <w:tr w:rsidR="001117C3" w:rsidRPr="00B40365" w14:paraId="1DFF5369"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6BC9D"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17E7CB3" w14:textId="77777777" w:rsidR="001117C3" w:rsidRPr="00B40365" w:rsidRDefault="001117C3" w:rsidP="00AF7C9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3C829234" w14:textId="77777777" w:rsidR="001117C3" w:rsidRPr="00C97908" w:rsidRDefault="001117C3" w:rsidP="00AF7C9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782FB10D"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A8299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right w:val="single" w:sz="4" w:space="0" w:color="auto"/>
            </w:tcBorders>
            <w:vAlign w:val="center"/>
          </w:tcPr>
          <w:p w14:paraId="46509F62" w14:textId="77777777" w:rsidR="001117C3" w:rsidRPr="00C97908" w:rsidRDefault="001117C3" w:rsidP="00AF7C92">
            <w:pPr>
              <w:jc w:val="center"/>
              <w:rPr>
                <w:sz w:val="16"/>
                <w:szCs w:val="16"/>
                <w:lang w:val="en-US"/>
              </w:rPr>
            </w:pPr>
            <w:r w:rsidRPr="00C97908">
              <w:rPr>
                <w:sz w:val="16"/>
                <w:szCs w:val="16"/>
                <w:lang w:val="en-US"/>
              </w:rPr>
              <w:t>0,42</w:t>
            </w:r>
          </w:p>
        </w:tc>
      </w:tr>
      <w:tr w:rsidR="001117C3" w:rsidRPr="00B40365" w14:paraId="2EAA2386"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2FB0B1"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B9A766E" w14:textId="77777777" w:rsidR="001117C3" w:rsidRPr="00B40365" w:rsidRDefault="001117C3" w:rsidP="00AF7C9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5FBE24AA" w14:textId="77777777" w:rsidR="001117C3" w:rsidRPr="00C97908" w:rsidRDefault="001117C3" w:rsidP="00AF7C9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1C916B45"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CD03EC"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0,42</w:t>
            </w:r>
          </w:p>
        </w:tc>
        <w:tc>
          <w:tcPr>
            <w:tcW w:w="1559" w:type="dxa"/>
            <w:gridSpan w:val="2"/>
            <w:tcBorders>
              <w:top w:val="nil"/>
              <w:bottom w:val="single" w:sz="2" w:space="0" w:color="auto"/>
              <w:right w:val="single" w:sz="4" w:space="0" w:color="auto"/>
            </w:tcBorders>
            <w:vAlign w:val="center"/>
          </w:tcPr>
          <w:p w14:paraId="011C1DA6" w14:textId="77777777" w:rsidR="001117C3" w:rsidRPr="00C97908" w:rsidRDefault="001117C3" w:rsidP="00AF7C92">
            <w:pPr>
              <w:jc w:val="center"/>
              <w:rPr>
                <w:sz w:val="16"/>
                <w:szCs w:val="16"/>
                <w:lang w:val="en-US"/>
              </w:rPr>
            </w:pPr>
            <w:r w:rsidRPr="00C97908">
              <w:rPr>
                <w:sz w:val="16"/>
                <w:szCs w:val="16"/>
                <w:lang w:val="en-US"/>
              </w:rPr>
              <w:t>0,84</w:t>
            </w:r>
          </w:p>
        </w:tc>
      </w:tr>
      <w:tr w:rsidR="001117C3" w:rsidRPr="009B70F2" w14:paraId="6D9394E4"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21AAB0" w14:textId="77777777" w:rsidR="001117C3" w:rsidRPr="005E2CA0" w:rsidRDefault="001117C3" w:rsidP="00AF7C92">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369E1391" w14:textId="77777777" w:rsidR="001117C3" w:rsidRPr="005E2CA0" w:rsidRDefault="001117C3" w:rsidP="00AF7C92">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696179F0" w14:textId="77777777" w:rsidR="001117C3" w:rsidRPr="005E2CA0" w:rsidRDefault="001117C3" w:rsidP="00AF7C92">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(Beton C16/20 XF2)</w:t>
            </w:r>
          </w:p>
          <w:p w14:paraId="5B8FEB57"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3B444BD0" w14:textId="77777777" w:rsidR="001117C3" w:rsidRPr="005E2CA0" w:rsidRDefault="001117C3" w:rsidP="00AF7C9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61D30EC"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68EA96B6" w14:textId="77777777" w:rsidR="001117C3" w:rsidRPr="005E2CA0" w:rsidRDefault="001117C3" w:rsidP="00AF7C92">
            <w:pPr>
              <w:jc w:val="center"/>
              <w:rPr>
                <w:b/>
                <w:bCs/>
                <w:sz w:val="22"/>
                <w:szCs w:val="22"/>
                <w:lang w:val="en-US"/>
              </w:rPr>
            </w:pPr>
            <w:r w:rsidRPr="005E2CA0">
              <w:rPr>
                <w:b/>
                <w:bCs/>
                <w:sz w:val="22"/>
                <w:szCs w:val="22"/>
                <w:lang w:val="en-US"/>
              </w:rPr>
              <w:t>1,50</w:t>
            </w:r>
          </w:p>
          <w:p w14:paraId="0AA4C12D" w14:textId="77777777" w:rsidR="001117C3" w:rsidRPr="009B70F2" w:rsidRDefault="001117C3" w:rsidP="00AF7C92">
            <w:pPr>
              <w:jc w:val="center"/>
              <w:rPr>
                <w:sz w:val="2"/>
                <w:szCs w:val="2"/>
                <w:lang w:val="en-US"/>
              </w:rPr>
            </w:pPr>
          </w:p>
        </w:tc>
      </w:tr>
      <w:tr w:rsidR="001117C3" w:rsidRPr="00B40365" w14:paraId="1CF9FB65"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3DBD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1D5F8C2" w14:textId="77777777" w:rsidR="001117C3" w:rsidRPr="00B40365" w:rsidRDefault="001117C3" w:rsidP="00AF7C9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68B51E04" w14:textId="77777777" w:rsidR="001117C3" w:rsidRPr="00C97908" w:rsidRDefault="001117C3" w:rsidP="00AF7C9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74D5CBE"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EB9DF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14:paraId="13180EBC" w14:textId="77777777" w:rsidR="001117C3" w:rsidRPr="00C97908" w:rsidRDefault="001117C3" w:rsidP="00AF7C92">
            <w:pPr>
              <w:jc w:val="center"/>
              <w:rPr>
                <w:sz w:val="16"/>
                <w:szCs w:val="16"/>
                <w:lang w:val="en-US"/>
              </w:rPr>
            </w:pPr>
            <w:r w:rsidRPr="00C97908">
              <w:rPr>
                <w:sz w:val="16"/>
                <w:szCs w:val="16"/>
                <w:lang w:val="en-US"/>
              </w:rPr>
              <w:t>5,77</w:t>
            </w:r>
          </w:p>
        </w:tc>
      </w:tr>
      <w:tr w:rsidR="001117C3" w:rsidRPr="00B40365" w14:paraId="759EA5D5"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E14E7"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BE4B923" w14:textId="77777777" w:rsidR="001117C3" w:rsidRPr="00B40365" w:rsidRDefault="001117C3" w:rsidP="00AF7C9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09F37AE" w14:textId="77777777" w:rsidR="001117C3" w:rsidRPr="00C97908" w:rsidRDefault="001117C3" w:rsidP="00AF7C9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727B805"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CB7F4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1EDF3FC8" w14:textId="77777777" w:rsidR="001117C3" w:rsidRPr="00C97908" w:rsidRDefault="001117C3" w:rsidP="00AF7C92">
            <w:pPr>
              <w:jc w:val="center"/>
              <w:rPr>
                <w:sz w:val="16"/>
                <w:szCs w:val="16"/>
                <w:lang w:val="en-US"/>
              </w:rPr>
            </w:pPr>
            <w:r w:rsidRPr="00C97908">
              <w:rPr>
                <w:sz w:val="16"/>
                <w:szCs w:val="16"/>
                <w:lang w:val="en-US"/>
              </w:rPr>
              <w:t>0,98</w:t>
            </w:r>
          </w:p>
        </w:tc>
      </w:tr>
      <w:tr w:rsidR="001117C3" w:rsidRPr="00B40365" w14:paraId="7F57C1B0"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CD5D6"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8B45D84" w14:textId="77777777" w:rsidR="001117C3" w:rsidRPr="00B40365" w:rsidRDefault="001117C3" w:rsidP="00AF7C92">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14:paraId="7A746492" w14:textId="77777777" w:rsidR="001117C3" w:rsidRPr="00C97908" w:rsidRDefault="001117C3" w:rsidP="00AF7C92">
            <w:pPr>
              <w:rPr>
                <w:sz w:val="16"/>
                <w:szCs w:val="16"/>
                <w:lang w:val="en-US"/>
              </w:rPr>
            </w:pPr>
            <w:r w:rsidRPr="00C97908">
              <w:rPr>
                <w:sz w:val="16"/>
                <w:szCs w:val="16"/>
                <w:lang w:val="en-US"/>
              </w:rPr>
              <w:t>beton C16/20 XF2</w:t>
            </w:r>
          </w:p>
        </w:tc>
        <w:tc>
          <w:tcPr>
            <w:tcW w:w="1021" w:type="dxa"/>
            <w:gridSpan w:val="3"/>
            <w:tcBorders>
              <w:top w:val="nil"/>
              <w:bottom w:val="single" w:sz="2" w:space="0" w:color="auto"/>
            </w:tcBorders>
            <w:vAlign w:val="center"/>
          </w:tcPr>
          <w:p w14:paraId="5E432A27"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B4F06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2577C89C" w14:textId="77777777" w:rsidR="001117C3" w:rsidRPr="00C97908" w:rsidRDefault="001117C3" w:rsidP="00AF7C92">
            <w:pPr>
              <w:jc w:val="center"/>
              <w:rPr>
                <w:sz w:val="16"/>
                <w:szCs w:val="16"/>
                <w:lang w:val="en-US"/>
              </w:rPr>
            </w:pPr>
            <w:r w:rsidRPr="00C97908">
              <w:rPr>
                <w:sz w:val="16"/>
                <w:szCs w:val="16"/>
                <w:lang w:val="en-US"/>
              </w:rPr>
              <w:t>1,55</w:t>
            </w:r>
          </w:p>
        </w:tc>
      </w:tr>
      <w:tr w:rsidR="001117C3" w:rsidRPr="00B40365" w14:paraId="3ABA52D5"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E85E8"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653F09F" w14:textId="77777777" w:rsidR="001117C3" w:rsidRPr="00B40365" w:rsidRDefault="001117C3" w:rsidP="00AF7C9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D42C759" w14:textId="77777777" w:rsidR="001117C3" w:rsidRPr="00C97908" w:rsidRDefault="001117C3" w:rsidP="00AF7C9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5E67506" w14:textId="77777777" w:rsidR="001117C3" w:rsidRPr="00C97908" w:rsidRDefault="001117C3" w:rsidP="00AF7C9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24634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000D364" w14:textId="77777777" w:rsidR="001117C3" w:rsidRPr="00C97908" w:rsidRDefault="001117C3" w:rsidP="00AF7C92">
            <w:pPr>
              <w:jc w:val="center"/>
              <w:rPr>
                <w:sz w:val="16"/>
                <w:szCs w:val="16"/>
                <w:lang w:val="en-US"/>
              </w:rPr>
            </w:pPr>
            <w:r w:rsidRPr="00C97908">
              <w:rPr>
                <w:sz w:val="16"/>
                <w:szCs w:val="16"/>
                <w:lang w:val="en-US"/>
              </w:rPr>
              <w:t>0,15</w:t>
            </w:r>
          </w:p>
        </w:tc>
      </w:tr>
      <w:tr w:rsidR="001117C3" w:rsidRPr="00B40365" w14:paraId="1396381D"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8955E"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7956EC32" w14:textId="77777777" w:rsidR="001117C3" w:rsidRPr="00B40365" w:rsidRDefault="001117C3" w:rsidP="00AF7C9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6B02B15" w14:textId="77777777" w:rsidR="001117C3" w:rsidRPr="00C97908" w:rsidRDefault="001117C3" w:rsidP="00AF7C9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F719446"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5244D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4628501D" w14:textId="77777777" w:rsidR="001117C3" w:rsidRPr="00C97908" w:rsidRDefault="001117C3" w:rsidP="00AF7C92">
            <w:pPr>
              <w:jc w:val="center"/>
              <w:rPr>
                <w:sz w:val="16"/>
                <w:szCs w:val="16"/>
                <w:lang w:val="en-US"/>
              </w:rPr>
            </w:pPr>
            <w:r w:rsidRPr="00C97908">
              <w:rPr>
                <w:sz w:val="16"/>
                <w:szCs w:val="16"/>
                <w:lang w:val="en-US"/>
              </w:rPr>
              <w:t>0,38</w:t>
            </w:r>
          </w:p>
        </w:tc>
      </w:tr>
      <w:tr w:rsidR="001117C3" w:rsidRPr="00B40365" w14:paraId="385BCBD2"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36045"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7C0DF3B" w14:textId="77777777" w:rsidR="001117C3" w:rsidRPr="00B40365" w:rsidRDefault="001117C3" w:rsidP="00AF7C92">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0D409BB3" w14:textId="77777777" w:rsidR="001117C3" w:rsidRPr="00C97908" w:rsidRDefault="001117C3" w:rsidP="00AF7C92">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02A1DD86"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BC19B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14:paraId="4932AE76" w14:textId="77777777" w:rsidR="001117C3" w:rsidRPr="00C97908" w:rsidRDefault="001117C3" w:rsidP="00AF7C92">
            <w:pPr>
              <w:jc w:val="center"/>
              <w:rPr>
                <w:sz w:val="16"/>
                <w:szCs w:val="16"/>
                <w:lang w:val="en-US"/>
              </w:rPr>
            </w:pPr>
            <w:r w:rsidRPr="00C97908">
              <w:rPr>
                <w:sz w:val="16"/>
                <w:szCs w:val="16"/>
                <w:lang w:val="en-US"/>
              </w:rPr>
              <w:t>0,60</w:t>
            </w:r>
          </w:p>
        </w:tc>
      </w:tr>
      <w:tr w:rsidR="001117C3" w:rsidRPr="009B70F2" w14:paraId="35EDB267"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A700CB" w14:textId="77777777" w:rsidR="001117C3" w:rsidRPr="005E2CA0" w:rsidRDefault="001117C3" w:rsidP="00AF7C92">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05D64CDB" w14:textId="77777777" w:rsidR="001117C3" w:rsidRPr="005E2CA0" w:rsidRDefault="001117C3" w:rsidP="00AF7C92">
            <w:pPr>
              <w:jc w:val="center"/>
              <w:rPr>
                <w:b/>
                <w:bCs/>
                <w:sz w:val="22"/>
                <w:szCs w:val="22"/>
                <w:lang w:val="en-US"/>
              </w:rPr>
            </w:pPr>
            <w:r w:rsidRPr="005E2CA0">
              <w:rPr>
                <w:b/>
                <w:bCs/>
                <w:sz w:val="22"/>
                <w:szCs w:val="22"/>
                <w:lang w:val="en-US"/>
              </w:rPr>
              <w:t>CC03C1</w:t>
            </w:r>
          </w:p>
        </w:tc>
        <w:tc>
          <w:tcPr>
            <w:tcW w:w="4366" w:type="dxa"/>
            <w:gridSpan w:val="5"/>
            <w:tcBorders>
              <w:top w:val="single" w:sz="4" w:space="0" w:color="auto"/>
              <w:bottom w:val="single" w:sz="4" w:space="0" w:color="auto"/>
            </w:tcBorders>
          </w:tcPr>
          <w:p w14:paraId="094F30A0" w14:textId="77777777" w:rsidR="001117C3" w:rsidRPr="005E2CA0" w:rsidRDefault="001117C3" w:rsidP="00AF7C92">
            <w:pPr>
              <w:rPr>
                <w:b/>
                <w:bCs/>
                <w:sz w:val="2"/>
                <w:szCs w:val="2"/>
                <w:lang w:val="en-US"/>
              </w:rPr>
            </w:pPr>
            <w:r w:rsidRPr="005E2CA0">
              <w:rPr>
                <w:b/>
                <w:bCs/>
                <w:sz w:val="22"/>
                <w:szCs w:val="22"/>
                <w:lang w:val="en-US"/>
              </w:rPr>
              <w:t>Montare plase sudate la inaltimi peste  35 m, la placi  (Plasa VR 100x100x5mm - 3,1 kg/m2)</w:t>
            </w:r>
          </w:p>
          <w:p w14:paraId="3E090D0B"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C462B32" w14:textId="77777777" w:rsidR="001117C3" w:rsidRPr="005E2CA0" w:rsidRDefault="001117C3" w:rsidP="00AF7C9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AF412F4"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7087E2CB" w14:textId="77777777" w:rsidR="001117C3" w:rsidRPr="005E2CA0" w:rsidRDefault="001117C3" w:rsidP="00AF7C92">
            <w:pPr>
              <w:jc w:val="center"/>
              <w:rPr>
                <w:b/>
                <w:bCs/>
                <w:sz w:val="22"/>
                <w:szCs w:val="22"/>
                <w:lang w:val="en-US"/>
              </w:rPr>
            </w:pPr>
            <w:r w:rsidRPr="005E2CA0">
              <w:rPr>
                <w:b/>
                <w:bCs/>
                <w:sz w:val="22"/>
                <w:szCs w:val="22"/>
                <w:lang w:val="en-US"/>
              </w:rPr>
              <w:t>46,50</w:t>
            </w:r>
          </w:p>
          <w:p w14:paraId="281482E1" w14:textId="77777777" w:rsidR="001117C3" w:rsidRPr="009B70F2" w:rsidRDefault="001117C3" w:rsidP="00AF7C92">
            <w:pPr>
              <w:jc w:val="center"/>
              <w:rPr>
                <w:sz w:val="2"/>
                <w:szCs w:val="2"/>
                <w:lang w:val="en-US"/>
              </w:rPr>
            </w:pPr>
          </w:p>
        </w:tc>
      </w:tr>
      <w:tr w:rsidR="001117C3" w:rsidRPr="00B40365" w14:paraId="28526DC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E1E9E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7D6ACD0" w14:textId="77777777" w:rsidR="001117C3" w:rsidRPr="00B40365" w:rsidRDefault="001117C3" w:rsidP="00AF7C9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1B09170" w14:textId="77777777" w:rsidR="001117C3" w:rsidRPr="00C97908" w:rsidRDefault="001117C3" w:rsidP="00AF7C9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3DC8426A"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A8B659"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1684601" w14:textId="77777777" w:rsidR="001117C3" w:rsidRPr="00C97908" w:rsidRDefault="001117C3" w:rsidP="00AF7C92">
            <w:pPr>
              <w:jc w:val="center"/>
              <w:rPr>
                <w:sz w:val="16"/>
                <w:szCs w:val="16"/>
                <w:lang w:val="en-US"/>
              </w:rPr>
            </w:pPr>
            <w:r w:rsidRPr="00C97908">
              <w:rPr>
                <w:sz w:val="16"/>
                <w:szCs w:val="16"/>
                <w:lang w:val="en-US"/>
              </w:rPr>
              <w:t>1,16</w:t>
            </w:r>
          </w:p>
        </w:tc>
      </w:tr>
      <w:tr w:rsidR="001117C3" w:rsidRPr="00B40365" w14:paraId="330D56C6"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495356"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010EFC5D" w14:textId="77777777" w:rsidR="001117C3" w:rsidRPr="00B40365" w:rsidRDefault="001117C3" w:rsidP="00AF7C9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6F4217A" w14:textId="77777777" w:rsidR="001117C3" w:rsidRPr="00C97908" w:rsidRDefault="001117C3" w:rsidP="00AF7C9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B506CF"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D30F10"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68F5A6D0" w14:textId="77777777" w:rsidR="001117C3" w:rsidRPr="00C97908" w:rsidRDefault="001117C3" w:rsidP="00AF7C92">
            <w:pPr>
              <w:jc w:val="center"/>
              <w:rPr>
                <w:sz w:val="16"/>
                <w:szCs w:val="16"/>
                <w:lang w:val="en-US"/>
              </w:rPr>
            </w:pPr>
            <w:r w:rsidRPr="00C97908">
              <w:rPr>
                <w:sz w:val="16"/>
                <w:szCs w:val="16"/>
                <w:lang w:val="en-US"/>
              </w:rPr>
              <w:t>0,46</w:t>
            </w:r>
          </w:p>
        </w:tc>
      </w:tr>
      <w:tr w:rsidR="001117C3" w:rsidRPr="00B40365" w14:paraId="0B06338C"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6C246"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117B0D3" w14:textId="77777777" w:rsidR="001117C3" w:rsidRPr="00B40365" w:rsidRDefault="001117C3" w:rsidP="00AF7C92">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64E76DBC" w14:textId="77777777" w:rsidR="001117C3" w:rsidRPr="00C97908" w:rsidRDefault="001117C3" w:rsidP="00AF7C92">
            <w:pPr>
              <w:rPr>
                <w:sz w:val="16"/>
                <w:szCs w:val="16"/>
                <w:lang w:val="en-US"/>
              </w:rPr>
            </w:pPr>
            <w:r w:rsidRPr="00C97908">
              <w:rPr>
                <w:sz w:val="16"/>
                <w:szCs w:val="16"/>
                <w:lang w:val="en-US"/>
              </w:rPr>
              <w:t>Plase sudate VR 100x100x5mm</w:t>
            </w:r>
          </w:p>
        </w:tc>
        <w:tc>
          <w:tcPr>
            <w:tcW w:w="1021" w:type="dxa"/>
            <w:gridSpan w:val="3"/>
            <w:tcBorders>
              <w:top w:val="nil"/>
              <w:bottom w:val="single" w:sz="2" w:space="0" w:color="auto"/>
            </w:tcBorders>
            <w:vAlign w:val="center"/>
          </w:tcPr>
          <w:p w14:paraId="1D69B265"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ED9226"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070CA442" w14:textId="77777777" w:rsidR="001117C3" w:rsidRPr="00C97908" w:rsidRDefault="001117C3" w:rsidP="00AF7C92">
            <w:pPr>
              <w:jc w:val="center"/>
              <w:rPr>
                <w:sz w:val="16"/>
                <w:szCs w:val="16"/>
                <w:lang w:val="en-US"/>
              </w:rPr>
            </w:pPr>
            <w:r w:rsidRPr="00C97908">
              <w:rPr>
                <w:sz w:val="16"/>
                <w:szCs w:val="16"/>
                <w:lang w:val="en-US"/>
              </w:rPr>
              <w:t>46,96</w:t>
            </w:r>
          </w:p>
        </w:tc>
      </w:tr>
      <w:tr w:rsidR="001117C3" w:rsidRPr="00B40365" w14:paraId="217D3D5C"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444D9"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101FB25" w14:textId="77777777" w:rsidR="001117C3" w:rsidRPr="00B40365" w:rsidRDefault="001117C3" w:rsidP="00AF7C92">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40C8AC5" w14:textId="77777777" w:rsidR="001117C3" w:rsidRPr="00C97908" w:rsidRDefault="001117C3" w:rsidP="00AF7C92">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70345040"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F7994B"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2C09768" w14:textId="77777777" w:rsidR="001117C3" w:rsidRPr="00C97908" w:rsidRDefault="001117C3" w:rsidP="00AF7C92">
            <w:pPr>
              <w:jc w:val="center"/>
              <w:rPr>
                <w:sz w:val="16"/>
                <w:szCs w:val="16"/>
                <w:lang w:val="en-US"/>
              </w:rPr>
            </w:pPr>
            <w:r w:rsidRPr="00C97908">
              <w:rPr>
                <w:sz w:val="16"/>
                <w:szCs w:val="16"/>
                <w:lang w:val="en-US"/>
              </w:rPr>
              <w:t>0,23</w:t>
            </w:r>
          </w:p>
        </w:tc>
      </w:tr>
      <w:tr w:rsidR="001117C3" w:rsidRPr="00B40365" w14:paraId="23E7CE10"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7BE5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A3D5011" w14:textId="77777777" w:rsidR="001117C3" w:rsidRPr="00B40365" w:rsidRDefault="001117C3" w:rsidP="00AF7C9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0D3574D2" w14:textId="77777777" w:rsidR="001117C3" w:rsidRPr="00C97908" w:rsidRDefault="001117C3" w:rsidP="00AF7C9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6CF4B31" w14:textId="77777777" w:rsidR="001117C3" w:rsidRPr="00C97908" w:rsidRDefault="001117C3" w:rsidP="00AF7C9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848BC3"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1CF2A670" w14:textId="77777777" w:rsidR="001117C3" w:rsidRPr="00C97908" w:rsidRDefault="001117C3" w:rsidP="00AF7C92">
            <w:pPr>
              <w:jc w:val="center"/>
              <w:rPr>
                <w:sz w:val="16"/>
                <w:szCs w:val="16"/>
                <w:lang w:val="en-US"/>
              </w:rPr>
            </w:pPr>
            <w:r w:rsidRPr="00C97908">
              <w:rPr>
                <w:sz w:val="16"/>
                <w:szCs w:val="16"/>
                <w:lang w:val="en-US"/>
              </w:rPr>
              <w:t>0,46</w:t>
            </w:r>
          </w:p>
        </w:tc>
      </w:tr>
      <w:tr w:rsidR="001117C3" w:rsidRPr="00B40365" w14:paraId="6185D8D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8F835"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34B6CC2A" w14:textId="77777777" w:rsidR="001117C3" w:rsidRPr="00B40365" w:rsidRDefault="001117C3" w:rsidP="00AF7C9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63C348F6" w14:textId="77777777" w:rsidR="001117C3" w:rsidRPr="00C97908" w:rsidRDefault="001117C3" w:rsidP="00AF7C9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5D3002C" w14:textId="77777777" w:rsidR="001117C3" w:rsidRPr="00C97908" w:rsidRDefault="001117C3" w:rsidP="00AF7C9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BA8D06"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1C0EE62" w14:textId="77777777" w:rsidR="001117C3" w:rsidRPr="00C97908" w:rsidRDefault="001117C3" w:rsidP="00AF7C92">
            <w:pPr>
              <w:jc w:val="center"/>
              <w:rPr>
                <w:sz w:val="16"/>
                <w:szCs w:val="16"/>
                <w:lang w:val="en-US"/>
              </w:rPr>
            </w:pPr>
            <w:r w:rsidRPr="00C97908">
              <w:rPr>
                <w:sz w:val="16"/>
                <w:szCs w:val="16"/>
                <w:lang w:val="en-US"/>
              </w:rPr>
              <w:t>13,95</w:t>
            </w:r>
          </w:p>
        </w:tc>
      </w:tr>
      <w:tr w:rsidR="001117C3" w:rsidRPr="00B40365" w14:paraId="575B5D8E"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DD0653"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48489AE8" w14:textId="77777777" w:rsidR="001117C3" w:rsidRPr="00B40365" w:rsidRDefault="001117C3" w:rsidP="00AF7C9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46BA0AE" w14:textId="77777777" w:rsidR="001117C3" w:rsidRPr="00C97908" w:rsidRDefault="001117C3" w:rsidP="00AF7C9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0000A5A"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9A020D"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0,0007</w:t>
            </w:r>
          </w:p>
        </w:tc>
        <w:tc>
          <w:tcPr>
            <w:tcW w:w="1559" w:type="dxa"/>
            <w:gridSpan w:val="2"/>
            <w:tcBorders>
              <w:top w:val="nil"/>
              <w:bottom w:val="single" w:sz="2" w:space="0" w:color="auto"/>
              <w:right w:val="single" w:sz="4" w:space="0" w:color="auto"/>
            </w:tcBorders>
            <w:vAlign w:val="center"/>
          </w:tcPr>
          <w:p w14:paraId="2B4D8105" w14:textId="77777777" w:rsidR="001117C3" w:rsidRPr="00C97908" w:rsidRDefault="001117C3" w:rsidP="00AF7C92">
            <w:pPr>
              <w:jc w:val="center"/>
              <w:rPr>
                <w:sz w:val="16"/>
                <w:szCs w:val="16"/>
                <w:lang w:val="en-US"/>
              </w:rPr>
            </w:pPr>
            <w:r w:rsidRPr="00C97908">
              <w:rPr>
                <w:sz w:val="16"/>
                <w:szCs w:val="16"/>
                <w:lang w:val="en-US"/>
              </w:rPr>
              <w:t>0,03</w:t>
            </w:r>
          </w:p>
        </w:tc>
      </w:tr>
      <w:tr w:rsidR="001117C3" w:rsidRPr="009B70F2" w14:paraId="6D7F1E3D"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20E806" w14:textId="77777777" w:rsidR="001117C3" w:rsidRPr="005E2CA0" w:rsidRDefault="001117C3" w:rsidP="00AF7C92">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74722D68" w14:textId="77777777" w:rsidR="001117C3" w:rsidRPr="005E2CA0" w:rsidRDefault="001117C3" w:rsidP="00AF7C92">
            <w:pPr>
              <w:jc w:val="center"/>
              <w:rPr>
                <w:b/>
                <w:bCs/>
                <w:sz w:val="22"/>
                <w:szCs w:val="22"/>
                <w:lang w:val="en-US"/>
              </w:rPr>
            </w:pPr>
            <w:r w:rsidRPr="005E2CA0">
              <w:rPr>
                <w:b/>
                <w:bCs/>
                <w:sz w:val="22"/>
                <w:szCs w:val="22"/>
                <w:lang w:val="en-US"/>
              </w:rPr>
              <w:t>DE16A</w:t>
            </w:r>
          </w:p>
        </w:tc>
        <w:tc>
          <w:tcPr>
            <w:tcW w:w="4366" w:type="dxa"/>
            <w:gridSpan w:val="5"/>
            <w:tcBorders>
              <w:top w:val="single" w:sz="4" w:space="0" w:color="auto"/>
              <w:bottom w:val="single" w:sz="4" w:space="0" w:color="auto"/>
            </w:tcBorders>
          </w:tcPr>
          <w:p w14:paraId="5B44D8F4" w14:textId="77777777" w:rsidR="001117C3" w:rsidRPr="005E2CA0" w:rsidRDefault="001117C3" w:rsidP="00AF7C92">
            <w:pPr>
              <w:rPr>
                <w:b/>
                <w:bCs/>
                <w:sz w:val="2"/>
                <w:szCs w:val="2"/>
                <w:lang w:val="en-US"/>
              </w:rPr>
            </w:pPr>
            <w:r w:rsidRPr="005E2CA0">
              <w:rPr>
                <w:b/>
                <w:bCs/>
                <w:sz w:val="22"/>
                <w:szCs w:val="22"/>
                <w:lang w:val="en-US"/>
              </w:rPr>
              <w:t>Montarea la santuri, rigole etc., a elementelor prefabricate din beton armat pina la 0,02 mc/buc inclusiv (Rigola L-4-8 3000x530x780mm)</w:t>
            </w:r>
          </w:p>
          <w:p w14:paraId="7B43F150"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788D80BF" w14:textId="77777777" w:rsidR="001117C3" w:rsidRPr="005E2CA0" w:rsidRDefault="001117C3" w:rsidP="00AF7C9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9114CC"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43D7C83A" w14:textId="77777777" w:rsidR="001117C3" w:rsidRPr="005E2CA0" w:rsidRDefault="001117C3" w:rsidP="00AF7C92">
            <w:pPr>
              <w:jc w:val="center"/>
              <w:rPr>
                <w:b/>
                <w:bCs/>
                <w:sz w:val="22"/>
                <w:szCs w:val="22"/>
                <w:lang w:val="en-US"/>
              </w:rPr>
            </w:pPr>
            <w:r w:rsidRPr="005E2CA0">
              <w:rPr>
                <w:b/>
                <w:bCs/>
                <w:sz w:val="22"/>
                <w:szCs w:val="22"/>
                <w:lang w:val="en-US"/>
              </w:rPr>
              <w:t>9,00</w:t>
            </w:r>
          </w:p>
          <w:p w14:paraId="4829250C" w14:textId="77777777" w:rsidR="001117C3" w:rsidRPr="009B70F2" w:rsidRDefault="001117C3" w:rsidP="00AF7C92">
            <w:pPr>
              <w:jc w:val="center"/>
              <w:rPr>
                <w:sz w:val="2"/>
                <w:szCs w:val="2"/>
                <w:lang w:val="en-US"/>
              </w:rPr>
            </w:pPr>
          </w:p>
        </w:tc>
      </w:tr>
      <w:tr w:rsidR="001117C3" w:rsidRPr="00B40365" w14:paraId="56A65AA8"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8050B"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6EA64CA3" w14:textId="77777777" w:rsidR="001117C3" w:rsidRPr="00B40365" w:rsidRDefault="001117C3" w:rsidP="00AF7C92">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7CD6FAA7" w14:textId="77777777" w:rsidR="001117C3" w:rsidRPr="00C97908" w:rsidRDefault="001117C3" w:rsidP="00AF7C92">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5E5AD92B"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4A343D"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FC2FE65" w14:textId="77777777" w:rsidR="001117C3" w:rsidRPr="00C97908" w:rsidRDefault="001117C3" w:rsidP="00AF7C92">
            <w:pPr>
              <w:jc w:val="center"/>
              <w:rPr>
                <w:sz w:val="16"/>
                <w:szCs w:val="16"/>
                <w:lang w:val="en-US"/>
              </w:rPr>
            </w:pPr>
            <w:r w:rsidRPr="00C97908">
              <w:rPr>
                <w:sz w:val="16"/>
                <w:szCs w:val="16"/>
                <w:lang w:val="en-US"/>
              </w:rPr>
              <w:t>2,70</w:t>
            </w:r>
          </w:p>
        </w:tc>
      </w:tr>
      <w:tr w:rsidR="001117C3" w:rsidRPr="00B40365" w14:paraId="39D31BE1"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0C36F"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D866273" w14:textId="77777777" w:rsidR="001117C3" w:rsidRPr="00B40365" w:rsidRDefault="001117C3" w:rsidP="00AF7C92">
            <w:pPr>
              <w:jc w:val="center"/>
              <w:rPr>
                <w:sz w:val="16"/>
                <w:szCs w:val="16"/>
                <w:lang w:val="en-US"/>
              </w:rPr>
            </w:pPr>
            <w:r w:rsidRPr="00B40365">
              <w:rPr>
                <w:sz w:val="16"/>
                <w:szCs w:val="16"/>
                <w:lang w:val="en-US"/>
              </w:rPr>
              <w:t>2666122800611-2</w:t>
            </w:r>
          </w:p>
        </w:tc>
        <w:tc>
          <w:tcPr>
            <w:tcW w:w="4366" w:type="dxa"/>
            <w:gridSpan w:val="4"/>
            <w:tcBorders>
              <w:top w:val="nil"/>
              <w:bottom w:val="single" w:sz="2" w:space="0" w:color="auto"/>
            </w:tcBorders>
            <w:vAlign w:val="center"/>
          </w:tcPr>
          <w:p w14:paraId="477BA98C" w14:textId="77777777" w:rsidR="001117C3" w:rsidRPr="00C97908" w:rsidRDefault="001117C3" w:rsidP="00AF7C92">
            <w:pPr>
              <w:rPr>
                <w:sz w:val="16"/>
                <w:szCs w:val="16"/>
                <w:lang w:val="en-US"/>
              </w:rPr>
            </w:pPr>
            <w:r w:rsidRPr="00C97908">
              <w:rPr>
                <w:sz w:val="16"/>
                <w:szCs w:val="16"/>
                <w:lang w:val="en-US"/>
              </w:rPr>
              <w:t>Rigola L-4-8 3000x530x780mm</w:t>
            </w:r>
          </w:p>
        </w:tc>
        <w:tc>
          <w:tcPr>
            <w:tcW w:w="1021" w:type="dxa"/>
            <w:gridSpan w:val="3"/>
            <w:tcBorders>
              <w:top w:val="nil"/>
              <w:bottom w:val="single" w:sz="2" w:space="0" w:color="auto"/>
            </w:tcBorders>
            <w:vAlign w:val="center"/>
          </w:tcPr>
          <w:p w14:paraId="6E243C8B" w14:textId="77777777" w:rsidR="001117C3" w:rsidRPr="00C97908" w:rsidRDefault="001117C3" w:rsidP="00AF7C9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3394C8"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1,007</w:t>
            </w:r>
          </w:p>
        </w:tc>
        <w:tc>
          <w:tcPr>
            <w:tcW w:w="1559" w:type="dxa"/>
            <w:gridSpan w:val="2"/>
            <w:tcBorders>
              <w:top w:val="nil"/>
              <w:bottom w:val="single" w:sz="2" w:space="0" w:color="auto"/>
            </w:tcBorders>
            <w:vAlign w:val="center"/>
          </w:tcPr>
          <w:p w14:paraId="78DFB942" w14:textId="77777777" w:rsidR="001117C3" w:rsidRPr="00C97908" w:rsidRDefault="001117C3" w:rsidP="00AF7C92">
            <w:pPr>
              <w:jc w:val="center"/>
              <w:rPr>
                <w:sz w:val="16"/>
                <w:szCs w:val="16"/>
                <w:lang w:val="en-US"/>
              </w:rPr>
            </w:pPr>
            <w:r w:rsidRPr="00C97908">
              <w:rPr>
                <w:sz w:val="16"/>
                <w:szCs w:val="16"/>
                <w:lang w:val="en-US"/>
              </w:rPr>
              <w:t>9,06</w:t>
            </w:r>
          </w:p>
        </w:tc>
      </w:tr>
      <w:tr w:rsidR="001117C3" w:rsidRPr="009B70F2" w14:paraId="100E175D"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E146CD" w14:textId="77777777" w:rsidR="001117C3" w:rsidRPr="005E2CA0" w:rsidRDefault="001117C3" w:rsidP="00AF7C92">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47660BED" w14:textId="77777777" w:rsidR="001117C3" w:rsidRPr="005E2CA0" w:rsidRDefault="001117C3" w:rsidP="00AF7C92">
            <w:pPr>
              <w:jc w:val="center"/>
              <w:rPr>
                <w:b/>
                <w:bCs/>
                <w:sz w:val="22"/>
                <w:szCs w:val="22"/>
                <w:lang w:val="en-US"/>
              </w:rPr>
            </w:pPr>
            <w:r w:rsidRPr="005E2CA0">
              <w:rPr>
                <w:b/>
                <w:bCs/>
                <w:sz w:val="22"/>
                <w:szCs w:val="22"/>
                <w:lang w:val="en-US"/>
              </w:rPr>
              <w:t>TsD02A11</w:t>
            </w:r>
          </w:p>
        </w:tc>
        <w:tc>
          <w:tcPr>
            <w:tcW w:w="4366" w:type="dxa"/>
            <w:gridSpan w:val="5"/>
            <w:tcBorders>
              <w:top w:val="single" w:sz="4" w:space="0" w:color="auto"/>
              <w:bottom w:val="single" w:sz="4" w:space="0" w:color="auto"/>
            </w:tcBorders>
          </w:tcPr>
          <w:p w14:paraId="30E45AD7" w14:textId="77777777" w:rsidR="001117C3" w:rsidRPr="005E2CA0" w:rsidRDefault="001117C3" w:rsidP="00AF7C92">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 in conditiile gospodaririi apelor</w:t>
            </w:r>
          </w:p>
          <w:p w14:paraId="437DB87B"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491B205F" w14:textId="77777777" w:rsidR="001117C3" w:rsidRPr="005E2CA0" w:rsidRDefault="001117C3" w:rsidP="00AF7C9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0B5C69D"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4891304E" w14:textId="77777777" w:rsidR="001117C3" w:rsidRPr="005E2CA0" w:rsidRDefault="001117C3" w:rsidP="00AF7C92">
            <w:pPr>
              <w:jc w:val="center"/>
              <w:rPr>
                <w:b/>
                <w:bCs/>
                <w:sz w:val="22"/>
                <w:szCs w:val="22"/>
                <w:lang w:val="en-US"/>
              </w:rPr>
            </w:pPr>
            <w:r w:rsidRPr="005E2CA0">
              <w:rPr>
                <w:b/>
                <w:bCs/>
                <w:sz w:val="22"/>
                <w:szCs w:val="22"/>
                <w:lang w:val="en-US"/>
              </w:rPr>
              <w:t>0,10</w:t>
            </w:r>
          </w:p>
          <w:p w14:paraId="04F6EDD1" w14:textId="77777777" w:rsidR="001117C3" w:rsidRPr="009B70F2" w:rsidRDefault="001117C3" w:rsidP="00AF7C92">
            <w:pPr>
              <w:jc w:val="center"/>
              <w:rPr>
                <w:sz w:val="2"/>
                <w:szCs w:val="2"/>
                <w:lang w:val="en-US"/>
              </w:rPr>
            </w:pPr>
          </w:p>
        </w:tc>
      </w:tr>
      <w:tr w:rsidR="001117C3" w:rsidRPr="00B40365" w14:paraId="2938F616"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2F340"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115A9507" w14:textId="77777777" w:rsidR="001117C3" w:rsidRPr="00B40365" w:rsidRDefault="001117C3" w:rsidP="00AF7C92">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5B13D88D" w14:textId="77777777" w:rsidR="001117C3" w:rsidRPr="00C97908" w:rsidRDefault="001117C3" w:rsidP="00AF7C92">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23677D1B"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372D2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1,25</w:t>
            </w:r>
          </w:p>
        </w:tc>
        <w:tc>
          <w:tcPr>
            <w:tcW w:w="1559" w:type="dxa"/>
            <w:gridSpan w:val="2"/>
            <w:tcBorders>
              <w:top w:val="nil"/>
              <w:bottom w:val="single" w:sz="2" w:space="0" w:color="auto"/>
              <w:right w:val="single" w:sz="4" w:space="0" w:color="auto"/>
            </w:tcBorders>
            <w:vAlign w:val="center"/>
          </w:tcPr>
          <w:p w14:paraId="63CC21C9" w14:textId="77777777" w:rsidR="001117C3" w:rsidRPr="00C97908" w:rsidRDefault="001117C3" w:rsidP="00AF7C92">
            <w:pPr>
              <w:jc w:val="center"/>
              <w:rPr>
                <w:sz w:val="16"/>
                <w:szCs w:val="16"/>
                <w:lang w:val="en-US"/>
              </w:rPr>
            </w:pPr>
            <w:r w:rsidRPr="00C97908">
              <w:rPr>
                <w:sz w:val="16"/>
                <w:szCs w:val="16"/>
                <w:lang w:val="en-US"/>
              </w:rPr>
              <w:t>0,12</w:t>
            </w:r>
          </w:p>
        </w:tc>
      </w:tr>
      <w:tr w:rsidR="001117C3" w:rsidRPr="009B70F2" w14:paraId="7DF34664"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456A36" w14:textId="77777777" w:rsidR="001117C3" w:rsidRPr="005E2CA0" w:rsidRDefault="001117C3" w:rsidP="00AF7C92">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47084048" w14:textId="77777777" w:rsidR="001117C3" w:rsidRPr="005E2CA0" w:rsidRDefault="001117C3" w:rsidP="00AF7C92">
            <w:pPr>
              <w:jc w:val="center"/>
              <w:rPr>
                <w:b/>
                <w:bCs/>
                <w:sz w:val="22"/>
                <w:szCs w:val="22"/>
                <w:lang w:val="en-US"/>
              </w:rPr>
            </w:pPr>
            <w:r w:rsidRPr="005E2CA0">
              <w:rPr>
                <w:b/>
                <w:bCs/>
                <w:sz w:val="22"/>
                <w:szCs w:val="22"/>
                <w:lang w:val="en-US"/>
              </w:rPr>
              <w:t>TsD05A</w:t>
            </w:r>
          </w:p>
        </w:tc>
        <w:tc>
          <w:tcPr>
            <w:tcW w:w="4366" w:type="dxa"/>
            <w:gridSpan w:val="5"/>
            <w:tcBorders>
              <w:top w:val="single" w:sz="4" w:space="0" w:color="auto"/>
              <w:bottom w:val="single" w:sz="4" w:space="0" w:color="auto"/>
            </w:tcBorders>
          </w:tcPr>
          <w:p w14:paraId="2296D982" w14:textId="77777777" w:rsidR="001117C3" w:rsidRPr="005E2CA0" w:rsidRDefault="001117C3" w:rsidP="00AF7C92">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necoeziv</w:t>
            </w:r>
          </w:p>
          <w:p w14:paraId="1023116B" w14:textId="77777777" w:rsidR="001117C3" w:rsidRPr="009B70F2" w:rsidRDefault="001117C3" w:rsidP="00AF7C92">
            <w:pPr>
              <w:rPr>
                <w:sz w:val="2"/>
                <w:szCs w:val="2"/>
                <w:lang w:val="en-US"/>
              </w:rPr>
            </w:pPr>
          </w:p>
        </w:tc>
        <w:tc>
          <w:tcPr>
            <w:tcW w:w="1011" w:type="dxa"/>
            <w:gridSpan w:val="3"/>
            <w:tcBorders>
              <w:top w:val="single" w:sz="4" w:space="0" w:color="auto"/>
              <w:bottom w:val="single" w:sz="4" w:space="0" w:color="auto"/>
            </w:tcBorders>
            <w:vAlign w:val="center"/>
          </w:tcPr>
          <w:p w14:paraId="2C5FEA66" w14:textId="77777777" w:rsidR="001117C3" w:rsidRPr="005E2CA0" w:rsidRDefault="001117C3" w:rsidP="00AF7C9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6B00B31" w14:textId="77777777" w:rsidR="001117C3" w:rsidRPr="009B70F2" w:rsidRDefault="001117C3" w:rsidP="00AF7C92">
            <w:pPr>
              <w:jc w:val="center"/>
              <w:rPr>
                <w:sz w:val="22"/>
                <w:szCs w:val="22"/>
                <w:lang w:val="en-US"/>
              </w:rPr>
            </w:pPr>
          </w:p>
        </w:tc>
        <w:tc>
          <w:tcPr>
            <w:tcW w:w="1542" w:type="dxa"/>
            <w:gridSpan w:val="2"/>
            <w:tcBorders>
              <w:top w:val="single" w:sz="4" w:space="0" w:color="auto"/>
              <w:bottom w:val="single" w:sz="4" w:space="0" w:color="auto"/>
            </w:tcBorders>
            <w:vAlign w:val="center"/>
          </w:tcPr>
          <w:p w14:paraId="5AAA4339" w14:textId="77777777" w:rsidR="001117C3" w:rsidRPr="005E2CA0" w:rsidRDefault="001117C3" w:rsidP="00AF7C92">
            <w:pPr>
              <w:jc w:val="center"/>
              <w:rPr>
                <w:b/>
                <w:bCs/>
                <w:sz w:val="22"/>
                <w:szCs w:val="22"/>
                <w:lang w:val="en-US"/>
              </w:rPr>
            </w:pPr>
            <w:r w:rsidRPr="005E2CA0">
              <w:rPr>
                <w:b/>
                <w:bCs/>
                <w:sz w:val="22"/>
                <w:szCs w:val="22"/>
                <w:lang w:val="en-US"/>
              </w:rPr>
              <w:t>0,10</w:t>
            </w:r>
          </w:p>
          <w:p w14:paraId="50E1B540" w14:textId="77777777" w:rsidR="001117C3" w:rsidRPr="009B70F2" w:rsidRDefault="001117C3" w:rsidP="00AF7C92">
            <w:pPr>
              <w:jc w:val="center"/>
              <w:rPr>
                <w:sz w:val="2"/>
                <w:szCs w:val="2"/>
                <w:lang w:val="en-US"/>
              </w:rPr>
            </w:pPr>
          </w:p>
        </w:tc>
      </w:tr>
      <w:tr w:rsidR="001117C3" w:rsidRPr="00B40365" w14:paraId="3A778ABB"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06AF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5474F460" w14:textId="77777777" w:rsidR="001117C3" w:rsidRPr="00B40365" w:rsidRDefault="001117C3" w:rsidP="00AF7C9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5CFF4F2" w14:textId="77777777" w:rsidR="001117C3" w:rsidRPr="00C97908" w:rsidRDefault="001117C3" w:rsidP="00AF7C9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F4BB3C" w14:textId="77777777" w:rsidR="001117C3" w:rsidRPr="00C97908" w:rsidRDefault="001117C3" w:rsidP="00AF7C9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BFC60A"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8,82</w:t>
            </w:r>
          </w:p>
        </w:tc>
        <w:tc>
          <w:tcPr>
            <w:tcW w:w="1559" w:type="dxa"/>
            <w:gridSpan w:val="2"/>
            <w:tcBorders>
              <w:top w:val="nil"/>
              <w:bottom w:val="single" w:sz="2" w:space="0" w:color="auto"/>
            </w:tcBorders>
            <w:vAlign w:val="center"/>
          </w:tcPr>
          <w:p w14:paraId="401D2DEC" w14:textId="77777777" w:rsidR="001117C3" w:rsidRPr="00C97908" w:rsidRDefault="001117C3" w:rsidP="00AF7C92">
            <w:pPr>
              <w:jc w:val="center"/>
              <w:rPr>
                <w:sz w:val="16"/>
                <w:szCs w:val="16"/>
                <w:lang w:val="en-US"/>
              </w:rPr>
            </w:pPr>
            <w:r w:rsidRPr="00C97908">
              <w:rPr>
                <w:sz w:val="16"/>
                <w:szCs w:val="16"/>
                <w:lang w:val="en-US"/>
              </w:rPr>
              <w:t>0,88</w:t>
            </w:r>
          </w:p>
        </w:tc>
      </w:tr>
      <w:tr w:rsidR="001117C3" w:rsidRPr="00B40365" w14:paraId="6F5C205A" w14:textId="77777777" w:rsidTr="00AF7C9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1F32A" w14:textId="77777777" w:rsidR="001117C3" w:rsidRPr="00C97908" w:rsidRDefault="001117C3" w:rsidP="00AF7C92">
            <w:pPr>
              <w:jc w:val="center"/>
              <w:rPr>
                <w:sz w:val="16"/>
                <w:szCs w:val="16"/>
                <w:lang w:val="en-US"/>
              </w:rPr>
            </w:pPr>
          </w:p>
        </w:tc>
        <w:tc>
          <w:tcPr>
            <w:tcW w:w="1418" w:type="dxa"/>
            <w:gridSpan w:val="4"/>
            <w:tcBorders>
              <w:top w:val="nil"/>
              <w:bottom w:val="single" w:sz="2" w:space="0" w:color="auto"/>
            </w:tcBorders>
            <w:vAlign w:val="center"/>
          </w:tcPr>
          <w:p w14:paraId="26AA53D2" w14:textId="77777777" w:rsidR="001117C3" w:rsidRPr="00B40365" w:rsidRDefault="001117C3" w:rsidP="00AF7C92">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6F5E76A7" w14:textId="77777777" w:rsidR="001117C3" w:rsidRPr="00C97908" w:rsidRDefault="001117C3" w:rsidP="00AF7C92">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15FADCEE" w14:textId="77777777" w:rsidR="001117C3" w:rsidRPr="00C97908" w:rsidRDefault="001117C3" w:rsidP="00AF7C9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FA5E77" w14:textId="77777777" w:rsidR="001117C3" w:rsidRPr="00C97908" w:rsidRDefault="001117C3" w:rsidP="00AF7C92">
            <w:pPr>
              <w:jc w:val="center"/>
              <w:rPr>
                <w:sz w:val="16"/>
                <w:szCs w:val="16"/>
                <w:lang w:val="en-US"/>
              </w:rPr>
            </w:pPr>
            <w:r w:rsidRPr="00C97908">
              <w:rPr>
                <w:rFonts w:ascii="Times New Roman CYR" w:hAnsi="Times New Roman CYR" w:cs="Times New Roman CYR"/>
                <w:sz w:val="16"/>
                <w:szCs w:val="16"/>
                <w:lang w:val="en-US"/>
              </w:rPr>
              <w:t>10,39</w:t>
            </w:r>
          </w:p>
        </w:tc>
        <w:tc>
          <w:tcPr>
            <w:tcW w:w="1559" w:type="dxa"/>
            <w:gridSpan w:val="2"/>
            <w:tcBorders>
              <w:top w:val="nil"/>
              <w:bottom w:val="single" w:sz="2" w:space="0" w:color="auto"/>
              <w:right w:val="single" w:sz="4" w:space="0" w:color="auto"/>
            </w:tcBorders>
            <w:vAlign w:val="center"/>
          </w:tcPr>
          <w:p w14:paraId="4706EA6D" w14:textId="77777777" w:rsidR="001117C3" w:rsidRPr="00C97908" w:rsidRDefault="001117C3" w:rsidP="00AF7C92">
            <w:pPr>
              <w:jc w:val="center"/>
              <w:rPr>
                <w:sz w:val="16"/>
                <w:szCs w:val="16"/>
                <w:lang w:val="en-US"/>
              </w:rPr>
            </w:pPr>
            <w:r w:rsidRPr="00C97908">
              <w:rPr>
                <w:sz w:val="16"/>
                <w:szCs w:val="16"/>
                <w:lang w:val="en-US"/>
              </w:rPr>
              <w:t>1,04</w:t>
            </w:r>
          </w:p>
        </w:tc>
      </w:tr>
      <w:tr w:rsidR="001117C3" w:rsidRPr="003E2692" w14:paraId="4E984EF0"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5204D9"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3190BEE4"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18F8044D"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7DC9BEC8"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3FA9036E"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51F567B4" w14:textId="77777777" w:rsidR="001117C3" w:rsidRPr="003E2692" w:rsidRDefault="001117C3" w:rsidP="00AF7C92">
            <w:pPr>
              <w:rPr>
                <w:sz w:val="2"/>
                <w:szCs w:val="2"/>
                <w:lang w:val="en-US"/>
              </w:rPr>
            </w:pPr>
          </w:p>
        </w:tc>
      </w:tr>
      <w:tr w:rsidR="001117C3" w:rsidRPr="00B449C4" w14:paraId="3AC91F19"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193244"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15AA35D2"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3DDF67F8"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EA47527"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462F2DC3"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1AFB6E74" w14:textId="77777777" w:rsidR="001117C3" w:rsidRPr="00B449C4" w:rsidRDefault="001117C3" w:rsidP="00AF7C92">
            <w:pPr>
              <w:rPr>
                <w:sz w:val="22"/>
                <w:szCs w:val="22"/>
                <w:lang w:val="en-US"/>
              </w:rPr>
            </w:pPr>
          </w:p>
        </w:tc>
      </w:tr>
      <w:tr w:rsidR="001117C3" w:rsidRPr="00B40365" w14:paraId="7943B1F3"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BADC72"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2BA7DD81"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61E95A67" w14:textId="77777777" w:rsidR="001117C3" w:rsidRPr="00B40365" w:rsidRDefault="001117C3" w:rsidP="00AF7C9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Montarea rigole de evacuare a apelor pluviale</w:t>
            </w:r>
          </w:p>
        </w:tc>
        <w:tc>
          <w:tcPr>
            <w:tcW w:w="3621" w:type="dxa"/>
            <w:gridSpan w:val="8"/>
            <w:tcBorders>
              <w:bottom w:val="single" w:sz="4" w:space="0" w:color="auto"/>
              <w:right w:val="single" w:sz="4" w:space="0" w:color="auto"/>
            </w:tcBorders>
          </w:tcPr>
          <w:p w14:paraId="503E18A1" w14:textId="77777777" w:rsidR="001117C3" w:rsidRPr="00B40365" w:rsidRDefault="001117C3" w:rsidP="00AF7C92">
            <w:pPr>
              <w:rPr>
                <w:sz w:val="22"/>
                <w:szCs w:val="22"/>
                <w:lang w:val="en-US"/>
              </w:rPr>
            </w:pPr>
          </w:p>
        </w:tc>
      </w:tr>
      <w:tr w:rsidR="001117C3" w:rsidRPr="003E2692" w14:paraId="0DE6E66D"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50EB2D6" w14:textId="77777777" w:rsidR="001117C3" w:rsidRPr="003E2692" w:rsidRDefault="001117C3" w:rsidP="00AF7C92">
            <w:pPr>
              <w:rPr>
                <w:sz w:val="2"/>
                <w:szCs w:val="2"/>
                <w:lang w:val="en-US"/>
              </w:rPr>
            </w:pPr>
          </w:p>
        </w:tc>
        <w:tc>
          <w:tcPr>
            <w:tcW w:w="1418" w:type="dxa"/>
            <w:gridSpan w:val="3"/>
            <w:tcBorders>
              <w:top w:val="single" w:sz="6" w:space="0" w:color="auto"/>
              <w:bottom w:val="nil"/>
            </w:tcBorders>
            <w:vAlign w:val="center"/>
          </w:tcPr>
          <w:p w14:paraId="0FEF8374" w14:textId="77777777" w:rsidR="001117C3" w:rsidRPr="003E2692" w:rsidRDefault="001117C3" w:rsidP="00AF7C92">
            <w:pPr>
              <w:rPr>
                <w:sz w:val="2"/>
                <w:szCs w:val="2"/>
                <w:lang w:val="en-US"/>
              </w:rPr>
            </w:pPr>
          </w:p>
        </w:tc>
        <w:tc>
          <w:tcPr>
            <w:tcW w:w="4204" w:type="dxa"/>
            <w:gridSpan w:val="5"/>
            <w:tcBorders>
              <w:top w:val="single" w:sz="6" w:space="0" w:color="auto"/>
              <w:bottom w:val="nil"/>
            </w:tcBorders>
          </w:tcPr>
          <w:p w14:paraId="7292A618" w14:textId="77777777" w:rsidR="001117C3" w:rsidRPr="003E2692" w:rsidRDefault="001117C3" w:rsidP="00AF7C92">
            <w:pPr>
              <w:rPr>
                <w:sz w:val="2"/>
                <w:szCs w:val="2"/>
                <w:lang w:val="en-US"/>
              </w:rPr>
            </w:pPr>
          </w:p>
        </w:tc>
        <w:tc>
          <w:tcPr>
            <w:tcW w:w="992" w:type="dxa"/>
            <w:gridSpan w:val="3"/>
            <w:tcBorders>
              <w:top w:val="single" w:sz="6" w:space="0" w:color="auto"/>
              <w:bottom w:val="nil"/>
              <w:right w:val="nil"/>
            </w:tcBorders>
          </w:tcPr>
          <w:p w14:paraId="7EFAE651" w14:textId="77777777" w:rsidR="001117C3" w:rsidRPr="003E2692" w:rsidRDefault="001117C3" w:rsidP="00AF7C92">
            <w:pPr>
              <w:rPr>
                <w:sz w:val="2"/>
                <w:szCs w:val="2"/>
                <w:lang w:val="en-US"/>
              </w:rPr>
            </w:pPr>
          </w:p>
        </w:tc>
        <w:tc>
          <w:tcPr>
            <w:tcW w:w="1276" w:type="dxa"/>
            <w:gridSpan w:val="3"/>
            <w:tcBorders>
              <w:top w:val="single" w:sz="6" w:space="0" w:color="auto"/>
              <w:left w:val="nil"/>
              <w:bottom w:val="nil"/>
              <w:right w:val="nil"/>
            </w:tcBorders>
          </w:tcPr>
          <w:p w14:paraId="7A62BE83" w14:textId="77777777" w:rsidR="001117C3" w:rsidRPr="003E2692" w:rsidRDefault="001117C3" w:rsidP="00AF7C92">
            <w:pPr>
              <w:rPr>
                <w:sz w:val="2"/>
                <w:szCs w:val="2"/>
                <w:lang w:val="en-US"/>
              </w:rPr>
            </w:pPr>
          </w:p>
        </w:tc>
        <w:tc>
          <w:tcPr>
            <w:tcW w:w="1559" w:type="dxa"/>
            <w:gridSpan w:val="3"/>
            <w:tcBorders>
              <w:top w:val="single" w:sz="6" w:space="0" w:color="auto"/>
              <w:left w:val="nil"/>
              <w:bottom w:val="nil"/>
              <w:right w:val="nil"/>
            </w:tcBorders>
          </w:tcPr>
          <w:p w14:paraId="3933A8FE" w14:textId="77777777" w:rsidR="001117C3" w:rsidRPr="003E2692" w:rsidRDefault="001117C3" w:rsidP="00AF7C92">
            <w:pPr>
              <w:rPr>
                <w:sz w:val="2"/>
                <w:szCs w:val="2"/>
                <w:lang w:val="en-US"/>
              </w:rPr>
            </w:pPr>
          </w:p>
        </w:tc>
      </w:tr>
      <w:tr w:rsidR="001117C3" w:rsidRPr="00B449C4" w14:paraId="3F2C7426" w14:textId="77777777" w:rsidTr="00AF7C9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E22A861" w14:textId="77777777" w:rsidR="001117C3" w:rsidRPr="00B40365" w:rsidRDefault="001117C3" w:rsidP="00AF7C92">
            <w:pPr>
              <w:rPr>
                <w:sz w:val="22"/>
                <w:szCs w:val="22"/>
                <w:lang w:val="en-US"/>
              </w:rPr>
            </w:pPr>
          </w:p>
        </w:tc>
        <w:tc>
          <w:tcPr>
            <w:tcW w:w="1418" w:type="dxa"/>
            <w:gridSpan w:val="4"/>
            <w:tcBorders>
              <w:top w:val="nil"/>
              <w:bottom w:val="single" w:sz="4" w:space="0" w:color="auto"/>
            </w:tcBorders>
            <w:vAlign w:val="center"/>
          </w:tcPr>
          <w:p w14:paraId="42A287B3" w14:textId="77777777" w:rsidR="001117C3" w:rsidRPr="00B40365" w:rsidRDefault="001117C3" w:rsidP="00AF7C92">
            <w:pPr>
              <w:rPr>
                <w:sz w:val="22"/>
                <w:szCs w:val="22"/>
                <w:lang w:val="en-US"/>
              </w:rPr>
            </w:pPr>
          </w:p>
        </w:tc>
        <w:tc>
          <w:tcPr>
            <w:tcW w:w="4366" w:type="dxa"/>
            <w:gridSpan w:val="4"/>
            <w:tcBorders>
              <w:top w:val="nil"/>
              <w:bottom w:val="single" w:sz="4" w:space="0" w:color="auto"/>
            </w:tcBorders>
          </w:tcPr>
          <w:p w14:paraId="703CBE9B" w14:textId="77777777" w:rsidR="001117C3" w:rsidRPr="000E0709" w:rsidRDefault="001117C3" w:rsidP="00AF7C9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56945AE" w14:textId="77777777" w:rsidR="001117C3" w:rsidRPr="00B449C4" w:rsidRDefault="001117C3" w:rsidP="00AF7C92">
            <w:pPr>
              <w:rPr>
                <w:sz w:val="22"/>
                <w:szCs w:val="22"/>
                <w:lang w:val="en-US"/>
              </w:rPr>
            </w:pPr>
          </w:p>
        </w:tc>
        <w:tc>
          <w:tcPr>
            <w:tcW w:w="1134" w:type="dxa"/>
            <w:gridSpan w:val="3"/>
            <w:tcBorders>
              <w:top w:val="nil"/>
              <w:left w:val="nil"/>
              <w:bottom w:val="single" w:sz="4" w:space="0" w:color="auto"/>
              <w:right w:val="nil"/>
            </w:tcBorders>
          </w:tcPr>
          <w:p w14:paraId="12A30A57" w14:textId="77777777" w:rsidR="001117C3" w:rsidRPr="00B449C4" w:rsidRDefault="001117C3" w:rsidP="00AF7C92">
            <w:pPr>
              <w:rPr>
                <w:sz w:val="22"/>
                <w:szCs w:val="22"/>
                <w:lang w:val="en-US"/>
              </w:rPr>
            </w:pPr>
          </w:p>
        </w:tc>
        <w:tc>
          <w:tcPr>
            <w:tcW w:w="1559" w:type="dxa"/>
            <w:gridSpan w:val="2"/>
            <w:tcBorders>
              <w:top w:val="nil"/>
              <w:left w:val="nil"/>
              <w:bottom w:val="single" w:sz="4" w:space="0" w:color="auto"/>
            </w:tcBorders>
          </w:tcPr>
          <w:p w14:paraId="13D07530" w14:textId="77777777" w:rsidR="001117C3" w:rsidRPr="00B449C4" w:rsidRDefault="001117C3" w:rsidP="00AF7C92">
            <w:pPr>
              <w:rPr>
                <w:sz w:val="22"/>
                <w:szCs w:val="22"/>
                <w:lang w:val="en-US"/>
              </w:rPr>
            </w:pPr>
          </w:p>
        </w:tc>
      </w:tr>
      <w:tr w:rsidR="001117C3" w:rsidRPr="00B40365" w14:paraId="5F3FCEDC" w14:textId="77777777" w:rsidTr="00AF7C9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70BB1C" w14:textId="77777777" w:rsidR="001117C3" w:rsidRPr="00B40365" w:rsidRDefault="001117C3" w:rsidP="00AF7C92">
            <w:pPr>
              <w:rPr>
                <w:sz w:val="22"/>
                <w:szCs w:val="22"/>
                <w:lang w:val="en-US"/>
              </w:rPr>
            </w:pPr>
          </w:p>
        </w:tc>
        <w:tc>
          <w:tcPr>
            <w:tcW w:w="1381" w:type="dxa"/>
            <w:gridSpan w:val="4"/>
            <w:tcBorders>
              <w:bottom w:val="single" w:sz="4" w:space="0" w:color="auto"/>
            </w:tcBorders>
            <w:vAlign w:val="center"/>
          </w:tcPr>
          <w:p w14:paraId="2AC6EAD4" w14:textId="77777777" w:rsidR="001117C3" w:rsidRPr="00B40365" w:rsidRDefault="001117C3" w:rsidP="00AF7C92">
            <w:pPr>
              <w:rPr>
                <w:sz w:val="22"/>
                <w:szCs w:val="22"/>
                <w:lang w:val="en-US"/>
              </w:rPr>
            </w:pPr>
          </w:p>
        </w:tc>
        <w:tc>
          <w:tcPr>
            <w:tcW w:w="4238" w:type="dxa"/>
            <w:gridSpan w:val="4"/>
            <w:tcBorders>
              <w:bottom w:val="single" w:sz="4" w:space="0" w:color="auto"/>
            </w:tcBorders>
          </w:tcPr>
          <w:p w14:paraId="2C2B8FB3" w14:textId="77777777" w:rsidR="001117C3" w:rsidRPr="00B40365" w:rsidRDefault="001117C3" w:rsidP="00AF7C92">
            <w:pPr>
              <w:rPr>
                <w:sz w:val="22"/>
                <w:szCs w:val="22"/>
                <w:lang w:val="en-US"/>
              </w:rPr>
            </w:pPr>
            <w:r w:rsidRPr="00B40365">
              <w:rPr>
                <w:b/>
                <w:bCs/>
                <w:lang w:val="en-US"/>
              </w:rPr>
              <w:t xml:space="preserve">Total </w:t>
            </w:r>
            <w:r w:rsidRPr="00B40365">
              <w:rPr>
                <w:b/>
                <w:bCs/>
                <w:sz w:val="22"/>
                <w:szCs w:val="22"/>
                <w:lang w:val="en-US"/>
              </w:rPr>
              <w:t>Amenajarea str. Chisinaului</w:t>
            </w:r>
          </w:p>
        </w:tc>
        <w:tc>
          <w:tcPr>
            <w:tcW w:w="3621" w:type="dxa"/>
            <w:gridSpan w:val="8"/>
            <w:tcBorders>
              <w:bottom w:val="single" w:sz="4" w:space="0" w:color="auto"/>
              <w:right w:val="single" w:sz="4" w:space="0" w:color="auto"/>
            </w:tcBorders>
          </w:tcPr>
          <w:p w14:paraId="1E3480D9" w14:textId="77777777" w:rsidR="001117C3" w:rsidRPr="00B40365" w:rsidRDefault="001117C3" w:rsidP="00AF7C92">
            <w:pPr>
              <w:rPr>
                <w:sz w:val="22"/>
                <w:szCs w:val="22"/>
                <w:lang w:val="en-US"/>
              </w:rPr>
            </w:pPr>
          </w:p>
        </w:tc>
      </w:tr>
      <w:tr w:rsidR="001117C3" w:rsidRPr="00B40365" w14:paraId="2B3D2687"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DEFB972" w14:textId="77777777" w:rsidR="001117C3" w:rsidRPr="00B40365" w:rsidRDefault="001117C3" w:rsidP="00AF7C92">
            <w:pPr>
              <w:rPr>
                <w:sz w:val="22"/>
                <w:szCs w:val="22"/>
                <w:lang w:val="en-US"/>
              </w:rPr>
            </w:pPr>
          </w:p>
        </w:tc>
        <w:tc>
          <w:tcPr>
            <w:tcW w:w="1417" w:type="dxa"/>
            <w:gridSpan w:val="4"/>
            <w:tcBorders>
              <w:top w:val="single" w:sz="6" w:space="0" w:color="auto"/>
              <w:bottom w:val="single" w:sz="12" w:space="0" w:color="auto"/>
            </w:tcBorders>
          </w:tcPr>
          <w:p w14:paraId="60AA16FD" w14:textId="77777777" w:rsidR="001117C3" w:rsidRPr="00B40365" w:rsidRDefault="001117C3" w:rsidP="00AF7C92">
            <w:pPr>
              <w:rPr>
                <w:sz w:val="22"/>
                <w:szCs w:val="22"/>
                <w:lang w:val="en-US"/>
              </w:rPr>
            </w:pPr>
          </w:p>
        </w:tc>
        <w:tc>
          <w:tcPr>
            <w:tcW w:w="4111" w:type="dxa"/>
            <w:gridSpan w:val="4"/>
            <w:tcBorders>
              <w:top w:val="single" w:sz="6" w:space="0" w:color="auto"/>
              <w:bottom w:val="single" w:sz="12" w:space="0" w:color="auto"/>
            </w:tcBorders>
          </w:tcPr>
          <w:p w14:paraId="7840DA2C" w14:textId="77777777" w:rsidR="001117C3" w:rsidRPr="00B40365" w:rsidRDefault="001117C3" w:rsidP="00AF7C92">
            <w:pPr>
              <w:rPr>
                <w:b/>
                <w:bCs/>
                <w:sz w:val="22"/>
                <w:szCs w:val="22"/>
                <w:lang w:val="en-US"/>
              </w:rPr>
            </w:pPr>
          </w:p>
        </w:tc>
        <w:tc>
          <w:tcPr>
            <w:tcW w:w="992" w:type="dxa"/>
            <w:gridSpan w:val="3"/>
            <w:tcBorders>
              <w:top w:val="single" w:sz="6" w:space="0" w:color="auto"/>
              <w:bottom w:val="single" w:sz="12" w:space="0" w:color="auto"/>
            </w:tcBorders>
          </w:tcPr>
          <w:p w14:paraId="6AFECA42" w14:textId="77777777" w:rsidR="001117C3" w:rsidRPr="00B40365" w:rsidRDefault="001117C3" w:rsidP="00AF7C92">
            <w:pPr>
              <w:rPr>
                <w:sz w:val="22"/>
                <w:szCs w:val="22"/>
                <w:lang w:val="en-US"/>
              </w:rPr>
            </w:pPr>
          </w:p>
        </w:tc>
        <w:tc>
          <w:tcPr>
            <w:tcW w:w="2835" w:type="dxa"/>
            <w:gridSpan w:val="7"/>
            <w:tcBorders>
              <w:top w:val="single" w:sz="6" w:space="0" w:color="auto"/>
              <w:bottom w:val="single" w:sz="12" w:space="0" w:color="auto"/>
            </w:tcBorders>
          </w:tcPr>
          <w:p w14:paraId="4BA244FB" w14:textId="77777777" w:rsidR="001117C3" w:rsidRPr="00B40365" w:rsidRDefault="001117C3" w:rsidP="00AF7C92">
            <w:pPr>
              <w:rPr>
                <w:sz w:val="22"/>
                <w:szCs w:val="22"/>
                <w:lang w:val="en-US"/>
              </w:rPr>
            </w:pPr>
          </w:p>
        </w:tc>
      </w:tr>
      <w:tr w:rsidR="001117C3" w:rsidRPr="003E2692" w14:paraId="6104F282" w14:textId="77777777" w:rsidTr="00AF7C9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63FBDE9C" w14:textId="77777777" w:rsidR="001117C3" w:rsidRPr="003E2692" w:rsidRDefault="001117C3" w:rsidP="00AF7C92">
            <w:pPr>
              <w:rPr>
                <w:sz w:val="2"/>
                <w:szCs w:val="2"/>
                <w:lang w:val="en-US"/>
              </w:rPr>
            </w:pPr>
          </w:p>
        </w:tc>
        <w:tc>
          <w:tcPr>
            <w:tcW w:w="1417" w:type="dxa"/>
            <w:gridSpan w:val="4"/>
            <w:tcBorders>
              <w:top w:val="single" w:sz="12" w:space="0" w:color="auto"/>
              <w:left w:val="nil"/>
              <w:bottom w:val="nil"/>
              <w:right w:val="nil"/>
            </w:tcBorders>
          </w:tcPr>
          <w:p w14:paraId="5097F125" w14:textId="77777777" w:rsidR="001117C3" w:rsidRPr="003E2692" w:rsidRDefault="001117C3" w:rsidP="00AF7C92">
            <w:pPr>
              <w:rPr>
                <w:sz w:val="2"/>
                <w:szCs w:val="2"/>
                <w:lang w:val="en-US"/>
              </w:rPr>
            </w:pPr>
          </w:p>
        </w:tc>
        <w:tc>
          <w:tcPr>
            <w:tcW w:w="4111" w:type="dxa"/>
            <w:gridSpan w:val="4"/>
            <w:tcBorders>
              <w:top w:val="single" w:sz="12" w:space="0" w:color="auto"/>
              <w:left w:val="nil"/>
              <w:bottom w:val="nil"/>
              <w:right w:val="nil"/>
            </w:tcBorders>
          </w:tcPr>
          <w:p w14:paraId="700AF68C" w14:textId="77777777" w:rsidR="001117C3" w:rsidRPr="003E2692" w:rsidRDefault="001117C3" w:rsidP="00AF7C92">
            <w:pPr>
              <w:rPr>
                <w:sz w:val="2"/>
                <w:szCs w:val="2"/>
                <w:lang w:val="en-US"/>
              </w:rPr>
            </w:pPr>
          </w:p>
        </w:tc>
        <w:tc>
          <w:tcPr>
            <w:tcW w:w="992" w:type="dxa"/>
            <w:gridSpan w:val="3"/>
            <w:tcBorders>
              <w:top w:val="single" w:sz="12" w:space="0" w:color="auto"/>
              <w:left w:val="nil"/>
              <w:bottom w:val="nil"/>
              <w:right w:val="nil"/>
            </w:tcBorders>
          </w:tcPr>
          <w:p w14:paraId="6FA15E74" w14:textId="77777777" w:rsidR="001117C3" w:rsidRPr="003E2692" w:rsidRDefault="001117C3" w:rsidP="00AF7C92">
            <w:pPr>
              <w:rPr>
                <w:sz w:val="2"/>
                <w:szCs w:val="2"/>
                <w:lang w:val="en-US"/>
              </w:rPr>
            </w:pPr>
          </w:p>
        </w:tc>
        <w:tc>
          <w:tcPr>
            <w:tcW w:w="2835" w:type="dxa"/>
            <w:gridSpan w:val="7"/>
            <w:tcBorders>
              <w:top w:val="single" w:sz="12" w:space="0" w:color="auto"/>
              <w:left w:val="nil"/>
              <w:bottom w:val="nil"/>
              <w:right w:val="single" w:sz="4" w:space="0" w:color="auto"/>
            </w:tcBorders>
          </w:tcPr>
          <w:p w14:paraId="1CB18340" w14:textId="77777777" w:rsidR="001117C3" w:rsidRPr="003E2692" w:rsidRDefault="001117C3" w:rsidP="00AF7C92">
            <w:pPr>
              <w:rPr>
                <w:sz w:val="2"/>
                <w:szCs w:val="2"/>
                <w:lang w:val="en-US"/>
              </w:rPr>
            </w:pPr>
          </w:p>
        </w:tc>
      </w:tr>
      <w:tr w:rsidR="001117C3" w:rsidRPr="002D6B2B" w14:paraId="4C7E5602"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5D85147" w14:textId="77777777" w:rsidR="001117C3" w:rsidRPr="00B40365" w:rsidRDefault="001117C3" w:rsidP="00AF7C9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6B2C16C" w14:textId="77777777" w:rsidR="001117C3" w:rsidRPr="00B40365" w:rsidRDefault="001117C3" w:rsidP="00AF7C92">
            <w:pPr>
              <w:rPr>
                <w:sz w:val="22"/>
                <w:szCs w:val="22"/>
                <w:lang w:val="en-US"/>
              </w:rPr>
            </w:pPr>
          </w:p>
        </w:tc>
        <w:tc>
          <w:tcPr>
            <w:tcW w:w="4332" w:type="dxa"/>
            <w:gridSpan w:val="3"/>
            <w:tcBorders>
              <w:top w:val="single" w:sz="4" w:space="0" w:color="auto"/>
              <w:bottom w:val="single" w:sz="4" w:space="0" w:color="auto"/>
            </w:tcBorders>
            <w:vAlign w:val="center"/>
          </w:tcPr>
          <w:p w14:paraId="32B321A7" w14:textId="77777777" w:rsidR="001117C3" w:rsidRPr="000E0709" w:rsidRDefault="001117C3" w:rsidP="00AF7C9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D1EE035" w14:textId="77777777" w:rsidR="001117C3" w:rsidRPr="002D6B2B" w:rsidRDefault="001117C3" w:rsidP="00AF7C9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48C113E" w14:textId="77777777" w:rsidR="001117C3" w:rsidRPr="002D6B2B" w:rsidRDefault="001117C3" w:rsidP="00AF7C92">
            <w:pPr>
              <w:rPr>
                <w:sz w:val="22"/>
                <w:szCs w:val="22"/>
                <w:lang w:val="en-US"/>
              </w:rPr>
            </w:pPr>
          </w:p>
        </w:tc>
      </w:tr>
      <w:tr w:rsidR="001117C3" w:rsidRPr="002D6B2B" w14:paraId="769C13E7"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5B66671" w14:textId="77777777" w:rsidR="001117C3" w:rsidRPr="00B40365" w:rsidRDefault="001117C3" w:rsidP="00AF7C9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184BD1D" w14:textId="77777777" w:rsidR="001117C3" w:rsidRPr="00B40365" w:rsidRDefault="001117C3" w:rsidP="00AF7C92">
            <w:pPr>
              <w:rPr>
                <w:sz w:val="22"/>
                <w:szCs w:val="22"/>
                <w:lang w:val="en-US"/>
              </w:rPr>
            </w:pPr>
          </w:p>
        </w:tc>
        <w:tc>
          <w:tcPr>
            <w:tcW w:w="4332" w:type="dxa"/>
            <w:gridSpan w:val="3"/>
            <w:tcBorders>
              <w:top w:val="single" w:sz="4" w:space="0" w:color="auto"/>
              <w:bottom w:val="single" w:sz="4" w:space="0" w:color="auto"/>
            </w:tcBorders>
            <w:vAlign w:val="center"/>
          </w:tcPr>
          <w:p w14:paraId="3C57E6FD" w14:textId="77777777" w:rsidR="001117C3" w:rsidRPr="000E0709" w:rsidRDefault="001117C3" w:rsidP="00AF7C92">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13454F81" w14:textId="77777777" w:rsidR="001117C3" w:rsidRPr="002D6B2B" w:rsidRDefault="001117C3" w:rsidP="00AF7C9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507C84D" w14:textId="77777777" w:rsidR="001117C3" w:rsidRPr="002D6B2B" w:rsidRDefault="001117C3" w:rsidP="00AF7C92">
            <w:pPr>
              <w:rPr>
                <w:sz w:val="22"/>
                <w:szCs w:val="22"/>
                <w:lang w:val="en-US"/>
              </w:rPr>
            </w:pPr>
          </w:p>
        </w:tc>
      </w:tr>
      <w:tr w:rsidR="001117C3" w:rsidRPr="002D6B2B" w14:paraId="67BECED9"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CB46E44" w14:textId="77777777" w:rsidR="001117C3" w:rsidRPr="00B40365" w:rsidRDefault="001117C3" w:rsidP="00AF7C9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0F70F88" w14:textId="77777777" w:rsidR="001117C3" w:rsidRPr="00B40365" w:rsidRDefault="001117C3" w:rsidP="00AF7C92">
            <w:pPr>
              <w:rPr>
                <w:sz w:val="22"/>
                <w:szCs w:val="22"/>
                <w:lang w:val="en-US"/>
              </w:rPr>
            </w:pPr>
          </w:p>
        </w:tc>
        <w:tc>
          <w:tcPr>
            <w:tcW w:w="4332" w:type="dxa"/>
            <w:gridSpan w:val="3"/>
            <w:tcBorders>
              <w:top w:val="single" w:sz="4" w:space="0" w:color="auto"/>
              <w:bottom w:val="single" w:sz="4" w:space="0" w:color="auto"/>
            </w:tcBorders>
            <w:vAlign w:val="center"/>
          </w:tcPr>
          <w:p w14:paraId="711B8C4D" w14:textId="77777777" w:rsidR="001117C3" w:rsidRPr="000E0709" w:rsidRDefault="001117C3" w:rsidP="00AF7C9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8E25325" w14:textId="77777777" w:rsidR="001117C3" w:rsidRPr="002D6B2B" w:rsidRDefault="001117C3" w:rsidP="00AF7C9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D9C7EF2" w14:textId="77777777" w:rsidR="001117C3" w:rsidRPr="002D6B2B" w:rsidRDefault="001117C3" w:rsidP="00AF7C92">
            <w:pPr>
              <w:rPr>
                <w:sz w:val="22"/>
                <w:szCs w:val="22"/>
                <w:lang w:val="en-US"/>
              </w:rPr>
            </w:pPr>
          </w:p>
        </w:tc>
      </w:tr>
      <w:tr w:rsidR="001117C3" w:rsidRPr="002D6B2B" w14:paraId="622BAAFF"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E1238DF" w14:textId="77777777" w:rsidR="001117C3" w:rsidRPr="00B40365" w:rsidRDefault="001117C3" w:rsidP="00AF7C9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C1C74EA" w14:textId="77777777" w:rsidR="001117C3" w:rsidRPr="00B40365" w:rsidRDefault="001117C3" w:rsidP="00AF7C92">
            <w:pPr>
              <w:rPr>
                <w:sz w:val="22"/>
                <w:szCs w:val="22"/>
                <w:lang w:val="en-US"/>
              </w:rPr>
            </w:pPr>
          </w:p>
        </w:tc>
        <w:tc>
          <w:tcPr>
            <w:tcW w:w="4332" w:type="dxa"/>
            <w:gridSpan w:val="3"/>
            <w:tcBorders>
              <w:top w:val="single" w:sz="4" w:space="0" w:color="auto"/>
              <w:bottom w:val="single" w:sz="4" w:space="0" w:color="auto"/>
            </w:tcBorders>
            <w:vAlign w:val="center"/>
          </w:tcPr>
          <w:p w14:paraId="2ABE0DCD" w14:textId="77777777" w:rsidR="001117C3" w:rsidRPr="000E0709" w:rsidRDefault="001117C3" w:rsidP="00AF7C92">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58242E50" w14:textId="77777777" w:rsidR="001117C3" w:rsidRPr="002D6B2B" w:rsidRDefault="001117C3" w:rsidP="00AF7C9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F119FC8" w14:textId="77777777" w:rsidR="001117C3" w:rsidRPr="002D6B2B" w:rsidRDefault="001117C3" w:rsidP="00AF7C92">
            <w:pPr>
              <w:rPr>
                <w:sz w:val="22"/>
                <w:szCs w:val="22"/>
                <w:lang w:val="en-US"/>
              </w:rPr>
            </w:pPr>
          </w:p>
        </w:tc>
      </w:tr>
      <w:tr w:rsidR="001117C3" w:rsidRPr="002D6B2B" w14:paraId="1796C3CB"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04BF5D8" w14:textId="77777777" w:rsidR="001117C3" w:rsidRPr="00B40365" w:rsidRDefault="001117C3" w:rsidP="00AF7C9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D2326F3" w14:textId="77777777" w:rsidR="001117C3" w:rsidRPr="00B40365" w:rsidRDefault="001117C3" w:rsidP="00AF7C92">
            <w:pPr>
              <w:rPr>
                <w:sz w:val="22"/>
                <w:szCs w:val="22"/>
                <w:lang w:val="en-US"/>
              </w:rPr>
            </w:pPr>
          </w:p>
        </w:tc>
        <w:tc>
          <w:tcPr>
            <w:tcW w:w="4332" w:type="dxa"/>
            <w:gridSpan w:val="3"/>
            <w:tcBorders>
              <w:top w:val="single" w:sz="4" w:space="0" w:color="auto"/>
              <w:bottom w:val="single" w:sz="4" w:space="0" w:color="auto"/>
            </w:tcBorders>
            <w:vAlign w:val="center"/>
          </w:tcPr>
          <w:p w14:paraId="089A1D0F" w14:textId="77777777" w:rsidR="001117C3" w:rsidRPr="000E0709" w:rsidRDefault="001117C3" w:rsidP="00AF7C9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B5987B1" w14:textId="77777777" w:rsidR="001117C3" w:rsidRPr="002D6B2B" w:rsidRDefault="001117C3" w:rsidP="00AF7C9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4B75077" w14:textId="77777777" w:rsidR="001117C3" w:rsidRPr="002D6B2B" w:rsidRDefault="001117C3" w:rsidP="00AF7C92">
            <w:pPr>
              <w:rPr>
                <w:sz w:val="22"/>
                <w:szCs w:val="22"/>
                <w:lang w:val="en-US"/>
              </w:rPr>
            </w:pPr>
          </w:p>
        </w:tc>
      </w:tr>
      <w:tr w:rsidR="001117C3" w:rsidRPr="002D6B2B" w14:paraId="5B3F9ABC"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DE1FF11" w14:textId="77777777" w:rsidR="001117C3" w:rsidRPr="00B40365" w:rsidRDefault="001117C3" w:rsidP="00AF7C9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202EB1F" w14:textId="77777777" w:rsidR="001117C3" w:rsidRPr="00B40365" w:rsidRDefault="001117C3" w:rsidP="00AF7C92">
            <w:pPr>
              <w:rPr>
                <w:sz w:val="22"/>
                <w:szCs w:val="22"/>
                <w:lang w:val="en-US"/>
              </w:rPr>
            </w:pPr>
          </w:p>
        </w:tc>
        <w:tc>
          <w:tcPr>
            <w:tcW w:w="4332" w:type="dxa"/>
            <w:gridSpan w:val="3"/>
            <w:tcBorders>
              <w:top w:val="single" w:sz="4" w:space="0" w:color="auto"/>
              <w:bottom w:val="single" w:sz="4" w:space="0" w:color="auto"/>
            </w:tcBorders>
            <w:vAlign w:val="center"/>
          </w:tcPr>
          <w:p w14:paraId="3502C3BA" w14:textId="77777777" w:rsidR="001117C3" w:rsidRPr="000E0709" w:rsidRDefault="001117C3" w:rsidP="00AF7C92">
            <w:pPr>
              <w:rPr>
                <w:sz w:val="22"/>
                <w:szCs w:val="22"/>
                <w:lang w:val="en-US"/>
              </w:rPr>
            </w:pPr>
            <w:r w:rsidRPr="000E0709">
              <w:rPr>
                <w:sz w:val="22"/>
                <w:szCs w:val="22"/>
                <w:lang w:val="en-US"/>
              </w:rPr>
              <w:t>Beneficiul</w:t>
            </w:r>
          </w:p>
        </w:tc>
        <w:tc>
          <w:tcPr>
            <w:tcW w:w="1027" w:type="dxa"/>
            <w:gridSpan w:val="4"/>
            <w:tcBorders>
              <w:top w:val="single" w:sz="4" w:space="0" w:color="auto"/>
              <w:bottom w:val="single" w:sz="4" w:space="0" w:color="auto"/>
              <w:right w:val="nil"/>
            </w:tcBorders>
          </w:tcPr>
          <w:p w14:paraId="461B8AA4" w14:textId="77777777" w:rsidR="001117C3" w:rsidRPr="002D6B2B" w:rsidRDefault="001117C3" w:rsidP="00AF7C9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9A287C7" w14:textId="77777777" w:rsidR="001117C3" w:rsidRPr="002D6B2B" w:rsidRDefault="001117C3" w:rsidP="00AF7C92">
            <w:pPr>
              <w:rPr>
                <w:sz w:val="22"/>
                <w:szCs w:val="22"/>
                <w:lang w:val="en-US"/>
              </w:rPr>
            </w:pPr>
          </w:p>
        </w:tc>
      </w:tr>
      <w:tr w:rsidR="001117C3" w:rsidRPr="002D6B2B" w14:paraId="5EC91006"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21FF60A" w14:textId="77777777" w:rsidR="001117C3" w:rsidRPr="00B40365" w:rsidRDefault="001117C3" w:rsidP="00AF7C9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F2EAC03" w14:textId="77777777" w:rsidR="001117C3" w:rsidRPr="00B40365" w:rsidRDefault="001117C3" w:rsidP="00AF7C92">
            <w:pPr>
              <w:rPr>
                <w:sz w:val="22"/>
                <w:szCs w:val="22"/>
                <w:lang w:val="en-US"/>
              </w:rPr>
            </w:pPr>
          </w:p>
        </w:tc>
        <w:tc>
          <w:tcPr>
            <w:tcW w:w="4332" w:type="dxa"/>
            <w:gridSpan w:val="3"/>
            <w:tcBorders>
              <w:top w:val="single" w:sz="4" w:space="0" w:color="auto"/>
              <w:bottom w:val="single" w:sz="4" w:space="0" w:color="auto"/>
            </w:tcBorders>
            <w:vAlign w:val="center"/>
          </w:tcPr>
          <w:p w14:paraId="0C89A26B" w14:textId="77777777" w:rsidR="001117C3" w:rsidRPr="000E0709" w:rsidRDefault="001117C3" w:rsidP="00AF7C9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728A69C" w14:textId="77777777" w:rsidR="001117C3" w:rsidRPr="002D6B2B" w:rsidRDefault="001117C3" w:rsidP="00AF7C9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D8C69F2" w14:textId="77777777" w:rsidR="001117C3" w:rsidRPr="002D6B2B" w:rsidRDefault="001117C3" w:rsidP="00AF7C92">
            <w:pPr>
              <w:rPr>
                <w:sz w:val="22"/>
                <w:szCs w:val="22"/>
                <w:lang w:val="en-US"/>
              </w:rPr>
            </w:pPr>
          </w:p>
        </w:tc>
      </w:tr>
      <w:tr w:rsidR="001117C3" w:rsidRPr="002D6B2B" w14:paraId="701C3486" w14:textId="77777777" w:rsidTr="00AF7C9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278AF56" w14:textId="77777777" w:rsidR="001117C3" w:rsidRPr="00B40365" w:rsidRDefault="001117C3" w:rsidP="00AF7C9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AEB6B6E" w14:textId="77777777" w:rsidR="001117C3" w:rsidRPr="00B40365" w:rsidRDefault="001117C3" w:rsidP="00AF7C92">
            <w:pPr>
              <w:rPr>
                <w:sz w:val="22"/>
                <w:szCs w:val="22"/>
                <w:lang w:val="en-US"/>
              </w:rPr>
            </w:pPr>
          </w:p>
        </w:tc>
        <w:tc>
          <w:tcPr>
            <w:tcW w:w="4332" w:type="dxa"/>
            <w:gridSpan w:val="3"/>
            <w:tcBorders>
              <w:top w:val="single" w:sz="4" w:space="0" w:color="auto"/>
              <w:bottom w:val="single" w:sz="4" w:space="0" w:color="auto"/>
            </w:tcBorders>
            <w:vAlign w:val="center"/>
          </w:tcPr>
          <w:p w14:paraId="44853819" w14:textId="77777777" w:rsidR="001117C3" w:rsidRPr="000E0709" w:rsidRDefault="001117C3" w:rsidP="00AF7C92">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45C5E874" w14:textId="77777777" w:rsidR="001117C3" w:rsidRPr="002D6B2B" w:rsidRDefault="001117C3" w:rsidP="00AF7C9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4738E05" w14:textId="77777777" w:rsidR="001117C3" w:rsidRPr="002D6B2B" w:rsidRDefault="001117C3" w:rsidP="00AF7C92">
            <w:pPr>
              <w:rPr>
                <w:sz w:val="22"/>
                <w:szCs w:val="22"/>
                <w:lang w:val="en-US"/>
              </w:rPr>
            </w:pPr>
          </w:p>
        </w:tc>
      </w:tr>
      <w:tr w:rsidR="001117C3" w:rsidRPr="00B40365" w14:paraId="70330D35" w14:textId="77777777" w:rsidTr="00AF7C92">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517E94D" w14:textId="77777777" w:rsidR="001117C3" w:rsidRPr="00B40365" w:rsidRDefault="001117C3" w:rsidP="00AF7C92">
            <w:pPr>
              <w:jc w:val="center"/>
              <w:rPr>
                <w:sz w:val="22"/>
                <w:szCs w:val="22"/>
                <w:lang w:val="en-US"/>
              </w:rPr>
            </w:pPr>
          </w:p>
        </w:tc>
        <w:tc>
          <w:tcPr>
            <w:tcW w:w="1418" w:type="dxa"/>
            <w:gridSpan w:val="4"/>
            <w:tcBorders>
              <w:top w:val="nil"/>
              <w:bottom w:val="single" w:sz="6" w:space="0" w:color="auto"/>
            </w:tcBorders>
            <w:vAlign w:val="center"/>
          </w:tcPr>
          <w:p w14:paraId="015DE2C1" w14:textId="77777777" w:rsidR="001117C3" w:rsidRPr="00B40365" w:rsidRDefault="001117C3" w:rsidP="00AF7C92">
            <w:pPr>
              <w:jc w:val="center"/>
              <w:rPr>
                <w:sz w:val="22"/>
                <w:szCs w:val="22"/>
                <w:lang w:val="en-US"/>
              </w:rPr>
            </w:pPr>
          </w:p>
        </w:tc>
        <w:tc>
          <w:tcPr>
            <w:tcW w:w="4253" w:type="dxa"/>
            <w:gridSpan w:val="4"/>
            <w:tcBorders>
              <w:top w:val="nil"/>
              <w:bottom w:val="single" w:sz="6" w:space="0" w:color="auto"/>
              <w:right w:val="nil"/>
            </w:tcBorders>
            <w:vAlign w:val="center"/>
          </w:tcPr>
          <w:p w14:paraId="09D0A6EF" w14:textId="77777777" w:rsidR="001117C3" w:rsidRPr="00585DBD" w:rsidRDefault="001117C3" w:rsidP="00AF7C92">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4A0E7BC" w14:textId="77777777" w:rsidR="001117C3" w:rsidRPr="00B40365" w:rsidRDefault="001117C3" w:rsidP="00AF7C92">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BE6CC29" w14:textId="77777777" w:rsidR="001117C3" w:rsidRPr="00B40365" w:rsidRDefault="001117C3" w:rsidP="00AF7C92">
            <w:pPr>
              <w:jc w:val="center"/>
              <w:rPr>
                <w:sz w:val="22"/>
                <w:szCs w:val="22"/>
                <w:lang w:val="en-US"/>
              </w:rPr>
            </w:pPr>
          </w:p>
        </w:tc>
      </w:tr>
    </w:tbl>
    <w:p w14:paraId="718E9759" w14:textId="77777777" w:rsidR="001117C3" w:rsidRPr="00B40365" w:rsidRDefault="001117C3" w:rsidP="001117C3">
      <w:pPr>
        <w:rPr>
          <w:sz w:val="22"/>
          <w:szCs w:val="22"/>
          <w:lang w:val="en-US"/>
        </w:rPr>
      </w:pPr>
    </w:p>
    <w:p w14:paraId="7AC21C53" w14:textId="77777777" w:rsidR="008263C6" w:rsidRPr="0060626C" w:rsidRDefault="008263C6" w:rsidP="008263C6">
      <w:pPr>
        <w:jc w:val="both"/>
        <w:rPr>
          <w:b/>
          <w:lang w:val="ro-MD"/>
        </w:rPr>
      </w:pPr>
    </w:p>
    <w:p w14:paraId="03C593AB" w14:textId="77777777" w:rsidR="008263C6" w:rsidRPr="0060626C" w:rsidRDefault="008263C6" w:rsidP="008263C6">
      <w:pPr>
        <w:jc w:val="both"/>
        <w:rPr>
          <w:b/>
          <w:lang w:val="ro-MD"/>
        </w:rPr>
      </w:pPr>
    </w:p>
    <w:p w14:paraId="160C742B" w14:textId="77777777" w:rsidR="008263C6" w:rsidRDefault="008263C6" w:rsidP="000C5DFB">
      <w:pPr>
        <w:jc w:val="right"/>
        <w:rPr>
          <w:noProof w:val="0"/>
          <w:lang w:val="ro-MD"/>
        </w:rPr>
      </w:pPr>
    </w:p>
    <w:p w14:paraId="59D388E0" w14:textId="77777777" w:rsidR="008263C6" w:rsidRDefault="008263C6" w:rsidP="000C5DFB">
      <w:pPr>
        <w:jc w:val="right"/>
        <w:rPr>
          <w:noProof w:val="0"/>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lastRenderedPageBreak/>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AF3FD" w14:textId="77777777" w:rsidR="00540863" w:rsidRDefault="00540863" w:rsidP="00A20ACF">
      <w:r>
        <w:separator/>
      </w:r>
    </w:p>
  </w:endnote>
  <w:endnote w:type="continuationSeparator" w:id="0">
    <w:p w14:paraId="6AFD9E14" w14:textId="77777777" w:rsidR="00540863" w:rsidRDefault="005408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6BFAE" w14:textId="77777777" w:rsidR="001117C3" w:rsidRDefault="001117C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8B45B" w14:textId="77777777" w:rsidR="00A86272" w:rsidRDefault="00A86272" w:rsidP="001F6E5A">
    <w:pPr>
      <w:pStyle w:val="Subsol"/>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993F5" w14:textId="77777777" w:rsidR="00540863" w:rsidRDefault="00540863" w:rsidP="00A20ACF">
      <w:r>
        <w:separator/>
      </w:r>
    </w:p>
  </w:footnote>
  <w:footnote w:type="continuationSeparator" w:id="0">
    <w:p w14:paraId="207F4536" w14:textId="77777777" w:rsidR="00540863" w:rsidRDefault="005408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3CA530A"/>
    <w:multiLevelType w:val="multilevel"/>
    <w:tmpl w:val="DC38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426F0D"/>
    <w:multiLevelType w:val="multilevel"/>
    <w:tmpl w:val="197E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A424211"/>
    <w:multiLevelType w:val="hybridMultilevel"/>
    <w:tmpl w:val="783AD614"/>
    <w:lvl w:ilvl="0" w:tplc="7092E99C">
      <w:numFmt w:val="bullet"/>
      <w:lvlText w:val="-"/>
      <w:lvlJc w:val="left"/>
      <w:pPr>
        <w:ind w:left="420" w:hanging="200"/>
      </w:pPr>
      <w:rPr>
        <w:rFonts w:ascii="Times New Roman" w:eastAsia="Times New Roman" w:hAnsi="Times New Roman" w:cs="Times New Roman" w:hint="default"/>
        <w:i/>
        <w:iCs/>
        <w:color w:val="0070C0"/>
        <w:w w:val="100"/>
        <w:sz w:val="22"/>
        <w:szCs w:val="22"/>
        <w:lang w:val="ro-RO" w:eastAsia="en-US" w:bidi="ar-SA"/>
      </w:rPr>
    </w:lvl>
    <w:lvl w:ilvl="1" w:tplc="C4D6FD58">
      <w:numFmt w:val="bullet"/>
      <w:lvlText w:val="•"/>
      <w:lvlJc w:val="left"/>
      <w:pPr>
        <w:ind w:left="830" w:hanging="200"/>
      </w:pPr>
      <w:rPr>
        <w:rFonts w:hint="default"/>
        <w:lang w:val="ro-RO" w:eastAsia="en-US" w:bidi="ar-SA"/>
      </w:rPr>
    </w:lvl>
    <w:lvl w:ilvl="2" w:tplc="D276A68C">
      <w:numFmt w:val="bullet"/>
      <w:lvlText w:val="•"/>
      <w:lvlJc w:val="left"/>
      <w:pPr>
        <w:ind w:left="1241" w:hanging="200"/>
      </w:pPr>
      <w:rPr>
        <w:rFonts w:hint="default"/>
        <w:lang w:val="ro-RO" w:eastAsia="en-US" w:bidi="ar-SA"/>
      </w:rPr>
    </w:lvl>
    <w:lvl w:ilvl="3" w:tplc="B9326D18">
      <w:numFmt w:val="bullet"/>
      <w:lvlText w:val="•"/>
      <w:lvlJc w:val="left"/>
      <w:pPr>
        <w:ind w:left="1651" w:hanging="200"/>
      </w:pPr>
      <w:rPr>
        <w:rFonts w:hint="default"/>
        <w:lang w:val="ro-RO" w:eastAsia="en-US" w:bidi="ar-SA"/>
      </w:rPr>
    </w:lvl>
    <w:lvl w:ilvl="4" w:tplc="C41E4FEA">
      <w:numFmt w:val="bullet"/>
      <w:lvlText w:val="•"/>
      <w:lvlJc w:val="left"/>
      <w:pPr>
        <w:ind w:left="2062" w:hanging="200"/>
      </w:pPr>
      <w:rPr>
        <w:rFonts w:hint="default"/>
        <w:lang w:val="ro-RO" w:eastAsia="en-US" w:bidi="ar-SA"/>
      </w:rPr>
    </w:lvl>
    <w:lvl w:ilvl="5" w:tplc="5B14890A">
      <w:numFmt w:val="bullet"/>
      <w:lvlText w:val="•"/>
      <w:lvlJc w:val="left"/>
      <w:pPr>
        <w:ind w:left="2472" w:hanging="200"/>
      </w:pPr>
      <w:rPr>
        <w:rFonts w:hint="default"/>
        <w:lang w:val="ro-RO" w:eastAsia="en-US" w:bidi="ar-SA"/>
      </w:rPr>
    </w:lvl>
    <w:lvl w:ilvl="6" w:tplc="ABC4EEAE">
      <w:numFmt w:val="bullet"/>
      <w:lvlText w:val="•"/>
      <w:lvlJc w:val="left"/>
      <w:pPr>
        <w:ind w:left="2883" w:hanging="200"/>
      </w:pPr>
      <w:rPr>
        <w:rFonts w:hint="default"/>
        <w:lang w:val="ro-RO" w:eastAsia="en-US" w:bidi="ar-SA"/>
      </w:rPr>
    </w:lvl>
    <w:lvl w:ilvl="7" w:tplc="25323360">
      <w:numFmt w:val="bullet"/>
      <w:lvlText w:val="•"/>
      <w:lvlJc w:val="left"/>
      <w:pPr>
        <w:ind w:left="3293" w:hanging="200"/>
      </w:pPr>
      <w:rPr>
        <w:rFonts w:hint="default"/>
        <w:lang w:val="ro-RO" w:eastAsia="en-US" w:bidi="ar-SA"/>
      </w:rPr>
    </w:lvl>
    <w:lvl w:ilvl="8" w:tplc="56E896B6">
      <w:numFmt w:val="bullet"/>
      <w:lvlText w:val="•"/>
      <w:lvlJc w:val="left"/>
      <w:pPr>
        <w:ind w:left="3704" w:hanging="200"/>
      </w:pPr>
      <w:rPr>
        <w:rFonts w:hint="default"/>
        <w:lang w:val="ro-RO" w:eastAsia="en-US" w:bidi="ar-SA"/>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3FAD2250"/>
    <w:multiLevelType w:val="hybridMultilevel"/>
    <w:tmpl w:val="F9E43832"/>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8364082">
    <w:abstractNumId w:val="39"/>
  </w:num>
  <w:num w:numId="2" w16cid:durableId="433598186">
    <w:abstractNumId w:val="47"/>
  </w:num>
  <w:num w:numId="3" w16cid:durableId="1896425532">
    <w:abstractNumId w:val="36"/>
  </w:num>
  <w:num w:numId="4" w16cid:durableId="1772629892">
    <w:abstractNumId w:val="35"/>
  </w:num>
  <w:num w:numId="5" w16cid:durableId="174154445">
    <w:abstractNumId w:val="16"/>
  </w:num>
  <w:num w:numId="6" w16cid:durableId="1857963451">
    <w:abstractNumId w:val="19"/>
  </w:num>
  <w:num w:numId="7" w16cid:durableId="822892356">
    <w:abstractNumId w:val="17"/>
  </w:num>
  <w:num w:numId="8" w16cid:durableId="1725904804">
    <w:abstractNumId w:val="9"/>
  </w:num>
  <w:num w:numId="9" w16cid:durableId="1908951037">
    <w:abstractNumId w:val="34"/>
  </w:num>
  <w:num w:numId="10" w16cid:durableId="2048286476">
    <w:abstractNumId w:val="13"/>
  </w:num>
  <w:num w:numId="11" w16cid:durableId="1070811647">
    <w:abstractNumId w:val="24"/>
  </w:num>
  <w:num w:numId="12" w16cid:durableId="979848363">
    <w:abstractNumId w:val="25"/>
  </w:num>
  <w:num w:numId="13" w16cid:durableId="1665628349">
    <w:abstractNumId w:val="42"/>
  </w:num>
  <w:num w:numId="14" w16cid:durableId="1202740261">
    <w:abstractNumId w:val="32"/>
  </w:num>
  <w:num w:numId="15" w16cid:durableId="1173297078">
    <w:abstractNumId w:val="8"/>
  </w:num>
  <w:num w:numId="16" w16cid:durableId="521476087">
    <w:abstractNumId w:val="26"/>
  </w:num>
  <w:num w:numId="17" w16cid:durableId="15815077">
    <w:abstractNumId w:val="27"/>
  </w:num>
  <w:num w:numId="18" w16cid:durableId="276642820">
    <w:abstractNumId w:val="40"/>
  </w:num>
  <w:num w:numId="19" w16cid:durableId="756026634">
    <w:abstractNumId w:val="11"/>
  </w:num>
  <w:num w:numId="20" w16cid:durableId="1522890067">
    <w:abstractNumId w:val="44"/>
  </w:num>
  <w:num w:numId="21" w16cid:durableId="922224649">
    <w:abstractNumId w:val="38"/>
  </w:num>
  <w:num w:numId="22" w16cid:durableId="355236331">
    <w:abstractNumId w:val="12"/>
  </w:num>
  <w:num w:numId="23" w16cid:durableId="1249072272">
    <w:abstractNumId w:val="37"/>
  </w:num>
  <w:num w:numId="24" w16cid:durableId="471680256">
    <w:abstractNumId w:val="20"/>
  </w:num>
  <w:num w:numId="25" w16cid:durableId="1665010549">
    <w:abstractNumId w:val="30"/>
  </w:num>
  <w:num w:numId="26" w16cid:durableId="337931533">
    <w:abstractNumId w:val="23"/>
  </w:num>
  <w:num w:numId="27" w16cid:durableId="1637487923">
    <w:abstractNumId w:val="43"/>
  </w:num>
  <w:num w:numId="28" w16cid:durableId="590042939">
    <w:abstractNumId w:val="14"/>
  </w:num>
  <w:num w:numId="29" w16cid:durableId="1776753057">
    <w:abstractNumId w:val="10"/>
  </w:num>
  <w:num w:numId="30" w16cid:durableId="844592354">
    <w:abstractNumId w:val="22"/>
  </w:num>
  <w:num w:numId="31" w16cid:durableId="285551319">
    <w:abstractNumId w:val="7"/>
  </w:num>
  <w:num w:numId="32" w16cid:durableId="527136851">
    <w:abstractNumId w:val="5"/>
  </w:num>
  <w:num w:numId="33" w16cid:durableId="446124723">
    <w:abstractNumId w:val="3"/>
  </w:num>
  <w:num w:numId="34" w16cid:durableId="1049458523">
    <w:abstractNumId w:val="0"/>
  </w:num>
  <w:num w:numId="35" w16cid:durableId="1668365989">
    <w:abstractNumId w:val="2"/>
  </w:num>
  <w:num w:numId="36" w16cid:durableId="1528135466">
    <w:abstractNumId w:val="4"/>
  </w:num>
  <w:num w:numId="37" w16cid:durableId="963465056">
    <w:abstractNumId w:val="1"/>
  </w:num>
  <w:num w:numId="38" w16cid:durableId="2102482438">
    <w:abstractNumId w:val="31"/>
  </w:num>
  <w:num w:numId="39" w16cid:durableId="12551660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9856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4968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632991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17558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45807502">
    <w:abstractNumId w:val="47"/>
  </w:num>
  <w:num w:numId="45" w16cid:durableId="524171299">
    <w:abstractNumId w:val="41"/>
  </w:num>
  <w:num w:numId="46" w16cid:durableId="1115322953">
    <w:abstractNumId w:val="6"/>
  </w:num>
  <w:num w:numId="47" w16cid:durableId="1493721782">
    <w:abstractNumId w:val="46"/>
  </w:num>
  <w:num w:numId="48" w16cid:durableId="1917545107">
    <w:abstractNumId w:val="29"/>
  </w:num>
  <w:num w:numId="49" w16cid:durableId="509411607">
    <w:abstractNumId w:val="18"/>
  </w:num>
  <w:num w:numId="50" w16cid:durableId="2110466374">
    <w:abstractNumId w:val="45"/>
  </w:num>
  <w:num w:numId="51" w16cid:durableId="1026566085">
    <w:abstractNumId w:val="28"/>
  </w:num>
  <w:num w:numId="52" w16cid:durableId="182673328">
    <w:abstractNumId w:val="33"/>
  </w:num>
  <w:num w:numId="53" w16cid:durableId="1440219499">
    <w:abstractNumId w:val="21"/>
  </w:num>
  <w:num w:numId="54" w16cid:durableId="1538086124">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878"/>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7C3"/>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2D8"/>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73F"/>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385"/>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6139"/>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863"/>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B0A"/>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3C6"/>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5B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72"/>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EC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C7D8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5B6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36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517"/>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8263C6"/>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8263C6"/>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A8627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62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862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6272"/>
    <w:pPr>
      <w:widowControl w:val="0"/>
      <w:autoSpaceDE w:val="0"/>
      <w:autoSpaceDN w:val="0"/>
    </w:pPr>
    <w:rPr>
      <w:noProof w:val="0"/>
      <w:sz w:val="22"/>
      <w:szCs w:val="22"/>
    </w:rPr>
  </w:style>
  <w:style w:type="paragraph" w:styleId="Titlu">
    <w:name w:val="Title"/>
    <w:basedOn w:val="Normal"/>
    <w:next w:val="Corptext"/>
    <w:link w:val="TitluCaracter"/>
    <w:uiPriority w:val="99"/>
    <w:qFormat/>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05B64"/>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D05B64"/>
    <w:rPr>
      <w:rFonts w:ascii="Times New Roman" w:hAnsi="Times New Roman"/>
      <w:sz w:val="20"/>
      <w:szCs w:val="20"/>
      <w:lang w:val="ru-RU"/>
    </w:rPr>
  </w:style>
  <w:style w:type="paragraph" w:styleId="List">
    <w:name w:val="List"/>
    <w:basedOn w:val="Corptext"/>
    <w:uiPriority w:val="99"/>
    <w:rsid w:val="00D05B64"/>
    <w:pPr>
      <w:widowControl w:val="0"/>
      <w:autoSpaceDE w:val="0"/>
      <w:autoSpaceDN w:val="0"/>
      <w:adjustRightInd w:val="0"/>
      <w:spacing w:after="120"/>
    </w:pPr>
    <w:rPr>
      <w:rFonts w:ascii="Arial" w:eastAsiaTheme="minorEastAsia" w:hAnsi="Arial" w:cs="Tahoma"/>
      <w:sz w:val="20"/>
      <w:lang w:val="x-none"/>
    </w:rPr>
  </w:style>
  <w:style w:type="paragraph" w:customStyle="1" w:styleId="Index">
    <w:name w:val="Index"/>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ûй"/>
    <w:uiPriority w:val="99"/>
    <w:rsid w:val="00D05B64"/>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05B64"/>
    <w:pPr>
      <w:jc w:val="center"/>
    </w:pPr>
    <w:rPr>
      <w:b/>
      <w:bCs/>
    </w:rPr>
  </w:style>
  <w:style w:type="paragraph" w:customStyle="1" w:styleId="WW-TableContents">
    <w:name w:val="WW-Table Contents"/>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05B64"/>
    <w:pPr>
      <w:jc w:val="center"/>
    </w:pPr>
    <w:rPr>
      <w:b/>
      <w:bCs/>
    </w:rPr>
  </w:style>
  <w:style w:type="paragraph" w:customStyle="1" w:styleId="WW-TableContents1">
    <w:name w:val="WW-Table Contents1"/>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05B64"/>
    <w:pPr>
      <w:jc w:val="center"/>
    </w:pPr>
    <w:rPr>
      <w:b/>
      <w:bCs/>
    </w:rPr>
  </w:style>
  <w:style w:type="paragraph" w:customStyle="1" w:styleId="WW-TableContents12">
    <w:name w:val="WW-Table Contents12"/>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05B64"/>
    <w:pPr>
      <w:jc w:val="center"/>
    </w:pPr>
    <w:rPr>
      <w:b/>
      <w:bCs/>
    </w:rPr>
  </w:style>
  <w:style w:type="paragraph" w:customStyle="1" w:styleId="WW-TableContents123">
    <w:name w:val="WW-Table Contents123"/>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05B64"/>
    <w:pPr>
      <w:jc w:val="center"/>
    </w:pPr>
    <w:rPr>
      <w:b/>
      <w:bCs/>
    </w:rPr>
  </w:style>
  <w:style w:type="paragraph" w:customStyle="1" w:styleId="WW-TableContents1234">
    <w:name w:val="WW-Table Contents1234"/>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05B64"/>
    <w:pPr>
      <w:jc w:val="center"/>
    </w:pPr>
    <w:rPr>
      <w:b/>
      <w:bCs/>
    </w:rPr>
  </w:style>
  <w:style w:type="paragraph" w:customStyle="1" w:styleId="TableContents1">
    <w:name w:val="Table Contents1"/>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05B64"/>
    <w:pPr>
      <w:jc w:val="center"/>
    </w:pPr>
    <w:rPr>
      <w:b/>
      <w:bCs/>
    </w:rPr>
  </w:style>
  <w:style w:type="character" w:customStyle="1" w:styleId="a1">
    <w:name w:val="Îñновной øðèфò"/>
    <w:uiPriority w:val="99"/>
    <w:rsid w:val="00D05B64"/>
    <w:rPr>
      <w:rFonts w:eastAsia="Times New Roman"/>
      <w:lang w:val="en-US" w:eastAsia="en-US"/>
    </w:rPr>
  </w:style>
  <w:style w:type="character" w:customStyle="1" w:styleId="Titlu6Caracter">
    <w:name w:val="Titlu 6 Caracter"/>
    <w:basedOn w:val="Fontdeparagrafimplicit"/>
    <w:link w:val="Titlu6"/>
    <w:uiPriority w:val="9"/>
    <w:semiHidden/>
    <w:rsid w:val="008263C6"/>
    <w:rPr>
      <w:rFonts w:ascii="Times New Roman" w:eastAsiaTheme="majorEastAsia" w:hAnsi="Times New Roman" w:cstheme="majorBidi"/>
      <w:i/>
      <w:iCs/>
      <w:noProof/>
      <w:color w:val="595959" w:themeColor="text1" w:themeTint="A6"/>
      <w:sz w:val="24"/>
      <w:szCs w:val="24"/>
      <w:lang w:val="ro-RO"/>
    </w:rPr>
  </w:style>
  <w:style w:type="character" w:customStyle="1" w:styleId="Titlu7Caracter">
    <w:name w:val="Titlu 7 Caracter"/>
    <w:basedOn w:val="Fontdeparagrafimplicit"/>
    <w:link w:val="Titlu7"/>
    <w:uiPriority w:val="9"/>
    <w:semiHidden/>
    <w:rsid w:val="008263C6"/>
    <w:rPr>
      <w:rFonts w:ascii="Times New Roman" w:eastAsiaTheme="majorEastAsia" w:hAnsi="Times New Roman" w:cstheme="majorBidi"/>
      <w:noProof/>
      <w:color w:val="595959" w:themeColor="text1" w:themeTint="A6"/>
      <w:sz w:val="24"/>
      <w:szCs w:val="24"/>
      <w:lang w:val="ro-RO"/>
    </w:rPr>
  </w:style>
  <w:style w:type="paragraph" w:styleId="Citat">
    <w:name w:val="Quote"/>
    <w:basedOn w:val="Normal"/>
    <w:next w:val="Normal"/>
    <w:link w:val="CitatCaracter"/>
    <w:uiPriority w:val="29"/>
    <w:qFormat/>
    <w:rsid w:val="008263C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263C6"/>
    <w:rPr>
      <w:rFonts w:ascii="Times New Roman" w:eastAsia="Times New Roman" w:hAnsi="Times New Roman" w:cs="Times New Roman"/>
      <w:i/>
      <w:iCs/>
      <w:noProof/>
      <w:color w:val="404040" w:themeColor="text1" w:themeTint="BF"/>
      <w:sz w:val="24"/>
      <w:szCs w:val="24"/>
      <w:lang w:val="ro-RO"/>
    </w:rPr>
  </w:style>
  <w:style w:type="character" w:styleId="Accentuareintens">
    <w:name w:val="Intense Emphasis"/>
    <w:basedOn w:val="Fontdeparagrafimplicit"/>
    <w:uiPriority w:val="21"/>
    <w:qFormat/>
    <w:rsid w:val="008263C6"/>
    <w:rPr>
      <w:i/>
      <w:iCs/>
      <w:color w:val="2E74B5" w:themeColor="accent1" w:themeShade="BF"/>
    </w:rPr>
  </w:style>
  <w:style w:type="paragraph" w:styleId="Citatintens">
    <w:name w:val="Intense Quote"/>
    <w:basedOn w:val="Normal"/>
    <w:next w:val="Normal"/>
    <w:link w:val="CitatintensCaracter"/>
    <w:uiPriority w:val="30"/>
    <w:qFormat/>
    <w:rsid w:val="008263C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8263C6"/>
    <w:rPr>
      <w:rFonts w:ascii="Times New Roman" w:eastAsia="Times New Roman" w:hAnsi="Times New Roman" w:cs="Times New Roman"/>
      <w:i/>
      <w:iCs/>
      <w:noProof/>
      <w:color w:val="2E74B5" w:themeColor="accent1" w:themeShade="BF"/>
      <w:sz w:val="24"/>
      <w:szCs w:val="24"/>
      <w:lang w:val="ro-RO"/>
    </w:rPr>
  </w:style>
  <w:style w:type="character" w:styleId="Referireintens">
    <w:name w:val="Intense Reference"/>
    <w:basedOn w:val="Fontdeparagrafimplicit"/>
    <w:uiPriority w:val="32"/>
    <w:qFormat/>
    <w:rsid w:val="008263C6"/>
    <w:rPr>
      <w:b/>
      <w:bCs/>
      <w:smallCaps/>
      <w:color w:val="2E74B5" w:themeColor="accent1" w:themeShade="BF"/>
      <w:spacing w:val="5"/>
    </w:rPr>
  </w:style>
  <w:style w:type="character" w:customStyle="1" w:styleId="a2">
    <w:name w:val="Основной шрифт"/>
    <w:uiPriority w:val="99"/>
    <w:rsid w:val="00111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74</Pages>
  <Words>26644</Words>
  <Characters>151873</Characters>
  <Application>Microsoft Office Word</Application>
  <DocSecurity>0</DocSecurity>
  <Lines>1265</Lines>
  <Paragraphs>356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2025-12-10T09:31:00Z</dcterms:created>
  <dcterms:modified xsi:type="dcterms:W3CDTF">2026-06-22T11:23:00Z</dcterms:modified>
</cp:coreProperties>
</file>