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65871617" w14:textId="6267974E" w:rsidR="007D2250" w:rsidRPr="00E50315" w:rsidRDefault="003961E7" w:rsidP="00E50315">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3463B">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3463B">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3463B">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3463B">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3463B">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3463B">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3463B">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3463B">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3463B">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3463B">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3463B">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3463B">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3463B">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51758" w:rsidP="0003463B">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3463B">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3463B">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3463B">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w:t>
      </w:r>
      <w:r w:rsidRPr="00FF430B">
        <w:rPr>
          <w:lang w:val="ro-MD"/>
        </w:rPr>
        <w:lastRenderedPageBreak/>
        <w:t>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3463B">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3463B">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3463B">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3463B">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E50315">
      <w:pPr>
        <w:pStyle w:val="2"/>
        <w:keepNext w:val="0"/>
        <w:keepLines w:val="0"/>
        <w:tabs>
          <w:tab w:val="left" w:pos="-284"/>
        </w:tabs>
        <w:spacing w:before="0"/>
        <w:rPr>
          <w:rFonts w:ascii="Times New Roman" w:eastAsia="Times New Roman" w:hAnsi="Times New Roman" w:cs="Times New Roman"/>
          <w:bCs w:val="0"/>
          <w:color w:val="auto"/>
          <w:lang w:val="ro-MD"/>
        </w:rPr>
      </w:pPr>
    </w:p>
    <w:p w14:paraId="393866F2" w14:textId="3B246FF7" w:rsidR="00B51DAA" w:rsidRPr="00E50315" w:rsidRDefault="007167E4" w:rsidP="00E503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68B5FA94" w14:textId="7FE82E65" w:rsidR="000E4D7D" w:rsidRPr="00E50315" w:rsidRDefault="004344C6" w:rsidP="00E50315">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435B357" w14:textId="3C5C0871" w:rsidR="000E4D7D" w:rsidRPr="00FF430B" w:rsidRDefault="004344C6" w:rsidP="00E50315">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E50315">
      <w:pPr>
        <w:tabs>
          <w:tab w:val="left" w:pos="-284"/>
          <w:tab w:val="left" w:pos="960"/>
        </w:tabs>
        <w:jc w:val="both"/>
        <w:rPr>
          <w:lang w:val="ro-MD"/>
        </w:rPr>
      </w:pPr>
    </w:p>
    <w:p w14:paraId="24BB839A" w14:textId="31BCB816" w:rsidR="000E4D7D" w:rsidRPr="00FF430B" w:rsidRDefault="00F75F0C" w:rsidP="00E50315">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41F20128" w14:textId="2FEEE016" w:rsidR="000E4D7D" w:rsidRPr="00FF430B" w:rsidRDefault="001C03B0" w:rsidP="00E50315">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686CFAF5" w14:textId="115D3844" w:rsidR="00615E49" w:rsidRPr="00E50315" w:rsidRDefault="00BA7FF4" w:rsidP="00E5031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00BF641B" w14:textId="77777777" w:rsidR="003215E6" w:rsidRPr="00FF430B" w:rsidRDefault="003215E6" w:rsidP="003215E6">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700F2A" w14:textId="77777777" w:rsidR="003215E6" w:rsidRPr="00FF430B" w:rsidRDefault="003215E6" w:rsidP="003215E6">
      <w:pPr>
        <w:jc w:val="right"/>
        <w:rPr>
          <w:noProof w:val="0"/>
          <w:lang w:val="ro-MD"/>
        </w:rPr>
      </w:pPr>
      <w:r>
        <w:rPr>
          <w:noProof w:val="0"/>
          <w:lang w:val="ro-MD"/>
        </w:rPr>
        <w:t>la Documentația standard nr._69</w:t>
      </w:r>
      <w:r w:rsidRPr="00FF430B">
        <w:rPr>
          <w:noProof w:val="0"/>
          <w:lang w:val="ro-MD"/>
        </w:rPr>
        <w:t>_</w:t>
      </w:r>
    </w:p>
    <w:p w14:paraId="6B02904E" w14:textId="77777777" w:rsidR="003215E6" w:rsidRPr="00FF430B" w:rsidRDefault="003215E6" w:rsidP="003215E6">
      <w:pPr>
        <w:jc w:val="right"/>
        <w:rPr>
          <w:noProof w:val="0"/>
          <w:lang w:val="ro-MD"/>
        </w:rPr>
      </w:pPr>
      <w:r>
        <w:rPr>
          <w:noProof w:val="0"/>
          <w:lang w:val="ro-MD"/>
        </w:rPr>
        <w:t>din “_7_” _mai_ 2021</w:t>
      </w:r>
      <w:r w:rsidRPr="00FF430B">
        <w:rPr>
          <w:noProof w:val="0"/>
          <w:lang w:val="ro-MD"/>
        </w:rPr>
        <w:t>_</w:t>
      </w:r>
    </w:p>
    <w:p w14:paraId="5C66E1AB" w14:textId="77777777" w:rsidR="003215E6" w:rsidRPr="00FF430B" w:rsidRDefault="003215E6" w:rsidP="003215E6">
      <w:pPr>
        <w:jc w:val="right"/>
        <w:rPr>
          <w:noProof w:val="0"/>
          <w:lang w:val="ro-MD"/>
        </w:rPr>
      </w:pPr>
    </w:p>
    <w:p w14:paraId="71EC3529" w14:textId="77777777" w:rsidR="003215E6" w:rsidRPr="00FF430B" w:rsidRDefault="003215E6" w:rsidP="003215E6">
      <w:pPr>
        <w:jc w:val="right"/>
        <w:rPr>
          <w:noProof w:val="0"/>
          <w:lang w:val="ro-MD"/>
        </w:rPr>
      </w:pPr>
    </w:p>
    <w:p w14:paraId="0DC05025" w14:textId="77777777" w:rsidR="003215E6" w:rsidRPr="00FF430B" w:rsidRDefault="003215E6" w:rsidP="003215E6">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25CF64CC" w14:textId="77777777" w:rsidR="003215E6" w:rsidRPr="00FF430B" w:rsidRDefault="003215E6" w:rsidP="003215E6">
      <w:pPr>
        <w:rPr>
          <w:noProof w:val="0"/>
          <w:sz w:val="20"/>
          <w:szCs w:val="20"/>
          <w:lang w:val="ro-MD" w:eastAsia="ru-RU"/>
        </w:rPr>
      </w:pPr>
    </w:p>
    <w:p w14:paraId="205AB948" w14:textId="77777777" w:rsidR="003215E6" w:rsidRDefault="003215E6" w:rsidP="003215E6">
      <w:pPr>
        <w:shd w:val="clear" w:color="auto" w:fill="FFFFFF" w:themeFill="background1"/>
        <w:spacing w:before="120"/>
        <w:rPr>
          <w:noProof w:val="0"/>
          <w:sz w:val="20"/>
          <w:lang w:val="ro-MD" w:eastAsia="ru-RU"/>
        </w:rPr>
      </w:pPr>
      <w:r>
        <w:rPr>
          <w:b/>
          <w:noProof w:val="0"/>
          <w:lang w:val="ro-MD" w:eastAsia="ru-RU"/>
        </w:rPr>
        <w:t xml:space="preserve">privind achiziționarea: </w:t>
      </w:r>
      <w:r w:rsidRPr="00E63027">
        <w:rPr>
          <w:b/>
          <w:noProof w:val="0"/>
          <w:u w:val="single"/>
          <w:lang w:val="ro-MD" w:eastAsia="ru-RU"/>
        </w:rPr>
        <w:t xml:space="preserve">Lucrări de </w:t>
      </w:r>
      <w:r w:rsidRPr="00E63027">
        <w:rPr>
          <w:b/>
          <w:u w:val="single"/>
          <w:lang w:val="ro-MD"/>
        </w:rPr>
        <w:t>amenajare</w:t>
      </w:r>
      <w:r>
        <w:rPr>
          <w:b/>
          <w:u w:val="single"/>
          <w:lang w:val="ro-MD"/>
        </w:rPr>
        <w:t xml:space="preserve"> </w:t>
      </w:r>
      <w:r w:rsidRPr="00E63027">
        <w:rPr>
          <w:b/>
          <w:u w:val="single"/>
          <w:lang w:val="ro-MD"/>
        </w:rPr>
        <w:t>a</w:t>
      </w:r>
      <w:r w:rsidRPr="00C43C29">
        <w:rPr>
          <w:b/>
          <w:u w:val="single"/>
          <w:lang w:val="ro-MD"/>
        </w:rPr>
        <w:t xml:space="preserve"> microcomplexului sportiv din satul Elizaveta, mun. Bălți</w:t>
      </w:r>
      <w:r>
        <w:rPr>
          <w:b/>
          <w:noProof w:val="0"/>
          <w:shd w:val="clear" w:color="auto" w:fill="FFFFFF" w:themeFill="background1"/>
          <w:lang w:val="ro-MD" w:eastAsia="ru-RU"/>
        </w:rPr>
        <w:t xml:space="preserve">                                         </w:t>
      </w:r>
      <w:r w:rsidRPr="00C43C29">
        <w:rPr>
          <w:b/>
          <w:noProof w:val="0"/>
          <w:sz w:val="22"/>
          <w:shd w:val="clear" w:color="auto" w:fill="FFFFFF" w:themeFill="background1"/>
          <w:lang w:val="ro-MD" w:eastAsia="ru-RU"/>
        </w:rPr>
        <w:t xml:space="preserve">   </w:t>
      </w:r>
      <w:r w:rsidRPr="00FF430B">
        <w:rPr>
          <w:b/>
          <w:noProof w:val="0"/>
          <w:lang w:val="ro-MD" w:eastAsia="ru-RU"/>
        </w:rPr>
        <w:br/>
        <w:t>prin procedura de a</w:t>
      </w:r>
      <w:r>
        <w:rPr>
          <w:b/>
          <w:noProof w:val="0"/>
          <w:lang w:val="ro-MD" w:eastAsia="ru-RU"/>
        </w:rPr>
        <w:t xml:space="preserve">chiziție: </w:t>
      </w:r>
      <w:r>
        <w:rPr>
          <w:b/>
          <w:noProof w:val="0"/>
          <w:u w:val="single"/>
          <w:lang w:val="ro-MD" w:eastAsia="ru-RU"/>
        </w:rPr>
        <w:t>Cererii Ofertelor de Prețuri</w:t>
      </w:r>
    </w:p>
    <w:p w14:paraId="5382CA75" w14:textId="77777777" w:rsidR="003215E6" w:rsidRPr="00580953" w:rsidRDefault="003215E6" w:rsidP="003215E6">
      <w:pPr>
        <w:tabs>
          <w:tab w:val="left" w:pos="284"/>
          <w:tab w:val="right" w:pos="9531"/>
        </w:tabs>
        <w:spacing w:before="120"/>
        <w:rPr>
          <w:b/>
        </w:rPr>
      </w:pPr>
      <w:r w:rsidRPr="00580953">
        <w:rPr>
          <w:b/>
        </w:rPr>
        <w:t>*Procedura a fost inclusă în planul de achiziții publice a autorității contractante (Da/</w:t>
      </w:r>
      <w:r w:rsidRPr="00580953">
        <w:t>Nu</w:t>
      </w:r>
      <w:r>
        <w:rPr>
          <w:b/>
        </w:rPr>
        <w:t>);</w:t>
      </w:r>
    </w:p>
    <w:p w14:paraId="5B9DD965" w14:textId="77777777" w:rsidR="003215E6" w:rsidRDefault="003215E6" w:rsidP="003215E6">
      <w:pPr>
        <w:shd w:val="clear" w:color="auto" w:fill="FFFFFF" w:themeFill="background1"/>
        <w:tabs>
          <w:tab w:val="left" w:pos="284"/>
          <w:tab w:val="right" w:pos="426"/>
        </w:tabs>
        <w:spacing w:before="120"/>
        <w:jc w:val="both"/>
        <w:rPr>
          <w:b/>
        </w:rPr>
      </w:pPr>
      <w:r w:rsidRPr="00580953">
        <w:rPr>
          <w:b/>
        </w:rPr>
        <w:t>Link-ul către planul de achiziții publice publicat:</w:t>
      </w:r>
    </w:p>
    <w:p w14:paraId="51A9F14D" w14:textId="77777777" w:rsidR="003215E6" w:rsidRPr="00A95A18" w:rsidRDefault="003215E6" w:rsidP="003215E6">
      <w:pPr>
        <w:shd w:val="clear" w:color="auto" w:fill="FFFFFF" w:themeFill="background1"/>
        <w:tabs>
          <w:tab w:val="left" w:pos="284"/>
          <w:tab w:val="right" w:pos="426"/>
        </w:tabs>
        <w:spacing w:before="120"/>
        <w:jc w:val="both"/>
      </w:pPr>
      <w:r w:rsidRPr="00A95A18">
        <w:t>https://primariaelizaveta.md/index.php/transparenta/achizitii-publice</w:t>
      </w:r>
    </w:p>
    <w:p w14:paraId="7F9AE93E"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w:t>
      </w:r>
      <w:r>
        <w:rPr>
          <w:b/>
          <w:noProof w:val="0"/>
          <w:lang w:val="ro-MD" w:eastAsia="ru-RU"/>
        </w:rPr>
        <w:t xml:space="preserve">utorității contractante: </w:t>
      </w:r>
      <w:r w:rsidRPr="00C43C29">
        <w:rPr>
          <w:b/>
          <w:noProof w:val="0"/>
          <w:lang w:val="ro-MD" w:eastAsia="ru-RU"/>
        </w:rPr>
        <w:t>Primăria satului Elizaveta</w:t>
      </w:r>
      <w:r>
        <w:rPr>
          <w:b/>
          <w:noProof w:val="0"/>
          <w:lang w:val="ro-MD" w:eastAsia="ru-RU"/>
        </w:rPr>
        <w:t>, mun. Bălți</w:t>
      </w:r>
    </w:p>
    <w:p w14:paraId="74F2DA4B"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1007601003150</w:t>
      </w:r>
    </w:p>
    <w:p w14:paraId="23AD694E"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sidRPr="00C43C29">
        <w:rPr>
          <w:b/>
          <w:noProof w:val="0"/>
          <w:lang w:val="ro-MD" w:eastAsia="ru-RU"/>
        </w:rPr>
        <w:t xml:space="preserve">satul </w:t>
      </w:r>
      <w:r w:rsidRPr="00C43C29">
        <w:rPr>
          <w:rFonts w:eastAsia="Cambria"/>
          <w:b/>
          <w:lang w:val="ro-MD"/>
        </w:rPr>
        <w:t>Elizaveta,</w:t>
      </w:r>
      <w:r>
        <w:rPr>
          <w:rFonts w:eastAsia="Cambria"/>
          <w:b/>
          <w:lang w:val="ro-MD"/>
        </w:rPr>
        <w:t xml:space="preserve"> mun. Bălți, </w:t>
      </w:r>
      <w:r w:rsidRPr="00C43C29">
        <w:rPr>
          <w:rFonts w:eastAsia="Cambria"/>
          <w:b/>
          <w:lang w:val="ro-MD"/>
        </w:rPr>
        <w:t xml:space="preserve"> str.</w:t>
      </w:r>
      <w:r>
        <w:rPr>
          <w:rFonts w:eastAsia="Cambria"/>
          <w:b/>
          <w:lang w:val="ro-MD"/>
        </w:rPr>
        <w:t xml:space="preserve"> </w:t>
      </w:r>
      <w:r w:rsidRPr="00C43C29">
        <w:rPr>
          <w:rFonts w:eastAsia="Cambria"/>
          <w:b/>
          <w:lang w:val="ro-MD"/>
        </w:rPr>
        <w:t>Stefan cel Mare nr.</w:t>
      </w:r>
      <w:r>
        <w:rPr>
          <w:rFonts w:eastAsia="Cambria"/>
          <w:b/>
          <w:lang w:val="ro-MD"/>
        </w:rPr>
        <w:t xml:space="preserve"> </w:t>
      </w:r>
      <w:r w:rsidRPr="00C43C29">
        <w:rPr>
          <w:rFonts w:eastAsia="Cambria"/>
          <w:b/>
          <w:lang w:val="ro-MD"/>
        </w:rPr>
        <w:t>22</w:t>
      </w:r>
    </w:p>
    <w:p w14:paraId="4EADAB21"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sidRPr="00C43C29">
        <w:rPr>
          <w:rFonts w:eastAsia="Cambria"/>
          <w:b/>
          <w:lang w:val="ro-MD"/>
        </w:rPr>
        <w:t>023168466, 023168429</w:t>
      </w:r>
    </w:p>
    <w:p w14:paraId="778AEA00"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E8443C">
        <w:rPr>
          <w:b/>
          <w:lang w:eastAsia="ru-RU"/>
        </w:rPr>
        <w:t>primaria.elizaveta@apl.gov.md</w:t>
      </w:r>
    </w:p>
    <w:p w14:paraId="273FFA1D"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5C6AE49A" w14:textId="77777777" w:rsidR="003215E6" w:rsidRPr="00FF430B" w:rsidRDefault="003215E6" w:rsidP="003215E6">
      <w:pPr>
        <w:numPr>
          <w:ilvl w:val="0"/>
          <w:numId w:val="2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administrație publică locală</w:t>
      </w:r>
    </w:p>
    <w:p w14:paraId="0BD0DF62" w14:textId="77777777" w:rsidR="003215E6" w:rsidRPr="00FF430B" w:rsidRDefault="003215E6" w:rsidP="003215E6">
      <w:pPr>
        <w:numPr>
          <w:ilvl w:val="0"/>
          <w:numId w:val="2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892"/>
        <w:gridCol w:w="2258"/>
        <w:gridCol w:w="1980"/>
      </w:tblGrid>
      <w:tr w:rsidR="003215E6" w:rsidRPr="00EC30C2" w14:paraId="3B5437DE" w14:textId="77777777" w:rsidTr="003215E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167A9B"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6A7B80"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0CC9E"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86B18C"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1563422"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331AC1F6"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8FCA65" w14:textId="77777777" w:rsidR="003215E6" w:rsidRPr="00FF430B" w:rsidRDefault="003215E6" w:rsidP="003215E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3215E6" w:rsidRPr="00EC30C2" w14:paraId="04729C10" w14:textId="77777777" w:rsidTr="003215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F01BD0"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67BE13"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F3ABA2" w14:textId="77777777" w:rsidR="003215E6" w:rsidRPr="00FF430B" w:rsidRDefault="003215E6" w:rsidP="003215E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0C1953"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A347D31"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AB373F9"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7519FC"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r>
      <w:tr w:rsidR="003215E6" w:rsidRPr="00EC30C2" w14:paraId="16A7B468" w14:textId="77777777" w:rsidTr="003215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D9B82D"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7B7BAF" w14:textId="77777777" w:rsidR="003215E6" w:rsidRPr="00E534F0" w:rsidRDefault="003215E6" w:rsidP="003215E6">
            <w:pPr>
              <w:shd w:val="clear" w:color="auto" w:fill="FFFFFF"/>
              <w:ind w:left="-108"/>
              <w:jc w:val="center"/>
              <w:textAlignment w:val="center"/>
              <w:rPr>
                <w:color w:val="333333"/>
                <w:sz w:val="20"/>
                <w:szCs w:val="23"/>
                <w:lang w:eastAsia="ru-RU"/>
              </w:rPr>
            </w:pPr>
            <w:r>
              <w:rPr>
                <w:color w:val="333333"/>
                <w:sz w:val="20"/>
                <w:szCs w:val="23"/>
                <w:lang w:eastAsia="ru-RU"/>
              </w:rPr>
              <w:t xml:space="preserve">  </w:t>
            </w:r>
            <w:r w:rsidRPr="00FF584F">
              <w:rPr>
                <w:color w:val="333333"/>
                <w:sz w:val="20"/>
                <w:szCs w:val="23"/>
                <w:lang w:eastAsia="ru-RU"/>
              </w:rPr>
              <w:t>45200000-9</w:t>
            </w:r>
          </w:p>
          <w:p w14:paraId="5E44C14A" w14:textId="77777777" w:rsidR="003215E6" w:rsidRPr="00FF430B" w:rsidRDefault="003215E6" w:rsidP="003215E6">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B8101F" w14:textId="77777777" w:rsidR="003215E6" w:rsidRPr="00D411F9" w:rsidRDefault="003215E6" w:rsidP="003215E6">
            <w:pPr>
              <w:shd w:val="clear" w:color="auto" w:fill="FFFFFF" w:themeFill="background1"/>
              <w:spacing w:before="120"/>
              <w:rPr>
                <w:i/>
                <w:noProof w:val="0"/>
                <w:sz w:val="20"/>
                <w:szCs w:val="20"/>
                <w:lang w:val="ro-MD" w:eastAsia="ru-RU"/>
              </w:rPr>
            </w:pPr>
            <w:r w:rsidRPr="00D411F9">
              <w:rPr>
                <w:noProof w:val="0"/>
                <w:lang w:val="ro-MD" w:eastAsia="ru-RU"/>
              </w:rPr>
              <w:t xml:space="preserve">Lucrări de </w:t>
            </w:r>
            <w:r w:rsidRPr="00D411F9">
              <w:rPr>
                <w:lang w:val="ro-MD"/>
              </w:rPr>
              <w:t>amenajare a microcomplexului sportiv din satul Elizaveta, mun. Bălți</w:t>
            </w:r>
            <w:r w:rsidRPr="00D411F9">
              <w:rPr>
                <w:noProof w:val="0"/>
                <w:shd w:val="clear" w:color="auto" w:fill="FFFFFF" w:themeFill="background1"/>
                <w:lang w:val="ro-MD" w:eastAsia="ru-RU"/>
              </w:rPr>
              <w:t xml:space="preserve">                                         </w:t>
            </w:r>
            <w:r w:rsidRPr="00D411F9">
              <w:rPr>
                <w:noProof w:val="0"/>
                <w:sz w:val="22"/>
                <w:shd w:val="clear" w:color="auto" w:fill="FFFFFF" w:themeFill="background1"/>
                <w:lang w:val="ro-MD"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4F3FBE"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94D24A0"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4F830EB4" w14:textId="77777777" w:rsidR="003215E6" w:rsidRPr="00FF430B" w:rsidRDefault="003215E6" w:rsidP="003215E6">
            <w:pPr>
              <w:shd w:val="clear" w:color="auto" w:fill="FFFFFF" w:themeFill="background1"/>
              <w:spacing w:before="120"/>
              <w:ind w:left="-103" w:right="-118"/>
              <w:jc w:val="center"/>
              <w:rPr>
                <w:noProof w:val="0"/>
                <w:sz w:val="20"/>
                <w:szCs w:val="20"/>
                <w:lang w:val="ro-MD" w:eastAsia="ru-RU"/>
              </w:rPr>
            </w:pPr>
            <w:r w:rsidRPr="002E028C">
              <w:rPr>
                <w:sz w:val="20"/>
                <w:szCs w:val="20"/>
                <w:lang w:eastAsia="ru-RU"/>
              </w:rPr>
              <w:t>Conform caietului de sarcini și a li</w:t>
            </w:r>
            <w:r>
              <w:rPr>
                <w:sz w:val="20"/>
                <w:szCs w:val="20"/>
                <w:lang w:eastAsia="ru-RU"/>
              </w:rPr>
              <w:t>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D7DD8A" w14:textId="77777777" w:rsidR="003215E6" w:rsidRDefault="003215E6" w:rsidP="003215E6">
            <w:pPr>
              <w:spacing w:line="276" w:lineRule="auto"/>
              <w:ind w:left="-108"/>
              <w:jc w:val="center"/>
              <w:rPr>
                <w:lang w:val="ro-MD"/>
              </w:rPr>
            </w:pPr>
            <w:r>
              <w:rPr>
                <w:lang w:val="ro-MD"/>
              </w:rPr>
              <w:t>1 446 266,18</w:t>
            </w:r>
          </w:p>
          <w:p w14:paraId="015AE249" w14:textId="77777777" w:rsidR="003215E6" w:rsidRPr="00FF430B" w:rsidRDefault="003215E6" w:rsidP="003215E6">
            <w:pPr>
              <w:shd w:val="clear" w:color="auto" w:fill="FFFFFF" w:themeFill="background1"/>
              <w:spacing w:before="120"/>
              <w:jc w:val="center"/>
              <w:rPr>
                <w:noProof w:val="0"/>
                <w:sz w:val="20"/>
                <w:szCs w:val="20"/>
                <w:lang w:val="ro-MD" w:eastAsia="ru-RU"/>
              </w:rPr>
            </w:pPr>
            <w:r>
              <w:rPr>
                <w:lang w:val="ro-MD"/>
              </w:rPr>
              <w:t>Lei fără TVA</w:t>
            </w:r>
          </w:p>
        </w:tc>
      </w:tr>
      <w:tr w:rsidR="003215E6" w:rsidRPr="00EC30C2" w14:paraId="12E643CE" w14:textId="77777777" w:rsidTr="003215E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AC0C1DD" w14:textId="77777777" w:rsidR="003215E6" w:rsidRPr="00FF430B" w:rsidRDefault="003215E6" w:rsidP="003215E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DA1697" w14:textId="77777777" w:rsidR="003215E6" w:rsidRPr="00C413FB" w:rsidRDefault="003215E6" w:rsidP="003215E6">
            <w:pPr>
              <w:spacing w:line="276" w:lineRule="auto"/>
              <w:ind w:left="-108"/>
              <w:jc w:val="center"/>
              <w:rPr>
                <w:b/>
                <w:lang w:val="ro-MD"/>
              </w:rPr>
            </w:pPr>
            <w:r w:rsidRPr="00C413FB">
              <w:rPr>
                <w:b/>
                <w:lang w:val="ro-MD"/>
              </w:rPr>
              <w:t>1 446 266,18</w:t>
            </w:r>
          </w:p>
          <w:p w14:paraId="3CA14BD0" w14:textId="77777777" w:rsidR="003215E6" w:rsidRPr="00FF430B" w:rsidRDefault="003215E6" w:rsidP="003215E6">
            <w:pPr>
              <w:shd w:val="clear" w:color="auto" w:fill="FFFFFF" w:themeFill="background1"/>
              <w:jc w:val="center"/>
              <w:rPr>
                <w:noProof w:val="0"/>
                <w:sz w:val="20"/>
                <w:szCs w:val="20"/>
                <w:lang w:val="ro-MD" w:eastAsia="ru-RU"/>
              </w:rPr>
            </w:pPr>
            <w:r w:rsidRPr="00C413FB">
              <w:rPr>
                <w:b/>
                <w:lang w:val="ro-MD"/>
              </w:rPr>
              <w:t>Lei fără TVA</w:t>
            </w:r>
          </w:p>
        </w:tc>
      </w:tr>
    </w:tbl>
    <w:p w14:paraId="26C3F620"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w:t>
      </w:r>
      <w:r>
        <w:rPr>
          <w:b/>
          <w:noProof w:val="0"/>
          <w:lang w:val="ro-MD" w:eastAsia="ru-RU"/>
        </w:rPr>
        <w:t xml:space="preserve">ărul maxim al acestora: </w:t>
      </w:r>
      <w:r w:rsidRPr="00C413FB">
        <w:rPr>
          <w:b/>
          <w:lang w:eastAsia="ru-RU"/>
        </w:rPr>
        <w:t>Nu este aplicabil</w:t>
      </w:r>
    </w:p>
    <w:p w14:paraId="46C5FD9F" w14:textId="77777777" w:rsidR="003215E6" w:rsidRPr="00FF430B" w:rsidRDefault="003215E6" w:rsidP="003215E6">
      <w:pPr>
        <w:numPr>
          <w:ilvl w:val="0"/>
          <w:numId w:val="21"/>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49F87FE" w14:textId="77777777" w:rsidR="003215E6" w:rsidRPr="00FF430B" w:rsidRDefault="003215E6" w:rsidP="003215E6">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730DCD5" w14:textId="77777777" w:rsidR="003215E6" w:rsidRPr="005A6B80" w:rsidRDefault="003215E6" w:rsidP="003215E6">
      <w:pPr>
        <w:numPr>
          <w:ilvl w:val="0"/>
          <w:numId w:val="22"/>
        </w:numPr>
        <w:shd w:val="clear" w:color="auto" w:fill="FFFFFF" w:themeFill="background1"/>
        <w:tabs>
          <w:tab w:val="right" w:pos="426"/>
        </w:tabs>
        <w:rPr>
          <w:b/>
          <w:noProof w:val="0"/>
          <w:lang w:val="ro-MD" w:eastAsia="ru-RU"/>
        </w:rPr>
      </w:pPr>
      <w:r w:rsidRPr="005A6B80">
        <w:rPr>
          <w:b/>
          <w:noProof w:val="0"/>
          <w:lang w:val="ro-MD" w:eastAsia="ru-RU"/>
        </w:rPr>
        <w:t>Pentru un singur lot;</w:t>
      </w:r>
    </w:p>
    <w:p w14:paraId="5894D51B"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60C06511"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FF22B78" w14:textId="77777777" w:rsidR="003215E6" w:rsidRPr="00FF430B" w:rsidRDefault="003215E6" w:rsidP="003215E6">
      <w:pPr>
        <w:numPr>
          <w:ilvl w:val="0"/>
          <w:numId w:val="22"/>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w:t>
      </w:r>
      <w:r>
        <w:rPr>
          <w:noProof w:val="0"/>
          <w:lang w:val="ro-MD" w:eastAsia="ru-RU"/>
        </w:rPr>
        <w:t xml:space="preserve"> atribuite aceluiași ofertant</w:t>
      </w:r>
    </w:p>
    <w:p w14:paraId="187A82D2" w14:textId="77777777" w:rsidR="003215E6" w:rsidRPr="00C413F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w:t>
      </w:r>
      <w:r>
        <w:rPr>
          <w:b/>
          <w:noProof w:val="0"/>
          <w:lang w:val="ro-MD" w:eastAsia="ru-RU"/>
        </w:rPr>
        <w:t>native: nu se admit</w:t>
      </w:r>
      <w:r w:rsidRPr="00C413FB">
        <w:rPr>
          <w:noProof w:val="0"/>
          <w:sz w:val="20"/>
          <w:lang w:val="ro-MD" w:eastAsia="ru-RU"/>
        </w:rPr>
        <w:t xml:space="preserve">                                                                                           </w:t>
      </w:r>
    </w:p>
    <w:p w14:paraId="2EF97F2B" w14:textId="77777777" w:rsidR="003215E6" w:rsidRPr="00FF430B" w:rsidRDefault="003215E6" w:rsidP="003215E6">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w:t>
      </w:r>
      <w:r>
        <w:rPr>
          <w:b/>
          <w:noProof w:val="0"/>
          <w:lang w:val="ro-MD" w:eastAsia="ru-RU"/>
        </w:rPr>
        <w:t>prestare/executare solicitați</w:t>
      </w:r>
      <w:r w:rsidRPr="008B32BE">
        <w:rPr>
          <w:b/>
          <w:noProof w:val="0"/>
          <w:lang w:val="ro-MD" w:eastAsia="ru-RU"/>
        </w:rPr>
        <w:t xml:space="preserve">: </w:t>
      </w:r>
      <w:r w:rsidRPr="008B32BE">
        <w:rPr>
          <w:b/>
          <w:lang w:val="en-US"/>
        </w:rPr>
        <w:t xml:space="preserve">până la data de </w:t>
      </w:r>
      <w:r>
        <w:rPr>
          <w:b/>
          <w:u w:val="single"/>
          <w:lang w:val="en-US"/>
        </w:rPr>
        <w:t>31.03.2026</w:t>
      </w:r>
    </w:p>
    <w:p w14:paraId="34905609" w14:textId="77777777" w:rsidR="003215E6" w:rsidRPr="00FF430B" w:rsidRDefault="003215E6" w:rsidP="003215E6">
      <w:pPr>
        <w:numPr>
          <w:ilvl w:val="0"/>
          <w:numId w:val="2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30.04.2026</w:t>
      </w:r>
    </w:p>
    <w:p w14:paraId="204160B4" w14:textId="77777777" w:rsidR="003215E6" w:rsidRPr="00091C61" w:rsidRDefault="003215E6" w:rsidP="003215E6">
      <w:pPr>
        <w:numPr>
          <w:ilvl w:val="0"/>
          <w:numId w:val="21"/>
        </w:numPr>
        <w:tabs>
          <w:tab w:val="right" w:pos="426"/>
        </w:tabs>
        <w:spacing w:before="120"/>
        <w:ind w:left="360"/>
        <w:rPr>
          <w:b/>
          <w:noProof w:val="0"/>
          <w:sz w:val="22"/>
          <w:lang w:val="ro-MD" w:eastAsia="ru-RU"/>
        </w:rPr>
      </w:pPr>
      <w:r w:rsidRPr="00FF430B">
        <w:rPr>
          <w:b/>
          <w:noProof w:val="0"/>
          <w:lang w:val="ro-MD" w:eastAsia="ru-RU"/>
        </w:rPr>
        <w:t>Contract de achiziție rezervat atelierelor protejate sau că acesta poate fi executat numai în cadrul unor programe de anga</w:t>
      </w:r>
      <w:r>
        <w:rPr>
          <w:b/>
          <w:noProof w:val="0"/>
          <w:lang w:val="ro-MD" w:eastAsia="ru-RU"/>
        </w:rPr>
        <w:t>jare protejată (du</w:t>
      </w:r>
      <w:r>
        <w:rPr>
          <w:b/>
          <w:noProof w:val="0"/>
          <w:sz w:val="22"/>
          <w:lang w:val="ro-MD" w:eastAsia="ru-RU"/>
        </w:rPr>
        <w:t>pă caz): NU</w:t>
      </w:r>
    </w:p>
    <w:p w14:paraId="07278D2B"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sau al unor acte a</w:t>
      </w:r>
      <w:r>
        <w:rPr>
          <w:b/>
          <w:noProof w:val="0"/>
          <w:lang w:val="ro-MD" w:eastAsia="ru-RU"/>
        </w:rPr>
        <w:t xml:space="preserve">dministrative (după caz): </w:t>
      </w:r>
      <w:r>
        <w:rPr>
          <w:b/>
          <w:noProof w:val="0"/>
          <w:sz w:val="22"/>
          <w:lang w:val="ro-MD" w:eastAsia="ru-RU"/>
        </w:rPr>
        <w:t>NU ESTE CAZUL</w:t>
      </w:r>
    </w:p>
    <w:p w14:paraId="135F71CE"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572"/>
        <w:gridCol w:w="2825"/>
        <w:gridCol w:w="4536"/>
        <w:gridCol w:w="1412"/>
      </w:tblGrid>
      <w:tr w:rsidR="003215E6" w:rsidRPr="00EC30C2" w14:paraId="04D00A6B" w14:textId="77777777" w:rsidTr="003215E6">
        <w:tc>
          <w:tcPr>
            <w:tcW w:w="572" w:type="dxa"/>
            <w:shd w:val="clear" w:color="auto" w:fill="auto"/>
          </w:tcPr>
          <w:p w14:paraId="4F9DB4BE"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Nr. d/o</w:t>
            </w:r>
          </w:p>
        </w:tc>
        <w:tc>
          <w:tcPr>
            <w:tcW w:w="2825" w:type="dxa"/>
            <w:shd w:val="clear" w:color="auto" w:fill="auto"/>
          </w:tcPr>
          <w:p w14:paraId="702BACBF"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Descrierea criteriului/cerinței</w:t>
            </w:r>
          </w:p>
        </w:tc>
        <w:tc>
          <w:tcPr>
            <w:tcW w:w="4536" w:type="dxa"/>
            <w:shd w:val="clear" w:color="auto" w:fill="auto"/>
          </w:tcPr>
          <w:p w14:paraId="568EFF6A" w14:textId="77777777" w:rsidR="003215E6" w:rsidRPr="00237C3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237C3B">
              <w:rPr>
                <w:b/>
                <w:iCs/>
                <w:noProof w:val="0"/>
                <w:sz w:val="20"/>
                <w:szCs w:val="20"/>
                <w:lang w:val="ro-MD" w:eastAsia="ru-RU"/>
              </w:rPr>
              <w:t>Mod de demonstrare a îndeplinirii criteriului/cerinței:</w:t>
            </w:r>
          </w:p>
        </w:tc>
        <w:tc>
          <w:tcPr>
            <w:tcW w:w="1412" w:type="dxa"/>
            <w:shd w:val="clear" w:color="auto" w:fill="auto"/>
          </w:tcPr>
          <w:p w14:paraId="46E9723B" w14:textId="77777777" w:rsidR="003215E6" w:rsidRPr="00237C3B" w:rsidRDefault="003215E6" w:rsidP="003215E6">
            <w:pPr>
              <w:rPr>
                <w:b/>
              </w:rPr>
            </w:pPr>
            <w:r w:rsidRPr="00091C61">
              <w:rPr>
                <w:b/>
                <w:iCs/>
                <w:noProof w:val="0"/>
                <w:sz w:val="22"/>
                <w:lang w:val="ro-MD" w:eastAsia="ru-RU"/>
              </w:rPr>
              <w:t>Nivel minim/obligativitatea</w:t>
            </w:r>
          </w:p>
        </w:tc>
      </w:tr>
      <w:tr w:rsidR="003215E6" w:rsidRPr="00EC30C2" w14:paraId="53BFCEDC" w14:textId="77777777" w:rsidTr="003215E6">
        <w:tc>
          <w:tcPr>
            <w:tcW w:w="572" w:type="dxa"/>
            <w:shd w:val="clear" w:color="auto" w:fill="auto"/>
            <w:vAlign w:val="center"/>
          </w:tcPr>
          <w:p w14:paraId="3C2C5B33"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2825" w:type="dxa"/>
            <w:shd w:val="clear" w:color="auto" w:fill="auto"/>
          </w:tcPr>
          <w:p w14:paraId="0CB39370"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sidRPr="002E028C">
              <w:t>DUAE</w:t>
            </w:r>
          </w:p>
        </w:tc>
        <w:tc>
          <w:tcPr>
            <w:tcW w:w="4536" w:type="dxa"/>
            <w:shd w:val="clear" w:color="auto" w:fill="auto"/>
          </w:tcPr>
          <w:p w14:paraId="602BF658" w14:textId="77777777" w:rsidR="003215E6" w:rsidRPr="00FF430B" w:rsidRDefault="003215E6" w:rsidP="003215E6">
            <w:pPr>
              <w:shd w:val="clear" w:color="auto" w:fill="FFFFFF" w:themeFill="background1"/>
              <w:tabs>
                <w:tab w:val="left" w:pos="612"/>
              </w:tabs>
              <w:spacing w:before="120"/>
              <w:rPr>
                <w:iCs/>
                <w:noProof w:val="0"/>
                <w:lang w:val="ro-MD" w:eastAsia="ru-RU"/>
              </w:rPr>
            </w:pPr>
            <w:r w:rsidRPr="002E028C">
              <w:t>adaptat procedurii, cu aplicarea semnăturii electronice a operatorului economic. Prezentarea oricărui alt formular DUAE este temei de descalificare de la procedura de achiziție publică.</w:t>
            </w:r>
          </w:p>
        </w:tc>
        <w:tc>
          <w:tcPr>
            <w:tcW w:w="1412" w:type="dxa"/>
            <w:shd w:val="clear" w:color="auto" w:fill="auto"/>
          </w:tcPr>
          <w:p w14:paraId="119672D3" w14:textId="77777777" w:rsidR="003215E6" w:rsidRDefault="003215E6" w:rsidP="003215E6">
            <w:r w:rsidRPr="007E25B3">
              <w:t>Obligatoriu</w:t>
            </w:r>
          </w:p>
        </w:tc>
      </w:tr>
      <w:tr w:rsidR="003215E6" w:rsidRPr="00EC30C2" w14:paraId="29087E61" w14:textId="77777777" w:rsidTr="003215E6">
        <w:tc>
          <w:tcPr>
            <w:tcW w:w="572" w:type="dxa"/>
            <w:shd w:val="clear" w:color="auto" w:fill="auto"/>
            <w:vAlign w:val="center"/>
          </w:tcPr>
          <w:p w14:paraId="006FAF55"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2825" w:type="dxa"/>
            <w:shd w:val="clear" w:color="auto" w:fill="auto"/>
          </w:tcPr>
          <w:p w14:paraId="57A60873" w14:textId="77777777" w:rsidR="003215E6" w:rsidRPr="009974EE" w:rsidRDefault="003215E6" w:rsidP="003215E6">
            <w:pPr>
              <w:shd w:val="clear" w:color="auto" w:fill="FFFFFF" w:themeFill="background1"/>
              <w:tabs>
                <w:tab w:val="left" w:pos="612"/>
              </w:tabs>
              <w:spacing w:before="120" w:after="120"/>
              <w:rPr>
                <w:iCs/>
                <w:lang w:eastAsia="ru-RU"/>
              </w:rPr>
            </w:pPr>
            <w:r w:rsidRPr="009974EE">
              <w:rPr>
                <w:iCs/>
                <w:lang w:eastAsia="ru-RU"/>
              </w:rPr>
              <w:t>Propunerea financiară</w:t>
            </w:r>
          </w:p>
        </w:tc>
        <w:tc>
          <w:tcPr>
            <w:tcW w:w="4536" w:type="dxa"/>
            <w:shd w:val="clear" w:color="auto" w:fill="auto"/>
          </w:tcPr>
          <w:p w14:paraId="179F02F1" w14:textId="77777777" w:rsidR="003215E6" w:rsidRPr="009974EE" w:rsidRDefault="003215E6" w:rsidP="003215E6">
            <w:pPr>
              <w:shd w:val="clear" w:color="auto" w:fill="FFFFFF" w:themeFill="background1"/>
              <w:tabs>
                <w:tab w:val="left" w:pos="612"/>
              </w:tabs>
              <w:spacing w:before="120" w:after="120"/>
              <w:ind w:right="-64"/>
              <w:rPr>
                <w:iCs/>
                <w:lang w:eastAsia="ru-RU"/>
              </w:rPr>
            </w:pPr>
            <w:r w:rsidRPr="009974EE">
              <w:rPr>
                <w:iCs/>
                <w:lang w:eastAsia="ru-RU"/>
              </w:rPr>
              <w:t>Oferta de preț semnată electronic</w:t>
            </w:r>
          </w:p>
        </w:tc>
        <w:tc>
          <w:tcPr>
            <w:tcW w:w="1412" w:type="dxa"/>
            <w:shd w:val="clear" w:color="auto" w:fill="auto"/>
          </w:tcPr>
          <w:p w14:paraId="4A408A5A" w14:textId="77777777" w:rsidR="003215E6" w:rsidRDefault="003215E6" w:rsidP="003215E6">
            <w:r w:rsidRPr="007E25B3">
              <w:t>Obligatoriu</w:t>
            </w:r>
          </w:p>
        </w:tc>
      </w:tr>
      <w:tr w:rsidR="003215E6" w:rsidRPr="00EC30C2" w14:paraId="5E87C5F5" w14:textId="77777777" w:rsidTr="003215E6">
        <w:tc>
          <w:tcPr>
            <w:tcW w:w="572" w:type="dxa"/>
            <w:shd w:val="clear" w:color="auto" w:fill="auto"/>
            <w:vAlign w:val="center"/>
          </w:tcPr>
          <w:p w14:paraId="45E5275B"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2825" w:type="dxa"/>
            <w:shd w:val="clear" w:color="auto" w:fill="auto"/>
            <w:vAlign w:val="center"/>
          </w:tcPr>
          <w:p w14:paraId="032398EA" w14:textId="77777777" w:rsidR="003215E6" w:rsidRPr="002E028C" w:rsidRDefault="003215E6" w:rsidP="003215E6">
            <w:pPr>
              <w:ind w:left="-118"/>
              <w:contextualSpacing/>
              <w:jc w:val="center"/>
            </w:pPr>
            <w:r>
              <w:t>Garanția pentru ofertă: scrisoare de garanție bancară 1</w:t>
            </w:r>
            <w:r w:rsidRPr="002E028C">
              <w:t>% din valoarea ofertei fără TVA</w:t>
            </w:r>
          </w:p>
          <w:p w14:paraId="07AE0E18" w14:textId="77777777" w:rsidR="003215E6" w:rsidRPr="002E028C" w:rsidRDefault="003215E6" w:rsidP="003215E6">
            <w:pPr>
              <w:contextualSpacing/>
              <w:jc w:val="center"/>
            </w:pPr>
          </w:p>
        </w:tc>
        <w:tc>
          <w:tcPr>
            <w:tcW w:w="4536" w:type="dxa"/>
            <w:shd w:val="clear" w:color="auto" w:fill="auto"/>
            <w:vAlign w:val="center"/>
          </w:tcPr>
          <w:p w14:paraId="3B5F7455" w14:textId="77777777" w:rsidR="003215E6" w:rsidRPr="002E028C" w:rsidRDefault="003215E6" w:rsidP="003215E6">
            <w:pPr>
              <w:contextualSpacing/>
              <w:jc w:val="center"/>
            </w:pPr>
            <w:r>
              <w:rPr>
                <w:iCs/>
                <w:lang w:eastAsia="ru-RU"/>
              </w:rPr>
              <w:t>Conform anexei nr. 9</w:t>
            </w:r>
            <w:r w:rsidRPr="009974EE">
              <w:rPr>
                <w:iCs/>
                <w:lang w:eastAsia="ru-RU"/>
              </w:rPr>
              <w:t xml:space="preserve"> din Documentația standart </w:t>
            </w:r>
            <w:r w:rsidRPr="002E028C">
              <w:t xml:space="preserve">Emisă de o bancă comercială cu aplicarea semnăturii electronice a operatorului economic </w:t>
            </w:r>
          </w:p>
        </w:tc>
        <w:tc>
          <w:tcPr>
            <w:tcW w:w="1412" w:type="dxa"/>
            <w:shd w:val="clear" w:color="auto" w:fill="auto"/>
          </w:tcPr>
          <w:p w14:paraId="57FEA188" w14:textId="77777777" w:rsidR="003215E6" w:rsidRDefault="003215E6" w:rsidP="003215E6">
            <w:r w:rsidRPr="007E25B3">
              <w:t>Obligatoriu</w:t>
            </w:r>
          </w:p>
        </w:tc>
      </w:tr>
      <w:tr w:rsidR="003215E6" w:rsidRPr="00EC30C2" w14:paraId="073B9F36" w14:textId="77777777" w:rsidTr="003215E6">
        <w:tc>
          <w:tcPr>
            <w:tcW w:w="572" w:type="dxa"/>
            <w:shd w:val="clear" w:color="auto" w:fill="auto"/>
            <w:vAlign w:val="center"/>
          </w:tcPr>
          <w:p w14:paraId="19C222E5"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2825" w:type="dxa"/>
            <w:shd w:val="clear" w:color="auto" w:fill="auto"/>
            <w:vAlign w:val="center"/>
          </w:tcPr>
          <w:p w14:paraId="47C16B54" w14:textId="77777777" w:rsidR="003215E6" w:rsidRPr="002E028C" w:rsidRDefault="003215E6" w:rsidP="003215E6">
            <w:pPr>
              <w:contextualSpacing/>
              <w:jc w:val="center"/>
            </w:pPr>
            <w:r w:rsidRPr="002E028C">
              <w:t>Gr</w:t>
            </w:r>
            <w:r>
              <w:t xml:space="preserve">afic de executare a lucrărilor </w:t>
            </w:r>
          </w:p>
        </w:tc>
        <w:tc>
          <w:tcPr>
            <w:tcW w:w="4536" w:type="dxa"/>
            <w:shd w:val="clear" w:color="auto" w:fill="auto"/>
            <w:vAlign w:val="center"/>
          </w:tcPr>
          <w:p w14:paraId="623F61EF" w14:textId="77777777" w:rsidR="003215E6" w:rsidRPr="002E028C" w:rsidRDefault="003215E6" w:rsidP="003215E6">
            <w:pPr>
              <w:contextualSpacing/>
              <w:jc w:val="center"/>
            </w:pPr>
            <w:r>
              <w:rPr>
                <w:iCs/>
                <w:lang w:eastAsia="ru-RU"/>
              </w:rPr>
              <w:t>Conform anexei nr. 10</w:t>
            </w:r>
            <w:r w:rsidRPr="009974EE">
              <w:rPr>
                <w:iCs/>
                <w:lang w:eastAsia="ru-RU"/>
              </w:rPr>
              <w:t xml:space="preserve"> din Do</w:t>
            </w:r>
            <w:r>
              <w:rPr>
                <w:iCs/>
                <w:lang w:eastAsia="ru-RU"/>
              </w:rPr>
              <w:t xml:space="preserve">cumentația standart </w:t>
            </w:r>
            <w:r w:rsidRPr="009974EE">
              <w:rPr>
                <w:iCs/>
                <w:lang w:eastAsia="ru-RU"/>
              </w:rPr>
              <w:t xml:space="preserve"> confirmat</w:t>
            </w:r>
            <w:r>
              <w:rPr>
                <w:iCs/>
                <w:lang w:eastAsia="ru-RU"/>
              </w:rPr>
              <w:t xml:space="preserve"> prin semnătura electronică a </w:t>
            </w:r>
            <w:r w:rsidRPr="002E028C">
              <w:t>operatorului economic</w:t>
            </w:r>
          </w:p>
        </w:tc>
        <w:tc>
          <w:tcPr>
            <w:tcW w:w="1412" w:type="dxa"/>
            <w:shd w:val="clear" w:color="auto" w:fill="auto"/>
          </w:tcPr>
          <w:p w14:paraId="349D07A9" w14:textId="77777777" w:rsidR="003215E6" w:rsidRDefault="003215E6" w:rsidP="003215E6">
            <w:r w:rsidRPr="007E25B3">
              <w:t>Obligatoriu</w:t>
            </w:r>
          </w:p>
        </w:tc>
      </w:tr>
      <w:tr w:rsidR="003215E6" w:rsidRPr="00EC30C2" w14:paraId="6A4E49DF" w14:textId="77777777" w:rsidTr="003215E6">
        <w:tc>
          <w:tcPr>
            <w:tcW w:w="572" w:type="dxa"/>
            <w:shd w:val="clear" w:color="auto" w:fill="auto"/>
            <w:vAlign w:val="center"/>
          </w:tcPr>
          <w:p w14:paraId="155792A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2825" w:type="dxa"/>
            <w:shd w:val="clear" w:color="auto" w:fill="auto"/>
            <w:vAlign w:val="center"/>
          </w:tcPr>
          <w:p w14:paraId="5BA25880" w14:textId="77777777" w:rsidR="003215E6" w:rsidRDefault="003215E6" w:rsidP="003215E6">
            <w:pPr>
              <w:contextualSpacing/>
              <w:jc w:val="center"/>
            </w:pPr>
            <w:r>
              <w:t>Cerere de participare</w:t>
            </w:r>
          </w:p>
        </w:tc>
        <w:tc>
          <w:tcPr>
            <w:tcW w:w="4536" w:type="dxa"/>
            <w:shd w:val="clear" w:color="auto" w:fill="auto"/>
            <w:vAlign w:val="center"/>
          </w:tcPr>
          <w:p w14:paraId="7E2A110B" w14:textId="77777777" w:rsidR="003215E6" w:rsidRPr="002E028C" w:rsidRDefault="003215E6" w:rsidP="003215E6">
            <w:pPr>
              <w:contextualSpacing/>
              <w:jc w:val="center"/>
            </w:pPr>
            <w:r>
              <w:rPr>
                <w:iCs/>
                <w:lang w:eastAsia="ru-RU"/>
              </w:rPr>
              <w:t>Conform anexei nr. 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2EDCDE70" w14:textId="77777777" w:rsidR="003215E6" w:rsidRDefault="003215E6" w:rsidP="003215E6">
            <w:r w:rsidRPr="007E25B3">
              <w:t>Obligatoriu</w:t>
            </w:r>
          </w:p>
        </w:tc>
      </w:tr>
      <w:tr w:rsidR="003215E6" w:rsidRPr="00EC30C2" w14:paraId="6F0AF24C" w14:textId="77777777" w:rsidTr="003215E6">
        <w:tc>
          <w:tcPr>
            <w:tcW w:w="572" w:type="dxa"/>
            <w:shd w:val="clear" w:color="auto" w:fill="auto"/>
            <w:vAlign w:val="center"/>
          </w:tcPr>
          <w:p w14:paraId="5874F263"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2825" w:type="dxa"/>
            <w:shd w:val="clear" w:color="auto" w:fill="auto"/>
            <w:vAlign w:val="center"/>
          </w:tcPr>
          <w:p w14:paraId="19839BE8" w14:textId="77777777" w:rsidR="003215E6" w:rsidRDefault="003215E6" w:rsidP="003215E6">
            <w:pPr>
              <w:contextualSpacing/>
              <w:jc w:val="center"/>
            </w:pPr>
            <w:r>
              <w:t>Declarație privind valabilitatea ofertei – 30 zile</w:t>
            </w:r>
          </w:p>
        </w:tc>
        <w:tc>
          <w:tcPr>
            <w:tcW w:w="4536" w:type="dxa"/>
            <w:shd w:val="clear" w:color="auto" w:fill="auto"/>
            <w:vAlign w:val="center"/>
          </w:tcPr>
          <w:p w14:paraId="6900C1E2" w14:textId="77777777" w:rsidR="003215E6" w:rsidRPr="002E028C" w:rsidRDefault="003215E6" w:rsidP="003215E6">
            <w:pPr>
              <w:contextualSpacing/>
              <w:jc w:val="center"/>
            </w:pPr>
            <w:r>
              <w:rPr>
                <w:iCs/>
                <w:lang w:eastAsia="ru-RU"/>
              </w:rPr>
              <w:t>Conform anexei nr. 8</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5D1AFA8E" w14:textId="77777777" w:rsidR="003215E6" w:rsidRDefault="003215E6" w:rsidP="003215E6">
            <w:r w:rsidRPr="007E25B3">
              <w:t>Obligatoriu</w:t>
            </w:r>
          </w:p>
        </w:tc>
      </w:tr>
      <w:tr w:rsidR="003215E6" w:rsidRPr="00EC30C2" w14:paraId="0D444841" w14:textId="77777777" w:rsidTr="003215E6">
        <w:tc>
          <w:tcPr>
            <w:tcW w:w="572" w:type="dxa"/>
            <w:shd w:val="clear" w:color="auto" w:fill="auto"/>
            <w:vAlign w:val="center"/>
          </w:tcPr>
          <w:p w14:paraId="11FE5036"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2825" w:type="dxa"/>
            <w:shd w:val="clear" w:color="auto" w:fill="auto"/>
            <w:vAlign w:val="center"/>
          </w:tcPr>
          <w:p w14:paraId="6457F22B" w14:textId="77777777" w:rsidR="003215E6" w:rsidRDefault="003215E6" w:rsidP="003215E6">
            <w:pPr>
              <w:contextualSpacing/>
              <w:jc w:val="center"/>
            </w:pPr>
            <w:r>
              <w:t xml:space="preserve">Declarație privind experiența similară în lucrări. </w:t>
            </w:r>
          </w:p>
          <w:p w14:paraId="1CF25190" w14:textId="77777777" w:rsidR="003215E6" w:rsidRPr="00F318F5" w:rsidRDefault="003215E6" w:rsidP="003215E6">
            <w:pPr>
              <w:contextualSpacing/>
              <w:jc w:val="center"/>
            </w:pPr>
            <w:r w:rsidRPr="00F318F5">
              <w:t>Sunt eligibile lucrări care alcătuiesc obiectul contractului (amenajarea și construcția stadioanelor și suprafeței sportive)</w:t>
            </w:r>
          </w:p>
        </w:tc>
        <w:tc>
          <w:tcPr>
            <w:tcW w:w="4536" w:type="dxa"/>
            <w:shd w:val="clear" w:color="auto" w:fill="auto"/>
            <w:vAlign w:val="center"/>
          </w:tcPr>
          <w:p w14:paraId="172FB10B" w14:textId="77777777" w:rsidR="003215E6" w:rsidRPr="006031F3" w:rsidRDefault="003215E6" w:rsidP="003215E6">
            <w:pPr>
              <w:widowControl w:val="0"/>
              <w:jc w:val="center"/>
              <w:rPr>
                <w:b/>
                <w:bCs/>
              </w:rPr>
            </w:pPr>
            <w:r w:rsidRPr="006031F3">
              <w:rPr>
                <w:iCs/>
                <w:lang w:eastAsia="ru-RU"/>
              </w:rPr>
              <w:t xml:space="preserve">Conform anexelor 12 și 13  din Documentația standart confirmat prin semnătura electronică a </w:t>
            </w:r>
            <w:r w:rsidRPr="002E028C">
              <w:t>operatorului economic</w:t>
            </w:r>
            <w:r>
              <w:t xml:space="preserve">. Ofertantul  urmează să dispună de un nivel minim de experiență pentru a se califica conform cerințelor de îndeplinire a contractului: </w:t>
            </w:r>
          </w:p>
          <w:p w14:paraId="1BA7C186" w14:textId="77777777" w:rsidR="003215E6" w:rsidRDefault="003215E6" w:rsidP="003215E6">
            <w:pPr>
              <w:widowControl w:val="0"/>
              <w:ind w:left="34"/>
              <w:jc w:val="center"/>
              <w:rPr>
                <w:bCs/>
              </w:rPr>
            </w:pPr>
            <w:r>
              <w:rPr>
                <w:bCs/>
              </w:rPr>
              <w:t xml:space="preserve">1) </w:t>
            </w:r>
            <w:r w:rsidRPr="001A4813">
              <w:rPr>
                <w:bCs/>
              </w:rPr>
              <w:t xml:space="preserve">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w:t>
            </w:r>
            <w:r w:rsidRPr="001A4813">
              <w:rPr>
                <w:bCs/>
              </w:rPr>
              <w:lastRenderedPageBreak/>
              <w:t xml:space="preserve">(informațiile date se vor include în anexele nr. 12 și nr. 13 </w:t>
            </w:r>
            <w:r>
              <w:rPr>
                <w:bCs/>
              </w:rPr>
              <w:t>;</w:t>
            </w:r>
          </w:p>
          <w:p w14:paraId="0DB7F2F2" w14:textId="77777777" w:rsidR="003215E6" w:rsidRPr="001A4813" w:rsidRDefault="003215E6" w:rsidP="003215E6">
            <w:pPr>
              <w:widowControl w:val="0"/>
              <w:ind w:left="34"/>
              <w:jc w:val="center"/>
              <w:rPr>
                <w:bCs/>
              </w:rPr>
            </w:pPr>
            <w:r w:rsidRPr="001A4813">
              <w:rPr>
                <w:bCs/>
              </w:rPr>
              <w:t>sau</w:t>
            </w:r>
          </w:p>
          <w:p w14:paraId="64EFE968" w14:textId="77777777" w:rsidR="003215E6" w:rsidRDefault="003215E6" w:rsidP="003215E6">
            <w:pPr>
              <w:pStyle w:val="a"/>
              <w:numPr>
                <w:ilvl w:val="0"/>
                <w:numId w:val="0"/>
              </w:numPr>
              <w:tabs>
                <w:tab w:val="left" w:pos="142"/>
                <w:tab w:val="left" w:pos="176"/>
                <w:tab w:val="left" w:pos="284"/>
                <w:tab w:val="left" w:pos="426"/>
              </w:tabs>
              <w:spacing w:after="120"/>
              <w:ind w:left="34"/>
            </w:pPr>
            <w:r w:rsidRPr="001A4813">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2DA1D29" w14:textId="77777777" w:rsidR="003215E6" w:rsidRPr="00EB55C1" w:rsidRDefault="003215E6" w:rsidP="003215E6">
            <w:pPr>
              <w:pStyle w:val="a"/>
              <w:numPr>
                <w:ilvl w:val="0"/>
                <w:numId w:val="0"/>
              </w:numPr>
              <w:tabs>
                <w:tab w:val="left" w:pos="142"/>
                <w:tab w:val="left" w:pos="176"/>
                <w:tab w:val="left" w:pos="284"/>
                <w:tab w:val="left" w:pos="426"/>
              </w:tabs>
              <w:spacing w:after="120"/>
              <w:ind w:left="34"/>
              <w:rPr>
                <w:u w:val="single"/>
              </w:rPr>
            </w:pPr>
            <w:r w:rsidRPr="00EB55C1">
              <w:rPr>
                <w:u w:val="single"/>
              </w:rPr>
              <w:t>Se vor prezenta cel puțin 3 scrisori de recomandare pe baza ultimului an de activitate</w:t>
            </w:r>
          </w:p>
        </w:tc>
        <w:tc>
          <w:tcPr>
            <w:tcW w:w="1412" w:type="dxa"/>
            <w:shd w:val="clear" w:color="auto" w:fill="auto"/>
          </w:tcPr>
          <w:p w14:paraId="649D9AB0" w14:textId="77777777" w:rsidR="003215E6" w:rsidRDefault="003215E6" w:rsidP="003215E6">
            <w:r w:rsidRPr="007E25B3">
              <w:lastRenderedPageBreak/>
              <w:t>Obligatoriu</w:t>
            </w:r>
          </w:p>
        </w:tc>
      </w:tr>
      <w:tr w:rsidR="003215E6" w:rsidRPr="00EC30C2" w14:paraId="603D395F" w14:textId="77777777" w:rsidTr="003215E6">
        <w:tc>
          <w:tcPr>
            <w:tcW w:w="572" w:type="dxa"/>
            <w:shd w:val="clear" w:color="auto" w:fill="auto"/>
            <w:vAlign w:val="center"/>
          </w:tcPr>
          <w:p w14:paraId="0F9491D3"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2825" w:type="dxa"/>
            <w:shd w:val="clear" w:color="auto" w:fill="auto"/>
            <w:vAlign w:val="center"/>
          </w:tcPr>
          <w:p w14:paraId="51AB0592" w14:textId="77777777" w:rsidR="003215E6" w:rsidRDefault="003215E6" w:rsidP="003215E6">
            <w:pPr>
              <w:contextualSpacing/>
              <w:jc w:val="center"/>
            </w:pPr>
            <w:r w:rsidRPr="002E028C">
              <w:t>Declarație privind dotările specifice, utilajul și echipamentul necesar pentru îndeplinirea corespunzătoa</w:t>
            </w:r>
            <w:r>
              <w:t xml:space="preserve">re a contractului </w:t>
            </w:r>
          </w:p>
        </w:tc>
        <w:tc>
          <w:tcPr>
            <w:tcW w:w="4536" w:type="dxa"/>
            <w:shd w:val="clear" w:color="auto" w:fill="auto"/>
            <w:vAlign w:val="center"/>
          </w:tcPr>
          <w:p w14:paraId="29019B8A" w14:textId="77777777" w:rsidR="003215E6" w:rsidRPr="002E028C" w:rsidRDefault="003215E6" w:rsidP="003215E6">
            <w:pPr>
              <w:contextualSpacing/>
              <w:jc w:val="center"/>
            </w:pPr>
            <w:r>
              <w:rPr>
                <w:iCs/>
                <w:lang w:eastAsia="ru-RU"/>
              </w:rPr>
              <w:t>Conform anexei nr. 14</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3DB8CD62" w14:textId="77777777" w:rsidR="003215E6" w:rsidRPr="002E028C" w:rsidRDefault="003215E6" w:rsidP="003215E6">
            <w:pPr>
              <w:contextualSpacing/>
              <w:jc w:val="center"/>
            </w:pPr>
          </w:p>
        </w:tc>
        <w:tc>
          <w:tcPr>
            <w:tcW w:w="1412" w:type="dxa"/>
            <w:shd w:val="clear" w:color="auto" w:fill="auto"/>
          </w:tcPr>
          <w:p w14:paraId="75ABF0AE" w14:textId="77777777" w:rsidR="003215E6" w:rsidRDefault="003215E6" w:rsidP="003215E6">
            <w:r w:rsidRPr="00BC522B">
              <w:t>Obligatoriu</w:t>
            </w:r>
          </w:p>
        </w:tc>
      </w:tr>
      <w:tr w:rsidR="003215E6" w:rsidRPr="00EC30C2" w14:paraId="32306BE2" w14:textId="77777777" w:rsidTr="003215E6">
        <w:tc>
          <w:tcPr>
            <w:tcW w:w="572" w:type="dxa"/>
            <w:shd w:val="clear" w:color="auto" w:fill="auto"/>
            <w:vAlign w:val="center"/>
          </w:tcPr>
          <w:p w14:paraId="27CEDC96"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2825" w:type="dxa"/>
            <w:shd w:val="clear" w:color="auto" w:fill="auto"/>
            <w:vAlign w:val="center"/>
          </w:tcPr>
          <w:p w14:paraId="45F12F9F" w14:textId="77777777" w:rsidR="003215E6" w:rsidRDefault="003215E6" w:rsidP="003215E6">
            <w:pPr>
              <w:contextualSpacing/>
              <w:jc w:val="center"/>
            </w:pPr>
            <w:r w:rsidRPr="002E028C">
              <w:t>Declarație privind personalul de specialitate propus pen</w:t>
            </w:r>
            <w:r>
              <w:t xml:space="preserve">tru implementarea contractului </w:t>
            </w:r>
          </w:p>
        </w:tc>
        <w:tc>
          <w:tcPr>
            <w:tcW w:w="4536" w:type="dxa"/>
            <w:shd w:val="clear" w:color="auto" w:fill="auto"/>
            <w:vAlign w:val="center"/>
          </w:tcPr>
          <w:p w14:paraId="50BCCB64" w14:textId="77777777" w:rsidR="003215E6" w:rsidRPr="002E028C" w:rsidRDefault="003215E6" w:rsidP="003215E6">
            <w:pPr>
              <w:contextualSpacing/>
              <w:jc w:val="center"/>
            </w:pPr>
            <w:r>
              <w:rPr>
                <w:iCs/>
                <w:lang w:eastAsia="ru-RU"/>
              </w:rPr>
              <w:t>Conform anexei nr. 15</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5D392FE" w14:textId="77777777" w:rsidR="003215E6" w:rsidRPr="002E028C" w:rsidRDefault="003215E6" w:rsidP="003215E6">
            <w:pPr>
              <w:contextualSpacing/>
              <w:jc w:val="center"/>
            </w:pPr>
          </w:p>
        </w:tc>
        <w:tc>
          <w:tcPr>
            <w:tcW w:w="1412" w:type="dxa"/>
            <w:shd w:val="clear" w:color="auto" w:fill="auto"/>
          </w:tcPr>
          <w:p w14:paraId="50BB080B" w14:textId="77777777" w:rsidR="003215E6" w:rsidRDefault="003215E6" w:rsidP="003215E6">
            <w:r w:rsidRPr="00BC522B">
              <w:t>Obligatoriu</w:t>
            </w:r>
          </w:p>
        </w:tc>
      </w:tr>
      <w:tr w:rsidR="003215E6" w:rsidRPr="00EC30C2" w14:paraId="577C746E" w14:textId="77777777" w:rsidTr="003215E6">
        <w:tc>
          <w:tcPr>
            <w:tcW w:w="572" w:type="dxa"/>
            <w:shd w:val="clear" w:color="auto" w:fill="auto"/>
            <w:vAlign w:val="center"/>
          </w:tcPr>
          <w:p w14:paraId="06A7876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2825" w:type="dxa"/>
            <w:shd w:val="clear" w:color="auto" w:fill="auto"/>
          </w:tcPr>
          <w:p w14:paraId="640367FE" w14:textId="77777777" w:rsidR="003215E6" w:rsidRPr="002E028C" w:rsidRDefault="003215E6" w:rsidP="003215E6">
            <w:pPr>
              <w:widowControl w:val="0"/>
              <w:contextualSpacing/>
              <w:jc w:val="center"/>
            </w:pPr>
            <w:r w:rsidRPr="002E028C">
              <w:t>Lista subcontractanților și partea/părțile din contract care sunt îndep</w:t>
            </w:r>
            <w:r>
              <w:t>linite de aceștia</w:t>
            </w:r>
          </w:p>
        </w:tc>
        <w:tc>
          <w:tcPr>
            <w:tcW w:w="4536" w:type="dxa"/>
            <w:shd w:val="clear" w:color="auto" w:fill="auto"/>
            <w:vAlign w:val="center"/>
          </w:tcPr>
          <w:p w14:paraId="71B95DBA" w14:textId="77777777" w:rsidR="003215E6" w:rsidRPr="002E028C" w:rsidRDefault="003215E6" w:rsidP="003215E6">
            <w:pPr>
              <w:contextualSpacing/>
              <w:jc w:val="center"/>
            </w:pPr>
            <w:r>
              <w:rPr>
                <w:iCs/>
                <w:lang w:eastAsia="ru-RU"/>
              </w:rPr>
              <w:t>Conform anexei nr. 16</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6F4D9C55" w14:textId="77777777" w:rsidR="003215E6" w:rsidRPr="002E028C" w:rsidRDefault="003215E6" w:rsidP="003215E6">
            <w:pPr>
              <w:contextualSpacing/>
              <w:jc w:val="center"/>
            </w:pPr>
          </w:p>
        </w:tc>
        <w:tc>
          <w:tcPr>
            <w:tcW w:w="1412" w:type="dxa"/>
            <w:shd w:val="clear" w:color="auto" w:fill="auto"/>
          </w:tcPr>
          <w:p w14:paraId="0F735B26" w14:textId="77777777" w:rsidR="003215E6" w:rsidRDefault="003215E6" w:rsidP="003215E6">
            <w:r w:rsidRPr="00BC522B">
              <w:t>Obligatoriu</w:t>
            </w:r>
          </w:p>
        </w:tc>
      </w:tr>
      <w:tr w:rsidR="003215E6" w:rsidRPr="00EC30C2" w14:paraId="22BAC138" w14:textId="77777777" w:rsidTr="003215E6">
        <w:tc>
          <w:tcPr>
            <w:tcW w:w="572" w:type="dxa"/>
            <w:shd w:val="clear" w:color="auto" w:fill="auto"/>
            <w:vAlign w:val="center"/>
          </w:tcPr>
          <w:p w14:paraId="5C8B7F91"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2825" w:type="dxa"/>
            <w:shd w:val="clear" w:color="auto" w:fill="auto"/>
          </w:tcPr>
          <w:p w14:paraId="6EA9D52F" w14:textId="77777777" w:rsidR="003215E6" w:rsidRPr="002E028C" w:rsidRDefault="003215E6" w:rsidP="003215E6">
            <w:pPr>
              <w:widowControl w:val="0"/>
              <w:contextualSpacing/>
              <w:jc w:val="center"/>
            </w:pPr>
            <w:r w:rsidRPr="002E028C">
              <w:t xml:space="preserve">Informații </w:t>
            </w:r>
            <w:r>
              <w:t xml:space="preserve">privind asocierea </w:t>
            </w:r>
          </w:p>
        </w:tc>
        <w:tc>
          <w:tcPr>
            <w:tcW w:w="4536" w:type="dxa"/>
            <w:shd w:val="clear" w:color="auto" w:fill="auto"/>
            <w:vAlign w:val="center"/>
          </w:tcPr>
          <w:p w14:paraId="0464616A" w14:textId="77777777" w:rsidR="003215E6" w:rsidRPr="002E028C" w:rsidRDefault="003215E6" w:rsidP="003215E6">
            <w:pPr>
              <w:contextualSpacing/>
              <w:jc w:val="center"/>
            </w:pPr>
            <w:r>
              <w:rPr>
                <w:iCs/>
                <w:lang w:eastAsia="ru-RU"/>
              </w:rPr>
              <w:t>Conform anexei nr. 17</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19F9E45F" w14:textId="77777777" w:rsidR="003215E6" w:rsidRDefault="003215E6" w:rsidP="003215E6">
            <w:r w:rsidRPr="00BC522B">
              <w:t>Obligatoriu</w:t>
            </w:r>
          </w:p>
        </w:tc>
      </w:tr>
      <w:tr w:rsidR="003215E6" w:rsidRPr="00EC30C2" w14:paraId="285F86B1" w14:textId="77777777" w:rsidTr="003215E6">
        <w:tc>
          <w:tcPr>
            <w:tcW w:w="572" w:type="dxa"/>
            <w:shd w:val="clear" w:color="auto" w:fill="auto"/>
            <w:vAlign w:val="center"/>
          </w:tcPr>
          <w:p w14:paraId="7193375D"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2825" w:type="dxa"/>
            <w:shd w:val="clear" w:color="auto" w:fill="auto"/>
          </w:tcPr>
          <w:p w14:paraId="37BFE991" w14:textId="77777777" w:rsidR="003215E6" w:rsidRPr="002E028C" w:rsidRDefault="003215E6" w:rsidP="003215E6">
            <w:pPr>
              <w:widowControl w:val="0"/>
              <w:contextualSpacing/>
              <w:jc w:val="center"/>
            </w:pPr>
            <w:r w:rsidRPr="002E028C">
              <w:t xml:space="preserve">Declarație terț </w:t>
            </w:r>
            <w:r>
              <w:t xml:space="preserve">susținător </w:t>
            </w:r>
          </w:p>
        </w:tc>
        <w:tc>
          <w:tcPr>
            <w:tcW w:w="4536" w:type="dxa"/>
            <w:shd w:val="clear" w:color="auto" w:fill="auto"/>
            <w:vAlign w:val="center"/>
          </w:tcPr>
          <w:p w14:paraId="5870200A" w14:textId="77777777" w:rsidR="003215E6" w:rsidRPr="002E028C" w:rsidRDefault="003215E6" w:rsidP="003215E6">
            <w:pPr>
              <w:contextualSpacing/>
              <w:jc w:val="center"/>
            </w:pPr>
            <w:r>
              <w:rPr>
                <w:iCs/>
                <w:lang w:eastAsia="ru-RU"/>
              </w:rPr>
              <w:t>Conform anexelor 18, 19, 20,21</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tc>
        <w:tc>
          <w:tcPr>
            <w:tcW w:w="1412" w:type="dxa"/>
            <w:shd w:val="clear" w:color="auto" w:fill="auto"/>
          </w:tcPr>
          <w:p w14:paraId="6089FA98" w14:textId="77777777" w:rsidR="003215E6" w:rsidRDefault="003215E6" w:rsidP="003215E6">
            <w:r w:rsidRPr="00BC522B">
              <w:t>Obligatoriu</w:t>
            </w:r>
          </w:p>
        </w:tc>
      </w:tr>
      <w:tr w:rsidR="003215E6" w:rsidRPr="00EC30C2" w14:paraId="4E3BD745" w14:textId="77777777" w:rsidTr="003215E6">
        <w:tc>
          <w:tcPr>
            <w:tcW w:w="572" w:type="dxa"/>
            <w:shd w:val="clear" w:color="auto" w:fill="auto"/>
            <w:vAlign w:val="center"/>
          </w:tcPr>
          <w:p w14:paraId="73BEF63C"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2825" w:type="dxa"/>
            <w:shd w:val="clear" w:color="auto" w:fill="auto"/>
          </w:tcPr>
          <w:p w14:paraId="7FF95600" w14:textId="77777777" w:rsidR="003215E6" w:rsidRDefault="003215E6" w:rsidP="003215E6">
            <w:pPr>
              <w:widowControl w:val="0"/>
              <w:contextualSpacing/>
            </w:pPr>
            <w:r>
              <w:t>Certificat de calitate pentru: gazon artificial;</w:t>
            </w:r>
          </w:p>
          <w:p w14:paraId="1B654818" w14:textId="77777777" w:rsidR="003215E6" w:rsidRPr="002E028C" w:rsidRDefault="003215E6" w:rsidP="003215E6">
            <w:pPr>
              <w:widowControl w:val="0"/>
              <w:contextualSpacing/>
            </w:pPr>
            <w:r>
              <w:t>granule EPDM;</w:t>
            </w:r>
          </w:p>
        </w:tc>
        <w:tc>
          <w:tcPr>
            <w:tcW w:w="4536" w:type="dxa"/>
            <w:shd w:val="clear" w:color="auto" w:fill="auto"/>
            <w:vAlign w:val="center"/>
          </w:tcPr>
          <w:p w14:paraId="178B9192"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605C4123" w14:textId="77777777" w:rsidR="003215E6" w:rsidRDefault="003215E6" w:rsidP="003215E6">
            <w:r w:rsidRPr="00BC522B">
              <w:t>Obligatoriu</w:t>
            </w:r>
          </w:p>
        </w:tc>
      </w:tr>
      <w:tr w:rsidR="003215E6" w:rsidRPr="00EC30C2" w14:paraId="5C3CED5D" w14:textId="77777777" w:rsidTr="003215E6">
        <w:tc>
          <w:tcPr>
            <w:tcW w:w="572" w:type="dxa"/>
            <w:shd w:val="clear" w:color="auto" w:fill="auto"/>
            <w:vAlign w:val="center"/>
          </w:tcPr>
          <w:p w14:paraId="68BE600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2825" w:type="dxa"/>
            <w:shd w:val="clear" w:color="auto" w:fill="auto"/>
            <w:vAlign w:val="center"/>
          </w:tcPr>
          <w:p w14:paraId="6A78122A" w14:textId="77777777" w:rsidR="003215E6" w:rsidRPr="0045074F" w:rsidRDefault="003215E6" w:rsidP="003215E6">
            <w:pPr>
              <w:shd w:val="clear" w:color="auto" w:fill="FFFFFF" w:themeFill="background1"/>
              <w:tabs>
                <w:tab w:val="left" w:pos="612"/>
              </w:tabs>
              <w:spacing w:before="120" w:after="120"/>
              <w:rPr>
                <w:iCs/>
                <w:lang w:eastAsia="ru-RU"/>
              </w:rPr>
            </w:pPr>
            <w:r w:rsidRPr="0045074F">
              <w:t>Informații privind deținerea de laboratoare proprii autorizate și acreditate în modul stabilit sau a contractelor cu aceste laboratoare pentru încercări</w:t>
            </w:r>
          </w:p>
        </w:tc>
        <w:tc>
          <w:tcPr>
            <w:tcW w:w="4536" w:type="dxa"/>
            <w:shd w:val="clear" w:color="auto" w:fill="auto"/>
            <w:vAlign w:val="center"/>
          </w:tcPr>
          <w:p w14:paraId="1B5DB29F" w14:textId="77777777" w:rsidR="003215E6" w:rsidRPr="0045074F" w:rsidRDefault="003215E6" w:rsidP="003215E6">
            <w:pPr>
              <w:shd w:val="clear" w:color="auto" w:fill="FFFFFF" w:themeFill="background1"/>
              <w:tabs>
                <w:tab w:val="left" w:pos="612"/>
              </w:tabs>
              <w:spacing w:before="120" w:after="120"/>
              <w:ind w:right="-64"/>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749A3DAC" w14:textId="77777777" w:rsidR="003215E6" w:rsidRDefault="003215E6" w:rsidP="003215E6">
            <w:r w:rsidRPr="00BC522B">
              <w:t>Obligatoriu</w:t>
            </w:r>
          </w:p>
        </w:tc>
      </w:tr>
      <w:tr w:rsidR="003215E6" w:rsidRPr="00EC30C2" w14:paraId="0F722BB9" w14:textId="77777777" w:rsidTr="003215E6">
        <w:tc>
          <w:tcPr>
            <w:tcW w:w="572" w:type="dxa"/>
            <w:shd w:val="clear" w:color="auto" w:fill="auto"/>
            <w:vAlign w:val="center"/>
          </w:tcPr>
          <w:p w14:paraId="286AE89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2825" w:type="dxa"/>
            <w:shd w:val="clear" w:color="auto" w:fill="auto"/>
          </w:tcPr>
          <w:p w14:paraId="286ADB74" w14:textId="77777777" w:rsidR="003215E6" w:rsidRPr="002E028C" w:rsidRDefault="003215E6" w:rsidP="003215E6">
            <w:pPr>
              <w:widowControl w:val="0"/>
              <w:contextualSpacing/>
              <w:jc w:val="center"/>
            </w:pPr>
            <w:r w:rsidRPr="0045074F">
              <w:t>Aviz pentru participare la licitațiile publice de lucrări – Avizul Inspectoratului Național de Su</w:t>
            </w:r>
            <w:r>
              <w:t>praveghere Tehnică trebuie să</w:t>
            </w:r>
            <w:r w:rsidRPr="0045074F">
              <w:t xml:space="preserve"> conțină </w:t>
            </w:r>
            <w:r>
              <w:t>aprecieri pozitive</w:t>
            </w:r>
          </w:p>
        </w:tc>
        <w:tc>
          <w:tcPr>
            <w:tcW w:w="4536" w:type="dxa"/>
            <w:shd w:val="clear" w:color="auto" w:fill="auto"/>
            <w:vAlign w:val="center"/>
          </w:tcPr>
          <w:p w14:paraId="2671B3C1" w14:textId="77777777" w:rsidR="003215E6" w:rsidRPr="002E028C" w:rsidRDefault="003215E6" w:rsidP="003215E6">
            <w:pPr>
              <w:contextualSpacing/>
              <w:jc w:val="center"/>
            </w:pPr>
            <w:r>
              <w:rPr>
                <w:iCs/>
                <w:lang w:eastAsia="ru-RU"/>
              </w:rPr>
              <w:t>Conform anexei nr. 22</w:t>
            </w:r>
            <w:r w:rsidRPr="009974EE">
              <w:rPr>
                <w:iCs/>
                <w:lang w:eastAsia="ru-RU"/>
              </w:rPr>
              <w:t xml:space="preserve"> din Doc</w:t>
            </w:r>
            <w:r>
              <w:rPr>
                <w:iCs/>
                <w:lang w:eastAsia="ru-RU"/>
              </w:rPr>
              <w:t xml:space="preserve">umentația standart </w:t>
            </w:r>
            <w:r w:rsidRPr="009974EE">
              <w:rPr>
                <w:iCs/>
                <w:lang w:eastAsia="ru-RU"/>
              </w:rPr>
              <w:t>confirmat</w:t>
            </w:r>
            <w:r>
              <w:rPr>
                <w:iCs/>
                <w:lang w:eastAsia="ru-RU"/>
              </w:rPr>
              <w:t xml:space="preserve"> prin semnătura electronică a </w:t>
            </w:r>
            <w:r w:rsidRPr="002E028C">
              <w:t>operatorului economic</w:t>
            </w:r>
          </w:p>
          <w:p w14:paraId="7309B8F2" w14:textId="77777777" w:rsidR="003215E6" w:rsidRDefault="003215E6" w:rsidP="003215E6">
            <w:pPr>
              <w:contextualSpacing/>
              <w:jc w:val="center"/>
              <w:rPr>
                <w:iCs/>
                <w:lang w:eastAsia="ru-RU"/>
              </w:rPr>
            </w:pPr>
          </w:p>
        </w:tc>
        <w:tc>
          <w:tcPr>
            <w:tcW w:w="1412" w:type="dxa"/>
            <w:shd w:val="clear" w:color="auto" w:fill="auto"/>
          </w:tcPr>
          <w:p w14:paraId="570900D7" w14:textId="77777777" w:rsidR="003215E6" w:rsidRDefault="003215E6" w:rsidP="003215E6">
            <w:r w:rsidRPr="00B60120">
              <w:t>Obligatoriu</w:t>
            </w:r>
          </w:p>
        </w:tc>
      </w:tr>
      <w:tr w:rsidR="003215E6" w:rsidRPr="00EC30C2" w14:paraId="5D0A31DC" w14:textId="77777777" w:rsidTr="003215E6">
        <w:tc>
          <w:tcPr>
            <w:tcW w:w="572" w:type="dxa"/>
            <w:shd w:val="clear" w:color="auto" w:fill="auto"/>
            <w:vAlign w:val="center"/>
          </w:tcPr>
          <w:p w14:paraId="2A041619"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16</w:t>
            </w:r>
          </w:p>
        </w:tc>
        <w:tc>
          <w:tcPr>
            <w:tcW w:w="2825" w:type="dxa"/>
            <w:shd w:val="clear" w:color="auto" w:fill="auto"/>
          </w:tcPr>
          <w:p w14:paraId="79D09844" w14:textId="77777777" w:rsidR="003215E6" w:rsidRPr="002E028C" w:rsidRDefault="003215E6" w:rsidP="003215E6">
            <w:pPr>
              <w:widowControl w:val="0"/>
              <w:contextualSpacing/>
              <w:jc w:val="center"/>
            </w:pPr>
            <w:r w:rsidRPr="002E028C">
              <w:t>Extras din Registrul de stat al persoanelor juridice</w:t>
            </w:r>
          </w:p>
        </w:tc>
        <w:tc>
          <w:tcPr>
            <w:tcW w:w="4536" w:type="dxa"/>
            <w:shd w:val="clear" w:color="auto" w:fill="auto"/>
            <w:vAlign w:val="center"/>
          </w:tcPr>
          <w:p w14:paraId="526E6B14"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710EBA33" w14:textId="77777777" w:rsidR="003215E6" w:rsidRDefault="003215E6" w:rsidP="003215E6">
            <w:r w:rsidRPr="00B60120">
              <w:t>Obligatoriu</w:t>
            </w:r>
          </w:p>
        </w:tc>
      </w:tr>
      <w:tr w:rsidR="003215E6" w:rsidRPr="00EC30C2" w14:paraId="35F379BA" w14:textId="77777777" w:rsidTr="003215E6">
        <w:tc>
          <w:tcPr>
            <w:tcW w:w="572" w:type="dxa"/>
            <w:shd w:val="clear" w:color="auto" w:fill="auto"/>
            <w:vAlign w:val="center"/>
          </w:tcPr>
          <w:p w14:paraId="6B279E29"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2825" w:type="dxa"/>
            <w:shd w:val="clear" w:color="auto" w:fill="auto"/>
          </w:tcPr>
          <w:p w14:paraId="69EB718B" w14:textId="77777777" w:rsidR="003215E6" w:rsidRPr="002E028C" w:rsidRDefault="003215E6" w:rsidP="003215E6">
            <w:pPr>
              <w:widowControl w:val="0"/>
              <w:contextualSpacing/>
              <w:jc w:val="center"/>
            </w:pPr>
            <w:r w:rsidRPr="009974EE">
              <w:rPr>
                <w:iCs/>
                <w:lang w:eastAsia="ru-RU"/>
              </w:rPr>
              <w:t>Certificat privind lipsa restanțelor la impozite, contrib</w:t>
            </w:r>
            <w:r>
              <w:rPr>
                <w:iCs/>
                <w:lang w:eastAsia="ru-RU"/>
              </w:rPr>
              <w:t>uții și taxe</w:t>
            </w:r>
            <w:r w:rsidRPr="009974EE">
              <w:rPr>
                <w:iCs/>
                <w:lang w:eastAsia="ru-RU"/>
              </w:rPr>
              <w:t>, valabil la data depunerii ofertei</w:t>
            </w:r>
          </w:p>
        </w:tc>
        <w:tc>
          <w:tcPr>
            <w:tcW w:w="4536" w:type="dxa"/>
            <w:shd w:val="clear" w:color="auto" w:fill="auto"/>
            <w:vAlign w:val="center"/>
          </w:tcPr>
          <w:p w14:paraId="086FDC02" w14:textId="77777777" w:rsidR="003215E6" w:rsidRDefault="003215E6" w:rsidP="003215E6">
            <w:pPr>
              <w:contextualSpacing/>
              <w:jc w:val="center"/>
              <w:rPr>
                <w:iCs/>
                <w:lang w:eastAsia="ru-RU"/>
              </w:rP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4657EB87" w14:textId="77777777" w:rsidR="003215E6" w:rsidRDefault="003215E6" w:rsidP="003215E6">
            <w:r w:rsidRPr="00B60120">
              <w:t>Obligatoriu</w:t>
            </w:r>
          </w:p>
        </w:tc>
      </w:tr>
      <w:tr w:rsidR="003215E6" w:rsidRPr="00EC30C2" w14:paraId="4D9C97EF" w14:textId="77777777" w:rsidTr="003215E6">
        <w:tc>
          <w:tcPr>
            <w:tcW w:w="572" w:type="dxa"/>
            <w:shd w:val="clear" w:color="auto" w:fill="auto"/>
            <w:vAlign w:val="center"/>
          </w:tcPr>
          <w:p w14:paraId="5891ACAF"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2825" w:type="dxa"/>
            <w:shd w:val="clear" w:color="auto" w:fill="auto"/>
          </w:tcPr>
          <w:p w14:paraId="679AA6CA" w14:textId="77777777" w:rsidR="003215E6" w:rsidRPr="002E028C" w:rsidRDefault="003215E6" w:rsidP="003215E6">
            <w:pPr>
              <w:widowControl w:val="0"/>
              <w:contextualSpacing/>
              <w:jc w:val="center"/>
            </w:pPr>
            <w:r>
              <w:t>Raportul financiar pentru anul 2024</w:t>
            </w:r>
          </w:p>
        </w:tc>
        <w:tc>
          <w:tcPr>
            <w:tcW w:w="4536" w:type="dxa"/>
            <w:shd w:val="clear" w:color="auto" w:fill="auto"/>
            <w:vAlign w:val="center"/>
          </w:tcPr>
          <w:p w14:paraId="32FD7ED5" w14:textId="77777777" w:rsidR="003215E6" w:rsidRDefault="003215E6" w:rsidP="003215E6">
            <w:pPr>
              <w:contextualSpacing/>
              <w:jc w:val="center"/>
              <w:rPr>
                <w:iCs/>
                <w:lang w:eastAsia="ru-RU"/>
              </w:rPr>
            </w:pPr>
            <w:r>
              <w:rPr>
                <w:iCs/>
                <w:lang w:eastAsia="ru-RU"/>
              </w:rPr>
              <w:t xml:space="preserve">Copie de pe original </w:t>
            </w:r>
            <w:r w:rsidRPr="009974EE">
              <w:rPr>
                <w:iCs/>
                <w:lang w:eastAsia="ru-RU"/>
              </w:rPr>
              <w:t>confirmat</w:t>
            </w:r>
            <w:r>
              <w:rPr>
                <w:iCs/>
                <w:lang w:eastAsia="ru-RU"/>
              </w:rPr>
              <w:t xml:space="preserve">ă prin semnătura electronică a </w:t>
            </w:r>
            <w:r w:rsidRPr="002E028C">
              <w:t>operatorului economic</w:t>
            </w:r>
          </w:p>
        </w:tc>
        <w:tc>
          <w:tcPr>
            <w:tcW w:w="1412" w:type="dxa"/>
            <w:shd w:val="clear" w:color="auto" w:fill="auto"/>
          </w:tcPr>
          <w:p w14:paraId="41F776FD" w14:textId="77777777" w:rsidR="003215E6" w:rsidRDefault="003215E6" w:rsidP="003215E6">
            <w:r w:rsidRPr="00B60120">
              <w:t>Obligatoriu</w:t>
            </w:r>
          </w:p>
        </w:tc>
      </w:tr>
      <w:tr w:rsidR="003215E6" w:rsidRPr="00EC30C2" w14:paraId="7F221789" w14:textId="77777777" w:rsidTr="003215E6">
        <w:tc>
          <w:tcPr>
            <w:tcW w:w="572" w:type="dxa"/>
            <w:shd w:val="clear" w:color="auto" w:fill="auto"/>
            <w:vAlign w:val="center"/>
          </w:tcPr>
          <w:p w14:paraId="0B7D855E"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2825" w:type="dxa"/>
            <w:shd w:val="clear" w:color="auto" w:fill="auto"/>
            <w:vAlign w:val="center"/>
          </w:tcPr>
          <w:p w14:paraId="69721CF2" w14:textId="77777777" w:rsidR="003215E6" w:rsidRPr="001D6592" w:rsidRDefault="003215E6" w:rsidP="003215E6">
            <w:pPr>
              <w:widowControl w:val="0"/>
              <w:contextualSpacing/>
              <w:jc w:val="center"/>
              <w:rPr>
                <w:bCs/>
              </w:rPr>
            </w:pPr>
            <w:r w:rsidRPr="001D6592">
              <w:rPr>
                <w:bCs/>
              </w:rPr>
              <w:t>Deviz de cheltuieli</w:t>
            </w:r>
          </w:p>
        </w:tc>
        <w:tc>
          <w:tcPr>
            <w:tcW w:w="4536" w:type="dxa"/>
            <w:shd w:val="clear" w:color="auto" w:fill="auto"/>
            <w:vAlign w:val="center"/>
          </w:tcPr>
          <w:p w14:paraId="59CD59C9" w14:textId="77777777" w:rsidR="003215E6" w:rsidRPr="001D6592" w:rsidRDefault="003215E6" w:rsidP="003215E6">
            <w:pPr>
              <w:widowControl w:val="0"/>
              <w:ind w:left="-108" w:right="-108"/>
              <w:contextualSpacing/>
              <w:jc w:val="center"/>
              <w:rPr>
                <w:bCs/>
              </w:rPr>
            </w:pPr>
            <w:r w:rsidRPr="001D6592">
              <w:rPr>
                <w:bCs/>
              </w:rPr>
              <w:t>Original scanat, conform F7, F5, F3, confirmat prin semnătură electronică</w:t>
            </w:r>
          </w:p>
          <w:p w14:paraId="35FA671C" w14:textId="77777777" w:rsidR="003215E6" w:rsidRPr="001D6592" w:rsidRDefault="003215E6" w:rsidP="003215E6">
            <w:pPr>
              <w:widowControl w:val="0"/>
              <w:ind w:left="-108" w:right="-108"/>
              <w:contextualSpacing/>
              <w:jc w:val="center"/>
              <w:rPr>
                <w:bCs/>
              </w:rPr>
            </w:pPr>
            <w:r w:rsidRPr="001D6592">
              <w:rPr>
                <w:bCs/>
              </w:rPr>
              <w:t>întocmite conform corespunzător CPL.01.01-2012</w:t>
            </w:r>
          </w:p>
          <w:p w14:paraId="62527702" w14:textId="77777777" w:rsidR="003215E6" w:rsidRPr="001D6592" w:rsidRDefault="003215E6" w:rsidP="003215E6">
            <w:pPr>
              <w:widowControl w:val="0"/>
              <w:ind w:left="-108" w:right="-108"/>
              <w:contextualSpacing/>
              <w:jc w:val="center"/>
              <w:rPr>
                <w:bCs/>
              </w:rPr>
            </w:pPr>
            <w:r w:rsidRPr="001D6592">
              <w:rPr>
                <w:bCs/>
              </w:rPr>
              <w:t>Este interzisă modificarea formularelor de deviz prin majorare sau micșorare a resurselor sau excluderea totală a acestora.</w:t>
            </w:r>
          </w:p>
          <w:p w14:paraId="10AC7FC4" w14:textId="77777777" w:rsidR="003215E6" w:rsidRPr="001D6592" w:rsidRDefault="003215E6" w:rsidP="003215E6">
            <w:pPr>
              <w:widowControl w:val="0"/>
              <w:ind w:left="-108" w:right="-108"/>
              <w:contextualSpacing/>
              <w:jc w:val="center"/>
              <w:rPr>
                <w:bCs/>
              </w:rPr>
            </w:pPr>
            <w:r w:rsidRPr="001D6592">
              <w:rPr>
                <w:bCs/>
                <w:lang w:eastAsia="ru-RU"/>
              </w:rPr>
              <w:t>Este interzisă comasarea devizelor din diferite compartimente ale caietului de sarcini în oferta operatorului economic!</w:t>
            </w:r>
          </w:p>
          <w:p w14:paraId="44AE353B" w14:textId="77777777" w:rsidR="003215E6" w:rsidRPr="001D6592" w:rsidRDefault="003215E6" w:rsidP="003215E6">
            <w:pPr>
              <w:widowControl w:val="0"/>
              <w:ind w:left="-108" w:right="-108"/>
              <w:contextualSpacing/>
              <w:jc w:val="center"/>
              <w:rPr>
                <w:bCs/>
              </w:rPr>
            </w:pPr>
            <w:r w:rsidRPr="001D6592">
              <w:rPr>
                <w:bCs/>
              </w:rPr>
              <w:t>Cifrele indicate în devize la valoarea de deviz lei, pe unitate de măsură inclusiv salariu și total inclusiv salariu, obligatoriu vor fi cu două semne după virgulă.</w:t>
            </w:r>
          </w:p>
          <w:p w14:paraId="6A3CE6A8" w14:textId="77777777" w:rsidR="003215E6" w:rsidRPr="001D6592" w:rsidRDefault="003215E6" w:rsidP="003215E6">
            <w:pPr>
              <w:widowControl w:val="0"/>
              <w:ind w:left="-108" w:right="-108"/>
              <w:contextualSpacing/>
              <w:jc w:val="center"/>
              <w:rPr>
                <w:bCs/>
              </w:rPr>
            </w:pPr>
            <w:r w:rsidRPr="001D6592">
              <w:rPr>
                <w:bCs/>
              </w:rPr>
              <w:t>În cazul apariției unor întrebări pot fi solicitate clarificări de la autoritatea contractantă.</w:t>
            </w:r>
          </w:p>
          <w:p w14:paraId="3D69AD26" w14:textId="77777777" w:rsidR="003215E6" w:rsidRPr="001D6592" w:rsidRDefault="003215E6" w:rsidP="003215E6">
            <w:pPr>
              <w:widowControl w:val="0"/>
              <w:ind w:left="-108" w:right="-108"/>
              <w:contextualSpacing/>
              <w:jc w:val="center"/>
              <w:rPr>
                <w:bCs/>
                <w:highlight w:val="yellow"/>
              </w:rPr>
            </w:pPr>
            <w:r w:rsidRPr="001D6592">
              <w:rPr>
                <w:bCs/>
              </w:rPr>
              <w:t>Devizele vor prevedea TVA</w:t>
            </w:r>
          </w:p>
        </w:tc>
        <w:tc>
          <w:tcPr>
            <w:tcW w:w="1412" w:type="dxa"/>
            <w:shd w:val="clear" w:color="auto" w:fill="auto"/>
          </w:tcPr>
          <w:p w14:paraId="1A2456C9" w14:textId="77777777" w:rsidR="003215E6" w:rsidRDefault="003215E6" w:rsidP="003215E6">
            <w:r w:rsidRPr="00B60120">
              <w:t>Obligatoriu</w:t>
            </w:r>
          </w:p>
        </w:tc>
      </w:tr>
      <w:tr w:rsidR="003215E6" w:rsidRPr="00EC30C2" w14:paraId="1EE10FC9" w14:textId="77777777" w:rsidTr="003215E6">
        <w:tc>
          <w:tcPr>
            <w:tcW w:w="572" w:type="dxa"/>
            <w:shd w:val="clear" w:color="auto" w:fill="auto"/>
            <w:vAlign w:val="center"/>
          </w:tcPr>
          <w:p w14:paraId="59EDDDA7"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2825" w:type="dxa"/>
            <w:shd w:val="clear" w:color="auto" w:fill="auto"/>
            <w:vAlign w:val="center"/>
          </w:tcPr>
          <w:p w14:paraId="155D2550" w14:textId="77777777" w:rsidR="003215E6" w:rsidRPr="0045074F" w:rsidRDefault="003215E6" w:rsidP="003215E6">
            <w:pPr>
              <w:widowControl w:val="0"/>
              <w:contextualSpacing/>
            </w:pPr>
            <w:r w:rsidRPr="0045074F">
              <w:t>Certificat de atestare tehnico-profesională și legitimația va</w:t>
            </w:r>
            <w:r>
              <w:t>labila a responsabilului tehnic</w:t>
            </w:r>
          </w:p>
        </w:tc>
        <w:tc>
          <w:tcPr>
            <w:tcW w:w="4536" w:type="dxa"/>
            <w:shd w:val="clear" w:color="auto" w:fill="auto"/>
            <w:vAlign w:val="center"/>
          </w:tcPr>
          <w:p w14:paraId="316D3924" w14:textId="77777777" w:rsidR="003215E6" w:rsidRPr="0045074F" w:rsidRDefault="003215E6" w:rsidP="003215E6">
            <w:pPr>
              <w:shd w:val="clear" w:color="auto" w:fill="FFFFFF" w:themeFill="background1"/>
              <w:tabs>
                <w:tab w:val="left" w:pos="612"/>
              </w:tabs>
              <w:spacing w:before="120" w:after="120"/>
              <w:ind w:right="-64"/>
              <w:rPr>
                <w:iCs/>
                <w:lang w:eastAsia="ru-RU"/>
              </w:rPr>
            </w:pPr>
            <w:r w:rsidRPr="0045074F">
              <w:rPr>
                <w:iCs/>
                <w:lang w:eastAsia="ru-RU"/>
              </w:rPr>
              <w:t xml:space="preserve">Operatorul economic va prezenta legitimația și certificatul de atestare tehnico-profesională a </w:t>
            </w:r>
            <w:r>
              <w:t xml:space="preserve"> responsabilului tehnic</w:t>
            </w:r>
            <w:r w:rsidRPr="0045074F">
              <w:rPr>
                <w:iCs/>
                <w:lang w:eastAsia="ru-RU"/>
              </w:rPr>
              <w:t xml:space="preserve"> confirmat prin semnătura electronică a </w:t>
            </w:r>
            <w:r w:rsidRPr="0045074F">
              <w:t xml:space="preserve">operatorului economic. </w:t>
            </w:r>
            <w:r w:rsidRPr="0045074F">
              <w:rPr>
                <w:iCs/>
                <w:lang w:eastAsia="ru-RU"/>
              </w:rPr>
              <w:t xml:space="preserve"> Se va prezenta ordinul de angajare sau contract de prestare a serviciilor a </w:t>
            </w:r>
            <w:r>
              <w:t>responsabilului tehnic</w:t>
            </w:r>
            <w:r>
              <w:rPr>
                <w:iCs/>
                <w:lang w:eastAsia="ru-RU"/>
              </w:rPr>
              <w:t>.</w:t>
            </w:r>
          </w:p>
        </w:tc>
        <w:tc>
          <w:tcPr>
            <w:tcW w:w="1412" w:type="dxa"/>
            <w:shd w:val="clear" w:color="auto" w:fill="auto"/>
          </w:tcPr>
          <w:p w14:paraId="4635F411" w14:textId="77777777" w:rsidR="003215E6" w:rsidRDefault="003215E6" w:rsidP="003215E6">
            <w:r w:rsidRPr="009D6296">
              <w:t>Obligatoriu</w:t>
            </w:r>
          </w:p>
        </w:tc>
      </w:tr>
      <w:tr w:rsidR="003215E6" w:rsidRPr="00EC30C2" w14:paraId="508A2A60" w14:textId="77777777" w:rsidTr="003215E6">
        <w:tc>
          <w:tcPr>
            <w:tcW w:w="572" w:type="dxa"/>
            <w:shd w:val="clear" w:color="auto" w:fill="auto"/>
            <w:vAlign w:val="center"/>
          </w:tcPr>
          <w:p w14:paraId="3B27632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2825" w:type="dxa"/>
            <w:shd w:val="clear" w:color="auto" w:fill="auto"/>
            <w:vAlign w:val="center"/>
          </w:tcPr>
          <w:p w14:paraId="71143798" w14:textId="77777777" w:rsidR="003215E6" w:rsidRPr="00151309" w:rsidRDefault="003215E6" w:rsidP="003215E6">
            <w:pPr>
              <w:widowControl w:val="0"/>
              <w:contextualSpacing/>
              <w:jc w:val="center"/>
            </w:pPr>
            <w:r w:rsidRPr="00151309">
              <w:rPr>
                <w:iCs/>
                <w:noProof w:val="0"/>
                <w:lang w:eastAsia="ru-RU"/>
              </w:rPr>
              <w:t>Certificat de atribuire a contului bancar</w:t>
            </w:r>
          </w:p>
        </w:tc>
        <w:tc>
          <w:tcPr>
            <w:tcW w:w="4536" w:type="dxa"/>
            <w:shd w:val="clear" w:color="auto" w:fill="auto"/>
            <w:vAlign w:val="center"/>
          </w:tcPr>
          <w:p w14:paraId="2FA5AD4B" w14:textId="77777777" w:rsidR="003215E6" w:rsidRPr="00151309" w:rsidRDefault="003215E6" w:rsidP="003215E6">
            <w:pPr>
              <w:widowControl w:val="0"/>
              <w:contextualSpacing/>
              <w:jc w:val="center"/>
              <w:rPr>
                <w:iCs/>
                <w:lang w:eastAsia="ru-RU"/>
              </w:rPr>
            </w:pPr>
            <w:r w:rsidRPr="00151309">
              <w:rPr>
                <w:iCs/>
                <w:noProof w:val="0"/>
                <w:lang w:eastAsia="ru-RU"/>
              </w:rPr>
              <w:t xml:space="preserve">Copie, confirmată </w:t>
            </w:r>
            <w:r w:rsidRPr="00151309">
              <w:rPr>
                <w:iCs/>
                <w:lang w:eastAsia="ru-RU"/>
              </w:rPr>
              <w:t xml:space="preserve">prin semnătura electronică a </w:t>
            </w:r>
            <w:r w:rsidRPr="00151309">
              <w:t>operatorului economic</w:t>
            </w:r>
          </w:p>
        </w:tc>
        <w:tc>
          <w:tcPr>
            <w:tcW w:w="1412" w:type="dxa"/>
            <w:shd w:val="clear" w:color="auto" w:fill="auto"/>
          </w:tcPr>
          <w:p w14:paraId="01F5DF75" w14:textId="77777777" w:rsidR="003215E6" w:rsidRDefault="003215E6" w:rsidP="003215E6">
            <w:r w:rsidRPr="009D6296">
              <w:t>Obligatoriu</w:t>
            </w:r>
          </w:p>
        </w:tc>
      </w:tr>
      <w:tr w:rsidR="003215E6" w:rsidRPr="00EC30C2" w14:paraId="0002476C" w14:textId="77777777" w:rsidTr="003215E6">
        <w:tc>
          <w:tcPr>
            <w:tcW w:w="572" w:type="dxa"/>
            <w:shd w:val="clear" w:color="auto" w:fill="auto"/>
            <w:vAlign w:val="center"/>
          </w:tcPr>
          <w:p w14:paraId="5F88786C"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2825" w:type="dxa"/>
            <w:shd w:val="clear" w:color="auto" w:fill="auto"/>
          </w:tcPr>
          <w:p w14:paraId="1180A606" w14:textId="77777777" w:rsidR="003215E6" w:rsidRPr="002E028C" w:rsidRDefault="003215E6" w:rsidP="003215E6">
            <w:pPr>
              <w:widowControl w:val="0"/>
              <w:contextualSpacing/>
              <w:jc w:val="center"/>
            </w:pPr>
            <w:r w:rsidRPr="002E028C">
              <w:t>Termenul garanției lucrărilor – 5 ani</w:t>
            </w:r>
          </w:p>
        </w:tc>
        <w:tc>
          <w:tcPr>
            <w:tcW w:w="4536" w:type="dxa"/>
            <w:shd w:val="clear" w:color="auto" w:fill="auto"/>
          </w:tcPr>
          <w:p w14:paraId="0F6DDF0B" w14:textId="77777777" w:rsidR="003215E6" w:rsidRPr="002E028C" w:rsidRDefault="003215E6" w:rsidP="003215E6">
            <w:pPr>
              <w:widowControl w:val="0"/>
              <w:contextualSpacing/>
              <w:jc w:val="center"/>
            </w:pPr>
            <w:r>
              <w:t>Î</w:t>
            </w:r>
            <w:r w:rsidRPr="002E028C">
              <w:t xml:space="preserve">n acest termen defectele apărute vor fi înlăturate de operatorul economic din contul </w:t>
            </w:r>
          </w:p>
          <w:p w14:paraId="05125894" w14:textId="77777777" w:rsidR="003215E6" w:rsidRDefault="003215E6" w:rsidP="003215E6">
            <w:pPr>
              <w:widowControl w:val="0"/>
              <w:contextualSpacing/>
              <w:jc w:val="center"/>
            </w:pPr>
            <w:r w:rsidRPr="002E028C">
              <w:t>propriu cu condiția exploatării corecte a obiectului și cu e</w:t>
            </w:r>
            <w:r>
              <w:t>xcepția cazului de forță majoră.</w:t>
            </w:r>
          </w:p>
          <w:p w14:paraId="2BDCE65B" w14:textId="77777777" w:rsidR="003215E6" w:rsidRPr="002E028C" w:rsidRDefault="003215E6" w:rsidP="003215E6">
            <w:pPr>
              <w:widowControl w:val="0"/>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547DFA90" w14:textId="77777777" w:rsidR="003215E6" w:rsidRDefault="003215E6" w:rsidP="003215E6">
            <w:r w:rsidRPr="009D6296">
              <w:t>Obligatoriu</w:t>
            </w:r>
          </w:p>
        </w:tc>
      </w:tr>
      <w:tr w:rsidR="003215E6" w:rsidRPr="00EC30C2" w14:paraId="203879C8" w14:textId="77777777" w:rsidTr="003215E6">
        <w:tc>
          <w:tcPr>
            <w:tcW w:w="572" w:type="dxa"/>
            <w:shd w:val="clear" w:color="auto" w:fill="auto"/>
            <w:vAlign w:val="center"/>
          </w:tcPr>
          <w:p w14:paraId="727ABD4B"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2825" w:type="dxa"/>
            <w:shd w:val="clear" w:color="auto" w:fill="auto"/>
            <w:vAlign w:val="center"/>
          </w:tcPr>
          <w:p w14:paraId="69BCD5E3" w14:textId="77777777" w:rsidR="003215E6" w:rsidRPr="00B165D8" w:rsidRDefault="003215E6" w:rsidP="003215E6">
            <w:pPr>
              <w:widowControl w:val="0"/>
              <w:contextualSpacing/>
              <w:jc w:val="center"/>
            </w:pPr>
            <w:r>
              <w:t>Capacitatea economică și/sau financiară</w:t>
            </w:r>
          </w:p>
        </w:tc>
        <w:tc>
          <w:tcPr>
            <w:tcW w:w="4536" w:type="dxa"/>
            <w:shd w:val="clear" w:color="auto" w:fill="auto"/>
            <w:vAlign w:val="center"/>
          </w:tcPr>
          <w:p w14:paraId="0C6665F8" w14:textId="77777777" w:rsidR="003215E6" w:rsidRDefault="003215E6" w:rsidP="003215E6">
            <w:pPr>
              <w:pStyle w:val="a"/>
              <w:numPr>
                <w:ilvl w:val="0"/>
                <w:numId w:val="0"/>
              </w:numPr>
              <w:tabs>
                <w:tab w:val="left" w:pos="-142"/>
              </w:tabs>
              <w:spacing w:after="120"/>
              <w:ind w:left="34"/>
            </w:pPr>
            <w:r>
              <w:rPr>
                <w:lang w:val="ro-RO"/>
              </w:rPr>
              <w:t>1</w:t>
            </w:r>
            <w:r w:rsidRPr="00FF430B">
              <w:t>) lichiditate generală</w:t>
            </w:r>
            <w:r>
              <w:t xml:space="preserve"> pentru anul 2024 </w:t>
            </w:r>
            <w:r w:rsidRPr="00FF430B">
              <w:t>(active circulante/datorii curente) și nivelul minim de lichiditate (nu mai puțin de 100%);</w:t>
            </w:r>
          </w:p>
          <w:p w14:paraId="4F62A246" w14:textId="77777777" w:rsidR="003215E6" w:rsidRDefault="003215E6" w:rsidP="003215E6">
            <w:pPr>
              <w:tabs>
                <w:tab w:val="left" w:pos="-142"/>
              </w:tabs>
              <w:spacing w:after="120"/>
            </w:pPr>
            <w:r>
              <w:t>2)Profitul pentru anul 2024 s</w:t>
            </w:r>
            <w:r w:rsidRPr="006237C4">
              <w:t>ă</w:t>
            </w:r>
            <w:r>
              <w:t xml:space="preserve"> fie pozitiv;</w:t>
            </w:r>
          </w:p>
          <w:p w14:paraId="15F846B3" w14:textId="77777777" w:rsidR="003215E6" w:rsidRPr="003215E6" w:rsidRDefault="003215E6" w:rsidP="003215E6">
            <w:pPr>
              <w:tabs>
                <w:tab w:val="left" w:pos="-142"/>
              </w:tabs>
              <w:spacing w:after="120"/>
            </w:pPr>
            <w:r>
              <w:t xml:space="preserve">Grupul de lucru va verifica </w:t>
            </w:r>
            <w:r w:rsidRPr="003215E6">
              <w:t>în raportul financiar prezentat ca valoarea datoriilor curente să nu depășească valoarea activelor circulante. În caz contrar oferta va fi descalificată.</w:t>
            </w:r>
          </w:p>
        </w:tc>
        <w:tc>
          <w:tcPr>
            <w:tcW w:w="1412" w:type="dxa"/>
            <w:shd w:val="clear" w:color="auto" w:fill="auto"/>
          </w:tcPr>
          <w:p w14:paraId="70BD10C0" w14:textId="77777777" w:rsidR="003215E6" w:rsidRDefault="003215E6" w:rsidP="003215E6">
            <w:r w:rsidRPr="00BD4C7F">
              <w:t>Obligatoriu</w:t>
            </w:r>
          </w:p>
        </w:tc>
      </w:tr>
      <w:tr w:rsidR="003215E6" w:rsidRPr="00EC30C2" w14:paraId="3EE98B7D" w14:textId="77777777" w:rsidTr="003215E6">
        <w:tc>
          <w:tcPr>
            <w:tcW w:w="572" w:type="dxa"/>
            <w:shd w:val="clear" w:color="auto" w:fill="auto"/>
            <w:vAlign w:val="center"/>
          </w:tcPr>
          <w:p w14:paraId="31A4B404"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2825" w:type="dxa"/>
            <w:shd w:val="clear" w:color="auto" w:fill="auto"/>
            <w:vAlign w:val="center"/>
          </w:tcPr>
          <w:p w14:paraId="169AC670" w14:textId="77777777" w:rsidR="003215E6" w:rsidRDefault="003215E6" w:rsidP="003215E6">
            <w:pPr>
              <w:widowControl w:val="0"/>
              <w:ind w:right="-108"/>
              <w:contextualSpacing/>
              <w:jc w:val="center"/>
            </w:pPr>
            <w:r>
              <w:t>Garanția de bună execuție 5%</w:t>
            </w:r>
          </w:p>
          <w:p w14:paraId="4ABB6704" w14:textId="77777777" w:rsidR="003215E6" w:rsidRPr="002E028C" w:rsidRDefault="003215E6" w:rsidP="003215E6">
            <w:pPr>
              <w:widowControl w:val="0"/>
              <w:contextualSpacing/>
              <w:jc w:val="center"/>
            </w:pPr>
            <w:r>
              <w:lastRenderedPageBreak/>
              <w:t>(Pentru agentul economic câștigător la etapa semnării contractului)</w:t>
            </w:r>
          </w:p>
        </w:tc>
        <w:tc>
          <w:tcPr>
            <w:tcW w:w="4536" w:type="dxa"/>
            <w:shd w:val="clear" w:color="auto" w:fill="auto"/>
            <w:vAlign w:val="center"/>
          </w:tcPr>
          <w:p w14:paraId="126BE45D" w14:textId="77777777" w:rsidR="003215E6" w:rsidRPr="00C87A94" w:rsidRDefault="003215E6" w:rsidP="003215E6">
            <w:pPr>
              <w:tabs>
                <w:tab w:val="left" w:pos="1134"/>
              </w:tabs>
              <w:ind w:left="176"/>
              <w:contextualSpacing/>
              <w:jc w:val="center"/>
            </w:pPr>
            <w:bookmarkStart w:id="45" w:name="_Hlk96689050"/>
            <w:r>
              <w:lastRenderedPageBreak/>
              <w:t>Garanția de bună execuție sub forma de: t</w:t>
            </w:r>
            <w:r w:rsidRPr="002E028C">
              <w:t xml:space="preserve">ransfer pe contul autorității contractante a </w:t>
            </w:r>
            <w:r w:rsidRPr="002E028C">
              <w:lastRenderedPageBreak/>
              <w:t>su</w:t>
            </w:r>
            <w:r>
              <w:t>mei ce reprezintă cuantumul de 5</w:t>
            </w:r>
            <w:r w:rsidRPr="002E028C">
              <w:t xml:space="preserve">% din </w:t>
            </w:r>
            <w:r w:rsidRPr="00C87A94">
              <w:t>valoarea contractului.</w:t>
            </w:r>
            <w:bookmarkEnd w:id="45"/>
          </w:p>
          <w:p w14:paraId="50248A71" w14:textId="77777777" w:rsidR="003215E6" w:rsidRDefault="003215E6" w:rsidP="003215E6">
            <w:pPr>
              <w:tabs>
                <w:tab w:val="left" w:pos="1134"/>
              </w:tabs>
              <w:ind w:left="176"/>
              <w:contextualSpacing/>
              <w:jc w:val="center"/>
              <w:rPr>
                <w:iCs/>
                <w:lang w:eastAsia="ru-RU"/>
              </w:rPr>
            </w:pPr>
          </w:p>
        </w:tc>
        <w:tc>
          <w:tcPr>
            <w:tcW w:w="1412" w:type="dxa"/>
            <w:shd w:val="clear" w:color="auto" w:fill="auto"/>
          </w:tcPr>
          <w:p w14:paraId="24DFF5E8" w14:textId="77777777" w:rsidR="003215E6" w:rsidRDefault="003215E6" w:rsidP="003215E6">
            <w:r w:rsidRPr="00BD4C7F">
              <w:lastRenderedPageBreak/>
              <w:t>Obligatoriu</w:t>
            </w:r>
          </w:p>
        </w:tc>
      </w:tr>
      <w:tr w:rsidR="003215E6" w:rsidRPr="00EC30C2" w14:paraId="4FA9D218" w14:textId="77777777" w:rsidTr="003215E6">
        <w:tc>
          <w:tcPr>
            <w:tcW w:w="572" w:type="dxa"/>
            <w:shd w:val="clear" w:color="auto" w:fill="auto"/>
            <w:vAlign w:val="center"/>
          </w:tcPr>
          <w:p w14:paraId="20991BD2"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2825" w:type="dxa"/>
            <w:shd w:val="clear" w:color="auto" w:fill="auto"/>
            <w:vAlign w:val="center"/>
          </w:tcPr>
          <w:p w14:paraId="2CCCFFDD" w14:textId="77777777" w:rsidR="003215E6" w:rsidRDefault="003215E6" w:rsidP="003215E6">
            <w:pPr>
              <w:widowControl w:val="0"/>
              <w:contextualSpacing/>
            </w:pPr>
            <w:r>
              <w:t>Certificat ISO 9001:2015</w:t>
            </w:r>
          </w:p>
          <w:p w14:paraId="4F807A15" w14:textId="77777777" w:rsidR="003215E6" w:rsidRDefault="003215E6" w:rsidP="003215E6">
            <w:pPr>
              <w:widowControl w:val="0"/>
              <w:contextualSpacing/>
            </w:pPr>
            <w:r>
              <w:t>Certificat ISO 45001:2018</w:t>
            </w:r>
          </w:p>
          <w:p w14:paraId="0ED84555" w14:textId="77777777" w:rsidR="003215E6" w:rsidRDefault="003215E6" w:rsidP="003215E6">
            <w:pPr>
              <w:widowControl w:val="0"/>
              <w:contextualSpacing/>
            </w:pPr>
            <w:r>
              <w:t>Certificat ISO 14001:2015</w:t>
            </w:r>
          </w:p>
        </w:tc>
        <w:tc>
          <w:tcPr>
            <w:tcW w:w="4536" w:type="dxa"/>
            <w:shd w:val="clear" w:color="auto" w:fill="auto"/>
            <w:vAlign w:val="center"/>
          </w:tcPr>
          <w:p w14:paraId="19E88F38" w14:textId="77777777" w:rsidR="003215E6" w:rsidRPr="002E028C" w:rsidRDefault="003215E6" w:rsidP="003215E6">
            <w:pPr>
              <w:tabs>
                <w:tab w:val="left" w:pos="1134"/>
              </w:tabs>
              <w:ind w:left="176"/>
              <w:contextualSpacing/>
              <w:jc w:val="center"/>
            </w:pPr>
            <w:r>
              <w:rPr>
                <w:iCs/>
                <w:lang w:eastAsia="ru-RU"/>
              </w:rPr>
              <w:t>C</w:t>
            </w:r>
            <w:r w:rsidRPr="009974EE">
              <w:rPr>
                <w:iCs/>
                <w:lang w:eastAsia="ru-RU"/>
              </w:rPr>
              <w:t>onfirmat</w:t>
            </w:r>
            <w:r>
              <w:rPr>
                <w:iCs/>
                <w:lang w:eastAsia="ru-RU"/>
              </w:rPr>
              <w:t xml:space="preserve"> prin semnătura electronică a </w:t>
            </w:r>
            <w:r w:rsidRPr="002E028C">
              <w:t>operatorului economic</w:t>
            </w:r>
          </w:p>
        </w:tc>
        <w:tc>
          <w:tcPr>
            <w:tcW w:w="1412" w:type="dxa"/>
            <w:shd w:val="clear" w:color="auto" w:fill="auto"/>
          </w:tcPr>
          <w:p w14:paraId="09CB19CF" w14:textId="77777777" w:rsidR="003215E6" w:rsidRDefault="003215E6" w:rsidP="003215E6">
            <w:r w:rsidRPr="00BD4C7F">
              <w:t>Obligatoriu</w:t>
            </w:r>
          </w:p>
        </w:tc>
      </w:tr>
      <w:tr w:rsidR="003215E6" w:rsidRPr="00EC30C2" w14:paraId="38C4B597" w14:textId="77777777" w:rsidTr="003215E6">
        <w:tc>
          <w:tcPr>
            <w:tcW w:w="572" w:type="dxa"/>
            <w:shd w:val="clear" w:color="auto" w:fill="auto"/>
            <w:vAlign w:val="center"/>
          </w:tcPr>
          <w:p w14:paraId="40EDCFE4" w14:textId="77777777" w:rsidR="003215E6" w:rsidRDefault="003215E6" w:rsidP="003215E6">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2825" w:type="dxa"/>
            <w:shd w:val="clear" w:color="auto" w:fill="auto"/>
          </w:tcPr>
          <w:p w14:paraId="7E4D2A40" w14:textId="77777777" w:rsidR="003215E6" w:rsidRPr="002E028C" w:rsidRDefault="003215E6" w:rsidP="003215E6">
            <w:pPr>
              <w:contextualSpacing/>
              <w:jc w:val="center"/>
            </w:pPr>
            <w:r w:rsidRPr="002E028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536" w:type="dxa"/>
            <w:shd w:val="clear" w:color="auto" w:fill="auto"/>
          </w:tcPr>
          <w:p w14:paraId="715AE3F1" w14:textId="77777777" w:rsidR="003215E6" w:rsidRPr="002E028C" w:rsidRDefault="003215E6" w:rsidP="003215E6">
            <w:pPr>
              <w:tabs>
                <w:tab w:val="left" w:pos="372"/>
              </w:tabs>
              <w:suppressAutoHyphens/>
              <w:contextualSpacing/>
              <w:jc w:val="center"/>
            </w:pPr>
            <w:r w:rsidRPr="002E028C">
              <w:t>În termen de 5 zile de la data comunicării rezultatelor procedurii de achiziție publică, ofertantul/ofertantul asociat desemnat câștigător va prezenta autorității contractante și Agenției Achiziții Publice DECLARAŢIA</w:t>
            </w:r>
          </w:p>
        </w:tc>
        <w:tc>
          <w:tcPr>
            <w:tcW w:w="1412" w:type="dxa"/>
            <w:shd w:val="clear" w:color="auto" w:fill="auto"/>
          </w:tcPr>
          <w:p w14:paraId="46E776C8" w14:textId="77777777" w:rsidR="003215E6" w:rsidRDefault="003215E6" w:rsidP="003215E6">
            <w:r w:rsidRPr="00BD4C7F">
              <w:t>Obligatoriu</w:t>
            </w:r>
            <w:r>
              <w:t xml:space="preserve"> pentru OE desemnat câștigător</w:t>
            </w:r>
          </w:p>
        </w:tc>
      </w:tr>
    </w:tbl>
    <w:p w14:paraId="6D774103"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w:t>
      </w:r>
      <w:r>
        <w:rPr>
          <w:b/>
          <w:noProof w:val="0"/>
          <w:lang w:val="ro-MD" w:eastAsia="ru-RU"/>
        </w:rPr>
        <w:t>fertă, sub formă de scrisoare de garanție eliberată de o bancă</w:t>
      </w:r>
      <w:r w:rsidRPr="00FF430B">
        <w:rPr>
          <w:lang w:val="ro-MD"/>
        </w:rPr>
        <w:t xml:space="preserve">, </w:t>
      </w:r>
      <w:r>
        <w:rPr>
          <w:b/>
          <w:noProof w:val="0"/>
          <w:lang w:val="ro-MD" w:eastAsia="ru-RU"/>
        </w:rPr>
        <w:t>cuantumul 1% din valoarea ofertei fără TVA.</w:t>
      </w:r>
    </w:p>
    <w:p w14:paraId="13060428"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5 ani.</w:t>
      </w:r>
    </w:p>
    <w:p w14:paraId="68DA33F1" w14:textId="77777777" w:rsidR="003215E6" w:rsidRPr="00580953"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w:t>
      </w:r>
      <w:r>
        <w:rPr>
          <w:b/>
          <w:noProof w:val="0"/>
          <w:lang w:val="ro-MD" w:eastAsia="ru-RU"/>
        </w:rPr>
        <w:t xml:space="preserve">e bună execuție a contractului sub formă de: transfer pe contul autorității contractante  a sumei ce reprezintă cuantumul de </w:t>
      </w:r>
      <w:r>
        <w:rPr>
          <w:b/>
          <w:noProof w:val="0"/>
          <w:u w:val="single"/>
          <w:lang w:val="ro-MD" w:eastAsia="ru-RU"/>
        </w:rPr>
        <w:t>_</w:t>
      </w:r>
      <w:r w:rsidRPr="00580953">
        <w:rPr>
          <w:b/>
          <w:noProof w:val="0"/>
          <w:u w:val="single"/>
          <w:lang w:val="ro-MD" w:eastAsia="ru-RU"/>
        </w:rPr>
        <w:t>5_%</w:t>
      </w:r>
      <w:r>
        <w:rPr>
          <w:b/>
          <w:noProof w:val="0"/>
          <w:lang w:val="ro-MD" w:eastAsia="ru-RU"/>
        </w:rPr>
        <w:t xml:space="preserve"> din valoarea contractului.</w:t>
      </w:r>
    </w:p>
    <w:p w14:paraId="16079459"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Motivul recurgerii la procedura accelerată (în cazul licitației deschise, restrânse și a procedurii negociate), după </w:t>
      </w:r>
      <w:r>
        <w:rPr>
          <w:b/>
          <w:noProof w:val="0"/>
          <w:lang w:val="ro-MD" w:eastAsia="ru-RU"/>
        </w:rPr>
        <w:t>caz: nu este cazul</w:t>
      </w:r>
    </w:p>
    <w:p w14:paraId="3BD2CE1C"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Tehnici și instrumente specifice de atribuire </w:t>
      </w:r>
      <w:r w:rsidRPr="00C413FB">
        <w:rPr>
          <w:b/>
          <w:noProof w:val="0"/>
          <w:sz w:val="22"/>
          <w:lang w:val="ro-MD" w:eastAsia="ru-RU"/>
        </w:rPr>
        <w:t xml:space="preserve">(dacă este cazul specificați dacă se va utiliza acordul-cadru, sistemul dinamic de achiziție sau licitația electronică): </w:t>
      </w:r>
      <w:r>
        <w:rPr>
          <w:b/>
          <w:noProof w:val="0"/>
          <w:lang w:val="ro-MD" w:eastAsia="ru-RU"/>
        </w:rPr>
        <w:t>nu este cazul</w:t>
      </w:r>
    </w:p>
    <w:p w14:paraId="2139CF5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Condiții speciale de care dep</w:t>
      </w:r>
      <w:r>
        <w:rPr>
          <w:b/>
          <w:noProof w:val="0"/>
          <w:lang w:val="ro-MD" w:eastAsia="ru-RU"/>
        </w:rPr>
        <w:t>inde îndeplinirea contractului: nu este cazul</w:t>
      </w:r>
    </w:p>
    <w:p w14:paraId="41D49EF7" w14:textId="77777777" w:rsidR="003215E6" w:rsidRPr="00FF430B" w:rsidRDefault="003215E6" w:rsidP="003215E6">
      <w:pPr>
        <w:numPr>
          <w:ilvl w:val="0"/>
          <w:numId w:val="21"/>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Pr>
          <w:b/>
          <w:noProof w:val="0"/>
          <w:lang w:val="ro-MD" w:eastAsia="ru-RU"/>
        </w:rPr>
        <w:t>: lei moldovenești</w:t>
      </w:r>
    </w:p>
    <w:p w14:paraId="14E33975"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2E028C">
        <w:rPr>
          <w:b/>
          <w:lang w:eastAsia="ru-RU"/>
        </w:rPr>
        <w:t>Grupul de lucru va selecta ofertantul a cărui ofertă va întruni toate cerințele de calificare și selecție și va avea cel mai mic preț.</w:t>
      </w:r>
    </w:p>
    <w:p w14:paraId="6C1FFB2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Pr="00FB483E">
        <w:rPr>
          <w:b/>
          <w:noProof w:val="0"/>
          <w:lang w:val="ro-MD" w:eastAsia="ru-RU"/>
        </w:rPr>
        <w:t xml:space="preserve"> </w:t>
      </w:r>
      <w:r>
        <w:rPr>
          <w:b/>
          <w:noProof w:val="0"/>
          <w:lang w:val="ro-MD" w:eastAsia="ru-RU"/>
        </w:rPr>
        <w:t>nu este cazul</w:t>
      </w:r>
    </w:p>
    <w:tbl>
      <w:tblPr>
        <w:tblStyle w:val="Grigliatabella2"/>
        <w:tblW w:w="0" w:type="auto"/>
        <w:tblLook w:val="04A0" w:firstRow="1" w:lastRow="0" w:firstColumn="1" w:lastColumn="0" w:noHBand="0" w:noVBand="1"/>
      </w:tblPr>
      <w:tblGrid>
        <w:gridCol w:w="574"/>
        <w:gridCol w:w="6995"/>
        <w:gridCol w:w="1776"/>
      </w:tblGrid>
      <w:tr w:rsidR="003215E6" w:rsidRPr="00EC30C2" w14:paraId="473C4695" w14:textId="77777777" w:rsidTr="003215E6">
        <w:trPr>
          <w:trHeight w:val="20"/>
        </w:trPr>
        <w:tc>
          <w:tcPr>
            <w:tcW w:w="574" w:type="dxa"/>
            <w:shd w:val="clear" w:color="auto" w:fill="auto"/>
          </w:tcPr>
          <w:p w14:paraId="21F38D45" w14:textId="77777777" w:rsidR="003215E6" w:rsidRPr="00FF430B" w:rsidRDefault="003215E6" w:rsidP="003215E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995" w:type="dxa"/>
            <w:shd w:val="clear" w:color="auto" w:fill="auto"/>
          </w:tcPr>
          <w:p w14:paraId="177F523B" w14:textId="77777777" w:rsidR="003215E6" w:rsidRPr="00FF430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tcPr>
          <w:p w14:paraId="0A8263D3" w14:textId="77777777" w:rsidR="003215E6" w:rsidRPr="00FF430B" w:rsidRDefault="003215E6" w:rsidP="003215E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3215E6" w:rsidRPr="00EC30C2" w14:paraId="753E8EF6" w14:textId="77777777" w:rsidTr="003215E6">
        <w:trPr>
          <w:trHeight w:val="20"/>
        </w:trPr>
        <w:tc>
          <w:tcPr>
            <w:tcW w:w="574" w:type="dxa"/>
            <w:shd w:val="clear" w:color="auto" w:fill="auto"/>
          </w:tcPr>
          <w:p w14:paraId="6E6C8D0E"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c>
          <w:tcPr>
            <w:tcW w:w="6995" w:type="dxa"/>
            <w:shd w:val="clear" w:color="auto" w:fill="auto"/>
          </w:tcPr>
          <w:p w14:paraId="556C4480"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c>
          <w:tcPr>
            <w:tcW w:w="1776" w:type="dxa"/>
            <w:shd w:val="clear" w:color="auto" w:fill="auto"/>
          </w:tcPr>
          <w:p w14:paraId="358CCA6D" w14:textId="77777777" w:rsidR="003215E6" w:rsidRPr="00FF430B" w:rsidRDefault="003215E6" w:rsidP="003215E6">
            <w:pPr>
              <w:shd w:val="clear" w:color="auto" w:fill="FFFFFF" w:themeFill="background1"/>
              <w:tabs>
                <w:tab w:val="left" w:pos="612"/>
              </w:tabs>
              <w:spacing w:before="120" w:after="120"/>
              <w:rPr>
                <w:iCs/>
                <w:noProof w:val="0"/>
                <w:lang w:val="ro-MD" w:eastAsia="ru-RU"/>
              </w:rPr>
            </w:pPr>
          </w:p>
        </w:tc>
      </w:tr>
    </w:tbl>
    <w:p w14:paraId="7BFF6BA0"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0D0C77F" w14:textId="77777777" w:rsidR="003215E6" w:rsidRPr="00FF430B" w:rsidRDefault="003215E6" w:rsidP="003215E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Pr>
          <w:b/>
          <w:i/>
          <w:noProof w:val="0"/>
          <w:lang w:val="ro-MD" w:eastAsia="ru-RU"/>
        </w:rPr>
        <w:t>conform SIA RSAP MTender</w:t>
      </w:r>
    </w:p>
    <w:p w14:paraId="34821C0B" w14:textId="77777777" w:rsidR="003215E6" w:rsidRPr="00FF430B" w:rsidRDefault="003215E6" w:rsidP="003215E6">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i/>
          <w:noProof w:val="0"/>
          <w:lang w:val="ro-MD" w:eastAsia="ru-RU"/>
        </w:rPr>
        <w:t>conform SIA RSAP MTender</w:t>
      </w:r>
    </w:p>
    <w:p w14:paraId="7E7AA1B7"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19AF3E0" w14:textId="77777777" w:rsidR="003215E6" w:rsidRPr="00FF430B" w:rsidRDefault="003215E6" w:rsidP="003215E6">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08A9EBB"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Termenul d</w:t>
      </w:r>
      <w:r>
        <w:rPr>
          <w:b/>
          <w:noProof w:val="0"/>
          <w:lang w:val="ro-MD" w:eastAsia="ru-RU"/>
        </w:rPr>
        <w:t>e valabilitate a ofertelor: 30 zile</w:t>
      </w:r>
    </w:p>
    <w:p w14:paraId="10F85B48" w14:textId="77777777" w:rsidR="003215E6" w:rsidRPr="00FF430B" w:rsidRDefault="003215E6" w:rsidP="003215E6">
      <w:pPr>
        <w:numPr>
          <w:ilvl w:val="0"/>
          <w:numId w:val="2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Pr>
          <w:b/>
          <w:i/>
          <w:noProof w:val="0"/>
          <w:lang w:val="ro-MD" w:eastAsia="ru-RU"/>
        </w:rPr>
        <w:t>SIA RSAP Mtender</w:t>
      </w:r>
    </w:p>
    <w:p w14:paraId="01F6F9B3" w14:textId="77777777" w:rsidR="003215E6" w:rsidRPr="00FF430B" w:rsidRDefault="003215E6" w:rsidP="003215E6">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7AD60670" w14:textId="77777777" w:rsidR="003215E6" w:rsidRPr="00FF430B" w:rsidRDefault="003215E6" w:rsidP="003215E6">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FC202A7" w14:textId="77777777" w:rsidR="003215E6" w:rsidRPr="00FF430B" w:rsidRDefault="003215E6" w:rsidP="003215E6">
      <w:pPr>
        <w:numPr>
          <w:ilvl w:val="0"/>
          <w:numId w:val="2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sau cereri</w:t>
      </w:r>
      <w:r>
        <w:rPr>
          <w:b/>
          <w:noProof w:val="0"/>
          <w:lang w:val="ro-MD" w:eastAsia="ru-RU"/>
        </w:rPr>
        <w:t>le de participare: Limba română</w:t>
      </w:r>
    </w:p>
    <w:p w14:paraId="50ECBD46"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w:t>
      </w:r>
      <w:r>
        <w:rPr>
          <w:b/>
          <w:noProof w:val="0"/>
          <w:lang w:val="ro-MD" w:eastAsia="ru-RU"/>
        </w:rPr>
        <w:t xml:space="preserve">nduri ale Uniunii Europene: </w:t>
      </w:r>
      <w:r>
        <w:rPr>
          <w:b/>
          <w:noProof w:val="0"/>
          <w:shd w:val="clear" w:color="auto" w:fill="FFFFFF" w:themeFill="background1"/>
          <w:lang w:eastAsia="ru-RU"/>
        </w:rPr>
        <w:t>finanțat din Fondul Național de Dezvoltare Regională și Locală,   în cadrul Programului  „Satul European” etapa II</w:t>
      </w:r>
    </w:p>
    <w:p w14:paraId="252602F8" w14:textId="77777777" w:rsidR="003215E6" w:rsidRPr="00FF430B" w:rsidRDefault="003215E6" w:rsidP="003215E6">
      <w:pPr>
        <w:shd w:val="clear" w:color="auto" w:fill="FFFFFF" w:themeFill="background1"/>
        <w:tabs>
          <w:tab w:val="right" w:pos="426"/>
        </w:tabs>
        <w:ind w:left="1980"/>
        <w:contextualSpacing/>
        <w:rPr>
          <w:noProof w:val="0"/>
          <w:sz w:val="20"/>
          <w:lang w:val="ro-MD" w:eastAsia="ru-RU"/>
        </w:rPr>
      </w:pPr>
      <w:r w:rsidRPr="00FF430B">
        <w:rPr>
          <w:noProof w:val="0"/>
          <w:sz w:val="20"/>
          <w:lang w:val="ro-MD" w:eastAsia="ru-RU"/>
        </w:rPr>
        <w:t>(se specifică denumirea</w:t>
      </w:r>
      <w:r>
        <w:rPr>
          <w:noProof w:val="0"/>
          <w:sz w:val="20"/>
          <w:lang w:val="ro-MD" w:eastAsia="ru-RU"/>
        </w:rPr>
        <w:t xml:space="preserve"> </w:t>
      </w:r>
      <w:r w:rsidRPr="00FF430B">
        <w:rPr>
          <w:noProof w:val="0"/>
          <w:sz w:val="20"/>
          <w:lang w:val="ro-MD" w:eastAsia="ru-RU"/>
        </w:rPr>
        <w:t>proiectului și/sau programului)</w:t>
      </w:r>
    </w:p>
    <w:p w14:paraId="3E4CA415"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1D3F981E"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BBB6C40"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50349350" w14:textId="77777777" w:rsidR="003215E6" w:rsidRPr="00FF430B" w:rsidRDefault="003215E6" w:rsidP="003215E6">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0C044985"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w:t>
      </w:r>
      <w:r>
        <w:rPr>
          <w:b/>
          <w:noProof w:val="0"/>
          <w:lang w:val="ro-MD" w:eastAsia="ru-RU"/>
        </w:rPr>
        <w:t>l respectiv (dacă este cazul):</w:t>
      </w:r>
      <w:r w:rsidRPr="00CE1E36">
        <w:rPr>
          <w:b/>
          <w:noProof w:val="0"/>
          <w:lang w:val="ro-MD" w:eastAsia="ru-RU"/>
        </w:rPr>
        <w:t xml:space="preserve"> </w:t>
      </w:r>
      <w:r>
        <w:rPr>
          <w:b/>
          <w:noProof w:val="0"/>
          <w:lang w:val="ro-MD" w:eastAsia="ru-RU"/>
        </w:rPr>
        <w:t>nu este cazul</w:t>
      </w:r>
    </w:p>
    <w:p w14:paraId="1B85248C" w14:textId="77777777" w:rsidR="003215E6" w:rsidRPr="00FF430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b/>
          <w:noProof w:val="0"/>
          <w:lang w:val="ro-MD" w:eastAsia="ru-RU"/>
        </w:rPr>
        <w:t>nu este cazul</w:t>
      </w:r>
    </w:p>
    <w:p w14:paraId="5DD7CF4C" w14:textId="77777777" w:rsidR="003215E6" w:rsidRPr="002A1495"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nu este cazul</w:t>
      </w:r>
    </w:p>
    <w:p w14:paraId="3B38788B"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w:t>
      </w:r>
      <w:r>
        <w:rPr>
          <w:b/>
          <w:i/>
          <w:noProof w:val="0"/>
          <w:lang w:val="ro-MD" w:eastAsia="ru-RU"/>
        </w:rPr>
        <w:t>conform SIA RSAP MTender</w:t>
      </w:r>
    </w:p>
    <w:p w14:paraId="00752F7C" w14:textId="77777777" w:rsidR="003215E6" w:rsidRPr="00FF430B"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3215E6" w:rsidRPr="00EC30C2" w14:paraId="0A6148F1" w14:textId="77777777" w:rsidTr="003215E6">
        <w:tc>
          <w:tcPr>
            <w:tcW w:w="5185" w:type="dxa"/>
            <w:shd w:val="clear" w:color="auto" w:fill="FFFFFF" w:themeFill="background1"/>
          </w:tcPr>
          <w:p w14:paraId="2AAB6A5C" w14:textId="77777777" w:rsidR="003215E6" w:rsidRPr="00FF430B" w:rsidRDefault="003215E6" w:rsidP="003215E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15" w:type="dxa"/>
            <w:shd w:val="clear" w:color="auto" w:fill="FFFFFF" w:themeFill="background1"/>
          </w:tcPr>
          <w:p w14:paraId="0D1C1BC0" w14:textId="77777777" w:rsidR="003215E6" w:rsidRPr="00FF430B" w:rsidRDefault="003215E6" w:rsidP="003215E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3215E6" w:rsidRPr="00EC30C2" w14:paraId="29A3EEB3" w14:textId="77777777" w:rsidTr="003215E6">
        <w:tc>
          <w:tcPr>
            <w:tcW w:w="5185" w:type="dxa"/>
            <w:shd w:val="clear" w:color="auto" w:fill="FFFFFF" w:themeFill="background1"/>
          </w:tcPr>
          <w:p w14:paraId="5137F983"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15" w:type="dxa"/>
            <w:shd w:val="clear" w:color="auto" w:fill="FFFFFF" w:themeFill="background1"/>
          </w:tcPr>
          <w:p w14:paraId="6B6C025F" w14:textId="77777777" w:rsidR="003215E6" w:rsidRPr="00F445B3" w:rsidRDefault="003215E6" w:rsidP="003215E6">
            <w:pPr>
              <w:shd w:val="clear" w:color="auto" w:fill="FFFFFF" w:themeFill="background1"/>
              <w:tabs>
                <w:tab w:val="right" w:pos="426"/>
              </w:tabs>
              <w:rPr>
                <w:lang w:eastAsia="ru-RU"/>
              </w:rPr>
            </w:pPr>
            <w:r>
              <w:rPr>
                <w:lang w:eastAsia="ru-RU"/>
              </w:rPr>
              <w:t>Se acceptă</w:t>
            </w:r>
          </w:p>
        </w:tc>
      </w:tr>
      <w:tr w:rsidR="003215E6" w:rsidRPr="00EC30C2" w14:paraId="4B0F7F7A" w14:textId="77777777" w:rsidTr="003215E6">
        <w:tc>
          <w:tcPr>
            <w:tcW w:w="5185" w:type="dxa"/>
            <w:shd w:val="clear" w:color="auto" w:fill="FFFFFF" w:themeFill="background1"/>
          </w:tcPr>
          <w:p w14:paraId="110909FE"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15" w:type="dxa"/>
            <w:shd w:val="clear" w:color="auto" w:fill="FFFFFF" w:themeFill="background1"/>
          </w:tcPr>
          <w:p w14:paraId="22D11B42" w14:textId="77777777" w:rsidR="003215E6" w:rsidRPr="00F445B3" w:rsidRDefault="003215E6" w:rsidP="003215E6">
            <w:pPr>
              <w:shd w:val="clear" w:color="auto" w:fill="FFFFFF" w:themeFill="background1"/>
              <w:tabs>
                <w:tab w:val="right" w:pos="426"/>
              </w:tabs>
              <w:rPr>
                <w:lang w:eastAsia="ru-RU"/>
              </w:rPr>
            </w:pPr>
            <w:r>
              <w:rPr>
                <w:lang w:eastAsia="ru-RU"/>
              </w:rPr>
              <w:t>Nu se  acceptă</w:t>
            </w:r>
          </w:p>
        </w:tc>
      </w:tr>
      <w:tr w:rsidR="003215E6" w:rsidRPr="00EC30C2" w14:paraId="04B17F98" w14:textId="77777777" w:rsidTr="003215E6">
        <w:tc>
          <w:tcPr>
            <w:tcW w:w="5185" w:type="dxa"/>
            <w:shd w:val="clear" w:color="auto" w:fill="FFFFFF" w:themeFill="background1"/>
          </w:tcPr>
          <w:p w14:paraId="2C9A569E"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15" w:type="dxa"/>
            <w:shd w:val="clear" w:color="auto" w:fill="FFFFFF" w:themeFill="background1"/>
          </w:tcPr>
          <w:p w14:paraId="37F9C96F" w14:textId="77777777" w:rsidR="003215E6" w:rsidRDefault="003215E6" w:rsidP="003215E6">
            <w:r w:rsidRPr="00DC6359">
              <w:rPr>
                <w:lang w:eastAsia="ru-RU"/>
              </w:rPr>
              <w:t>Se acceptă</w:t>
            </w:r>
          </w:p>
        </w:tc>
      </w:tr>
      <w:tr w:rsidR="003215E6" w:rsidRPr="00EC30C2" w14:paraId="42E8FD2A" w14:textId="77777777" w:rsidTr="003215E6">
        <w:trPr>
          <w:trHeight w:val="77"/>
        </w:trPr>
        <w:tc>
          <w:tcPr>
            <w:tcW w:w="5185" w:type="dxa"/>
            <w:shd w:val="clear" w:color="auto" w:fill="FFFFFF" w:themeFill="background1"/>
          </w:tcPr>
          <w:p w14:paraId="28789CA6" w14:textId="77777777" w:rsidR="003215E6" w:rsidRPr="00FF430B" w:rsidRDefault="003215E6" w:rsidP="003215E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15" w:type="dxa"/>
            <w:shd w:val="clear" w:color="auto" w:fill="FFFFFF" w:themeFill="background1"/>
          </w:tcPr>
          <w:p w14:paraId="361E4926" w14:textId="77777777" w:rsidR="003215E6" w:rsidRDefault="003215E6" w:rsidP="003215E6">
            <w:r w:rsidRPr="00DC6359">
              <w:rPr>
                <w:lang w:eastAsia="ru-RU"/>
              </w:rPr>
              <w:t>Se acceptă</w:t>
            </w:r>
          </w:p>
        </w:tc>
      </w:tr>
    </w:tbl>
    <w:p w14:paraId="7F44FD3C" w14:textId="77777777" w:rsidR="003215E6" w:rsidRPr="00C413FB" w:rsidRDefault="003215E6" w:rsidP="003215E6">
      <w:pPr>
        <w:numPr>
          <w:ilvl w:val="0"/>
          <w:numId w:val="2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14B3E3DB" w14:textId="77777777" w:rsidR="003215E6" w:rsidRPr="00F0324E" w:rsidRDefault="003215E6" w:rsidP="003215E6">
      <w:pPr>
        <w:numPr>
          <w:ilvl w:val="0"/>
          <w:numId w:val="2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5439022D" w14:textId="77777777" w:rsidR="003215E6" w:rsidRDefault="003215E6" w:rsidP="003215E6">
      <w:pPr>
        <w:shd w:val="clear" w:color="auto" w:fill="FFFFFF" w:themeFill="background1"/>
        <w:tabs>
          <w:tab w:val="right" w:pos="426"/>
        </w:tabs>
        <w:spacing w:before="120"/>
        <w:rPr>
          <w:b/>
          <w:noProof w:val="0"/>
          <w:shd w:val="clear" w:color="auto" w:fill="FFFFFF" w:themeFill="background1"/>
          <w:lang w:eastAsia="ru-RU"/>
        </w:rPr>
      </w:pPr>
      <w:r w:rsidRPr="00EB55C1">
        <w:rPr>
          <w:b/>
          <w:noProof w:val="0"/>
          <w:shd w:val="clear" w:color="auto" w:fill="FFFFFF" w:themeFill="background1"/>
          <w:lang w:val="ro-MD" w:eastAsia="ru-RU"/>
        </w:rPr>
        <w:t>1.Lucr</w:t>
      </w:r>
      <w:r w:rsidRPr="00EB55C1">
        <w:rPr>
          <w:b/>
          <w:noProof w:val="0"/>
          <w:shd w:val="clear" w:color="auto" w:fill="FFFFFF" w:themeFill="background1"/>
          <w:lang w:eastAsia="ru-RU"/>
        </w:rPr>
        <w:t>ările sunt finanțate din Fondul Național de Dezvoltare Regională și Locală,   în cadrul Programului  „Satul European” etapa II.</w:t>
      </w:r>
      <w:r>
        <w:rPr>
          <w:b/>
          <w:noProof w:val="0"/>
          <w:shd w:val="clear" w:color="auto" w:fill="FFFFFF" w:themeFill="background1"/>
          <w:lang w:eastAsia="ru-RU"/>
        </w:rPr>
        <w:t xml:space="preserve"> </w:t>
      </w:r>
    </w:p>
    <w:p w14:paraId="2A156C57" w14:textId="77777777" w:rsidR="003215E6" w:rsidRPr="00EB55C1" w:rsidRDefault="003215E6" w:rsidP="003215E6">
      <w:pPr>
        <w:shd w:val="clear" w:color="auto" w:fill="FFFFFF" w:themeFill="background1"/>
        <w:tabs>
          <w:tab w:val="right" w:pos="426"/>
        </w:tabs>
        <w:spacing w:before="120"/>
        <w:rPr>
          <w:b/>
          <w:noProof w:val="0"/>
          <w:shd w:val="clear" w:color="auto" w:fill="FFFFFF" w:themeFill="background1"/>
          <w:lang w:eastAsia="ru-RU"/>
        </w:rPr>
      </w:pPr>
      <w:r w:rsidRPr="00EB55C1">
        <w:rPr>
          <w:b/>
        </w:rPr>
        <w:t xml:space="preserve">2.Achitările vor fi efectuate în termen de 15 zile după aprobarea Beneficiarului </w:t>
      </w:r>
      <w:r>
        <w:rPr>
          <w:b/>
        </w:rPr>
        <w:t xml:space="preserve">– Primăria satului Elizaveta </w:t>
      </w:r>
      <w:r w:rsidRPr="00EB55C1">
        <w:rPr>
          <w:b/>
        </w:rPr>
        <w:t>și a Finanțatorului – Oficiul Național de Dezvoltare Regională și Locală</w:t>
      </w:r>
      <w:r>
        <w:rPr>
          <w:b/>
        </w:rPr>
        <w:t>.</w:t>
      </w:r>
    </w:p>
    <w:p w14:paraId="12E9FFFA" w14:textId="77777777" w:rsidR="003215E6" w:rsidRPr="00EB55C1" w:rsidRDefault="003215E6" w:rsidP="003215E6">
      <w:pPr>
        <w:shd w:val="clear" w:color="auto" w:fill="FFFFFF" w:themeFill="background1"/>
        <w:tabs>
          <w:tab w:val="right" w:pos="426"/>
        </w:tabs>
        <w:spacing w:before="120"/>
        <w:contextualSpacing/>
        <w:rPr>
          <w:b/>
          <w:bCs/>
          <w:lang w:eastAsia="ru-RU"/>
        </w:rPr>
      </w:pPr>
      <w:r w:rsidRPr="00EB55C1">
        <w:rPr>
          <w:b/>
          <w:bCs/>
          <w:lang w:eastAsia="ru-RU"/>
        </w:rPr>
        <w:t>3.</w:t>
      </w:r>
      <w:r w:rsidRPr="00EB55C1">
        <w:rPr>
          <w:b/>
          <w:bCs/>
          <w:lang w:eastAsia="ru-RU"/>
        </w:rPr>
        <w:tab/>
        <w:t>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prezintă conform cerințelor expuse în anexa nr. 2 (Anunțul de participare).</w:t>
      </w:r>
    </w:p>
    <w:p w14:paraId="4D66AD4D" w14:textId="3E3C9E31" w:rsidR="003215E6" w:rsidRPr="003215E6" w:rsidRDefault="003215E6" w:rsidP="003215E6">
      <w:pPr>
        <w:shd w:val="clear" w:color="auto" w:fill="FFFFFF" w:themeFill="background1"/>
        <w:tabs>
          <w:tab w:val="right" w:pos="426"/>
        </w:tabs>
        <w:spacing w:before="120"/>
        <w:contextualSpacing/>
        <w:rPr>
          <w:b/>
          <w:bCs/>
          <w:lang w:eastAsia="ru-RU"/>
        </w:rPr>
      </w:pPr>
      <w:r w:rsidRPr="00EB55C1">
        <w:rPr>
          <w:b/>
          <w:bCs/>
          <w:lang w:eastAsia="ru-RU"/>
        </w:rPr>
        <w:t>4.În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771353A9" w14:textId="77777777" w:rsidR="003215E6" w:rsidRPr="002121C6" w:rsidRDefault="003215E6" w:rsidP="003215E6">
      <w:pPr>
        <w:rPr>
          <w:b/>
        </w:rPr>
      </w:pPr>
      <w:r w:rsidRPr="002121C6">
        <w:rPr>
          <w:b/>
        </w:rPr>
        <w:t>Președintele grupului de lucru pentru achiziții:</w:t>
      </w:r>
    </w:p>
    <w:p w14:paraId="3B7D81CA" w14:textId="77777777" w:rsidR="003215E6" w:rsidRDefault="003215E6" w:rsidP="003215E6"/>
    <w:p w14:paraId="58E904EA" w14:textId="77777777" w:rsidR="003215E6" w:rsidRDefault="003215E6" w:rsidP="003215E6">
      <w:r>
        <w:t>______</w:t>
      </w:r>
      <w:r w:rsidRPr="008E2DAB">
        <w:rPr>
          <w:u w:val="single"/>
        </w:rPr>
        <w:t xml:space="preserve">        Noroc__Victoria</w:t>
      </w:r>
      <w:r>
        <w:t>_______________                  ___________________</w:t>
      </w:r>
    </w:p>
    <w:p w14:paraId="7E6E5960" w14:textId="77777777" w:rsidR="003215E6" w:rsidRDefault="003215E6" w:rsidP="003215E6"/>
    <w:p w14:paraId="241D194A" w14:textId="7963690A" w:rsidR="00A14C96" w:rsidRDefault="00A14C96" w:rsidP="00A26B23">
      <w:pPr>
        <w:pStyle w:val="Style3"/>
        <w:tabs>
          <w:tab w:val="left" w:pos="567"/>
        </w:tabs>
        <w:spacing w:before="0" w:beforeAutospacing="0" w:after="0"/>
        <w:ind w:left="0" w:firstLine="0"/>
        <w:rPr>
          <w:bCs/>
          <w:noProof/>
          <w:color w:val="000000"/>
          <w:lang w:val="ro-MD" w:eastAsia="en-US"/>
        </w:rPr>
      </w:pPr>
    </w:p>
    <w:p w14:paraId="368D9D09" w14:textId="77777777" w:rsidR="003215E6" w:rsidRPr="00FF430B" w:rsidRDefault="003215E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0D41B2B1" w14:textId="77777777" w:rsidR="00B369EB" w:rsidRPr="001468B0" w:rsidRDefault="00B369EB" w:rsidP="00B369EB">
      <w:pPr>
        <w:jc w:val="right"/>
        <w:rPr>
          <w:lang w:val="ro-MD"/>
        </w:rPr>
      </w:pPr>
      <w:r w:rsidRPr="001468B0">
        <w:rPr>
          <w:lang w:val="ro-MD"/>
        </w:rPr>
        <w:t>la Documentația standard nr.__69__</w:t>
      </w:r>
    </w:p>
    <w:p w14:paraId="2C70DC49" w14:textId="77777777" w:rsidR="00B369EB" w:rsidRPr="00FF430B" w:rsidRDefault="00B369EB" w:rsidP="00B369EB">
      <w:pPr>
        <w:jc w:val="right"/>
        <w:rPr>
          <w:lang w:val="ro-MD"/>
        </w:rPr>
      </w:pPr>
      <w:r w:rsidRPr="001468B0">
        <w:rPr>
          <w:lang w:val="ro-MD"/>
        </w:rPr>
        <w:t>din “07” __mai__ 2021__</w:t>
      </w:r>
    </w:p>
    <w:p w14:paraId="00BFA7E7" w14:textId="77777777" w:rsidR="00B369EB" w:rsidRPr="00FF430B" w:rsidRDefault="00B369EB" w:rsidP="00B369EB">
      <w:pPr>
        <w:tabs>
          <w:tab w:val="left" w:pos="567"/>
        </w:tabs>
        <w:jc w:val="center"/>
        <w:rPr>
          <w:b/>
          <w:color w:val="000000"/>
          <w:w w:val="90"/>
          <w:lang w:val="ro-MD"/>
        </w:rPr>
      </w:pP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3463B">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63BFB3C9" w14:textId="31DBC9E5" w:rsidR="009D62FF" w:rsidRPr="00E50315"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r w:rsidRPr="00E50315">
              <w:rPr>
                <w:rFonts w:eastAsia="Calibri"/>
                <w:i/>
                <w:noProof w:val="0"/>
                <w:sz w:val="18"/>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3463B">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00782260" w14:textId="57DD3294" w:rsidR="009D62FF" w:rsidRPr="00E50315"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r w:rsidRPr="00E50315">
              <w:rPr>
                <w:i/>
                <w:noProof w:val="0"/>
                <w:sz w:val="18"/>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3463B">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3463B">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Default="009D62FF" w:rsidP="009D62FF">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BEA302E" w14:textId="77777777" w:rsidR="00E50315" w:rsidRDefault="00E50315" w:rsidP="009D62FF">
      <w:pPr>
        <w:jc w:val="both"/>
        <w:rPr>
          <w:rFonts w:eastAsia="Calibri"/>
          <w:i/>
          <w:noProof w:val="0"/>
          <w:bdr w:val="none" w:sz="0" w:space="0" w:color="auto" w:frame="1"/>
          <w:shd w:val="clear" w:color="auto" w:fill="FFFFFF"/>
          <w:lang w:val="ro-MD"/>
        </w:rPr>
      </w:pPr>
    </w:p>
    <w:p w14:paraId="42473B70" w14:textId="77777777" w:rsidR="00E50315" w:rsidRPr="00FF430B" w:rsidRDefault="00E50315" w:rsidP="009D62FF">
      <w:pPr>
        <w:jc w:val="both"/>
        <w:rPr>
          <w:rFonts w:eastAsia="Calibri"/>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35018271" w14:textId="77777777" w:rsidR="00B369EB" w:rsidRPr="001468B0" w:rsidRDefault="00B369EB" w:rsidP="00B369EB">
      <w:pPr>
        <w:jc w:val="right"/>
        <w:rPr>
          <w:lang w:val="ro-MD"/>
        </w:rPr>
      </w:pPr>
      <w:r w:rsidRPr="001468B0">
        <w:rPr>
          <w:lang w:val="ro-MD"/>
        </w:rPr>
        <w:t>la Documentația standard nr.__69__</w:t>
      </w:r>
    </w:p>
    <w:p w14:paraId="15F603B8" w14:textId="77777777" w:rsidR="00B369EB" w:rsidRPr="00FF430B" w:rsidRDefault="00B369EB" w:rsidP="00B369EB">
      <w:pPr>
        <w:jc w:val="right"/>
        <w:rPr>
          <w:lang w:val="ro-MD"/>
        </w:rPr>
      </w:pPr>
      <w:r w:rsidRPr="001468B0">
        <w:rPr>
          <w:lang w:val="ro-MD"/>
        </w:rPr>
        <w:t>din “07” __mai__ 2021__</w:t>
      </w:r>
    </w:p>
    <w:p w14:paraId="19F95514" w14:textId="77777777" w:rsidR="00B369EB" w:rsidRPr="00FF430B" w:rsidRDefault="00B369EB" w:rsidP="00B369EB">
      <w:pPr>
        <w:tabs>
          <w:tab w:val="left" w:pos="567"/>
        </w:tabs>
        <w:jc w:val="center"/>
        <w:rPr>
          <w:b/>
          <w:color w:val="000000"/>
          <w:w w:val="90"/>
          <w:lang w:val="ro-MD"/>
        </w:rPr>
      </w:pP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3463B">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3463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3463B">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3463B">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41C012A7" w14:textId="77777777" w:rsidR="00E50315" w:rsidRDefault="00E50315" w:rsidP="00130A49">
      <w:pPr>
        <w:tabs>
          <w:tab w:val="decimal" w:pos="8364"/>
        </w:tabs>
        <w:spacing w:line="276" w:lineRule="auto"/>
        <w:ind w:right="-144"/>
        <w:jc w:val="center"/>
        <w:rPr>
          <w:b/>
          <w:iCs/>
          <w:noProof w:val="0"/>
          <w:color w:val="000000"/>
          <w:sz w:val="22"/>
          <w:szCs w:val="22"/>
          <w:lang w:val="ro-MD" w:eastAsia="zh-CN"/>
        </w:rPr>
      </w:pPr>
    </w:p>
    <w:p w14:paraId="71CE36F0" w14:textId="77777777" w:rsidR="003215E6" w:rsidRDefault="003215E6" w:rsidP="00130A49">
      <w:pPr>
        <w:tabs>
          <w:tab w:val="decimal" w:pos="8364"/>
        </w:tabs>
        <w:spacing w:line="276" w:lineRule="auto"/>
        <w:ind w:right="-144"/>
        <w:jc w:val="center"/>
        <w:rPr>
          <w:b/>
          <w:bCs/>
          <w:color w:val="000000"/>
          <w:lang w:val="ro-MD"/>
        </w:rPr>
      </w:pPr>
    </w:p>
    <w:p w14:paraId="009857C7" w14:textId="77777777" w:rsidR="00E50315" w:rsidRPr="00FF430B" w:rsidRDefault="00E50315"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1AEBE629" w14:textId="77777777" w:rsidR="00B369EB" w:rsidRPr="001468B0" w:rsidRDefault="00B369EB" w:rsidP="00B369EB">
      <w:pPr>
        <w:jc w:val="right"/>
        <w:rPr>
          <w:lang w:val="ro-MD"/>
        </w:rPr>
      </w:pPr>
      <w:r w:rsidRPr="001468B0">
        <w:rPr>
          <w:lang w:val="ro-MD"/>
        </w:rPr>
        <w:t>la Documentația standard nr.__69__</w:t>
      </w:r>
    </w:p>
    <w:p w14:paraId="66E97833" w14:textId="77777777" w:rsidR="00B369EB" w:rsidRPr="00FF430B" w:rsidRDefault="00B369EB" w:rsidP="00B369EB">
      <w:pPr>
        <w:jc w:val="right"/>
        <w:rPr>
          <w:lang w:val="ro-MD"/>
        </w:rPr>
      </w:pPr>
      <w:r w:rsidRPr="001468B0">
        <w:rPr>
          <w:lang w:val="ro-MD"/>
        </w:rPr>
        <w:t>din “07” __mai__ 2021__</w:t>
      </w:r>
    </w:p>
    <w:p w14:paraId="25B53D68" w14:textId="77777777" w:rsidR="00B369EB" w:rsidRPr="00FF430B" w:rsidRDefault="00B369EB" w:rsidP="00B369EB">
      <w:pPr>
        <w:tabs>
          <w:tab w:val="left" w:pos="567"/>
        </w:tabs>
        <w:jc w:val="center"/>
        <w:rPr>
          <w:b/>
          <w:color w:val="000000"/>
          <w:w w:val="90"/>
          <w:lang w:val="ro-MD"/>
        </w:rPr>
      </w:pP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345E80B0" w14:textId="77777777" w:rsidR="00B369EB" w:rsidRPr="001468B0" w:rsidRDefault="00B369EB" w:rsidP="00B369EB">
      <w:pPr>
        <w:jc w:val="right"/>
        <w:rPr>
          <w:lang w:val="ro-MD"/>
        </w:rPr>
      </w:pPr>
      <w:r w:rsidRPr="001468B0">
        <w:rPr>
          <w:lang w:val="ro-MD"/>
        </w:rPr>
        <w:t>la Documentația standard nr.__69__</w:t>
      </w:r>
    </w:p>
    <w:p w14:paraId="287BBD8B" w14:textId="77777777" w:rsidR="00B369EB" w:rsidRPr="00FF430B" w:rsidRDefault="00B369EB" w:rsidP="00B369EB">
      <w:pPr>
        <w:jc w:val="right"/>
        <w:rPr>
          <w:lang w:val="ro-MD"/>
        </w:rPr>
      </w:pPr>
      <w:r w:rsidRPr="001468B0">
        <w:rPr>
          <w:lang w:val="ro-MD"/>
        </w:rPr>
        <w:t>din “07” __mai__ 2021__</w:t>
      </w:r>
    </w:p>
    <w:p w14:paraId="2E234A73" w14:textId="77777777" w:rsidR="00B369EB" w:rsidRPr="00FF430B" w:rsidRDefault="00B369EB" w:rsidP="00B369EB">
      <w:pPr>
        <w:tabs>
          <w:tab w:val="left" w:pos="567"/>
        </w:tabs>
        <w:jc w:val="center"/>
        <w:rPr>
          <w:b/>
          <w:color w:val="000000"/>
          <w:w w:val="90"/>
          <w:lang w:val="ro-MD"/>
        </w:rPr>
      </w:pP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bookmarkEnd w:id="48"/>
    <w:p w14:paraId="25065C25" w14:textId="77777777" w:rsidR="00B369EB" w:rsidRPr="001468B0" w:rsidRDefault="00B369EB" w:rsidP="00B369EB">
      <w:pPr>
        <w:jc w:val="right"/>
        <w:rPr>
          <w:lang w:val="ro-MD"/>
        </w:rPr>
      </w:pPr>
      <w:r w:rsidRPr="001468B0">
        <w:rPr>
          <w:lang w:val="ro-MD"/>
        </w:rPr>
        <w:t>la Documentația standard nr.__69__</w:t>
      </w:r>
    </w:p>
    <w:p w14:paraId="0009B2F0" w14:textId="77777777" w:rsidR="00B369EB" w:rsidRPr="00FF430B" w:rsidRDefault="00B369EB" w:rsidP="00B369EB">
      <w:pPr>
        <w:jc w:val="right"/>
        <w:rPr>
          <w:lang w:val="ro-MD"/>
        </w:rPr>
      </w:pPr>
      <w:r w:rsidRPr="001468B0">
        <w:rPr>
          <w:lang w:val="ro-MD"/>
        </w:rPr>
        <w:t>din “07” __mai__ 2021__</w:t>
      </w:r>
    </w:p>
    <w:p w14:paraId="0F225D35" w14:textId="77777777" w:rsidR="00B369EB" w:rsidRPr="00FF430B" w:rsidRDefault="00B369EB" w:rsidP="00B369EB">
      <w:pPr>
        <w:tabs>
          <w:tab w:val="left" w:pos="567"/>
        </w:tabs>
        <w:jc w:val="center"/>
        <w:rPr>
          <w:b/>
          <w:color w:val="000000"/>
          <w:w w:val="90"/>
          <w:lang w:val="ro-MD"/>
        </w:rPr>
      </w:pPr>
    </w:p>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593A9B66" w14:textId="77777777" w:rsidR="00B369EB" w:rsidRPr="001468B0" w:rsidRDefault="00B369EB" w:rsidP="00B369EB">
      <w:pPr>
        <w:jc w:val="right"/>
        <w:rPr>
          <w:lang w:val="ro-MD"/>
        </w:rPr>
      </w:pPr>
      <w:r w:rsidRPr="001468B0">
        <w:rPr>
          <w:lang w:val="ro-MD"/>
        </w:rPr>
        <w:t>la Documentația standard nr.__69__</w:t>
      </w:r>
    </w:p>
    <w:p w14:paraId="38686E26" w14:textId="77777777" w:rsidR="00B369EB" w:rsidRPr="00FF430B" w:rsidRDefault="00B369EB" w:rsidP="00B369EB">
      <w:pPr>
        <w:jc w:val="right"/>
        <w:rPr>
          <w:lang w:val="ro-MD"/>
        </w:rPr>
      </w:pPr>
      <w:r w:rsidRPr="001468B0">
        <w:rPr>
          <w:lang w:val="ro-MD"/>
        </w:rPr>
        <w:t>din “07” __mai__ 2021__</w:t>
      </w:r>
    </w:p>
    <w:p w14:paraId="19567655" w14:textId="77777777" w:rsidR="00B369EB" w:rsidRPr="00FF430B" w:rsidRDefault="00B369EB" w:rsidP="00B369EB">
      <w:pPr>
        <w:tabs>
          <w:tab w:val="left" w:pos="567"/>
        </w:tabs>
        <w:jc w:val="center"/>
        <w:rPr>
          <w:b/>
          <w:color w:val="000000"/>
          <w:w w:val="90"/>
          <w:lang w:val="ro-MD"/>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Default="008B330F" w:rsidP="00196AB4">
      <w:pPr>
        <w:pStyle w:val="Style3"/>
        <w:tabs>
          <w:tab w:val="left" w:pos="567"/>
        </w:tabs>
        <w:ind w:left="0" w:firstLine="0"/>
        <w:rPr>
          <w:rFonts w:eastAsia="PMingLiU"/>
          <w:b w:val="0"/>
          <w:noProof/>
          <w:lang w:val="ro-MD" w:eastAsia="zh-CN"/>
        </w:rPr>
      </w:pPr>
    </w:p>
    <w:p w14:paraId="6F6C2F3A" w14:textId="77777777" w:rsidR="00E50315" w:rsidRPr="00FF430B" w:rsidRDefault="00E50315"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50"/>
    <w:p w14:paraId="3437A067" w14:textId="77777777" w:rsidR="00B369EB" w:rsidRPr="001468B0" w:rsidRDefault="00B369EB" w:rsidP="00B369EB">
      <w:pPr>
        <w:jc w:val="right"/>
        <w:rPr>
          <w:lang w:val="ro-MD"/>
        </w:rPr>
      </w:pPr>
      <w:r w:rsidRPr="001468B0">
        <w:rPr>
          <w:lang w:val="ro-MD"/>
        </w:rPr>
        <w:t>la Documentația standard nr.__69__</w:t>
      </w:r>
    </w:p>
    <w:p w14:paraId="55116AD4" w14:textId="77777777" w:rsidR="00B369EB" w:rsidRPr="00FF430B" w:rsidRDefault="00B369EB" w:rsidP="00B369EB">
      <w:pPr>
        <w:jc w:val="right"/>
        <w:rPr>
          <w:lang w:val="ro-MD"/>
        </w:rPr>
      </w:pPr>
      <w:r w:rsidRPr="001468B0">
        <w:rPr>
          <w:lang w:val="ro-MD"/>
        </w:rPr>
        <w:t>din “07” __mai__ 2021__</w:t>
      </w:r>
    </w:p>
    <w:p w14:paraId="183C37EF" w14:textId="77777777" w:rsidR="00B369EB" w:rsidRPr="00FF430B" w:rsidRDefault="00B369EB" w:rsidP="00B369EB">
      <w:pPr>
        <w:tabs>
          <w:tab w:val="left" w:pos="567"/>
        </w:tabs>
        <w:jc w:val="center"/>
        <w:rPr>
          <w:b/>
          <w:color w:val="000000"/>
          <w:w w:val="90"/>
          <w:lang w:val="ro-MD"/>
        </w:rPr>
      </w:pP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6F584FE" w14:textId="77777777" w:rsidR="00B369EB" w:rsidRPr="001468B0" w:rsidRDefault="00B369EB" w:rsidP="00B369EB">
      <w:pPr>
        <w:jc w:val="right"/>
        <w:rPr>
          <w:lang w:val="ro-MD"/>
        </w:rPr>
      </w:pPr>
      <w:r w:rsidRPr="001468B0">
        <w:rPr>
          <w:lang w:val="ro-MD"/>
        </w:rPr>
        <w:t>la Documentația standard nr.__69__</w:t>
      </w:r>
    </w:p>
    <w:p w14:paraId="23FBF019" w14:textId="77777777" w:rsidR="00B369EB" w:rsidRPr="00FF430B" w:rsidRDefault="00B369EB" w:rsidP="00B369EB">
      <w:pPr>
        <w:jc w:val="right"/>
        <w:rPr>
          <w:lang w:val="ro-MD"/>
        </w:rPr>
      </w:pPr>
      <w:r w:rsidRPr="001468B0">
        <w:rPr>
          <w:lang w:val="ro-MD"/>
        </w:rPr>
        <w:t>din “07” __mai__ 2021__</w:t>
      </w:r>
    </w:p>
    <w:p w14:paraId="1336B12C" w14:textId="77777777" w:rsidR="00B369EB" w:rsidRPr="00FF430B" w:rsidRDefault="00B369EB" w:rsidP="00B369EB">
      <w:pPr>
        <w:tabs>
          <w:tab w:val="left" w:pos="567"/>
        </w:tabs>
        <w:jc w:val="center"/>
        <w:rPr>
          <w:b/>
          <w:color w:val="000000"/>
          <w:w w:val="90"/>
          <w:lang w:val="ro-MD"/>
        </w:rPr>
      </w:pP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71FF1E0F" w14:textId="77777777" w:rsidR="00B369EB" w:rsidRPr="001468B0" w:rsidRDefault="00B369EB" w:rsidP="00B369EB">
      <w:pPr>
        <w:jc w:val="right"/>
        <w:rPr>
          <w:lang w:val="ro-MD"/>
        </w:rPr>
      </w:pPr>
      <w:r w:rsidRPr="001468B0">
        <w:rPr>
          <w:lang w:val="ro-MD"/>
        </w:rPr>
        <w:t>la Documentația standard nr.__69__</w:t>
      </w:r>
    </w:p>
    <w:p w14:paraId="633118B0" w14:textId="77777777" w:rsidR="00B369EB" w:rsidRPr="00FF430B" w:rsidRDefault="00B369EB" w:rsidP="00B369EB">
      <w:pPr>
        <w:jc w:val="right"/>
        <w:rPr>
          <w:lang w:val="ro-MD"/>
        </w:rPr>
      </w:pPr>
      <w:r w:rsidRPr="001468B0">
        <w:rPr>
          <w:lang w:val="ro-MD"/>
        </w:rPr>
        <w:t>din “07” __mai__ 2021__</w:t>
      </w:r>
    </w:p>
    <w:p w14:paraId="6D8D0B40" w14:textId="77777777" w:rsidR="00B369EB" w:rsidRPr="00FF430B" w:rsidRDefault="00B369EB" w:rsidP="00B369EB">
      <w:pPr>
        <w:tabs>
          <w:tab w:val="left" w:pos="567"/>
        </w:tabs>
        <w:jc w:val="center"/>
        <w:rPr>
          <w:b/>
          <w:color w:val="000000"/>
          <w:w w:val="90"/>
          <w:lang w:val="ro-MD"/>
        </w:rPr>
      </w:pP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415E9DC2" w14:textId="77777777" w:rsidR="00B369EB" w:rsidRPr="001468B0" w:rsidRDefault="00B369EB" w:rsidP="00B369EB">
      <w:pPr>
        <w:jc w:val="right"/>
        <w:rPr>
          <w:lang w:val="ro-MD"/>
        </w:rPr>
      </w:pPr>
      <w:r w:rsidRPr="001468B0">
        <w:rPr>
          <w:lang w:val="ro-MD"/>
        </w:rPr>
        <w:t>la Documentația standard nr.__69__</w:t>
      </w:r>
    </w:p>
    <w:p w14:paraId="65D6ED5F" w14:textId="77777777" w:rsidR="00B369EB" w:rsidRPr="00FF430B" w:rsidRDefault="00B369EB" w:rsidP="00B369EB">
      <w:pPr>
        <w:jc w:val="right"/>
        <w:rPr>
          <w:lang w:val="ro-MD"/>
        </w:rPr>
      </w:pPr>
      <w:r w:rsidRPr="001468B0">
        <w:rPr>
          <w:lang w:val="ro-MD"/>
        </w:rPr>
        <w:t>din “07” __mai__ 2021__</w:t>
      </w:r>
    </w:p>
    <w:p w14:paraId="015D43CF" w14:textId="77777777" w:rsidR="00B369EB" w:rsidRPr="00FF430B" w:rsidRDefault="00B369EB" w:rsidP="00B369EB">
      <w:pPr>
        <w:tabs>
          <w:tab w:val="left" w:pos="567"/>
        </w:tabs>
        <w:jc w:val="center"/>
        <w:rPr>
          <w:b/>
          <w:color w:val="000000"/>
          <w:w w:val="90"/>
          <w:lang w:val="ro-MD"/>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4A32A1AA" w14:textId="77777777" w:rsidR="00B369EB" w:rsidRPr="001468B0" w:rsidRDefault="00B369EB" w:rsidP="00B369EB">
      <w:pPr>
        <w:jc w:val="right"/>
        <w:rPr>
          <w:lang w:val="ro-MD"/>
        </w:rPr>
      </w:pPr>
      <w:r w:rsidRPr="001468B0">
        <w:rPr>
          <w:lang w:val="ro-MD"/>
        </w:rPr>
        <w:t>la Documentația standard nr.__69__</w:t>
      </w:r>
    </w:p>
    <w:p w14:paraId="1370D8FE" w14:textId="77777777" w:rsidR="00B369EB" w:rsidRPr="00FF430B" w:rsidRDefault="00B369EB" w:rsidP="00B369EB">
      <w:pPr>
        <w:jc w:val="right"/>
        <w:rPr>
          <w:lang w:val="ro-MD"/>
        </w:rPr>
      </w:pPr>
      <w:r w:rsidRPr="001468B0">
        <w:rPr>
          <w:lang w:val="ro-MD"/>
        </w:rPr>
        <w:t>din “07” __mai__ 2021__</w:t>
      </w:r>
    </w:p>
    <w:p w14:paraId="6B4140C4" w14:textId="77777777" w:rsidR="00B369EB" w:rsidRPr="00FF430B" w:rsidRDefault="00B369EB" w:rsidP="00B369EB">
      <w:pPr>
        <w:tabs>
          <w:tab w:val="left" w:pos="567"/>
        </w:tabs>
        <w:jc w:val="center"/>
        <w:rPr>
          <w:b/>
          <w:color w:val="000000"/>
          <w:w w:val="90"/>
          <w:lang w:val="ro-MD"/>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Pr="00FF430B" w:rsidRDefault="000E4D7D" w:rsidP="00B369EB">
      <w:pPr>
        <w:spacing w:after="200" w:line="276" w:lineRule="auto"/>
        <w:rPr>
          <w:rFonts w:eastAsia="PMingLiU"/>
          <w:b/>
          <w:lang w:val="ro-MD" w:eastAsia="zh-CN"/>
        </w:rPr>
      </w:pPr>
    </w:p>
    <w:p w14:paraId="6B8D83FA" w14:textId="77777777" w:rsidR="002D6E71" w:rsidRDefault="002D6E71" w:rsidP="00316C81">
      <w:pPr>
        <w:spacing w:after="200" w:line="276" w:lineRule="auto"/>
        <w:jc w:val="center"/>
        <w:rPr>
          <w:rFonts w:eastAsia="PMingLiU"/>
          <w:b/>
          <w:lang w:val="ro-MD" w:eastAsia="zh-CN"/>
        </w:rPr>
      </w:pPr>
    </w:p>
    <w:p w14:paraId="0F1E78C5" w14:textId="77777777" w:rsidR="003215E6" w:rsidRDefault="003215E6" w:rsidP="00316C81">
      <w:pPr>
        <w:spacing w:after="200" w:line="276" w:lineRule="auto"/>
        <w:jc w:val="center"/>
        <w:rPr>
          <w:rFonts w:eastAsia="PMingLiU"/>
          <w:b/>
          <w:lang w:val="ro-MD" w:eastAsia="zh-CN"/>
        </w:rPr>
      </w:pPr>
    </w:p>
    <w:p w14:paraId="1F0BE07B" w14:textId="77777777" w:rsidR="003215E6" w:rsidRDefault="003215E6" w:rsidP="00316C81">
      <w:pPr>
        <w:spacing w:after="200" w:line="276" w:lineRule="auto"/>
        <w:jc w:val="center"/>
        <w:rPr>
          <w:rFonts w:eastAsia="PMingLiU"/>
          <w:b/>
          <w:lang w:val="ro-MD" w:eastAsia="zh-CN"/>
        </w:rPr>
      </w:pPr>
    </w:p>
    <w:p w14:paraId="25AF8A07" w14:textId="77777777" w:rsidR="003215E6" w:rsidRDefault="003215E6" w:rsidP="00316C81">
      <w:pPr>
        <w:spacing w:after="200" w:line="276" w:lineRule="auto"/>
        <w:jc w:val="center"/>
        <w:rPr>
          <w:rFonts w:eastAsia="PMingLiU"/>
          <w:b/>
          <w:lang w:val="ro-MD" w:eastAsia="zh-CN"/>
        </w:rPr>
      </w:pPr>
    </w:p>
    <w:p w14:paraId="5A4F02FC" w14:textId="77777777" w:rsidR="003215E6" w:rsidRPr="00FF430B" w:rsidRDefault="003215E6"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18E04852" w14:textId="77777777" w:rsidR="00B369EB" w:rsidRPr="001468B0" w:rsidRDefault="00B369EB" w:rsidP="00B369EB">
      <w:pPr>
        <w:jc w:val="right"/>
        <w:rPr>
          <w:lang w:val="ro-MD"/>
        </w:rPr>
      </w:pPr>
      <w:r w:rsidRPr="001468B0">
        <w:rPr>
          <w:lang w:val="ro-MD"/>
        </w:rPr>
        <w:t>la Documentația standard nr.__69__</w:t>
      </w:r>
    </w:p>
    <w:p w14:paraId="6F432676" w14:textId="77777777" w:rsidR="00B369EB" w:rsidRPr="00FF430B" w:rsidRDefault="00B369EB" w:rsidP="00B369EB">
      <w:pPr>
        <w:jc w:val="right"/>
        <w:rPr>
          <w:lang w:val="ro-MD"/>
        </w:rPr>
      </w:pPr>
      <w:r w:rsidRPr="001468B0">
        <w:rPr>
          <w:lang w:val="ro-MD"/>
        </w:rPr>
        <w:t>din “07” __mai__ 2021__</w:t>
      </w:r>
    </w:p>
    <w:p w14:paraId="7E27714D" w14:textId="77777777" w:rsidR="00B369EB" w:rsidRPr="00FF430B" w:rsidRDefault="00B369EB" w:rsidP="00B369EB">
      <w:pPr>
        <w:tabs>
          <w:tab w:val="left" w:pos="567"/>
        </w:tabs>
        <w:jc w:val="center"/>
        <w:rPr>
          <w:b/>
          <w:color w:val="000000"/>
          <w:w w:val="90"/>
          <w:lang w:val="ro-MD"/>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Default="00FF430B" w:rsidP="00A1178E">
      <w:pPr>
        <w:tabs>
          <w:tab w:val="left" w:pos="567"/>
        </w:tabs>
        <w:jc w:val="center"/>
        <w:rPr>
          <w:b/>
          <w:color w:val="000000"/>
          <w:w w:val="90"/>
          <w:lang w:val="ro-MD"/>
        </w:rPr>
      </w:pPr>
    </w:p>
    <w:p w14:paraId="5398F20E" w14:textId="77777777" w:rsidR="00B369EB" w:rsidRPr="00FF430B" w:rsidRDefault="00B369E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57567EF4" w14:textId="77777777" w:rsidR="00B369EB" w:rsidRPr="001468B0" w:rsidRDefault="00B369EB" w:rsidP="00B369EB">
      <w:pPr>
        <w:jc w:val="right"/>
        <w:rPr>
          <w:lang w:val="ro-MD"/>
        </w:rPr>
      </w:pPr>
      <w:r w:rsidRPr="001468B0">
        <w:rPr>
          <w:lang w:val="ro-MD"/>
        </w:rPr>
        <w:t>la Documentația standard nr.__69__</w:t>
      </w:r>
    </w:p>
    <w:p w14:paraId="2C514264" w14:textId="77777777" w:rsidR="00B369EB" w:rsidRPr="00FF430B" w:rsidRDefault="00B369EB" w:rsidP="00B369EB">
      <w:pPr>
        <w:jc w:val="right"/>
        <w:rPr>
          <w:lang w:val="ro-MD"/>
        </w:rPr>
      </w:pPr>
      <w:r w:rsidRPr="001468B0">
        <w:rPr>
          <w:lang w:val="ro-MD"/>
        </w:rPr>
        <w:t>din “07” __mai__ 2021__</w:t>
      </w:r>
    </w:p>
    <w:p w14:paraId="446CB172" w14:textId="77777777" w:rsidR="00B369EB" w:rsidRPr="00FF430B" w:rsidRDefault="00B369EB" w:rsidP="00B369EB">
      <w:pPr>
        <w:tabs>
          <w:tab w:val="left" w:pos="567"/>
        </w:tabs>
        <w:jc w:val="center"/>
        <w:rPr>
          <w:b/>
          <w:color w:val="000000"/>
          <w:w w:val="90"/>
          <w:lang w:val="ro-MD"/>
        </w:rPr>
      </w:pP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270E27B9" w14:textId="14FC9910" w:rsidR="00AC7DAC" w:rsidRDefault="00AC7DAC" w:rsidP="00E5031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988CA89" w14:textId="77777777" w:rsidR="00E50315" w:rsidRPr="00E50315" w:rsidRDefault="00E50315" w:rsidP="00E50315">
      <w:pPr>
        <w:shd w:val="clear" w:color="auto" w:fill="FFFFFF"/>
        <w:jc w:val="right"/>
        <w:rPr>
          <w:rStyle w:val="tax1"/>
          <w:b w:val="0"/>
          <w:bCs w:val="0"/>
          <w:spacing w:val="-1"/>
          <w:sz w:val="24"/>
          <w:szCs w:val="24"/>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03A6B0B4" w14:textId="77777777" w:rsidR="00B369EB" w:rsidRPr="001468B0" w:rsidRDefault="00B369EB" w:rsidP="00B369EB">
      <w:pPr>
        <w:jc w:val="right"/>
        <w:rPr>
          <w:lang w:val="ro-MD"/>
        </w:rPr>
      </w:pPr>
      <w:r w:rsidRPr="001468B0">
        <w:rPr>
          <w:lang w:val="ro-MD"/>
        </w:rPr>
        <w:t>la Documentația standard nr.__69__</w:t>
      </w:r>
    </w:p>
    <w:p w14:paraId="2CD5936D" w14:textId="77777777" w:rsidR="00B369EB" w:rsidRPr="00FF430B" w:rsidRDefault="00B369EB" w:rsidP="00B369EB">
      <w:pPr>
        <w:jc w:val="right"/>
        <w:rPr>
          <w:lang w:val="ro-MD"/>
        </w:rPr>
      </w:pPr>
      <w:r w:rsidRPr="001468B0">
        <w:rPr>
          <w:lang w:val="ro-MD"/>
        </w:rPr>
        <w:t>din “07” __mai__ 2021__</w:t>
      </w:r>
    </w:p>
    <w:p w14:paraId="1885929E" w14:textId="77777777" w:rsidR="00B369EB" w:rsidRPr="00FF430B" w:rsidRDefault="00B369EB" w:rsidP="00B369EB">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61DF18C7" w14:textId="4FCECDCC" w:rsidR="006A6FDA" w:rsidRPr="00E50315" w:rsidRDefault="00653E70" w:rsidP="00E50315">
      <w:pPr>
        <w:pStyle w:val="1"/>
        <w:numPr>
          <w:ilvl w:val="0"/>
          <w:numId w:val="0"/>
        </w:numPr>
        <w:ind w:left="720"/>
        <w:rPr>
          <w:rStyle w:val="tax1"/>
          <w:b/>
          <w:bCs w:val="0"/>
          <w:sz w:val="24"/>
          <w:szCs w:val="24"/>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05BFAC7F" w14:textId="245CBE48" w:rsidR="006A6FDA" w:rsidRPr="00FF430B" w:rsidRDefault="006A6FDA" w:rsidP="00E50315">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Default="00F85D58" w:rsidP="00A1178E">
      <w:pPr>
        <w:tabs>
          <w:tab w:val="left" w:pos="567"/>
        </w:tabs>
        <w:jc w:val="center"/>
        <w:rPr>
          <w:b/>
          <w:color w:val="000000"/>
          <w:w w:val="90"/>
          <w:lang w:val="ro-MD"/>
        </w:rPr>
      </w:pPr>
    </w:p>
    <w:p w14:paraId="7FD72575" w14:textId="77777777" w:rsidR="00B369EB" w:rsidRDefault="00B369EB" w:rsidP="00A1178E">
      <w:pPr>
        <w:tabs>
          <w:tab w:val="left" w:pos="567"/>
        </w:tabs>
        <w:jc w:val="center"/>
        <w:rPr>
          <w:b/>
          <w:color w:val="000000"/>
          <w:w w:val="90"/>
          <w:lang w:val="ro-MD"/>
        </w:rPr>
      </w:pPr>
    </w:p>
    <w:p w14:paraId="2D8AD236" w14:textId="77777777" w:rsidR="00B369EB" w:rsidRPr="00FF430B" w:rsidRDefault="00B369EB"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BC4EEEA" w14:textId="77777777" w:rsidR="00B369EB" w:rsidRPr="001468B0" w:rsidRDefault="00B369EB" w:rsidP="00B369EB">
      <w:pPr>
        <w:jc w:val="right"/>
        <w:rPr>
          <w:lang w:val="ro-MD"/>
        </w:rPr>
      </w:pPr>
      <w:r w:rsidRPr="001468B0">
        <w:rPr>
          <w:lang w:val="ro-MD"/>
        </w:rPr>
        <w:t>la Documentația standard nr.__69__</w:t>
      </w:r>
    </w:p>
    <w:p w14:paraId="4D0E7920" w14:textId="77777777" w:rsidR="00B369EB" w:rsidRPr="00FF430B" w:rsidRDefault="00B369EB" w:rsidP="00B369EB">
      <w:pPr>
        <w:jc w:val="right"/>
        <w:rPr>
          <w:lang w:val="ro-MD"/>
        </w:rPr>
      </w:pPr>
      <w:r w:rsidRPr="001468B0">
        <w:rPr>
          <w:lang w:val="ro-MD"/>
        </w:rPr>
        <w:t>din “07” __mai__ 2021__</w:t>
      </w:r>
    </w:p>
    <w:p w14:paraId="3F498CAD" w14:textId="77777777" w:rsidR="00B369EB" w:rsidRPr="00FF430B" w:rsidRDefault="00B369EB" w:rsidP="00B369EB">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Default="00B27D8B" w:rsidP="000D4488">
      <w:pPr>
        <w:tabs>
          <w:tab w:val="left" w:pos="567"/>
        </w:tabs>
        <w:jc w:val="center"/>
        <w:rPr>
          <w:b/>
          <w:color w:val="000000"/>
          <w:w w:val="90"/>
          <w:lang w:val="ro-MD"/>
        </w:rPr>
      </w:pPr>
    </w:p>
    <w:p w14:paraId="4BB9F7C1" w14:textId="77777777" w:rsidR="00E50315" w:rsidRDefault="00E50315" w:rsidP="000D4488">
      <w:pPr>
        <w:tabs>
          <w:tab w:val="left" w:pos="567"/>
        </w:tabs>
        <w:jc w:val="center"/>
        <w:rPr>
          <w:b/>
          <w:color w:val="000000"/>
          <w:w w:val="90"/>
          <w:lang w:val="ro-MD"/>
        </w:rPr>
      </w:pPr>
    </w:p>
    <w:p w14:paraId="38628F7D" w14:textId="77777777" w:rsidR="00E50315" w:rsidRPr="00FF430B" w:rsidRDefault="00E50315" w:rsidP="000D4488">
      <w:pPr>
        <w:tabs>
          <w:tab w:val="left" w:pos="567"/>
        </w:tabs>
        <w:jc w:val="center"/>
        <w:rPr>
          <w:b/>
          <w:color w:val="000000"/>
          <w:w w:val="90"/>
          <w:lang w:val="ro-MD"/>
        </w:rPr>
      </w:pPr>
    </w:p>
    <w:p w14:paraId="1D6DF446" w14:textId="55DC9253" w:rsidR="00B369EB" w:rsidRPr="001468B0" w:rsidRDefault="00B369EB" w:rsidP="00B369EB">
      <w:pPr>
        <w:jc w:val="right"/>
        <w:rPr>
          <w:sz w:val="28"/>
          <w:szCs w:val="22"/>
          <w:lang w:val="ro-MD"/>
        </w:rPr>
      </w:pPr>
      <w:r w:rsidRPr="001468B0">
        <w:rPr>
          <w:lang w:val="ro-MD"/>
        </w:rPr>
        <w:t xml:space="preserve">Anexa nr. </w:t>
      </w:r>
      <w:r>
        <w:rPr>
          <w:lang w:val="ro-MD"/>
        </w:rPr>
        <w:t>21</w:t>
      </w:r>
    </w:p>
    <w:p w14:paraId="1E40DA27" w14:textId="77777777" w:rsidR="00B369EB" w:rsidRPr="001468B0" w:rsidRDefault="00B369EB" w:rsidP="00B369EB">
      <w:pPr>
        <w:jc w:val="right"/>
        <w:rPr>
          <w:lang w:val="ro-MD"/>
        </w:rPr>
      </w:pPr>
      <w:r w:rsidRPr="001468B0">
        <w:rPr>
          <w:lang w:val="ro-MD"/>
        </w:rPr>
        <w:t>la Documentația standard nr.__69__</w:t>
      </w:r>
    </w:p>
    <w:p w14:paraId="37503DEE" w14:textId="5A0F68D1" w:rsidR="00B27D8B" w:rsidRPr="003215E6" w:rsidRDefault="00B369EB" w:rsidP="003215E6">
      <w:pPr>
        <w:jc w:val="right"/>
        <w:rPr>
          <w:lang w:val="ro-MD"/>
        </w:rPr>
      </w:pPr>
      <w:r w:rsidRPr="001468B0">
        <w:rPr>
          <w:lang w:val="ro-MD"/>
        </w:rPr>
        <w:t>din “07” __mai__ 2021__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C34F1AB" w:rsidR="002927B7" w:rsidRDefault="005C6BF4" w:rsidP="003215E6">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3627FB7F" w14:textId="77777777" w:rsidR="003215E6" w:rsidRPr="003215E6" w:rsidRDefault="003215E6" w:rsidP="003215E6">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C037BD8" w14:textId="15C0B860" w:rsidR="00B369EB" w:rsidRPr="001468B0" w:rsidRDefault="00B369EB" w:rsidP="00B369EB">
      <w:pPr>
        <w:jc w:val="right"/>
        <w:rPr>
          <w:sz w:val="28"/>
          <w:szCs w:val="22"/>
          <w:lang w:val="ro-MD"/>
        </w:rPr>
      </w:pPr>
      <w:r w:rsidRPr="001468B0">
        <w:rPr>
          <w:lang w:val="ro-MD"/>
        </w:rPr>
        <w:lastRenderedPageBreak/>
        <w:t xml:space="preserve">Anexa nr. </w:t>
      </w:r>
      <w:r>
        <w:rPr>
          <w:lang w:val="ro-MD"/>
        </w:rPr>
        <w:t>22</w:t>
      </w:r>
    </w:p>
    <w:p w14:paraId="7CB2C729" w14:textId="77777777" w:rsidR="00B369EB" w:rsidRPr="001468B0" w:rsidRDefault="00B369EB" w:rsidP="00B369EB">
      <w:pPr>
        <w:jc w:val="right"/>
        <w:rPr>
          <w:lang w:val="ro-MD"/>
        </w:rPr>
      </w:pPr>
      <w:r w:rsidRPr="001468B0">
        <w:rPr>
          <w:lang w:val="ro-MD"/>
        </w:rPr>
        <w:t>la Documentația standard nr.__69__</w:t>
      </w:r>
    </w:p>
    <w:p w14:paraId="718F6AD9" w14:textId="77777777" w:rsidR="00B369EB" w:rsidRPr="00FF430B" w:rsidRDefault="00B369EB" w:rsidP="00B369EB">
      <w:pPr>
        <w:jc w:val="right"/>
        <w:rPr>
          <w:lang w:val="ro-MD"/>
        </w:rPr>
      </w:pPr>
      <w:r w:rsidRPr="001468B0">
        <w:rPr>
          <w:lang w:val="ro-MD"/>
        </w:rPr>
        <w:t>din “07” __mai__ 2021__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3463B">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760129D9" w14:textId="77777777" w:rsidR="00B369EB" w:rsidRPr="001468B0" w:rsidRDefault="00B369EB" w:rsidP="00B369EB">
      <w:pPr>
        <w:jc w:val="right"/>
        <w:rPr>
          <w:sz w:val="28"/>
          <w:szCs w:val="22"/>
          <w:lang w:val="ro-MD"/>
        </w:rPr>
      </w:pPr>
      <w:r w:rsidRPr="001468B0">
        <w:rPr>
          <w:lang w:val="ro-MD"/>
        </w:rPr>
        <w:lastRenderedPageBreak/>
        <w:t xml:space="preserve">Anexa nr. </w:t>
      </w:r>
      <w:r>
        <w:rPr>
          <w:lang w:val="ro-MD"/>
        </w:rPr>
        <w:t>23</w:t>
      </w:r>
    </w:p>
    <w:p w14:paraId="25AF683D" w14:textId="77777777" w:rsidR="00B369EB" w:rsidRPr="001468B0" w:rsidRDefault="00B369EB" w:rsidP="00B369EB">
      <w:pPr>
        <w:jc w:val="right"/>
        <w:rPr>
          <w:lang w:val="ro-MD"/>
        </w:rPr>
      </w:pPr>
      <w:r w:rsidRPr="001468B0">
        <w:rPr>
          <w:lang w:val="ro-MD"/>
        </w:rPr>
        <w:t>la Documentația standard nr.__69__</w:t>
      </w:r>
    </w:p>
    <w:p w14:paraId="553EB01F" w14:textId="77777777" w:rsidR="00B369EB" w:rsidRPr="00FF430B" w:rsidRDefault="00B369EB" w:rsidP="00B369EB">
      <w:pPr>
        <w:jc w:val="right"/>
        <w:rPr>
          <w:lang w:val="ro-MD"/>
        </w:rPr>
      </w:pPr>
      <w:r w:rsidRPr="001468B0">
        <w:rPr>
          <w:lang w:val="ro-MD"/>
        </w:rPr>
        <w:t>din “07” __mai__ 2021__</w:t>
      </w:r>
    </w:p>
    <w:p w14:paraId="60F7656F" w14:textId="77777777" w:rsidR="00B369EB" w:rsidRPr="001468B0" w:rsidRDefault="00B369EB" w:rsidP="00B369EB">
      <w:pPr>
        <w:tabs>
          <w:tab w:val="left" w:leader="underscore" w:pos="6465"/>
          <w:tab w:val="right" w:leader="underscore" w:pos="9777"/>
        </w:tabs>
        <w:spacing w:line="302" w:lineRule="auto"/>
        <w:rPr>
          <w:rFonts w:eastAsia="PMingLiU"/>
          <w:lang w:val="ro-MD" w:eastAsia="zh-CN"/>
        </w:rPr>
      </w:pPr>
    </w:p>
    <w:p w14:paraId="0DFB3ACE" w14:textId="77777777" w:rsidR="00B369EB" w:rsidRPr="001468B0" w:rsidRDefault="00B369EB" w:rsidP="00B369EB">
      <w:pPr>
        <w:pStyle w:val="2"/>
        <w:spacing w:before="0"/>
        <w:jc w:val="center"/>
        <w:rPr>
          <w:rFonts w:ascii="Times New Roman" w:hAnsi="Times New Roman"/>
          <w:bCs w:val="0"/>
          <w:color w:val="auto"/>
          <w:sz w:val="24"/>
          <w:szCs w:val="24"/>
          <w:lang w:val="ro-MD"/>
        </w:rPr>
      </w:pPr>
      <w:bookmarkStart w:id="62" w:name="_Toc449692118"/>
      <w:bookmarkStart w:id="63" w:name="_Toc390252621"/>
      <w:r w:rsidRPr="001468B0">
        <w:rPr>
          <w:rFonts w:ascii="Times New Roman" w:hAnsi="Times New Roman"/>
          <w:bCs w:val="0"/>
          <w:color w:val="auto"/>
          <w:sz w:val="24"/>
          <w:szCs w:val="24"/>
          <w:lang w:val="ro-MD"/>
        </w:rPr>
        <w:t>CAIET DE SARCINI</w:t>
      </w:r>
      <w:bookmarkEnd w:id="62"/>
    </w:p>
    <w:p w14:paraId="7A0B9E64" w14:textId="77777777" w:rsidR="00B369EB" w:rsidRPr="001468B0"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 xml:space="preserve"> </w:t>
      </w:r>
    </w:p>
    <w:p w14:paraId="2AC84CF4" w14:textId="77777777" w:rsidR="00B369EB" w:rsidRPr="001468B0"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color w:val="auto"/>
          <w:sz w:val="24"/>
          <w:szCs w:val="24"/>
          <w:lang w:val="ro-MD"/>
        </w:rPr>
        <w:t>FORMULARUL DE DEVIZ NR.1 – LISTA CU CANTITĂȚILE DE LUCRĂRI</w:t>
      </w:r>
      <w:bookmarkEnd w:id="63"/>
    </w:p>
    <w:p w14:paraId="613CF266" w14:textId="77777777" w:rsidR="00B369EB" w:rsidRPr="001468B0" w:rsidRDefault="00B369EB" w:rsidP="00B369EB">
      <w:pPr>
        <w:pStyle w:val="2"/>
        <w:spacing w:before="0"/>
        <w:jc w:val="center"/>
        <w:rPr>
          <w:rFonts w:ascii="Times New Roman" w:hAnsi="Times New Roman"/>
          <w:bCs w:val="0"/>
          <w:i/>
          <w:color w:val="auto"/>
          <w:sz w:val="24"/>
          <w:szCs w:val="24"/>
          <w:lang w:val="ro-MD"/>
        </w:rPr>
      </w:pPr>
    </w:p>
    <w:p w14:paraId="7A2C1103" w14:textId="77777777" w:rsidR="00B369EB" w:rsidRPr="00053FB5" w:rsidRDefault="00B369EB" w:rsidP="00B369EB">
      <w:pPr>
        <w:pStyle w:val="2"/>
        <w:spacing w:before="0"/>
        <w:jc w:val="center"/>
        <w:rPr>
          <w:rFonts w:ascii="Times New Roman" w:hAnsi="Times New Roman"/>
          <w:bCs w:val="0"/>
          <w:color w:val="auto"/>
          <w:sz w:val="24"/>
          <w:szCs w:val="24"/>
          <w:lang w:val="ro-MD"/>
        </w:rPr>
      </w:pPr>
      <w:r w:rsidRPr="001468B0">
        <w:rPr>
          <w:rFonts w:ascii="Times New Roman" w:hAnsi="Times New Roman"/>
          <w:bCs w:val="0"/>
          <w:color w:val="auto"/>
          <w:sz w:val="24"/>
          <w:szCs w:val="24"/>
          <w:lang w:val="ro-MD"/>
        </w:rPr>
        <w:t>LUCRĂRI</w:t>
      </w:r>
    </w:p>
    <w:p w14:paraId="079597C1" w14:textId="77777777" w:rsidR="00B369EB" w:rsidRPr="001468B0" w:rsidRDefault="00B369EB" w:rsidP="00B369EB">
      <w:pPr>
        <w:pStyle w:val="a"/>
        <w:numPr>
          <w:ilvl w:val="0"/>
          <w:numId w:val="0"/>
        </w:numPr>
        <w:rPr>
          <w:lang w:val="ro-MD"/>
        </w:rPr>
      </w:pPr>
    </w:p>
    <w:p w14:paraId="10EB7DBD" w14:textId="77777777" w:rsidR="00B369EB" w:rsidRPr="001468B0" w:rsidRDefault="00B369EB" w:rsidP="00B369EB">
      <w:pPr>
        <w:tabs>
          <w:tab w:val="left" w:pos="567"/>
        </w:tabs>
        <w:jc w:val="both"/>
        <w:rPr>
          <w:b/>
          <w:i/>
          <w:u w:val="single"/>
          <w:lang w:val="ro-MD"/>
        </w:rPr>
      </w:pPr>
      <w:r w:rsidRPr="001468B0">
        <w:rPr>
          <w:lang w:val="ro-MD"/>
        </w:rPr>
        <w:t xml:space="preserve">Obiectul:  </w:t>
      </w:r>
      <w:r w:rsidRPr="001468B0">
        <w:rPr>
          <w:b/>
          <w:i/>
          <w:u w:val="single"/>
          <w:lang w:val="ro-MD"/>
        </w:rPr>
        <w:t>„Lucrări de amenajare a microcomplexului sportiv din satul Elizaveta, mun. Bălți”</w:t>
      </w:r>
    </w:p>
    <w:p w14:paraId="35437F19" w14:textId="77777777" w:rsidR="00B369EB" w:rsidRPr="001468B0" w:rsidRDefault="00B369EB" w:rsidP="00B369EB">
      <w:pPr>
        <w:tabs>
          <w:tab w:val="left" w:pos="567"/>
        </w:tabs>
        <w:jc w:val="both"/>
        <w:rPr>
          <w:lang w:val="ro-MD"/>
        </w:rPr>
      </w:pPr>
    </w:p>
    <w:p w14:paraId="796FA7D6" w14:textId="77777777" w:rsidR="00B369EB" w:rsidRPr="001468B0" w:rsidRDefault="00B369EB" w:rsidP="00B369EB">
      <w:pPr>
        <w:tabs>
          <w:tab w:val="left" w:pos="567"/>
        </w:tabs>
        <w:jc w:val="both"/>
        <w:rPr>
          <w:b/>
          <w:u w:val="single"/>
          <w:lang w:val="ro-MD"/>
        </w:rPr>
      </w:pPr>
      <w:r w:rsidRPr="001468B0">
        <w:rPr>
          <w:lang w:val="ro-MD"/>
        </w:rPr>
        <w:t xml:space="preserve">Autoritatea contractantă:  </w:t>
      </w:r>
      <w:r w:rsidRPr="001468B0">
        <w:rPr>
          <w:b/>
          <w:u w:val="single"/>
          <w:lang w:val="ro-MD"/>
        </w:rPr>
        <w:t>Primăria satului Elizaveta, mun. Bălți</w:t>
      </w:r>
    </w:p>
    <w:p w14:paraId="4B86C111" w14:textId="77777777" w:rsidR="00B369EB" w:rsidRPr="001468B0" w:rsidRDefault="00B369EB" w:rsidP="00B369EB">
      <w:pPr>
        <w:tabs>
          <w:tab w:val="left" w:pos="567"/>
        </w:tabs>
        <w:jc w:val="both"/>
        <w:rPr>
          <w:u w:val="single"/>
          <w:lang w:val="ro-MD"/>
        </w:rPr>
      </w:pPr>
    </w:p>
    <w:p w14:paraId="0BA97AA0" w14:textId="77777777" w:rsidR="00B369EB" w:rsidRPr="001468B0" w:rsidRDefault="00B369EB" w:rsidP="00B369EB">
      <w:pPr>
        <w:pStyle w:val="cp"/>
        <w:ind w:firstLine="709"/>
        <w:jc w:val="both"/>
        <w:rPr>
          <w:u w:val="single"/>
          <w:lang w:val="ro-MD"/>
        </w:rPr>
      </w:pPr>
      <w:r w:rsidRPr="001468B0">
        <w:rPr>
          <w:u w:val="single"/>
          <w:lang w:val="ro-MD"/>
        </w:rPr>
        <w:t>1 . Descriere generală</w:t>
      </w:r>
    </w:p>
    <w:p w14:paraId="7FD2109B" w14:textId="77777777" w:rsidR="00B369EB" w:rsidRPr="001468B0" w:rsidRDefault="00B369EB" w:rsidP="00B369EB">
      <w:pPr>
        <w:ind w:firstLine="709"/>
        <w:jc w:val="both"/>
        <w:rPr>
          <w:lang w:val="ro-MD"/>
        </w:rPr>
      </w:pPr>
      <w:r w:rsidRPr="001468B0">
        <w:rPr>
          <w:lang w:val="ro-MD"/>
        </w:rPr>
        <w:t>Asresa șantierului: satul Elizaveta, mun Bălți, strada Ștefan cel Mare și Sfânt nr. 21.</w:t>
      </w:r>
    </w:p>
    <w:p w14:paraId="38D40B43" w14:textId="1885355C" w:rsidR="00B369EB" w:rsidRPr="001468B0" w:rsidRDefault="00B369EB" w:rsidP="00B369EB">
      <w:pPr>
        <w:ind w:firstLine="709"/>
        <w:jc w:val="both"/>
        <w:rPr>
          <w:lang w:val="ro-MD"/>
        </w:rPr>
      </w:pPr>
      <w:r w:rsidRPr="001468B0">
        <w:rPr>
          <w:lang w:val="ro-MD"/>
        </w:rPr>
        <w:t>Obiectul este amplasat în cantrul satului</w:t>
      </w:r>
      <w:r w:rsidR="00037C55">
        <w:rPr>
          <w:lang w:val="ro-MD"/>
        </w:rPr>
        <w:t xml:space="preserve"> Elizaveta, se mărginește cu cur</w:t>
      </w:r>
      <w:r w:rsidRPr="001468B0">
        <w:rPr>
          <w:lang w:val="ro-MD"/>
        </w:rPr>
        <w:t xml:space="preserve">tea Gimaziului nr. 19 din localitate. </w:t>
      </w:r>
    </w:p>
    <w:p w14:paraId="39C0D40B" w14:textId="77777777" w:rsidR="00B369EB" w:rsidRPr="001468B0" w:rsidRDefault="00B369EB" w:rsidP="00B369EB">
      <w:pPr>
        <w:ind w:firstLine="709"/>
        <w:jc w:val="both"/>
        <w:rPr>
          <w:lang w:val="ro-MD"/>
        </w:rPr>
      </w:pPr>
      <w:r w:rsidRPr="001468B0">
        <w:rPr>
          <w:lang w:val="ro-MD"/>
        </w:rPr>
        <w:t>Proiectul de execuție prevede finalizarea microcomplexului sportiv din Parcul Public al localității, cu o suprafață totală de 1.532,5 m². Lucrările constau în aplicarea straturilor de finisare pe structura de beton existentă și includ următoarele componente:</w:t>
      </w:r>
    </w:p>
    <w:p w14:paraId="35938782" w14:textId="77777777" w:rsidR="00B369EB" w:rsidRPr="001468B0" w:rsidRDefault="00B369EB" w:rsidP="0003463B">
      <w:pPr>
        <w:pStyle w:val="a"/>
        <w:numPr>
          <w:ilvl w:val="0"/>
          <w:numId w:val="27"/>
        </w:numPr>
        <w:rPr>
          <w:lang w:val="ro-MD"/>
        </w:rPr>
      </w:pPr>
      <w:r w:rsidRPr="001468B0">
        <w:rPr>
          <w:lang w:val="ro-MD"/>
        </w:rPr>
        <w:t>Complexul este alcătuit din trei zone sportive interconectate.</w:t>
      </w:r>
    </w:p>
    <w:p w14:paraId="77C25413" w14:textId="77777777" w:rsidR="00B369EB" w:rsidRPr="001468B0" w:rsidRDefault="00B369EB" w:rsidP="0003463B">
      <w:pPr>
        <w:pStyle w:val="a"/>
        <w:numPr>
          <w:ilvl w:val="0"/>
          <w:numId w:val="27"/>
        </w:numPr>
        <w:rPr>
          <w:lang w:val="ro-MD"/>
        </w:rPr>
      </w:pPr>
      <w:r w:rsidRPr="001468B0">
        <w:rPr>
          <w:lang w:val="ro-MD"/>
        </w:rPr>
        <w:t>Terenul de minifotbal, cu suprafața de 1.100 m², va fi finisat cu gazon sintetic, cu fir de 50 mm.</w:t>
      </w:r>
    </w:p>
    <w:p w14:paraId="75205289" w14:textId="77777777" w:rsidR="00B369EB" w:rsidRPr="001468B0" w:rsidRDefault="00B369EB" w:rsidP="0003463B">
      <w:pPr>
        <w:pStyle w:val="a"/>
        <w:numPr>
          <w:ilvl w:val="0"/>
          <w:numId w:val="27"/>
        </w:numPr>
        <w:rPr>
          <w:lang w:val="ro-MD"/>
        </w:rPr>
      </w:pPr>
      <w:r w:rsidRPr="001468B0">
        <w:rPr>
          <w:lang w:val="ro-MD"/>
        </w:rPr>
        <w:t>Terenul de baschet/volei și pista de alergare, cu o suprafață totală de 432,5 m², vor fi finisate cu strat elastic din granule EPDM, grosime 8 mm.</w:t>
      </w:r>
    </w:p>
    <w:p w14:paraId="740B58DD" w14:textId="77777777" w:rsidR="00B369EB" w:rsidRPr="001468B0" w:rsidRDefault="00B369EB" w:rsidP="0003463B">
      <w:pPr>
        <w:pStyle w:val="a"/>
        <w:numPr>
          <w:ilvl w:val="0"/>
          <w:numId w:val="27"/>
        </w:numPr>
        <w:rPr>
          <w:lang w:val="ro-MD"/>
        </w:rPr>
      </w:pPr>
      <w:r w:rsidRPr="001468B0">
        <w:rPr>
          <w:lang w:val="ro-MD"/>
        </w:rPr>
        <w:t>Antreprenorul va executa marcajele pentru toate suprafețele sportive și va instala echipamentele: coșuri de baschet, porți de fotbal și set complet pentru volei (stâlpi și plasă).</w:t>
      </w:r>
    </w:p>
    <w:p w14:paraId="725D034E" w14:textId="77777777" w:rsidR="00B369EB" w:rsidRPr="001468B0" w:rsidRDefault="00B369EB" w:rsidP="00B369EB">
      <w:pPr>
        <w:ind w:firstLine="708"/>
        <w:rPr>
          <w:u w:val="single"/>
          <w:lang w:val="ro-MD"/>
        </w:rPr>
      </w:pPr>
      <w:r w:rsidRPr="001468B0">
        <w:rPr>
          <w:b/>
          <w:u w:val="single"/>
          <w:lang w:val="ro-MD"/>
        </w:rPr>
        <w:t>2. Informaţii şi proiectare</w:t>
      </w:r>
    </w:p>
    <w:p w14:paraId="7554AC43" w14:textId="77777777" w:rsidR="00B369EB" w:rsidRPr="001468B0" w:rsidRDefault="00B369EB" w:rsidP="00B369EB">
      <w:pPr>
        <w:ind w:firstLine="709"/>
        <w:jc w:val="both"/>
        <w:rPr>
          <w:lang w:val="ro-MD"/>
        </w:rPr>
      </w:pPr>
      <w:r w:rsidRPr="001468B0">
        <w:rPr>
          <w:lang w:val="ro-MD"/>
        </w:rPr>
        <w:t>Proiectul tehnic a fost elaborat inițial în 2020 și a fost actualizat în luna septembrie 2025. În cadrul procesului de actualizare, proiectul tehnic nu a suferit nicio modificare, acesta fiind în conformitate cu normativele în construcții și reflectând situația actuală din teren. Astfel, proiectul tehnic respectă normele de construcție și este însoțit de avizul de verificare și toate documentele corespunzătoare actualizate. Avizul de verificare a fost eliberat de verificatorul de proiecte Grițunic Boris, aviz numărul 27/2021. Proiectul tehnic este structurat într-un singur compartiment: Soluții architectural - constructive. Proiectul a fost elaborat de inginerul șef proiect Iurie Foca, Director, Manager de proiect Anatolie Cecan.</w:t>
      </w:r>
    </w:p>
    <w:p w14:paraId="4C6179F4" w14:textId="77777777" w:rsidR="00B369EB" w:rsidRPr="001468B0" w:rsidRDefault="00B369EB" w:rsidP="00B369EB">
      <w:pPr>
        <w:ind w:firstLine="709"/>
        <w:jc w:val="both"/>
        <w:rPr>
          <w:b/>
          <w:u w:val="single"/>
          <w:lang w:val="ro-MD"/>
        </w:rPr>
      </w:pPr>
      <w:r w:rsidRPr="001468B0">
        <w:rPr>
          <w:b/>
          <w:u w:val="single"/>
          <w:lang w:val="ro-MD"/>
        </w:rPr>
        <w:t>3. Materiale, compatibilităţi, reglementări tehnice şi standarde utilizate</w:t>
      </w:r>
    </w:p>
    <w:p w14:paraId="529069F8" w14:textId="77777777" w:rsidR="00B369EB" w:rsidRPr="001468B0" w:rsidRDefault="00B369EB" w:rsidP="00B369EB">
      <w:pPr>
        <w:ind w:firstLine="709"/>
        <w:jc w:val="both"/>
        <w:rPr>
          <w:lang w:val="ro-MD"/>
        </w:rPr>
      </w:pPr>
      <w:r w:rsidRPr="001468B0">
        <w:rPr>
          <w:b/>
          <w:lang w:val="ro-MD"/>
        </w:rPr>
        <w:t>Calitatea materialelor și echipamentelor:</w:t>
      </w:r>
      <w:r w:rsidRPr="001468B0">
        <w:rPr>
          <w:lang w:val="ro-MD"/>
        </w:rPr>
        <w:t xml:space="preserve"> Toate materialele utilizate în execuția lucrărilor trebuie să respecte specificațiile tehnice prevăzute în documentația de proiect. La achiziționarea echipamentelor și materialelor, este obligatorie prezentarea certificatelor de conformitate și a Agrementelor Tehnice valabile în Republica Moldova.</w:t>
      </w:r>
    </w:p>
    <w:p w14:paraId="093E3141" w14:textId="77777777" w:rsidR="00B369EB" w:rsidRPr="001468B0" w:rsidRDefault="00B369EB" w:rsidP="00B369EB">
      <w:pPr>
        <w:ind w:firstLine="709"/>
        <w:jc w:val="both"/>
        <w:rPr>
          <w:lang w:val="ro-MD"/>
        </w:rPr>
      </w:pPr>
      <w:r w:rsidRPr="001468B0">
        <w:rPr>
          <w:b/>
          <w:lang w:val="ro-MD"/>
        </w:rPr>
        <w:t>Responsabilitatea pentru testarea materialelor:</w:t>
      </w:r>
      <w:r w:rsidRPr="001468B0">
        <w:rPr>
          <w:lang w:val="ro-MD"/>
        </w:rPr>
        <w:t xml:space="preserve"> Antreprenorul va suporta integral costurile aferente efectuării probelor și încercărilor de laborator necesare pentru verificarea conformității materialelor și lucrărilor executate.</w:t>
      </w:r>
    </w:p>
    <w:p w14:paraId="31F43C24" w14:textId="45E06886" w:rsidR="00B369EB" w:rsidRPr="001468B0" w:rsidRDefault="00B369EB" w:rsidP="00B369EB">
      <w:pPr>
        <w:ind w:firstLine="709"/>
        <w:jc w:val="both"/>
        <w:rPr>
          <w:lang w:val="ro-MD"/>
        </w:rPr>
      </w:pPr>
      <w:r w:rsidRPr="001468B0">
        <w:rPr>
          <w:b/>
          <w:lang w:val="ro-MD"/>
        </w:rPr>
        <w:t xml:space="preserve">Termen de execuție: </w:t>
      </w:r>
      <w:r w:rsidRPr="001468B0">
        <w:rPr>
          <w:lang w:val="ro-MD"/>
        </w:rPr>
        <w:t>Toate lucrările trebuie fina</w:t>
      </w:r>
      <w:r w:rsidR="00B80C23">
        <w:rPr>
          <w:lang w:val="ro-MD"/>
        </w:rPr>
        <w:t>lizate într-un termen maxim de 3</w:t>
      </w:r>
      <w:r w:rsidRPr="001468B0">
        <w:rPr>
          <w:lang w:val="ro-MD"/>
        </w:rPr>
        <w:t xml:space="preserve"> luni de la data emiterii ordinului de începere. Ofertele care propun un </w:t>
      </w:r>
      <w:r w:rsidR="00B80C23">
        <w:rPr>
          <w:lang w:val="ro-MD"/>
        </w:rPr>
        <w:t>termen de execuție mai mare de 3</w:t>
      </w:r>
      <w:bookmarkStart w:id="64" w:name="_GoBack"/>
      <w:bookmarkEnd w:id="64"/>
      <w:r w:rsidRPr="001468B0">
        <w:rPr>
          <w:lang w:val="ro-MD"/>
        </w:rPr>
        <w:t xml:space="preserve"> luni vor fi automat descalificate din procesul de selecție.</w:t>
      </w:r>
    </w:p>
    <w:p w14:paraId="01B40D65" w14:textId="77777777" w:rsidR="00B369EB" w:rsidRPr="001468B0" w:rsidRDefault="00B369EB" w:rsidP="00B369EB">
      <w:pPr>
        <w:ind w:firstLine="709"/>
        <w:jc w:val="both"/>
        <w:rPr>
          <w:b/>
          <w:u w:val="single"/>
          <w:lang w:val="ro-MD"/>
        </w:rPr>
      </w:pPr>
      <w:r w:rsidRPr="001468B0">
        <w:rPr>
          <w:b/>
          <w:u w:val="single"/>
          <w:lang w:val="ro-MD"/>
        </w:rPr>
        <w:t>4. Mostre</w:t>
      </w:r>
    </w:p>
    <w:p w14:paraId="737286C6" w14:textId="77777777" w:rsidR="00B369EB" w:rsidRPr="001468B0" w:rsidRDefault="00B369EB" w:rsidP="00B369EB">
      <w:pPr>
        <w:ind w:firstLine="709"/>
        <w:jc w:val="both"/>
        <w:rPr>
          <w:lang w:val="ro-MD"/>
        </w:rPr>
      </w:pPr>
      <w:r w:rsidRPr="001468B0">
        <w:rPr>
          <w:lang w:val="ro-MD"/>
        </w:rPr>
        <w:t>Antreprenorul, în coordonare cu proiectantul tehnic, va stabili schema cromatică a microcomplexului sportiv, respectând următoarele: terenul de minifotbal va fi verde (gazon sintetic), iar suprafețele pentru baschet/volei și pista de alergare vor fi executate din EPDM, cu culori aprobate; toate soluțiile vor respecta specificațiile tehnice și cerințele de durabilitate și siguranță.</w:t>
      </w:r>
    </w:p>
    <w:p w14:paraId="0BA944C9" w14:textId="77777777" w:rsidR="00B369EB" w:rsidRPr="001468B0" w:rsidRDefault="00B369EB" w:rsidP="00B369EB">
      <w:pPr>
        <w:ind w:firstLine="709"/>
        <w:jc w:val="both"/>
        <w:rPr>
          <w:b/>
          <w:u w:val="single"/>
          <w:lang w:val="ro-MD"/>
        </w:rPr>
      </w:pPr>
      <w:r w:rsidRPr="001468B0">
        <w:rPr>
          <w:b/>
          <w:u w:val="single"/>
          <w:lang w:val="ro-MD"/>
        </w:rPr>
        <w:lastRenderedPageBreak/>
        <w:t>5. Furnizarea, păstrarea, protecţia materialelor şi a lucrărilor. Securitatea construcţiilor şi a terenurilor aferente</w:t>
      </w:r>
    </w:p>
    <w:p w14:paraId="77C077F5" w14:textId="77777777" w:rsidR="00B369EB" w:rsidRPr="001468B0" w:rsidRDefault="00B369EB" w:rsidP="00B369EB">
      <w:pPr>
        <w:ind w:firstLine="709"/>
        <w:jc w:val="both"/>
        <w:rPr>
          <w:lang w:val="ro-MD"/>
        </w:rPr>
      </w:pPr>
      <w:r w:rsidRPr="001468B0">
        <w:rPr>
          <w:lang w:val="ro-MD"/>
        </w:rPr>
        <w:t>Antreprenorul este responsabil, din surse proprii, de implementarea și respectarea măsurilor de securitate și protecție pe șantier, incluzând următoarele aspecte:</w:t>
      </w:r>
    </w:p>
    <w:p w14:paraId="2DC6E0E6" w14:textId="77777777" w:rsidR="00B369EB" w:rsidRPr="001468B0" w:rsidRDefault="00B369EB" w:rsidP="00B369EB">
      <w:pPr>
        <w:ind w:firstLine="709"/>
        <w:jc w:val="both"/>
        <w:rPr>
          <w:lang w:val="ro-MD"/>
        </w:rPr>
      </w:pPr>
      <w:r w:rsidRPr="001468B0">
        <w:rPr>
          <w:b/>
          <w:lang w:val="ro-MD"/>
        </w:rPr>
        <w:t xml:space="preserve">Limitarea accesului pe șantier </w:t>
      </w:r>
      <w:r w:rsidRPr="001468B0">
        <w:rPr>
          <w:lang w:val="ro-MD"/>
        </w:rPr>
        <w:t>inclusiv prin implementarea măsurilor necesare pentru restricționarea accesului persoanelor neautorizate în perimetrul de execuție a lucrărilor. Instalarea de bariere, garduri de protecție sau alte mijloace corespunzătoare pentru delimitarea zonei de lucru.</w:t>
      </w:r>
    </w:p>
    <w:p w14:paraId="41AEAACD" w14:textId="77777777" w:rsidR="00B369EB" w:rsidRPr="001468B0" w:rsidRDefault="00B369EB" w:rsidP="00B369EB">
      <w:pPr>
        <w:ind w:firstLine="709"/>
        <w:jc w:val="both"/>
        <w:rPr>
          <w:lang w:val="ro-MD"/>
        </w:rPr>
      </w:pPr>
      <w:r w:rsidRPr="001468B0">
        <w:rPr>
          <w:b/>
          <w:lang w:val="ro-MD"/>
        </w:rPr>
        <w:t xml:space="preserve">Instalarea unui panou informativ: </w:t>
      </w:r>
      <w:r w:rsidRPr="001468B0">
        <w:rPr>
          <w:lang w:val="ro-MD"/>
        </w:rPr>
        <w:t>Amplasarea unui panou de avertizare vizibil, care să conțină informații privind regulile de securitate și sănătate în muncă, precum și interdicția accesului persoanelor neautorizate pe șantier.</w:t>
      </w:r>
    </w:p>
    <w:p w14:paraId="64DB4CBE" w14:textId="77777777" w:rsidR="00B369EB" w:rsidRPr="001468B0" w:rsidRDefault="00B369EB" w:rsidP="00B369EB">
      <w:pPr>
        <w:ind w:firstLine="709"/>
        <w:jc w:val="both"/>
        <w:rPr>
          <w:lang w:val="ro-MD"/>
        </w:rPr>
      </w:pPr>
      <w:r w:rsidRPr="001468B0">
        <w:rPr>
          <w:b/>
          <w:lang w:val="ro-MD"/>
        </w:rPr>
        <w:t xml:space="preserve">Protecția lucrărilor și echipamentelor: </w:t>
      </w:r>
    </w:p>
    <w:p w14:paraId="4C1BFFCC" w14:textId="77777777" w:rsidR="00B369EB" w:rsidRPr="001468B0" w:rsidRDefault="00B369EB" w:rsidP="0003463B">
      <w:pPr>
        <w:pStyle w:val="a"/>
        <w:numPr>
          <w:ilvl w:val="0"/>
          <w:numId w:val="28"/>
        </w:numPr>
        <w:rPr>
          <w:lang w:val="ro-MD"/>
        </w:rPr>
      </w:pPr>
      <w:r w:rsidRPr="001468B0">
        <w:rPr>
          <w:lang w:val="ro-MD"/>
        </w:rPr>
        <w:t>Asigurarea lucrărilor executate și a echipamentelor utilizate împotriva degradării, furtului și vandalismului, până la predarea oficială a acestora către Beneficiar.</w:t>
      </w:r>
    </w:p>
    <w:p w14:paraId="693108BA" w14:textId="77777777" w:rsidR="00B369EB" w:rsidRPr="001468B0" w:rsidRDefault="00B369EB" w:rsidP="0003463B">
      <w:pPr>
        <w:pStyle w:val="a"/>
        <w:numPr>
          <w:ilvl w:val="0"/>
          <w:numId w:val="28"/>
        </w:numPr>
        <w:rPr>
          <w:lang w:val="ro-MD"/>
        </w:rPr>
      </w:pPr>
      <w:r w:rsidRPr="001468B0">
        <w:rPr>
          <w:lang w:val="ro-MD"/>
        </w:rPr>
        <w:t>Aplicarea măsurilor necesare pentru protejarea construcțiilor împotriva factorilor atmosferici și a acumulării apei.</w:t>
      </w:r>
    </w:p>
    <w:p w14:paraId="1928BCB0" w14:textId="77777777" w:rsidR="00B369EB" w:rsidRPr="001468B0" w:rsidRDefault="00B369EB" w:rsidP="00B369EB">
      <w:pPr>
        <w:ind w:firstLine="709"/>
        <w:jc w:val="both"/>
        <w:rPr>
          <w:b/>
          <w:lang w:val="ro-MD"/>
        </w:rPr>
      </w:pPr>
      <w:r w:rsidRPr="001468B0">
        <w:rPr>
          <w:b/>
          <w:lang w:val="ro-MD"/>
        </w:rPr>
        <w:t>Gestionarea accesului și a curățeniei pe șantier</w:t>
      </w:r>
    </w:p>
    <w:p w14:paraId="4ADB5BBE" w14:textId="77777777" w:rsidR="00B369EB" w:rsidRPr="001468B0" w:rsidRDefault="00B369EB" w:rsidP="0003463B">
      <w:pPr>
        <w:pStyle w:val="a"/>
        <w:numPr>
          <w:ilvl w:val="0"/>
          <w:numId w:val="28"/>
        </w:numPr>
        <w:rPr>
          <w:lang w:val="ro-MD"/>
        </w:rPr>
      </w:pPr>
      <w:r w:rsidRPr="001468B0">
        <w:rPr>
          <w:lang w:val="ro-MD"/>
        </w:rPr>
        <w:t>Menținerea permanentă a căilor de acces libere pentru transport și intervenții de urgență.</w:t>
      </w:r>
    </w:p>
    <w:p w14:paraId="5C5B5D84" w14:textId="77777777" w:rsidR="00B369EB" w:rsidRPr="001468B0" w:rsidRDefault="00B369EB" w:rsidP="0003463B">
      <w:pPr>
        <w:pStyle w:val="a"/>
        <w:numPr>
          <w:ilvl w:val="0"/>
          <w:numId w:val="28"/>
        </w:numPr>
        <w:rPr>
          <w:lang w:val="ro-MD"/>
        </w:rPr>
      </w:pPr>
      <w:r w:rsidRPr="001468B0">
        <w:rPr>
          <w:lang w:val="ro-MD"/>
        </w:rPr>
        <w:t>Retragerea utilajelor și echipamentelor care nu sunt necesare în desfășurarea imediată a lucrărilor.</w:t>
      </w:r>
    </w:p>
    <w:p w14:paraId="381F7475" w14:textId="77777777" w:rsidR="00B369EB" w:rsidRPr="001468B0" w:rsidRDefault="00B369EB" w:rsidP="0003463B">
      <w:pPr>
        <w:pStyle w:val="a"/>
        <w:numPr>
          <w:ilvl w:val="0"/>
          <w:numId w:val="28"/>
        </w:numPr>
        <w:rPr>
          <w:lang w:val="ro-MD"/>
        </w:rPr>
      </w:pPr>
      <w:r w:rsidRPr="001468B0">
        <w:rPr>
          <w:lang w:val="ro-MD"/>
        </w:rPr>
        <w:t>Eliminarea deșeurilor, surplusurilor de materiale și a structurilor provizorii care nu mai sunt necesare.</w:t>
      </w:r>
    </w:p>
    <w:p w14:paraId="29C38EBD" w14:textId="77777777" w:rsidR="00B369EB" w:rsidRPr="001468B0" w:rsidRDefault="00B369EB" w:rsidP="00B369EB">
      <w:pPr>
        <w:ind w:left="709"/>
        <w:rPr>
          <w:lang w:val="ro-MD"/>
        </w:rPr>
      </w:pPr>
      <w:r w:rsidRPr="001468B0">
        <w:rPr>
          <w:b/>
          <w:lang w:val="ro-MD"/>
        </w:rPr>
        <w:t xml:space="preserve">Curățarea și eliberarea șantierului la finalizarea lucrărilor - </w:t>
      </w:r>
      <w:r w:rsidRPr="001468B0">
        <w:rPr>
          <w:lang w:val="ro-MD"/>
        </w:rPr>
        <w:t>După finalizarea execuției, Antreprenorul va evacua integral toate echipamentele de construcție, materialele rămase, deșeurile și structurile provizorii, asigurând predarea amplasamentului în condiții optime.</w:t>
      </w:r>
    </w:p>
    <w:p w14:paraId="4E47A128" w14:textId="77777777" w:rsidR="00B369EB" w:rsidRPr="001468B0" w:rsidRDefault="00B369EB" w:rsidP="00B369EB">
      <w:pPr>
        <w:ind w:left="708" w:firstLine="1"/>
        <w:jc w:val="both"/>
        <w:rPr>
          <w:lang w:val="ro-MD"/>
        </w:rPr>
      </w:pPr>
      <w:r w:rsidRPr="001468B0">
        <w:rPr>
          <w:lang w:val="ro-MD"/>
        </w:rPr>
        <w:t>Aceste măsuri sunt esențiale pentru menținerea unui mediu de lucru sigur și ordonat, precum și pentru respectarea standardelor de calitate și siguranță în execuția proiectului.</w:t>
      </w:r>
    </w:p>
    <w:p w14:paraId="2CFE53B9" w14:textId="77777777" w:rsidR="00B369EB" w:rsidRPr="001468B0" w:rsidRDefault="00B369EB" w:rsidP="00B369EB">
      <w:pPr>
        <w:ind w:firstLine="709"/>
        <w:jc w:val="both"/>
        <w:rPr>
          <w:b/>
          <w:u w:val="single"/>
          <w:lang w:val="ro-MD"/>
        </w:rPr>
      </w:pPr>
      <w:r w:rsidRPr="001468B0">
        <w:rPr>
          <w:b/>
          <w:u w:val="single"/>
          <w:lang w:val="ro-MD"/>
        </w:rPr>
        <w:t>6. Încercări, instrucţiuni, garanţii ale furnizorilor, desene şi scheme de execuţie</w:t>
      </w:r>
    </w:p>
    <w:p w14:paraId="33DEB208" w14:textId="77777777" w:rsidR="00B369EB" w:rsidRPr="001468B0" w:rsidRDefault="00B369EB" w:rsidP="00B369EB">
      <w:pPr>
        <w:ind w:firstLine="709"/>
        <w:jc w:val="both"/>
        <w:rPr>
          <w:lang w:val="ro-MD"/>
        </w:rPr>
      </w:pPr>
      <w:r w:rsidRPr="001468B0">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1609DE0" w14:textId="77777777" w:rsidR="00B369EB" w:rsidRPr="001468B0" w:rsidRDefault="00B369EB" w:rsidP="00B369EB">
      <w:pPr>
        <w:ind w:firstLine="709"/>
        <w:jc w:val="both"/>
        <w:rPr>
          <w:b/>
          <w:u w:val="single"/>
          <w:lang w:val="ro-MD"/>
        </w:rPr>
      </w:pPr>
      <w:r w:rsidRPr="001468B0">
        <w:rPr>
          <w:b/>
          <w:u w:val="single"/>
          <w:lang w:val="ro-MD"/>
        </w:rPr>
        <w:t>7. Remedierea viciilor ascunse şi a defectelor</w:t>
      </w:r>
    </w:p>
    <w:p w14:paraId="729539FE" w14:textId="77777777" w:rsidR="00B369EB" w:rsidRPr="001468B0" w:rsidRDefault="00B369EB" w:rsidP="00B369EB">
      <w:pPr>
        <w:ind w:firstLine="709"/>
        <w:jc w:val="both"/>
        <w:rPr>
          <w:lang w:val="ro-MD"/>
        </w:rPr>
      </w:pPr>
      <w:r w:rsidRPr="001468B0">
        <w:rPr>
          <w:lang w:val="ro-MD"/>
        </w:rPr>
        <w:t>În vederea executării constrolului asupra posibilității apariției unor vicii ascunse, Primăria Elizaveta va implementa următorul mecanism de control:</w:t>
      </w:r>
    </w:p>
    <w:p w14:paraId="61DEB823" w14:textId="77777777" w:rsidR="00B369EB" w:rsidRPr="001468B0" w:rsidRDefault="00B369EB" w:rsidP="00B369EB">
      <w:pPr>
        <w:ind w:firstLine="709"/>
        <w:jc w:val="both"/>
        <w:rPr>
          <w:lang w:val="ro-MD"/>
        </w:rPr>
      </w:pPr>
      <w:r w:rsidRPr="001468B0">
        <w:rPr>
          <w:b/>
          <w:lang w:val="ro-MD"/>
        </w:rPr>
        <w:t>Constatarea și înregistrarea viciilor ascunse:</w:t>
      </w:r>
    </w:p>
    <w:p w14:paraId="384B0DA0" w14:textId="77777777" w:rsidR="00B369EB" w:rsidRPr="001468B0" w:rsidRDefault="00B369EB" w:rsidP="0003463B">
      <w:pPr>
        <w:pStyle w:val="a"/>
        <w:numPr>
          <w:ilvl w:val="0"/>
          <w:numId w:val="28"/>
        </w:numPr>
        <w:rPr>
          <w:lang w:val="ro-MD"/>
        </w:rPr>
      </w:pPr>
      <w:r w:rsidRPr="001468B0">
        <w:rPr>
          <w:lang w:val="ro-MD"/>
        </w:rPr>
        <w:t>În cazul identificării unor vicii ascunse sau defecte în execuție, acestea vor fi constatate în prezența autorului proiectului și a reprezentantului supravegherii tehnice.</w:t>
      </w:r>
    </w:p>
    <w:p w14:paraId="32569715" w14:textId="77777777" w:rsidR="00B369EB" w:rsidRPr="001468B0" w:rsidRDefault="00B369EB" w:rsidP="0003463B">
      <w:pPr>
        <w:pStyle w:val="a"/>
        <w:numPr>
          <w:ilvl w:val="0"/>
          <w:numId w:val="28"/>
        </w:numPr>
        <w:rPr>
          <w:lang w:val="ro-MD"/>
        </w:rPr>
      </w:pPr>
      <w:r w:rsidRPr="001468B0">
        <w:rPr>
          <w:lang w:val="ro-MD"/>
        </w:rPr>
        <w:t>Constatarea se va consemna prin înscriere oficială în Cartea Tehnică a construcției, cu detalierea deficiențelor și a măsurilor necesare pentru remediere.</w:t>
      </w:r>
    </w:p>
    <w:p w14:paraId="3EEEBFF2" w14:textId="77777777" w:rsidR="00B369EB" w:rsidRPr="001468B0" w:rsidRDefault="00B369EB" w:rsidP="00B369EB">
      <w:pPr>
        <w:ind w:firstLine="709"/>
        <w:jc w:val="both"/>
        <w:rPr>
          <w:b/>
          <w:lang w:val="ro-MD"/>
        </w:rPr>
      </w:pPr>
      <w:r w:rsidRPr="001468B0">
        <w:rPr>
          <w:b/>
          <w:lang w:val="ro-MD"/>
        </w:rPr>
        <w:t>Controlul lucrărilor care devin ascunse</w:t>
      </w:r>
    </w:p>
    <w:p w14:paraId="68466D0B" w14:textId="77777777" w:rsidR="00B369EB" w:rsidRPr="001468B0" w:rsidRDefault="00B369EB" w:rsidP="0003463B">
      <w:pPr>
        <w:pStyle w:val="a"/>
        <w:numPr>
          <w:ilvl w:val="0"/>
          <w:numId w:val="28"/>
        </w:numPr>
        <w:rPr>
          <w:lang w:val="ro-MD"/>
        </w:rPr>
      </w:pPr>
      <w:r w:rsidRPr="001468B0">
        <w:rPr>
          <w:lang w:val="ro-MD"/>
        </w:rPr>
        <w:t>Nicio lucrare care urmează să fie acoperită nu va fi executată fără aprobarea prealabilă a responsabilului tehnic atestat și a proiectantului.</w:t>
      </w:r>
    </w:p>
    <w:p w14:paraId="70D23FCC" w14:textId="77777777" w:rsidR="00B369EB" w:rsidRPr="001468B0" w:rsidRDefault="00B369EB" w:rsidP="0003463B">
      <w:pPr>
        <w:pStyle w:val="a"/>
        <w:numPr>
          <w:ilvl w:val="0"/>
          <w:numId w:val="28"/>
        </w:numPr>
        <w:rPr>
          <w:lang w:val="ro-MD"/>
        </w:rPr>
      </w:pPr>
      <w:r w:rsidRPr="001468B0">
        <w:rPr>
          <w:lang w:val="ro-MD"/>
        </w:rPr>
        <w:t>Antreprenorul are obligația de a asigura condițiile necesare pentru examinarea și verificarea calității execuției înainte de acoperirea lucrărilor.</w:t>
      </w:r>
    </w:p>
    <w:p w14:paraId="4CE6582A" w14:textId="77777777" w:rsidR="00B369EB" w:rsidRPr="001468B0" w:rsidRDefault="00B369EB" w:rsidP="00B369EB">
      <w:pPr>
        <w:ind w:firstLine="709"/>
        <w:jc w:val="both"/>
        <w:rPr>
          <w:b/>
          <w:lang w:val="ro-MD"/>
        </w:rPr>
      </w:pPr>
      <w:r w:rsidRPr="001468B0">
        <w:rPr>
          <w:b/>
          <w:lang w:val="ro-MD"/>
        </w:rPr>
        <w:t>Examinarea și verificarea tehnică</w:t>
      </w:r>
    </w:p>
    <w:p w14:paraId="3BD12231" w14:textId="77777777" w:rsidR="00B369EB" w:rsidRPr="001468B0" w:rsidRDefault="00B369EB" w:rsidP="0003463B">
      <w:pPr>
        <w:pStyle w:val="a"/>
        <w:numPr>
          <w:ilvl w:val="0"/>
          <w:numId w:val="28"/>
        </w:numPr>
        <w:rPr>
          <w:lang w:val="ro-MD"/>
        </w:rPr>
      </w:pPr>
      <w:r w:rsidRPr="001468B0">
        <w:rPr>
          <w:lang w:val="ro-MD"/>
        </w:rPr>
        <w:t>Responsabilul tehnic atestat și proiectantul vor participa la inspecția vizuală și măsurarea lucrărilor care urmează să fie ascunse.</w:t>
      </w:r>
    </w:p>
    <w:p w14:paraId="611990F5" w14:textId="77777777" w:rsidR="00B369EB" w:rsidRPr="001468B0" w:rsidRDefault="00B369EB" w:rsidP="0003463B">
      <w:pPr>
        <w:pStyle w:val="a"/>
        <w:numPr>
          <w:ilvl w:val="0"/>
          <w:numId w:val="28"/>
        </w:numPr>
        <w:rPr>
          <w:lang w:val="ro-MD"/>
        </w:rPr>
      </w:pPr>
      <w:r w:rsidRPr="001468B0">
        <w:rPr>
          <w:lang w:val="ro-MD"/>
        </w:rPr>
        <w:t>Orice nereguli constatate vor fi remediate înainte de continuarea execuției, conform cerințelor din documentația tehnică și reglementărilor în vigoare.</w:t>
      </w:r>
    </w:p>
    <w:p w14:paraId="2CDAFB12" w14:textId="77777777" w:rsidR="00B369EB" w:rsidRPr="001468B0" w:rsidRDefault="00B369EB" w:rsidP="00B369EB">
      <w:pPr>
        <w:ind w:firstLine="709"/>
        <w:jc w:val="both"/>
        <w:rPr>
          <w:lang w:val="ro-MD"/>
        </w:rPr>
      </w:pPr>
      <w:r w:rsidRPr="001468B0">
        <w:rPr>
          <w:lang w:val="ro-MD"/>
        </w:rPr>
        <w:t xml:space="preserve">Aceste prevederi sunt esențiale pentru asigurarea calității și durabilității construcției, prevenind apariția defectelor structurale pe termen lung. În cazul identificării unor defecte ascunse, remedierea acestora va fi pusă în sarcina antreprenorului. </w:t>
      </w:r>
    </w:p>
    <w:p w14:paraId="67DEA2E0" w14:textId="77777777" w:rsidR="00B369EB" w:rsidRPr="001468B0" w:rsidRDefault="00B369EB" w:rsidP="00B369EB">
      <w:pPr>
        <w:ind w:firstLine="709"/>
        <w:jc w:val="both"/>
        <w:rPr>
          <w:b/>
          <w:u w:val="single"/>
          <w:lang w:val="ro-MD"/>
        </w:rPr>
      </w:pPr>
      <w:r w:rsidRPr="001468B0">
        <w:rPr>
          <w:b/>
          <w:u w:val="single"/>
          <w:lang w:val="ro-MD"/>
        </w:rPr>
        <w:t>8. Trasarea geodezică a lucrărilor, toleranţe de execuţie</w:t>
      </w:r>
    </w:p>
    <w:p w14:paraId="631B5433" w14:textId="77777777" w:rsidR="00B369EB" w:rsidRPr="001468B0" w:rsidRDefault="00B369EB" w:rsidP="00B369EB">
      <w:pPr>
        <w:ind w:firstLine="709"/>
        <w:jc w:val="both"/>
        <w:rPr>
          <w:lang w:val="ro-MD"/>
        </w:rPr>
      </w:pPr>
      <w:r w:rsidRPr="001468B0">
        <w:rPr>
          <w:lang w:val="ro-MD"/>
        </w:rPr>
        <w:t xml:space="preserve">Pentru prezentul obiect, lucrările propuse se limitează la finisarea microcomplexului sportiv pe structura de beton existentă (gazon sintetic pe terenul de minifotbal și strat EPDM pe suprafețele </w:t>
      </w:r>
      <w:r w:rsidRPr="001468B0">
        <w:rPr>
          <w:lang w:val="ro-MD"/>
        </w:rPr>
        <w:lastRenderedPageBreak/>
        <w:t>de baschet/volei și pistă). Intervențiile nu implică trasarea de axe noi, modificarea cotelor altimetrice, realizarea de fundații, deplasări de aliniamente sau alte operațiuni topogeodezice specifice lucrărilor de construcții noi. Geometria și contururile suprafețelor sunt determinate de platforma existentă, iar pozițiile echipamentelor sportive și ale marcajelor se stabilesc prin măsurători locale uzuale conform planșelor de detaliu și normelor tehnice ale disciplinelor sportive.</w:t>
      </w:r>
    </w:p>
    <w:p w14:paraId="2A7A06CA" w14:textId="77777777" w:rsidR="00B369EB" w:rsidRDefault="00B369EB" w:rsidP="00B369EB">
      <w:pPr>
        <w:ind w:firstLine="709"/>
        <w:jc w:val="both"/>
        <w:rPr>
          <w:b/>
          <w:u w:val="single"/>
          <w:lang w:val="ro-MD"/>
        </w:rPr>
      </w:pPr>
      <w:r w:rsidRPr="001468B0">
        <w:rPr>
          <w:b/>
          <w:u w:val="single"/>
          <w:lang w:val="ro-MD"/>
        </w:rPr>
        <w:t>9. Parametrii de calcul ai elementelor constructive</w:t>
      </w:r>
    </w:p>
    <w:p w14:paraId="26633A31" w14:textId="77777777" w:rsidR="00B369EB" w:rsidRPr="001468B0" w:rsidRDefault="00B369EB" w:rsidP="00B369EB">
      <w:pPr>
        <w:ind w:firstLine="709"/>
        <w:jc w:val="both"/>
        <w:rPr>
          <w:b/>
          <w:u w:val="single"/>
          <w:lang w:val="ro-MD"/>
        </w:rPr>
      </w:pPr>
    </w:p>
    <w:p w14:paraId="47BC363A" w14:textId="77777777" w:rsidR="00B369EB" w:rsidRPr="001468B0" w:rsidRDefault="00B369EB" w:rsidP="00B369EB">
      <w:pPr>
        <w:ind w:firstLine="709"/>
        <w:jc w:val="both"/>
        <w:rPr>
          <w:b/>
          <w:u w:val="single"/>
          <w:lang w:val="ro-MD"/>
        </w:rPr>
      </w:pPr>
      <w:r w:rsidRPr="001468B0">
        <w:rPr>
          <w:b/>
          <w:u w:val="single"/>
          <w:lang w:val="ro-MD"/>
        </w:rPr>
        <w:t>10. Criterii privind calculul sistemelor de încălzire, ventilare şi condiţionare a aerului</w:t>
      </w:r>
    </w:p>
    <w:p w14:paraId="1A793367" w14:textId="77777777" w:rsidR="00B369EB" w:rsidRPr="001468B0" w:rsidRDefault="00B369EB" w:rsidP="00B369EB">
      <w:pPr>
        <w:jc w:val="both"/>
        <w:rPr>
          <w:lang w:val="ro-MD"/>
        </w:rPr>
      </w:pPr>
    </w:p>
    <w:p w14:paraId="36B5B236" w14:textId="77777777" w:rsidR="00B369EB" w:rsidRPr="001468B0" w:rsidRDefault="00B369EB" w:rsidP="00B369EB">
      <w:pPr>
        <w:ind w:firstLine="709"/>
        <w:jc w:val="both"/>
        <w:rPr>
          <w:b/>
          <w:u w:val="single"/>
          <w:lang w:val="ro-MD"/>
        </w:rPr>
      </w:pPr>
      <w:r w:rsidRPr="001468B0">
        <w:rPr>
          <w:b/>
          <w:u w:val="single"/>
          <w:lang w:val="ro-MD"/>
        </w:rPr>
        <w:t>11. Nivelul admis al zgomotului şi al vibraţiilor</w:t>
      </w:r>
    </w:p>
    <w:p w14:paraId="73829981" w14:textId="77777777" w:rsidR="00B369EB" w:rsidRPr="001468B0" w:rsidRDefault="00B369EB" w:rsidP="00B369EB">
      <w:pPr>
        <w:ind w:firstLine="709"/>
        <w:jc w:val="both"/>
        <w:rPr>
          <w:lang w:val="ro-MD"/>
        </w:rPr>
      </w:pPr>
      <w:r w:rsidRPr="001468B0">
        <w:rPr>
          <w:lang w:val="ro-MD"/>
        </w:rPr>
        <w:t>Având în vedere proximitatea șantierului față de instituția de învățământ, Antreprenorul este obligat să limiteze nivelul de zgomot în timpul orelor de studiu, astfel încât să nu afecteze desfășurarea procesului educațional. Lucrările care implică utilaje grele sau operațiuni cu impact acustic ridicat vor fi programate, pe cât posibil, în afara orelor de curs sau în pauze extinse. În afara programului școlar, activitățile de pe șantier pot continua, dar cu respectarea unui nivel rezonabil de zgomot, astfel încât să nu genereze disconfort semnificativ pentru elevi, cadrele didactice și locuitorii din zonă.</w:t>
      </w:r>
    </w:p>
    <w:p w14:paraId="7447EC89" w14:textId="77777777" w:rsidR="00B369EB" w:rsidRPr="001468B0" w:rsidRDefault="00B369EB" w:rsidP="00B369EB">
      <w:pPr>
        <w:ind w:firstLine="709"/>
        <w:jc w:val="both"/>
        <w:rPr>
          <w:lang w:val="ro-MD"/>
        </w:rPr>
      </w:pPr>
    </w:p>
    <w:p w14:paraId="064A3B95" w14:textId="77777777" w:rsidR="00B369EB" w:rsidRPr="00A47ABF" w:rsidRDefault="00B369EB" w:rsidP="00B369EB">
      <w:pPr>
        <w:ind w:firstLine="709"/>
        <w:jc w:val="both"/>
        <w:rPr>
          <w:b/>
          <w:u w:val="single"/>
          <w:lang w:val="ro-MD"/>
        </w:rPr>
      </w:pPr>
      <w:r w:rsidRPr="00A47ABF">
        <w:rPr>
          <w:b/>
          <w:u w:val="single"/>
          <w:lang w:val="ro-MD"/>
        </w:rPr>
        <w:t>12. Cerinţe privind montarea utilajelor şi a instalaţiilor</w:t>
      </w:r>
    </w:p>
    <w:p w14:paraId="68DC87B0" w14:textId="77777777" w:rsidR="00B369EB" w:rsidRPr="001468B0" w:rsidRDefault="00B369EB" w:rsidP="00B369EB">
      <w:pPr>
        <w:ind w:firstLine="709"/>
        <w:jc w:val="both"/>
        <w:rPr>
          <w:lang w:val="ro-MD"/>
        </w:rPr>
      </w:pPr>
    </w:p>
    <w:p w14:paraId="6F4E4C7E" w14:textId="77777777" w:rsidR="00B369EB" w:rsidRPr="00A47ABF" w:rsidRDefault="00B369EB" w:rsidP="00B369EB">
      <w:pPr>
        <w:ind w:firstLine="709"/>
        <w:jc w:val="both"/>
        <w:rPr>
          <w:b/>
          <w:u w:val="single"/>
          <w:lang w:val="ro-MD"/>
        </w:rPr>
      </w:pPr>
      <w:r w:rsidRPr="00A47ABF">
        <w:rPr>
          <w:b/>
          <w:u w:val="single"/>
          <w:lang w:val="ro-MD"/>
        </w:rPr>
        <w:t>13. Lucrări de construcţii aferente montării instalaţiilor</w:t>
      </w:r>
    </w:p>
    <w:p w14:paraId="29D96AA5" w14:textId="77777777" w:rsidR="00B369EB" w:rsidRPr="001468B0" w:rsidRDefault="00B369EB" w:rsidP="00B369EB">
      <w:pPr>
        <w:ind w:firstLine="709"/>
        <w:jc w:val="both"/>
        <w:rPr>
          <w:lang w:val="ro-MD"/>
        </w:rPr>
      </w:pPr>
      <w:r w:rsidRPr="001468B0">
        <w:rPr>
          <w:lang w:val="ro-MD"/>
        </w:rPr>
        <w:t>Lucrările de construcții aferente montării instalațiilor vizează pregătirea și protecția suportului din beton existent, montajul echipamentelor sportive (porți de fotbal, coșuri de baschet, set de volei) și punerea în operă a sistemelor de acoperire: gazon sintetic pe terenul de minifotbal și strat EPDM turnat in situ pe suprafețele de baschet/volei și pe pista de alergare. Suportul din beton va fi curățat mecanic și aspirat, acesta nu prezintă denivelări sau fisuri, fiind realizat recent.</w:t>
      </w:r>
    </w:p>
    <w:p w14:paraId="14DD12F0" w14:textId="77777777" w:rsidR="00B369EB" w:rsidRPr="00A47ABF" w:rsidRDefault="00B369EB" w:rsidP="00B369EB">
      <w:pPr>
        <w:ind w:firstLine="709"/>
        <w:jc w:val="both"/>
        <w:rPr>
          <w:b/>
          <w:u w:val="single"/>
          <w:lang w:val="ro-MD"/>
        </w:rPr>
      </w:pPr>
      <w:r w:rsidRPr="00A47ABF">
        <w:rPr>
          <w:b/>
          <w:u w:val="single"/>
          <w:lang w:val="ro-MD"/>
        </w:rPr>
        <w:t>14. Articole, produse şi piese necesare instalaţiilor</w:t>
      </w:r>
    </w:p>
    <w:p w14:paraId="002C303F" w14:textId="77777777" w:rsidR="00B369EB" w:rsidRPr="001468B0" w:rsidRDefault="00B369EB" w:rsidP="00B369EB">
      <w:pPr>
        <w:ind w:firstLine="709"/>
        <w:jc w:val="both"/>
        <w:rPr>
          <w:b/>
          <w:lang w:val="ro-MD"/>
        </w:rPr>
      </w:pPr>
    </w:p>
    <w:p w14:paraId="3A439710" w14:textId="77777777" w:rsidR="00B369EB" w:rsidRPr="00A47ABF" w:rsidRDefault="00B369EB" w:rsidP="00B369EB">
      <w:pPr>
        <w:ind w:firstLine="709"/>
        <w:jc w:val="both"/>
        <w:rPr>
          <w:b/>
          <w:u w:val="single"/>
          <w:lang w:val="ro-MD"/>
        </w:rPr>
      </w:pPr>
      <w:r w:rsidRPr="00A47ABF">
        <w:rPr>
          <w:b/>
          <w:u w:val="single"/>
          <w:lang w:val="ro-MD"/>
        </w:rPr>
        <w:t>15. Echipamentele, instalaţiile, utilajele, sculele, instrumentele, dispozitivele şi alte obiecte necesare pentru executarea lucrărilor</w:t>
      </w:r>
    </w:p>
    <w:p w14:paraId="4E0700CD" w14:textId="77777777" w:rsidR="00B369EB" w:rsidRPr="001468B0" w:rsidRDefault="00B369EB" w:rsidP="00B369EB">
      <w:pPr>
        <w:ind w:firstLine="709"/>
        <w:jc w:val="both"/>
        <w:rPr>
          <w:lang w:val="ro-MD"/>
        </w:rPr>
      </w:pPr>
      <w:r w:rsidRPr="001468B0">
        <w:rPr>
          <w:lang w:val="ro-MD"/>
        </w:rPr>
        <w:t>Pe parcursul executării lucrărilor, Antreprenorul are obligația de a menține căile de acces libere și neobstrucționate, să retragă utilajele și echipamentele care nu mai sunt necesare, și să îndepărteze surplusurile de materiale, deșeurile și lucrările provizorii de orice fel. La finalizarea lucrărilor, Antreprenorul va asigura evacuarea tuturor utilajelor de construcție, materialelor rămase, deșeurilor și lucrărilor provizorii de pe șantier, astfel încât terenul să fie curat și pregătit pentru predarea lucrărilor către beneficiar.</w:t>
      </w:r>
    </w:p>
    <w:p w14:paraId="7DB6A557" w14:textId="77777777" w:rsidR="00B369EB" w:rsidRPr="00A47ABF" w:rsidRDefault="00B369EB" w:rsidP="00B369EB">
      <w:pPr>
        <w:ind w:firstLine="709"/>
        <w:jc w:val="both"/>
        <w:rPr>
          <w:b/>
          <w:u w:val="single"/>
          <w:lang w:val="ro-MD"/>
        </w:rPr>
      </w:pPr>
      <w:r w:rsidRPr="00A47ABF">
        <w:rPr>
          <w:b/>
          <w:u w:val="single"/>
          <w:lang w:val="ro-MD"/>
        </w:rPr>
        <w:t>16. Definiţii</w:t>
      </w:r>
    </w:p>
    <w:p w14:paraId="62F1F7E2" w14:textId="77777777" w:rsidR="00B369EB" w:rsidRPr="001468B0" w:rsidRDefault="00B369EB" w:rsidP="00B369EB">
      <w:pPr>
        <w:ind w:firstLine="709"/>
        <w:jc w:val="both"/>
        <w:rPr>
          <w:lang w:val="ro-MD"/>
        </w:rPr>
      </w:pPr>
      <w:r w:rsidRPr="001468B0">
        <w:rPr>
          <w:lang w:val="ro-MD"/>
        </w:rPr>
        <w:t xml:space="preserve">   </w:t>
      </w:r>
    </w:p>
    <w:p w14:paraId="77BF8DE9" w14:textId="77777777" w:rsidR="00B369EB" w:rsidRPr="00A47ABF" w:rsidRDefault="00B369EB" w:rsidP="00B369EB">
      <w:pPr>
        <w:ind w:firstLine="709"/>
        <w:jc w:val="both"/>
        <w:rPr>
          <w:b/>
          <w:u w:val="single"/>
          <w:lang w:val="ro-MD"/>
        </w:rPr>
      </w:pPr>
      <w:r w:rsidRPr="00A47ABF">
        <w:rPr>
          <w:b/>
          <w:u w:val="single"/>
          <w:lang w:val="ro-MD"/>
        </w:rPr>
        <w:t>17. Cerinţe privind calculul costului</w:t>
      </w:r>
    </w:p>
    <w:p w14:paraId="0AB42AAB" w14:textId="77777777" w:rsidR="00B369EB" w:rsidRPr="001468B0" w:rsidRDefault="00B369EB" w:rsidP="00B369EB">
      <w:pPr>
        <w:ind w:firstLine="709"/>
        <w:jc w:val="both"/>
        <w:rPr>
          <w:lang w:val="ro-MD"/>
        </w:rPr>
      </w:pPr>
      <w:r w:rsidRPr="001468B0">
        <w:rPr>
          <w:lang w:val="ro-MD"/>
        </w:rPr>
        <w:t>Calcularea costului ofertei se va realiza conform metodei de resurse, în corelare cu CPL.01.01-2012, „Instrucțiuni privind întocmirea devizelor pentru lucrările de construcții-montaj prin metoda resurse”, având în vedere toate resursele necesare pentru derularea proiectului.</w:t>
      </w:r>
    </w:p>
    <w:p w14:paraId="3CD5A1E3" w14:textId="77777777" w:rsidR="00B369EB" w:rsidRDefault="00B369EB" w:rsidP="00B369EB">
      <w:pPr>
        <w:ind w:firstLine="709"/>
        <w:jc w:val="both"/>
        <w:rPr>
          <w:lang w:val="ro-MD"/>
        </w:rPr>
      </w:pPr>
      <w:r w:rsidRPr="001468B0">
        <w:rPr>
          <w:lang w:val="ro-MD"/>
        </w:rPr>
        <w:t>- Prețurile stabilite vor include toate obligațiile asumate prin contract, precum și toate operațiunile necesare pentru finalizarea lucrărilor și pentru întreținerea acestora într-o stare corespunzătoare pe perioada de garanție.</w:t>
      </w:r>
    </w:p>
    <w:p w14:paraId="6AB04B0B" w14:textId="77777777" w:rsidR="00B369EB" w:rsidRPr="001468B0" w:rsidRDefault="00B369EB" w:rsidP="00B369EB">
      <w:pPr>
        <w:ind w:firstLine="709"/>
        <w:jc w:val="both"/>
        <w:rPr>
          <w:lang w:val="ro-MD"/>
        </w:rPr>
      </w:pPr>
    </w:p>
    <w:p w14:paraId="083BCD13" w14:textId="77777777" w:rsidR="00B369EB" w:rsidRPr="00A47ABF" w:rsidRDefault="00B369EB" w:rsidP="00B369EB">
      <w:pPr>
        <w:ind w:firstLine="709"/>
        <w:jc w:val="both"/>
        <w:rPr>
          <w:b/>
          <w:u w:val="single"/>
          <w:lang w:val="ro-MD"/>
        </w:rPr>
      </w:pPr>
      <w:r w:rsidRPr="00A47ABF">
        <w:rPr>
          <w:b/>
          <w:u w:val="single"/>
          <w:lang w:val="ro-MD"/>
        </w:rPr>
        <w:t>18. Documente obligatorii la depunerea ofertei</w:t>
      </w:r>
    </w:p>
    <w:p w14:paraId="793710D7" w14:textId="77777777" w:rsidR="00B369EB" w:rsidRPr="001468B0" w:rsidRDefault="00B369EB" w:rsidP="00B369EB">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508DF81F" w14:textId="77777777" w:rsidR="00B369EB" w:rsidRPr="001468B0" w:rsidRDefault="00B369EB" w:rsidP="00B369EB">
      <w:pPr>
        <w:ind w:firstLine="709"/>
        <w:jc w:val="both"/>
        <w:rPr>
          <w:lang w:val="en-US"/>
        </w:rPr>
      </w:pPr>
    </w:p>
    <w:p w14:paraId="7174AC61" w14:textId="77777777" w:rsidR="00B369EB" w:rsidRPr="00A47ABF" w:rsidRDefault="00B369EB" w:rsidP="00B369EB">
      <w:pPr>
        <w:ind w:firstLine="709"/>
        <w:jc w:val="both"/>
        <w:rPr>
          <w:b/>
          <w:u w:val="single"/>
          <w:lang w:val="ro-MD"/>
        </w:rPr>
      </w:pPr>
      <w:r w:rsidRPr="00A47ABF">
        <w:rPr>
          <w:b/>
          <w:u w:val="single"/>
          <w:lang w:val="ro-MD"/>
        </w:rPr>
        <w:t>19. Documente obligatorii la evaluarea ofertelor</w:t>
      </w:r>
    </w:p>
    <w:p w14:paraId="2405ED64" w14:textId="77777777" w:rsidR="00B369EB" w:rsidRPr="001468B0" w:rsidRDefault="00B369EB" w:rsidP="00B369EB">
      <w:pPr>
        <w:ind w:firstLine="709"/>
        <w:jc w:val="both"/>
        <w:rPr>
          <w:lang w:val="en-US"/>
        </w:rPr>
      </w:pPr>
      <w:r w:rsidRPr="001468B0">
        <w:rPr>
          <w:lang w:val="ro-MD"/>
        </w:rPr>
        <w:t>Autoritatea contractant</w:t>
      </w:r>
      <w:r w:rsidRPr="001468B0">
        <w:rPr>
          <w:lang w:val="en-US"/>
        </w:rPr>
        <w:t xml:space="preserve">ă indică documentele </w:t>
      </w:r>
      <w:r w:rsidRPr="001468B0">
        <w:rPr>
          <w:lang w:val="ro-MD"/>
        </w:rPr>
        <w:t>obligatorii de a fi prezentate la depunerea ofertei prin intermediul SIA RSAP în anunțul de participare.</w:t>
      </w:r>
    </w:p>
    <w:p w14:paraId="1270DB64" w14:textId="77777777" w:rsidR="00B369EB" w:rsidRPr="001468B0" w:rsidRDefault="00B369EB" w:rsidP="00B369EB">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7C029ED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6B552B2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w:t>
      </w:r>
      <w:r w:rsidR="004666AA">
        <w:rPr>
          <w:rFonts w:ascii="Times New Roman" w:hAnsi="Times New Roman" w:cs="Times New Roman"/>
          <w:color w:val="auto"/>
          <w:lang w:val="ro-MD"/>
        </w:rPr>
        <w:t>A</w:t>
      </w:r>
      <w:r w:rsidRPr="00FF430B">
        <w:rPr>
          <w:rFonts w:ascii="Times New Roman" w:hAnsi="Times New Roman" w:cs="Times New Roman"/>
          <w:color w:val="auto"/>
          <w:lang w:val="ro-MD"/>
        </w:rPr>
        <w:t xml:space="preserve">–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671CEEE" w:rsidR="00E71F7B" w:rsidRPr="004666AA" w:rsidRDefault="004666AA" w:rsidP="009E2657">
      <w:pPr>
        <w:tabs>
          <w:tab w:val="left" w:pos="567"/>
        </w:tabs>
        <w:jc w:val="both"/>
        <w:rPr>
          <w:lang w:val="ro-MD"/>
        </w:rPr>
      </w:pPr>
      <w:r>
        <w:rPr>
          <w:lang w:val="ro-MD"/>
        </w:rPr>
        <w:t xml:space="preserve">Obiectul:  </w:t>
      </w:r>
      <w:r w:rsidRPr="004666AA">
        <w:rPr>
          <w:b/>
          <w:i/>
          <w:u w:val="single"/>
          <w:lang w:val="ro-MD"/>
        </w:rPr>
        <w:t>„Lucrări de amenajare a microcomplexului sportiv din satul Elizaveta, mun. Bălți”</w:t>
      </w:r>
    </w:p>
    <w:p w14:paraId="5BCF1496" w14:textId="74BD1F97" w:rsidR="00E71F7B" w:rsidRPr="004666AA" w:rsidRDefault="004666AA" w:rsidP="009E2657">
      <w:pPr>
        <w:tabs>
          <w:tab w:val="left" w:pos="567"/>
        </w:tabs>
        <w:jc w:val="both"/>
        <w:rPr>
          <w:lang w:val="ro-MD"/>
        </w:rPr>
      </w:pPr>
      <w:r w:rsidRPr="004666AA">
        <w:rPr>
          <w:lang w:val="ro-MD"/>
        </w:rPr>
        <w:t>Autoritatea contractantă</w:t>
      </w:r>
      <w:r>
        <w:rPr>
          <w:lang w:val="ro-MD"/>
        </w:rPr>
        <w:t xml:space="preserve">: </w:t>
      </w:r>
      <w:r w:rsidRPr="004666AA">
        <w:rPr>
          <w:lang w:val="ro-MD"/>
        </w:rPr>
        <w:t xml:space="preserve"> </w:t>
      </w:r>
      <w:r w:rsidRPr="004666AA">
        <w:rPr>
          <w:b/>
          <w:u w:val="single"/>
          <w:lang w:val="ro-MD"/>
        </w:rPr>
        <w:t>Primăria satului Elizaveta, mun. Bălți</w:t>
      </w:r>
    </w:p>
    <w:p w14:paraId="0342EA5C" w14:textId="77777777" w:rsidR="004666AA" w:rsidRDefault="004666AA" w:rsidP="004666AA">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3402"/>
        <w:gridCol w:w="1134"/>
        <w:gridCol w:w="1559"/>
        <w:gridCol w:w="1276"/>
        <w:gridCol w:w="1134"/>
      </w:tblGrid>
      <w:tr w:rsidR="004666AA" w:rsidRPr="00884147" w14:paraId="1A6724BE" w14:textId="77777777" w:rsidTr="00B369EB">
        <w:trPr>
          <w:cantSplit/>
          <w:trHeight w:val="1246"/>
        </w:trPr>
        <w:tc>
          <w:tcPr>
            <w:tcW w:w="567" w:type="dxa"/>
            <w:tcBorders>
              <w:top w:val="single" w:sz="4" w:space="0" w:color="auto"/>
              <w:bottom w:val="single" w:sz="4" w:space="0" w:color="auto"/>
            </w:tcBorders>
            <w:shd w:val="pct5" w:color="auto" w:fill="auto"/>
          </w:tcPr>
          <w:p w14:paraId="495AAB05" w14:textId="77777777" w:rsidR="004666AA" w:rsidRDefault="004666AA" w:rsidP="00B369EB">
            <w:pPr>
              <w:ind w:right="-108"/>
              <w:jc w:val="center"/>
              <w:rPr>
                <w:sz w:val="22"/>
                <w:szCs w:val="22"/>
                <w:lang w:val="en-US"/>
              </w:rPr>
            </w:pPr>
            <w:r>
              <w:rPr>
                <w:sz w:val="22"/>
                <w:szCs w:val="22"/>
                <w:lang w:val="en-US"/>
              </w:rPr>
              <w:t>№</w:t>
            </w:r>
          </w:p>
          <w:p w14:paraId="365FBEA7" w14:textId="77777777" w:rsidR="004666AA" w:rsidRDefault="004666AA" w:rsidP="00B369EB">
            <w:pPr>
              <w:ind w:right="-108"/>
              <w:jc w:val="center"/>
              <w:rPr>
                <w:sz w:val="22"/>
                <w:szCs w:val="22"/>
                <w:lang w:val="en-US"/>
              </w:rPr>
            </w:pPr>
            <w:r>
              <w:rPr>
                <w:sz w:val="22"/>
                <w:szCs w:val="22"/>
                <w:lang w:val="en-US"/>
              </w:rPr>
              <w:t xml:space="preserve"> crt.</w:t>
            </w:r>
          </w:p>
        </w:tc>
        <w:tc>
          <w:tcPr>
            <w:tcW w:w="1418" w:type="dxa"/>
            <w:tcBorders>
              <w:top w:val="single" w:sz="4" w:space="0" w:color="auto"/>
              <w:bottom w:val="single" w:sz="4" w:space="0" w:color="auto"/>
            </w:tcBorders>
            <w:shd w:val="pct5" w:color="auto" w:fill="auto"/>
          </w:tcPr>
          <w:p w14:paraId="1221CC5C" w14:textId="77777777" w:rsidR="004666AA" w:rsidRDefault="004666AA" w:rsidP="00B369E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35A9A809" w14:textId="77777777" w:rsidR="004666AA" w:rsidRDefault="004666AA" w:rsidP="00B369EB">
            <w:pPr>
              <w:jc w:val="center"/>
              <w:rPr>
                <w:sz w:val="22"/>
                <w:szCs w:val="22"/>
              </w:rPr>
            </w:pPr>
          </w:p>
          <w:p w14:paraId="48A0271A" w14:textId="77777777" w:rsidR="004666AA" w:rsidRDefault="004666AA" w:rsidP="00B369EB">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308F560" w14:textId="77777777" w:rsidR="004666AA" w:rsidRDefault="004666AA" w:rsidP="00B369EB">
            <w:pPr>
              <w:ind w:left="-108" w:right="-108"/>
              <w:jc w:val="center"/>
              <w:rPr>
                <w:sz w:val="22"/>
                <w:szCs w:val="22"/>
              </w:rPr>
            </w:pPr>
          </w:p>
          <w:p w14:paraId="49BA310D" w14:textId="77777777" w:rsidR="004666AA" w:rsidRDefault="004666AA" w:rsidP="00B369EB">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06F89D03" w14:textId="77777777" w:rsidR="004666AA" w:rsidRDefault="004666AA" w:rsidP="00B369EB">
            <w:pPr>
              <w:ind w:left="-108" w:right="-108"/>
              <w:jc w:val="center"/>
              <w:rPr>
                <w:sz w:val="22"/>
                <w:szCs w:val="22"/>
                <w:lang w:val="en-US"/>
              </w:rPr>
            </w:pPr>
            <w:r>
              <w:rPr>
                <w:sz w:val="22"/>
                <w:szCs w:val="22"/>
              </w:rPr>
              <w:t>Cantitate conform datelor din proiect</w:t>
            </w:r>
          </w:p>
        </w:tc>
        <w:tc>
          <w:tcPr>
            <w:tcW w:w="1276" w:type="dxa"/>
            <w:tcBorders>
              <w:top w:val="single" w:sz="4" w:space="0" w:color="auto"/>
              <w:bottom w:val="single" w:sz="4" w:space="0" w:color="auto"/>
            </w:tcBorders>
            <w:shd w:val="pct5" w:color="auto" w:fill="auto"/>
          </w:tcPr>
          <w:p w14:paraId="0AAC350A" w14:textId="77777777" w:rsidR="004666AA" w:rsidRDefault="004666AA" w:rsidP="00B369EB">
            <w:pPr>
              <w:ind w:left="-108" w:right="-108"/>
              <w:jc w:val="center"/>
              <w:rPr>
                <w:sz w:val="22"/>
                <w:szCs w:val="22"/>
                <w:lang w:val="en-US"/>
              </w:rPr>
            </w:pPr>
            <w:r>
              <w:rPr>
                <w:sz w:val="22"/>
                <w:szCs w:val="22"/>
                <w:lang w:val="en-US"/>
              </w:rPr>
              <w:t>Preţ pe unitate de măsură, lei (inclusiv salariu)</w:t>
            </w:r>
          </w:p>
        </w:tc>
        <w:tc>
          <w:tcPr>
            <w:tcW w:w="1134" w:type="dxa"/>
            <w:tcBorders>
              <w:top w:val="single" w:sz="4" w:space="0" w:color="auto"/>
              <w:bottom w:val="single" w:sz="4" w:space="0" w:color="auto"/>
            </w:tcBorders>
            <w:shd w:val="pct5" w:color="auto" w:fill="auto"/>
          </w:tcPr>
          <w:p w14:paraId="0B7B75E9" w14:textId="77777777" w:rsidR="004666AA" w:rsidRDefault="004666AA" w:rsidP="00B369EB">
            <w:pPr>
              <w:ind w:left="-108" w:right="-108"/>
              <w:jc w:val="center"/>
              <w:rPr>
                <w:sz w:val="22"/>
                <w:szCs w:val="22"/>
                <w:lang w:val="en-US"/>
              </w:rPr>
            </w:pPr>
            <w:r>
              <w:rPr>
                <w:sz w:val="22"/>
                <w:szCs w:val="22"/>
                <w:lang w:val="en-US"/>
              </w:rPr>
              <w:t>Total, lei (col.5 x col.6)</w:t>
            </w:r>
          </w:p>
        </w:tc>
      </w:tr>
    </w:tbl>
    <w:p w14:paraId="01F9503D" w14:textId="77777777" w:rsidR="004666AA" w:rsidRDefault="004666AA" w:rsidP="004666AA">
      <w:pPr>
        <w:rPr>
          <w:sz w:val="2"/>
          <w:szCs w:val="2"/>
          <w:lang w:val="en-US"/>
        </w:rPr>
      </w:pPr>
    </w:p>
    <w:tbl>
      <w:tblPr>
        <w:tblW w:w="0" w:type="auto"/>
        <w:tblInd w:w="-459" w:type="dxa"/>
        <w:tblLayout w:type="fixed"/>
        <w:tblLook w:val="0000" w:firstRow="0" w:lastRow="0" w:firstColumn="0" w:lastColumn="0" w:noHBand="0" w:noVBand="0"/>
      </w:tblPr>
      <w:tblGrid>
        <w:gridCol w:w="567"/>
        <w:gridCol w:w="141"/>
        <w:gridCol w:w="1277"/>
        <w:gridCol w:w="3402"/>
        <w:gridCol w:w="141"/>
        <w:gridCol w:w="283"/>
        <w:gridCol w:w="223"/>
        <w:gridCol w:w="487"/>
        <w:gridCol w:w="282"/>
        <w:gridCol w:w="649"/>
        <w:gridCol w:w="628"/>
        <w:gridCol w:w="70"/>
        <w:gridCol w:w="921"/>
        <w:gridCol w:w="285"/>
        <w:gridCol w:w="1136"/>
      </w:tblGrid>
      <w:tr w:rsidR="004666AA" w14:paraId="3F7C3A51" w14:textId="77777777" w:rsidTr="00B369EB">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487E503" w14:textId="77777777" w:rsidR="004666AA" w:rsidRDefault="004666AA" w:rsidP="00B369EB">
            <w:pPr>
              <w:ind w:right="-108"/>
              <w:jc w:val="center"/>
              <w:rPr>
                <w:sz w:val="22"/>
                <w:szCs w:val="22"/>
                <w:lang w:val="en-US"/>
              </w:rPr>
            </w:pPr>
            <w:r>
              <w:rPr>
                <w:sz w:val="22"/>
                <w:szCs w:val="22"/>
                <w:lang w:val="en-US"/>
              </w:rPr>
              <w:t>1</w:t>
            </w:r>
          </w:p>
        </w:tc>
        <w:tc>
          <w:tcPr>
            <w:tcW w:w="1418" w:type="dxa"/>
            <w:gridSpan w:val="2"/>
            <w:tcBorders>
              <w:top w:val="single" w:sz="6" w:space="0" w:color="auto"/>
              <w:left w:val="single" w:sz="6" w:space="0" w:color="auto"/>
              <w:bottom w:val="double" w:sz="6" w:space="0" w:color="auto"/>
              <w:right w:val="nil"/>
            </w:tcBorders>
            <w:shd w:val="pct5" w:color="auto" w:fill="auto"/>
          </w:tcPr>
          <w:p w14:paraId="7C698E69" w14:textId="77777777" w:rsidR="004666AA" w:rsidRDefault="004666AA" w:rsidP="00B369EB">
            <w:pPr>
              <w:ind w:left="-120" w:right="-108"/>
              <w:jc w:val="center"/>
              <w:rPr>
                <w:sz w:val="22"/>
                <w:szCs w:val="22"/>
                <w:lang w:val="en-US"/>
              </w:rPr>
            </w:pPr>
            <w:r>
              <w:rPr>
                <w:sz w:val="22"/>
                <w:szCs w:val="22"/>
                <w:lang w:val="en-US"/>
              </w:rPr>
              <w:t>2</w:t>
            </w:r>
          </w:p>
        </w:tc>
        <w:tc>
          <w:tcPr>
            <w:tcW w:w="3402" w:type="dxa"/>
            <w:tcBorders>
              <w:top w:val="single" w:sz="6" w:space="0" w:color="auto"/>
              <w:left w:val="single" w:sz="6" w:space="0" w:color="auto"/>
              <w:bottom w:val="double" w:sz="6" w:space="0" w:color="auto"/>
              <w:right w:val="nil"/>
            </w:tcBorders>
            <w:shd w:val="pct5" w:color="auto" w:fill="auto"/>
          </w:tcPr>
          <w:p w14:paraId="78895FAE" w14:textId="77777777" w:rsidR="004666AA" w:rsidRDefault="004666AA" w:rsidP="00B369EB">
            <w:pPr>
              <w:jc w:val="center"/>
              <w:rPr>
                <w:sz w:val="22"/>
                <w:szCs w:val="22"/>
                <w:lang w:val="en-US"/>
              </w:rPr>
            </w:pPr>
            <w:r>
              <w:rPr>
                <w:sz w:val="22"/>
                <w:szCs w:val="22"/>
                <w:lang w:val="en-US"/>
              </w:rPr>
              <w:t>3</w:t>
            </w:r>
          </w:p>
        </w:tc>
        <w:tc>
          <w:tcPr>
            <w:tcW w:w="1134" w:type="dxa"/>
            <w:gridSpan w:val="4"/>
            <w:tcBorders>
              <w:top w:val="single" w:sz="6" w:space="0" w:color="auto"/>
              <w:left w:val="single" w:sz="6" w:space="0" w:color="auto"/>
              <w:bottom w:val="double" w:sz="6" w:space="0" w:color="auto"/>
              <w:right w:val="nil"/>
            </w:tcBorders>
            <w:shd w:val="pct5" w:color="auto" w:fill="auto"/>
          </w:tcPr>
          <w:p w14:paraId="49289B0F" w14:textId="77777777" w:rsidR="004666AA" w:rsidRDefault="004666AA" w:rsidP="00B369EB">
            <w:pPr>
              <w:ind w:left="-108" w:right="-108"/>
              <w:jc w:val="center"/>
              <w:rPr>
                <w:sz w:val="22"/>
                <w:szCs w:val="22"/>
                <w:lang w:val="en-US"/>
              </w:rPr>
            </w:pPr>
            <w:r>
              <w:rPr>
                <w:sz w:val="22"/>
                <w:szCs w:val="22"/>
                <w:lang w:val="en-US"/>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35D16A3D" w14:textId="77777777" w:rsidR="004666AA" w:rsidRDefault="004666AA" w:rsidP="00B369EB">
            <w:pPr>
              <w:ind w:left="-108" w:right="-108"/>
              <w:jc w:val="center"/>
              <w:rPr>
                <w:sz w:val="22"/>
                <w:szCs w:val="22"/>
                <w:lang w:val="en-US"/>
              </w:rPr>
            </w:pPr>
            <w:r>
              <w:rPr>
                <w:sz w:val="22"/>
                <w:szCs w:val="22"/>
                <w:lang w:val="en-US"/>
              </w:rPr>
              <w:t>5</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14:paraId="3DE56D31" w14:textId="77777777" w:rsidR="004666AA" w:rsidRDefault="004666AA" w:rsidP="00B369EB">
            <w:pPr>
              <w:jc w:val="center"/>
              <w:rPr>
                <w:sz w:val="22"/>
                <w:szCs w:val="22"/>
                <w:lang w:val="en-US"/>
              </w:rPr>
            </w:pPr>
            <w:r>
              <w:rPr>
                <w:sz w:val="22"/>
                <w:szCs w:val="22"/>
                <w:lang w:val="en-US"/>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59AD222" w14:textId="77777777" w:rsidR="004666AA" w:rsidRDefault="004666AA" w:rsidP="00B369EB">
            <w:pPr>
              <w:jc w:val="center"/>
              <w:rPr>
                <w:sz w:val="22"/>
                <w:szCs w:val="22"/>
                <w:lang w:val="en-US"/>
              </w:rPr>
            </w:pPr>
            <w:r>
              <w:rPr>
                <w:sz w:val="22"/>
                <w:szCs w:val="22"/>
                <w:lang w:val="en-US"/>
              </w:rPr>
              <w:t>7</w:t>
            </w:r>
          </w:p>
        </w:tc>
      </w:tr>
      <w:tr w:rsidR="004666AA" w:rsidRPr="00E6159E" w14:paraId="1BC0180F" w14:textId="77777777" w:rsidTr="00B369EB">
        <w:tc>
          <w:tcPr>
            <w:tcW w:w="567" w:type="dxa"/>
            <w:tcBorders>
              <w:top w:val="nil"/>
              <w:left w:val="single" w:sz="6" w:space="0" w:color="auto"/>
              <w:bottom w:val="nil"/>
              <w:right w:val="nil"/>
            </w:tcBorders>
          </w:tcPr>
          <w:p w14:paraId="1BD618B5"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7F7EA514"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388FDB7D" w14:textId="77777777" w:rsidR="004666AA" w:rsidRPr="007F2714" w:rsidRDefault="004666AA" w:rsidP="00B369EB">
            <w:pPr>
              <w:rPr>
                <w:b/>
                <w:bCs/>
                <w:sz w:val="22"/>
                <w:szCs w:val="22"/>
                <w:lang w:val="en-US"/>
              </w:rPr>
            </w:pPr>
            <w:r w:rsidRPr="00E6159E">
              <w:rPr>
                <w:b/>
                <w:bCs/>
                <w:sz w:val="22"/>
                <w:szCs w:val="22"/>
                <w:lang w:val="en-US"/>
              </w:rPr>
              <w:t>1. Lucrari de constructie</w:t>
            </w:r>
          </w:p>
          <w:p w14:paraId="01E4218E"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27E80194"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0A915F11"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05F8C08F"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32FFD5F6" w14:textId="77777777" w:rsidR="004666AA" w:rsidRPr="00E6159E" w:rsidRDefault="004666AA" w:rsidP="00B369EB">
            <w:pPr>
              <w:rPr>
                <w:lang w:val="en-US"/>
              </w:rPr>
            </w:pPr>
          </w:p>
        </w:tc>
      </w:tr>
      <w:tr w:rsidR="004666AA" w:rsidRPr="00E6159E" w14:paraId="6EDF6F7E" w14:textId="77777777" w:rsidTr="00B369EB">
        <w:tc>
          <w:tcPr>
            <w:tcW w:w="567" w:type="dxa"/>
            <w:tcBorders>
              <w:top w:val="nil"/>
              <w:left w:val="single" w:sz="6" w:space="0" w:color="auto"/>
              <w:bottom w:val="nil"/>
              <w:right w:val="nil"/>
            </w:tcBorders>
          </w:tcPr>
          <w:p w14:paraId="3367BB2F"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2D84DBB5"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5CED7C3A" w14:textId="77777777" w:rsidR="004666AA" w:rsidRPr="007F2714" w:rsidRDefault="004666AA" w:rsidP="00B369EB">
            <w:pPr>
              <w:rPr>
                <w:b/>
                <w:bCs/>
                <w:sz w:val="22"/>
                <w:szCs w:val="22"/>
                <w:lang w:val="en-US"/>
              </w:rPr>
            </w:pPr>
            <w:r w:rsidRPr="00E6159E">
              <w:rPr>
                <w:b/>
                <w:bCs/>
                <w:sz w:val="22"/>
                <w:szCs w:val="22"/>
                <w:lang w:val="en-US"/>
              </w:rPr>
              <w:t xml:space="preserve">1.1. Miniteren de fotbal cu inbracaminte sintetica </w:t>
            </w:r>
          </w:p>
          <w:p w14:paraId="1DC3B63B"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7832C441"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4E9FF51D"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698B2AFB"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1AFCCA09" w14:textId="77777777" w:rsidR="004666AA" w:rsidRPr="00E6159E" w:rsidRDefault="004666AA" w:rsidP="00B369EB">
            <w:pPr>
              <w:rPr>
                <w:lang w:val="en-US"/>
              </w:rPr>
            </w:pPr>
          </w:p>
        </w:tc>
      </w:tr>
      <w:tr w:rsidR="004666AA" w14:paraId="181391E3"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C525C5" w14:textId="77777777" w:rsidR="004666AA" w:rsidRDefault="004666AA" w:rsidP="00B369EB">
            <w:pPr>
              <w:jc w:val="center"/>
              <w:rPr>
                <w:lang w:val="en-US"/>
              </w:rPr>
            </w:pPr>
            <w:r>
              <w:rPr>
                <w:lang w:val="en-US"/>
              </w:rPr>
              <w:t>1</w:t>
            </w:r>
          </w:p>
        </w:tc>
        <w:tc>
          <w:tcPr>
            <w:tcW w:w="1418" w:type="dxa"/>
            <w:gridSpan w:val="2"/>
            <w:tcBorders>
              <w:top w:val="single" w:sz="4" w:space="0" w:color="auto"/>
              <w:bottom w:val="single" w:sz="4" w:space="0" w:color="auto"/>
            </w:tcBorders>
            <w:vAlign w:val="center"/>
          </w:tcPr>
          <w:p w14:paraId="0246A6C0" w14:textId="77777777" w:rsidR="004666AA" w:rsidRPr="007C6FA1" w:rsidRDefault="004666AA" w:rsidP="00B369EB">
            <w:pPr>
              <w:jc w:val="center"/>
              <w:rPr>
                <w:b/>
                <w:lang w:val="en-US"/>
              </w:rPr>
            </w:pPr>
            <w:r w:rsidRPr="001A1851">
              <w:rPr>
                <w:b/>
                <w:lang w:val="en-US"/>
              </w:rPr>
              <w:t>TsH43B</w:t>
            </w:r>
          </w:p>
        </w:tc>
        <w:tc>
          <w:tcPr>
            <w:tcW w:w="3402" w:type="dxa"/>
            <w:tcBorders>
              <w:top w:val="single" w:sz="4" w:space="0" w:color="auto"/>
              <w:bottom w:val="single" w:sz="4" w:space="0" w:color="auto"/>
            </w:tcBorders>
          </w:tcPr>
          <w:p w14:paraId="6BF4FB52" w14:textId="3925789B" w:rsidR="004666AA" w:rsidRPr="004666AA" w:rsidRDefault="004666AA" w:rsidP="004666AA">
            <w:pPr>
              <w:adjustRightInd w:val="0"/>
              <w:rPr>
                <w:rFonts w:ascii="Times New Roman CYR" w:hAnsi="Times New Roman CYR" w:cs="Times New Roman CYR"/>
                <w:sz w:val="16"/>
                <w:szCs w:val="16"/>
                <w:lang w:val="en-US"/>
              </w:rPr>
            </w:pPr>
            <w:r w:rsidRPr="00A06A10">
              <w:rPr>
                <w:lang w:val="en-US"/>
              </w:rPr>
              <w:t>Asezarea acoperirii din gazon artificial pentru terenuri de fotbal: acoperire tip Gazon sintetic SportsTopfloor de culoare verde  inaltimea parului 50 mm, acoperita cu nisip si cauciuc farimitat</w:t>
            </w:r>
            <w:r w:rsidRPr="00A06A10">
              <w:rPr>
                <w:rFonts w:ascii="Times New Roman CYR" w:hAnsi="Times New Roman CYR" w:cs="Times New Roman CYR"/>
                <w:sz w:val="16"/>
                <w:szCs w:val="16"/>
                <w:lang w:val="en-US"/>
              </w:rPr>
              <w:t xml:space="preserve"> </w:t>
            </w:r>
          </w:p>
        </w:tc>
        <w:tc>
          <w:tcPr>
            <w:tcW w:w="1134" w:type="dxa"/>
            <w:gridSpan w:val="4"/>
            <w:tcBorders>
              <w:top w:val="single" w:sz="4" w:space="0" w:color="auto"/>
              <w:bottom w:val="single" w:sz="4" w:space="0" w:color="auto"/>
            </w:tcBorders>
            <w:vAlign w:val="center"/>
          </w:tcPr>
          <w:p w14:paraId="305A73E6"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191D02D1" w14:textId="77777777" w:rsidR="004666AA" w:rsidRPr="001A1851" w:rsidRDefault="004666AA" w:rsidP="00B369EB">
            <w:pPr>
              <w:adjustRightInd w:val="0"/>
              <w:jc w:val="center"/>
              <w:rPr>
                <w:b/>
                <w:lang w:val="en-US"/>
              </w:rPr>
            </w:pPr>
            <w:r w:rsidRPr="001A1851">
              <w:rPr>
                <w:b/>
                <w:lang w:val="en-US"/>
              </w:rPr>
              <w:t>1 077,42</w:t>
            </w:r>
          </w:p>
          <w:p w14:paraId="0901D19D"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25D324AA"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3032632D" w14:textId="77777777" w:rsidR="004666AA" w:rsidRDefault="004666AA" w:rsidP="00B369EB">
            <w:pPr>
              <w:jc w:val="center"/>
              <w:rPr>
                <w:lang w:val="en-US"/>
              </w:rPr>
            </w:pPr>
          </w:p>
        </w:tc>
      </w:tr>
      <w:tr w:rsidR="004666AA" w:rsidRPr="00C77039" w14:paraId="17E8A25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1D0717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49D4D9F"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51B7CED6"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1386CE2C"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5A02D13" w14:textId="77777777" w:rsidR="004666AA" w:rsidRPr="00C77039" w:rsidRDefault="004666AA" w:rsidP="00B369EB">
            <w:pPr>
              <w:spacing w:line="276" w:lineRule="auto"/>
              <w:rPr>
                <w:i/>
                <w:lang w:val="en-US"/>
              </w:rPr>
            </w:pPr>
            <w:r w:rsidRPr="00C77039">
              <w:rPr>
                <w:i/>
                <w:lang w:val="en-US"/>
              </w:rPr>
              <w:t>147,61</w:t>
            </w:r>
          </w:p>
        </w:tc>
        <w:tc>
          <w:tcPr>
            <w:tcW w:w="1276" w:type="dxa"/>
            <w:gridSpan w:val="3"/>
            <w:tcBorders>
              <w:top w:val="nil"/>
              <w:bottom w:val="single" w:sz="2" w:space="0" w:color="auto"/>
            </w:tcBorders>
          </w:tcPr>
          <w:p w14:paraId="5CEE097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2EF0D94" w14:textId="77777777" w:rsidR="004666AA" w:rsidRPr="00C77039" w:rsidRDefault="004666AA" w:rsidP="00B369EB">
            <w:pPr>
              <w:spacing w:line="276" w:lineRule="auto"/>
              <w:rPr>
                <w:i/>
                <w:lang w:val="en-US"/>
              </w:rPr>
            </w:pPr>
          </w:p>
        </w:tc>
      </w:tr>
      <w:tr w:rsidR="004666AA" w:rsidRPr="00C77039" w14:paraId="2589179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2A8803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54C19BF"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2774413590401</w:t>
            </w:r>
          </w:p>
        </w:tc>
        <w:tc>
          <w:tcPr>
            <w:tcW w:w="3402" w:type="dxa"/>
            <w:tcBorders>
              <w:top w:val="nil"/>
              <w:bottom w:val="single" w:sz="2" w:space="0" w:color="auto"/>
            </w:tcBorders>
          </w:tcPr>
          <w:p w14:paraId="738484B5" w14:textId="77777777" w:rsidR="004666AA" w:rsidRPr="00C77039" w:rsidRDefault="004666AA" w:rsidP="00B369EB">
            <w:pPr>
              <w:spacing w:line="276" w:lineRule="auto"/>
              <w:rPr>
                <w:i/>
                <w:lang w:val="en-US"/>
              </w:rPr>
            </w:pPr>
            <w:r w:rsidRPr="00C77039">
              <w:rPr>
                <w:i/>
                <w:lang w:val="en-US"/>
              </w:rPr>
              <w:t>Acoperire din gazon artificial</w:t>
            </w:r>
          </w:p>
        </w:tc>
        <w:tc>
          <w:tcPr>
            <w:tcW w:w="1134" w:type="dxa"/>
            <w:gridSpan w:val="4"/>
            <w:tcBorders>
              <w:top w:val="nil"/>
              <w:bottom w:val="single" w:sz="2" w:space="0" w:color="auto"/>
            </w:tcBorders>
          </w:tcPr>
          <w:p w14:paraId="3DE4092B"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7040825F" w14:textId="77777777" w:rsidR="004666AA" w:rsidRPr="00C77039" w:rsidRDefault="004666AA" w:rsidP="00B369EB">
            <w:pPr>
              <w:spacing w:line="276" w:lineRule="auto"/>
              <w:rPr>
                <w:i/>
                <w:lang w:val="en-US"/>
              </w:rPr>
            </w:pPr>
            <w:r w:rsidRPr="00C77039">
              <w:rPr>
                <w:i/>
                <w:lang w:val="en-US"/>
              </w:rPr>
              <w:t>1 109,74</w:t>
            </w:r>
          </w:p>
        </w:tc>
        <w:tc>
          <w:tcPr>
            <w:tcW w:w="1276" w:type="dxa"/>
            <w:gridSpan w:val="3"/>
            <w:tcBorders>
              <w:top w:val="nil"/>
              <w:bottom w:val="single" w:sz="2" w:space="0" w:color="auto"/>
            </w:tcBorders>
          </w:tcPr>
          <w:p w14:paraId="75D668D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D81543A" w14:textId="77777777" w:rsidR="004666AA" w:rsidRPr="00C77039" w:rsidRDefault="004666AA" w:rsidP="00B369EB">
            <w:pPr>
              <w:spacing w:line="276" w:lineRule="auto"/>
              <w:rPr>
                <w:i/>
                <w:lang w:val="en-US"/>
              </w:rPr>
            </w:pPr>
          </w:p>
        </w:tc>
      </w:tr>
      <w:tr w:rsidR="004666AA" w:rsidRPr="00C77039" w14:paraId="1DEADD8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75B435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3324222"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5A1FE5AC"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14BAD0BA"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5DE62FDB" w14:textId="77777777" w:rsidR="004666AA" w:rsidRPr="00C77039" w:rsidRDefault="004666AA" w:rsidP="00B369EB">
            <w:pPr>
              <w:spacing w:line="276" w:lineRule="auto"/>
              <w:rPr>
                <w:i/>
                <w:lang w:val="en-US"/>
              </w:rPr>
            </w:pPr>
            <w:r w:rsidRPr="00C77039">
              <w:rPr>
                <w:i/>
                <w:lang w:val="en-US"/>
              </w:rPr>
              <w:t>304,91</w:t>
            </w:r>
          </w:p>
        </w:tc>
        <w:tc>
          <w:tcPr>
            <w:tcW w:w="1276" w:type="dxa"/>
            <w:gridSpan w:val="3"/>
            <w:tcBorders>
              <w:top w:val="nil"/>
              <w:bottom w:val="single" w:sz="2" w:space="0" w:color="auto"/>
            </w:tcBorders>
          </w:tcPr>
          <w:p w14:paraId="62C6DEE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262A89A" w14:textId="77777777" w:rsidR="004666AA" w:rsidRPr="00C77039" w:rsidRDefault="004666AA" w:rsidP="00B369EB">
            <w:pPr>
              <w:spacing w:line="276" w:lineRule="auto"/>
              <w:rPr>
                <w:i/>
                <w:lang w:val="en-US"/>
              </w:rPr>
            </w:pPr>
          </w:p>
        </w:tc>
      </w:tr>
      <w:tr w:rsidR="004666AA" w:rsidRPr="00C77039" w14:paraId="0C6188C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6409B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9DFF1F"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53510720"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668B3FAC"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7169CA7" w14:textId="77777777" w:rsidR="004666AA" w:rsidRPr="00C77039" w:rsidRDefault="004666AA" w:rsidP="00B369EB">
            <w:pPr>
              <w:spacing w:line="276" w:lineRule="auto"/>
              <w:rPr>
                <w:i/>
                <w:lang w:val="en-US"/>
              </w:rPr>
            </w:pPr>
            <w:r w:rsidRPr="00C77039">
              <w:rPr>
                <w:i/>
                <w:lang w:val="en-US"/>
              </w:rPr>
              <w:t>116,58</w:t>
            </w:r>
          </w:p>
        </w:tc>
        <w:tc>
          <w:tcPr>
            <w:tcW w:w="1276" w:type="dxa"/>
            <w:gridSpan w:val="3"/>
            <w:tcBorders>
              <w:top w:val="nil"/>
              <w:bottom w:val="single" w:sz="2" w:space="0" w:color="auto"/>
            </w:tcBorders>
          </w:tcPr>
          <w:p w14:paraId="09846D1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85ABF16" w14:textId="77777777" w:rsidR="004666AA" w:rsidRPr="00C77039" w:rsidRDefault="004666AA" w:rsidP="00B369EB">
            <w:pPr>
              <w:spacing w:line="276" w:lineRule="auto"/>
              <w:rPr>
                <w:i/>
                <w:lang w:val="en-US"/>
              </w:rPr>
            </w:pPr>
          </w:p>
        </w:tc>
      </w:tr>
      <w:tr w:rsidR="004666AA" w:rsidRPr="00C77039" w14:paraId="35CC0E7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4C8452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212D338"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1421102200801</w:t>
            </w:r>
          </w:p>
        </w:tc>
        <w:tc>
          <w:tcPr>
            <w:tcW w:w="3402" w:type="dxa"/>
            <w:tcBorders>
              <w:top w:val="nil"/>
              <w:bottom w:val="single" w:sz="2" w:space="0" w:color="auto"/>
            </w:tcBorders>
          </w:tcPr>
          <w:p w14:paraId="073DFF90" w14:textId="77777777" w:rsidR="004666AA" w:rsidRPr="00C77039" w:rsidRDefault="004666AA" w:rsidP="00B369EB">
            <w:pPr>
              <w:spacing w:line="276" w:lineRule="auto"/>
              <w:rPr>
                <w:i/>
                <w:lang w:val="en-US"/>
              </w:rPr>
            </w:pPr>
            <w:r w:rsidRPr="00C77039">
              <w:rPr>
                <w:i/>
                <w:lang w:val="en-US"/>
              </w:rPr>
              <w:t xml:space="preserve">Nisip cuartos  ГМ, fractie  0,63-0,315 mm </w:t>
            </w:r>
          </w:p>
        </w:tc>
        <w:tc>
          <w:tcPr>
            <w:tcW w:w="1134" w:type="dxa"/>
            <w:gridSpan w:val="4"/>
            <w:tcBorders>
              <w:top w:val="nil"/>
              <w:bottom w:val="single" w:sz="2" w:space="0" w:color="auto"/>
            </w:tcBorders>
          </w:tcPr>
          <w:p w14:paraId="7081E03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183CB4A" w14:textId="77777777" w:rsidR="004666AA" w:rsidRPr="00C77039" w:rsidRDefault="004666AA" w:rsidP="00B369EB">
            <w:pPr>
              <w:spacing w:line="276" w:lineRule="auto"/>
              <w:rPr>
                <w:i/>
                <w:lang w:val="en-US"/>
              </w:rPr>
            </w:pPr>
            <w:r w:rsidRPr="00C77039">
              <w:rPr>
                <w:i/>
                <w:lang w:val="en-US"/>
              </w:rPr>
              <w:t>13 004,46</w:t>
            </w:r>
          </w:p>
        </w:tc>
        <w:tc>
          <w:tcPr>
            <w:tcW w:w="1276" w:type="dxa"/>
            <w:gridSpan w:val="3"/>
            <w:tcBorders>
              <w:top w:val="nil"/>
              <w:bottom w:val="single" w:sz="2" w:space="0" w:color="auto"/>
            </w:tcBorders>
          </w:tcPr>
          <w:p w14:paraId="781AB4F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39D54D4" w14:textId="77777777" w:rsidR="004666AA" w:rsidRPr="00C77039" w:rsidRDefault="004666AA" w:rsidP="00B369EB">
            <w:pPr>
              <w:spacing w:line="276" w:lineRule="auto"/>
              <w:rPr>
                <w:i/>
                <w:lang w:val="en-US"/>
              </w:rPr>
            </w:pPr>
          </w:p>
        </w:tc>
      </w:tr>
      <w:tr w:rsidR="004666AA" w:rsidRPr="00C77039" w14:paraId="77F0FBF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054206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66C1790" w14:textId="77777777" w:rsidR="004666AA" w:rsidRPr="00C77039" w:rsidRDefault="004666AA" w:rsidP="00B369EB">
            <w:pPr>
              <w:spacing w:line="276" w:lineRule="auto"/>
              <w:jc w:val="center"/>
              <w:rPr>
                <w:i/>
                <w:sz w:val="16"/>
                <w:szCs w:val="16"/>
                <w:lang w:val="en-US"/>
              </w:rPr>
            </w:pPr>
            <w:r w:rsidRPr="00C77039">
              <w:rPr>
                <w:i/>
                <w:sz w:val="16"/>
                <w:szCs w:val="16"/>
                <w:lang w:val="en-US"/>
              </w:rPr>
              <w:t>2513206621441</w:t>
            </w:r>
          </w:p>
        </w:tc>
        <w:tc>
          <w:tcPr>
            <w:tcW w:w="3402" w:type="dxa"/>
            <w:tcBorders>
              <w:top w:val="nil"/>
              <w:bottom w:val="single" w:sz="2" w:space="0" w:color="auto"/>
            </w:tcBorders>
          </w:tcPr>
          <w:p w14:paraId="5BD0CACC" w14:textId="77777777" w:rsidR="004666AA" w:rsidRPr="00C77039" w:rsidRDefault="004666AA" w:rsidP="00B369EB">
            <w:pPr>
              <w:spacing w:line="276" w:lineRule="auto"/>
              <w:rPr>
                <w:i/>
                <w:lang w:val="en-US"/>
              </w:rPr>
            </w:pPr>
            <w:r w:rsidRPr="00C77039">
              <w:rPr>
                <w:i/>
                <w:lang w:val="en-US"/>
              </w:rPr>
              <w:t>Cauciuc farimitat  fractie 0,63-0,315</w:t>
            </w:r>
          </w:p>
        </w:tc>
        <w:tc>
          <w:tcPr>
            <w:tcW w:w="1134" w:type="dxa"/>
            <w:gridSpan w:val="4"/>
            <w:tcBorders>
              <w:top w:val="nil"/>
              <w:bottom w:val="single" w:sz="2" w:space="0" w:color="auto"/>
            </w:tcBorders>
          </w:tcPr>
          <w:p w14:paraId="7400EBFE"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26A6116" w14:textId="77777777" w:rsidR="004666AA" w:rsidRPr="00C77039" w:rsidRDefault="004666AA" w:rsidP="00B369EB">
            <w:pPr>
              <w:spacing w:line="276" w:lineRule="auto"/>
              <w:rPr>
                <w:i/>
                <w:lang w:val="en-US"/>
              </w:rPr>
            </w:pPr>
            <w:r w:rsidRPr="00C77039">
              <w:rPr>
                <w:i/>
                <w:lang w:val="en-US"/>
              </w:rPr>
              <w:t>7 003,23</w:t>
            </w:r>
          </w:p>
        </w:tc>
        <w:tc>
          <w:tcPr>
            <w:tcW w:w="1276" w:type="dxa"/>
            <w:gridSpan w:val="3"/>
            <w:tcBorders>
              <w:top w:val="nil"/>
              <w:bottom w:val="single" w:sz="2" w:space="0" w:color="auto"/>
            </w:tcBorders>
          </w:tcPr>
          <w:p w14:paraId="261B85E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8EC9A88" w14:textId="77777777" w:rsidR="004666AA" w:rsidRPr="00C77039" w:rsidRDefault="004666AA" w:rsidP="00B369EB">
            <w:pPr>
              <w:spacing w:line="276" w:lineRule="auto"/>
              <w:rPr>
                <w:i/>
                <w:lang w:val="en-US"/>
              </w:rPr>
            </w:pPr>
          </w:p>
        </w:tc>
      </w:tr>
      <w:tr w:rsidR="004666AA" w:rsidRPr="00C77039" w14:paraId="606BFCF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2FE30A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C9D6A49"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5E03307C"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3B67E734"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1C1D8DC9" w14:textId="77777777" w:rsidR="004666AA" w:rsidRPr="00C77039" w:rsidRDefault="004666AA" w:rsidP="00B369EB">
            <w:pPr>
              <w:spacing w:line="276" w:lineRule="auto"/>
              <w:rPr>
                <w:i/>
                <w:lang w:val="en-US"/>
              </w:rPr>
            </w:pPr>
            <w:r w:rsidRPr="00C77039">
              <w:rPr>
                <w:i/>
                <w:lang w:val="en-US"/>
              </w:rPr>
              <w:t>7,65</w:t>
            </w:r>
          </w:p>
        </w:tc>
        <w:tc>
          <w:tcPr>
            <w:tcW w:w="1276" w:type="dxa"/>
            <w:gridSpan w:val="3"/>
            <w:tcBorders>
              <w:top w:val="nil"/>
              <w:bottom w:val="single" w:sz="2" w:space="0" w:color="auto"/>
            </w:tcBorders>
          </w:tcPr>
          <w:p w14:paraId="34D50DF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C85B48A" w14:textId="77777777" w:rsidR="004666AA" w:rsidRPr="00C77039" w:rsidRDefault="004666AA" w:rsidP="00B369EB">
            <w:pPr>
              <w:spacing w:line="276" w:lineRule="auto"/>
              <w:rPr>
                <w:i/>
                <w:lang w:val="en-US"/>
              </w:rPr>
            </w:pPr>
          </w:p>
        </w:tc>
      </w:tr>
      <w:tr w:rsidR="004666AA" w:rsidRPr="00C77039" w14:paraId="7A47F36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9D503E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C044D4C"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7C165145"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7F38BD39"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EC028F8" w14:textId="77777777" w:rsidR="004666AA" w:rsidRPr="00C77039" w:rsidRDefault="004666AA" w:rsidP="00B369EB">
            <w:pPr>
              <w:spacing w:line="276" w:lineRule="auto"/>
              <w:rPr>
                <w:i/>
                <w:lang w:val="en-US"/>
              </w:rPr>
            </w:pPr>
            <w:r w:rsidRPr="00C77039">
              <w:rPr>
                <w:i/>
                <w:lang w:val="en-US"/>
              </w:rPr>
              <w:t>1,62</w:t>
            </w:r>
          </w:p>
        </w:tc>
        <w:tc>
          <w:tcPr>
            <w:tcW w:w="1276" w:type="dxa"/>
            <w:gridSpan w:val="3"/>
            <w:tcBorders>
              <w:top w:val="nil"/>
              <w:bottom w:val="single" w:sz="2" w:space="0" w:color="auto"/>
            </w:tcBorders>
          </w:tcPr>
          <w:p w14:paraId="6CF09645"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4C1CFA6" w14:textId="77777777" w:rsidR="004666AA" w:rsidRPr="00C77039" w:rsidRDefault="004666AA" w:rsidP="00B369EB">
            <w:pPr>
              <w:spacing w:line="276" w:lineRule="auto"/>
              <w:rPr>
                <w:i/>
                <w:lang w:val="en-US"/>
              </w:rPr>
            </w:pPr>
          </w:p>
        </w:tc>
      </w:tr>
      <w:tr w:rsidR="004666AA" w:rsidRPr="00C77039" w14:paraId="66E0080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52EB4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917CEE4"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2952270007612</w:t>
            </w:r>
          </w:p>
        </w:tc>
        <w:tc>
          <w:tcPr>
            <w:tcW w:w="3402" w:type="dxa"/>
            <w:tcBorders>
              <w:top w:val="nil"/>
              <w:bottom w:val="single" w:sz="2" w:space="0" w:color="auto"/>
            </w:tcBorders>
          </w:tcPr>
          <w:p w14:paraId="3168D619" w14:textId="77777777" w:rsidR="004666AA" w:rsidRPr="00C77039" w:rsidRDefault="004666AA" w:rsidP="00B369EB">
            <w:pPr>
              <w:spacing w:line="276" w:lineRule="auto"/>
              <w:rPr>
                <w:i/>
                <w:lang w:val="en-US"/>
              </w:rPr>
            </w:pPr>
            <w:r w:rsidRPr="00C77039">
              <w:rPr>
                <w:i/>
                <w:lang w:val="en-US"/>
              </w:rPr>
              <w:t>Masina pentru acoperire</w:t>
            </w:r>
          </w:p>
        </w:tc>
        <w:tc>
          <w:tcPr>
            <w:tcW w:w="1134" w:type="dxa"/>
            <w:gridSpan w:val="4"/>
            <w:tcBorders>
              <w:top w:val="nil"/>
              <w:bottom w:val="single" w:sz="2" w:space="0" w:color="auto"/>
            </w:tcBorders>
          </w:tcPr>
          <w:p w14:paraId="1DEA4BA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06640CE" w14:textId="77777777" w:rsidR="004666AA" w:rsidRPr="00C77039" w:rsidRDefault="004666AA" w:rsidP="00B369EB">
            <w:pPr>
              <w:spacing w:line="276" w:lineRule="auto"/>
              <w:rPr>
                <w:i/>
                <w:lang w:val="en-US"/>
              </w:rPr>
            </w:pPr>
            <w:r w:rsidRPr="00C77039">
              <w:rPr>
                <w:i/>
                <w:lang w:val="en-US"/>
              </w:rPr>
              <w:t>40,94</w:t>
            </w:r>
          </w:p>
        </w:tc>
        <w:tc>
          <w:tcPr>
            <w:tcW w:w="1276" w:type="dxa"/>
            <w:gridSpan w:val="3"/>
            <w:tcBorders>
              <w:top w:val="nil"/>
              <w:bottom w:val="single" w:sz="2" w:space="0" w:color="auto"/>
            </w:tcBorders>
          </w:tcPr>
          <w:p w14:paraId="2DD0FC93"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5764FCB" w14:textId="77777777" w:rsidR="004666AA" w:rsidRPr="00C77039" w:rsidRDefault="004666AA" w:rsidP="00B369EB">
            <w:pPr>
              <w:spacing w:line="276" w:lineRule="auto"/>
              <w:rPr>
                <w:i/>
                <w:lang w:val="en-US"/>
              </w:rPr>
            </w:pPr>
          </w:p>
        </w:tc>
      </w:tr>
      <w:tr w:rsidR="004666AA" w:rsidRPr="00C77039" w14:paraId="4B8B951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BA0898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8C8AE20" w14:textId="77777777" w:rsidR="004666AA" w:rsidRPr="00C77039" w:rsidRDefault="004666AA" w:rsidP="00B369EB">
            <w:pPr>
              <w:spacing w:line="276" w:lineRule="auto"/>
              <w:jc w:val="center"/>
              <w:rPr>
                <w:i/>
                <w:sz w:val="16"/>
                <w:szCs w:val="16"/>
                <w:lang w:val="en-US"/>
              </w:rPr>
            </w:pPr>
            <w:r w:rsidRPr="00C77039">
              <w:rPr>
                <w:i/>
                <w:sz w:val="16"/>
                <w:szCs w:val="16"/>
                <w:lang w:val="en-US"/>
              </w:rPr>
              <w:t>3410440005607</w:t>
            </w:r>
          </w:p>
        </w:tc>
        <w:tc>
          <w:tcPr>
            <w:tcW w:w="3402" w:type="dxa"/>
            <w:tcBorders>
              <w:top w:val="nil"/>
              <w:bottom w:val="single" w:sz="2" w:space="0" w:color="auto"/>
            </w:tcBorders>
          </w:tcPr>
          <w:p w14:paraId="65CCD04C" w14:textId="77777777" w:rsidR="004666AA" w:rsidRPr="00C77039" w:rsidRDefault="004666AA" w:rsidP="00B369EB">
            <w:pPr>
              <w:spacing w:line="276" w:lineRule="auto"/>
              <w:rPr>
                <w:i/>
                <w:lang w:val="en-US"/>
              </w:rPr>
            </w:pPr>
            <w:r w:rsidRPr="00C77039">
              <w:rPr>
                <w:i/>
                <w:lang w:val="en-US"/>
              </w:rPr>
              <w:t>Tractor cu utilaje suspendat</w:t>
            </w:r>
          </w:p>
        </w:tc>
        <w:tc>
          <w:tcPr>
            <w:tcW w:w="1134" w:type="dxa"/>
            <w:gridSpan w:val="4"/>
            <w:tcBorders>
              <w:top w:val="nil"/>
              <w:bottom w:val="single" w:sz="2" w:space="0" w:color="auto"/>
            </w:tcBorders>
          </w:tcPr>
          <w:p w14:paraId="7D5FE92B"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3811699" w14:textId="77777777" w:rsidR="004666AA" w:rsidRPr="00C77039" w:rsidRDefault="004666AA" w:rsidP="00B369EB">
            <w:pPr>
              <w:spacing w:line="276" w:lineRule="auto"/>
              <w:rPr>
                <w:i/>
                <w:lang w:val="en-US"/>
              </w:rPr>
            </w:pPr>
            <w:r w:rsidRPr="00C77039">
              <w:rPr>
                <w:i/>
                <w:lang w:val="en-US"/>
              </w:rPr>
              <w:t>9,16</w:t>
            </w:r>
          </w:p>
        </w:tc>
        <w:tc>
          <w:tcPr>
            <w:tcW w:w="1276" w:type="dxa"/>
            <w:gridSpan w:val="3"/>
            <w:tcBorders>
              <w:top w:val="nil"/>
              <w:bottom w:val="single" w:sz="2" w:space="0" w:color="auto"/>
            </w:tcBorders>
          </w:tcPr>
          <w:p w14:paraId="6A4CCEB6"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1FA301DF" w14:textId="77777777" w:rsidR="004666AA" w:rsidRPr="00C77039" w:rsidRDefault="004666AA" w:rsidP="00B369EB">
            <w:pPr>
              <w:spacing w:line="276" w:lineRule="auto"/>
              <w:rPr>
                <w:i/>
                <w:lang w:val="en-US"/>
              </w:rPr>
            </w:pPr>
          </w:p>
        </w:tc>
      </w:tr>
      <w:tr w:rsidR="004666AA" w:rsidRPr="00C77039" w14:paraId="3E84E4E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4E44FD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5D841A1"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2952270007613</w:t>
            </w:r>
          </w:p>
        </w:tc>
        <w:tc>
          <w:tcPr>
            <w:tcW w:w="3402" w:type="dxa"/>
            <w:tcBorders>
              <w:top w:val="nil"/>
              <w:bottom w:val="single" w:sz="2" w:space="0" w:color="auto"/>
            </w:tcBorders>
          </w:tcPr>
          <w:p w14:paraId="545A7263" w14:textId="77777777" w:rsidR="004666AA" w:rsidRPr="00C77039" w:rsidRDefault="004666AA" w:rsidP="00B369EB">
            <w:pPr>
              <w:spacing w:line="276" w:lineRule="auto"/>
              <w:rPr>
                <w:i/>
                <w:lang w:val="en-US"/>
              </w:rPr>
            </w:pPr>
            <w:r w:rsidRPr="00C77039">
              <w:rPr>
                <w:i/>
                <w:lang w:val="en-US"/>
              </w:rPr>
              <w:t>Masina pentru ingrijire de acoperire din gazon artificial SportChamp cu Utilaje suspendat</w:t>
            </w:r>
          </w:p>
        </w:tc>
        <w:tc>
          <w:tcPr>
            <w:tcW w:w="1134" w:type="dxa"/>
            <w:gridSpan w:val="4"/>
            <w:tcBorders>
              <w:top w:val="nil"/>
              <w:bottom w:val="single" w:sz="2" w:space="0" w:color="auto"/>
            </w:tcBorders>
          </w:tcPr>
          <w:p w14:paraId="2CE322F2"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0C075BB" w14:textId="77777777" w:rsidR="004666AA" w:rsidRPr="00C77039" w:rsidRDefault="004666AA" w:rsidP="00B369EB">
            <w:pPr>
              <w:spacing w:line="276" w:lineRule="auto"/>
              <w:rPr>
                <w:i/>
                <w:lang w:val="en-US"/>
              </w:rPr>
            </w:pPr>
            <w:r w:rsidRPr="00C77039">
              <w:rPr>
                <w:i/>
                <w:lang w:val="en-US"/>
              </w:rPr>
              <w:t>0,32</w:t>
            </w:r>
          </w:p>
        </w:tc>
        <w:tc>
          <w:tcPr>
            <w:tcW w:w="1276" w:type="dxa"/>
            <w:gridSpan w:val="3"/>
            <w:tcBorders>
              <w:top w:val="nil"/>
              <w:bottom w:val="single" w:sz="2" w:space="0" w:color="auto"/>
            </w:tcBorders>
          </w:tcPr>
          <w:p w14:paraId="12715C4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21EDE55D" w14:textId="77777777" w:rsidR="004666AA" w:rsidRPr="00C77039" w:rsidRDefault="004666AA" w:rsidP="00B369EB">
            <w:pPr>
              <w:spacing w:line="276" w:lineRule="auto"/>
              <w:rPr>
                <w:i/>
                <w:lang w:val="en-US"/>
              </w:rPr>
            </w:pPr>
          </w:p>
        </w:tc>
      </w:tr>
      <w:tr w:rsidR="004666AA" w14:paraId="01EC028E"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B4E034E" w14:textId="77777777" w:rsidR="004666AA" w:rsidRDefault="004666AA" w:rsidP="00B369EB">
            <w:pPr>
              <w:jc w:val="center"/>
              <w:rPr>
                <w:lang w:val="en-US"/>
              </w:rPr>
            </w:pPr>
            <w:r>
              <w:rPr>
                <w:lang w:val="en-US"/>
              </w:rPr>
              <w:t>2</w:t>
            </w:r>
          </w:p>
        </w:tc>
        <w:tc>
          <w:tcPr>
            <w:tcW w:w="1418" w:type="dxa"/>
            <w:gridSpan w:val="2"/>
            <w:tcBorders>
              <w:top w:val="single" w:sz="4" w:space="0" w:color="auto"/>
              <w:bottom w:val="single" w:sz="4" w:space="0" w:color="auto"/>
            </w:tcBorders>
            <w:vAlign w:val="center"/>
          </w:tcPr>
          <w:p w14:paraId="4AE18035" w14:textId="77777777" w:rsidR="004666AA" w:rsidRPr="007C6FA1" w:rsidRDefault="004666AA" w:rsidP="00B369EB">
            <w:pPr>
              <w:jc w:val="center"/>
              <w:rPr>
                <w:b/>
                <w:lang w:val="en-US"/>
              </w:rPr>
            </w:pPr>
            <w:r w:rsidRPr="001A1851">
              <w:rPr>
                <w:b/>
                <w:lang w:val="en-US"/>
              </w:rPr>
              <w:t>TsH44A</w:t>
            </w:r>
          </w:p>
        </w:tc>
        <w:tc>
          <w:tcPr>
            <w:tcW w:w="3402" w:type="dxa"/>
            <w:tcBorders>
              <w:top w:val="single" w:sz="4" w:space="0" w:color="auto"/>
              <w:bottom w:val="single" w:sz="4" w:space="0" w:color="auto"/>
            </w:tcBorders>
          </w:tcPr>
          <w:p w14:paraId="480045EC"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 xml:space="preserve">Incastrarea liniilor de trasare din Gazon sintetic Sports Topfloor culoare alb (pentru marcaj) inaltimea firelor - 50mm linie </w:t>
            </w:r>
            <w:r w:rsidRPr="00A06A10">
              <w:rPr>
                <w:lang w:val="en-US"/>
              </w:rPr>
              <w:lastRenderedPageBreak/>
              <w:t>continua dreapta, latimea liniei 10 cm</w:t>
            </w:r>
            <w:r w:rsidRPr="00A06A10">
              <w:rPr>
                <w:rFonts w:ascii="Times New Roman CYR" w:hAnsi="Times New Roman CYR" w:cs="Times New Roman CYR"/>
                <w:sz w:val="16"/>
                <w:szCs w:val="16"/>
                <w:lang w:val="en-US"/>
              </w:rPr>
              <w:t xml:space="preserve"> </w:t>
            </w:r>
          </w:p>
          <w:p w14:paraId="4D875250"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B6DB043" w14:textId="77777777" w:rsidR="004666AA" w:rsidRPr="001A1851" w:rsidRDefault="004666AA" w:rsidP="00B369EB">
            <w:pPr>
              <w:jc w:val="center"/>
              <w:rPr>
                <w:b/>
                <w:lang w:val="en-US"/>
              </w:rPr>
            </w:pPr>
            <w:r w:rsidRPr="001A1851">
              <w:rPr>
                <w:b/>
                <w:lang w:val="en-US"/>
              </w:rPr>
              <w:lastRenderedPageBreak/>
              <w:t>m</w:t>
            </w:r>
          </w:p>
        </w:tc>
        <w:tc>
          <w:tcPr>
            <w:tcW w:w="1559" w:type="dxa"/>
            <w:gridSpan w:val="3"/>
            <w:tcBorders>
              <w:top w:val="single" w:sz="4" w:space="0" w:color="auto"/>
              <w:bottom w:val="single" w:sz="4" w:space="0" w:color="auto"/>
            </w:tcBorders>
            <w:vAlign w:val="center"/>
          </w:tcPr>
          <w:p w14:paraId="1A0FD515" w14:textId="77777777" w:rsidR="004666AA" w:rsidRPr="001A1851" w:rsidRDefault="004666AA" w:rsidP="00B369EB">
            <w:pPr>
              <w:adjustRightInd w:val="0"/>
              <w:jc w:val="center"/>
              <w:rPr>
                <w:b/>
                <w:lang w:val="en-US"/>
              </w:rPr>
            </w:pPr>
            <w:r w:rsidRPr="001A1851">
              <w:rPr>
                <w:b/>
                <w:lang w:val="en-US"/>
              </w:rPr>
              <w:t>216,00</w:t>
            </w:r>
          </w:p>
          <w:p w14:paraId="6C6E38D4"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B8711AD"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7BE1301" w14:textId="77777777" w:rsidR="004666AA" w:rsidRDefault="004666AA" w:rsidP="00B369EB">
            <w:pPr>
              <w:jc w:val="center"/>
              <w:rPr>
                <w:lang w:val="en-US"/>
              </w:rPr>
            </w:pPr>
          </w:p>
        </w:tc>
      </w:tr>
      <w:tr w:rsidR="004666AA" w:rsidRPr="00C77039" w14:paraId="4731C06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62AB85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FEF72CC"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6013D0A0"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73378621"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421916E" w14:textId="77777777" w:rsidR="004666AA" w:rsidRPr="00C77039" w:rsidRDefault="004666AA" w:rsidP="00B369EB">
            <w:pPr>
              <w:spacing w:line="276" w:lineRule="auto"/>
              <w:rPr>
                <w:i/>
                <w:lang w:val="en-US"/>
              </w:rPr>
            </w:pPr>
            <w:r w:rsidRPr="00C77039">
              <w:rPr>
                <w:i/>
                <w:lang w:val="en-US"/>
              </w:rPr>
              <w:t>11,66</w:t>
            </w:r>
          </w:p>
        </w:tc>
        <w:tc>
          <w:tcPr>
            <w:tcW w:w="1276" w:type="dxa"/>
            <w:gridSpan w:val="3"/>
            <w:tcBorders>
              <w:top w:val="nil"/>
              <w:bottom w:val="single" w:sz="2" w:space="0" w:color="auto"/>
            </w:tcBorders>
          </w:tcPr>
          <w:p w14:paraId="06D5031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4E4C3A1" w14:textId="77777777" w:rsidR="004666AA" w:rsidRPr="00C77039" w:rsidRDefault="004666AA" w:rsidP="00B369EB">
            <w:pPr>
              <w:spacing w:line="276" w:lineRule="auto"/>
              <w:rPr>
                <w:i/>
                <w:lang w:val="en-US"/>
              </w:rPr>
            </w:pPr>
          </w:p>
        </w:tc>
      </w:tr>
      <w:tr w:rsidR="004666AA" w:rsidRPr="00C77039" w14:paraId="3A711AA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AAEB26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AFF7089"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348D246B" w14:textId="77777777" w:rsidR="004666AA" w:rsidRPr="00C77039" w:rsidRDefault="004666AA" w:rsidP="00B369EB">
            <w:pPr>
              <w:spacing w:line="276" w:lineRule="auto"/>
              <w:rPr>
                <w:i/>
                <w:lang w:val="en-US"/>
              </w:rPr>
            </w:pPr>
            <w:r w:rsidRPr="00C77039">
              <w:rPr>
                <w:i/>
                <w:lang w:val="en-US"/>
              </w:rPr>
              <w:t>Acoperire din Gazon sintetic Sports Topfloor culoare alb (pentru marcaj) inaltimea firelor - 50mm</w:t>
            </w:r>
          </w:p>
        </w:tc>
        <w:tc>
          <w:tcPr>
            <w:tcW w:w="1134" w:type="dxa"/>
            <w:gridSpan w:val="4"/>
            <w:tcBorders>
              <w:top w:val="nil"/>
              <w:bottom w:val="single" w:sz="2" w:space="0" w:color="auto"/>
            </w:tcBorders>
          </w:tcPr>
          <w:p w14:paraId="25BADF09"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D0B1EA9" w14:textId="77777777" w:rsidR="004666AA" w:rsidRPr="00C77039" w:rsidRDefault="004666AA" w:rsidP="00B369EB">
            <w:pPr>
              <w:spacing w:line="276" w:lineRule="auto"/>
              <w:rPr>
                <w:i/>
                <w:lang w:val="en-US"/>
              </w:rPr>
            </w:pPr>
            <w:r w:rsidRPr="00C77039">
              <w:rPr>
                <w:i/>
                <w:lang w:val="en-US"/>
              </w:rPr>
              <w:t>21,60</w:t>
            </w:r>
          </w:p>
        </w:tc>
        <w:tc>
          <w:tcPr>
            <w:tcW w:w="1276" w:type="dxa"/>
            <w:gridSpan w:val="3"/>
            <w:tcBorders>
              <w:top w:val="nil"/>
              <w:bottom w:val="single" w:sz="2" w:space="0" w:color="auto"/>
            </w:tcBorders>
          </w:tcPr>
          <w:p w14:paraId="7EA3EA5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1613D14" w14:textId="77777777" w:rsidR="004666AA" w:rsidRPr="00C77039" w:rsidRDefault="004666AA" w:rsidP="00B369EB">
            <w:pPr>
              <w:spacing w:line="276" w:lineRule="auto"/>
              <w:rPr>
                <w:i/>
                <w:lang w:val="en-US"/>
              </w:rPr>
            </w:pPr>
          </w:p>
        </w:tc>
      </w:tr>
      <w:tr w:rsidR="004666AA" w:rsidRPr="00C77039" w14:paraId="0B5CFA0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0196D2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A7CAF16"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6C558A86"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28B024FA"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08874CB0" w14:textId="77777777" w:rsidR="004666AA" w:rsidRPr="00C77039" w:rsidRDefault="004666AA" w:rsidP="00B369EB">
            <w:pPr>
              <w:spacing w:line="276" w:lineRule="auto"/>
              <w:rPr>
                <w:i/>
                <w:lang w:val="en-US"/>
              </w:rPr>
            </w:pPr>
            <w:r w:rsidRPr="00C77039">
              <w:rPr>
                <w:i/>
                <w:lang w:val="en-US"/>
              </w:rPr>
              <w:t>231,12</w:t>
            </w:r>
          </w:p>
        </w:tc>
        <w:tc>
          <w:tcPr>
            <w:tcW w:w="1276" w:type="dxa"/>
            <w:gridSpan w:val="3"/>
            <w:tcBorders>
              <w:top w:val="nil"/>
              <w:bottom w:val="single" w:sz="2" w:space="0" w:color="auto"/>
            </w:tcBorders>
          </w:tcPr>
          <w:p w14:paraId="4995A27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C85FD8E" w14:textId="77777777" w:rsidR="004666AA" w:rsidRPr="00C77039" w:rsidRDefault="004666AA" w:rsidP="00B369EB">
            <w:pPr>
              <w:spacing w:line="276" w:lineRule="auto"/>
              <w:rPr>
                <w:i/>
                <w:lang w:val="en-US"/>
              </w:rPr>
            </w:pPr>
          </w:p>
        </w:tc>
      </w:tr>
      <w:tr w:rsidR="004666AA" w:rsidRPr="00C77039" w14:paraId="0FC6B54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8F045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4AA9F68"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20B1FB53"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67036EE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9C16B68" w14:textId="77777777" w:rsidR="004666AA" w:rsidRPr="00C77039" w:rsidRDefault="004666AA" w:rsidP="00B369EB">
            <w:pPr>
              <w:spacing w:line="276" w:lineRule="auto"/>
              <w:rPr>
                <w:i/>
                <w:lang w:val="en-US"/>
              </w:rPr>
            </w:pPr>
            <w:r w:rsidRPr="00C77039">
              <w:rPr>
                <w:i/>
                <w:lang w:val="en-US"/>
              </w:rPr>
              <w:t>69,12</w:t>
            </w:r>
          </w:p>
        </w:tc>
        <w:tc>
          <w:tcPr>
            <w:tcW w:w="1276" w:type="dxa"/>
            <w:gridSpan w:val="3"/>
            <w:tcBorders>
              <w:top w:val="nil"/>
              <w:bottom w:val="single" w:sz="2" w:space="0" w:color="auto"/>
            </w:tcBorders>
          </w:tcPr>
          <w:p w14:paraId="5C423B1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3E0BD2F" w14:textId="77777777" w:rsidR="004666AA" w:rsidRPr="00C77039" w:rsidRDefault="004666AA" w:rsidP="00B369EB">
            <w:pPr>
              <w:spacing w:line="276" w:lineRule="auto"/>
              <w:rPr>
                <w:i/>
                <w:lang w:val="en-US"/>
              </w:rPr>
            </w:pPr>
          </w:p>
        </w:tc>
      </w:tr>
      <w:tr w:rsidR="004666AA" w:rsidRPr="00C77039" w14:paraId="0484B87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52437C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97CE432"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774B4B9F"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1EA0FD76"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1286485" w14:textId="77777777" w:rsidR="004666AA" w:rsidRPr="00C77039" w:rsidRDefault="004666AA" w:rsidP="00B369EB">
            <w:pPr>
              <w:spacing w:line="276" w:lineRule="auto"/>
              <w:rPr>
                <w:i/>
                <w:lang w:val="en-US"/>
              </w:rPr>
            </w:pPr>
            <w:r w:rsidRPr="00C77039">
              <w:rPr>
                <w:i/>
                <w:lang w:val="en-US"/>
              </w:rPr>
              <w:t>0,09</w:t>
            </w:r>
          </w:p>
        </w:tc>
        <w:tc>
          <w:tcPr>
            <w:tcW w:w="1276" w:type="dxa"/>
            <w:gridSpan w:val="3"/>
            <w:tcBorders>
              <w:top w:val="nil"/>
              <w:bottom w:val="single" w:sz="2" w:space="0" w:color="auto"/>
            </w:tcBorders>
          </w:tcPr>
          <w:p w14:paraId="25A51530"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92AA83B" w14:textId="77777777" w:rsidR="004666AA" w:rsidRPr="00C77039" w:rsidRDefault="004666AA" w:rsidP="00B369EB">
            <w:pPr>
              <w:spacing w:line="276" w:lineRule="auto"/>
              <w:rPr>
                <w:i/>
                <w:lang w:val="en-US"/>
              </w:rPr>
            </w:pPr>
          </w:p>
        </w:tc>
      </w:tr>
      <w:tr w:rsidR="004666AA" w:rsidRPr="00C77039" w14:paraId="30995FA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2A4E58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B06260A"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75EE17E2"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4A173987"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7806D6C4" w14:textId="77777777" w:rsidR="004666AA" w:rsidRPr="00C77039" w:rsidRDefault="004666AA" w:rsidP="00B369EB">
            <w:pPr>
              <w:spacing w:line="276" w:lineRule="auto"/>
              <w:rPr>
                <w:i/>
                <w:lang w:val="en-US"/>
              </w:rPr>
            </w:pPr>
            <w:r w:rsidRPr="00C77039">
              <w:rPr>
                <w:i/>
                <w:lang w:val="en-US"/>
              </w:rPr>
              <w:t>0,95</w:t>
            </w:r>
          </w:p>
        </w:tc>
        <w:tc>
          <w:tcPr>
            <w:tcW w:w="1276" w:type="dxa"/>
            <w:gridSpan w:val="3"/>
            <w:tcBorders>
              <w:top w:val="nil"/>
              <w:bottom w:val="single" w:sz="2" w:space="0" w:color="auto"/>
            </w:tcBorders>
          </w:tcPr>
          <w:p w14:paraId="396A1E8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7220EAA" w14:textId="77777777" w:rsidR="004666AA" w:rsidRPr="00C77039" w:rsidRDefault="004666AA" w:rsidP="00B369EB">
            <w:pPr>
              <w:spacing w:line="276" w:lineRule="auto"/>
              <w:rPr>
                <w:i/>
                <w:lang w:val="en-US"/>
              </w:rPr>
            </w:pPr>
          </w:p>
        </w:tc>
      </w:tr>
      <w:tr w:rsidR="004666AA" w14:paraId="259A4F1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6F69575" w14:textId="77777777" w:rsidR="004666AA" w:rsidRDefault="004666AA" w:rsidP="00B369EB">
            <w:pPr>
              <w:jc w:val="center"/>
              <w:rPr>
                <w:lang w:val="en-US"/>
              </w:rPr>
            </w:pPr>
            <w:r>
              <w:rPr>
                <w:lang w:val="en-US"/>
              </w:rPr>
              <w:t>3</w:t>
            </w:r>
          </w:p>
        </w:tc>
        <w:tc>
          <w:tcPr>
            <w:tcW w:w="1418" w:type="dxa"/>
            <w:gridSpan w:val="2"/>
            <w:tcBorders>
              <w:top w:val="single" w:sz="4" w:space="0" w:color="auto"/>
              <w:bottom w:val="single" w:sz="4" w:space="0" w:color="auto"/>
            </w:tcBorders>
            <w:vAlign w:val="center"/>
          </w:tcPr>
          <w:p w14:paraId="3CD0678C" w14:textId="77777777" w:rsidR="004666AA" w:rsidRPr="007C6FA1" w:rsidRDefault="004666AA" w:rsidP="00B369EB">
            <w:pPr>
              <w:jc w:val="center"/>
              <w:rPr>
                <w:b/>
                <w:lang w:val="en-US"/>
              </w:rPr>
            </w:pPr>
            <w:r w:rsidRPr="001A1851">
              <w:rPr>
                <w:b/>
                <w:lang w:val="en-US"/>
              </w:rPr>
              <w:t>TsH44B</w:t>
            </w:r>
          </w:p>
        </w:tc>
        <w:tc>
          <w:tcPr>
            <w:tcW w:w="3402" w:type="dxa"/>
            <w:tcBorders>
              <w:top w:val="single" w:sz="4" w:space="0" w:color="auto"/>
              <w:bottom w:val="single" w:sz="4" w:space="0" w:color="auto"/>
            </w:tcBorders>
          </w:tcPr>
          <w:p w14:paraId="2221289F"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Incastrarea liniilor de trasare din Gazon sintetic Sports Topfloor culoare alb (pentru marcaj) inaltimea firelor - 50mm: linie continua curba, latimea liniei 10 cm</w:t>
            </w:r>
            <w:r w:rsidRPr="00A06A10">
              <w:rPr>
                <w:rFonts w:ascii="Times New Roman CYR" w:hAnsi="Times New Roman CYR" w:cs="Times New Roman CYR"/>
                <w:sz w:val="16"/>
                <w:szCs w:val="16"/>
                <w:lang w:val="en-US"/>
              </w:rPr>
              <w:t xml:space="preserve"> </w:t>
            </w:r>
          </w:p>
          <w:p w14:paraId="6D202F8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6CC5119" w14:textId="77777777" w:rsidR="004666AA" w:rsidRPr="001A1851" w:rsidRDefault="004666AA" w:rsidP="00B369EB">
            <w:pPr>
              <w:jc w:val="center"/>
              <w:rPr>
                <w:b/>
                <w:lang w:val="en-US"/>
              </w:rPr>
            </w:pPr>
            <w:r w:rsidRPr="001A1851">
              <w:rPr>
                <w:b/>
                <w:lang w:val="en-US"/>
              </w:rPr>
              <w:t>m</w:t>
            </w:r>
          </w:p>
        </w:tc>
        <w:tc>
          <w:tcPr>
            <w:tcW w:w="1559" w:type="dxa"/>
            <w:gridSpan w:val="3"/>
            <w:tcBorders>
              <w:top w:val="single" w:sz="4" w:space="0" w:color="auto"/>
              <w:bottom w:val="single" w:sz="4" w:space="0" w:color="auto"/>
            </w:tcBorders>
            <w:vAlign w:val="center"/>
          </w:tcPr>
          <w:p w14:paraId="674FD3B8" w14:textId="77777777" w:rsidR="004666AA" w:rsidRPr="001A1851" w:rsidRDefault="004666AA" w:rsidP="00B369EB">
            <w:pPr>
              <w:adjustRightInd w:val="0"/>
              <w:jc w:val="center"/>
              <w:rPr>
                <w:b/>
                <w:lang w:val="en-US"/>
              </w:rPr>
            </w:pPr>
            <w:r w:rsidRPr="001A1851">
              <w:rPr>
                <w:b/>
                <w:lang w:val="en-US"/>
              </w:rPr>
              <w:t>24,00</w:t>
            </w:r>
          </w:p>
          <w:p w14:paraId="7C7A170D"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72D34C6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F27D16F" w14:textId="77777777" w:rsidR="004666AA" w:rsidRDefault="004666AA" w:rsidP="00B369EB">
            <w:pPr>
              <w:jc w:val="center"/>
              <w:rPr>
                <w:lang w:val="en-US"/>
              </w:rPr>
            </w:pPr>
          </w:p>
        </w:tc>
      </w:tr>
      <w:tr w:rsidR="004666AA" w:rsidRPr="00C77039" w14:paraId="6433F63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D8EEF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C532EE6"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9310060019930</w:t>
            </w:r>
          </w:p>
        </w:tc>
        <w:tc>
          <w:tcPr>
            <w:tcW w:w="3402" w:type="dxa"/>
            <w:tcBorders>
              <w:top w:val="nil"/>
              <w:bottom w:val="single" w:sz="2" w:space="0" w:color="auto"/>
            </w:tcBorders>
          </w:tcPr>
          <w:p w14:paraId="5E3B12DB" w14:textId="77777777" w:rsidR="004666AA" w:rsidRPr="00C77039" w:rsidRDefault="004666AA" w:rsidP="00B369EB">
            <w:pPr>
              <w:spacing w:line="276" w:lineRule="auto"/>
              <w:rPr>
                <w:i/>
                <w:lang w:val="en-US"/>
              </w:rPr>
            </w:pPr>
            <w:r w:rsidRPr="00C77039">
              <w:rPr>
                <w:i/>
                <w:lang w:val="en-US"/>
              </w:rPr>
              <w:t>Muncitor</w:t>
            </w:r>
          </w:p>
        </w:tc>
        <w:tc>
          <w:tcPr>
            <w:tcW w:w="1134" w:type="dxa"/>
            <w:gridSpan w:val="4"/>
            <w:tcBorders>
              <w:top w:val="nil"/>
              <w:bottom w:val="single" w:sz="2" w:space="0" w:color="auto"/>
            </w:tcBorders>
          </w:tcPr>
          <w:p w14:paraId="1B4F4B94"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C133572" w14:textId="77777777" w:rsidR="004666AA" w:rsidRPr="00C77039" w:rsidRDefault="004666AA" w:rsidP="00B369EB">
            <w:pPr>
              <w:spacing w:line="276" w:lineRule="auto"/>
              <w:rPr>
                <w:i/>
                <w:lang w:val="en-US"/>
              </w:rPr>
            </w:pPr>
            <w:r w:rsidRPr="00C77039">
              <w:rPr>
                <w:i/>
                <w:lang w:val="en-US"/>
              </w:rPr>
              <w:t>1,78</w:t>
            </w:r>
          </w:p>
        </w:tc>
        <w:tc>
          <w:tcPr>
            <w:tcW w:w="1276" w:type="dxa"/>
            <w:gridSpan w:val="3"/>
            <w:tcBorders>
              <w:top w:val="nil"/>
              <w:bottom w:val="single" w:sz="2" w:space="0" w:color="auto"/>
            </w:tcBorders>
          </w:tcPr>
          <w:p w14:paraId="17F6379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BBFB29C" w14:textId="77777777" w:rsidR="004666AA" w:rsidRPr="00C77039" w:rsidRDefault="004666AA" w:rsidP="00B369EB">
            <w:pPr>
              <w:spacing w:line="276" w:lineRule="auto"/>
              <w:rPr>
                <w:i/>
                <w:lang w:val="en-US"/>
              </w:rPr>
            </w:pPr>
          </w:p>
        </w:tc>
      </w:tr>
      <w:tr w:rsidR="004666AA" w:rsidRPr="00C77039" w14:paraId="7FAADB1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878A8B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EE4CEE"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5C09FA03" w14:textId="77777777" w:rsidR="004666AA" w:rsidRPr="00C77039" w:rsidRDefault="004666AA" w:rsidP="00B369EB">
            <w:pPr>
              <w:spacing w:line="276" w:lineRule="auto"/>
              <w:rPr>
                <w:i/>
                <w:lang w:val="en-US"/>
              </w:rPr>
            </w:pPr>
            <w:r w:rsidRPr="00C77039">
              <w:rPr>
                <w:i/>
                <w:lang w:val="en-US"/>
              </w:rPr>
              <w:t>Acoperire din Gazon sintetic Sports Topfloor culoare alb (pentru marcaj) inaltimea firelor - 50mm</w:t>
            </w:r>
          </w:p>
        </w:tc>
        <w:tc>
          <w:tcPr>
            <w:tcW w:w="1134" w:type="dxa"/>
            <w:gridSpan w:val="4"/>
            <w:tcBorders>
              <w:top w:val="nil"/>
              <w:bottom w:val="single" w:sz="2" w:space="0" w:color="auto"/>
            </w:tcBorders>
          </w:tcPr>
          <w:p w14:paraId="05C91DBC"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F866435" w14:textId="77777777" w:rsidR="004666AA" w:rsidRPr="00C77039" w:rsidRDefault="004666AA" w:rsidP="00B369EB">
            <w:pPr>
              <w:spacing w:line="276" w:lineRule="auto"/>
              <w:rPr>
                <w:i/>
                <w:lang w:val="en-US"/>
              </w:rPr>
            </w:pPr>
            <w:r w:rsidRPr="00C77039">
              <w:rPr>
                <w:i/>
                <w:lang w:val="en-US"/>
              </w:rPr>
              <w:t>2,88</w:t>
            </w:r>
          </w:p>
        </w:tc>
        <w:tc>
          <w:tcPr>
            <w:tcW w:w="1276" w:type="dxa"/>
            <w:gridSpan w:val="3"/>
            <w:tcBorders>
              <w:top w:val="nil"/>
              <w:bottom w:val="single" w:sz="2" w:space="0" w:color="auto"/>
            </w:tcBorders>
          </w:tcPr>
          <w:p w14:paraId="31BEED7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4A9C302" w14:textId="77777777" w:rsidR="004666AA" w:rsidRPr="00C77039" w:rsidRDefault="004666AA" w:rsidP="00B369EB">
            <w:pPr>
              <w:spacing w:line="276" w:lineRule="auto"/>
              <w:rPr>
                <w:i/>
                <w:lang w:val="en-US"/>
              </w:rPr>
            </w:pPr>
          </w:p>
        </w:tc>
      </w:tr>
      <w:tr w:rsidR="004666AA" w:rsidRPr="00C77039" w14:paraId="642C29E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8A430D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DF26B2B"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2774413590402</w:t>
            </w:r>
          </w:p>
        </w:tc>
        <w:tc>
          <w:tcPr>
            <w:tcW w:w="3402" w:type="dxa"/>
            <w:tcBorders>
              <w:top w:val="nil"/>
              <w:bottom w:val="single" w:sz="2" w:space="0" w:color="auto"/>
            </w:tcBorders>
          </w:tcPr>
          <w:p w14:paraId="480619E7" w14:textId="77777777" w:rsidR="004666AA" w:rsidRPr="00C77039" w:rsidRDefault="004666AA" w:rsidP="00B369EB">
            <w:pPr>
              <w:spacing w:line="276" w:lineRule="auto"/>
              <w:rPr>
                <w:i/>
                <w:lang w:val="en-US"/>
              </w:rPr>
            </w:pPr>
            <w:r w:rsidRPr="00C77039">
              <w:rPr>
                <w:i/>
                <w:lang w:val="en-US"/>
              </w:rPr>
              <w:t>Banda  Forbo - 842 latimea 300mm pentru acoperirea rosturilor din gazon artificial</w:t>
            </w:r>
          </w:p>
        </w:tc>
        <w:tc>
          <w:tcPr>
            <w:tcW w:w="1134" w:type="dxa"/>
            <w:gridSpan w:val="4"/>
            <w:tcBorders>
              <w:top w:val="nil"/>
              <w:bottom w:val="single" w:sz="2" w:space="0" w:color="auto"/>
            </w:tcBorders>
          </w:tcPr>
          <w:p w14:paraId="2D1C7F1F" w14:textId="77777777" w:rsidR="004666AA" w:rsidRPr="00C77039" w:rsidRDefault="004666AA" w:rsidP="00B369EB">
            <w:pPr>
              <w:spacing w:line="276" w:lineRule="auto"/>
              <w:rPr>
                <w:i/>
                <w:lang w:val="en-US"/>
              </w:rPr>
            </w:pPr>
            <w:r w:rsidRPr="00C77039">
              <w:rPr>
                <w:i/>
                <w:lang w:val="en-US"/>
              </w:rPr>
              <w:t>m</w:t>
            </w:r>
          </w:p>
        </w:tc>
        <w:tc>
          <w:tcPr>
            <w:tcW w:w="1559" w:type="dxa"/>
            <w:gridSpan w:val="3"/>
            <w:tcBorders>
              <w:top w:val="nil"/>
              <w:bottom w:val="single" w:sz="2" w:space="0" w:color="auto"/>
            </w:tcBorders>
          </w:tcPr>
          <w:p w14:paraId="394597B0" w14:textId="77777777" w:rsidR="004666AA" w:rsidRPr="00C77039" w:rsidRDefault="004666AA" w:rsidP="00B369EB">
            <w:pPr>
              <w:spacing w:line="276" w:lineRule="auto"/>
              <w:rPr>
                <w:i/>
                <w:lang w:val="en-US"/>
              </w:rPr>
            </w:pPr>
            <w:r w:rsidRPr="00C77039">
              <w:rPr>
                <w:i/>
                <w:lang w:val="en-US"/>
              </w:rPr>
              <w:t>32,16</w:t>
            </w:r>
          </w:p>
        </w:tc>
        <w:tc>
          <w:tcPr>
            <w:tcW w:w="1276" w:type="dxa"/>
            <w:gridSpan w:val="3"/>
            <w:tcBorders>
              <w:top w:val="nil"/>
              <w:bottom w:val="single" w:sz="2" w:space="0" w:color="auto"/>
            </w:tcBorders>
          </w:tcPr>
          <w:p w14:paraId="3DD9031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958867C" w14:textId="77777777" w:rsidR="004666AA" w:rsidRPr="00C77039" w:rsidRDefault="004666AA" w:rsidP="00B369EB">
            <w:pPr>
              <w:spacing w:line="276" w:lineRule="auto"/>
              <w:rPr>
                <w:i/>
                <w:lang w:val="en-US"/>
              </w:rPr>
            </w:pPr>
          </w:p>
        </w:tc>
      </w:tr>
      <w:tr w:rsidR="004666AA" w:rsidRPr="00C77039" w14:paraId="3C0EF0B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D512BA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E03CB14" w14:textId="77777777" w:rsidR="004666AA" w:rsidRPr="00C77039" w:rsidRDefault="004666AA" w:rsidP="00B369EB">
            <w:pPr>
              <w:spacing w:line="276" w:lineRule="auto"/>
              <w:jc w:val="center"/>
              <w:rPr>
                <w:i/>
                <w:sz w:val="16"/>
                <w:szCs w:val="16"/>
                <w:lang w:val="en-US"/>
              </w:rPr>
            </w:pPr>
            <w:r w:rsidRPr="00C77039">
              <w:rPr>
                <w:i/>
                <w:sz w:val="16"/>
                <w:szCs w:val="16"/>
                <w:lang w:val="en-US"/>
              </w:rPr>
              <w:t>2774413590403</w:t>
            </w:r>
          </w:p>
        </w:tc>
        <w:tc>
          <w:tcPr>
            <w:tcW w:w="3402" w:type="dxa"/>
            <w:tcBorders>
              <w:top w:val="nil"/>
              <w:bottom w:val="single" w:sz="2" w:space="0" w:color="auto"/>
            </w:tcBorders>
          </w:tcPr>
          <w:p w14:paraId="7292A750" w14:textId="77777777" w:rsidR="004666AA" w:rsidRPr="00C77039" w:rsidRDefault="004666AA" w:rsidP="00B369EB">
            <w:pPr>
              <w:spacing w:line="276" w:lineRule="auto"/>
              <w:rPr>
                <w:i/>
                <w:lang w:val="en-US"/>
              </w:rPr>
            </w:pPr>
            <w:r w:rsidRPr="00C77039">
              <w:rPr>
                <w:i/>
                <w:lang w:val="en-US"/>
              </w:rPr>
              <w:t>Clei din doua componente de poliuretan Forbo - 842</w:t>
            </w:r>
          </w:p>
        </w:tc>
        <w:tc>
          <w:tcPr>
            <w:tcW w:w="1134" w:type="dxa"/>
            <w:gridSpan w:val="4"/>
            <w:tcBorders>
              <w:top w:val="nil"/>
              <w:bottom w:val="single" w:sz="2" w:space="0" w:color="auto"/>
            </w:tcBorders>
          </w:tcPr>
          <w:p w14:paraId="7F299B6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A3AA0B1" w14:textId="77777777" w:rsidR="004666AA" w:rsidRPr="00C77039" w:rsidRDefault="004666AA" w:rsidP="00B369EB">
            <w:pPr>
              <w:spacing w:line="276" w:lineRule="auto"/>
              <w:rPr>
                <w:i/>
                <w:lang w:val="en-US"/>
              </w:rPr>
            </w:pPr>
            <w:r w:rsidRPr="00C77039">
              <w:rPr>
                <w:i/>
                <w:lang w:val="en-US"/>
              </w:rPr>
              <w:t>9,60</w:t>
            </w:r>
          </w:p>
        </w:tc>
        <w:tc>
          <w:tcPr>
            <w:tcW w:w="1276" w:type="dxa"/>
            <w:gridSpan w:val="3"/>
            <w:tcBorders>
              <w:top w:val="nil"/>
              <w:bottom w:val="single" w:sz="2" w:space="0" w:color="auto"/>
            </w:tcBorders>
          </w:tcPr>
          <w:p w14:paraId="3633990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4820BE3" w14:textId="77777777" w:rsidR="004666AA" w:rsidRPr="00C77039" w:rsidRDefault="004666AA" w:rsidP="00B369EB">
            <w:pPr>
              <w:spacing w:line="276" w:lineRule="auto"/>
              <w:rPr>
                <w:i/>
                <w:lang w:val="en-US"/>
              </w:rPr>
            </w:pPr>
          </w:p>
        </w:tc>
      </w:tr>
      <w:tr w:rsidR="004666AA" w:rsidRPr="00C77039" w14:paraId="4A9E03D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43549A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B57C68A"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2952270003648</w:t>
            </w:r>
          </w:p>
        </w:tc>
        <w:tc>
          <w:tcPr>
            <w:tcW w:w="3402" w:type="dxa"/>
            <w:tcBorders>
              <w:top w:val="nil"/>
              <w:bottom w:val="single" w:sz="2" w:space="0" w:color="auto"/>
            </w:tcBorders>
          </w:tcPr>
          <w:p w14:paraId="6168766B" w14:textId="77777777" w:rsidR="004666AA" w:rsidRPr="00C77039" w:rsidRDefault="004666AA" w:rsidP="00B369EB">
            <w:pPr>
              <w:spacing w:line="276" w:lineRule="auto"/>
              <w:rPr>
                <w:i/>
                <w:lang w:val="en-US"/>
              </w:rPr>
            </w:pPr>
            <w:r w:rsidRPr="00C77039">
              <w:rPr>
                <w:i/>
                <w:lang w:val="en-US"/>
              </w:rPr>
              <w:t>Instalatie pentru transportarea si derularea rulourilor de gazon artificial cu ascensor hidraulic  TurfRoller</w:t>
            </w:r>
          </w:p>
        </w:tc>
        <w:tc>
          <w:tcPr>
            <w:tcW w:w="1134" w:type="dxa"/>
            <w:gridSpan w:val="4"/>
            <w:tcBorders>
              <w:top w:val="nil"/>
              <w:bottom w:val="single" w:sz="2" w:space="0" w:color="auto"/>
            </w:tcBorders>
          </w:tcPr>
          <w:p w14:paraId="7F93E259"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75F7DB8" w14:textId="77777777" w:rsidR="004666AA" w:rsidRPr="00C77039" w:rsidRDefault="004666AA" w:rsidP="00B369EB">
            <w:pPr>
              <w:spacing w:line="276" w:lineRule="auto"/>
              <w:rPr>
                <w:i/>
                <w:lang w:val="en-US"/>
              </w:rPr>
            </w:pPr>
            <w:r w:rsidRPr="00C77039">
              <w:rPr>
                <w:i/>
                <w:lang w:val="en-US"/>
              </w:rPr>
              <w:t>0,01</w:t>
            </w:r>
          </w:p>
        </w:tc>
        <w:tc>
          <w:tcPr>
            <w:tcW w:w="1276" w:type="dxa"/>
            <w:gridSpan w:val="3"/>
            <w:tcBorders>
              <w:top w:val="nil"/>
              <w:bottom w:val="single" w:sz="2" w:space="0" w:color="auto"/>
            </w:tcBorders>
          </w:tcPr>
          <w:p w14:paraId="5566F2C1"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697BBA11" w14:textId="77777777" w:rsidR="004666AA" w:rsidRPr="00C77039" w:rsidRDefault="004666AA" w:rsidP="00B369EB">
            <w:pPr>
              <w:spacing w:line="276" w:lineRule="auto"/>
              <w:rPr>
                <w:i/>
                <w:lang w:val="en-US"/>
              </w:rPr>
            </w:pPr>
          </w:p>
        </w:tc>
      </w:tr>
      <w:tr w:rsidR="004666AA" w:rsidRPr="00C77039" w14:paraId="6360F2F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06AEB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A6896BD"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2952270007609</w:t>
            </w:r>
          </w:p>
        </w:tc>
        <w:tc>
          <w:tcPr>
            <w:tcW w:w="3402" w:type="dxa"/>
            <w:tcBorders>
              <w:top w:val="nil"/>
              <w:bottom w:val="single" w:sz="2" w:space="0" w:color="auto"/>
            </w:tcBorders>
          </w:tcPr>
          <w:p w14:paraId="596BB3B7" w14:textId="77777777" w:rsidR="004666AA" w:rsidRPr="00C77039" w:rsidRDefault="004666AA" w:rsidP="00B369EB">
            <w:pPr>
              <w:spacing w:line="276" w:lineRule="auto"/>
              <w:rPr>
                <w:i/>
                <w:lang w:val="en-US"/>
              </w:rPr>
            </w:pPr>
            <w:r w:rsidRPr="00C77039">
              <w:rPr>
                <w:i/>
                <w:lang w:val="en-US"/>
              </w:rPr>
              <w:t>Masina de gaurit electrica</w:t>
            </w:r>
          </w:p>
        </w:tc>
        <w:tc>
          <w:tcPr>
            <w:tcW w:w="1134" w:type="dxa"/>
            <w:gridSpan w:val="4"/>
            <w:tcBorders>
              <w:top w:val="nil"/>
              <w:bottom w:val="single" w:sz="2" w:space="0" w:color="auto"/>
            </w:tcBorders>
          </w:tcPr>
          <w:p w14:paraId="13DA5245"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992CBED" w14:textId="77777777" w:rsidR="004666AA" w:rsidRPr="00C77039" w:rsidRDefault="004666AA" w:rsidP="00B369EB">
            <w:pPr>
              <w:spacing w:line="276" w:lineRule="auto"/>
              <w:rPr>
                <w:i/>
                <w:lang w:val="en-US"/>
              </w:rPr>
            </w:pPr>
            <w:r w:rsidRPr="00C77039">
              <w:rPr>
                <w:i/>
                <w:lang w:val="en-US"/>
              </w:rPr>
              <w:t>0,13</w:t>
            </w:r>
          </w:p>
        </w:tc>
        <w:tc>
          <w:tcPr>
            <w:tcW w:w="1276" w:type="dxa"/>
            <w:gridSpan w:val="3"/>
            <w:tcBorders>
              <w:top w:val="nil"/>
              <w:bottom w:val="single" w:sz="2" w:space="0" w:color="auto"/>
            </w:tcBorders>
          </w:tcPr>
          <w:p w14:paraId="4FA6190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21B7B96" w14:textId="77777777" w:rsidR="004666AA" w:rsidRPr="00C77039" w:rsidRDefault="004666AA" w:rsidP="00B369EB">
            <w:pPr>
              <w:spacing w:line="276" w:lineRule="auto"/>
              <w:rPr>
                <w:i/>
                <w:lang w:val="en-US"/>
              </w:rPr>
            </w:pPr>
          </w:p>
        </w:tc>
      </w:tr>
      <w:tr w:rsidR="004666AA" w:rsidRPr="00B40365" w14:paraId="3B59D709"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95701BF"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39EABF73"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7DBF680E"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3307D3A7"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4E4F7D2B"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5A81A9BE" w14:textId="77777777" w:rsidR="004666AA" w:rsidRPr="00DC7E48" w:rsidRDefault="004666AA" w:rsidP="00B369EB">
            <w:pPr>
              <w:keepLines/>
              <w:jc w:val="right"/>
            </w:pPr>
          </w:p>
        </w:tc>
      </w:tr>
      <w:tr w:rsidR="004666AA" w:rsidRPr="00B40365" w14:paraId="2D9E64B8"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009B3529" w14:textId="77777777" w:rsidR="004666AA" w:rsidRPr="00B40365" w:rsidRDefault="004666AA" w:rsidP="00B369EB">
            <w:pPr>
              <w:rPr>
                <w:lang w:val="en-US"/>
              </w:rPr>
            </w:pPr>
          </w:p>
        </w:tc>
        <w:tc>
          <w:tcPr>
            <w:tcW w:w="4820" w:type="dxa"/>
            <w:gridSpan w:val="3"/>
            <w:tcBorders>
              <w:left w:val="nil"/>
              <w:right w:val="nil"/>
            </w:tcBorders>
          </w:tcPr>
          <w:p w14:paraId="5D5324E8"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 xml:space="preserve">Miniteren de fotbal cu inbracaminte sintetica </w:t>
            </w:r>
          </w:p>
        </w:tc>
        <w:tc>
          <w:tcPr>
            <w:tcW w:w="506" w:type="dxa"/>
            <w:gridSpan w:val="2"/>
            <w:tcBorders>
              <w:left w:val="nil"/>
              <w:right w:val="nil"/>
            </w:tcBorders>
          </w:tcPr>
          <w:p w14:paraId="59BBCF44" w14:textId="77777777" w:rsidR="004666AA" w:rsidRPr="00B40365" w:rsidRDefault="004666AA" w:rsidP="00B369EB">
            <w:pPr>
              <w:rPr>
                <w:lang w:val="en-US"/>
              </w:rPr>
            </w:pPr>
          </w:p>
        </w:tc>
        <w:tc>
          <w:tcPr>
            <w:tcW w:w="1418" w:type="dxa"/>
            <w:gridSpan w:val="3"/>
            <w:tcBorders>
              <w:left w:val="nil"/>
              <w:right w:val="nil"/>
            </w:tcBorders>
          </w:tcPr>
          <w:p w14:paraId="150B5A18" w14:textId="77777777" w:rsidR="004666AA" w:rsidRPr="00B40365" w:rsidRDefault="004666AA" w:rsidP="00B369EB">
            <w:pPr>
              <w:rPr>
                <w:lang w:val="en-US"/>
              </w:rPr>
            </w:pPr>
          </w:p>
        </w:tc>
        <w:tc>
          <w:tcPr>
            <w:tcW w:w="1619" w:type="dxa"/>
            <w:gridSpan w:val="3"/>
            <w:tcBorders>
              <w:left w:val="nil"/>
              <w:right w:val="nil"/>
            </w:tcBorders>
          </w:tcPr>
          <w:p w14:paraId="6F8BFDE4" w14:textId="77777777" w:rsidR="004666AA" w:rsidRPr="00B40365" w:rsidRDefault="004666AA" w:rsidP="00B369EB">
            <w:pPr>
              <w:rPr>
                <w:lang w:val="en-US"/>
              </w:rPr>
            </w:pPr>
          </w:p>
        </w:tc>
        <w:tc>
          <w:tcPr>
            <w:tcW w:w="1418" w:type="dxa"/>
            <w:gridSpan w:val="2"/>
            <w:tcBorders>
              <w:left w:val="nil"/>
            </w:tcBorders>
            <w:vAlign w:val="center"/>
          </w:tcPr>
          <w:p w14:paraId="6898165A" w14:textId="77777777" w:rsidR="004666AA" w:rsidRPr="00DC7E48" w:rsidRDefault="004666AA" w:rsidP="00B369EB">
            <w:pPr>
              <w:keepLines/>
              <w:jc w:val="right"/>
              <w:rPr>
                <w:b/>
                <w:bCs/>
                <w:sz w:val="22"/>
                <w:szCs w:val="22"/>
              </w:rPr>
            </w:pPr>
          </w:p>
        </w:tc>
      </w:tr>
      <w:tr w:rsidR="004666AA" w:rsidRPr="00B40365" w14:paraId="7EBD4B08"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308AC182"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562E69D3"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4D9E9613"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57F0293F"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336B47A1"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35A7BAFD" w14:textId="77777777" w:rsidR="004666AA" w:rsidRPr="00711830" w:rsidRDefault="004666AA" w:rsidP="00B369EB">
            <w:pPr>
              <w:keepLines/>
              <w:jc w:val="right"/>
              <w:rPr>
                <w:b/>
                <w:bCs/>
                <w:sz w:val="22"/>
                <w:szCs w:val="22"/>
                <w:lang w:val="en-US"/>
              </w:rPr>
            </w:pPr>
          </w:p>
        </w:tc>
      </w:tr>
      <w:tr w:rsidR="004666AA" w:rsidRPr="00E6159E" w14:paraId="7E03A85D" w14:textId="77777777" w:rsidTr="00B369EB">
        <w:tc>
          <w:tcPr>
            <w:tcW w:w="567" w:type="dxa"/>
            <w:tcBorders>
              <w:top w:val="nil"/>
              <w:left w:val="single" w:sz="6" w:space="0" w:color="auto"/>
              <w:bottom w:val="nil"/>
              <w:right w:val="nil"/>
            </w:tcBorders>
          </w:tcPr>
          <w:p w14:paraId="3EF46AEA"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41B67A56"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107FFB3A" w14:textId="77777777" w:rsidR="004666AA" w:rsidRPr="007F2714" w:rsidRDefault="004666AA" w:rsidP="00B369EB">
            <w:pPr>
              <w:rPr>
                <w:b/>
                <w:bCs/>
                <w:sz w:val="22"/>
                <w:szCs w:val="22"/>
                <w:lang w:val="en-US"/>
              </w:rPr>
            </w:pPr>
            <w:r w:rsidRPr="00E6159E">
              <w:rPr>
                <w:b/>
                <w:bCs/>
                <w:sz w:val="22"/>
                <w:szCs w:val="22"/>
                <w:lang w:val="en-US"/>
              </w:rPr>
              <w:t>1.2. Teren de volei + baschet. Acoperire sportiva</w:t>
            </w:r>
          </w:p>
          <w:p w14:paraId="18D5AC93"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584A4856"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34C5E947"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2793210F"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5268153D" w14:textId="77777777" w:rsidR="004666AA" w:rsidRPr="00E6159E" w:rsidRDefault="004666AA" w:rsidP="00B369EB">
            <w:pPr>
              <w:rPr>
                <w:lang w:val="en-US"/>
              </w:rPr>
            </w:pPr>
          </w:p>
        </w:tc>
      </w:tr>
      <w:tr w:rsidR="004666AA" w14:paraId="20E3D18B"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D5EE481" w14:textId="77777777" w:rsidR="004666AA" w:rsidRDefault="004666AA" w:rsidP="00B369EB">
            <w:pPr>
              <w:jc w:val="center"/>
              <w:rPr>
                <w:lang w:val="en-US"/>
              </w:rPr>
            </w:pPr>
            <w:r>
              <w:rPr>
                <w:lang w:val="en-US"/>
              </w:rPr>
              <w:t>4</w:t>
            </w:r>
          </w:p>
        </w:tc>
        <w:tc>
          <w:tcPr>
            <w:tcW w:w="1418" w:type="dxa"/>
            <w:gridSpan w:val="2"/>
            <w:tcBorders>
              <w:top w:val="single" w:sz="4" w:space="0" w:color="auto"/>
              <w:bottom w:val="single" w:sz="4" w:space="0" w:color="auto"/>
            </w:tcBorders>
            <w:vAlign w:val="center"/>
          </w:tcPr>
          <w:p w14:paraId="6C711847" w14:textId="77777777" w:rsidR="004666AA" w:rsidRPr="007C6FA1" w:rsidRDefault="004666AA" w:rsidP="00B369EB">
            <w:pPr>
              <w:jc w:val="center"/>
              <w:rPr>
                <w:b/>
                <w:lang w:val="en-US"/>
              </w:rPr>
            </w:pPr>
            <w:r w:rsidRPr="001A1851">
              <w:rPr>
                <w:b/>
                <w:lang w:val="en-US"/>
              </w:rPr>
              <w:t>TsA01B1</w:t>
            </w:r>
          </w:p>
        </w:tc>
        <w:tc>
          <w:tcPr>
            <w:tcW w:w="3402" w:type="dxa"/>
            <w:tcBorders>
              <w:top w:val="single" w:sz="4" w:space="0" w:color="auto"/>
              <w:bottom w:val="single" w:sz="4" w:space="0" w:color="auto"/>
            </w:tcBorders>
          </w:tcPr>
          <w:p w14:paraId="49BD5FE4"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 xml:space="preserve">Sapatura manuala de pamint in spatii intinse, la deblee, la canale deschise, la gropi de imprumut, </w:t>
            </w:r>
            <w:r w:rsidRPr="00A06A10">
              <w:rPr>
                <w:lang w:val="en-US"/>
              </w:rPr>
              <w:lastRenderedPageBreak/>
              <w:t>la indepartarea stratului vegetal de 10-30 cm grosime in pamint cu umiditate naturala aruncarea in depozit sau vehicul la H&lt; 0,60 m  teren mijlociu</w:t>
            </w:r>
            <w:r w:rsidRPr="00A06A10">
              <w:rPr>
                <w:rFonts w:ascii="Times New Roman CYR" w:hAnsi="Times New Roman CYR" w:cs="Times New Roman CYR"/>
                <w:sz w:val="16"/>
                <w:szCs w:val="16"/>
                <w:lang w:val="en-US"/>
              </w:rPr>
              <w:t xml:space="preserve"> </w:t>
            </w:r>
          </w:p>
          <w:p w14:paraId="011490AA"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CFE6D47" w14:textId="77777777" w:rsidR="004666AA" w:rsidRPr="001A1851" w:rsidRDefault="004666AA" w:rsidP="00B369EB">
            <w:pPr>
              <w:jc w:val="center"/>
              <w:rPr>
                <w:b/>
                <w:lang w:val="en-US"/>
              </w:rPr>
            </w:pPr>
            <w:r w:rsidRPr="001A1851">
              <w:rPr>
                <w:b/>
                <w:lang w:val="en-US"/>
              </w:rPr>
              <w:lastRenderedPageBreak/>
              <w:t>m3</w:t>
            </w:r>
          </w:p>
        </w:tc>
        <w:tc>
          <w:tcPr>
            <w:tcW w:w="1559" w:type="dxa"/>
            <w:gridSpan w:val="3"/>
            <w:tcBorders>
              <w:top w:val="single" w:sz="4" w:space="0" w:color="auto"/>
              <w:bottom w:val="single" w:sz="4" w:space="0" w:color="auto"/>
            </w:tcBorders>
            <w:vAlign w:val="center"/>
          </w:tcPr>
          <w:p w14:paraId="17B2F405" w14:textId="77777777" w:rsidR="004666AA" w:rsidRPr="001A1851" w:rsidRDefault="004666AA" w:rsidP="00B369EB">
            <w:pPr>
              <w:adjustRightInd w:val="0"/>
              <w:jc w:val="center"/>
              <w:rPr>
                <w:b/>
                <w:lang w:val="en-US"/>
              </w:rPr>
            </w:pPr>
            <w:r w:rsidRPr="001A1851">
              <w:rPr>
                <w:b/>
                <w:lang w:val="en-US"/>
              </w:rPr>
              <w:t>2,00</w:t>
            </w:r>
          </w:p>
          <w:p w14:paraId="47481DC6"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34AB0EB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160FD58" w14:textId="77777777" w:rsidR="004666AA" w:rsidRDefault="004666AA" w:rsidP="00B369EB">
            <w:pPr>
              <w:jc w:val="center"/>
              <w:rPr>
                <w:lang w:val="en-US"/>
              </w:rPr>
            </w:pPr>
          </w:p>
        </w:tc>
      </w:tr>
      <w:tr w:rsidR="004666AA" w:rsidRPr="00C77039" w14:paraId="2C1D926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EEA7A4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4625CF2"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9310060019900</w:t>
            </w:r>
          </w:p>
        </w:tc>
        <w:tc>
          <w:tcPr>
            <w:tcW w:w="3402" w:type="dxa"/>
            <w:tcBorders>
              <w:top w:val="nil"/>
              <w:bottom w:val="single" w:sz="2" w:space="0" w:color="auto"/>
            </w:tcBorders>
          </w:tcPr>
          <w:p w14:paraId="2C94979E" w14:textId="77777777" w:rsidR="004666AA" w:rsidRPr="00C77039" w:rsidRDefault="004666AA" w:rsidP="00B369EB">
            <w:pPr>
              <w:spacing w:line="276" w:lineRule="auto"/>
              <w:rPr>
                <w:i/>
                <w:lang w:val="en-US"/>
              </w:rPr>
            </w:pPr>
            <w:r w:rsidRPr="00C77039">
              <w:rPr>
                <w:i/>
                <w:lang w:val="en-US"/>
              </w:rPr>
              <w:t>Muncitor necalificat</w:t>
            </w:r>
          </w:p>
        </w:tc>
        <w:tc>
          <w:tcPr>
            <w:tcW w:w="1134" w:type="dxa"/>
            <w:gridSpan w:val="4"/>
            <w:tcBorders>
              <w:top w:val="nil"/>
              <w:bottom w:val="single" w:sz="2" w:space="0" w:color="auto"/>
            </w:tcBorders>
          </w:tcPr>
          <w:p w14:paraId="5B894ADC"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3D09B82F" w14:textId="77777777" w:rsidR="004666AA" w:rsidRPr="00C77039" w:rsidRDefault="004666AA" w:rsidP="00B369EB">
            <w:pPr>
              <w:spacing w:line="276" w:lineRule="auto"/>
              <w:rPr>
                <w:i/>
                <w:lang w:val="en-US"/>
              </w:rPr>
            </w:pPr>
            <w:r w:rsidRPr="00C77039">
              <w:rPr>
                <w:i/>
                <w:lang w:val="en-US"/>
              </w:rPr>
              <w:t>1,54</w:t>
            </w:r>
          </w:p>
        </w:tc>
        <w:tc>
          <w:tcPr>
            <w:tcW w:w="1276" w:type="dxa"/>
            <w:gridSpan w:val="3"/>
            <w:tcBorders>
              <w:top w:val="nil"/>
              <w:bottom w:val="single" w:sz="2" w:space="0" w:color="auto"/>
            </w:tcBorders>
          </w:tcPr>
          <w:p w14:paraId="38EBA9E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3E10F87" w14:textId="77777777" w:rsidR="004666AA" w:rsidRPr="00C77039" w:rsidRDefault="004666AA" w:rsidP="00B369EB">
            <w:pPr>
              <w:spacing w:line="276" w:lineRule="auto"/>
              <w:rPr>
                <w:i/>
                <w:lang w:val="en-US"/>
              </w:rPr>
            </w:pPr>
          </w:p>
        </w:tc>
      </w:tr>
      <w:tr w:rsidR="004666AA" w14:paraId="29003965"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58528AC" w14:textId="77777777" w:rsidR="004666AA" w:rsidRDefault="004666AA" w:rsidP="00B369EB">
            <w:pPr>
              <w:jc w:val="center"/>
              <w:rPr>
                <w:lang w:val="en-US"/>
              </w:rPr>
            </w:pPr>
            <w:r>
              <w:rPr>
                <w:lang w:val="en-US"/>
              </w:rPr>
              <w:t>5</w:t>
            </w:r>
          </w:p>
        </w:tc>
        <w:tc>
          <w:tcPr>
            <w:tcW w:w="1418" w:type="dxa"/>
            <w:gridSpan w:val="2"/>
            <w:tcBorders>
              <w:top w:val="single" w:sz="4" w:space="0" w:color="auto"/>
              <w:bottom w:val="single" w:sz="4" w:space="0" w:color="auto"/>
            </w:tcBorders>
            <w:vAlign w:val="center"/>
          </w:tcPr>
          <w:p w14:paraId="60760003" w14:textId="77777777" w:rsidR="004666AA" w:rsidRPr="007C6FA1" w:rsidRDefault="004666AA" w:rsidP="00B369EB">
            <w:pPr>
              <w:jc w:val="center"/>
              <w:rPr>
                <w:b/>
                <w:lang w:val="en-US"/>
              </w:rPr>
            </w:pPr>
            <w:r w:rsidRPr="001A1851">
              <w:rPr>
                <w:b/>
                <w:lang w:val="en-US"/>
              </w:rPr>
              <w:t>CA02B</w:t>
            </w:r>
          </w:p>
        </w:tc>
        <w:tc>
          <w:tcPr>
            <w:tcW w:w="3402" w:type="dxa"/>
            <w:tcBorders>
              <w:top w:val="single" w:sz="4" w:space="0" w:color="auto"/>
              <w:bottom w:val="single" w:sz="4" w:space="0" w:color="auto"/>
            </w:tcBorders>
          </w:tcPr>
          <w:p w14:paraId="29EB4F67"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Beton simplu turnat in egalizari, pante, sape la inaltimi pina la 35 m inclusiv, prepararea cu centrala de betoane si turnarea cu mijloace clasice beton clasa C 10/8 (Bc 10/B 150)</w:t>
            </w:r>
            <w:r w:rsidRPr="00A06A10">
              <w:rPr>
                <w:rFonts w:ascii="Times New Roman CYR" w:hAnsi="Times New Roman CYR" w:cs="Times New Roman CYR"/>
                <w:sz w:val="16"/>
                <w:szCs w:val="16"/>
                <w:lang w:val="en-US"/>
              </w:rPr>
              <w:t xml:space="preserve"> </w:t>
            </w:r>
          </w:p>
          <w:p w14:paraId="4351F3DD"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A055022" w14:textId="77777777" w:rsidR="004666AA" w:rsidRPr="001A1851" w:rsidRDefault="004666AA" w:rsidP="00B369EB">
            <w:pPr>
              <w:jc w:val="center"/>
              <w:rPr>
                <w:b/>
                <w:lang w:val="en-US"/>
              </w:rPr>
            </w:pPr>
            <w:r w:rsidRPr="001A1851">
              <w:rPr>
                <w:b/>
                <w:lang w:val="en-US"/>
              </w:rPr>
              <w:t>m3</w:t>
            </w:r>
          </w:p>
        </w:tc>
        <w:tc>
          <w:tcPr>
            <w:tcW w:w="1559" w:type="dxa"/>
            <w:gridSpan w:val="3"/>
            <w:tcBorders>
              <w:top w:val="single" w:sz="4" w:space="0" w:color="auto"/>
              <w:bottom w:val="single" w:sz="4" w:space="0" w:color="auto"/>
            </w:tcBorders>
            <w:vAlign w:val="center"/>
          </w:tcPr>
          <w:p w14:paraId="78E002F0" w14:textId="77777777" w:rsidR="004666AA" w:rsidRPr="001A1851" w:rsidRDefault="004666AA" w:rsidP="00B369EB">
            <w:pPr>
              <w:adjustRightInd w:val="0"/>
              <w:jc w:val="center"/>
              <w:rPr>
                <w:b/>
                <w:lang w:val="en-US"/>
              </w:rPr>
            </w:pPr>
            <w:r w:rsidRPr="001A1851">
              <w:rPr>
                <w:b/>
                <w:lang w:val="en-US"/>
              </w:rPr>
              <w:t>0,20</w:t>
            </w:r>
          </w:p>
          <w:p w14:paraId="44DDA22E"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05A39542"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FA1B095" w14:textId="77777777" w:rsidR="004666AA" w:rsidRDefault="004666AA" w:rsidP="00B369EB">
            <w:pPr>
              <w:jc w:val="center"/>
              <w:rPr>
                <w:lang w:val="en-US"/>
              </w:rPr>
            </w:pPr>
          </w:p>
        </w:tc>
      </w:tr>
      <w:tr w:rsidR="004666AA" w:rsidRPr="00C77039" w14:paraId="6A1FEBB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8A6958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9C27071"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3360A58C"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1DBBC780"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7E13298" w14:textId="77777777" w:rsidR="004666AA" w:rsidRPr="00C77039" w:rsidRDefault="004666AA" w:rsidP="00B369EB">
            <w:pPr>
              <w:spacing w:line="276" w:lineRule="auto"/>
              <w:rPr>
                <w:i/>
                <w:lang w:val="en-US"/>
              </w:rPr>
            </w:pPr>
            <w:r w:rsidRPr="00C77039">
              <w:rPr>
                <w:i/>
                <w:lang w:val="en-US"/>
              </w:rPr>
              <w:t>0,79</w:t>
            </w:r>
          </w:p>
        </w:tc>
        <w:tc>
          <w:tcPr>
            <w:tcW w:w="1276" w:type="dxa"/>
            <w:gridSpan w:val="3"/>
            <w:tcBorders>
              <w:top w:val="nil"/>
              <w:bottom w:val="single" w:sz="2" w:space="0" w:color="auto"/>
            </w:tcBorders>
          </w:tcPr>
          <w:p w14:paraId="255EDAC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2FC74F6" w14:textId="77777777" w:rsidR="004666AA" w:rsidRPr="00C77039" w:rsidRDefault="004666AA" w:rsidP="00B369EB">
            <w:pPr>
              <w:spacing w:line="276" w:lineRule="auto"/>
              <w:rPr>
                <w:i/>
                <w:lang w:val="en-US"/>
              </w:rPr>
            </w:pPr>
          </w:p>
        </w:tc>
      </w:tr>
      <w:tr w:rsidR="004666AA" w:rsidRPr="00C77039" w14:paraId="1D4AD44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5A1B57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7BBCA70"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4A51D83E"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40E1AD26"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CBC507D" w14:textId="77777777" w:rsidR="004666AA" w:rsidRPr="00C77039" w:rsidRDefault="004666AA" w:rsidP="00B369EB">
            <w:pPr>
              <w:spacing w:line="276" w:lineRule="auto"/>
              <w:rPr>
                <w:i/>
                <w:lang w:val="en-US"/>
              </w:rPr>
            </w:pPr>
            <w:r w:rsidRPr="00C77039">
              <w:rPr>
                <w:i/>
                <w:lang w:val="en-US"/>
              </w:rPr>
              <w:t>0,13</w:t>
            </w:r>
          </w:p>
        </w:tc>
        <w:tc>
          <w:tcPr>
            <w:tcW w:w="1276" w:type="dxa"/>
            <w:gridSpan w:val="3"/>
            <w:tcBorders>
              <w:top w:val="nil"/>
              <w:bottom w:val="single" w:sz="2" w:space="0" w:color="auto"/>
            </w:tcBorders>
          </w:tcPr>
          <w:p w14:paraId="4F68A2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C2B1ED5" w14:textId="77777777" w:rsidR="004666AA" w:rsidRPr="00C77039" w:rsidRDefault="004666AA" w:rsidP="00B369EB">
            <w:pPr>
              <w:spacing w:line="276" w:lineRule="auto"/>
              <w:rPr>
                <w:i/>
                <w:lang w:val="en-US"/>
              </w:rPr>
            </w:pPr>
          </w:p>
        </w:tc>
      </w:tr>
      <w:tr w:rsidR="004666AA" w:rsidRPr="00C77039" w14:paraId="1AE1088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ABE8E3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B62DFCC" w14:textId="77777777" w:rsidR="004666AA" w:rsidRPr="00C77039" w:rsidRDefault="004666AA" w:rsidP="00B369EB">
            <w:pPr>
              <w:spacing w:line="276" w:lineRule="auto"/>
              <w:jc w:val="center"/>
              <w:rPr>
                <w:i/>
                <w:sz w:val="16"/>
                <w:szCs w:val="16"/>
                <w:lang w:val="en-US"/>
              </w:rPr>
            </w:pPr>
            <w:r w:rsidRPr="00C77039">
              <w:rPr>
                <w:i/>
                <w:sz w:val="16"/>
                <w:szCs w:val="16"/>
                <w:lang w:val="en-US"/>
              </w:rPr>
              <w:t>2663102100001</w:t>
            </w:r>
          </w:p>
        </w:tc>
        <w:tc>
          <w:tcPr>
            <w:tcW w:w="3402" w:type="dxa"/>
            <w:tcBorders>
              <w:top w:val="nil"/>
              <w:bottom w:val="single" w:sz="2" w:space="0" w:color="auto"/>
            </w:tcBorders>
          </w:tcPr>
          <w:p w14:paraId="7B306CB2" w14:textId="77777777" w:rsidR="004666AA" w:rsidRPr="00C77039" w:rsidRDefault="004666AA" w:rsidP="00B369EB">
            <w:pPr>
              <w:spacing w:line="276" w:lineRule="auto"/>
              <w:rPr>
                <w:i/>
                <w:lang w:val="en-US"/>
              </w:rPr>
            </w:pPr>
            <w:r w:rsidRPr="00C77039">
              <w:rPr>
                <w:i/>
                <w:lang w:val="en-US"/>
              </w:rPr>
              <w:t>Beton clasa...(pt.informatie)</w:t>
            </w:r>
          </w:p>
        </w:tc>
        <w:tc>
          <w:tcPr>
            <w:tcW w:w="1134" w:type="dxa"/>
            <w:gridSpan w:val="4"/>
            <w:tcBorders>
              <w:top w:val="nil"/>
              <w:bottom w:val="single" w:sz="2" w:space="0" w:color="auto"/>
            </w:tcBorders>
          </w:tcPr>
          <w:p w14:paraId="0BC6F5D5"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6AD1A7F2" w14:textId="77777777" w:rsidR="004666AA" w:rsidRPr="00C77039" w:rsidRDefault="004666AA" w:rsidP="00B369EB">
            <w:pPr>
              <w:spacing w:line="276" w:lineRule="auto"/>
              <w:rPr>
                <w:i/>
                <w:lang w:val="en-US"/>
              </w:rPr>
            </w:pPr>
            <w:r w:rsidRPr="00C77039">
              <w:rPr>
                <w:i/>
                <w:lang w:val="en-US"/>
              </w:rPr>
              <w:t>0,21</w:t>
            </w:r>
          </w:p>
        </w:tc>
        <w:tc>
          <w:tcPr>
            <w:tcW w:w="1276" w:type="dxa"/>
            <w:gridSpan w:val="3"/>
            <w:tcBorders>
              <w:top w:val="nil"/>
              <w:bottom w:val="single" w:sz="2" w:space="0" w:color="auto"/>
            </w:tcBorders>
          </w:tcPr>
          <w:p w14:paraId="0824D84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8896B2B" w14:textId="77777777" w:rsidR="004666AA" w:rsidRPr="00C77039" w:rsidRDefault="004666AA" w:rsidP="00B369EB">
            <w:pPr>
              <w:spacing w:line="276" w:lineRule="auto"/>
              <w:rPr>
                <w:i/>
                <w:lang w:val="en-US"/>
              </w:rPr>
            </w:pPr>
          </w:p>
        </w:tc>
      </w:tr>
      <w:tr w:rsidR="004666AA" w:rsidRPr="00C77039" w14:paraId="48B606A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6109D2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668A10E"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2952270003000</w:t>
            </w:r>
          </w:p>
        </w:tc>
        <w:tc>
          <w:tcPr>
            <w:tcW w:w="3402" w:type="dxa"/>
            <w:tcBorders>
              <w:top w:val="nil"/>
              <w:bottom w:val="single" w:sz="2" w:space="0" w:color="auto"/>
            </w:tcBorders>
          </w:tcPr>
          <w:p w14:paraId="76F7540C" w14:textId="77777777" w:rsidR="004666AA" w:rsidRPr="00C77039" w:rsidRDefault="004666AA" w:rsidP="00B369EB">
            <w:pPr>
              <w:spacing w:line="276" w:lineRule="auto"/>
              <w:rPr>
                <w:i/>
                <w:lang w:val="en-US"/>
              </w:rPr>
            </w:pPr>
            <w:r w:rsidRPr="00C77039">
              <w:rPr>
                <w:i/>
                <w:lang w:val="en-US"/>
              </w:rPr>
              <w:t>Vibrator de suprafata</w:t>
            </w:r>
          </w:p>
        </w:tc>
        <w:tc>
          <w:tcPr>
            <w:tcW w:w="1134" w:type="dxa"/>
            <w:gridSpan w:val="4"/>
            <w:tcBorders>
              <w:top w:val="nil"/>
              <w:bottom w:val="single" w:sz="2" w:space="0" w:color="auto"/>
            </w:tcBorders>
          </w:tcPr>
          <w:p w14:paraId="096058E2"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503E87C7" w14:textId="77777777" w:rsidR="004666AA" w:rsidRPr="00C77039" w:rsidRDefault="004666AA" w:rsidP="00B369EB">
            <w:pPr>
              <w:spacing w:line="276" w:lineRule="auto"/>
              <w:rPr>
                <w:i/>
                <w:lang w:val="en-US"/>
              </w:rPr>
            </w:pPr>
            <w:r w:rsidRPr="00C77039">
              <w:rPr>
                <w:i/>
                <w:lang w:val="en-US"/>
              </w:rPr>
              <w:t>0,08</w:t>
            </w:r>
          </w:p>
        </w:tc>
        <w:tc>
          <w:tcPr>
            <w:tcW w:w="1276" w:type="dxa"/>
            <w:gridSpan w:val="3"/>
            <w:tcBorders>
              <w:top w:val="nil"/>
              <w:bottom w:val="single" w:sz="2" w:space="0" w:color="auto"/>
            </w:tcBorders>
          </w:tcPr>
          <w:p w14:paraId="09EBC78B"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3552E8B4" w14:textId="77777777" w:rsidR="004666AA" w:rsidRPr="00C77039" w:rsidRDefault="004666AA" w:rsidP="00B369EB">
            <w:pPr>
              <w:spacing w:line="276" w:lineRule="auto"/>
              <w:rPr>
                <w:i/>
                <w:lang w:val="en-US"/>
              </w:rPr>
            </w:pPr>
          </w:p>
        </w:tc>
      </w:tr>
      <w:tr w:rsidR="004666AA" w14:paraId="470CDA59"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A28FBAC" w14:textId="77777777" w:rsidR="004666AA" w:rsidRDefault="004666AA" w:rsidP="00B369EB">
            <w:pPr>
              <w:jc w:val="center"/>
              <w:rPr>
                <w:lang w:val="en-US"/>
              </w:rPr>
            </w:pPr>
            <w:r>
              <w:rPr>
                <w:lang w:val="en-US"/>
              </w:rPr>
              <w:t>6</w:t>
            </w:r>
          </w:p>
        </w:tc>
        <w:tc>
          <w:tcPr>
            <w:tcW w:w="1418" w:type="dxa"/>
            <w:gridSpan w:val="2"/>
            <w:tcBorders>
              <w:top w:val="single" w:sz="4" w:space="0" w:color="auto"/>
              <w:bottom w:val="single" w:sz="4" w:space="0" w:color="auto"/>
            </w:tcBorders>
            <w:vAlign w:val="center"/>
          </w:tcPr>
          <w:p w14:paraId="614BBD44" w14:textId="77777777" w:rsidR="004666AA" w:rsidRPr="007C6FA1" w:rsidRDefault="004666AA" w:rsidP="00B369EB">
            <w:pPr>
              <w:jc w:val="center"/>
              <w:rPr>
                <w:b/>
                <w:lang w:val="en-US"/>
              </w:rPr>
            </w:pPr>
            <w:r w:rsidRPr="001A1851">
              <w:rPr>
                <w:b/>
                <w:lang w:val="en-US"/>
              </w:rPr>
              <w:t>CC01F1</w:t>
            </w:r>
          </w:p>
        </w:tc>
        <w:tc>
          <w:tcPr>
            <w:tcW w:w="3402" w:type="dxa"/>
            <w:tcBorders>
              <w:top w:val="single" w:sz="4" w:space="0" w:color="auto"/>
              <w:bottom w:val="single" w:sz="4" w:space="0" w:color="auto"/>
            </w:tcBorders>
          </w:tcPr>
          <w:p w14:paraId="31A8B3FE"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Armaturi din otel beton PC 52  fasonate in ateliere de santier si montate cu diametrul barelor peste  8 mm inclusiv in fundatii continue si radiere</w:t>
            </w:r>
            <w:r w:rsidRPr="00A06A10">
              <w:rPr>
                <w:rFonts w:ascii="Times New Roman CYR" w:hAnsi="Times New Roman CYR" w:cs="Times New Roman CYR"/>
                <w:sz w:val="16"/>
                <w:szCs w:val="16"/>
                <w:lang w:val="en-US"/>
              </w:rPr>
              <w:t xml:space="preserve"> </w:t>
            </w:r>
          </w:p>
          <w:p w14:paraId="300DEC65"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21329F5B"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2E183688" w14:textId="77777777" w:rsidR="004666AA" w:rsidRPr="001A1851" w:rsidRDefault="004666AA" w:rsidP="00B369EB">
            <w:pPr>
              <w:adjustRightInd w:val="0"/>
              <w:jc w:val="center"/>
              <w:rPr>
                <w:b/>
                <w:lang w:val="en-US"/>
              </w:rPr>
            </w:pPr>
            <w:r w:rsidRPr="001A1851">
              <w:rPr>
                <w:b/>
                <w:lang w:val="en-US"/>
              </w:rPr>
              <w:t>36,00</w:t>
            </w:r>
          </w:p>
          <w:p w14:paraId="71F0DC64"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043D221"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04E101C0" w14:textId="77777777" w:rsidR="004666AA" w:rsidRDefault="004666AA" w:rsidP="00B369EB">
            <w:pPr>
              <w:jc w:val="center"/>
              <w:rPr>
                <w:lang w:val="en-US"/>
              </w:rPr>
            </w:pPr>
          </w:p>
        </w:tc>
      </w:tr>
      <w:tr w:rsidR="004666AA" w:rsidRPr="00C77039" w14:paraId="2DFDCDD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32159A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1785266" w14:textId="77777777" w:rsidR="004666AA" w:rsidRPr="00C77039" w:rsidRDefault="004666AA" w:rsidP="00B369EB">
            <w:pPr>
              <w:spacing w:line="276" w:lineRule="auto"/>
              <w:jc w:val="center"/>
              <w:rPr>
                <w:i/>
                <w:sz w:val="16"/>
                <w:szCs w:val="16"/>
                <w:lang w:val="en-US"/>
              </w:rPr>
            </w:pPr>
            <w:r w:rsidRPr="00C77039">
              <w:rPr>
                <w:i/>
                <w:sz w:val="16"/>
                <w:szCs w:val="16"/>
                <w:lang w:val="en-US"/>
              </w:rPr>
              <w:t>7123020011140</w:t>
            </w:r>
          </w:p>
        </w:tc>
        <w:tc>
          <w:tcPr>
            <w:tcW w:w="3402" w:type="dxa"/>
            <w:tcBorders>
              <w:top w:val="nil"/>
              <w:bottom w:val="single" w:sz="2" w:space="0" w:color="auto"/>
            </w:tcBorders>
          </w:tcPr>
          <w:p w14:paraId="3FFDF5E3" w14:textId="77777777" w:rsidR="004666AA" w:rsidRPr="00C77039" w:rsidRDefault="004666AA" w:rsidP="00B369EB">
            <w:pPr>
              <w:spacing w:line="276" w:lineRule="auto"/>
              <w:rPr>
                <w:i/>
                <w:lang w:val="en-US"/>
              </w:rPr>
            </w:pPr>
            <w:r w:rsidRPr="00C77039">
              <w:rPr>
                <w:i/>
                <w:lang w:val="en-US"/>
              </w:rPr>
              <w:t>Fierar beton</w:t>
            </w:r>
          </w:p>
        </w:tc>
        <w:tc>
          <w:tcPr>
            <w:tcW w:w="1134" w:type="dxa"/>
            <w:gridSpan w:val="4"/>
            <w:tcBorders>
              <w:top w:val="nil"/>
              <w:bottom w:val="single" w:sz="2" w:space="0" w:color="auto"/>
            </w:tcBorders>
          </w:tcPr>
          <w:p w14:paraId="0CCECF59"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4F5408D" w14:textId="77777777" w:rsidR="004666AA" w:rsidRPr="00C77039" w:rsidRDefault="004666AA" w:rsidP="00B369EB">
            <w:pPr>
              <w:spacing w:line="276" w:lineRule="auto"/>
              <w:rPr>
                <w:i/>
                <w:lang w:val="en-US"/>
              </w:rPr>
            </w:pPr>
            <w:r w:rsidRPr="00C77039">
              <w:rPr>
                <w:i/>
                <w:lang w:val="en-US"/>
              </w:rPr>
              <w:t>1,94</w:t>
            </w:r>
          </w:p>
        </w:tc>
        <w:tc>
          <w:tcPr>
            <w:tcW w:w="1276" w:type="dxa"/>
            <w:gridSpan w:val="3"/>
            <w:tcBorders>
              <w:top w:val="nil"/>
              <w:bottom w:val="single" w:sz="2" w:space="0" w:color="auto"/>
            </w:tcBorders>
          </w:tcPr>
          <w:p w14:paraId="7FBA5C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77CCF0" w14:textId="77777777" w:rsidR="004666AA" w:rsidRPr="00C77039" w:rsidRDefault="004666AA" w:rsidP="00B369EB">
            <w:pPr>
              <w:spacing w:line="276" w:lineRule="auto"/>
              <w:rPr>
                <w:i/>
                <w:lang w:val="en-US"/>
              </w:rPr>
            </w:pPr>
          </w:p>
        </w:tc>
      </w:tr>
      <w:tr w:rsidR="004666AA" w:rsidRPr="00C77039" w14:paraId="0C9A94D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CF2D0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2FEBFDB"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72130075"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5E0588C8"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155D394D" w14:textId="77777777" w:rsidR="004666AA" w:rsidRPr="00C77039" w:rsidRDefault="004666AA" w:rsidP="00B369EB">
            <w:pPr>
              <w:spacing w:line="276" w:lineRule="auto"/>
              <w:rPr>
                <w:i/>
                <w:lang w:val="en-US"/>
              </w:rPr>
            </w:pPr>
            <w:r w:rsidRPr="00C77039">
              <w:rPr>
                <w:i/>
                <w:lang w:val="en-US"/>
              </w:rPr>
              <w:t>0,11</w:t>
            </w:r>
          </w:p>
        </w:tc>
        <w:tc>
          <w:tcPr>
            <w:tcW w:w="1276" w:type="dxa"/>
            <w:gridSpan w:val="3"/>
            <w:tcBorders>
              <w:top w:val="nil"/>
              <w:bottom w:val="single" w:sz="2" w:space="0" w:color="auto"/>
            </w:tcBorders>
          </w:tcPr>
          <w:p w14:paraId="346BEDE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919F57" w14:textId="77777777" w:rsidR="004666AA" w:rsidRPr="00C77039" w:rsidRDefault="004666AA" w:rsidP="00B369EB">
            <w:pPr>
              <w:spacing w:line="276" w:lineRule="auto"/>
              <w:rPr>
                <w:i/>
                <w:lang w:val="en-US"/>
              </w:rPr>
            </w:pPr>
          </w:p>
        </w:tc>
      </w:tr>
      <w:tr w:rsidR="004666AA" w:rsidRPr="00C77039" w14:paraId="2618AFA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14CB37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68E3214" w14:textId="77777777" w:rsidR="004666AA" w:rsidRPr="00C77039" w:rsidRDefault="004666AA" w:rsidP="00B369EB">
            <w:pPr>
              <w:spacing w:line="276" w:lineRule="auto"/>
              <w:jc w:val="center"/>
              <w:rPr>
                <w:i/>
                <w:sz w:val="16"/>
                <w:szCs w:val="16"/>
                <w:lang w:val="en-US"/>
              </w:rPr>
            </w:pPr>
            <w:r w:rsidRPr="00C77039">
              <w:rPr>
                <w:i/>
                <w:sz w:val="16"/>
                <w:szCs w:val="16"/>
                <w:lang w:val="en-US"/>
              </w:rPr>
              <w:t>2710602200000</w:t>
            </w:r>
          </w:p>
        </w:tc>
        <w:tc>
          <w:tcPr>
            <w:tcW w:w="3402" w:type="dxa"/>
            <w:tcBorders>
              <w:top w:val="nil"/>
              <w:bottom w:val="single" w:sz="2" w:space="0" w:color="auto"/>
            </w:tcBorders>
          </w:tcPr>
          <w:p w14:paraId="6823EC2D" w14:textId="77777777" w:rsidR="004666AA" w:rsidRPr="00C77039" w:rsidRDefault="004666AA" w:rsidP="00B369EB">
            <w:pPr>
              <w:spacing w:line="276" w:lineRule="auto"/>
              <w:rPr>
                <w:i/>
                <w:lang w:val="en-US"/>
              </w:rPr>
            </w:pPr>
            <w:r w:rsidRPr="00C77039">
              <w:rPr>
                <w:i/>
                <w:lang w:val="en-US"/>
              </w:rPr>
              <w:t>Otel beton PC 52  diam mai mare de 8 mm</w:t>
            </w:r>
          </w:p>
        </w:tc>
        <w:tc>
          <w:tcPr>
            <w:tcW w:w="1134" w:type="dxa"/>
            <w:gridSpan w:val="4"/>
            <w:tcBorders>
              <w:top w:val="nil"/>
              <w:bottom w:val="single" w:sz="2" w:space="0" w:color="auto"/>
            </w:tcBorders>
          </w:tcPr>
          <w:p w14:paraId="45285C0E"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38605988" w14:textId="77777777" w:rsidR="004666AA" w:rsidRPr="00C77039" w:rsidRDefault="004666AA" w:rsidP="00B369EB">
            <w:pPr>
              <w:spacing w:line="276" w:lineRule="auto"/>
              <w:rPr>
                <w:i/>
                <w:lang w:val="en-US"/>
              </w:rPr>
            </w:pPr>
            <w:r w:rsidRPr="00C77039">
              <w:rPr>
                <w:i/>
                <w:lang w:val="en-US"/>
              </w:rPr>
              <w:t>36,90</w:t>
            </w:r>
          </w:p>
        </w:tc>
        <w:tc>
          <w:tcPr>
            <w:tcW w:w="1276" w:type="dxa"/>
            <w:gridSpan w:val="3"/>
            <w:tcBorders>
              <w:top w:val="nil"/>
              <w:bottom w:val="single" w:sz="2" w:space="0" w:color="auto"/>
            </w:tcBorders>
          </w:tcPr>
          <w:p w14:paraId="6357851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F9945D4" w14:textId="77777777" w:rsidR="004666AA" w:rsidRPr="00C77039" w:rsidRDefault="004666AA" w:rsidP="00B369EB">
            <w:pPr>
              <w:spacing w:line="276" w:lineRule="auto"/>
              <w:rPr>
                <w:i/>
                <w:lang w:val="en-US"/>
              </w:rPr>
            </w:pPr>
          </w:p>
        </w:tc>
      </w:tr>
      <w:tr w:rsidR="004666AA" w:rsidRPr="00C77039" w14:paraId="16FE73C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C16969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99D1127" w14:textId="77777777" w:rsidR="004666AA" w:rsidRPr="00C77039" w:rsidRDefault="004666AA" w:rsidP="00B369EB">
            <w:pPr>
              <w:spacing w:line="276" w:lineRule="auto"/>
              <w:jc w:val="center"/>
              <w:rPr>
                <w:i/>
                <w:sz w:val="16"/>
                <w:szCs w:val="16"/>
                <w:lang w:val="en-US"/>
              </w:rPr>
            </w:pPr>
            <w:r w:rsidRPr="00C77039">
              <w:rPr>
                <w:i/>
                <w:sz w:val="16"/>
                <w:szCs w:val="16"/>
                <w:lang w:val="en-US"/>
              </w:rPr>
              <w:t>2010237318750</w:t>
            </w:r>
          </w:p>
        </w:tc>
        <w:tc>
          <w:tcPr>
            <w:tcW w:w="3402" w:type="dxa"/>
            <w:tcBorders>
              <w:top w:val="nil"/>
              <w:bottom w:val="single" w:sz="2" w:space="0" w:color="auto"/>
            </w:tcBorders>
          </w:tcPr>
          <w:p w14:paraId="09A7D246" w14:textId="77777777" w:rsidR="004666AA" w:rsidRPr="00C77039" w:rsidRDefault="004666AA" w:rsidP="00B369EB">
            <w:pPr>
              <w:spacing w:line="276" w:lineRule="auto"/>
              <w:rPr>
                <w:i/>
                <w:lang w:val="en-US"/>
              </w:rPr>
            </w:pPr>
            <w:r w:rsidRPr="00C77039">
              <w:rPr>
                <w:i/>
                <w:lang w:val="en-US"/>
              </w:rPr>
              <w:t xml:space="preserve">Distantieri </w:t>
            </w:r>
          </w:p>
        </w:tc>
        <w:tc>
          <w:tcPr>
            <w:tcW w:w="1134" w:type="dxa"/>
            <w:gridSpan w:val="4"/>
            <w:tcBorders>
              <w:top w:val="nil"/>
              <w:bottom w:val="single" w:sz="2" w:space="0" w:color="auto"/>
            </w:tcBorders>
          </w:tcPr>
          <w:p w14:paraId="063A7763"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0C02CE09" w14:textId="77777777" w:rsidR="004666AA" w:rsidRPr="00C77039" w:rsidRDefault="004666AA" w:rsidP="00B369EB">
            <w:pPr>
              <w:spacing w:line="276" w:lineRule="auto"/>
              <w:rPr>
                <w:i/>
                <w:lang w:val="en-US"/>
              </w:rPr>
            </w:pPr>
            <w:r w:rsidRPr="00C77039">
              <w:rPr>
                <w:i/>
                <w:lang w:val="en-US"/>
              </w:rPr>
              <w:t>5,40</w:t>
            </w:r>
          </w:p>
        </w:tc>
        <w:tc>
          <w:tcPr>
            <w:tcW w:w="1276" w:type="dxa"/>
            <w:gridSpan w:val="3"/>
            <w:tcBorders>
              <w:top w:val="nil"/>
              <w:bottom w:val="single" w:sz="2" w:space="0" w:color="auto"/>
            </w:tcBorders>
          </w:tcPr>
          <w:p w14:paraId="62A6E42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78C289A" w14:textId="77777777" w:rsidR="004666AA" w:rsidRPr="00C77039" w:rsidRDefault="004666AA" w:rsidP="00B369EB">
            <w:pPr>
              <w:spacing w:line="276" w:lineRule="auto"/>
              <w:rPr>
                <w:i/>
                <w:lang w:val="en-US"/>
              </w:rPr>
            </w:pPr>
          </w:p>
        </w:tc>
      </w:tr>
      <w:tr w:rsidR="004666AA" w:rsidRPr="00C77039" w14:paraId="562CEA9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AABD52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D1E41A4"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2734113803881</w:t>
            </w:r>
          </w:p>
        </w:tc>
        <w:tc>
          <w:tcPr>
            <w:tcW w:w="3402" w:type="dxa"/>
            <w:tcBorders>
              <w:top w:val="nil"/>
              <w:bottom w:val="single" w:sz="2" w:space="0" w:color="auto"/>
            </w:tcBorders>
          </w:tcPr>
          <w:p w14:paraId="3CC91B0D" w14:textId="77777777" w:rsidR="004666AA" w:rsidRPr="00C77039" w:rsidRDefault="004666AA" w:rsidP="00B369EB">
            <w:pPr>
              <w:spacing w:line="276" w:lineRule="auto"/>
              <w:rPr>
                <w:i/>
                <w:lang w:val="en-US"/>
              </w:rPr>
            </w:pPr>
            <w:r w:rsidRPr="00C77039">
              <w:rPr>
                <w:i/>
                <w:lang w:val="en-US"/>
              </w:rPr>
              <w:t>Sirma moale obisnuita, D=1.5 OL32 9.889 mm</w:t>
            </w:r>
          </w:p>
        </w:tc>
        <w:tc>
          <w:tcPr>
            <w:tcW w:w="1134" w:type="dxa"/>
            <w:gridSpan w:val="4"/>
            <w:tcBorders>
              <w:top w:val="nil"/>
              <w:bottom w:val="single" w:sz="2" w:space="0" w:color="auto"/>
            </w:tcBorders>
          </w:tcPr>
          <w:p w14:paraId="0A1F9FE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A466D7B" w14:textId="77777777" w:rsidR="004666AA" w:rsidRPr="00C77039" w:rsidRDefault="004666AA" w:rsidP="00B369EB">
            <w:pPr>
              <w:spacing w:line="276" w:lineRule="auto"/>
              <w:rPr>
                <w:i/>
                <w:lang w:val="en-US"/>
              </w:rPr>
            </w:pPr>
            <w:r w:rsidRPr="00C77039">
              <w:rPr>
                <w:i/>
                <w:lang w:val="en-US"/>
              </w:rPr>
              <w:t>0,36</w:t>
            </w:r>
          </w:p>
        </w:tc>
        <w:tc>
          <w:tcPr>
            <w:tcW w:w="1276" w:type="dxa"/>
            <w:gridSpan w:val="3"/>
            <w:tcBorders>
              <w:top w:val="nil"/>
              <w:bottom w:val="single" w:sz="2" w:space="0" w:color="auto"/>
            </w:tcBorders>
          </w:tcPr>
          <w:p w14:paraId="7AE2FE9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14DF13F" w14:textId="77777777" w:rsidR="004666AA" w:rsidRPr="00C77039" w:rsidRDefault="004666AA" w:rsidP="00B369EB">
            <w:pPr>
              <w:spacing w:line="276" w:lineRule="auto"/>
              <w:rPr>
                <w:i/>
                <w:lang w:val="en-US"/>
              </w:rPr>
            </w:pPr>
          </w:p>
        </w:tc>
      </w:tr>
      <w:tr w:rsidR="004666AA" w14:paraId="0CA4BE2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14312BBB" w14:textId="77777777" w:rsidR="004666AA" w:rsidRDefault="004666AA" w:rsidP="00B369EB">
            <w:pPr>
              <w:jc w:val="center"/>
              <w:rPr>
                <w:lang w:val="en-US"/>
              </w:rPr>
            </w:pPr>
            <w:r>
              <w:rPr>
                <w:lang w:val="en-US"/>
              </w:rPr>
              <w:t>7</w:t>
            </w:r>
          </w:p>
        </w:tc>
        <w:tc>
          <w:tcPr>
            <w:tcW w:w="1418" w:type="dxa"/>
            <w:gridSpan w:val="2"/>
            <w:tcBorders>
              <w:top w:val="single" w:sz="4" w:space="0" w:color="auto"/>
              <w:bottom w:val="single" w:sz="4" w:space="0" w:color="auto"/>
            </w:tcBorders>
            <w:vAlign w:val="center"/>
          </w:tcPr>
          <w:p w14:paraId="3D675C3B" w14:textId="77777777" w:rsidR="004666AA" w:rsidRPr="007C6FA1" w:rsidRDefault="004666AA" w:rsidP="00B369EB">
            <w:pPr>
              <w:jc w:val="center"/>
              <w:rPr>
                <w:b/>
                <w:lang w:val="en-US"/>
              </w:rPr>
            </w:pPr>
            <w:r w:rsidRPr="001A1851">
              <w:rPr>
                <w:b/>
                <w:lang w:val="en-US"/>
              </w:rPr>
              <w:t>CC01E</w:t>
            </w:r>
          </w:p>
        </w:tc>
        <w:tc>
          <w:tcPr>
            <w:tcW w:w="3402" w:type="dxa"/>
            <w:tcBorders>
              <w:top w:val="single" w:sz="4" w:space="0" w:color="auto"/>
              <w:bottom w:val="single" w:sz="4" w:space="0" w:color="auto"/>
            </w:tcBorders>
          </w:tcPr>
          <w:p w14:paraId="414A1F39"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Armaturi din otel beton OB 37 fasonate in ateliere de santier si montate cu diametrul barelor pina la 8 mm inclusiv in fundatii continue si radiere</w:t>
            </w:r>
            <w:r w:rsidRPr="00A06A10">
              <w:rPr>
                <w:rFonts w:ascii="Times New Roman CYR" w:hAnsi="Times New Roman CYR" w:cs="Times New Roman CYR"/>
                <w:sz w:val="16"/>
                <w:szCs w:val="16"/>
                <w:lang w:val="en-US"/>
              </w:rPr>
              <w:t xml:space="preserve"> </w:t>
            </w:r>
          </w:p>
          <w:p w14:paraId="539C94BD"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902F7FE"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41F0A33D" w14:textId="77777777" w:rsidR="004666AA" w:rsidRPr="001A1851" w:rsidRDefault="004666AA" w:rsidP="00B369EB">
            <w:pPr>
              <w:adjustRightInd w:val="0"/>
              <w:jc w:val="center"/>
              <w:rPr>
                <w:b/>
                <w:lang w:val="en-US"/>
              </w:rPr>
            </w:pPr>
            <w:r w:rsidRPr="001A1851">
              <w:rPr>
                <w:b/>
                <w:lang w:val="en-US"/>
              </w:rPr>
              <w:t>7,00</w:t>
            </w:r>
          </w:p>
          <w:p w14:paraId="47B33E71"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26F4261"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41524819" w14:textId="77777777" w:rsidR="004666AA" w:rsidRDefault="004666AA" w:rsidP="00B369EB">
            <w:pPr>
              <w:jc w:val="center"/>
              <w:rPr>
                <w:lang w:val="en-US"/>
              </w:rPr>
            </w:pPr>
          </w:p>
        </w:tc>
      </w:tr>
      <w:tr w:rsidR="004666AA" w:rsidRPr="00C77039" w14:paraId="5A36C52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71F943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184F438" w14:textId="77777777" w:rsidR="004666AA" w:rsidRPr="00C77039" w:rsidRDefault="004666AA" w:rsidP="00B369EB">
            <w:pPr>
              <w:spacing w:line="276" w:lineRule="auto"/>
              <w:jc w:val="center"/>
              <w:rPr>
                <w:i/>
                <w:sz w:val="16"/>
                <w:szCs w:val="16"/>
                <w:lang w:val="en-US"/>
              </w:rPr>
            </w:pPr>
            <w:r w:rsidRPr="00C77039">
              <w:rPr>
                <w:i/>
                <w:sz w:val="16"/>
                <w:szCs w:val="16"/>
                <w:lang w:val="en-US"/>
              </w:rPr>
              <w:t>7123020011140</w:t>
            </w:r>
          </w:p>
        </w:tc>
        <w:tc>
          <w:tcPr>
            <w:tcW w:w="3402" w:type="dxa"/>
            <w:tcBorders>
              <w:top w:val="nil"/>
              <w:bottom w:val="single" w:sz="2" w:space="0" w:color="auto"/>
            </w:tcBorders>
          </w:tcPr>
          <w:p w14:paraId="6499C8B5" w14:textId="77777777" w:rsidR="004666AA" w:rsidRPr="00C77039" w:rsidRDefault="004666AA" w:rsidP="00B369EB">
            <w:pPr>
              <w:spacing w:line="276" w:lineRule="auto"/>
              <w:rPr>
                <w:i/>
                <w:lang w:val="en-US"/>
              </w:rPr>
            </w:pPr>
            <w:r w:rsidRPr="00C77039">
              <w:rPr>
                <w:i/>
                <w:lang w:val="en-US"/>
              </w:rPr>
              <w:t>Fierar beton</w:t>
            </w:r>
          </w:p>
        </w:tc>
        <w:tc>
          <w:tcPr>
            <w:tcW w:w="1134" w:type="dxa"/>
            <w:gridSpan w:val="4"/>
            <w:tcBorders>
              <w:top w:val="nil"/>
              <w:bottom w:val="single" w:sz="2" w:space="0" w:color="auto"/>
            </w:tcBorders>
          </w:tcPr>
          <w:p w14:paraId="7AB5A2B7"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5303F6B" w14:textId="77777777" w:rsidR="004666AA" w:rsidRPr="00C77039" w:rsidRDefault="004666AA" w:rsidP="00B369EB">
            <w:pPr>
              <w:spacing w:line="276" w:lineRule="auto"/>
              <w:rPr>
                <w:i/>
                <w:lang w:val="en-US"/>
              </w:rPr>
            </w:pPr>
            <w:r w:rsidRPr="00C77039">
              <w:rPr>
                <w:i/>
                <w:lang w:val="en-US"/>
              </w:rPr>
              <w:t>0,45</w:t>
            </w:r>
          </w:p>
        </w:tc>
        <w:tc>
          <w:tcPr>
            <w:tcW w:w="1276" w:type="dxa"/>
            <w:gridSpan w:val="3"/>
            <w:tcBorders>
              <w:top w:val="nil"/>
              <w:bottom w:val="single" w:sz="2" w:space="0" w:color="auto"/>
            </w:tcBorders>
          </w:tcPr>
          <w:p w14:paraId="46FDA5F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D3DFA0" w14:textId="77777777" w:rsidR="004666AA" w:rsidRPr="00C77039" w:rsidRDefault="004666AA" w:rsidP="00B369EB">
            <w:pPr>
              <w:spacing w:line="276" w:lineRule="auto"/>
              <w:rPr>
                <w:i/>
                <w:lang w:val="en-US"/>
              </w:rPr>
            </w:pPr>
          </w:p>
        </w:tc>
      </w:tr>
      <w:tr w:rsidR="004666AA" w:rsidRPr="00C77039" w14:paraId="614C002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235723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76A3DD4"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21D2D62C"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306F0C89"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2F40A03D" w14:textId="77777777" w:rsidR="004666AA" w:rsidRPr="00C77039" w:rsidRDefault="004666AA" w:rsidP="00B369EB">
            <w:pPr>
              <w:spacing w:line="276" w:lineRule="auto"/>
              <w:rPr>
                <w:i/>
                <w:lang w:val="en-US"/>
              </w:rPr>
            </w:pPr>
            <w:r w:rsidRPr="00C77039">
              <w:rPr>
                <w:i/>
                <w:lang w:val="en-US"/>
              </w:rPr>
              <w:t>0,02</w:t>
            </w:r>
          </w:p>
        </w:tc>
        <w:tc>
          <w:tcPr>
            <w:tcW w:w="1276" w:type="dxa"/>
            <w:gridSpan w:val="3"/>
            <w:tcBorders>
              <w:top w:val="nil"/>
              <w:bottom w:val="single" w:sz="2" w:space="0" w:color="auto"/>
            </w:tcBorders>
          </w:tcPr>
          <w:p w14:paraId="5D500E0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3377337" w14:textId="77777777" w:rsidR="004666AA" w:rsidRPr="00C77039" w:rsidRDefault="004666AA" w:rsidP="00B369EB">
            <w:pPr>
              <w:spacing w:line="276" w:lineRule="auto"/>
              <w:rPr>
                <w:i/>
                <w:lang w:val="en-US"/>
              </w:rPr>
            </w:pPr>
          </w:p>
        </w:tc>
      </w:tr>
      <w:tr w:rsidR="004666AA" w:rsidRPr="00C77039" w14:paraId="61408A8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BAF166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6FB9B1A" w14:textId="77777777" w:rsidR="004666AA" w:rsidRPr="00C77039" w:rsidRDefault="004666AA" w:rsidP="00B369EB">
            <w:pPr>
              <w:spacing w:line="276" w:lineRule="auto"/>
              <w:jc w:val="center"/>
              <w:rPr>
                <w:i/>
                <w:sz w:val="16"/>
                <w:szCs w:val="16"/>
                <w:lang w:val="en-US"/>
              </w:rPr>
            </w:pPr>
            <w:r w:rsidRPr="00C77039">
              <w:rPr>
                <w:i/>
                <w:sz w:val="16"/>
                <w:szCs w:val="16"/>
                <w:lang w:val="en-US"/>
              </w:rPr>
              <w:t>2710602100000</w:t>
            </w:r>
          </w:p>
        </w:tc>
        <w:tc>
          <w:tcPr>
            <w:tcW w:w="3402" w:type="dxa"/>
            <w:tcBorders>
              <w:top w:val="nil"/>
              <w:bottom w:val="single" w:sz="2" w:space="0" w:color="auto"/>
            </w:tcBorders>
          </w:tcPr>
          <w:p w14:paraId="3D7A0FEF" w14:textId="77777777" w:rsidR="004666AA" w:rsidRPr="00C77039" w:rsidRDefault="004666AA" w:rsidP="00B369EB">
            <w:pPr>
              <w:spacing w:line="276" w:lineRule="auto"/>
              <w:rPr>
                <w:i/>
                <w:lang w:val="en-US"/>
              </w:rPr>
            </w:pPr>
            <w:r w:rsidRPr="00C77039">
              <w:rPr>
                <w:i/>
                <w:lang w:val="en-US"/>
              </w:rPr>
              <w:t>Otel beton OB 37 diam. mai mic sau egal de 8 mm</w:t>
            </w:r>
          </w:p>
        </w:tc>
        <w:tc>
          <w:tcPr>
            <w:tcW w:w="1134" w:type="dxa"/>
            <w:gridSpan w:val="4"/>
            <w:tcBorders>
              <w:top w:val="nil"/>
              <w:bottom w:val="single" w:sz="2" w:space="0" w:color="auto"/>
            </w:tcBorders>
          </w:tcPr>
          <w:p w14:paraId="0EC2155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6B9C2C9" w14:textId="77777777" w:rsidR="004666AA" w:rsidRPr="00C77039" w:rsidRDefault="004666AA" w:rsidP="00B369EB">
            <w:pPr>
              <w:spacing w:line="276" w:lineRule="auto"/>
              <w:rPr>
                <w:i/>
                <w:lang w:val="en-US"/>
              </w:rPr>
            </w:pPr>
            <w:r w:rsidRPr="00C77039">
              <w:rPr>
                <w:i/>
                <w:lang w:val="en-US"/>
              </w:rPr>
              <w:t>7,17</w:t>
            </w:r>
          </w:p>
        </w:tc>
        <w:tc>
          <w:tcPr>
            <w:tcW w:w="1276" w:type="dxa"/>
            <w:gridSpan w:val="3"/>
            <w:tcBorders>
              <w:top w:val="nil"/>
              <w:bottom w:val="single" w:sz="2" w:space="0" w:color="auto"/>
            </w:tcBorders>
          </w:tcPr>
          <w:p w14:paraId="5F726F7C"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42BD96A" w14:textId="77777777" w:rsidR="004666AA" w:rsidRPr="00C77039" w:rsidRDefault="004666AA" w:rsidP="00B369EB">
            <w:pPr>
              <w:spacing w:line="276" w:lineRule="auto"/>
              <w:rPr>
                <w:i/>
                <w:lang w:val="en-US"/>
              </w:rPr>
            </w:pPr>
          </w:p>
        </w:tc>
      </w:tr>
      <w:tr w:rsidR="004666AA" w:rsidRPr="00C77039" w14:paraId="383A558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40F40C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834BCB4" w14:textId="77777777" w:rsidR="004666AA" w:rsidRPr="00C77039" w:rsidRDefault="004666AA" w:rsidP="00B369EB">
            <w:pPr>
              <w:spacing w:line="276" w:lineRule="auto"/>
              <w:jc w:val="center"/>
              <w:rPr>
                <w:i/>
                <w:sz w:val="16"/>
                <w:szCs w:val="16"/>
                <w:lang w:val="en-US"/>
              </w:rPr>
            </w:pPr>
            <w:r w:rsidRPr="00C77039">
              <w:rPr>
                <w:i/>
                <w:sz w:val="16"/>
                <w:szCs w:val="16"/>
                <w:lang w:val="en-US"/>
              </w:rPr>
              <w:t>2010237318750</w:t>
            </w:r>
          </w:p>
        </w:tc>
        <w:tc>
          <w:tcPr>
            <w:tcW w:w="3402" w:type="dxa"/>
            <w:tcBorders>
              <w:top w:val="nil"/>
              <w:bottom w:val="single" w:sz="2" w:space="0" w:color="auto"/>
            </w:tcBorders>
          </w:tcPr>
          <w:p w14:paraId="7A3817E2" w14:textId="77777777" w:rsidR="004666AA" w:rsidRPr="00C77039" w:rsidRDefault="004666AA" w:rsidP="00B369EB">
            <w:pPr>
              <w:spacing w:line="276" w:lineRule="auto"/>
              <w:rPr>
                <w:i/>
                <w:lang w:val="en-US"/>
              </w:rPr>
            </w:pPr>
            <w:r w:rsidRPr="00C77039">
              <w:rPr>
                <w:i/>
                <w:lang w:val="en-US"/>
              </w:rPr>
              <w:t xml:space="preserve">Distantieri </w:t>
            </w:r>
          </w:p>
        </w:tc>
        <w:tc>
          <w:tcPr>
            <w:tcW w:w="1134" w:type="dxa"/>
            <w:gridSpan w:val="4"/>
            <w:tcBorders>
              <w:top w:val="nil"/>
              <w:bottom w:val="single" w:sz="2" w:space="0" w:color="auto"/>
            </w:tcBorders>
          </w:tcPr>
          <w:p w14:paraId="54F938C7"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780417E9" w14:textId="77777777" w:rsidR="004666AA" w:rsidRPr="00C77039" w:rsidRDefault="004666AA" w:rsidP="00B369EB">
            <w:pPr>
              <w:spacing w:line="276" w:lineRule="auto"/>
              <w:rPr>
                <w:i/>
                <w:lang w:val="en-US"/>
              </w:rPr>
            </w:pPr>
            <w:r w:rsidRPr="00C77039">
              <w:rPr>
                <w:i/>
                <w:lang w:val="en-US"/>
              </w:rPr>
              <w:t>1,05</w:t>
            </w:r>
          </w:p>
        </w:tc>
        <w:tc>
          <w:tcPr>
            <w:tcW w:w="1276" w:type="dxa"/>
            <w:gridSpan w:val="3"/>
            <w:tcBorders>
              <w:top w:val="nil"/>
              <w:bottom w:val="single" w:sz="2" w:space="0" w:color="auto"/>
            </w:tcBorders>
          </w:tcPr>
          <w:p w14:paraId="50163BE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00418DC" w14:textId="77777777" w:rsidR="004666AA" w:rsidRPr="00C77039" w:rsidRDefault="004666AA" w:rsidP="00B369EB">
            <w:pPr>
              <w:spacing w:line="276" w:lineRule="auto"/>
              <w:rPr>
                <w:i/>
                <w:lang w:val="en-US"/>
              </w:rPr>
            </w:pPr>
          </w:p>
        </w:tc>
      </w:tr>
      <w:tr w:rsidR="004666AA" w:rsidRPr="00C77039" w14:paraId="4DF4238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0F049A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D466E0D"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2734113803881</w:t>
            </w:r>
          </w:p>
        </w:tc>
        <w:tc>
          <w:tcPr>
            <w:tcW w:w="3402" w:type="dxa"/>
            <w:tcBorders>
              <w:top w:val="nil"/>
              <w:bottom w:val="single" w:sz="2" w:space="0" w:color="auto"/>
            </w:tcBorders>
          </w:tcPr>
          <w:p w14:paraId="61F8AF27" w14:textId="77777777" w:rsidR="004666AA" w:rsidRPr="00C77039" w:rsidRDefault="004666AA" w:rsidP="00B369EB">
            <w:pPr>
              <w:spacing w:line="276" w:lineRule="auto"/>
              <w:rPr>
                <w:i/>
                <w:lang w:val="en-US"/>
              </w:rPr>
            </w:pPr>
            <w:r w:rsidRPr="00C77039">
              <w:rPr>
                <w:i/>
                <w:lang w:val="en-US"/>
              </w:rPr>
              <w:t>Sirma moale obisnuita, D=1.5 OL32 9.889 mm</w:t>
            </w:r>
          </w:p>
        </w:tc>
        <w:tc>
          <w:tcPr>
            <w:tcW w:w="1134" w:type="dxa"/>
            <w:gridSpan w:val="4"/>
            <w:tcBorders>
              <w:top w:val="nil"/>
              <w:bottom w:val="single" w:sz="2" w:space="0" w:color="auto"/>
            </w:tcBorders>
          </w:tcPr>
          <w:p w14:paraId="1C64617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51FC7E41" w14:textId="77777777" w:rsidR="004666AA" w:rsidRPr="00C77039" w:rsidRDefault="004666AA" w:rsidP="00B369EB">
            <w:pPr>
              <w:spacing w:line="276" w:lineRule="auto"/>
              <w:rPr>
                <w:i/>
                <w:lang w:val="en-US"/>
              </w:rPr>
            </w:pPr>
            <w:r w:rsidRPr="00C77039">
              <w:rPr>
                <w:i/>
                <w:lang w:val="en-US"/>
              </w:rPr>
              <w:t>0,07</w:t>
            </w:r>
          </w:p>
        </w:tc>
        <w:tc>
          <w:tcPr>
            <w:tcW w:w="1276" w:type="dxa"/>
            <w:gridSpan w:val="3"/>
            <w:tcBorders>
              <w:top w:val="nil"/>
              <w:bottom w:val="single" w:sz="2" w:space="0" w:color="auto"/>
            </w:tcBorders>
          </w:tcPr>
          <w:p w14:paraId="5E8463E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F931B1" w14:textId="77777777" w:rsidR="004666AA" w:rsidRPr="00C77039" w:rsidRDefault="004666AA" w:rsidP="00B369EB">
            <w:pPr>
              <w:spacing w:line="276" w:lineRule="auto"/>
              <w:rPr>
                <w:i/>
                <w:lang w:val="en-US"/>
              </w:rPr>
            </w:pPr>
          </w:p>
        </w:tc>
      </w:tr>
      <w:tr w:rsidR="004666AA" w14:paraId="0FA2CA06"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A04A04E" w14:textId="77777777" w:rsidR="004666AA" w:rsidRDefault="004666AA" w:rsidP="00B369EB">
            <w:pPr>
              <w:jc w:val="center"/>
              <w:rPr>
                <w:lang w:val="en-US"/>
              </w:rPr>
            </w:pPr>
            <w:r>
              <w:rPr>
                <w:lang w:val="en-US"/>
              </w:rPr>
              <w:t>8</w:t>
            </w:r>
          </w:p>
        </w:tc>
        <w:tc>
          <w:tcPr>
            <w:tcW w:w="1418" w:type="dxa"/>
            <w:gridSpan w:val="2"/>
            <w:tcBorders>
              <w:top w:val="single" w:sz="4" w:space="0" w:color="auto"/>
              <w:bottom w:val="single" w:sz="4" w:space="0" w:color="auto"/>
            </w:tcBorders>
            <w:vAlign w:val="center"/>
          </w:tcPr>
          <w:p w14:paraId="0E86A023" w14:textId="77777777" w:rsidR="004666AA" w:rsidRPr="007C6FA1" w:rsidRDefault="004666AA" w:rsidP="00B369EB">
            <w:pPr>
              <w:jc w:val="center"/>
              <w:rPr>
                <w:b/>
                <w:lang w:val="en-US"/>
              </w:rPr>
            </w:pPr>
            <w:r w:rsidRPr="001A1851">
              <w:rPr>
                <w:b/>
                <w:lang w:val="en-US"/>
              </w:rPr>
              <w:t>CL57B</w:t>
            </w:r>
          </w:p>
        </w:tc>
        <w:tc>
          <w:tcPr>
            <w:tcW w:w="3402" w:type="dxa"/>
            <w:tcBorders>
              <w:top w:val="single" w:sz="4" w:space="0" w:color="auto"/>
              <w:bottom w:val="single" w:sz="4" w:space="0" w:color="auto"/>
            </w:tcBorders>
          </w:tcPr>
          <w:p w14:paraId="5DBA2359"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Montarea si fixarea pieselor inglobate in beton armat monolit: cu greutatea sub 10 kg</w:t>
            </w:r>
            <w:r w:rsidRPr="00A06A10">
              <w:rPr>
                <w:rFonts w:ascii="Times New Roman CYR" w:hAnsi="Times New Roman CYR" w:cs="Times New Roman CYR"/>
                <w:sz w:val="16"/>
                <w:szCs w:val="16"/>
                <w:lang w:val="en-US"/>
              </w:rPr>
              <w:t xml:space="preserve"> </w:t>
            </w:r>
          </w:p>
          <w:p w14:paraId="48EAF5DB"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78E6BB4E"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46AC9CFE" w14:textId="77777777" w:rsidR="004666AA" w:rsidRPr="001A1851" w:rsidRDefault="004666AA" w:rsidP="00B369EB">
            <w:pPr>
              <w:adjustRightInd w:val="0"/>
              <w:jc w:val="center"/>
              <w:rPr>
                <w:b/>
                <w:lang w:val="en-US"/>
              </w:rPr>
            </w:pPr>
            <w:r w:rsidRPr="001A1851">
              <w:rPr>
                <w:b/>
                <w:lang w:val="en-US"/>
              </w:rPr>
              <w:t>24,50</w:t>
            </w:r>
          </w:p>
          <w:p w14:paraId="670F8746"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9C581D0"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0911EC4C" w14:textId="77777777" w:rsidR="004666AA" w:rsidRDefault="004666AA" w:rsidP="00B369EB">
            <w:pPr>
              <w:jc w:val="center"/>
              <w:rPr>
                <w:lang w:val="en-US"/>
              </w:rPr>
            </w:pPr>
          </w:p>
        </w:tc>
      </w:tr>
      <w:tr w:rsidR="004666AA" w:rsidRPr="00C77039" w14:paraId="2E4977B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32CF44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EA57A61" w14:textId="77777777" w:rsidR="004666AA" w:rsidRPr="00C77039" w:rsidRDefault="004666AA" w:rsidP="00B369EB">
            <w:pPr>
              <w:spacing w:line="276" w:lineRule="auto"/>
              <w:jc w:val="center"/>
              <w:rPr>
                <w:i/>
                <w:sz w:val="16"/>
                <w:szCs w:val="16"/>
                <w:lang w:val="en-US"/>
              </w:rPr>
            </w:pPr>
            <w:r w:rsidRPr="00C77039">
              <w:rPr>
                <w:i/>
                <w:sz w:val="16"/>
                <w:szCs w:val="16"/>
                <w:lang w:val="en-US"/>
              </w:rPr>
              <w:t>7136080025001</w:t>
            </w:r>
          </w:p>
        </w:tc>
        <w:tc>
          <w:tcPr>
            <w:tcW w:w="3402" w:type="dxa"/>
            <w:tcBorders>
              <w:top w:val="nil"/>
              <w:bottom w:val="single" w:sz="2" w:space="0" w:color="auto"/>
            </w:tcBorders>
          </w:tcPr>
          <w:p w14:paraId="4D54A27F" w14:textId="77777777" w:rsidR="004666AA" w:rsidRPr="00C77039" w:rsidRDefault="004666AA" w:rsidP="00B369EB">
            <w:pPr>
              <w:spacing w:line="276" w:lineRule="auto"/>
              <w:rPr>
                <w:i/>
                <w:lang w:val="en-US"/>
              </w:rPr>
            </w:pPr>
            <w:r w:rsidRPr="00C77039">
              <w:rPr>
                <w:i/>
                <w:lang w:val="en-US"/>
              </w:rPr>
              <w:t xml:space="preserve">Montator </w:t>
            </w:r>
          </w:p>
        </w:tc>
        <w:tc>
          <w:tcPr>
            <w:tcW w:w="1134" w:type="dxa"/>
            <w:gridSpan w:val="4"/>
            <w:tcBorders>
              <w:top w:val="nil"/>
              <w:bottom w:val="single" w:sz="2" w:space="0" w:color="auto"/>
            </w:tcBorders>
          </w:tcPr>
          <w:p w14:paraId="42EAB203"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40BBE8B1" w14:textId="77777777" w:rsidR="004666AA" w:rsidRPr="00C77039" w:rsidRDefault="004666AA" w:rsidP="00B369EB">
            <w:pPr>
              <w:spacing w:line="276" w:lineRule="auto"/>
              <w:rPr>
                <w:i/>
                <w:lang w:val="en-US"/>
              </w:rPr>
            </w:pPr>
            <w:r w:rsidRPr="00C77039">
              <w:rPr>
                <w:i/>
                <w:lang w:val="en-US"/>
              </w:rPr>
              <w:t>2,57</w:t>
            </w:r>
          </w:p>
        </w:tc>
        <w:tc>
          <w:tcPr>
            <w:tcW w:w="1276" w:type="dxa"/>
            <w:gridSpan w:val="3"/>
            <w:tcBorders>
              <w:top w:val="nil"/>
              <w:bottom w:val="single" w:sz="2" w:space="0" w:color="auto"/>
            </w:tcBorders>
          </w:tcPr>
          <w:p w14:paraId="03DAB2B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8068C83" w14:textId="77777777" w:rsidR="004666AA" w:rsidRPr="00C77039" w:rsidRDefault="004666AA" w:rsidP="00B369EB">
            <w:pPr>
              <w:spacing w:line="276" w:lineRule="auto"/>
              <w:rPr>
                <w:i/>
                <w:lang w:val="en-US"/>
              </w:rPr>
            </w:pPr>
          </w:p>
        </w:tc>
      </w:tr>
      <w:tr w:rsidR="004666AA" w:rsidRPr="00C77039" w14:paraId="3DB3CD51"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382D10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C9A6EDB" w14:textId="77777777" w:rsidR="004666AA" w:rsidRPr="00C77039" w:rsidRDefault="004666AA" w:rsidP="00B369EB">
            <w:pPr>
              <w:spacing w:line="276" w:lineRule="auto"/>
              <w:jc w:val="center"/>
              <w:rPr>
                <w:i/>
                <w:sz w:val="16"/>
                <w:szCs w:val="16"/>
                <w:lang w:val="en-US"/>
              </w:rPr>
            </w:pPr>
            <w:r w:rsidRPr="00C77039">
              <w:rPr>
                <w:i/>
                <w:sz w:val="16"/>
                <w:szCs w:val="16"/>
                <w:lang w:val="en-US"/>
              </w:rPr>
              <w:t>2811236309900</w:t>
            </w:r>
          </w:p>
        </w:tc>
        <w:tc>
          <w:tcPr>
            <w:tcW w:w="3402" w:type="dxa"/>
            <w:tcBorders>
              <w:top w:val="nil"/>
              <w:bottom w:val="single" w:sz="2" w:space="0" w:color="auto"/>
            </w:tcBorders>
          </w:tcPr>
          <w:p w14:paraId="2B9BBBEC" w14:textId="77777777" w:rsidR="004666AA" w:rsidRPr="00C77039" w:rsidRDefault="004666AA" w:rsidP="00B369EB">
            <w:pPr>
              <w:spacing w:line="276" w:lineRule="auto"/>
              <w:rPr>
                <w:i/>
                <w:lang w:val="en-US"/>
              </w:rPr>
            </w:pPr>
            <w:r w:rsidRPr="00C77039">
              <w:rPr>
                <w:i/>
                <w:lang w:val="en-US"/>
              </w:rPr>
              <w:t xml:space="preserve">Confectii metalice </w:t>
            </w:r>
          </w:p>
        </w:tc>
        <w:tc>
          <w:tcPr>
            <w:tcW w:w="1134" w:type="dxa"/>
            <w:gridSpan w:val="4"/>
            <w:tcBorders>
              <w:top w:val="nil"/>
              <w:bottom w:val="single" w:sz="2" w:space="0" w:color="auto"/>
            </w:tcBorders>
          </w:tcPr>
          <w:p w14:paraId="108529F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5FA70141" w14:textId="77777777" w:rsidR="004666AA" w:rsidRPr="00C77039" w:rsidRDefault="004666AA" w:rsidP="00B369EB">
            <w:pPr>
              <w:spacing w:line="276" w:lineRule="auto"/>
              <w:rPr>
                <w:i/>
                <w:lang w:val="en-US"/>
              </w:rPr>
            </w:pPr>
            <w:r w:rsidRPr="00C77039">
              <w:rPr>
                <w:i/>
                <w:lang w:val="en-US"/>
              </w:rPr>
              <w:t>25,73</w:t>
            </w:r>
          </w:p>
        </w:tc>
        <w:tc>
          <w:tcPr>
            <w:tcW w:w="1276" w:type="dxa"/>
            <w:gridSpan w:val="3"/>
            <w:tcBorders>
              <w:top w:val="nil"/>
              <w:bottom w:val="single" w:sz="2" w:space="0" w:color="auto"/>
            </w:tcBorders>
          </w:tcPr>
          <w:p w14:paraId="24E7FA6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7CED98" w14:textId="77777777" w:rsidR="004666AA" w:rsidRPr="00C77039" w:rsidRDefault="004666AA" w:rsidP="00B369EB">
            <w:pPr>
              <w:spacing w:line="276" w:lineRule="auto"/>
              <w:rPr>
                <w:i/>
                <w:lang w:val="en-US"/>
              </w:rPr>
            </w:pPr>
          </w:p>
        </w:tc>
      </w:tr>
      <w:tr w:rsidR="004666AA" w:rsidRPr="00C77039" w14:paraId="568EE1A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D861E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930038D" w14:textId="77777777" w:rsidR="004666AA" w:rsidRPr="00C77039" w:rsidRDefault="004666AA" w:rsidP="00B369EB">
            <w:pPr>
              <w:spacing w:line="276" w:lineRule="auto"/>
              <w:jc w:val="center"/>
              <w:rPr>
                <w:i/>
                <w:sz w:val="16"/>
                <w:szCs w:val="16"/>
                <w:lang w:val="en-US"/>
              </w:rPr>
            </w:pPr>
            <w:r w:rsidRPr="00C77039">
              <w:rPr>
                <w:i/>
                <w:sz w:val="16"/>
                <w:szCs w:val="16"/>
                <w:lang w:val="en-US"/>
              </w:rPr>
              <w:t>2412126100010</w:t>
            </w:r>
          </w:p>
        </w:tc>
        <w:tc>
          <w:tcPr>
            <w:tcW w:w="3402" w:type="dxa"/>
            <w:tcBorders>
              <w:top w:val="nil"/>
              <w:bottom w:val="single" w:sz="2" w:space="0" w:color="auto"/>
            </w:tcBorders>
          </w:tcPr>
          <w:p w14:paraId="52051A01" w14:textId="77777777" w:rsidR="004666AA" w:rsidRPr="00C77039" w:rsidRDefault="004666AA" w:rsidP="00B369EB">
            <w:pPr>
              <w:spacing w:line="276" w:lineRule="auto"/>
              <w:rPr>
                <w:i/>
                <w:lang w:val="en-US"/>
              </w:rPr>
            </w:pPr>
            <w:r w:rsidRPr="00C77039">
              <w:rPr>
                <w:i/>
                <w:lang w:val="en-US"/>
              </w:rPr>
              <w:t>Miniu de plumb</w:t>
            </w:r>
          </w:p>
        </w:tc>
        <w:tc>
          <w:tcPr>
            <w:tcW w:w="1134" w:type="dxa"/>
            <w:gridSpan w:val="4"/>
            <w:tcBorders>
              <w:top w:val="nil"/>
              <w:bottom w:val="single" w:sz="2" w:space="0" w:color="auto"/>
            </w:tcBorders>
          </w:tcPr>
          <w:p w14:paraId="28C373C7"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D3D63D8" w14:textId="77777777" w:rsidR="004666AA" w:rsidRPr="00C77039" w:rsidRDefault="004666AA" w:rsidP="00B369EB">
            <w:pPr>
              <w:spacing w:line="276" w:lineRule="auto"/>
              <w:rPr>
                <w:i/>
                <w:lang w:val="en-US"/>
              </w:rPr>
            </w:pPr>
            <w:r w:rsidRPr="00C77039">
              <w:rPr>
                <w:i/>
                <w:lang w:val="en-US"/>
              </w:rPr>
              <w:t>0,49</w:t>
            </w:r>
          </w:p>
        </w:tc>
        <w:tc>
          <w:tcPr>
            <w:tcW w:w="1276" w:type="dxa"/>
            <w:gridSpan w:val="3"/>
            <w:tcBorders>
              <w:top w:val="nil"/>
              <w:bottom w:val="single" w:sz="2" w:space="0" w:color="auto"/>
            </w:tcBorders>
          </w:tcPr>
          <w:p w14:paraId="672C4B6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955AB07" w14:textId="77777777" w:rsidR="004666AA" w:rsidRPr="00C77039" w:rsidRDefault="004666AA" w:rsidP="00B369EB">
            <w:pPr>
              <w:spacing w:line="276" w:lineRule="auto"/>
              <w:rPr>
                <w:i/>
                <w:lang w:val="en-US"/>
              </w:rPr>
            </w:pPr>
          </w:p>
        </w:tc>
      </w:tr>
      <w:tr w:rsidR="004666AA" w:rsidRPr="00C77039" w14:paraId="6281A97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2732FF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803D2F9" w14:textId="77777777" w:rsidR="004666AA" w:rsidRPr="00C77039" w:rsidRDefault="004666AA" w:rsidP="00B369EB">
            <w:pPr>
              <w:spacing w:line="276" w:lineRule="auto"/>
              <w:jc w:val="center"/>
              <w:rPr>
                <w:i/>
                <w:sz w:val="16"/>
                <w:szCs w:val="16"/>
                <w:lang w:val="en-US"/>
              </w:rPr>
            </w:pPr>
            <w:r w:rsidRPr="00C77039">
              <w:rPr>
                <w:i/>
                <w:sz w:val="16"/>
                <w:szCs w:val="16"/>
                <w:lang w:val="en-US"/>
              </w:rPr>
              <w:t>2873155900311</w:t>
            </w:r>
          </w:p>
        </w:tc>
        <w:tc>
          <w:tcPr>
            <w:tcW w:w="3402" w:type="dxa"/>
            <w:tcBorders>
              <w:top w:val="nil"/>
              <w:bottom w:val="single" w:sz="2" w:space="0" w:color="auto"/>
            </w:tcBorders>
          </w:tcPr>
          <w:p w14:paraId="25C175CC" w14:textId="77777777" w:rsidR="004666AA" w:rsidRPr="00C77039" w:rsidRDefault="004666AA" w:rsidP="00B369EB">
            <w:pPr>
              <w:spacing w:line="276" w:lineRule="auto"/>
              <w:rPr>
                <w:i/>
                <w:lang w:val="en-US"/>
              </w:rPr>
            </w:pPr>
            <w:r w:rsidRPr="00C77039">
              <w:rPr>
                <w:i/>
                <w:lang w:val="en-US"/>
              </w:rPr>
              <w:t>Electrozi E-42A, 4 mm</w:t>
            </w:r>
          </w:p>
        </w:tc>
        <w:tc>
          <w:tcPr>
            <w:tcW w:w="1134" w:type="dxa"/>
            <w:gridSpan w:val="4"/>
            <w:tcBorders>
              <w:top w:val="nil"/>
              <w:bottom w:val="single" w:sz="2" w:space="0" w:color="auto"/>
            </w:tcBorders>
          </w:tcPr>
          <w:p w14:paraId="09D0D6B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BC93E5C" w14:textId="77777777" w:rsidR="004666AA" w:rsidRPr="00C77039" w:rsidRDefault="004666AA" w:rsidP="00B369EB">
            <w:pPr>
              <w:spacing w:line="276" w:lineRule="auto"/>
              <w:rPr>
                <w:i/>
                <w:lang w:val="en-US"/>
              </w:rPr>
            </w:pPr>
            <w:r w:rsidRPr="00C77039">
              <w:rPr>
                <w:i/>
                <w:lang w:val="en-US"/>
              </w:rPr>
              <w:t>0,25</w:t>
            </w:r>
          </w:p>
        </w:tc>
        <w:tc>
          <w:tcPr>
            <w:tcW w:w="1276" w:type="dxa"/>
            <w:gridSpan w:val="3"/>
            <w:tcBorders>
              <w:top w:val="nil"/>
              <w:bottom w:val="single" w:sz="2" w:space="0" w:color="auto"/>
            </w:tcBorders>
          </w:tcPr>
          <w:p w14:paraId="626A252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D1FA821" w14:textId="77777777" w:rsidR="004666AA" w:rsidRPr="00C77039" w:rsidRDefault="004666AA" w:rsidP="00B369EB">
            <w:pPr>
              <w:spacing w:line="276" w:lineRule="auto"/>
              <w:rPr>
                <w:i/>
                <w:lang w:val="en-US"/>
              </w:rPr>
            </w:pPr>
          </w:p>
        </w:tc>
      </w:tr>
      <w:tr w:rsidR="004666AA" w:rsidRPr="00C77039" w14:paraId="6CFA9B2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35026C2"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4EBAE1A" w14:textId="77777777" w:rsidR="004666AA" w:rsidRPr="00C77039" w:rsidRDefault="004666AA" w:rsidP="00B369EB">
            <w:pPr>
              <w:spacing w:line="276" w:lineRule="auto"/>
              <w:jc w:val="center"/>
              <w:rPr>
                <w:i/>
                <w:sz w:val="16"/>
                <w:szCs w:val="16"/>
                <w:lang w:val="en-US"/>
              </w:rPr>
            </w:pPr>
            <w:r w:rsidRPr="00C77039">
              <w:rPr>
                <w:i/>
                <w:sz w:val="16"/>
                <w:szCs w:val="16"/>
                <w:lang w:val="en-US"/>
              </w:rPr>
              <w:t>3110500002401</w:t>
            </w:r>
          </w:p>
        </w:tc>
        <w:tc>
          <w:tcPr>
            <w:tcW w:w="3402" w:type="dxa"/>
            <w:tcBorders>
              <w:top w:val="nil"/>
              <w:bottom w:val="single" w:sz="2" w:space="0" w:color="auto"/>
            </w:tcBorders>
          </w:tcPr>
          <w:p w14:paraId="7082FC2D" w14:textId="77777777" w:rsidR="004666AA" w:rsidRPr="00C77039" w:rsidRDefault="004666AA" w:rsidP="00B369EB">
            <w:pPr>
              <w:spacing w:line="276" w:lineRule="auto"/>
              <w:rPr>
                <w:i/>
                <w:lang w:val="en-US"/>
              </w:rPr>
            </w:pPr>
            <w:r w:rsidRPr="00C77039">
              <w:rPr>
                <w:i/>
                <w:lang w:val="en-US"/>
              </w:rPr>
              <w:t>Aparat de sudura 28-35 Kw</w:t>
            </w:r>
          </w:p>
        </w:tc>
        <w:tc>
          <w:tcPr>
            <w:tcW w:w="1134" w:type="dxa"/>
            <w:gridSpan w:val="4"/>
            <w:tcBorders>
              <w:top w:val="nil"/>
              <w:bottom w:val="single" w:sz="2" w:space="0" w:color="auto"/>
            </w:tcBorders>
          </w:tcPr>
          <w:p w14:paraId="6C11374B"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6B831647" w14:textId="77777777" w:rsidR="004666AA" w:rsidRPr="00C77039" w:rsidRDefault="004666AA" w:rsidP="00B369EB">
            <w:pPr>
              <w:spacing w:line="276" w:lineRule="auto"/>
              <w:rPr>
                <w:i/>
                <w:lang w:val="en-US"/>
              </w:rPr>
            </w:pPr>
            <w:r w:rsidRPr="00C77039">
              <w:rPr>
                <w:i/>
                <w:lang w:val="en-US"/>
              </w:rPr>
              <w:t>1,96</w:t>
            </w:r>
          </w:p>
        </w:tc>
        <w:tc>
          <w:tcPr>
            <w:tcW w:w="1276" w:type="dxa"/>
            <w:gridSpan w:val="3"/>
            <w:tcBorders>
              <w:top w:val="nil"/>
              <w:bottom w:val="single" w:sz="2" w:space="0" w:color="auto"/>
            </w:tcBorders>
          </w:tcPr>
          <w:p w14:paraId="1EFAA080"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FEC07F9" w14:textId="77777777" w:rsidR="004666AA" w:rsidRPr="00C77039" w:rsidRDefault="004666AA" w:rsidP="00B369EB">
            <w:pPr>
              <w:spacing w:line="276" w:lineRule="auto"/>
              <w:rPr>
                <w:i/>
                <w:lang w:val="en-US"/>
              </w:rPr>
            </w:pPr>
          </w:p>
        </w:tc>
      </w:tr>
      <w:tr w:rsidR="004666AA" w14:paraId="2A0E3989"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51EC36A" w14:textId="77777777" w:rsidR="004666AA" w:rsidRDefault="004666AA" w:rsidP="00B369EB">
            <w:pPr>
              <w:jc w:val="center"/>
              <w:rPr>
                <w:lang w:val="en-US"/>
              </w:rPr>
            </w:pPr>
            <w:r>
              <w:rPr>
                <w:lang w:val="en-US"/>
              </w:rPr>
              <w:t>9</w:t>
            </w:r>
          </w:p>
        </w:tc>
        <w:tc>
          <w:tcPr>
            <w:tcW w:w="1418" w:type="dxa"/>
            <w:gridSpan w:val="2"/>
            <w:tcBorders>
              <w:top w:val="single" w:sz="4" w:space="0" w:color="auto"/>
              <w:bottom w:val="single" w:sz="4" w:space="0" w:color="auto"/>
            </w:tcBorders>
            <w:vAlign w:val="center"/>
          </w:tcPr>
          <w:p w14:paraId="683BA5C7" w14:textId="77777777" w:rsidR="004666AA" w:rsidRPr="007C6FA1" w:rsidRDefault="004666AA" w:rsidP="00B369EB">
            <w:pPr>
              <w:jc w:val="center"/>
              <w:rPr>
                <w:b/>
                <w:lang w:val="en-US"/>
              </w:rPr>
            </w:pPr>
            <w:r w:rsidRPr="001A1851">
              <w:rPr>
                <w:b/>
                <w:lang w:val="en-US"/>
              </w:rPr>
              <w:t>CB02B2</w:t>
            </w:r>
          </w:p>
        </w:tc>
        <w:tc>
          <w:tcPr>
            <w:tcW w:w="3402" w:type="dxa"/>
            <w:tcBorders>
              <w:top w:val="single" w:sz="4" w:space="0" w:color="auto"/>
              <w:bottom w:val="single" w:sz="4" w:space="0" w:color="auto"/>
            </w:tcBorders>
          </w:tcPr>
          <w:p w14:paraId="5353AF3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Cofraje din panouri refolosibile, cu asteriala din scinduri de rasinoase scurte si subscurte pentru turnarea betonului in elevatii, pereti drepti si diafragme  inclusiv sprijinirile la inaltimi H=35-60 m</w:t>
            </w:r>
            <w:r w:rsidRPr="00A06A10">
              <w:rPr>
                <w:rFonts w:ascii="Times New Roman CYR" w:hAnsi="Times New Roman CYR" w:cs="Times New Roman CYR"/>
                <w:sz w:val="16"/>
                <w:szCs w:val="16"/>
                <w:lang w:val="en-US"/>
              </w:rPr>
              <w:t xml:space="preserve"> </w:t>
            </w:r>
          </w:p>
          <w:p w14:paraId="4C74B3DB"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3424B638"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7F6F5E21" w14:textId="77777777" w:rsidR="004666AA" w:rsidRPr="001A1851" w:rsidRDefault="004666AA" w:rsidP="00B369EB">
            <w:pPr>
              <w:adjustRightInd w:val="0"/>
              <w:jc w:val="center"/>
              <w:rPr>
                <w:b/>
                <w:lang w:val="en-US"/>
              </w:rPr>
            </w:pPr>
            <w:r w:rsidRPr="001A1851">
              <w:rPr>
                <w:b/>
                <w:lang w:val="en-US"/>
              </w:rPr>
              <w:t>4,70</w:t>
            </w:r>
          </w:p>
          <w:p w14:paraId="6E7B0562"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008A61F0"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7DBE5DD" w14:textId="77777777" w:rsidR="004666AA" w:rsidRDefault="004666AA" w:rsidP="00B369EB">
            <w:pPr>
              <w:jc w:val="center"/>
              <w:rPr>
                <w:lang w:val="en-US"/>
              </w:rPr>
            </w:pPr>
          </w:p>
        </w:tc>
      </w:tr>
      <w:tr w:rsidR="004666AA" w:rsidRPr="00C77039" w14:paraId="045CE6F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EC2116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623D944"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5852EEFA"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00A6CE9B"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1A50C55C" w14:textId="77777777" w:rsidR="004666AA" w:rsidRPr="00C77039" w:rsidRDefault="004666AA" w:rsidP="00B369EB">
            <w:pPr>
              <w:spacing w:line="276" w:lineRule="auto"/>
              <w:rPr>
                <w:i/>
                <w:lang w:val="en-US"/>
              </w:rPr>
            </w:pPr>
            <w:r w:rsidRPr="00C77039">
              <w:rPr>
                <w:i/>
                <w:lang w:val="en-US"/>
              </w:rPr>
              <w:t>0,94</w:t>
            </w:r>
          </w:p>
        </w:tc>
        <w:tc>
          <w:tcPr>
            <w:tcW w:w="1276" w:type="dxa"/>
            <w:gridSpan w:val="3"/>
            <w:tcBorders>
              <w:top w:val="nil"/>
              <w:bottom w:val="single" w:sz="2" w:space="0" w:color="auto"/>
            </w:tcBorders>
          </w:tcPr>
          <w:p w14:paraId="27B024F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8765E6" w14:textId="77777777" w:rsidR="004666AA" w:rsidRPr="00C77039" w:rsidRDefault="004666AA" w:rsidP="00B369EB">
            <w:pPr>
              <w:spacing w:line="276" w:lineRule="auto"/>
              <w:rPr>
                <w:i/>
                <w:lang w:val="en-US"/>
              </w:rPr>
            </w:pPr>
          </w:p>
        </w:tc>
      </w:tr>
      <w:tr w:rsidR="004666AA" w:rsidRPr="00C77039" w14:paraId="424BA53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B142DC2"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02C663F" w14:textId="77777777" w:rsidR="004666AA" w:rsidRPr="00C77039" w:rsidRDefault="004666AA" w:rsidP="00B369EB">
            <w:pPr>
              <w:spacing w:line="276" w:lineRule="auto"/>
              <w:jc w:val="center"/>
              <w:rPr>
                <w:i/>
                <w:sz w:val="16"/>
                <w:szCs w:val="16"/>
                <w:lang w:val="en-US"/>
              </w:rPr>
            </w:pPr>
            <w:r w:rsidRPr="00C77039">
              <w:rPr>
                <w:i/>
                <w:sz w:val="16"/>
                <w:szCs w:val="16"/>
                <w:lang w:val="en-US"/>
              </w:rPr>
              <w:t>7124010010700</w:t>
            </w:r>
          </w:p>
        </w:tc>
        <w:tc>
          <w:tcPr>
            <w:tcW w:w="3402" w:type="dxa"/>
            <w:tcBorders>
              <w:top w:val="nil"/>
              <w:bottom w:val="single" w:sz="2" w:space="0" w:color="auto"/>
            </w:tcBorders>
          </w:tcPr>
          <w:p w14:paraId="525B5D5F" w14:textId="77777777" w:rsidR="004666AA" w:rsidRPr="00C77039" w:rsidRDefault="004666AA" w:rsidP="00B369EB">
            <w:pPr>
              <w:spacing w:line="276" w:lineRule="auto"/>
              <w:rPr>
                <w:i/>
                <w:lang w:val="en-US"/>
              </w:rPr>
            </w:pPr>
            <w:r w:rsidRPr="00C77039">
              <w:rPr>
                <w:i/>
                <w:lang w:val="en-US"/>
              </w:rPr>
              <w:t>Dulgher</w:t>
            </w:r>
          </w:p>
        </w:tc>
        <w:tc>
          <w:tcPr>
            <w:tcW w:w="1134" w:type="dxa"/>
            <w:gridSpan w:val="4"/>
            <w:tcBorders>
              <w:top w:val="nil"/>
              <w:bottom w:val="single" w:sz="2" w:space="0" w:color="auto"/>
            </w:tcBorders>
          </w:tcPr>
          <w:p w14:paraId="1619E13A"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9E22E21" w14:textId="77777777" w:rsidR="004666AA" w:rsidRPr="00C77039" w:rsidRDefault="004666AA" w:rsidP="00B369EB">
            <w:pPr>
              <w:spacing w:line="276" w:lineRule="auto"/>
              <w:rPr>
                <w:i/>
                <w:lang w:val="en-US"/>
              </w:rPr>
            </w:pPr>
            <w:r w:rsidRPr="00C77039">
              <w:rPr>
                <w:i/>
                <w:lang w:val="en-US"/>
              </w:rPr>
              <w:t>3,76</w:t>
            </w:r>
          </w:p>
        </w:tc>
        <w:tc>
          <w:tcPr>
            <w:tcW w:w="1276" w:type="dxa"/>
            <w:gridSpan w:val="3"/>
            <w:tcBorders>
              <w:top w:val="nil"/>
              <w:bottom w:val="single" w:sz="2" w:space="0" w:color="auto"/>
            </w:tcBorders>
          </w:tcPr>
          <w:p w14:paraId="7510B3CD"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CCEBD94" w14:textId="77777777" w:rsidR="004666AA" w:rsidRPr="00C77039" w:rsidRDefault="004666AA" w:rsidP="00B369EB">
            <w:pPr>
              <w:spacing w:line="276" w:lineRule="auto"/>
              <w:rPr>
                <w:i/>
                <w:lang w:val="en-US"/>
              </w:rPr>
            </w:pPr>
          </w:p>
        </w:tc>
      </w:tr>
      <w:tr w:rsidR="004666AA" w:rsidRPr="00C77039" w14:paraId="78C86F8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B0E0FA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57AC632" w14:textId="77777777" w:rsidR="004666AA" w:rsidRPr="00C77039" w:rsidRDefault="004666AA" w:rsidP="00B369EB">
            <w:pPr>
              <w:spacing w:line="276" w:lineRule="auto"/>
              <w:jc w:val="center"/>
              <w:rPr>
                <w:i/>
                <w:sz w:val="16"/>
                <w:szCs w:val="16"/>
                <w:lang w:val="en-US"/>
              </w:rPr>
            </w:pPr>
            <w:r w:rsidRPr="00C77039">
              <w:rPr>
                <w:i/>
                <w:sz w:val="16"/>
                <w:szCs w:val="16"/>
                <w:lang w:val="en-US"/>
              </w:rPr>
              <w:t>2874125881241</w:t>
            </w:r>
          </w:p>
        </w:tc>
        <w:tc>
          <w:tcPr>
            <w:tcW w:w="3402" w:type="dxa"/>
            <w:tcBorders>
              <w:top w:val="nil"/>
              <w:bottom w:val="single" w:sz="2" w:space="0" w:color="auto"/>
            </w:tcBorders>
          </w:tcPr>
          <w:p w14:paraId="221227E2" w14:textId="77777777" w:rsidR="004666AA" w:rsidRPr="00C77039" w:rsidRDefault="004666AA" w:rsidP="00B369EB">
            <w:pPr>
              <w:spacing w:line="276" w:lineRule="auto"/>
              <w:rPr>
                <w:i/>
                <w:lang w:val="en-US"/>
              </w:rPr>
            </w:pPr>
            <w:r w:rsidRPr="00C77039">
              <w:rPr>
                <w:i/>
                <w:lang w:val="en-US"/>
              </w:rPr>
              <w:t>Saibe uzuale M 10</w:t>
            </w:r>
          </w:p>
        </w:tc>
        <w:tc>
          <w:tcPr>
            <w:tcW w:w="1134" w:type="dxa"/>
            <w:gridSpan w:val="4"/>
            <w:tcBorders>
              <w:top w:val="nil"/>
              <w:bottom w:val="single" w:sz="2" w:space="0" w:color="auto"/>
            </w:tcBorders>
          </w:tcPr>
          <w:p w14:paraId="2D90DA07"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908F89D" w14:textId="77777777" w:rsidR="004666AA" w:rsidRPr="00C77039" w:rsidRDefault="004666AA" w:rsidP="00B369EB">
            <w:pPr>
              <w:spacing w:line="276" w:lineRule="auto"/>
              <w:rPr>
                <w:i/>
                <w:lang w:val="en-US"/>
              </w:rPr>
            </w:pPr>
            <w:r w:rsidRPr="00C77039">
              <w:rPr>
                <w:i/>
                <w:lang w:val="en-US"/>
              </w:rPr>
              <w:t>0,02</w:t>
            </w:r>
          </w:p>
        </w:tc>
        <w:tc>
          <w:tcPr>
            <w:tcW w:w="1276" w:type="dxa"/>
            <w:gridSpan w:val="3"/>
            <w:tcBorders>
              <w:top w:val="nil"/>
              <w:bottom w:val="single" w:sz="2" w:space="0" w:color="auto"/>
            </w:tcBorders>
          </w:tcPr>
          <w:p w14:paraId="5836701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B77AA2E" w14:textId="77777777" w:rsidR="004666AA" w:rsidRPr="00C77039" w:rsidRDefault="004666AA" w:rsidP="00B369EB">
            <w:pPr>
              <w:spacing w:line="276" w:lineRule="auto"/>
              <w:rPr>
                <w:i/>
                <w:lang w:val="en-US"/>
              </w:rPr>
            </w:pPr>
          </w:p>
        </w:tc>
      </w:tr>
      <w:tr w:rsidR="004666AA" w:rsidRPr="00C77039" w14:paraId="38A0E15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C6BF04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3ECAF7A" w14:textId="77777777" w:rsidR="004666AA" w:rsidRPr="00C77039" w:rsidRDefault="004666AA" w:rsidP="00B369EB">
            <w:pPr>
              <w:spacing w:line="276" w:lineRule="auto"/>
              <w:jc w:val="center"/>
              <w:rPr>
                <w:i/>
                <w:sz w:val="16"/>
                <w:szCs w:val="16"/>
                <w:lang w:val="en-US"/>
              </w:rPr>
            </w:pPr>
            <w:r w:rsidRPr="00C77039">
              <w:rPr>
                <w:i/>
                <w:sz w:val="16"/>
                <w:szCs w:val="16"/>
                <w:lang w:val="en-US"/>
              </w:rPr>
              <w:t>2874115841033</w:t>
            </w:r>
          </w:p>
        </w:tc>
        <w:tc>
          <w:tcPr>
            <w:tcW w:w="3402" w:type="dxa"/>
            <w:tcBorders>
              <w:top w:val="nil"/>
              <w:bottom w:val="single" w:sz="2" w:space="0" w:color="auto"/>
            </w:tcBorders>
          </w:tcPr>
          <w:p w14:paraId="7A14A832" w14:textId="77777777" w:rsidR="004666AA" w:rsidRPr="00C77039" w:rsidRDefault="004666AA" w:rsidP="00B369EB">
            <w:pPr>
              <w:spacing w:line="276" w:lineRule="auto"/>
              <w:rPr>
                <w:i/>
                <w:lang w:val="en-US"/>
              </w:rPr>
            </w:pPr>
            <w:r w:rsidRPr="00C77039">
              <w:rPr>
                <w:i/>
                <w:lang w:val="en-US"/>
              </w:rPr>
              <w:t>Piulite uzuale patrate M 10</w:t>
            </w:r>
          </w:p>
        </w:tc>
        <w:tc>
          <w:tcPr>
            <w:tcW w:w="1134" w:type="dxa"/>
            <w:gridSpan w:val="4"/>
            <w:tcBorders>
              <w:top w:val="nil"/>
              <w:bottom w:val="single" w:sz="2" w:space="0" w:color="auto"/>
            </w:tcBorders>
          </w:tcPr>
          <w:p w14:paraId="05856DF2"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AD7800E" w14:textId="77777777" w:rsidR="004666AA" w:rsidRPr="00C77039" w:rsidRDefault="004666AA" w:rsidP="00B369EB">
            <w:pPr>
              <w:spacing w:line="276" w:lineRule="auto"/>
              <w:rPr>
                <w:i/>
                <w:lang w:val="en-US"/>
              </w:rPr>
            </w:pPr>
            <w:r w:rsidRPr="00C77039">
              <w:rPr>
                <w:i/>
                <w:lang w:val="en-US"/>
              </w:rPr>
              <w:t>1,41</w:t>
            </w:r>
          </w:p>
        </w:tc>
        <w:tc>
          <w:tcPr>
            <w:tcW w:w="1276" w:type="dxa"/>
            <w:gridSpan w:val="3"/>
            <w:tcBorders>
              <w:top w:val="nil"/>
              <w:bottom w:val="single" w:sz="2" w:space="0" w:color="auto"/>
            </w:tcBorders>
          </w:tcPr>
          <w:p w14:paraId="68587A3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554933A" w14:textId="77777777" w:rsidR="004666AA" w:rsidRPr="00C77039" w:rsidRDefault="004666AA" w:rsidP="00B369EB">
            <w:pPr>
              <w:spacing w:line="276" w:lineRule="auto"/>
              <w:rPr>
                <w:i/>
                <w:lang w:val="en-US"/>
              </w:rPr>
            </w:pPr>
          </w:p>
        </w:tc>
      </w:tr>
      <w:tr w:rsidR="004666AA" w:rsidRPr="00C77039" w14:paraId="035BC9F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EF205E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5D917FA" w14:textId="77777777" w:rsidR="004666AA" w:rsidRPr="00C77039" w:rsidRDefault="004666AA" w:rsidP="00B369EB">
            <w:pPr>
              <w:spacing w:line="276" w:lineRule="auto"/>
              <w:jc w:val="center"/>
              <w:rPr>
                <w:i/>
                <w:sz w:val="16"/>
                <w:szCs w:val="16"/>
                <w:lang w:val="en-US"/>
              </w:rPr>
            </w:pPr>
            <w:r w:rsidRPr="00C77039">
              <w:rPr>
                <w:i/>
                <w:sz w:val="16"/>
                <w:szCs w:val="16"/>
                <w:lang w:val="en-US"/>
              </w:rPr>
              <w:t>2874115825003</w:t>
            </w:r>
          </w:p>
        </w:tc>
        <w:tc>
          <w:tcPr>
            <w:tcW w:w="3402" w:type="dxa"/>
            <w:tcBorders>
              <w:top w:val="nil"/>
              <w:bottom w:val="single" w:sz="2" w:space="0" w:color="auto"/>
            </w:tcBorders>
          </w:tcPr>
          <w:p w14:paraId="2479C057" w14:textId="77777777" w:rsidR="004666AA" w:rsidRPr="00C77039" w:rsidRDefault="004666AA" w:rsidP="00B369EB">
            <w:pPr>
              <w:spacing w:line="276" w:lineRule="auto"/>
              <w:rPr>
                <w:i/>
                <w:lang w:val="en-US"/>
              </w:rPr>
            </w:pPr>
            <w:r w:rsidRPr="00C77039">
              <w:rPr>
                <w:i/>
                <w:lang w:val="en-US"/>
              </w:rPr>
              <w:t>Suruburi uzuale patrate M 10 x 140 mm</w:t>
            </w:r>
          </w:p>
        </w:tc>
        <w:tc>
          <w:tcPr>
            <w:tcW w:w="1134" w:type="dxa"/>
            <w:gridSpan w:val="4"/>
            <w:tcBorders>
              <w:top w:val="nil"/>
              <w:bottom w:val="single" w:sz="2" w:space="0" w:color="auto"/>
            </w:tcBorders>
          </w:tcPr>
          <w:p w14:paraId="6DD4A072"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111C2343" w14:textId="77777777" w:rsidR="004666AA" w:rsidRPr="00C77039" w:rsidRDefault="004666AA" w:rsidP="00B369EB">
            <w:pPr>
              <w:spacing w:line="276" w:lineRule="auto"/>
              <w:rPr>
                <w:i/>
                <w:lang w:val="en-US"/>
              </w:rPr>
            </w:pPr>
            <w:r w:rsidRPr="00C77039">
              <w:rPr>
                <w:i/>
                <w:lang w:val="en-US"/>
              </w:rPr>
              <w:t>1,41</w:t>
            </w:r>
          </w:p>
        </w:tc>
        <w:tc>
          <w:tcPr>
            <w:tcW w:w="1276" w:type="dxa"/>
            <w:gridSpan w:val="3"/>
            <w:tcBorders>
              <w:top w:val="nil"/>
              <w:bottom w:val="single" w:sz="2" w:space="0" w:color="auto"/>
            </w:tcBorders>
          </w:tcPr>
          <w:p w14:paraId="7F817FE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614B476" w14:textId="77777777" w:rsidR="004666AA" w:rsidRPr="00C77039" w:rsidRDefault="004666AA" w:rsidP="00B369EB">
            <w:pPr>
              <w:spacing w:line="276" w:lineRule="auto"/>
              <w:rPr>
                <w:i/>
                <w:lang w:val="en-US"/>
              </w:rPr>
            </w:pPr>
          </w:p>
        </w:tc>
      </w:tr>
      <w:tr w:rsidR="004666AA" w:rsidRPr="00C77039" w14:paraId="70861AF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35EE96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B2E1AB9" w14:textId="77777777" w:rsidR="004666AA" w:rsidRPr="00C77039" w:rsidRDefault="004666AA" w:rsidP="00B369EB">
            <w:pPr>
              <w:spacing w:line="276" w:lineRule="auto"/>
              <w:jc w:val="center"/>
              <w:rPr>
                <w:i/>
                <w:sz w:val="16"/>
                <w:szCs w:val="16"/>
                <w:lang w:val="en-US"/>
              </w:rPr>
            </w:pPr>
            <w:r w:rsidRPr="00C77039">
              <w:rPr>
                <w:i/>
                <w:sz w:val="16"/>
                <w:szCs w:val="16"/>
                <w:lang w:val="en-US"/>
              </w:rPr>
              <w:t>2875276311528</w:t>
            </w:r>
          </w:p>
        </w:tc>
        <w:tc>
          <w:tcPr>
            <w:tcW w:w="3402" w:type="dxa"/>
            <w:tcBorders>
              <w:top w:val="nil"/>
              <w:bottom w:val="single" w:sz="2" w:space="0" w:color="auto"/>
            </w:tcBorders>
          </w:tcPr>
          <w:p w14:paraId="52C3E520" w14:textId="77777777" w:rsidR="004666AA" w:rsidRPr="00C77039" w:rsidRDefault="004666AA" w:rsidP="00B369EB">
            <w:pPr>
              <w:spacing w:line="276" w:lineRule="auto"/>
              <w:rPr>
                <w:i/>
                <w:lang w:val="en-US"/>
              </w:rPr>
            </w:pPr>
            <w:r w:rsidRPr="00C77039">
              <w:rPr>
                <w:i/>
                <w:lang w:val="en-US"/>
              </w:rPr>
              <w:t>Scoabe din otel pentru constructii</w:t>
            </w:r>
          </w:p>
        </w:tc>
        <w:tc>
          <w:tcPr>
            <w:tcW w:w="1134" w:type="dxa"/>
            <w:gridSpan w:val="4"/>
            <w:tcBorders>
              <w:top w:val="nil"/>
              <w:bottom w:val="single" w:sz="2" w:space="0" w:color="auto"/>
            </w:tcBorders>
          </w:tcPr>
          <w:p w14:paraId="4039E620"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83E29E0" w14:textId="77777777" w:rsidR="004666AA" w:rsidRPr="00C77039" w:rsidRDefault="004666AA" w:rsidP="00B369EB">
            <w:pPr>
              <w:spacing w:line="276" w:lineRule="auto"/>
              <w:rPr>
                <w:i/>
                <w:lang w:val="en-US"/>
              </w:rPr>
            </w:pPr>
            <w:r w:rsidRPr="00C77039">
              <w:rPr>
                <w:i/>
                <w:lang w:val="en-US"/>
              </w:rPr>
              <w:t>0,14</w:t>
            </w:r>
          </w:p>
        </w:tc>
        <w:tc>
          <w:tcPr>
            <w:tcW w:w="1276" w:type="dxa"/>
            <w:gridSpan w:val="3"/>
            <w:tcBorders>
              <w:top w:val="nil"/>
              <w:bottom w:val="single" w:sz="2" w:space="0" w:color="auto"/>
            </w:tcBorders>
          </w:tcPr>
          <w:p w14:paraId="53D93E7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03DDE4D" w14:textId="77777777" w:rsidR="004666AA" w:rsidRPr="00C77039" w:rsidRDefault="004666AA" w:rsidP="00B369EB">
            <w:pPr>
              <w:spacing w:line="276" w:lineRule="auto"/>
              <w:rPr>
                <w:i/>
                <w:lang w:val="en-US"/>
              </w:rPr>
            </w:pPr>
          </w:p>
        </w:tc>
      </w:tr>
      <w:tr w:rsidR="004666AA" w:rsidRPr="00C77039" w14:paraId="2A1CC018"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3C5849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B7D8A3A" w14:textId="77777777" w:rsidR="004666AA" w:rsidRPr="00C77039" w:rsidRDefault="004666AA" w:rsidP="00B369EB">
            <w:pPr>
              <w:spacing w:line="276" w:lineRule="auto"/>
              <w:jc w:val="center"/>
              <w:rPr>
                <w:i/>
                <w:sz w:val="16"/>
                <w:szCs w:val="16"/>
                <w:lang w:val="en-US"/>
              </w:rPr>
            </w:pPr>
            <w:r w:rsidRPr="00C77039">
              <w:rPr>
                <w:i/>
                <w:sz w:val="16"/>
                <w:szCs w:val="16"/>
                <w:lang w:val="en-US"/>
              </w:rPr>
              <w:t>2734113803233</w:t>
            </w:r>
          </w:p>
        </w:tc>
        <w:tc>
          <w:tcPr>
            <w:tcW w:w="3402" w:type="dxa"/>
            <w:tcBorders>
              <w:top w:val="nil"/>
              <w:bottom w:val="single" w:sz="2" w:space="0" w:color="auto"/>
            </w:tcBorders>
          </w:tcPr>
          <w:p w14:paraId="0A2C8AF8" w14:textId="77777777" w:rsidR="004666AA" w:rsidRPr="00C77039" w:rsidRDefault="004666AA" w:rsidP="00B369EB">
            <w:pPr>
              <w:spacing w:line="276" w:lineRule="auto"/>
              <w:rPr>
                <w:i/>
                <w:lang w:val="en-US"/>
              </w:rPr>
            </w:pPr>
            <w:r w:rsidRPr="00C77039">
              <w:rPr>
                <w:i/>
                <w:lang w:val="en-US"/>
              </w:rPr>
              <w:t>Sirma neagra moale d = 2,5 mm</w:t>
            </w:r>
          </w:p>
        </w:tc>
        <w:tc>
          <w:tcPr>
            <w:tcW w:w="1134" w:type="dxa"/>
            <w:gridSpan w:val="4"/>
            <w:tcBorders>
              <w:top w:val="nil"/>
              <w:bottom w:val="single" w:sz="2" w:space="0" w:color="auto"/>
            </w:tcBorders>
          </w:tcPr>
          <w:p w14:paraId="69DC12E6"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3ACDF458" w14:textId="77777777" w:rsidR="004666AA" w:rsidRPr="00C77039" w:rsidRDefault="004666AA" w:rsidP="00B369EB">
            <w:pPr>
              <w:spacing w:line="276" w:lineRule="auto"/>
              <w:rPr>
                <w:i/>
                <w:lang w:val="en-US"/>
              </w:rPr>
            </w:pPr>
            <w:r w:rsidRPr="00C77039">
              <w:rPr>
                <w:i/>
                <w:lang w:val="en-US"/>
              </w:rPr>
              <w:t>0,24</w:t>
            </w:r>
          </w:p>
        </w:tc>
        <w:tc>
          <w:tcPr>
            <w:tcW w:w="1276" w:type="dxa"/>
            <w:gridSpan w:val="3"/>
            <w:tcBorders>
              <w:top w:val="nil"/>
              <w:bottom w:val="single" w:sz="2" w:space="0" w:color="auto"/>
            </w:tcBorders>
          </w:tcPr>
          <w:p w14:paraId="0A23B84D"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621DC5" w14:textId="77777777" w:rsidR="004666AA" w:rsidRPr="00C77039" w:rsidRDefault="004666AA" w:rsidP="00B369EB">
            <w:pPr>
              <w:spacing w:line="276" w:lineRule="auto"/>
              <w:rPr>
                <w:i/>
                <w:lang w:val="en-US"/>
              </w:rPr>
            </w:pPr>
          </w:p>
        </w:tc>
      </w:tr>
      <w:tr w:rsidR="004666AA" w:rsidRPr="00C77039" w14:paraId="0C7F6D5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C02350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BB9455A" w14:textId="77777777" w:rsidR="004666AA" w:rsidRPr="00C77039" w:rsidRDefault="004666AA" w:rsidP="00B369EB">
            <w:pPr>
              <w:spacing w:line="276" w:lineRule="auto"/>
              <w:jc w:val="center"/>
              <w:rPr>
                <w:i/>
                <w:sz w:val="16"/>
                <w:szCs w:val="16"/>
                <w:lang w:val="en-US"/>
              </w:rPr>
            </w:pPr>
            <w:r w:rsidRPr="00C77039">
              <w:rPr>
                <w:i/>
                <w:sz w:val="16"/>
                <w:szCs w:val="16"/>
                <w:lang w:val="en-US"/>
              </w:rPr>
              <w:t>2873145887000</w:t>
            </w:r>
          </w:p>
        </w:tc>
        <w:tc>
          <w:tcPr>
            <w:tcW w:w="3402" w:type="dxa"/>
            <w:tcBorders>
              <w:top w:val="nil"/>
              <w:bottom w:val="single" w:sz="2" w:space="0" w:color="auto"/>
            </w:tcBorders>
          </w:tcPr>
          <w:p w14:paraId="3DA6788B" w14:textId="77777777" w:rsidR="004666AA" w:rsidRPr="00C77039" w:rsidRDefault="004666AA" w:rsidP="00B369EB">
            <w:pPr>
              <w:spacing w:line="276" w:lineRule="auto"/>
              <w:rPr>
                <w:i/>
                <w:lang w:val="en-US"/>
              </w:rPr>
            </w:pPr>
            <w:r w:rsidRPr="00C77039">
              <w:rPr>
                <w:i/>
                <w:lang w:val="en-US"/>
              </w:rPr>
              <w:t>Cuie cu cap conic tip A pentru constructii</w:t>
            </w:r>
          </w:p>
        </w:tc>
        <w:tc>
          <w:tcPr>
            <w:tcW w:w="1134" w:type="dxa"/>
            <w:gridSpan w:val="4"/>
            <w:tcBorders>
              <w:top w:val="nil"/>
              <w:bottom w:val="single" w:sz="2" w:space="0" w:color="auto"/>
            </w:tcBorders>
          </w:tcPr>
          <w:p w14:paraId="366B473C"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C98A15D" w14:textId="77777777" w:rsidR="004666AA" w:rsidRPr="00C77039" w:rsidRDefault="004666AA" w:rsidP="00B369EB">
            <w:pPr>
              <w:spacing w:line="276" w:lineRule="auto"/>
              <w:rPr>
                <w:i/>
                <w:lang w:val="en-US"/>
              </w:rPr>
            </w:pPr>
            <w:r w:rsidRPr="00C77039">
              <w:rPr>
                <w:i/>
                <w:lang w:val="en-US"/>
              </w:rPr>
              <w:t>0,12</w:t>
            </w:r>
          </w:p>
        </w:tc>
        <w:tc>
          <w:tcPr>
            <w:tcW w:w="1276" w:type="dxa"/>
            <w:gridSpan w:val="3"/>
            <w:tcBorders>
              <w:top w:val="nil"/>
              <w:bottom w:val="single" w:sz="2" w:space="0" w:color="auto"/>
            </w:tcBorders>
          </w:tcPr>
          <w:p w14:paraId="16733B17"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DAE8DB6" w14:textId="77777777" w:rsidR="004666AA" w:rsidRPr="00C77039" w:rsidRDefault="004666AA" w:rsidP="00B369EB">
            <w:pPr>
              <w:spacing w:line="276" w:lineRule="auto"/>
              <w:rPr>
                <w:i/>
                <w:lang w:val="en-US"/>
              </w:rPr>
            </w:pPr>
          </w:p>
        </w:tc>
      </w:tr>
      <w:tr w:rsidR="004666AA" w:rsidRPr="00C77039" w14:paraId="3811978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925D8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D19C87E" w14:textId="77777777" w:rsidR="004666AA" w:rsidRPr="00C77039" w:rsidRDefault="004666AA" w:rsidP="00B369EB">
            <w:pPr>
              <w:spacing w:line="276" w:lineRule="auto"/>
              <w:jc w:val="center"/>
              <w:rPr>
                <w:i/>
                <w:sz w:val="16"/>
                <w:szCs w:val="16"/>
                <w:lang w:val="en-US"/>
              </w:rPr>
            </w:pPr>
            <w:r w:rsidRPr="00C77039">
              <w:rPr>
                <w:i/>
                <w:sz w:val="16"/>
                <w:szCs w:val="16"/>
                <w:lang w:val="en-US"/>
              </w:rPr>
              <w:t>2020212928347</w:t>
            </w:r>
          </w:p>
        </w:tc>
        <w:tc>
          <w:tcPr>
            <w:tcW w:w="3402" w:type="dxa"/>
            <w:tcBorders>
              <w:top w:val="nil"/>
              <w:bottom w:val="single" w:sz="2" w:space="0" w:color="auto"/>
            </w:tcBorders>
          </w:tcPr>
          <w:p w14:paraId="612D9789" w14:textId="77777777" w:rsidR="004666AA" w:rsidRPr="00C77039" w:rsidRDefault="004666AA" w:rsidP="00B369EB">
            <w:pPr>
              <w:spacing w:line="276" w:lineRule="auto"/>
              <w:rPr>
                <w:i/>
                <w:lang w:val="en-US"/>
              </w:rPr>
            </w:pPr>
            <w:r w:rsidRPr="00C77039">
              <w:rPr>
                <w:i/>
                <w:lang w:val="en-US"/>
              </w:rPr>
              <w:t xml:space="preserve">Panou de cofraj tip P fag  g 15 mm </w:t>
            </w:r>
          </w:p>
        </w:tc>
        <w:tc>
          <w:tcPr>
            <w:tcW w:w="1134" w:type="dxa"/>
            <w:gridSpan w:val="4"/>
            <w:tcBorders>
              <w:top w:val="nil"/>
              <w:bottom w:val="single" w:sz="2" w:space="0" w:color="auto"/>
            </w:tcBorders>
          </w:tcPr>
          <w:p w14:paraId="2D1B5616" w14:textId="77777777" w:rsidR="004666AA" w:rsidRPr="00C77039" w:rsidRDefault="004666AA" w:rsidP="00B369EB">
            <w:pPr>
              <w:spacing w:line="276" w:lineRule="auto"/>
              <w:rPr>
                <w:i/>
                <w:lang w:val="en-US"/>
              </w:rPr>
            </w:pPr>
            <w:r w:rsidRPr="00C77039">
              <w:rPr>
                <w:i/>
                <w:lang w:val="en-US"/>
              </w:rPr>
              <w:t>m2</w:t>
            </w:r>
          </w:p>
        </w:tc>
        <w:tc>
          <w:tcPr>
            <w:tcW w:w="1559" w:type="dxa"/>
            <w:gridSpan w:val="3"/>
            <w:tcBorders>
              <w:top w:val="nil"/>
              <w:bottom w:val="single" w:sz="2" w:space="0" w:color="auto"/>
            </w:tcBorders>
          </w:tcPr>
          <w:p w14:paraId="0CC25260" w14:textId="77777777" w:rsidR="004666AA" w:rsidRPr="00C77039" w:rsidRDefault="004666AA" w:rsidP="00B369EB">
            <w:pPr>
              <w:spacing w:line="276" w:lineRule="auto"/>
              <w:rPr>
                <w:i/>
                <w:lang w:val="en-US"/>
              </w:rPr>
            </w:pPr>
            <w:r w:rsidRPr="00C77039">
              <w:rPr>
                <w:i/>
                <w:lang w:val="en-US"/>
              </w:rPr>
              <w:t>0,47</w:t>
            </w:r>
          </w:p>
        </w:tc>
        <w:tc>
          <w:tcPr>
            <w:tcW w:w="1276" w:type="dxa"/>
            <w:gridSpan w:val="3"/>
            <w:tcBorders>
              <w:top w:val="nil"/>
              <w:bottom w:val="single" w:sz="2" w:space="0" w:color="auto"/>
            </w:tcBorders>
          </w:tcPr>
          <w:p w14:paraId="15DEF230"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4FDCF97" w14:textId="77777777" w:rsidR="004666AA" w:rsidRPr="00C77039" w:rsidRDefault="004666AA" w:rsidP="00B369EB">
            <w:pPr>
              <w:spacing w:line="276" w:lineRule="auto"/>
              <w:rPr>
                <w:i/>
                <w:lang w:val="en-US"/>
              </w:rPr>
            </w:pPr>
          </w:p>
        </w:tc>
      </w:tr>
      <w:tr w:rsidR="004666AA" w:rsidRPr="00C77039" w14:paraId="647BCD6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5EE7D9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955E7FE"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2010102904340</w:t>
            </w:r>
          </w:p>
        </w:tc>
        <w:tc>
          <w:tcPr>
            <w:tcW w:w="3402" w:type="dxa"/>
            <w:tcBorders>
              <w:top w:val="nil"/>
              <w:bottom w:val="single" w:sz="2" w:space="0" w:color="auto"/>
            </w:tcBorders>
          </w:tcPr>
          <w:p w14:paraId="6FB1F40E" w14:textId="77777777" w:rsidR="004666AA" w:rsidRPr="00C77039" w:rsidRDefault="004666AA" w:rsidP="00B369EB">
            <w:pPr>
              <w:spacing w:line="276" w:lineRule="auto"/>
              <w:rPr>
                <w:i/>
                <w:lang w:val="en-US"/>
              </w:rPr>
            </w:pPr>
            <w:r w:rsidRPr="00C77039">
              <w:rPr>
                <w:i/>
                <w:lang w:val="en-US"/>
              </w:rPr>
              <w:t>Dulapi de rasinoase</w:t>
            </w:r>
          </w:p>
        </w:tc>
        <w:tc>
          <w:tcPr>
            <w:tcW w:w="1134" w:type="dxa"/>
            <w:gridSpan w:val="4"/>
            <w:tcBorders>
              <w:top w:val="nil"/>
              <w:bottom w:val="single" w:sz="2" w:space="0" w:color="auto"/>
            </w:tcBorders>
          </w:tcPr>
          <w:p w14:paraId="18ECB5CC"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4C071E90"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482C50C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723D3A8" w14:textId="77777777" w:rsidR="004666AA" w:rsidRPr="00C77039" w:rsidRDefault="004666AA" w:rsidP="00B369EB">
            <w:pPr>
              <w:spacing w:line="276" w:lineRule="auto"/>
              <w:rPr>
                <w:i/>
                <w:lang w:val="en-US"/>
              </w:rPr>
            </w:pPr>
          </w:p>
        </w:tc>
      </w:tr>
      <w:tr w:rsidR="004666AA" w:rsidRPr="00C77039" w14:paraId="16446B9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843F3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87AD7EE"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2010102903495</w:t>
            </w:r>
          </w:p>
        </w:tc>
        <w:tc>
          <w:tcPr>
            <w:tcW w:w="3402" w:type="dxa"/>
            <w:tcBorders>
              <w:top w:val="nil"/>
              <w:bottom w:val="single" w:sz="2" w:space="0" w:color="auto"/>
            </w:tcBorders>
          </w:tcPr>
          <w:p w14:paraId="1BBABE79" w14:textId="77777777" w:rsidR="004666AA" w:rsidRPr="00C77039" w:rsidRDefault="004666AA" w:rsidP="00B369EB">
            <w:pPr>
              <w:spacing w:line="276" w:lineRule="auto"/>
              <w:rPr>
                <w:i/>
                <w:lang w:val="en-US"/>
              </w:rPr>
            </w:pPr>
            <w:r w:rsidRPr="00C77039">
              <w:rPr>
                <w:i/>
                <w:lang w:val="en-US"/>
              </w:rPr>
              <w:t>Scinduri de rasinoase</w:t>
            </w:r>
          </w:p>
        </w:tc>
        <w:tc>
          <w:tcPr>
            <w:tcW w:w="1134" w:type="dxa"/>
            <w:gridSpan w:val="4"/>
            <w:tcBorders>
              <w:top w:val="nil"/>
              <w:bottom w:val="single" w:sz="2" w:space="0" w:color="auto"/>
            </w:tcBorders>
          </w:tcPr>
          <w:p w14:paraId="6629E8EB"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70D96BB7"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60063E5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A92A157" w14:textId="77777777" w:rsidR="004666AA" w:rsidRPr="00C77039" w:rsidRDefault="004666AA" w:rsidP="00B369EB">
            <w:pPr>
              <w:spacing w:line="276" w:lineRule="auto"/>
              <w:rPr>
                <w:i/>
                <w:lang w:val="en-US"/>
              </w:rPr>
            </w:pPr>
          </w:p>
        </w:tc>
      </w:tr>
      <w:tr w:rsidR="004666AA" w:rsidRPr="00C77039" w14:paraId="241F5C1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9E113D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AC21218" w14:textId="77777777" w:rsidR="004666AA" w:rsidRPr="00C77039" w:rsidRDefault="004666AA" w:rsidP="00B369EB">
            <w:pPr>
              <w:spacing w:line="276" w:lineRule="auto"/>
              <w:jc w:val="center"/>
              <w:rPr>
                <w:i/>
                <w:sz w:val="16"/>
                <w:szCs w:val="16"/>
                <w:lang w:val="en-US"/>
              </w:rPr>
            </w:pPr>
            <w:r w:rsidRPr="00C77039">
              <w:rPr>
                <w:i/>
                <w:sz w:val="16"/>
                <w:szCs w:val="16"/>
                <w:lang w:val="en-US"/>
              </w:rPr>
              <w:t>2010102900900</w:t>
            </w:r>
          </w:p>
        </w:tc>
        <w:tc>
          <w:tcPr>
            <w:tcW w:w="3402" w:type="dxa"/>
            <w:tcBorders>
              <w:top w:val="nil"/>
              <w:bottom w:val="single" w:sz="2" w:space="0" w:color="auto"/>
            </w:tcBorders>
          </w:tcPr>
          <w:p w14:paraId="723CDC09" w14:textId="77777777" w:rsidR="004666AA" w:rsidRPr="00C77039" w:rsidRDefault="004666AA" w:rsidP="00B369EB">
            <w:pPr>
              <w:spacing w:line="276" w:lineRule="auto"/>
              <w:rPr>
                <w:i/>
                <w:lang w:val="en-US"/>
              </w:rPr>
            </w:pPr>
            <w:r w:rsidRPr="00C77039">
              <w:rPr>
                <w:i/>
                <w:lang w:val="en-US"/>
              </w:rPr>
              <w:t>Lemn rotund de rasinoase</w:t>
            </w:r>
          </w:p>
        </w:tc>
        <w:tc>
          <w:tcPr>
            <w:tcW w:w="1134" w:type="dxa"/>
            <w:gridSpan w:val="4"/>
            <w:tcBorders>
              <w:top w:val="nil"/>
              <w:bottom w:val="single" w:sz="2" w:space="0" w:color="auto"/>
            </w:tcBorders>
          </w:tcPr>
          <w:p w14:paraId="23D243C0"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547DE79A" w14:textId="77777777" w:rsidR="004666AA" w:rsidRPr="00C77039" w:rsidRDefault="004666AA" w:rsidP="00B369EB">
            <w:pPr>
              <w:spacing w:line="276" w:lineRule="auto"/>
              <w:rPr>
                <w:i/>
                <w:lang w:val="en-US"/>
              </w:rPr>
            </w:pPr>
            <w:r w:rsidRPr="00C77039">
              <w:rPr>
                <w:i/>
                <w:lang w:val="en-US"/>
              </w:rPr>
              <w:t>0,01</w:t>
            </w:r>
          </w:p>
        </w:tc>
        <w:tc>
          <w:tcPr>
            <w:tcW w:w="1276" w:type="dxa"/>
            <w:gridSpan w:val="3"/>
            <w:tcBorders>
              <w:top w:val="nil"/>
              <w:bottom w:val="single" w:sz="2" w:space="0" w:color="auto"/>
            </w:tcBorders>
          </w:tcPr>
          <w:p w14:paraId="7D2AEA64"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6EEA4C" w14:textId="77777777" w:rsidR="004666AA" w:rsidRPr="00C77039" w:rsidRDefault="004666AA" w:rsidP="00B369EB">
            <w:pPr>
              <w:spacing w:line="276" w:lineRule="auto"/>
              <w:rPr>
                <w:i/>
                <w:lang w:val="en-US"/>
              </w:rPr>
            </w:pPr>
          </w:p>
        </w:tc>
      </w:tr>
      <w:tr w:rsidR="004666AA" w:rsidRPr="00C77039" w14:paraId="2B7CE7D9"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1BFF1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7172745" w14:textId="77777777" w:rsidR="004666AA" w:rsidRPr="00C77039" w:rsidRDefault="004666AA" w:rsidP="00B369EB">
            <w:pPr>
              <w:spacing w:line="276" w:lineRule="auto"/>
              <w:jc w:val="center"/>
              <w:rPr>
                <w:i/>
                <w:sz w:val="16"/>
                <w:szCs w:val="16"/>
                <w:lang w:val="en-US"/>
              </w:rPr>
            </w:pPr>
            <w:r w:rsidRPr="00C77039">
              <w:rPr>
                <w:i/>
                <w:sz w:val="16"/>
                <w:szCs w:val="16"/>
                <w:lang w:val="en-US"/>
              </w:rPr>
              <w:t>2320187315789</w:t>
            </w:r>
          </w:p>
        </w:tc>
        <w:tc>
          <w:tcPr>
            <w:tcW w:w="3402" w:type="dxa"/>
            <w:tcBorders>
              <w:top w:val="nil"/>
              <w:bottom w:val="single" w:sz="2" w:space="0" w:color="auto"/>
            </w:tcBorders>
          </w:tcPr>
          <w:p w14:paraId="7E4A6831" w14:textId="77777777" w:rsidR="004666AA" w:rsidRPr="00C77039" w:rsidRDefault="004666AA" w:rsidP="00B369EB">
            <w:pPr>
              <w:spacing w:line="276" w:lineRule="auto"/>
              <w:rPr>
                <w:i/>
                <w:lang w:val="en-US"/>
              </w:rPr>
            </w:pPr>
            <w:r w:rsidRPr="00C77039">
              <w:rPr>
                <w:i/>
                <w:lang w:val="en-US"/>
              </w:rPr>
              <w:t>Decofrol</w:t>
            </w:r>
          </w:p>
        </w:tc>
        <w:tc>
          <w:tcPr>
            <w:tcW w:w="1134" w:type="dxa"/>
            <w:gridSpan w:val="4"/>
            <w:tcBorders>
              <w:top w:val="nil"/>
              <w:bottom w:val="single" w:sz="2" w:space="0" w:color="auto"/>
            </w:tcBorders>
          </w:tcPr>
          <w:p w14:paraId="078C0FBF"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344D440" w14:textId="77777777" w:rsidR="004666AA" w:rsidRPr="00C77039" w:rsidRDefault="004666AA" w:rsidP="00B369EB">
            <w:pPr>
              <w:spacing w:line="276" w:lineRule="auto"/>
              <w:rPr>
                <w:i/>
                <w:lang w:val="en-US"/>
              </w:rPr>
            </w:pPr>
            <w:r w:rsidRPr="00C77039">
              <w:rPr>
                <w:i/>
                <w:lang w:val="en-US"/>
              </w:rPr>
              <w:t>0,56</w:t>
            </w:r>
          </w:p>
        </w:tc>
        <w:tc>
          <w:tcPr>
            <w:tcW w:w="1276" w:type="dxa"/>
            <w:gridSpan w:val="3"/>
            <w:tcBorders>
              <w:top w:val="nil"/>
              <w:bottom w:val="single" w:sz="2" w:space="0" w:color="auto"/>
            </w:tcBorders>
          </w:tcPr>
          <w:p w14:paraId="228F682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29A7B66" w14:textId="77777777" w:rsidR="004666AA" w:rsidRPr="00C77039" w:rsidRDefault="004666AA" w:rsidP="00B369EB">
            <w:pPr>
              <w:spacing w:line="276" w:lineRule="auto"/>
              <w:rPr>
                <w:i/>
                <w:lang w:val="en-US"/>
              </w:rPr>
            </w:pPr>
          </w:p>
        </w:tc>
      </w:tr>
      <w:tr w:rsidR="004666AA" w14:paraId="7002B98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1D749F8" w14:textId="77777777" w:rsidR="004666AA" w:rsidRDefault="004666AA" w:rsidP="00B369EB">
            <w:pPr>
              <w:jc w:val="center"/>
              <w:rPr>
                <w:lang w:val="en-US"/>
              </w:rPr>
            </w:pPr>
            <w:r>
              <w:rPr>
                <w:lang w:val="en-US"/>
              </w:rPr>
              <w:t>10</w:t>
            </w:r>
          </w:p>
        </w:tc>
        <w:tc>
          <w:tcPr>
            <w:tcW w:w="1418" w:type="dxa"/>
            <w:gridSpan w:val="2"/>
            <w:tcBorders>
              <w:top w:val="single" w:sz="4" w:space="0" w:color="auto"/>
              <w:bottom w:val="single" w:sz="4" w:space="0" w:color="auto"/>
            </w:tcBorders>
            <w:vAlign w:val="center"/>
          </w:tcPr>
          <w:p w14:paraId="6B3D9CA3" w14:textId="77777777" w:rsidR="004666AA" w:rsidRPr="007C6FA1" w:rsidRDefault="004666AA" w:rsidP="00B369EB">
            <w:pPr>
              <w:jc w:val="center"/>
              <w:rPr>
                <w:b/>
                <w:lang w:val="en-US"/>
              </w:rPr>
            </w:pPr>
            <w:r w:rsidRPr="001A1851">
              <w:rPr>
                <w:b/>
                <w:lang w:val="en-US"/>
              </w:rPr>
              <w:t>CA03G</w:t>
            </w:r>
          </w:p>
        </w:tc>
        <w:tc>
          <w:tcPr>
            <w:tcW w:w="3402" w:type="dxa"/>
            <w:tcBorders>
              <w:top w:val="single" w:sz="4" w:space="0" w:color="auto"/>
              <w:bottom w:val="single" w:sz="4" w:space="0" w:color="auto"/>
            </w:tcBorders>
          </w:tcPr>
          <w:p w14:paraId="35AF08A2"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Beton armat turnat cu mijloace clasice,  in fundatii, socluri, ziduri de sprijin, pereti sub cota zero, preparat cu centrala de betoane sau beton marfa conform. art. CA01, turnare cu mijloace clasice, beton armat clasa...</w:t>
            </w:r>
            <w:r w:rsidRPr="00A06A10">
              <w:rPr>
                <w:rFonts w:ascii="Times New Roman CYR" w:hAnsi="Times New Roman CYR" w:cs="Times New Roman CYR"/>
                <w:sz w:val="16"/>
                <w:szCs w:val="16"/>
                <w:lang w:val="en-US"/>
              </w:rPr>
              <w:t xml:space="preserve"> </w:t>
            </w:r>
          </w:p>
          <w:p w14:paraId="16EB0C9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24EB93F" w14:textId="77777777" w:rsidR="004666AA" w:rsidRPr="001A1851" w:rsidRDefault="004666AA" w:rsidP="00B369EB">
            <w:pPr>
              <w:jc w:val="center"/>
              <w:rPr>
                <w:b/>
                <w:lang w:val="en-US"/>
              </w:rPr>
            </w:pPr>
            <w:r w:rsidRPr="001A1851">
              <w:rPr>
                <w:b/>
                <w:lang w:val="en-US"/>
              </w:rPr>
              <w:t>m3</w:t>
            </w:r>
          </w:p>
        </w:tc>
        <w:tc>
          <w:tcPr>
            <w:tcW w:w="1559" w:type="dxa"/>
            <w:gridSpan w:val="3"/>
            <w:tcBorders>
              <w:top w:val="single" w:sz="4" w:space="0" w:color="auto"/>
              <w:bottom w:val="single" w:sz="4" w:space="0" w:color="auto"/>
            </w:tcBorders>
            <w:vAlign w:val="center"/>
          </w:tcPr>
          <w:p w14:paraId="31258F2A" w14:textId="77777777" w:rsidR="004666AA" w:rsidRPr="001A1851" w:rsidRDefault="004666AA" w:rsidP="00B369EB">
            <w:pPr>
              <w:adjustRightInd w:val="0"/>
              <w:jc w:val="center"/>
              <w:rPr>
                <w:b/>
                <w:lang w:val="en-US"/>
              </w:rPr>
            </w:pPr>
            <w:r w:rsidRPr="001A1851">
              <w:rPr>
                <w:b/>
                <w:lang w:val="en-US"/>
              </w:rPr>
              <w:t>1,80</w:t>
            </w:r>
          </w:p>
          <w:p w14:paraId="08F1F99B"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6015D64"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3D689401" w14:textId="77777777" w:rsidR="004666AA" w:rsidRDefault="004666AA" w:rsidP="00B369EB">
            <w:pPr>
              <w:jc w:val="center"/>
              <w:rPr>
                <w:lang w:val="en-US"/>
              </w:rPr>
            </w:pPr>
          </w:p>
        </w:tc>
      </w:tr>
      <w:tr w:rsidR="004666AA" w:rsidRPr="00C77039" w14:paraId="6B725D7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395A2E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98413B"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020B33D4"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02CFF2C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EA0AC6E" w14:textId="77777777" w:rsidR="004666AA" w:rsidRPr="00C77039" w:rsidRDefault="004666AA" w:rsidP="00B369EB">
            <w:pPr>
              <w:spacing w:line="276" w:lineRule="auto"/>
              <w:rPr>
                <w:i/>
                <w:lang w:val="en-US"/>
              </w:rPr>
            </w:pPr>
            <w:r w:rsidRPr="00C77039">
              <w:rPr>
                <w:i/>
                <w:lang w:val="en-US"/>
              </w:rPr>
              <w:t>7,20</w:t>
            </w:r>
          </w:p>
        </w:tc>
        <w:tc>
          <w:tcPr>
            <w:tcW w:w="1276" w:type="dxa"/>
            <w:gridSpan w:val="3"/>
            <w:tcBorders>
              <w:top w:val="nil"/>
              <w:bottom w:val="single" w:sz="2" w:space="0" w:color="auto"/>
            </w:tcBorders>
          </w:tcPr>
          <w:p w14:paraId="7503F26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376B108" w14:textId="77777777" w:rsidR="004666AA" w:rsidRPr="00C77039" w:rsidRDefault="004666AA" w:rsidP="00B369EB">
            <w:pPr>
              <w:spacing w:line="276" w:lineRule="auto"/>
              <w:rPr>
                <w:i/>
                <w:lang w:val="en-US"/>
              </w:rPr>
            </w:pPr>
          </w:p>
        </w:tc>
      </w:tr>
      <w:tr w:rsidR="004666AA" w:rsidRPr="00C77039" w14:paraId="133D1F6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D797F9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920B55F"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9310060019920</w:t>
            </w:r>
          </w:p>
        </w:tc>
        <w:tc>
          <w:tcPr>
            <w:tcW w:w="3402" w:type="dxa"/>
            <w:tcBorders>
              <w:top w:val="nil"/>
              <w:bottom w:val="single" w:sz="2" w:space="0" w:color="auto"/>
            </w:tcBorders>
          </w:tcPr>
          <w:p w14:paraId="56DADE78" w14:textId="77777777" w:rsidR="004666AA" w:rsidRPr="00C77039" w:rsidRDefault="004666AA" w:rsidP="00B369EB">
            <w:pPr>
              <w:spacing w:line="276" w:lineRule="auto"/>
              <w:rPr>
                <w:i/>
                <w:lang w:val="en-US"/>
              </w:rPr>
            </w:pPr>
            <w:r w:rsidRPr="00C77039">
              <w:rPr>
                <w:i/>
                <w:lang w:val="en-US"/>
              </w:rPr>
              <w:t>Muncitor deservire CM</w:t>
            </w:r>
          </w:p>
        </w:tc>
        <w:tc>
          <w:tcPr>
            <w:tcW w:w="1134" w:type="dxa"/>
            <w:gridSpan w:val="4"/>
            <w:tcBorders>
              <w:top w:val="nil"/>
              <w:bottom w:val="single" w:sz="2" w:space="0" w:color="auto"/>
            </w:tcBorders>
          </w:tcPr>
          <w:p w14:paraId="25957D15"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2EC6026" w14:textId="77777777" w:rsidR="004666AA" w:rsidRPr="00C77039" w:rsidRDefault="004666AA" w:rsidP="00B369EB">
            <w:pPr>
              <w:spacing w:line="276" w:lineRule="auto"/>
              <w:rPr>
                <w:i/>
                <w:lang w:val="en-US"/>
              </w:rPr>
            </w:pPr>
            <w:r w:rsidRPr="00C77039">
              <w:rPr>
                <w:i/>
                <w:lang w:val="en-US"/>
              </w:rPr>
              <w:t>0,72</w:t>
            </w:r>
          </w:p>
        </w:tc>
        <w:tc>
          <w:tcPr>
            <w:tcW w:w="1276" w:type="dxa"/>
            <w:gridSpan w:val="3"/>
            <w:tcBorders>
              <w:top w:val="nil"/>
              <w:bottom w:val="single" w:sz="2" w:space="0" w:color="auto"/>
            </w:tcBorders>
          </w:tcPr>
          <w:p w14:paraId="7131839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93414F" w14:textId="77777777" w:rsidR="004666AA" w:rsidRPr="00C77039" w:rsidRDefault="004666AA" w:rsidP="00B369EB">
            <w:pPr>
              <w:spacing w:line="276" w:lineRule="auto"/>
              <w:rPr>
                <w:i/>
                <w:lang w:val="en-US"/>
              </w:rPr>
            </w:pPr>
          </w:p>
        </w:tc>
      </w:tr>
      <w:tr w:rsidR="004666AA" w:rsidRPr="00C77039" w14:paraId="2902D8A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AE9C879"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5BC8393" w14:textId="77777777" w:rsidR="004666AA" w:rsidRPr="00C77039" w:rsidRDefault="004666AA" w:rsidP="00B369EB">
            <w:pPr>
              <w:spacing w:line="276" w:lineRule="auto"/>
              <w:jc w:val="center"/>
              <w:rPr>
                <w:i/>
                <w:sz w:val="16"/>
                <w:szCs w:val="16"/>
                <w:lang w:val="en-US"/>
              </w:rPr>
            </w:pPr>
            <w:r w:rsidRPr="00C77039">
              <w:rPr>
                <w:i/>
                <w:sz w:val="16"/>
                <w:szCs w:val="16"/>
                <w:lang w:val="en-US"/>
              </w:rPr>
              <w:t>266310210000015</w:t>
            </w:r>
          </w:p>
        </w:tc>
        <w:tc>
          <w:tcPr>
            <w:tcW w:w="3402" w:type="dxa"/>
            <w:tcBorders>
              <w:top w:val="nil"/>
              <w:bottom w:val="single" w:sz="2" w:space="0" w:color="auto"/>
            </w:tcBorders>
          </w:tcPr>
          <w:p w14:paraId="0C109265" w14:textId="77777777" w:rsidR="004666AA" w:rsidRPr="00C77039" w:rsidRDefault="004666AA" w:rsidP="00B369EB">
            <w:pPr>
              <w:spacing w:line="276" w:lineRule="auto"/>
              <w:rPr>
                <w:i/>
                <w:lang w:val="en-US"/>
              </w:rPr>
            </w:pPr>
            <w:r w:rsidRPr="00C77039">
              <w:rPr>
                <w:i/>
                <w:lang w:val="en-US"/>
              </w:rPr>
              <w:t>Beton С12/15</w:t>
            </w:r>
          </w:p>
        </w:tc>
        <w:tc>
          <w:tcPr>
            <w:tcW w:w="1134" w:type="dxa"/>
            <w:gridSpan w:val="4"/>
            <w:tcBorders>
              <w:top w:val="nil"/>
              <w:bottom w:val="single" w:sz="2" w:space="0" w:color="auto"/>
            </w:tcBorders>
          </w:tcPr>
          <w:p w14:paraId="72CCE70F"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39C91765" w14:textId="77777777" w:rsidR="004666AA" w:rsidRPr="00C77039" w:rsidRDefault="004666AA" w:rsidP="00B369EB">
            <w:pPr>
              <w:spacing w:line="276" w:lineRule="auto"/>
              <w:rPr>
                <w:i/>
                <w:lang w:val="en-US"/>
              </w:rPr>
            </w:pPr>
            <w:r w:rsidRPr="00C77039">
              <w:rPr>
                <w:i/>
                <w:lang w:val="en-US"/>
              </w:rPr>
              <w:t>1,86</w:t>
            </w:r>
          </w:p>
        </w:tc>
        <w:tc>
          <w:tcPr>
            <w:tcW w:w="1276" w:type="dxa"/>
            <w:gridSpan w:val="3"/>
            <w:tcBorders>
              <w:top w:val="nil"/>
              <w:bottom w:val="single" w:sz="2" w:space="0" w:color="auto"/>
            </w:tcBorders>
          </w:tcPr>
          <w:p w14:paraId="72935BB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A32C6D7" w14:textId="77777777" w:rsidR="004666AA" w:rsidRPr="00C77039" w:rsidRDefault="004666AA" w:rsidP="00B369EB">
            <w:pPr>
              <w:spacing w:line="276" w:lineRule="auto"/>
              <w:rPr>
                <w:i/>
                <w:lang w:val="en-US"/>
              </w:rPr>
            </w:pPr>
          </w:p>
        </w:tc>
      </w:tr>
      <w:tr w:rsidR="004666AA" w:rsidRPr="00C77039" w14:paraId="7443D07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D3F7C5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7926D2D" w14:textId="77777777" w:rsidR="004666AA" w:rsidRPr="00C77039" w:rsidRDefault="004666AA" w:rsidP="00B369EB">
            <w:pPr>
              <w:spacing w:line="276" w:lineRule="auto"/>
              <w:jc w:val="center"/>
              <w:rPr>
                <w:i/>
                <w:sz w:val="16"/>
                <w:szCs w:val="16"/>
                <w:lang w:val="en-US"/>
              </w:rPr>
            </w:pPr>
            <w:r w:rsidRPr="00C77039">
              <w:rPr>
                <w:i/>
                <w:sz w:val="16"/>
                <w:szCs w:val="16"/>
                <w:lang w:val="en-US"/>
              </w:rPr>
              <w:t>4100116202818</w:t>
            </w:r>
          </w:p>
        </w:tc>
        <w:tc>
          <w:tcPr>
            <w:tcW w:w="3402" w:type="dxa"/>
            <w:tcBorders>
              <w:top w:val="nil"/>
              <w:bottom w:val="single" w:sz="2" w:space="0" w:color="auto"/>
            </w:tcBorders>
          </w:tcPr>
          <w:p w14:paraId="07732128" w14:textId="77777777" w:rsidR="004666AA" w:rsidRPr="00C77039" w:rsidRDefault="004666AA" w:rsidP="00B369EB">
            <w:pPr>
              <w:spacing w:line="276" w:lineRule="auto"/>
              <w:rPr>
                <w:i/>
                <w:lang w:val="en-US"/>
              </w:rPr>
            </w:pPr>
            <w:r w:rsidRPr="00C77039">
              <w:rPr>
                <w:i/>
                <w:lang w:val="en-US"/>
              </w:rPr>
              <w:t xml:space="preserve">Apa pentru mortare si betoane </w:t>
            </w:r>
          </w:p>
        </w:tc>
        <w:tc>
          <w:tcPr>
            <w:tcW w:w="1134" w:type="dxa"/>
            <w:gridSpan w:val="4"/>
            <w:tcBorders>
              <w:top w:val="nil"/>
              <w:bottom w:val="single" w:sz="2" w:space="0" w:color="auto"/>
            </w:tcBorders>
          </w:tcPr>
          <w:p w14:paraId="66CBABC8"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2E8A16F6" w14:textId="77777777" w:rsidR="004666AA" w:rsidRPr="00C77039" w:rsidRDefault="004666AA" w:rsidP="00B369EB">
            <w:pPr>
              <w:spacing w:line="276" w:lineRule="auto"/>
              <w:rPr>
                <w:i/>
                <w:lang w:val="en-US"/>
              </w:rPr>
            </w:pPr>
            <w:r w:rsidRPr="00C77039">
              <w:rPr>
                <w:i/>
                <w:lang w:val="en-US"/>
              </w:rPr>
              <w:t>0,18</w:t>
            </w:r>
          </w:p>
        </w:tc>
        <w:tc>
          <w:tcPr>
            <w:tcW w:w="1276" w:type="dxa"/>
            <w:gridSpan w:val="3"/>
            <w:tcBorders>
              <w:top w:val="nil"/>
              <w:bottom w:val="single" w:sz="2" w:space="0" w:color="auto"/>
            </w:tcBorders>
          </w:tcPr>
          <w:p w14:paraId="029FA62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1B5BDEC" w14:textId="77777777" w:rsidR="004666AA" w:rsidRPr="00C77039" w:rsidRDefault="004666AA" w:rsidP="00B369EB">
            <w:pPr>
              <w:spacing w:line="276" w:lineRule="auto"/>
              <w:rPr>
                <w:i/>
                <w:lang w:val="en-US"/>
              </w:rPr>
            </w:pPr>
          </w:p>
        </w:tc>
      </w:tr>
      <w:tr w:rsidR="004666AA" w:rsidRPr="00C77039" w14:paraId="3645C9F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8A14BE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E8F140" w14:textId="77777777" w:rsidR="004666AA" w:rsidRPr="00C77039" w:rsidRDefault="004666AA" w:rsidP="00B369EB">
            <w:pPr>
              <w:spacing w:line="276" w:lineRule="auto"/>
              <w:jc w:val="center"/>
              <w:rPr>
                <w:i/>
                <w:sz w:val="16"/>
                <w:szCs w:val="16"/>
                <w:lang w:val="en-US"/>
              </w:rPr>
            </w:pPr>
            <w:r w:rsidRPr="00C77039">
              <w:rPr>
                <w:i/>
                <w:sz w:val="16"/>
                <w:szCs w:val="16"/>
                <w:lang w:val="en-US"/>
              </w:rPr>
              <w:t>2952270003100</w:t>
            </w:r>
          </w:p>
        </w:tc>
        <w:tc>
          <w:tcPr>
            <w:tcW w:w="3402" w:type="dxa"/>
            <w:tcBorders>
              <w:top w:val="nil"/>
              <w:bottom w:val="single" w:sz="2" w:space="0" w:color="auto"/>
            </w:tcBorders>
          </w:tcPr>
          <w:p w14:paraId="197BD70E" w14:textId="77777777" w:rsidR="004666AA" w:rsidRPr="00C77039" w:rsidRDefault="004666AA" w:rsidP="00B369EB">
            <w:pPr>
              <w:spacing w:line="276" w:lineRule="auto"/>
              <w:rPr>
                <w:i/>
                <w:lang w:val="en-US"/>
              </w:rPr>
            </w:pPr>
            <w:r w:rsidRPr="00C77039">
              <w:rPr>
                <w:i/>
                <w:lang w:val="en-US"/>
              </w:rPr>
              <w:t>Vibrator de adincime</w:t>
            </w:r>
          </w:p>
        </w:tc>
        <w:tc>
          <w:tcPr>
            <w:tcW w:w="1134" w:type="dxa"/>
            <w:gridSpan w:val="4"/>
            <w:tcBorders>
              <w:top w:val="nil"/>
              <w:bottom w:val="single" w:sz="2" w:space="0" w:color="auto"/>
            </w:tcBorders>
          </w:tcPr>
          <w:p w14:paraId="3EF5ED68"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7BA186E5" w14:textId="77777777" w:rsidR="004666AA" w:rsidRPr="00C77039" w:rsidRDefault="004666AA" w:rsidP="00B369EB">
            <w:pPr>
              <w:spacing w:line="276" w:lineRule="auto"/>
              <w:rPr>
                <w:i/>
                <w:lang w:val="en-US"/>
              </w:rPr>
            </w:pPr>
            <w:r w:rsidRPr="00C77039">
              <w:rPr>
                <w:i/>
                <w:lang w:val="en-US"/>
              </w:rPr>
              <w:t>1,08</w:t>
            </w:r>
          </w:p>
        </w:tc>
        <w:tc>
          <w:tcPr>
            <w:tcW w:w="1276" w:type="dxa"/>
            <w:gridSpan w:val="3"/>
            <w:tcBorders>
              <w:top w:val="nil"/>
              <w:bottom w:val="single" w:sz="2" w:space="0" w:color="auto"/>
            </w:tcBorders>
          </w:tcPr>
          <w:p w14:paraId="7EC0F06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4AD3B14E" w14:textId="77777777" w:rsidR="004666AA" w:rsidRPr="00C77039" w:rsidRDefault="004666AA" w:rsidP="00B369EB">
            <w:pPr>
              <w:spacing w:line="276" w:lineRule="auto"/>
              <w:rPr>
                <w:i/>
                <w:lang w:val="en-US"/>
              </w:rPr>
            </w:pPr>
          </w:p>
        </w:tc>
      </w:tr>
      <w:tr w:rsidR="004666AA" w:rsidRPr="00C77039" w14:paraId="7F4C134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E62C1C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DB0EB74" w14:textId="77777777" w:rsidR="004666AA" w:rsidRPr="00C77039" w:rsidRDefault="004666AA" w:rsidP="00B369EB">
            <w:pPr>
              <w:spacing w:line="276" w:lineRule="auto"/>
              <w:jc w:val="center"/>
              <w:rPr>
                <w:i/>
                <w:sz w:val="16"/>
                <w:szCs w:val="16"/>
                <w:lang w:val="en-US"/>
              </w:rPr>
            </w:pPr>
            <w:r w:rsidRPr="00C77039">
              <w:rPr>
                <w:i/>
                <w:sz w:val="16"/>
                <w:szCs w:val="16"/>
                <w:lang w:val="en-US"/>
              </w:rPr>
              <w:t>3410520006752</w:t>
            </w:r>
          </w:p>
        </w:tc>
        <w:tc>
          <w:tcPr>
            <w:tcW w:w="3402" w:type="dxa"/>
            <w:tcBorders>
              <w:top w:val="nil"/>
              <w:bottom w:val="single" w:sz="2" w:space="0" w:color="auto"/>
            </w:tcBorders>
          </w:tcPr>
          <w:p w14:paraId="274573CB" w14:textId="77777777" w:rsidR="004666AA" w:rsidRPr="00C77039" w:rsidRDefault="004666AA" w:rsidP="00B369EB">
            <w:pPr>
              <w:spacing w:line="276" w:lineRule="auto"/>
              <w:rPr>
                <w:i/>
                <w:lang w:val="en-US"/>
              </w:rPr>
            </w:pPr>
            <w:r w:rsidRPr="00C77039">
              <w:rPr>
                <w:i/>
                <w:lang w:val="en-US"/>
              </w:rPr>
              <w:t>Automacara 6 - 10 tf</w:t>
            </w:r>
          </w:p>
        </w:tc>
        <w:tc>
          <w:tcPr>
            <w:tcW w:w="1134" w:type="dxa"/>
            <w:gridSpan w:val="4"/>
            <w:tcBorders>
              <w:top w:val="nil"/>
              <w:bottom w:val="single" w:sz="2" w:space="0" w:color="auto"/>
            </w:tcBorders>
          </w:tcPr>
          <w:p w14:paraId="2E78047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D513621" w14:textId="77777777" w:rsidR="004666AA" w:rsidRPr="00C77039" w:rsidRDefault="004666AA" w:rsidP="00B369EB">
            <w:pPr>
              <w:spacing w:line="276" w:lineRule="auto"/>
              <w:rPr>
                <w:i/>
                <w:lang w:val="en-US"/>
              </w:rPr>
            </w:pPr>
            <w:r w:rsidRPr="00C77039">
              <w:rPr>
                <w:i/>
                <w:lang w:val="en-US"/>
              </w:rPr>
              <w:t>0,45</w:t>
            </w:r>
          </w:p>
        </w:tc>
        <w:tc>
          <w:tcPr>
            <w:tcW w:w="1276" w:type="dxa"/>
            <w:gridSpan w:val="3"/>
            <w:tcBorders>
              <w:top w:val="nil"/>
              <w:bottom w:val="single" w:sz="2" w:space="0" w:color="auto"/>
            </w:tcBorders>
          </w:tcPr>
          <w:p w14:paraId="3F968075"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BCAD4A2" w14:textId="77777777" w:rsidR="004666AA" w:rsidRPr="00C77039" w:rsidRDefault="004666AA" w:rsidP="00B369EB">
            <w:pPr>
              <w:spacing w:line="276" w:lineRule="auto"/>
              <w:rPr>
                <w:i/>
                <w:lang w:val="en-US"/>
              </w:rPr>
            </w:pPr>
          </w:p>
        </w:tc>
      </w:tr>
      <w:tr w:rsidR="004666AA" w14:paraId="5747CCC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48D89FA" w14:textId="77777777" w:rsidR="004666AA" w:rsidRDefault="004666AA" w:rsidP="00B369EB">
            <w:pPr>
              <w:jc w:val="center"/>
              <w:rPr>
                <w:lang w:val="en-US"/>
              </w:rPr>
            </w:pPr>
            <w:r>
              <w:rPr>
                <w:lang w:val="en-US"/>
              </w:rPr>
              <w:t>11</w:t>
            </w:r>
          </w:p>
        </w:tc>
        <w:tc>
          <w:tcPr>
            <w:tcW w:w="1418" w:type="dxa"/>
            <w:gridSpan w:val="2"/>
            <w:tcBorders>
              <w:top w:val="single" w:sz="4" w:space="0" w:color="auto"/>
              <w:bottom w:val="single" w:sz="4" w:space="0" w:color="auto"/>
            </w:tcBorders>
            <w:vAlign w:val="center"/>
          </w:tcPr>
          <w:p w14:paraId="64F3125C" w14:textId="77777777" w:rsidR="004666AA" w:rsidRPr="007C6FA1" w:rsidRDefault="004666AA" w:rsidP="00B369EB">
            <w:pPr>
              <w:jc w:val="center"/>
              <w:rPr>
                <w:b/>
                <w:lang w:val="en-US"/>
              </w:rPr>
            </w:pPr>
            <w:r w:rsidRPr="001A1851">
              <w:rPr>
                <w:b/>
                <w:lang w:val="en-US"/>
              </w:rPr>
              <w:t>RCsB21A K=1.5</w:t>
            </w:r>
          </w:p>
        </w:tc>
        <w:tc>
          <w:tcPr>
            <w:tcW w:w="3402" w:type="dxa"/>
            <w:tcBorders>
              <w:top w:val="single" w:sz="4" w:space="0" w:color="auto"/>
              <w:bottom w:val="single" w:sz="4" w:space="0" w:color="auto"/>
            </w:tcBorders>
          </w:tcPr>
          <w:p w14:paraId="5C144BC1"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Forarea mecanica a gaurilor cu diametrul de 5 cm, in elementele de beton, avind grosimea de pina la 20 cm (Adincimea 30cm)</w:t>
            </w:r>
            <w:r w:rsidRPr="00A06A10">
              <w:rPr>
                <w:rFonts w:ascii="Times New Roman CYR" w:hAnsi="Times New Roman CYR" w:cs="Times New Roman CYR"/>
                <w:sz w:val="16"/>
                <w:szCs w:val="16"/>
                <w:lang w:val="en-US"/>
              </w:rPr>
              <w:t xml:space="preserve"> </w:t>
            </w:r>
          </w:p>
          <w:p w14:paraId="11AB2061"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D05E6FA"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167AF870" w14:textId="77777777" w:rsidR="004666AA" w:rsidRPr="001A1851" w:rsidRDefault="004666AA" w:rsidP="00B369EB">
            <w:pPr>
              <w:adjustRightInd w:val="0"/>
              <w:jc w:val="center"/>
              <w:rPr>
                <w:b/>
                <w:lang w:val="en-US"/>
              </w:rPr>
            </w:pPr>
            <w:r w:rsidRPr="001A1851">
              <w:rPr>
                <w:b/>
                <w:lang w:val="en-US"/>
              </w:rPr>
              <w:t>8,00</w:t>
            </w:r>
          </w:p>
          <w:p w14:paraId="06999EA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4E684ED3"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12A4CC8C" w14:textId="77777777" w:rsidR="004666AA" w:rsidRDefault="004666AA" w:rsidP="00B369EB">
            <w:pPr>
              <w:jc w:val="center"/>
              <w:rPr>
                <w:lang w:val="en-US"/>
              </w:rPr>
            </w:pPr>
          </w:p>
        </w:tc>
      </w:tr>
      <w:tr w:rsidR="004666AA" w:rsidRPr="00C77039" w14:paraId="5B95B9A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888F2A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8D18ECA" w14:textId="77777777" w:rsidR="004666AA" w:rsidRPr="00C77039" w:rsidRDefault="004666AA" w:rsidP="00B369EB">
            <w:pPr>
              <w:spacing w:line="276" w:lineRule="auto"/>
              <w:jc w:val="center"/>
              <w:rPr>
                <w:i/>
                <w:sz w:val="16"/>
                <w:szCs w:val="16"/>
                <w:lang w:val="en-US"/>
              </w:rPr>
            </w:pPr>
            <w:r w:rsidRPr="00C77039">
              <w:rPr>
                <w:i/>
                <w:sz w:val="16"/>
                <w:szCs w:val="16"/>
                <w:lang w:val="en-US"/>
              </w:rPr>
              <w:t>7123010010200</w:t>
            </w:r>
          </w:p>
        </w:tc>
        <w:tc>
          <w:tcPr>
            <w:tcW w:w="3402" w:type="dxa"/>
            <w:tcBorders>
              <w:top w:val="nil"/>
              <w:bottom w:val="single" w:sz="2" w:space="0" w:color="auto"/>
            </w:tcBorders>
          </w:tcPr>
          <w:p w14:paraId="5A5FB61F" w14:textId="77777777" w:rsidR="004666AA" w:rsidRPr="00C77039" w:rsidRDefault="004666AA" w:rsidP="00B369EB">
            <w:pPr>
              <w:spacing w:line="276" w:lineRule="auto"/>
              <w:rPr>
                <w:i/>
                <w:lang w:val="en-US"/>
              </w:rPr>
            </w:pPr>
            <w:r w:rsidRPr="00C77039">
              <w:rPr>
                <w:i/>
                <w:lang w:val="en-US"/>
              </w:rPr>
              <w:t>Betonist</w:t>
            </w:r>
          </w:p>
        </w:tc>
        <w:tc>
          <w:tcPr>
            <w:tcW w:w="1134" w:type="dxa"/>
            <w:gridSpan w:val="4"/>
            <w:tcBorders>
              <w:top w:val="nil"/>
              <w:bottom w:val="single" w:sz="2" w:space="0" w:color="auto"/>
            </w:tcBorders>
          </w:tcPr>
          <w:p w14:paraId="24DA9BD4"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198E250" w14:textId="77777777" w:rsidR="004666AA" w:rsidRPr="00C77039" w:rsidRDefault="004666AA" w:rsidP="00B369EB">
            <w:pPr>
              <w:spacing w:line="276" w:lineRule="auto"/>
              <w:rPr>
                <w:i/>
                <w:lang w:val="en-US"/>
              </w:rPr>
            </w:pPr>
            <w:r w:rsidRPr="00C77039">
              <w:rPr>
                <w:i/>
                <w:lang w:val="en-US"/>
              </w:rPr>
              <w:t>1,44</w:t>
            </w:r>
          </w:p>
        </w:tc>
        <w:tc>
          <w:tcPr>
            <w:tcW w:w="1276" w:type="dxa"/>
            <w:gridSpan w:val="3"/>
            <w:tcBorders>
              <w:top w:val="nil"/>
              <w:bottom w:val="single" w:sz="2" w:space="0" w:color="auto"/>
            </w:tcBorders>
          </w:tcPr>
          <w:p w14:paraId="112F102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58B49A9" w14:textId="77777777" w:rsidR="004666AA" w:rsidRPr="00C77039" w:rsidRDefault="004666AA" w:rsidP="00B369EB">
            <w:pPr>
              <w:spacing w:line="276" w:lineRule="auto"/>
              <w:rPr>
                <w:i/>
                <w:lang w:val="en-US"/>
              </w:rPr>
            </w:pPr>
          </w:p>
        </w:tc>
      </w:tr>
      <w:tr w:rsidR="004666AA" w:rsidRPr="00C77039" w14:paraId="7C5B5A24"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A000CA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EF2BD2A" w14:textId="77777777" w:rsidR="004666AA" w:rsidRPr="00C77039" w:rsidRDefault="004666AA" w:rsidP="00B369EB">
            <w:pPr>
              <w:spacing w:line="276" w:lineRule="auto"/>
              <w:jc w:val="center"/>
              <w:rPr>
                <w:i/>
                <w:sz w:val="16"/>
                <w:szCs w:val="16"/>
                <w:lang w:val="en-US"/>
              </w:rPr>
            </w:pPr>
            <w:r w:rsidRPr="00C77039">
              <w:rPr>
                <w:i/>
                <w:sz w:val="16"/>
                <w:szCs w:val="16"/>
                <w:lang w:val="en-US"/>
              </w:rPr>
              <w:t>4011106202741</w:t>
            </w:r>
          </w:p>
        </w:tc>
        <w:tc>
          <w:tcPr>
            <w:tcW w:w="3402" w:type="dxa"/>
            <w:tcBorders>
              <w:top w:val="nil"/>
              <w:bottom w:val="single" w:sz="2" w:space="0" w:color="auto"/>
            </w:tcBorders>
          </w:tcPr>
          <w:p w14:paraId="114F9AD9" w14:textId="77777777" w:rsidR="004666AA" w:rsidRPr="00C77039" w:rsidRDefault="004666AA" w:rsidP="00B369EB">
            <w:pPr>
              <w:spacing w:line="276" w:lineRule="auto"/>
              <w:rPr>
                <w:i/>
                <w:lang w:val="en-US"/>
              </w:rPr>
            </w:pPr>
            <w:r w:rsidRPr="00C77039">
              <w:rPr>
                <w:i/>
                <w:lang w:val="en-US"/>
              </w:rPr>
              <w:t>Energie electrica</w:t>
            </w:r>
          </w:p>
        </w:tc>
        <w:tc>
          <w:tcPr>
            <w:tcW w:w="1134" w:type="dxa"/>
            <w:gridSpan w:val="4"/>
            <w:tcBorders>
              <w:top w:val="nil"/>
              <w:bottom w:val="single" w:sz="2" w:space="0" w:color="auto"/>
            </w:tcBorders>
          </w:tcPr>
          <w:p w14:paraId="35F43F37" w14:textId="77777777" w:rsidR="004666AA" w:rsidRPr="00C77039" w:rsidRDefault="004666AA" w:rsidP="00B369EB">
            <w:pPr>
              <w:spacing w:line="276" w:lineRule="auto"/>
              <w:rPr>
                <w:i/>
                <w:lang w:val="en-US"/>
              </w:rPr>
            </w:pPr>
            <w:r w:rsidRPr="00C77039">
              <w:rPr>
                <w:i/>
                <w:lang w:val="en-US"/>
              </w:rPr>
              <w:t>kw</w:t>
            </w:r>
          </w:p>
        </w:tc>
        <w:tc>
          <w:tcPr>
            <w:tcW w:w="1559" w:type="dxa"/>
            <w:gridSpan w:val="3"/>
            <w:tcBorders>
              <w:top w:val="nil"/>
              <w:bottom w:val="single" w:sz="2" w:space="0" w:color="auto"/>
            </w:tcBorders>
          </w:tcPr>
          <w:p w14:paraId="7629E649" w14:textId="77777777" w:rsidR="004666AA" w:rsidRPr="00C77039" w:rsidRDefault="004666AA" w:rsidP="00B369EB">
            <w:pPr>
              <w:spacing w:line="276" w:lineRule="auto"/>
              <w:rPr>
                <w:i/>
                <w:lang w:val="en-US"/>
              </w:rPr>
            </w:pPr>
            <w:r w:rsidRPr="00C77039">
              <w:rPr>
                <w:i/>
                <w:lang w:val="en-US"/>
              </w:rPr>
              <w:t>18,00</w:t>
            </w:r>
          </w:p>
        </w:tc>
        <w:tc>
          <w:tcPr>
            <w:tcW w:w="1276" w:type="dxa"/>
            <w:gridSpan w:val="3"/>
            <w:tcBorders>
              <w:top w:val="nil"/>
              <w:bottom w:val="single" w:sz="2" w:space="0" w:color="auto"/>
            </w:tcBorders>
          </w:tcPr>
          <w:p w14:paraId="40747F6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50482FB7" w14:textId="77777777" w:rsidR="004666AA" w:rsidRPr="00C77039" w:rsidRDefault="004666AA" w:rsidP="00B369EB">
            <w:pPr>
              <w:spacing w:line="276" w:lineRule="auto"/>
              <w:rPr>
                <w:i/>
                <w:lang w:val="en-US"/>
              </w:rPr>
            </w:pPr>
          </w:p>
        </w:tc>
      </w:tr>
      <w:tr w:rsidR="004666AA" w:rsidRPr="00C77039" w14:paraId="396FC0E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79E0F0A"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5B3C520" w14:textId="77777777" w:rsidR="004666AA" w:rsidRPr="00C77039" w:rsidRDefault="004666AA" w:rsidP="00B369EB">
            <w:pPr>
              <w:spacing w:line="276" w:lineRule="auto"/>
              <w:jc w:val="center"/>
              <w:rPr>
                <w:i/>
                <w:sz w:val="16"/>
                <w:szCs w:val="16"/>
                <w:lang w:val="en-US"/>
              </w:rPr>
            </w:pPr>
            <w:r w:rsidRPr="00C77039">
              <w:rPr>
                <w:i/>
                <w:sz w:val="16"/>
                <w:szCs w:val="16"/>
                <w:lang w:val="en-US"/>
              </w:rPr>
              <w:t>2811236832352</w:t>
            </w:r>
          </w:p>
        </w:tc>
        <w:tc>
          <w:tcPr>
            <w:tcW w:w="3402" w:type="dxa"/>
            <w:tcBorders>
              <w:top w:val="nil"/>
              <w:bottom w:val="single" w:sz="2" w:space="0" w:color="auto"/>
            </w:tcBorders>
          </w:tcPr>
          <w:p w14:paraId="3C9E5C4E" w14:textId="77777777" w:rsidR="004666AA" w:rsidRPr="00C77039" w:rsidRDefault="004666AA" w:rsidP="00B369EB">
            <w:pPr>
              <w:spacing w:line="276" w:lineRule="auto"/>
              <w:rPr>
                <w:i/>
                <w:lang w:val="en-US"/>
              </w:rPr>
            </w:pPr>
            <w:r w:rsidRPr="00C77039">
              <w:rPr>
                <w:i/>
                <w:lang w:val="en-US"/>
              </w:rPr>
              <w:t xml:space="preserve">Burghiu widia </w:t>
            </w:r>
          </w:p>
        </w:tc>
        <w:tc>
          <w:tcPr>
            <w:tcW w:w="1134" w:type="dxa"/>
            <w:gridSpan w:val="4"/>
            <w:tcBorders>
              <w:top w:val="nil"/>
              <w:bottom w:val="single" w:sz="2" w:space="0" w:color="auto"/>
            </w:tcBorders>
          </w:tcPr>
          <w:p w14:paraId="2247E398"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3AF30E18" w14:textId="77777777" w:rsidR="004666AA" w:rsidRPr="00C77039" w:rsidRDefault="004666AA" w:rsidP="00B369EB">
            <w:pPr>
              <w:spacing w:line="276" w:lineRule="auto"/>
              <w:rPr>
                <w:i/>
                <w:lang w:val="en-US"/>
              </w:rPr>
            </w:pPr>
            <w:r w:rsidRPr="00C77039">
              <w:rPr>
                <w:i/>
                <w:lang w:val="en-US"/>
              </w:rPr>
              <w:t>3,60</w:t>
            </w:r>
          </w:p>
        </w:tc>
        <w:tc>
          <w:tcPr>
            <w:tcW w:w="1276" w:type="dxa"/>
            <w:gridSpan w:val="3"/>
            <w:tcBorders>
              <w:top w:val="nil"/>
              <w:bottom w:val="single" w:sz="2" w:space="0" w:color="auto"/>
            </w:tcBorders>
          </w:tcPr>
          <w:p w14:paraId="19707A53"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118032" w14:textId="77777777" w:rsidR="004666AA" w:rsidRPr="00C77039" w:rsidRDefault="004666AA" w:rsidP="00B369EB">
            <w:pPr>
              <w:spacing w:line="276" w:lineRule="auto"/>
              <w:rPr>
                <w:i/>
                <w:lang w:val="en-US"/>
              </w:rPr>
            </w:pPr>
          </w:p>
        </w:tc>
      </w:tr>
      <w:tr w:rsidR="004666AA" w:rsidRPr="00C77039" w14:paraId="47BB299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F4917D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2257C57" w14:textId="77777777" w:rsidR="004666AA" w:rsidRPr="00C77039" w:rsidRDefault="004666AA" w:rsidP="00B369EB">
            <w:pPr>
              <w:spacing w:line="276" w:lineRule="auto"/>
              <w:jc w:val="center"/>
              <w:rPr>
                <w:i/>
                <w:sz w:val="16"/>
                <w:szCs w:val="16"/>
                <w:lang w:val="en-US"/>
              </w:rPr>
            </w:pPr>
            <w:r w:rsidRPr="00C77039">
              <w:rPr>
                <w:i/>
                <w:sz w:val="16"/>
                <w:szCs w:val="16"/>
                <w:lang w:val="en-US"/>
              </w:rPr>
              <w:t>2940520007609</w:t>
            </w:r>
          </w:p>
        </w:tc>
        <w:tc>
          <w:tcPr>
            <w:tcW w:w="3402" w:type="dxa"/>
            <w:tcBorders>
              <w:top w:val="nil"/>
              <w:bottom w:val="single" w:sz="2" w:space="0" w:color="auto"/>
            </w:tcBorders>
          </w:tcPr>
          <w:p w14:paraId="731FBD2A" w14:textId="77777777" w:rsidR="004666AA" w:rsidRPr="00C77039" w:rsidRDefault="004666AA" w:rsidP="00B369EB">
            <w:pPr>
              <w:spacing w:line="276" w:lineRule="auto"/>
              <w:rPr>
                <w:i/>
                <w:lang w:val="en-US"/>
              </w:rPr>
            </w:pPr>
            <w:r w:rsidRPr="00C77039">
              <w:rPr>
                <w:i/>
                <w:lang w:val="en-US"/>
              </w:rPr>
              <w:t>Masina de perforat cu burghiu vidia</w:t>
            </w:r>
          </w:p>
        </w:tc>
        <w:tc>
          <w:tcPr>
            <w:tcW w:w="1134" w:type="dxa"/>
            <w:gridSpan w:val="4"/>
            <w:tcBorders>
              <w:top w:val="nil"/>
              <w:bottom w:val="single" w:sz="2" w:space="0" w:color="auto"/>
            </w:tcBorders>
          </w:tcPr>
          <w:p w14:paraId="23A8F0DE"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232D41C0" w14:textId="77777777" w:rsidR="004666AA" w:rsidRPr="00C77039" w:rsidRDefault="004666AA" w:rsidP="00B369EB">
            <w:pPr>
              <w:spacing w:line="276" w:lineRule="auto"/>
              <w:rPr>
                <w:i/>
                <w:lang w:val="en-US"/>
              </w:rPr>
            </w:pPr>
            <w:r w:rsidRPr="00C77039">
              <w:rPr>
                <w:i/>
                <w:lang w:val="en-US"/>
              </w:rPr>
              <w:t>0,72</w:t>
            </w:r>
          </w:p>
        </w:tc>
        <w:tc>
          <w:tcPr>
            <w:tcW w:w="1276" w:type="dxa"/>
            <w:gridSpan w:val="3"/>
            <w:tcBorders>
              <w:top w:val="nil"/>
              <w:bottom w:val="single" w:sz="2" w:space="0" w:color="auto"/>
            </w:tcBorders>
          </w:tcPr>
          <w:p w14:paraId="1A403912"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2CDA249B" w14:textId="77777777" w:rsidR="004666AA" w:rsidRPr="00C77039" w:rsidRDefault="004666AA" w:rsidP="00B369EB">
            <w:pPr>
              <w:spacing w:line="276" w:lineRule="auto"/>
              <w:rPr>
                <w:i/>
                <w:lang w:val="en-US"/>
              </w:rPr>
            </w:pPr>
          </w:p>
        </w:tc>
      </w:tr>
      <w:tr w:rsidR="004666AA" w14:paraId="58E26F8A"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7236A904" w14:textId="77777777" w:rsidR="004666AA" w:rsidRDefault="004666AA" w:rsidP="00B369EB">
            <w:pPr>
              <w:jc w:val="center"/>
              <w:rPr>
                <w:lang w:val="en-US"/>
              </w:rPr>
            </w:pPr>
            <w:r>
              <w:rPr>
                <w:lang w:val="en-US"/>
              </w:rPr>
              <w:t>12</w:t>
            </w:r>
          </w:p>
        </w:tc>
        <w:tc>
          <w:tcPr>
            <w:tcW w:w="1418" w:type="dxa"/>
            <w:gridSpan w:val="2"/>
            <w:tcBorders>
              <w:top w:val="single" w:sz="4" w:space="0" w:color="auto"/>
              <w:bottom w:val="single" w:sz="4" w:space="0" w:color="auto"/>
            </w:tcBorders>
            <w:vAlign w:val="center"/>
          </w:tcPr>
          <w:p w14:paraId="35FEFCA2" w14:textId="77777777" w:rsidR="004666AA" w:rsidRPr="007C6FA1" w:rsidRDefault="004666AA" w:rsidP="00B369EB">
            <w:pPr>
              <w:jc w:val="center"/>
              <w:rPr>
                <w:b/>
                <w:lang w:val="en-US"/>
              </w:rPr>
            </w:pPr>
            <w:r w:rsidRPr="001A1851">
              <w:rPr>
                <w:b/>
                <w:lang w:val="en-US"/>
              </w:rPr>
              <w:t>CL57A</w:t>
            </w:r>
          </w:p>
        </w:tc>
        <w:tc>
          <w:tcPr>
            <w:tcW w:w="3402" w:type="dxa"/>
            <w:tcBorders>
              <w:top w:val="single" w:sz="4" w:space="0" w:color="auto"/>
              <w:bottom w:val="single" w:sz="4" w:space="0" w:color="auto"/>
            </w:tcBorders>
          </w:tcPr>
          <w:p w14:paraId="122EA833"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Montarea si fixarea pieselor inglobate in beton armat monolit: cu greutatea sub 4 kg (Otel-Beton d12 A I)</w:t>
            </w:r>
            <w:r w:rsidRPr="00A06A10">
              <w:rPr>
                <w:rFonts w:ascii="Times New Roman CYR" w:hAnsi="Times New Roman CYR" w:cs="Times New Roman CYR"/>
                <w:sz w:val="16"/>
                <w:szCs w:val="16"/>
                <w:lang w:val="en-US"/>
              </w:rPr>
              <w:t xml:space="preserve"> </w:t>
            </w:r>
          </w:p>
          <w:p w14:paraId="22F75BBC"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0686FF69" w14:textId="77777777" w:rsidR="004666AA" w:rsidRPr="001A1851" w:rsidRDefault="004666AA" w:rsidP="00B369EB">
            <w:pPr>
              <w:jc w:val="center"/>
              <w:rPr>
                <w:b/>
                <w:lang w:val="en-US"/>
              </w:rPr>
            </w:pPr>
            <w:r w:rsidRPr="001A1851">
              <w:rPr>
                <w:b/>
                <w:lang w:val="en-US"/>
              </w:rPr>
              <w:t>kg</w:t>
            </w:r>
          </w:p>
        </w:tc>
        <w:tc>
          <w:tcPr>
            <w:tcW w:w="1559" w:type="dxa"/>
            <w:gridSpan w:val="3"/>
            <w:tcBorders>
              <w:top w:val="single" w:sz="4" w:space="0" w:color="auto"/>
              <w:bottom w:val="single" w:sz="4" w:space="0" w:color="auto"/>
            </w:tcBorders>
            <w:vAlign w:val="center"/>
          </w:tcPr>
          <w:p w14:paraId="040116E5" w14:textId="77777777" w:rsidR="004666AA" w:rsidRPr="001A1851" w:rsidRDefault="004666AA" w:rsidP="00B369EB">
            <w:pPr>
              <w:adjustRightInd w:val="0"/>
              <w:jc w:val="center"/>
              <w:rPr>
                <w:b/>
                <w:lang w:val="en-US"/>
              </w:rPr>
            </w:pPr>
            <w:r w:rsidRPr="001A1851">
              <w:rPr>
                <w:b/>
                <w:lang w:val="en-US"/>
              </w:rPr>
              <w:t>32,00</w:t>
            </w:r>
          </w:p>
          <w:p w14:paraId="38D80810"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2BA227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49C9AC43" w14:textId="77777777" w:rsidR="004666AA" w:rsidRDefault="004666AA" w:rsidP="00B369EB">
            <w:pPr>
              <w:jc w:val="center"/>
              <w:rPr>
                <w:lang w:val="en-US"/>
              </w:rPr>
            </w:pPr>
          </w:p>
        </w:tc>
      </w:tr>
      <w:tr w:rsidR="004666AA" w:rsidRPr="00C77039" w14:paraId="51DB587A"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1DDDBE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748D294" w14:textId="77777777" w:rsidR="004666AA" w:rsidRPr="00C77039" w:rsidRDefault="004666AA" w:rsidP="00B369EB">
            <w:pPr>
              <w:spacing w:line="276" w:lineRule="auto"/>
              <w:jc w:val="center"/>
              <w:rPr>
                <w:i/>
                <w:sz w:val="16"/>
                <w:szCs w:val="16"/>
                <w:lang w:val="en-US"/>
              </w:rPr>
            </w:pPr>
            <w:r w:rsidRPr="00C77039">
              <w:rPr>
                <w:i/>
                <w:sz w:val="16"/>
                <w:szCs w:val="16"/>
                <w:lang w:val="en-US"/>
              </w:rPr>
              <w:t>7136080025001</w:t>
            </w:r>
          </w:p>
        </w:tc>
        <w:tc>
          <w:tcPr>
            <w:tcW w:w="3402" w:type="dxa"/>
            <w:tcBorders>
              <w:top w:val="nil"/>
              <w:bottom w:val="single" w:sz="2" w:space="0" w:color="auto"/>
            </w:tcBorders>
          </w:tcPr>
          <w:p w14:paraId="7FC34611" w14:textId="77777777" w:rsidR="004666AA" w:rsidRPr="00C77039" w:rsidRDefault="004666AA" w:rsidP="00B369EB">
            <w:pPr>
              <w:spacing w:line="276" w:lineRule="auto"/>
              <w:rPr>
                <w:i/>
                <w:lang w:val="en-US"/>
              </w:rPr>
            </w:pPr>
            <w:r w:rsidRPr="00C77039">
              <w:rPr>
                <w:i/>
                <w:lang w:val="en-US"/>
              </w:rPr>
              <w:t xml:space="preserve">Montator </w:t>
            </w:r>
          </w:p>
        </w:tc>
        <w:tc>
          <w:tcPr>
            <w:tcW w:w="1134" w:type="dxa"/>
            <w:gridSpan w:val="4"/>
            <w:tcBorders>
              <w:top w:val="nil"/>
              <w:bottom w:val="single" w:sz="2" w:space="0" w:color="auto"/>
            </w:tcBorders>
          </w:tcPr>
          <w:p w14:paraId="0163E3E7"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02AD3C8" w14:textId="77777777" w:rsidR="004666AA" w:rsidRPr="00C77039" w:rsidRDefault="004666AA" w:rsidP="00B369EB">
            <w:pPr>
              <w:spacing w:line="276" w:lineRule="auto"/>
              <w:rPr>
                <w:i/>
                <w:lang w:val="en-US"/>
              </w:rPr>
            </w:pPr>
            <w:r w:rsidRPr="00C77039">
              <w:rPr>
                <w:i/>
                <w:lang w:val="en-US"/>
              </w:rPr>
              <w:t>6,72</w:t>
            </w:r>
          </w:p>
        </w:tc>
        <w:tc>
          <w:tcPr>
            <w:tcW w:w="1276" w:type="dxa"/>
            <w:gridSpan w:val="3"/>
            <w:tcBorders>
              <w:top w:val="nil"/>
              <w:bottom w:val="single" w:sz="2" w:space="0" w:color="auto"/>
            </w:tcBorders>
          </w:tcPr>
          <w:p w14:paraId="360B88B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73886017" w14:textId="77777777" w:rsidR="004666AA" w:rsidRPr="00C77039" w:rsidRDefault="004666AA" w:rsidP="00B369EB">
            <w:pPr>
              <w:spacing w:line="276" w:lineRule="auto"/>
              <w:rPr>
                <w:i/>
                <w:lang w:val="en-US"/>
              </w:rPr>
            </w:pPr>
          </w:p>
        </w:tc>
      </w:tr>
      <w:tr w:rsidR="004666AA" w:rsidRPr="00C77039" w14:paraId="1CC4739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6DE1F8D"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26D5F41" w14:textId="77777777" w:rsidR="004666AA" w:rsidRPr="00C77039" w:rsidRDefault="004666AA" w:rsidP="00B369EB">
            <w:pPr>
              <w:spacing w:line="276" w:lineRule="auto"/>
              <w:jc w:val="center"/>
              <w:rPr>
                <w:i/>
                <w:sz w:val="16"/>
                <w:szCs w:val="16"/>
                <w:lang w:val="en-US"/>
              </w:rPr>
            </w:pPr>
            <w:r w:rsidRPr="00C77039">
              <w:rPr>
                <w:i/>
                <w:sz w:val="16"/>
                <w:szCs w:val="16"/>
                <w:lang w:val="en-US"/>
              </w:rPr>
              <w:t>2811236309900</w:t>
            </w:r>
          </w:p>
        </w:tc>
        <w:tc>
          <w:tcPr>
            <w:tcW w:w="3402" w:type="dxa"/>
            <w:tcBorders>
              <w:top w:val="nil"/>
              <w:bottom w:val="single" w:sz="2" w:space="0" w:color="auto"/>
            </w:tcBorders>
          </w:tcPr>
          <w:p w14:paraId="68EC2431" w14:textId="77777777" w:rsidR="004666AA" w:rsidRPr="00C77039" w:rsidRDefault="004666AA" w:rsidP="00B369EB">
            <w:pPr>
              <w:spacing w:line="276" w:lineRule="auto"/>
              <w:rPr>
                <w:i/>
                <w:lang w:val="en-US"/>
              </w:rPr>
            </w:pPr>
            <w:r w:rsidRPr="00C77039">
              <w:rPr>
                <w:i/>
                <w:lang w:val="en-US"/>
              </w:rPr>
              <w:t xml:space="preserve">Confectii metalice </w:t>
            </w:r>
          </w:p>
        </w:tc>
        <w:tc>
          <w:tcPr>
            <w:tcW w:w="1134" w:type="dxa"/>
            <w:gridSpan w:val="4"/>
            <w:tcBorders>
              <w:top w:val="nil"/>
              <w:bottom w:val="single" w:sz="2" w:space="0" w:color="auto"/>
            </w:tcBorders>
          </w:tcPr>
          <w:p w14:paraId="46355513"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70D9B9D" w14:textId="77777777" w:rsidR="004666AA" w:rsidRPr="00C77039" w:rsidRDefault="004666AA" w:rsidP="00B369EB">
            <w:pPr>
              <w:spacing w:line="276" w:lineRule="auto"/>
              <w:rPr>
                <w:i/>
                <w:lang w:val="en-US"/>
              </w:rPr>
            </w:pPr>
            <w:r w:rsidRPr="00C77039">
              <w:rPr>
                <w:i/>
                <w:lang w:val="en-US"/>
              </w:rPr>
              <w:t>33,61</w:t>
            </w:r>
          </w:p>
        </w:tc>
        <w:tc>
          <w:tcPr>
            <w:tcW w:w="1276" w:type="dxa"/>
            <w:gridSpan w:val="3"/>
            <w:tcBorders>
              <w:top w:val="nil"/>
              <w:bottom w:val="single" w:sz="2" w:space="0" w:color="auto"/>
            </w:tcBorders>
          </w:tcPr>
          <w:p w14:paraId="3017841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1344194" w14:textId="77777777" w:rsidR="004666AA" w:rsidRPr="00C77039" w:rsidRDefault="004666AA" w:rsidP="00B369EB">
            <w:pPr>
              <w:spacing w:line="276" w:lineRule="auto"/>
              <w:rPr>
                <w:i/>
                <w:lang w:val="en-US"/>
              </w:rPr>
            </w:pPr>
          </w:p>
        </w:tc>
      </w:tr>
      <w:tr w:rsidR="004666AA" w:rsidRPr="00C77039" w14:paraId="3229022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793B48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882B515" w14:textId="77777777" w:rsidR="004666AA" w:rsidRPr="00C77039" w:rsidRDefault="004666AA" w:rsidP="00B369EB">
            <w:pPr>
              <w:spacing w:line="276" w:lineRule="auto"/>
              <w:jc w:val="center"/>
              <w:rPr>
                <w:i/>
                <w:sz w:val="16"/>
                <w:szCs w:val="16"/>
                <w:lang w:val="en-US"/>
              </w:rPr>
            </w:pPr>
            <w:r w:rsidRPr="00C77039">
              <w:rPr>
                <w:i/>
                <w:sz w:val="16"/>
                <w:szCs w:val="16"/>
                <w:lang w:val="en-US"/>
              </w:rPr>
              <w:t>2412126100010</w:t>
            </w:r>
          </w:p>
        </w:tc>
        <w:tc>
          <w:tcPr>
            <w:tcW w:w="3402" w:type="dxa"/>
            <w:tcBorders>
              <w:top w:val="nil"/>
              <w:bottom w:val="single" w:sz="2" w:space="0" w:color="auto"/>
            </w:tcBorders>
          </w:tcPr>
          <w:p w14:paraId="0969A606" w14:textId="77777777" w:rsidR="004666AA" w:rsidRPr="00C77039" w:rsidRDefault="004666AA" w:rsidP="00B369EB">
            <w:pPr>
              <w:spacing w:line="276" w:lineRule="auto"/>
              <w:rPr>
                <w:i/>
                <w:lang w:val="en-US"/>
              </w:rPr>
            </w:pPr>
            <w:r w:rsidRPr="00C77039">
              <w:rPr>
                <w:i/>
                <w:lang w:val="en-US"/>
              </w:rPr>
              <w:t>Miniu de plumb</w:t>
            </w:r>
          </w:p>
        </w:tc>
        <w:tc>
          <w:tcPr>
            <w:tcW w:w="1134" w:type="dxa"/>
            <w:gridSpan w:val="4"/>
            <w:tcBorders>
              <w:top w:val="nil"/>
              <w:bottom w:val="single" w:sz="2" w:space="0" w:color="auto"/>
            </w:tcBorders>
          </w:tcPr>
          <w:p w14:paraId="3512DAE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2F653FB1" w14:textId="77777777" w:rsidR="004666AA" w:rsidRPr="00C77039" w:rsidRDefault="004666AA" w:rsidP="00B369EB">
            <w:pPr>
              <w:spacing w:line="276" w:lineRule="auto"/>
              <w:rPr>
                <w:i/>
                <w:lang w:val="en-US"/>
              </w:rPr>
            </w:pPr>
            <w:r w:rsidRPr="00C77039">
              <w:rPr>
                <w:i/>
                <w:lang w:val="en-US"/>
              </w:rPr>
              <w:t>0,65</w:t>
            </w:r>
          </w:p>
        </w:tc>
        <w:tc>
          <w:tcPr>
            <w:tcW w:w="1276" w:type="dxa"/>
            <w:gridSpan w:val="3"/>
            <w:tcBorders>
              <w:top w:val="nil"/>
              <w:bottom w:val="single" w:sz="2" w:space="0" w:color="auto"/>
            </w:tcBorders>
          </w:tcPr>
          <w:p w14:paraId="5A49265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351BF69" w14:textId="77777777" w:rsidR="004666AA" w:rsidRPr="00C77039" w:rsidRDefault="004666AA" w:rsidP="00B369EB">
            <w:pPr>
              <w:spacing w:line="276" w:lineRule="auto"/>
              <w:rPr>
                <w:i/>
                <w:lang w:val="en-US"/>
              </w:rPr>
            </w:pPr>
          </w:p>
        </w:tc>
      </w:tr>
      <w:tr w:rsidR="004666AA" w:rsidRPr="00C77039" w14:paraId="2D58385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A435D7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5648D65" w14:textId="77777777" w:rsidR="004666AA" w:rsidRPr="00C77039" w:rsidRDefault="004666AA" w:rsidP="00B369EB">
            <w:pPr>
              <w:spacing w:line="276" w:lineRule="auto"/>
              <w:jc w:val="center"/>
              <w:rPr>
                <w:i/>
                <w:sz w:val="16"/>
                <w:szCs w:val="16"/>
                <w:lang w:val="en-US"/>
              </w:rPr>
            </w:pPr>
            <w:r w:rsidRPr="00C77039">
              <w:rPr>
                <w:i/>
                <w:sz w:val="16"/>
                <w:szCs w:val="16"/>
                <w:lang w:val="en-US"/>
              </w:rPr>
              <w:t>2873155900311</w:t>
            </w:r>
          </w:p>
        </w:tc>
        <w:tc>
          <w:tcPr>
            <w:tcW w:w="3402" w:type="dxa"/>
            <w:tcBorders>
              <w:top w:val="nil"/>
              <w:bottom w:val="single" w:sz="2" w:space="0" w:color="auto"/>
            </w:tcBorders>
          </w:tcPr>
          <w:p w14:paraId="6D913142" w14:textId="77777777" w:rsidR="004666AA" w:rsidRPr="00C77039" w:rsidRDefault="004666AA" w:rsidP="00B369EB">
            <w:pPr>
              <w:spacing w:line="276" w:lineRule="auto"/>
              <w:rPr>
                <w:i/>
                <w:lang w:val="en-US"/>
              </w:rPr>
            </w:pPr>
            <w:r w:rsidRPr="00C77039">
              <w:rPr>
                <w:i/>
                <w:lang w:val="en-US"/>
              </w:rPr>
              <w:t>Electrozi E-42A, 4 mm</w:t>
            </w:r>
          </w:p>
        </w:tc>
        <w:tc>
          <w:tcPr>
            <w:tcW w:w="1134" w:type="dxa"/>
            <w:gridSpan w:val="4"/>
            <w:tcBorders>
              <w:top w:val="nil"/>
              <w:bottom w:val="single" w:sz="2" w:space="0" w:color="auto"/>
            </w:tcBorders>
          </w:tcPr>
          <w:p w14:paraId="761B9B72"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1C2768F7" w14:textId="77777777" w:rsidR="004666AA" w:rsidRPr="00C77039" w:rsidRDefault="004666AA" w:rsidP="00B369EB">
            <w:pPr>
              <w:spacing w:line="276" w:lineRule="auto"/>
              <w:rPr>
                <w:i/>
                <w:lang w:val="en-US"/>
              </w:rPr>
            </w:pPr>
            <w:r w:rsidRPr="00C77039">
              <w:rPr>
                <w:i/>
                <w:lang w:val="en-US"/>
              </w:rPr>
              <w:t>0,32</w:t>
            </w:r>
          </w:p>
        </w:tc>
        <w:tc>
          <w:tcPr>
            <w:tcW w:w="1276" w:type="dxa"/>
            <w:gridSpan w:val="3"/>
            <w:tcBorders>
              <w:top w:val="nil"/>
              <w:bottom w:val="single" w:sz="2" w:space="0" w:color="auto"/>
            </w:tcBorders>
          </w:tcPr>
          <w:p w14:paraId="2EF28BA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9E41076" w14:textId="77777777" w:rsidR="004666AA" w:rsidRPr="00C77039" w:rsidRDefault="004666AA" w:rsidP="00B369EB">
            <w:pPr>
              <w:spacing w:line="276" w:lineRule="auto"/>
              <w:rPr>
                <w:i/>
                <w:lang w:val="en-US"/>
              </w:rPr>
            </w:pPr>
          </w:p>
        </w:tc>
      </w:tr>
      <w:tr w:rsidR="004666AA" w:rsidRPr="00C77039" w14:paraId="7F29516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C76214C"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AE82338" w14:textId="77777777" w:rsidR="004666AA" w:rsidRPr="00C77039" w:rsidRDefault="004666AA" w:rsidP="00B369EB">
            <w:pPr>
              <w:spacing w:line="276" w:lineRule="auto"/>
              <w:jc w:val="center"/>
              <w:rPr>
                <w:i/>
                <w:sz w:val="16"/>
                <w:szCs w:val="16"/>
                <w:lang w:val="en-US"/>
              </w:rPr>
            </w:pPr>
            <w:r w:rsidRPr="00C77039">
              <w:rPr>
                <w:i/>
                <w:sz w:val="16"/>
                <w:szCs w:val="16"/>
                <w:lang w:val="en-US"/>
              </w:rPr>
              <w:t>3110500002401</w:t>
            </w:r>
          </w:p>
        </w:tc>
        <w:tc>
          <w:tcPr>
            <w:tcW w:w="3402" w:type="dxa"/>
            <w:tcBorders>
              <w:top w:val="nil"/>
              <w:bottom w:val="single" w:sz="2" w:space="0" w:color="auto"/>
            </w:tcBorders>
          </w:tcPr>
          <w:p w14:paraId="469C078A" w14:textId="77777777" w:rsidR="004666AA" w:rsidRPr="00C77039" w:rsidRDefault="004666AA" w:rsidP="00B369EB">
            <w:pPr>
              <w:spacing w:line="276" w:lineRule="auto"/>
              <w:rPr>
                <w:i/>
                <w:lang w:val="en-US"/>
              </w:rPr>
            </w:pPr>
            <w:r w:rsidRPr="00C77039">
              <w:rPr>
                <w:i/>
                <w:lang w:val="en-US"/>
              </w:rPr>
              <w:t>Aparat de sudura 28-35 Kw</w:t>
            </w:r>
          </w:p>
        </w:tc>
        <w:tc>
          <w:tcPr>
            <w:tcW w:w="1134" w:type="dxa"/>
            <w:gridSpan w:val="4"/>
            <w:tcBorders>
              <w:top w:val="nil"/>
              <w:bottom w:val="single" w:sz="2" w:space="0" w:color="auto"/>
            </w:tcBorders>
          </w:tcPr>
          <w:p w14:paraId="6ADA1E0F"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4CC018FD" w14:textId="77777777" w:rsidR="004666AA" w:rsidRPr="00C77039" w:rsidRDefault="004666AA" w:rsidP="00B369EB">
            <w:pPr>
              <w:spacing w:line="276" w:lineRule="auto"/>
              <w:rPr>
                <w:i/>
                <w:lang w:val="en-US"/>
              </w:rPr>
            </w:pPr>
            <w:r w:rsidRPr="00C77039">
              <w:rPr>
                <w:i/>
                <w:lang w:val="en-US"/>
              </w:rPr>
              <w:t>2,56</w:t>
            </w:r>
          </w:p>
        </w:tc>
        <w:tc>
          <w:tcPr>
            <w:tcW w:w="1276" w:type="dxa"/>
            <w:gridSpan w:val="3"/>
            <w:tcBorders>
              <w:top w:val="nil"/>
              <w:bottom w:val="single" w:sz="2" w:space="0" w:color="auto"/>
            </w:tcBorders>
          </w:tcPr>
          <w:p w14:paraId="008B7F5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2A14038" w14:textId="77777777" w:rsidR="004666AA" w:rsidRPr="00C77039" w:rsidRDefault="004666AA" w:rsidP="00B369EB">
            <w:pPr>
              <w:spacing w:line="276" w:lineRule="auto"/>
              <w:rPr>
                <w:i/>
                <w:lang w:val="en-US"/>
              </w:rPr>
            </w:pPr>
          </w:p>
        </w:tc>
      </w:tr>
      <w:tr w:rsidR="004666AA" w14:paraId="52E34C1A"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F23BB94" w14:textId="77777777" w:rsidR="004666AA" w:rsidRDefault="004666AA" w:rsidP="00B369EB">
            <w:pPr>
              <w:jc w:val="center"/>
              <w:rPr>
                <w:lang w:val="en-US"/>
              </w:rPr>
            </w:pPr>
            <w:r>
              <w:rPr>
                <w:lang w:val="en-US"/>
              </w:rPr>
              <w:t>13</w:t>
            </w:r>
          </w:p>
        </w:tc>
        <w:tc>
          <w:tcPr>
            <w:tcW w:w="1418" w:type="dxa"/>
            <w:gridSpan w:val="2"/>
            <w:tcBorders>
              <w:top w:val="single" w:sz="4" w:space="0" w:color="auto"/>
              <w:bottom w:val="single" w:sz="4" w:space="0" w:color="auto"/>
            </w:tcBorders>
            <w:vAlign w:val="center"/>
          </w:tcPr>
          <w:p w14:paraId="48E01D6B" w14:textId="77777777" w:rsidR="004666AA" w:rsidRPr="007C6FA1" w:rsidRDefault="004666AA" w:rsidP="00B369EB">
            <w:pPr>
              <w:jc w:val="center"/>
              <w:rPr>
                <w:b/>
                <w:lang w:val="en-US"/>
              </w:rPr>
            </w:pPr>
            <w:r w:rsidRPr="001A1851">
              <w:rPr>
                <w:b/>
                <w:lang w:val="en-US"/>
              </w:rPr>
              <w:t>CG53A aplicativ</w:t>
            </w:r>
          </w:p>
        </w:tc>
        <w:tc>
          <w:tcPr>
            <w:tcW w:w="3402" w:type="dxa"/>
            <w:tcBorders>
              <w:top w:val="single" w:sz="4" w:space="0" w:color="auto"/>
              <w:bottom w:val="single" w:sz="4" w:space="0" w:color="auto"/>
            </w:tcBorders>
          </w:tcPr>
          <w:p w14:paraId="58D5671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Pardoseli sportive turnate pe loc, pe suport existent din beton, avind grosimea totala de 16mm, in 2 straturi din care: - 8 mm strat inferior din granule EDPM/SBR granulatia 2-4 mm cu adezivi 20% din masa granulelor; - 8 mm strat superior din granule EDPM granulatia 1-4 mm cu adezivi cu componenta protectie UV 20% din masa granulelor, inclusiv prelucrarea suprafetii din beton cu amorsa speciala compatibila cu adezivii folositi pentru granule. (Consumuri resurse granule de cauciuc SBR = 10,07 kg/m2, granule de cauciuc EPDM = 10,07 kg/m2, adeviz pentru granule - 4,25 kg/m2. Materiale marunte 1,05)</w:t>
            </w:r>
            <w:r w:rsidRPr="00A06A10">
              <w:rPr>
                <w:rFonts w:ascii="Times New Roman CYR" w:hAnsi="Times New Roman CYR" w:cs="Times New Roman CYR"/>
                <w:sz w:val="16"/>
                <w:szCs w:val="16"/>
                <w:lang w:val="en-US"/>
              </w:rPr>
              <w:t xml:space="preserve"> </w:t>
            </w:r>
          </w:p>
          <w:p w14:paraId="0DDFBED0"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5BA7D78D" w14:textId="77777777" w:rsidR="004666AA" w:rsidRPr="001A1851" w:rsidRDefault="004666AA" w:rsidP="00B369EB">
            <w:pPr>
              <w:jc w:val="center"/>
              <w:rPr>
                <w:b/>
                <w:lang w:val="en-US"/>
              </w:rPr>
            </w:pPr>
            <w:r w:rsidRPr="001A1851">
              <w:rPr>
                <w:b/>
                <w:lang w:val="en-US"/>
              </w:rPr>
              <w:t>m2</w:t>
            </w:r>
          </w:p>
        </w:tc>
        <w:tc>
          <w:tcPr>
            <w:tcW w:w="1559" w:type="dxa"/>
            <w:gridSpan w:val="3"/>
            <w:tcBorders>
              <w:top w:val="single" w:sz="4" w:space="0" w:color="auto"/>
              <w:bottom w:val="single" w:sz="4" w:space="0" w:color="auto"/>
            </w:tcBorders>
            <w:vAlign w:val="center"/>
          </w:tcPr>
          <w:p w14:paraId="51051995" w14:textId="77777777" w:rsidR="004666AA" w:rsidRPr="001A1851" w:rsidRDefault="004666AA" w:rsidP="00B369EB">
            <w:pPr>
              <w:adjustRightInd w:val="0"/>
              <w:jc w:val="center"/>
              <w:rPr>
                <w:b/>
                <w:lang w:val="en-US"/>
              </w:rPr>
            </w:pPr>
            <w:r w:rsidRPr="001A1851">
              <w:rPr>
                <w:b/>
                <w:lang w:val="en-US"/>
              </w:rPr>
              <w:t>410,00</w:t>
            </w:r>
          </w:p>
          <w:p w14:paraId="4BB34F6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38FA204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6EB5E371" w14:textId="77777777" w:rsidR="004666AA" w:rsidRDefault="004666AA" w:rsidP="00B369EB">
            <w:pPr>
              <w:jc w:val="center"/>
              <w:rPr>
                <w:lang w:val="en-US"/>
              </w:rPr>
            </w:pPr>
          </w:p>
        </w:tc>
      </w:tr>
      <w:tr w:rsidR="004666AA" w:rsidRPr="00C77039" w14:paraId="4934838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4EB6A91"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066436D0" w14:textId="77777777" w:rsidR="004666AA" w:rsidRPr="00C77039" w:rsidRDefault="004666AA" w:rsidP="00B369EB">
            <w:pPr>
              <w:spacing w:line="276" w:lineRule="auto"/>
              <w:jc w:val="center"/>
              <w:rPr>
                <w:i/>
                <w:sz w:val="16"/>
                <w:szCs w:val="16"/>
                <w:lang w:val="en-US"/>
              </w:rPr>
            </w:pPr>
            <w:r w:rsidRPr="00C77039">
              <w:rPr>
                <w:i/>
                <w:sz w:val="16"/>
                <w:szCs w:val="16"/>
                <w:lang w:val="en-US"/>
              </w:rPr>
              <w:t>7129200011200</w:t>
            </w:r>
          </w:p>
        </w:tc>
        <w:tc>
          <w:tcPr>
            <w:tcW w:w="3402" w:type="dxa"/>
            <w:tcBorders>
              <w:top w:val="nil"/>
              <w:bottom w:val="single" w:sz="2" w:space="0" w:color="auto"/>
            </w:tcBorders>
          </w:tcPr>
          <w:p w14:paraId="4D978009" w14:textId="77777777" w:rsidR="004666AA" w:rsidRPr="00C77039" w:rsidRDefault="004666AA" w:rsidP="00B369EB">
            <w:pPr>
              <w:spacing w:line="276" w:lineRule="auto"/>
              <w:rPr>
                <w:i/>
                <w:lang w:val="en-US"/>
              </w:rPr>
            </w:pPr>
            <w:r w:rsidRPr="00C77039">
              <w:rPr>
                <w:i/>
                <w:lang w:val="en-US"/>
              </w:rPr>
              <w:t>Finisor MP</w:t>
            </w:r>
          </w:p>
        </w:tc>
        <w:tc>
          <w:tcPr>
            <w:tcW w:w="1134" w:type="dxa"/>
            <w:gridSpan w:val="4"/>
            <w:tcBorders>
              <w:top w:val="nil"/>
              <w:bottom w:val="single" w:sz="2" w:space="0" w:color="auto"/>
            </w:tcBorders>
          </w:tcPr>
          <w:p w14:paraId="4817B52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508CA75A" w14:textId="77777777" w:rsidR="004666AA" w:rsidRPr="00C77039" w:rsidRDefault="004666AA" w:rsidP="00B369EB">
            <w:pPr>
              <w:spacing w:line="276" w:lineRule="auto"/>
              <w:rPr>
                <w:i/>
                <w:lang w:val="en-US"/>
              </w:rPr>
            </w:pPr>
            <w:r w:rsidRPr="00C77039">
              <w:rPr>
                <w:i/>
                <w:lang w:val="en-US"/>
              </w:rPr>
              <w:t>1 004,50</w:t>
            </w:r>
          </w:p>
        </w:tc>
        <w:tc>
          <w:tcPr>
            <w:tcW w:w="1276" w:type="dxa"/>
            <w:gridSpan w:val="3"/>
            <w:tcBorders>
              <w:top w:val="nil"/>
              <w:bottom w:val="single" w:sz="2" w:space="0" w:color="auto"/>
            </w:tcBorders>
          </w:tcPr>
          <w:p w14:paraId="3EFD04E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BB210A0" w14:textId="77777777" w:rsidR="004666AA" w:rsidRPr="00C77039" w:rsidRDefault="004666AA" w:rsidP="00B369EB">
            <w:pPr>
              <w:spacing w:line="276" w:lineRule="auto"/>
              <w:rPr>
                <w:i/>
                <w:lang w:val="en-US"/>
              </w:rPr>
            </w:pPr>
          </w:p>
        </w:tc>
      </w:tr>
      <w:tr w:rsidR="004666AA" w:rsidRPr="00C77039" w14:paraId="0585E62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EA6646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0668A26" w14:textId="77777777" w:rsidR="004666AA" w:rsidRPr="00C77039" w:rsidRDefault="004666AA" w:rsidP="00B369EB">
            <w:pPr>
              <w:spacing w:line="276" w:lineRule="auto"/>
              <w:jc w:val="center"/>
              <w:rPr>
                <w:i/>
                <w:sz w:val="16"/>
                <w:szCs w:val="16"/>
                <w:lang w:val="en-US"/>
              </w:rPr>
            </w:pPr>
            <w:r w:rsidRPr="00C77039">
              <w:rPr>
                <w:i/>
                <w:sz w:val="16"/>
                <w:szCs w:val="16"/>
                <w:lang w:val="en-US"/>
              </w:rPr>
              <w:t>9310060019922</w:t>
            </w:r>
          </w:p>
        </w:tc>
        <w:tc>
          <w:tcPr>
            <w:tcW w:w="3402" w:type="dxa"/>
            <w:tcBorders>
              <w:top w:val="nil"/>
              <w:bottom w:val="single" w:sz="2" w:space="0" w:color="auto"/>
            </w:tcBorders>
          </w:tcPr>
          <w:p w14:paraId="08CEBFA1" w14:textId="77777777" w:rsidR="004666AA" w:rsidRPr="00C77039" w:rsidRDefault="004666AA" w:rsidP="00B369EB">
            <w:pPr>
              <w:spacing w:line="276" w:lineRule="auto"/>
              <w:rPr>
                <w:i/>
                <w:lang w:val="en-US"/>
              </w:rPr>
            </w:pPr>
            <w:r w:rsidRPr="00C77039">
              <w:rPr>
                <w:i/>
                <w:lang w:val="en-US"/>
              </w:rPr>
              <w:t xml:space="preserve">Muncitor deservire </w:t>
            </w:r>
          </w:p>
        </w:tc>
        <w:tc>
          <w:tcPr>
            <w:tcW w:w="1134" w:type="dxa"/>
            <w:gridSpan w:val="4"/>
            <w:tcBorders>
              <w:top w:val="nil"/>
              <w:bottom w:val="single" w:sz="2" w:space="0" w:color="auto"/>
            </w:tcBorders>
          </w:tcPr>
          <w:p w14:paraId="7E9A4592"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F6BFA2E" w14:textId="77777777" w:rsidR="004666AA" w:rsidRPr="00C77039" w:rsidRDefault="004666AA" w:rsidP="00B369EB">
            <w:pPr>
              <w:spacing w:line="276" w:lineRule="auto"/>
              <w:rPr>
                <w:i/>
                <w:lang w:val="en-US"/>
              </w:rPr>
            </w:pPr>
            <w:r w:rsidRPr="00C77039">
              <w:rPr>
                <w:i/>
                <w:lang w:val="en-US"/>
              </w:rPr>
              <w:t>430,50</w:t>
            </w:r>
          </w:p>
        </w:tc>
        <w:tc>
          <w:tcPr>
            <w:tcW w:w="1276" w:type="dxa"/>
            <w:gridSpan w:val="3"/>
            <w:tcBorders>
              <w:top w:val="nil"/>
              <w:bottom w:val="single" w:sz="2" w:space="0" w:color="auto"/>
            </w:tcBorders>
          </w:tcPr>
          <w:p w14:paraId="6C69B88F"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EDA3DE9" w14:textId="77777777" w:rsidR="004666AA" w:rsidRPr="00C77039" w:rsidRDefault="004666AA" w:rsidP="00B369EB">
            <w:pPr>
              <w:spacing w:line="276" w:lineRule="auto"/>
              <w:rPr>
                <w:i/>
                <w:lang w:val="en-US"/>
              </w:rPr>
            </w:pPr>
          </w:p>
        </w:tc>
      </w:tr>
      <w:tr w:rsidR="004666AA" w:rsidRPr="00C77039" w14:paraId="773BC15D"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7CDACC6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70E005F2"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265310210084132</w:t>
            </w:r>
          </w:p>
        </w:tc>
        <w:tc>
          <w:tcPr>
            <w:tcW w:w="3402" w:type="dxa"/>
            <w:tcBorders>
              <w:top w:val="nil"/>
              <w:bottom w:val="single" w:sz="2" w:space="0" w:color="auto"/>
            </w:tcBorders>
          </w:tcPr>
          <w:p w14:paraId="5D510B39" w14:textId="77777777" w:rsidR="004666AA" w:rsidRPr="00C77039" w:rsidRDefault="004666AA" w:rsidP="00B369EB">
            <w:pPr>
              <w:spacing w:line="276" w:lineRule="auto"/>
              <w:rPr>
                <w:i/>
                <w:lang w:val="en-US"/>
              </w:rPr>
            </w:pPr>
            <w:r w:rsidRPr="00C77039">
              <w:rPr>
                <w:i/>
                <w:lang w:val="en-US"/>
              </w:rPr>
              <w:t>Grund Binder</w:t>
            </w:r>
          </w:p>
        </w:tc>
        <w:tc>
          <w:tcPr>
            <w:tcW w:w="1134" w:type="dxa"/>
            <w:gridSpan w:val="4"/>
            <w:tcBorders>
              <w:top w:val="nil"/>
              <w:bottom w:val="single" w:sz="2" w:space="0" w:color="auto"/>
            </w:tcBorders>
          </w:tcPr>
          <w:p w14:paraId="092882B8"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22B8DBB" w14:textId="77777777" w:rsidR="004666AA" w:rsidRPr="00C77039" w:rsidRDefault="004666AA" w:rsidP="00B369EB">
            <w:pPr>
              <w:spacing w:line="276" w:lineRule="auto"/>
              <w:rPr>
                <w:i/>
                <w:lang w:val="en-US"/>
              </w:rPr>
            </w:pPr>
            <w:r w:rsidRPr="00C77039">
              <w:rPr>
                <w:i/>
                <w:lang w:val="en-US"/>
              </w:rPr>
              <w:t>1 829,62</w:t>
            </w:r>
          </w:p>
        </w:tc>
        <w:tc>
          <w:tcPr>
            <w:tcW w:w="1276" w:type="dxa"/>
            <w:gridSpan w:val="3"/>
            <w:tcBorders>
              <w:top w:val="nil"/>
              <w:bottom w:val="single" w:sz="2" w:space="0" w:color="auto"/>
            </w:tcBorders>
          </w:tcPr>
          <w:p w14:paraId="0BE92451"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A22E1C4" w14:textId="77777777" w:rsidR="004666AA" w:rsidRPr="00C77039" w:rsidRDefault="004666AA" w:rsidP="00B369EB">
            <w:pPr>
              <w:spacing w:line="276" w:lineRule="auto"/>
              <w:rPr>
                <w:i/>
                <w:lang w:val="en-US"/>
              </w:rPr>
            </w:pPr>
          </w:p>
        </w:tc>
      </w:tr>
      <w:tr w:rsidR="004666AA" w:rsidRPr="00C77039" w14:paraId="7526891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A76109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E671173"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1421102200803</w:t>
            </w:r>
          </w:p>
        </w:tc>
        <w:tc>
          <w:tcPr>
            <w:tcW w:w="3402" w:type="dxa"/>
            <w:tcBorders>
              <w:top w:val="nil"/>
              <w:bottom w:val="single" w:sz="2" w:space="0" w:color="auto"/>
            </w:tcBorders>
          </w:tcPr>
          <w:p w14:paraId="43154324" w14:textId="77777777" w:rsidR="004666AA" w:rsidRPr="00C77039" w:rsidRDefault="004666AA" w:rsidP="00B369EB">
            <w:pPr>
              <w:spacing w:line="276" w:lineRule="auto"/>
              <w:rPr>
                <w:i/>
                <w:lang w:val="en-US"/>
              </w:rPr>
            </w:pPr>
            <w:r w:rsidRPr="00C77039">
              <w:rPr>
                <w:i/>
                <w:lang w:val="en-US"/>
              </w:rPr>
              <w:t xml:space="preserve">Nisip cuartos </w:t>
            </w:r>
          </w:p>
        </w:tc>
        <w:tc>
          <w:tcPr>
            <w:tcW w:w="1134" w:type="dxa"/>
            <w:gridSpan w:val="4"/>
            <w:tcBorders>
              <w:top w:val="nil"/>
              <w:bottom w:val="single" w:sz="2" w:space="0" w:color="auto"/>
            </w:tcBorders>
          </w:tcPr>
          <w:p w14:paraId="21BD982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183662B" w14:textId="77777777" w:rsidR="004666AA" w:rsidRPr="00C77039" w:rsidRDefault="004666AA" w:rsidP="00B369EB">
            <w:pPr>
              <w:spacing w:line="276" w:lineRule="auto"/>
              <w:rPr>
                <w:i/>
                <w:lang w:val="en-US"/>
              </w:rPr>
            </w:pPr>
            <w:r w:rsidRPr="00C77039">
              <w:rPr>
                <w:i/>
                <w:lang w:val="en-US"/>
              </w:rPr>
              <w:t>387,45</w:t>
            </w:r>
          </w:p>
        </w:tc>
        <w:tc>
          <w:tcPr>
            <w:tcW w:w="1276" w:type="dxa"/>
            <w:gridSpan w:val="3"/>
            <w:tcBorders>
              <w:top w:val="nil"/>
              <w:bottom w:val="single" w:sz="2" w:space="0" w:color="auto"/>
            </w:tcBorders>
          </w:tcPr>
          <w:p w14:paraId="28F32A1B"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A32747" w14:textId="77777777" w:rsidR="004666AA" w:rsidRPr="00C77039" w:rsidRDefault="004666AA" w:rsidP="00B369EB">
            <w:pPr>
              <w:spacing w:line="276" w:lineRule="auto"/>
              <w:rPr>
                <w:i/>
                <w:lang w:val="en-US"/>
              </w:rPr>
            </w:pPr>
          </w:p>
        </w:tc>
      </w:tr>
      <w:tr w:rsidR="004666AA" w:rsidRPr="00C77039" w14:paraId="30E86C66"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26766E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3E39F15"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2653102100842</w:t>
            </w:r>
          </w:p>
        </w:tc>
        <w:tc>
          <w:tcPr>
            <w:tcW w:w="3402" w:type="dxa"/>
            <w:tcBorders>
              <w:top w:val="nil"/>
              <w:bottom w:val="single" w:sz="2" w:space="0" w:color="auto"/>
            </w:tcBorders>
          </w:tcPr>
          <w:p w14:paraId="3E5AC970" w14:textId="77777777" w:rsidR="004666AA" w:rsidRPr="00C77039" w:rsidRDefault="004666AA" w:rsidP="00B369EB">
            <w:pPr>
              <w:spacing w:line="276" w:lineRule="auto"/>
              <w:rPr>
                <w:i/>
                <w:lang w:val="en-US"/>
              </w:rPr>
            </w:pPr>
            <w:r w:rsidRPr="00C77039">
              <w:rPr>
                <w:i/>
                <w:lang w:val="en-US"/>
              </w:rPr>
              <w:t>Granule SBR</w:t>
            </w:r>
          </w:p>
        </w:tc>
        <w:tc>
          <w:tcPr>
            <w:tcW w:w="1134" w:type="dxa"/>
            <w:gridSpan w:val="4"/>
            <w:tcBorders>
              <w:top w:val="nil"/>
              <w:bottom w:val="single" w:sz="2" w:space="0" w:color="auto"/>
            </w:tcBorders>
          </w:tcPr>
          <w:p w14:paraId="3BEE9B3D"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4BC64CED" w14:textId="77777777" w:rsidR="004666AA" w:rsidRPr="00C77039" w:rsidRDefault="004666AA" w:rsidP="00B369EB">
            <w:pPr>
              <w:spacing w:line="276" w:lineRule="auto"/>
              <w:rPr>
                <w:i/>
                <w:lang w:val="en-US"/>
              </w:rPr>
            </w:pPr>
            <w:r w:rsidRPr="00C77039">
              <w:rPr>
                <w:i/>
                <w:lang w:val="en-US"/>
              </w:rPr>
              <w:t>4 335,14</w:t>
            </w:r>
          </w:p>
        </w:tc>
        <w:tc>
          <w:tcPr>
            <w:tcW w:w="1276" w:type="dxa"/>
            <w:gridSpan w:val="3"/>
            <w:tcBorders>
              <w:top w:val="nil"/>
              <w:bottom w:val="single" w:sz="2" w:space="0" w:color="auto"/>
            </w:tcBorders>
          </w:tcPr>
          <w:p w14:paraId="1181EACE"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01997FC" w14:textId="77777777" w:rsidR="004666AA" w:rsidRPr="00C77039" w:rsidRDefault="004666AA" w:rsidP="00B369EB">
            <w:pPr>
              <w:spacing w:line="276" w:lineRule="auto"/>
              <w:rPr>
                <w:i/>
                <w:lang w:val="en-US"/>
              </w:rPr>
            </w:pPr>
          </w:p>
        </w:tc>
      </w:tr>
      <w:tr w:rsidR="004666AA" w:rsidRPr="00C77039" w14:paraId="4FBA36D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F935454"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216FB19" w14:textId="77777777" w:rsidR="004666AA" w:rsidRPr="00C77039" w:rsidRDefault="004666AA" w:rsidP="00B369EB">
            <w:pPr>
              <w:spacing w:line="276" w:lineRule="auto"/>
              <w:jc w:val="center"/>
              <w:rPr>
                <w:i/>
                <w:sz w:val="16"/>
                <w:szCs w:val="16"/>
                <w:lang w:val="en-US"/>
              </w:rPr>
            </w:pPr>
            <w:r w:rsidRPr="00C77039">
              <w:rPr>
                <w:i/>
                <w:sz w:val="16"/>
                <w:szCs w:val="16"/>
                <w:lang w:val="en-US"/>
              </w:rPr>
              <w:t>2653102100844</w:t>
            </w:r>
          </w:p>
        </w:tc>
        <w:tc>
          <w:tcPr>
            <w:tcW w:w="3402" w:type="dxa"/>
            <w:tcBorders>
              <w:top w:val="nil"/>
              <w:bottom w:val="single" w:sz="2" w:space="0" w:color="auto"/>
            </w:tcBorders>
          </w:tcPr>
          <w:p w14:paraId="36ABCD18" w14:textId="77777777" w:rsidR="004666AA" w:rsidRPr="00C77039" w:rsidRDefault="004666AA" w:rsidP="00B369EB">
            <w:pPr>
              <w:spacing w:line="276" w:lineRule="auto"/>
              <w:rPr>
                <w:i/>
                <w:lang w:val="en-US"/>
              </w:rPr>
            </w:pPr>
            <w:r w:rsidRPr="00C77039">
              <w:rPr>
                <w:i/>
                <w:lang w:val="en-US"/>
              </w:rPr>
              <w:t>Granule EPDM (8 mm)</w:t>
            </w:r>
          </w:p>
        </w:tc>
        <w:tc>
          <w:tcPr>
            <w:tcW w:w="1134" w:type="dxa"/>
            <w:gridSpan w:val="4"/>
            <w:tcBorders>
              <w:top w:val="nil"/>
              <w:bottom w:val="single" w:sz="2" w:space="0" w:color="auto"/>
            </w:tcBorders>
          </w:tcPr>
          <w:p w14:paraId="77E7D17B"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135C4BA1" w14:textId="77777777" w:rsidR="004666AA" w:rsidRPr="00C77039" w:rsidRDefault="004666AA" w:rsidP="00B369EB">
            <w:pPr>
              <w:spacing w:line="276" w:lineRule="auto"/>
              <w:rPr>
                <w:i/>
                <w:lang w:val="en-US"/>
              </w:rPr>
            </w:pPr>
            <w:r w:rsidRPr="00C77039">
              <w:rPr>
                <w:i/>
                <w:lang w:val="en-US"/>
              </w:rPr>
              <w:t>4 335,14</w:t>
            </w:r>
          </w:p>
        </w:tc>
        <w:tc>
          <w:tcPr>
            <w:tcW w:w="1276" w:type="dxa"/>
            <w:gridSpan w:val="3"/>
            <w:tcBorders>
              <w:top w:val="nil"/>
              <w:bottom w:val="single" w:sz="2" w:space="0" w:color="auto"/>
            </w:tcBorders>
          </w:tcPr>
          <w:p w14:paraId="56CE2159"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3CE24692" w14:textId="77777777" w:rsidR="004666AA" w:rsidRPr="00C77039" w:rsidRDefault="004666AA" w:rsidP="00B369EB">
            <w:pPr>
              <w:spacing w:line="276" w:lineRule="auto"/>
              <w:rPr>
                <w:i/>
                <w:lang w:val="en-US"/>
              </w:rPr>
            </w:pPr>
          </w:p>
        </w:tc>
      </w:tr>
      <w:tr w:rsidR="004666AA" w:rsidRPr="00C77039" w14:paraId="50A09887"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5D5B95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334B232" w14:textId="77777777" w:rsidR="004666AA" w:rsidRPr="00C77039" w:rsidRDefault="004666AA" w:rsidP="00B369EB">
            <w:pPr>
              <w:spacing w:line="276" w:lineRule="auto"/>
              <w:jc w:val="center"/>
              <w:rPr>
                <w:i/>
                <w:sz w:val="16"/>
                <w:szCs w:val="16"/>
                <w:lang w:val="en-US"/>
              </w:rPr>
            </w:pPr>
            <w:r w:rsidRPr="00C77039">
              <w:rPr>
                <w:i/>
                <w:sz w:val="16"/>
                <w:szCs w:val="16"/>
                <w:lang w:val="en-US"/>
              </w:rPr>
              <w:t>2881116002700</w:t>
            </w:r>
          </w:p>
        </w:tc>
        <w:tc>
          <w:tcPr>
            <w:tcW w:w="3402" w:type="dxa"/>
            <w:tcBorders>
              <w:top w:val="nil"/>
              <w:bottom w:val="single" w:sz="2" w:space="0" w:color="auto"/>
            </w:tcBorders>
          </w:tcPr>
          <w:p w14:paraId="77A515B5" w14:textId="77777777" w:rsidR="004666AA" w:rsidRPr="00C77039" w:rsidRDefault="004666AA" w:rsidP="00B369EB">
            <w:pPr>
              <w:spacing w:line="276" w:lineRule="auto"/>
              <w:rPr>
                <w:i/>
                <w:lang w:val="en-US"/>
              </w:rPr>
            </w:pPr>
            <w:r w:rsidRPr="00C77039">
              <w:rPr>
                <w:i/>
                <w:lang w:val="en-US"/>
              </w:rPr>
              <w:t>Disc abraziv</w:t>
            </w:r>
          </w:p>
        </w:tc>
        <w:tc>
          <w:tcPr>
            <w:tcW w:w="1134" w:type="dxa"/>
            <w:gridSpan w:val="4"/>
            <w:tcBorders>
              <w:top w:val="nil"/>
              <w:bottom w:val="single" w:sz="2" w:space="0" w:color="auto"/>
            </w:tcBorders>
          </w:tcPr>
          <w:p w14:paraId="133EB007"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6F3A5FA" w14:textId="77777777" w:rsidR="004666AA" w:rsidRPr="00C77039" w:rsidRDefault="004666AA" w:rsidP="00B369EB">
            <w:pPr>
              <w:spacing w:line="276" w:lineRule="auto"/>
              <w:rPr>
                <w:i/>
                <w:lang w:val="en-US"/>
              </w:rPr>
            </w:pPr>
            <w:r w:rsidRPr="00C77039">
              <w:rPr>
                <w:i/>
                <w:lang w:val="en-US"/>
              </w:rPr>
              <w:t>8,61</w:t>
            </w:r>
          </w:p>
        </w:tc>
        <w:tc>
          <w:tcPr>
            <w:tcW w:w="1276" w:type="dxa"/>
            <w:gridSpan w:val="3"/>
            <w:tcBorders>
              <w:top w:val="nil"/>
              <w:bottom w:val="single" w:sz="2" w:space="0" w:color="auto"/>
            </w:tcBorders>
          </w:tcPr>
          <w:p w14:paraId="2C3352D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7FD0473" w14:textId="77777777" w:rsidR="004666AA" w:rsidRPr="00C77039" w:rsidRDefault="004666AA" w:rsidP="00B369EB">
            <w:pPr>
              <w:spacing w:line="276" w:lineRule="auto"/>
              <w:rPr>
                <w:i/>
                <w:lang w:val="en-US"/>
              </w:rPr>
            </w:pPr>
          </w:p>
        </w:tc>
      </w:tr>
      <w:tr w:rsidR="004666AA" w:rsidRPr="00C77039" w14:paraId="01434290"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3C084A56"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518902C" w14:textId="77777777" w:rsidR="004666AA" w:rsidRPr="00C77039" w:rsidRDefault="004666AA" w:rsidP="00B369EB">
            <w:pPr>
              <w:spacing w:line="276" w:lineRule="auto"/>
              <w:jc w:val="center"/>
              <w:rPr>
                <w:i/>
                <w:sz w:val="16"/>
                <w:szCs w:val="16"/>
                <w:lang w:val="en-US"/>
              </w:rPr>
            </w:pPr>
            <w:r w:rsidRPr="00C77039">
              <w:rPr>
                <w:i/>
                <w:sz w:val="16"/>
                <w:szCs w:val="16"/>
                <w:lang w:val="en-US"/>
              </w:rPr>
              <w:t>2940520007688</w:t>
            </w:r>
          </w:p>
        </w:tc>
        <w:tc>
          <w:tcPr>
            <w:tcW w:w="3402" w:type="dxa"/>
            <w:tcBorders>
              <w:top w:val="nil"/>
              <w:bottom w:val="single" w:sz="2" w:space="0" w:color="auto"/>
            </w:tcBorders>
          </w:tcPr>
          <w:p w14:paraId="3A5FB40A" w14:textId="77777777" w:rsidR="004666AA" w:rsidRPr="00C77039" w:rsidRDefault="004666AA" w:rsidP="00B369EB">
            <w:pPr>
              <w:spacing w:line="276" w:lineRule="auto"/>
              <w:rPr>
                <w:i/>
                <w:lang w:val="en-US"/>
              </w:rPr>
            </w:pPr>
            <w:r w:rsidRPr="00C77039">
              <w:rPr>
                <w:i/>
                <w:lang w:val="en-US"/>
              </w:rPr>
              <w:t>Masina de slefuit</w:t>
            </w:r>
          </w:p>
        </w:tc>
        <w:tc>
          <w:tcPr>
            <w:tcW w:w="1134" w:type="dxa"/>
            <w:gridSpan w:val="4"/>
            <w:tcBorders>
              <w:top w:val="nil"/>
              <w:bottom w:val="single" w:sz="2" w:space="0" w:color="auto"/>
            </w:tcBorders>
          </w:tcPr>
          <w:p w14:paraId="048AA520"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55ED66A9" w14:textId="77777777" w:rsidR="004666AA" w:rsidRPr="00C77039" w:rsidRDefault="004666AA" w:rsidP="00B369EB">
            <w:pPr>
              <w:spacing w:line="276" w:lineRule="auto"/>
              <w:rPr>
                <w:i/>
                <w:lang w:val="en-US"/>
              </w:rPr>
            </w:pPr>
            <w:r w:rsidRPr="00C77039">
              <w:rPr>
                <w:i/>
                <w:lang w:val="en-US"/>
              </w:rPr>
              <w:t>61,50</w:t>
            </w:r>
          </w:p>
        </w:tc>
        <w:tc>
          <w:tcPr>
            <w:tcW w:w="1276" w:type="dxa"/>
            <w:gridSpan w:val="3"/>
            <w:tcBorders>
              <w:top w:val="nil"/>
              <w:bottom w:val="single" w:sz="2" w:space="0" w:color="auto"/>
            </w:tcBorders>
          </w:tcPr>
          <w:p w14:paraId="0F88376A"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77C2A510" w14:textId="77777777" w:rsidR="004666AA" w:rsidRPr="00C77039" w:rsidRDefault="004666AA" w:rsidP="00B369EB">
            <w:pPr>
              <w:spacing w:line="276" w:lineRule="auto"/>
              <w:rPr>
                <w:i/>
                <w:lang w:val="en-US"/>
              </w:rPr>
            </w:pPr>
          </w:p>
        </w:tc>
      </w:tr>
      <w:tr w:rsidR="004666AA" w14:paraId="47B5C5AE"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0C5D4996" w14:textId="77777777" w:rsidR="004666AA" w:rsidRDefault="004666AA" w:rsidP="00B369EB">
            <w:pPr>
              <w:jc w:val="center"/>
              <w:rPr>
                <w:lang w:val="en-US"/>
              </w:rPr>
            </w:pPr>
            <w:r>
              <w:rPr>
                <w:lang w:val="en-US"/>
              </w:rPr>
              <w:t>14</w:t>
            </w:r>
          </w:p>
        </w:tc>
        <w:tc>
          <w:tcPr>
            <w:tcW w:w="1418" w:type="dxa"/>
            <w:gridSpan w:val="2"/>
            <w:tcBorders>
              <w:top w:val="single" w:sz="4" w:space="0" w:color="auto"/>
              <w:bottom w:val="single" w:sz="4" w:space="0" w:color="auto"/>
            </w:tcBorders>
            <w:vAlign w:val="center"/>
          </w:tcPr>
          <w:p w14:paraId="71DCA69A" w14:textId="77777777" w:rsidR="004666AA" w:rsidRPr="007C6FA1" w:rsidRDefault="004666AA" w:rsidP="00B369EB">
            <w:pPr>
              <w:jc w:val="center"/>
              <w:rPr>
                <w:b/>
                <w:lang w:val="en-US"/>
              </w:rPr>
            </w:pPr>
            <w:r w:rsidRPr="001A1851">
              <w:rPr>
                <w:b/>
                <w:lang w:val="en-US"/>
              </w:rPr>
              <w:t>DF16B aplicativ</w:t>
            </w:r>
          </w:p>
        </w:tc>
        <w:tc>
          <w:tcPr>
            <w:tcW w:w="3402" w:type="dxa"/>
            <w:tcBorders>
              <w:top w:val="single" w:sz="4" w:space="0" w:color="auto"/>
              <w:bottom w:val="single" w:sz="4" w:space="0" w:color="auto"/>
            </w:tcBorders>
          </w:tcPr>
          <w:p w14:paraId="38F0669B"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Marcaje linii de joc</w:t>
            </w:r>
            <w:r w:rsidRPr="00A06A10">
              <w:rPr>
                <w:rFonts w:ascii="Times New Roman CYR" w:hAnsi="Times New Roman CYR" w:cs="Times New Roman CYR"/>
                <w:sz w:val="16"/>
                <w:szCs w:val="16"/>
                <w:lang w:val="en-US"/>
              </w:rPr>
              <w:t xml:space="preserve"> </w:t>
            </w:r>
          </w:p>
          <w:p w14:paraId="799D25E4"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1CC39703" w14:textId="77777777" w:rsidR="004666AA" w:rsidRPr="001A1851" w:rsidRDefault="004666AA" w:rsidP="00B369EB">
            <w:pPr>
              <w:jc w:val="center"/>
              <w:rPr>
                <w:b/>
                <w:lang w:val="en-US"/>
              </w:rPr>
            </w:pPr>
            <w:r w:rsidRPr="001A1851">
              <w:rPr>
                <w:b/>
                <w:lang w:val="en-US"/>
              </w:rPr>
              <w:t>1 km</w:t>
            </w:r>
          </w:p>
        </w:tc>
        <w:tc>
          <w:tcPr>
            <w:tcW w:w="1559" w:type="dxa"/>
            <w:gridSpan w:val="3"/>
            <w:tcBorders>
              <w:top w:val="single" w:sz="4" w:space="0" w:color="auto"/>
              <w:bottom w:val="single" w:sz="4" w:space="0" w:color="auto"/>
            </w:tcBorders>
            <w:vAlign w:val="center"/>
          </w:tcPr>
          <w:p w14:paraId="1685193F" w14:textId="77777777" w:rsidR="004666AA" w:rsidRPr="001A1851" w:rsidRDefault="004666AA" w:rsidP="00B369EB">
            <w:pPr>
              <w:adjustRightInd w:val="0"/>
              <w:jc w:val="center"/>
              <w:rPr>
                <w:b/>
                <w:lang w:val="en-US"/>
              </w:rPr>
            </w:pPr>
            <w:r w:rsidRPr="001A1851">
              <w:rPr>
                <w:b/>
                <w:lang w:val="en-US"/>
              </w:rPr>
              <w:t>0,54</w:t>
            </w:r>
          </w:p>
          <w:p w14:paraId="0B26407C"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55848A2C"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8B58B81" w14:textId="77777777" w:rsidR="004666AA" w:rsidRDefault="004666AA" w:rsidP="00B369EB">
            <w:pPr>
              <w:jc w:val="center"/>
              <w:rPr>
                <w:lang w:val="en-US"/>
              </w:rPr>
            </w:pPr>
          </w:p>
        </w:tc>
      </w:tr>
      <w:tr w:rsidR="004666AA" w:rsidRPr="00C77039" w14:paraId="521FD595"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36D7AA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3A083037" w14:textId="77777777" w:rsidR="004666AA" w:rsidRPr="00C77039" w:rsidRDefault="004666AA" w:rsidP="00B369EB">
            <w:pPr>
              <w:spacing w:line="276" w:lineRule="auto"/>
              <w:jc w:val="center"/>
              <w:rPr>
                <w:i/>
                <w:sz w:val="16"/>
                <w:szCs w:val="16"/>
                <w:lang w:val="en-US"/>
              </w:rPr>
            </w:pPr>
            <w:r w:rsidRPr="00C77039">
              <w:rPr>
                <w:i/>
                <w:sz w:val="16"/>
                <w:szCs w:val="16"/>
                <w:lang w:val="en-US"/>
              </w:rPr>
              <w:t>7129040010110</w:t>
            </w:r>
          </w:p>
        </w:tc>
        <w:tc>
          <w:tcPr>
            <w:tcW w:w="3402" w:type="dxa"/>
            <w:tcBorders>
              <w:top w:val="nil"/>
              <w:bottom w:val="single" w:sz="2" w:space="0" w:color="auto"/>
            </w:tcBorders>
          </w:tcPr>
          <w:p w14:paraId="672E8100" w14:textId="77777777" w:rsidR="004666AA" w:rsidRPr="00C77039" w:rsidRDefault="004666AA" w:rsidP="00B369EB">
            <w:pPr>
              <w:spacing w:line="276" w:lineRule="auto"/>
              <w:rPr>
                <w:i/>
                <w:lang w:val="en-US"/>
              </w:rPr>
            </w:pPr>
            <w:r w:rsidRPr="00C77039">
              <w:rPr>
                <w:i/>
                <w:lang w:val="en-US"/>
              </w:rPr>
              <w:t>Asfaltator</w:t>
            </w:r>
          </w:p>
        </w:tc>
        <w:tc>
          <w:tcPr>
            <w:tcW w:w="1134" w:type="dxa"/>
            <w:gridSpan w:val="4"/>
            <w:tcBorders>
              <w:top w:val="nil"/>
              <w:bottom w:val="single" w:sz="2" w:space="0" w:color="auto"/>
            </w:tcBorders>
          </w:tcPr>
          <w:p w14:paraId="7E17C0BA" w14:textId="77777777" w:rsidR="004666AA" w:rsidRPr="00C77039" w:rsidRDefault="004666AA" w:rsidP="00B369EB">
            <w:pPr>
              <w:spacing w:line="276" w:lineRule="auto"/>
              <w:rPr>
                <w:i/>
                <w:lang w:val="en-US"/>
              </w:rPr>
            </w:pPr>
            <w:r w:rsidRPr="00C77039">
              <w:rPr>
                <w:i/>
                <w:lang w:val="en-US"/>
              </w:rPr>
              <w:t>h-om</w:t>
            </w:r>
          </w:p>
        </w:tc>
        <w:tc>
          <w:tcPr>
            <w:tcW w:w="1559" w:type="dxa"/>
            <w:gridSpan w:val="3"/>
            <w:tcBorders>
              <w:top w:val="nil"/>
              <w:bottom w:val="single" w:sz="2" w:space="0" w:color="auto"/>
            </w:tcBorders>
          </w:tcPr>
          <w:p w14:paraId="704996B4" w14:textId="77777777" w:rsidR="004666AA" w:rsidRPr="00C77039" w:rsidRDefault="004666AA" w:rsidP="00B369EB">
            <w:pPr>
              <w:spacing w:line="276" w:lineRule="auto"/>
              <w:rPr>
                <w:i/>
                <w:lang w:val="en-US"/>
              </w:rPr>
            </w:pPr>
            <w:r w:rsidRPr="00C77039">
              <w:rPr>
                <w:i/>
                <w:lang w:val="en-US"/>
              </w:rPr>
              <w:t>1,79</w:t>
            </w:r>
          </w:p>
        </w:tc>
        <w:tc>
          <w:tcPr>
            <w:tcW w:w="1276" w:type="dxa"/>
            <w:gridSpan w:val="3"/>
            <w:tcBorders>
              <w:top w:val="nil"/>
              <w:bottom w:val="single" w:sz="2" w:space="0" w:color="auto"/>
            </w:tcBorders>
          </w:tcPr>
          <w:p w14:paraId="52277066"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4E0FE061" w14:textId="77777777" w:rsidR="004666AA" w:rsidRPr="00C77039" w:rsidRDefault="004666AA" w:rsidP="00B369EB">
            <w:pPr>
              <w:spacing w:line="276" w:lineRule="auto"/>
              <w:rPr>
                <w:i/>
                <w:lang w:val="en-US"/>
              </w:rPr>
            </w:pPr>
          </w:p>
        </w:tc>
      </w:tr>
      <w:tr w:rsidR="004666AA" w:rsidRPr="00C77039" w14:paraId="20330C1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A51A7F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9A6A693" w14:textId="77777777" w:rsidR="004666AA" w:rsidRPr="00C77039" w:rsidRDefault="004666AA" w:rsidP="00B369EB">
            <w:pPr>
              <w:spacing w:line="276" w:lineRule="auto"/>
              <w:jc w:val="center"/>
              <w:rPr>
                <w:i/>
                <w:sz w:val="16"/>
                <w:szCs w:val="16"/>
                <w:lang w:val="en-US"/>
              </w:rPr>
            </w:pPr>
            <w:r w:rsidRPr="00C77039">
              <w:rPr>
                <w:i/>
                <w:sz w:val="16"/>
                <w:szCs w:val="16"/>
                <w:lang w:val="en-US"/>
              </w:rPr>
              <w:t>1421102200525</w:t>
            </w:r>
          </w:p>
        </w:tc>
        <w:tc>
          <w:tcPr>
            <w:tcW w:w="3402" w:type="dxa"/>
            <w:tcBorders>
              <w:top w:val="nil"/>
              <w:bottom w:val="single" w:sz="2" w:space="0" w:color="auto"/>
            </w:tcBorders>
          </w:tcPr>
          <w:p w14:paraId="29510D13" w14:textId="77777777" w:rsidR="004666AA" w:rsidRPr="00C77039" w:rsidRDefault="004666AA" w:rsidP="00B369EB">
            <w:pPr>
              <w:spacing w:line="276" w:lineRule="auto"/>
              <w:rPr>
                <w:i/>
                <w:lang w:val="en-US"/>
              </w:rPr>
            </w:pPr>
            <w:r w:rsidRPr="00C77039">
              <w:rPr>
                <w:i/>
                <w:lang w:val="en-US"/>
              </w:rPr>
              <w:t>Nisip sortat nespalat de riu si lacuri 0,0-7,0 mm</w:t>
            </w:r>
          </w:p>
        </w:tc>
        <w:tc>
          <w:tcPr>
            <w:tcW w:w="1134" w:type="dxa"/>
            <w:gridSpan w:val="4"/>
            <w:tcBorders>
              <w:top w:val="nil"/>
              <w:bottom w:val="single" w:sz="2" w:space="0" w:color="auto"/>
            </w:tcBorders>
          </w:tcPr>
          <w:p w14:paraId="256F6A2B" w14:textId="77777777" w:rsidR="004666AA" w:rsidRPr="00C77039" w:rsidRDefault="004666AA" w:rsidP="00B369EB">
            <w:pPr>
              <w:spacing w:line="276" w:lineRule="auto"/>
              <w:rPr>
                <w:i/>
                <w:lang w:val="en-US"/>
              </w:rPr>
            </w:pPr>
            <w:r w:rsidRPr="00C77039">
              <w:rPr>
                <w:i/>
                <w:lang w:val="en-US"/>
              </w:rPr>
              <w:t>m3</w:t>
            </w:r>
          </w:p>
        </w:tc>
        <w:tc>
          <w:tcPr>
            <w:tcW w:w="1559" w:type="dxa"/>
            <w:gridSpan w:val="3"/>
            <w:tcBorders>
              <w:top w:val="nil"/>
              <w:bottom w:val="single" w:sz="2" w:space="0" w:color="auto"/>
            </w:tcBorders>
          </w:tcPr>
          <w:p w14:paraId="3E48CC69" w14:textId="77777777" w:rsidR="004666AA" w:rsidRPr="00C77039" w:rsidRDefault="004666AA" w:rsidP="00B369EB">
            <w:pPr>
              <w:spacing w:line="276" w:lineRule="auto"/>
              <w:rPr>
                <w:i/>
                <w:lang w:val="en-US"/>
              </w:rPr>
            </w:pPr>
            <w:r w:rsidRPr="00C77039">
              <w:rPr>
                <w:i/>
                <w:lang w:val="en-US"/>
              </w:rPr>
              <w:t>0,00</w:t>
            </w:r>
          </w:p>
        </w:tc>
        <w:tc>
          <w:tcPr>
            <w:tcW w:w="1276" w:type="dxa"/>
            <w:gridSpan w:val="3"/>
            <w:tcBorders>
              <w:top w:val="nil"/>
              <w:bottom w:val="single" w:sz="2" w:space="0" w:color="auto"/>
            </w:tcBorders>
          </w:tcPr>
          <w:p w14:paraId="09D6BB5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0DDE320E" w14:textId="77777777" w:rsidR="004666AA" w:rsidRPr="00C77039" w:rsidRDefault="004666AA" w:rsidP="00B369EB">
            <w:pPr>
              <w:spacing w:line="276" w:lineRule="auto"/>
              <w:rPr>
                <w:i/>
                <w:lang w:val="en-US"/>
              </w:rPr>
            </w:pPr>
          </w:p>
        </w:tc>
      </w:tr>
      <w:tr w:rsidR="004666AA" w:rsidRPr="00C77039" w14:paraId="1B35FF43"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162BEDE"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24412A8F" w14:textId="77777777" w:rsidR="004666AA" w:rsidRPr="00C77039" w:rsidRDefault="004666AA" w:rsidP="00B369EB">
            <w:pPr>
              <w:spacing w:line="276" w:lineRule="auto"/>
              <w:jc w:val="center"/>
              <w:rPr>
                <w:i/>
                <w:sz w:val="16"/>
                <w:szCs w:val="16"/>
                <w:lang w:val="en-US"/>
              </w:rPr>
            </w:pPr>
            <w:r w:rsidRPr="00C77039">
              <w:rPr>
                <w:i/>
                <w:sz w:val="16"/>
                <w:szCs w:val="16"/>
                <w:lang w:val="en-US"/>
              </w:rPr>
              <w:t>2320322600192</w:t>
            </w:r>
          </w:p>
        </w:tc>
        <w:tc>
          <w:tcPr>
            <w:tcW w:w="3402" w:type="dxa"/>
            <w:tcBorders>
              <w:top w:val="nil"/>
              <w:bottom w:val="single" w:sz="2" w:space="0" w:color="auto"/>
            </w:tcBorders>
          </w:tcPr>
          <w:p w14:paraId="730A769B" w14:textId="77777777" w:rsidR="004666AA" w:rsidRPr="00C77039" w:rsidRDefault="004666AA" w:rsidP="00B369EB">
            <w:pPr>
              <w:spacing w:line="276" w:lineRule="auto"/>
              <w:rPr>
                <w:i/>
                <w:lang w:val="en-US"/>
              </w:rPr>
            </w:pPr>
            <w:r w:rsidRPr="00C77039">
              <w:rPr>
                <w:i/>
                <w:lang w:val="en-US"/>
              </w:rPr>
              <w:t>Bitum pentru drumuri tip D 80/120</w:t>
            </w:r>
          </w:p>
        </w:tc>
        <w:tc>
          <w:tcPr>
            <w:tcW w:w="1134" w:type="dxa"/>
            <w:gridSpan w:val="4"/>
            <w:tcBorders>
              <w:top w:val="nil"/>
              <w:bottom w:val="single" w:sz="2" w:space="0" w:color="auto"/>
            </w:tcBorders>
          </w:tcPr>
          <w:p w14:paraId="7374FD29"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6A20FA9D" w14:textId="77777777" w:rsidR="004666AA" w:rsidRPr="00C77039" w:rsidRDefault="004666AA" w:rsidP="00B369EB">
            <w:pPr>
              <w:spacing w:line="276" w:lineRule="auto"/>
              <w:rPr>
                <w:i/>
                <w:lang w:val="en-US"/>
              </w:rPr>
            </w:pPr>
            <w:r w:rsidRPr="00C77039">
              <w:rPr>
                <w:i/>
                <w:lang w:val="en-US"/>
              </w:rPr>
              <w:t>0,65</w:t>
            </w:r>
          </w:p>
        </w:tc>
        <w:tc>
          <w:tcPr>
            <w:tcW w:w="1276" w:type="dxa"/>
            <w:gridSpan w:val="3"/>
            <w:tcBorders>
              <w:top w:val="nil"/>
              <w:bottom w:val="single" w:sz="2" w:space="0" w:color="auto"/>
            </w:tcBorders>
          </w:tcPr>
          <w:p w14:paraId="0E3B487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35767CE" w14:textId="77777777" w:rsidR="004666AA" w:rsidRPr="00C77039" w:rsidRDefault="004666AA" w:rsidP="00B369EB">
            <w:pPr>
              <w:spacing w:line="276" w:lineRule="auto"/>
              <w:rPr>
                <w:i/>
                <w:lang w:val="en-US"/>
              </w:rPr>
            </w:pPr>
          </w:p>
        </w:tc>
      </w:tr>
      <w:tr w:rsidR="004666AA" w:rsidRPr="00C77039" w14:paraId="4FB3426B"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018E7460"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11341D8" w14:textId="77777777" w:rsidR="004666AA" w:rsidRPr="00C77039" w:rsidRDefault="004666AA" w:rsidP="00B369EB">
            <w:pPr>
              <w:spacing w:line="276" w:lineRule="auto"/>
              <w:jc w:val="center"/>
              <w:rPr>
                <w:i/>
                <w:sz w:val="16"/>
                <w:szCs w:val="16"/>
                <w:lang w:val="en-US"/>
              </w:rPr>
            </w:pPr>
            <w:r w:rsidRPr="00C77039">
              <w:rPr>
                <w:i/>
                <w:sz w:val="16"/>
                <w:szCs w:val="16"/>
                <w:lang w:val="en-US"/>
              </w:rPr>
              <w:t>2430126108720</w:t>
            </w:r>
          </w:p>
        </w:tc>
        <w:tc>
          <w:tcPr>
            <w:tcW w:w="3402" w:type="dxa"/>
            <w:tcBorders>
              <w:top w:val="nil"/>
              <w:bottom w:val="single" w:sz="2" w:space="0" w:color="auto"/>
            </w:tcBorders>
          </w:tcPr>
          <w:p w14:paraId="6AD1D36F" w14:textId="77777777" w:rsidR="004666AA" w:rsidRPr="00C77039" w:rsidRDefault="004666AA" w:rsidP="00B369EB">
            <w:pPr>
              <w:spacing w:line="276" w:lineRule="auto"/>
              <w:rPr>
                <w:i/>
                <w:lang w:val="en-US"/>
              </w:rPr>
            </w:pPr>
            <w:r w:rsidRPr="00C77039">
              <w:rPr>
                <w:i/>
                <w:lang w:val="en-US"/>
              </w:rPr>
              <w:t xml:space="preserve">Email alb ii E.109-5 </w:t>
            </w:r>
          </w:p>
        </w:tc>
        <w:tc>
          <w:tcPr>
            <w:tcW w:w="1134" w:type="dxa"/>
            <w:gridSpan w:val="4"/>
            <w:tcBorders>
              <w:top w:val="nil"/>
              <w:bottom w:val="single" w:sz="2" w:space="0" w:color="auto"/>
            </w:tcBorders>
          </w:tcPr>
          <w:p w14:paraId="0EA93812"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CD8D000" w14:textId="77777777" w:rsidR="004666AA" w:rsidRPr="00C77039" w:rsidRDefault="004666AA" w:rsidP="00B369EB">
            <w:pPr>
              <w:spacing w:line="276" w:lineRule="auto"/>
              <w:rPr>
                <w:i/>
                <w:lang w:val="en-US"/>
              </w:rPr>
            </w:pPr>
            <w:r w:rsidRPr="00C77039">
              <w:rPr>
                <w:i/>
                <w:lang w:val="en-US"/>
              </w:rPr>
              <w:t>27,23</w:t>
            </w:r>
          </w:p>
        </w:tc>
        <w:tc>
          <w:tcPr>
            <w:tcW w:w="1276" w:type="dxa"/>
            <w:gridSpan w:val="3"/>
            <w:tcBorders>
              <w:top w:val="nil"/>
              <w:bottom w:val="single" w:sz="2" w:space="0" w:color="auto"/>
            </w:tcBorders>
          </w:tcPr>
          <w:p w14:paraId="74B05215"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B49F7C6" w14:textId="77777777" w:rsidR="004666AA" w:rsidRPr="00C77039" w:rsidRDefault="004666AA" w:rsidP="00B369EB">
            <w:pPr>
              <w:spacing w:line="276" w:lineRule="auto"/>
              <w:rPr>
                <w:i/>
                <w:lang w:val="en-US"/>
              </w:rPr>
            </w:pPr>
          </w:p>
        </w:tc>
      </w:tr>
      <w:tr w:rsidR="004666AA" w:rsidRPr="00C77039" w14:paraId="43E577D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2B07D465"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66BF224" w14:textId="77777777" w:rsidR="004666AA" w:rsidRPr="00C77039" w:rsidRDefault="004666AA" w:rsidP="00B369EB">
            <w:pPr>
              <w:spacing w:line="276" w:lineRule="auto"/>
              <w:jc w:val="center"/>
              <w:rPr>
                <w:i/>
                <w:sz w:val="16"/>
                <w:szCs w:val="16"/>
                <w:lang w:val="en-US"/>
              </w:rPr>
            </w:pPr>
            <w:r w:rsidRPr="00C77039">
              <w:rPr>
                <w:i/>
                <w:sz w:val="16"/>
                <w:szCs w:val="16"/>
                <w:lang w:val="en-US"/>
              </w:rPr>
              <w:t>2430226109418</w:t>
            </w:r>
          </w:p>
        </w:tc>
        <w:tc>
          <w:tcPr>
            <w:tcW w:w="3402" w:type="dxa"/>
            <w:tcBorders>
              <w:top w:val="nil"/>
              <w:bottom w:val="single" w:sz="2" w:space="0" w:color="auto"/>
            </w:tcBorders>
          </w:tcPr>
          <w:p w14:paraId="56354BE8" w14:textId="77777777" w:rsidR="004666AA" w:rsidRPr="00C77039" w:rsidRDefault="004666AA" w:rsidP="00B369EB">
            <w:pPr>
              <w:spacing w:line="276" w:lineRule="auto"/>
              <w:rPr>
                <w:i/>
                <w:lang w:val="en-US"/>
              </w:rPr>
            </w:pPr>
            <w:r w:rsidRPr="00C77039">
              <w:rPr>
                <w:i/>
                <w:lang w:val="en-US"/>
              </w:rPr>
              <w:t>Diluant pt.produse de marcare D.009-3 NI 1708-61 A9</w:t>
            </w:r>
          </w:p>
        </w:tc>
        <w:tc>
          <w:tcPr>
            <w:tcW w:w="1134" w:type="dxa"/>
            <w:gridSpan w:val="4"/>
            <w:tcBorders>
              <w:top w:val="nil"/>
              <w:bottom w:val="single" w:sz="2" w:space="0" w:color="auto"/>
            </w:tcBorders>
          </w:tcPr>
          <w:p w14:paraId="55ADF4A6"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0D8F5754" w14:textId="77777777" w:rsidR="004666AA" w:rsidRPr="00C77039" w:rsidRDefault="004666AA" w:rsidP="00B369EB">
            <w:pPr>
              <w:spacing w:line="276" w:lineRule="auto"/>
              <w:rPr>
                <w:i/>
                <w:lang w:val="en-US"/>
              </w:rPr>
            </w:pPr>
            <w:r w:rsidRPr="00C77039">
              <w:rPr>
                <w:i/>
                <w:lang w:val="en-US"/>
              </w:rPr>
              <w:t>1,33</w:t>
            </w:r>
          </w:p>
        </w:tc>
        <w:tc>
          <w:tcPr>
            <w:tcW w:w="1276" w:type="dxa"/>
            <w:gridSpan w:val="3"/>
            <w:tcBorders>
              <w:top w:val="nil"/>
              <w:bottom w:val="single" w:sz="2" w:space="0" w:color="auto"/>
            </w:tcBorders>
          </w:tcPr>
          <w:p w14:paraId="4F15EEE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7A24E1" w14:textId="77777777" w:rsidR="004666AA" w:rsidRPr="00C77039" w:rsidRDefault="004666AA" w:rsidP="00B369EB">
            <w:pPr>
              <w:spacing w:line="276" w:lineRule="auto"/>
              <w:rPr>
                <w:i/>
                <w:lang w:val="en-US"/>
              </w:rPr>
            </w:pPr>
          </w:p>
        </w:tc>
      </w:tr>
      <w:tr w:rsidR="004666AA" w:rsidRPr="00C77039" w14:paraId="544815B2"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5347F53"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5A0580C5" w14:textId="77777777" w:rsidR="004666AA" w:rsidRPr="00C77039" w:rsidRDefault="004666AA" w:rsidP="00B369EB">
            <w:pPr>
              <w:spacing w:line="276" w:lineRule="auto"/>
              <w:jc w:val="center"/>
              <w:rPr>
                <w:i/>
                <w:sz w:val="16"/>
                <w:szCs w:val="16"/>
                <w:lang w:val="en-US"/>
              </w:rPr>
            </w:pPr>
            <w:r w:rsidRPr="00C77039">
              <w:rPr>
                <w:i/>
                <w:sz w:val="16"/>
                <w:szCs w:val="16"/>
                <w:lang w:val="en-US"/>
              </w:rPr>
              <w:t>2320166200676</w:t>
            </w:r>
          </w:p>
        </w:tc>
        <w:tc>
          <w:tcPr>
            <w:tcW w:w="3402" w:type="dxa"/>
            <w:tcBorders>
              <w:top w:val="nil"/>
              <w:bottom w:val="single" w:sz="2" w:space="0" w:color="auto"/>
            </w:tcBorders>
          </w:tcPr>
          <w:p w14:paraId="2029FBCE" w14:textId="77777777" w:rsidR="004666AA" w:rsidRPr="00C77039" w:rsidRDefault="004666AA" w:rsidP="00B369EB">
            <w:pPr>
              <w:spacing w:line="276" w:lineRule="auto"/>
              <w:rPr>
                <w:i/>
                <w:lang w:val="en-US"/>
              </w:rPr>
            </w:pPr>
            <w:r w:rsidRPr="00C77039">
              <w:rPr>
                <w:i/>
                <w:lang w:val="en-US"/>
              </w:rPr>
              <w:t>White spirit rafinat tip A</w:t>
            </w:r>
          </w:p>
        </w:tc>
        <w:tc>
          <w:tcPr>
            <w:tcW w:w="1134" w:type="dxa"/>
            <w:gridSpan w:val="4"/>
            <w:tcBorders>
              <w:top w:val="nil"/>
              <w:bottom w:val="single" w:sz="2" w:space="0" w:color="auto"/>
            </w:tcBorders>
          </w:tcPr>
          <w:p w14:paraId="05ADD971" w14:textId="77777777" w:rsidR="004666AA" w:rsidRPr="00C77039" w:rsidRDefault="004666AA" w:rsidP="00B369EB">
            <w:pPr>
              <w:spacing w:line="276" w:lineRule="auto"/>
              <w:rPr>
                <w:i/>
                <w:lang w:val="en-US"/>
              </w:rPr>
            </w:pPr>
            <w:r w:rsidRPr="00C77039">
              <w:rPr>
                <w:i/>
                <w:lang w:val="en-US"/>
              </w:rPr>
              <w:t>kg</w:t>
            </w:r>
          </w:p>
        </w:tc>
        <w:tc>
          <w:tcPr>
            <w:tcW w:w="1559" w:type="dxa"/>
            <w:gridSpan w:val="3"/>
            <w:tcBorders>
              <w:top w:val="nil"/>
              <w:bottom w:val="single" w:sz="2" w:space="0" w:color="auto"/>
            </w:tcBorders>
          </w:tcPr>
          <w:p w14:paraId="797B8217" w14:textId="77777777" w:rsidR="004666AA" w:rsidRPr="00C77039" w:rsidRDefault="004666AA" w:rsidP="00B369EB">
            <w:pPr>
              <w:spacing w:line="276" w:lineRule="auto"/>
              <w:rPr>
                <w:i/>
                <w:lang w:val="en-US"/>
              </w:rPr>
            </w:pPr>
            <w:r w:rsidRPr="00C77039">
              <w:rPr>
                <w:i/>
                <w:lang w:val="en-US"/>
              </w:rPr>
              <w:t>0,43</w:t>
            </w:r>
          </w:p>
        </w:tc>
        <w:tc>
          <w:tcPr>
            <w:tcW w:w="1276" w:type="dxa"/>
            <w:gridSpan w:val="3"/>
            <w:tcBorders>
              <w:top w:val="nil"/>
              <w:bottom w:val="single" w:sz="2" w:space="0" w:color="auto"/>
            </w:tcBorders>
          </w:tcPr>
          <w:p w14:paraId="123A957C"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6C856387" w14:textId="77777777" w:rsidR="004666AA" w:rsidRPr="00C77039" w:rsidRDefault="004666AA" w:rsidP="00B369EB">
            <w:pPr>
              <w:spacing w:line="276" w:lineRule="auto"/>
              <w:rPr>
                <w:i/>
                <w:lang w:val="en-US"/>
              </w:rPr>
            </w:pPr>
          </w:p>
        </w:tc>
      </w:tr>
      <w:tr w:rsidR="004666AA" w:rsidRPr="00C77039" w14:paraId="45AECE9F"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6C753DFB"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68D7AABC" w14:textId="77777777" w:rsidR="004666AA" w:rsidRPr="00C77039" w:rsidRDefault="004666AA" w:rsidP="00B369EB">
            <w:pPr>
              <w:spacing w:line="276" w:lineRule="auto"/>
              <w:jc w:val="center"/>
              <w:rPr>
                <w:i/>
                <w:sz w:val="16"/>
                <w:szCs w:val="16"/>
                <w:lang w:val="en-US"/>
              </w:rPr>
            </w:pPr>
            <w:r w:rsidRPr="00C77039">
              <w:rPr>
                <w:i/>
                <w:sz w:val="16"/>
                <w:szCs w:val="16"/>
                <w:lang w:val="en-US"/>
              </w:rPr>
              <w:t>2940340004200</w:t>
            </w:r>
          </w:p>
        </w:tc>
        <w:tc>
          <w:tcPr>
            <w:tcW w:w="3402" w:type="dxa"/>
            <w:tcBorders>
              <w:top w:val="nil"/>
              <w:bottom w:val="single" w:sz="2" w:space="0" w:color="auto"/>
            </w:tcBorders>
          </w:tcPr>
          <w:p w14:paraId="34BDE582" w14:textId="77777777" w:rsidR="004666AA" w:rsidRPr="00C77039" w:rsidRDefault="004666AA" w:rsidP="00B369EB">
            <w:pPr>
              <w:spacing w:line="276" w:lineRule="auto"/>
              <w:rPr>
                <w:i/>
                <w:lang w:val="en-US"/>
              </w:rPr>
            </w:pPr>
            <w:r w:rsidRPr="00C77039">
              <w:rPr>
                <w:i/>
                <w:lang w:val="en-US"/>
              </w:rPr>
              <w:t>Masina de trasat benzi marcaj motor termic 29-33 kw 40-45 cp</w:t>
            </w:r>
          </w:p>
        </w:tc>
        <w:tc>
          <w:tcPr>
            <w:tcW w:w="1134" w:type="dxa"/>
            <w:gridSpan w:val="4"/>
            <w:tcBorders>
              <w:top w:val="nil"/>
              <w:bottom w:val="single" w:sz="2" w:space="0" w:color="auto"/>
            </w:tcBorders>
          </w:tcPr>
          <w:p w14:paraId="741A85B0" w14:textId="77777777" w:rsidR="004666AA" w:rsidRPr="00C77039" w:rsidRDefault="004666AA" w:rsidP="00B369EB">
            <w:pPr>
              <w:spacing w:line="276" w:lineRule="auto"/>
              <w:rPr>
                <w:i/>
                <w:lang w:val="en-US"/>
              </w:rPr>
            </w:pPr>
            <w:r w:rsidRPr="00C77039">
              <w:rPr>
                <w:i/>
                <w:lang w:val="en-US"/>
              </w:rPr>
              <w:t>h-ut.</w:t>
            </w:r>
          </w:p>
        </w:tc>
        <w:tc>
          <w:tcPr>
            <w:tcW w:w="1559" w:type="dxa"/>
            <w:gridSpan w:val="3"/>
            <w:tcBorders>
              <w:top w:val="nil"/>
              <w:bottom w:val="single" w:sz="2" w:space="0" w:color="auto"/>
            </w:tcBorders>
          </w:tcPr>
          <w:p w14:paraId="3887AC7F" w14:textId="77777777" w:rsidR="004666AA" w:rsidRPr="00C77039" w:rsidRDefault="004666AA" w:rsidP="00B369EB">
            <w:pPr>
              <w:spacing w:line="276" w:lineRule="auto"/>
              <w:rPr>
                <w:i/>
                <w:lang w:val="en-US"/>
              </w:rPr>
            </w:pPr>
            <w:r w:rsidRPr="00C77039">
              <w:rPr>
                <w:i/>
                <w:lang w:val="en-US"/>
              </w:rPr>
              <w:t>0,16</w:t>
            </w:r>
          </w:p>
        </w:tc>
        <w:tc>
          <w:tcPr>
            <w:tcW w:w="1276" w:type="dxa"/>
            <w:gridSpan w:val="3"/>
            <w:tcBorders>
              <w:top w:val="nil"/>
              <w:bottom w:val="single" w:sz="2" w:space="0" w:color="auto"/>
            </w:tcBorders>
          </w:tcPr>
          <w:p w14:paraId="47F14BD8" w14:textId="77777777" w:rsidR="004666AA" w:rsidRPr="00C77039" w:rsidRDefault="004666AA" w:rsidP="00B369EB">
            <w:pPr>
              <w:spacing w:line="276" w:lineRule="auto"/>
              <w:rPr>
                <w:i/>
                <w:lang w:val="en-US"/>
              </w:rPr>
            </w:pPr>
          </w:p>
        </w:tc>
        <w:tc>
          <w:tcPr>
            <w:tcW w:w="1134" w:type="dxa"/>
            <w:tcBorders>
              <w:top w:val="nil"/>
              <w:bottom w:val="single" w:sz="2" w:space="0" w:color="auto"/>
            </w:tcBorders>
          </w:tcPr>
          <w:p w14:paraId="0EF770CB" w14:textId="77777777" w:rsidR="004666AA" w:rsidRPr="00C77039" w:rsidRDefault="004666AA" w:rsidP="00B369EB">
            <w:pPr>
              <w:spacing w:line="276" w:lineRule="auto"/>
              <w:rPr>
                <w:i/>
                <w:lang w:val="en-US"/>
              </w:rPr>
            </w:pPr>
          </w:p>
        </w:tc>
      </w:tr>
      <w:tr w:rsidR="004666AA" w:rsidRPr="00B40365" w14:paraId="683C6A8E"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E399069"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1660680"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22144E18"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0004B049"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4EEB9186"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3E3A9394" w14:textId="77777777" w:rsidR="004666AA" w:rsidRPr="00DC7E48" w:rsidRDefault="004666AA" w:rsidP="00B369EB">
            <w:pPr>
              <w:keepLines/>
              <w:jc w:val="right"/>
            </w:pPr>
          </w:p>
        </w:tc>
      </w:tr>
      <w:tr w:rsidR="004666AA" w:rsidRPr="00B40365" w14:paraId="5ED972A4"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70D0C8F6" w14:textId="77777777" w:rsidR="004666AA" w:rsidRPr="00B40365" w:rsidRDefault="004666AA" w:rsidP="00B369EB">
            <w:pPr>
              <w:rPr>
                <w:lang w:val="en-US"/>
              </w:rPr>
            </w:pPr>
          </w:p>
        </w:tc>
        <w:tc>
          <w:tcPr>
            <w:tcW w:w="4820" w:type="dxa"/>
            <w:gridSpan w:val="3"/>
            <w:tcBorders>
              <w:left w:val="nil"/>
              <w:right w:val="nil"/>
            </w:tcBorders>
          </w:tcPr>
          <w:p w14:paraId="14BA7D7B"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Teren de volei + baschet. Acoperire sportiva</w:t>
            </w:r>
          </w:p>
        </w:tc>
        <w:tc>
          <w:tcPr>
            <w:tcW w:w="506" w:type="dxa"/>
            <w:gridSpan w:val="2"/>
            <w:tcBorders>
              <w:left w:val="nil"/>
              <w:right w:val="nil"/>
            </w:tcBorders>
          </w:tcPr>
          <w:p w14:paraId="516C91C1" w14:textId="77777777" w:rsidR="004666AA" w:rsidRPr="00B40365" w:rsidRDefault="004666AA" w:rsidP="00B369EB">
            <w:pPr>
              <w:rPr>
                <w:lang w:val="en-US"/>
              </w:rPr>
            </w:pPr>
          </w:p>
        </w:tc>
        <w:tc>
          <w:tcPr>
            <w:tcW w:w="1418" w:type="dxa"/>
            <w:gridSpan w:val="3"/>
            <w:tcBorders>
              <w:left w:val="nil"/>
              <w:right w:val="nil"/>
            </w:tcBorders>
          </w:tcPr>
          <w:p w14:paraId="4D206A2F" w14:textId="77777777" w:rsidR="004666AA" w:rsidRPr="00B40365" w:rsidRDefault="004666AA" w:rsidP="00B369EB">
            <w:pPr>
              <w:rPr>
                <w:lang w:val="en-US"/>
              </w:rPr>
            </w:pPr>
          </w:p>
        </w:tc>
        <w:tc>
          <w:tcPr>
            <w:tcW w:w="1619" w:type="dxa"/>
            <w:gridSpan w:val="3"/>
            <w:tcBorders>
              <w:left w:val="nil"/>
              <w:right w:val="nil"/>
            </w:tcBorders>
          </w:tcPr>
          <w:p w14:paraId="6F967B71" w14:textId="77777777" w:rsidR="004666AA" w:rsidRPr="00B40365" w:rsidRDefault="004666AA" w:rsidP="00B369EB">
            <w:pPr>
              <w:rPr>
                <w:lang w:val="en-US"/>
              </w:rPr>
            </w:pPr>
          </w:p>
        </w:tc>
        <w:tc>
          <w:tcPr>
            <w:tcW w:w="1418" w:type="dxa"/>
            <w:gridSpan w:val="2"/>
            <w:tcBorders>
              <w:left w:val="nil"/>
            </w:tcBorders>
            <w:vAlign w:val="center"/>
          </w:tcPr>
          <w:p w14:paraId="7B0A8D3E" w14:textId="77777777" w:rsidR="004666AA" w:rsidRPr="00DC7E48" w:rsidRDefault="004666AA" w:rsidP="00B369EB">
            <w:pPr>
              <w:keepLines/>
              <w:jc w:val="right"/>
              <w:rPr>
                <w:b/>
                <w:bCs/>
                <w:sz w:val="22"/>
                <w:szCs w:val="22"/>
              </w:rPr>
            </w:pPr>
          </w:p>
        </w:tc>
      </w:tr>
      <w:tr w:rsidR="004666AA" w:rsidRPr="00B40365" w14:paraId="098FFF3A"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570FE5CD"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17EFDCB7"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67F319E4"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74352F9E"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3770C0E7"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7BA5252C" w14:textId="77777777" w:rsidR="004666AA" w:rsidRPr="00711830" w:rsidRDefault="004666AA" w:rsidP="00B369EB">
            <w:pPr>
              <w:keepLines/>
              <w:jc w:val="right"/>
              <w:rPr>
                <w:b/>
                <w:bCs/>
                <w:sz w:val="22"/>
                <w:szCs w:val="22"/>
                <w:lang w:val="en-US"/>
              </w:rPr>
            </w:pPr>
          </w:p>
        </w:tc>
      </w:tr>
      <w:tr w:rsidR="004666AA" w:rsidRPr="00B40365" w14:paraId="61DD169E"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743EF975"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2EF4EFD9"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05A21281"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35AC9AF5"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39C1766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4DE83F9C" w14:textId="77777777" w:rsidR="004666AA" w:rsidRPr="00DC7E48" w:rsidRDefault="004666AA" w:rsidP="00B369EB">
            <w:pPr>
              <w:keepLines/>
              <w:jc w:val="right"/>
            </w:pPr>
          </w:p>
        </w:tc>
      </w:tr>
      <w:tr w:rsidR="004666AA" w:rsidRPr="00B40365" w14:paraId="66ADB898"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79B98828"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DA961C9" w14:textId="77777777" w:rsidR="004666AA" w:rsidRPr="00786AF2" w:rsidRDefault="004666AA" w:rsidP="00B369EB">
            <w:pPr>
              <w:rPr>
                <w:iCs/>
                <w:lang w:val="en-US"/>
              </w:rPr>
            </w:pPr>
            <w:r w:rsidRPr="00786AF2">
              <w:rPr>
                <w:iCs/>
                <w:lang w:val="en-US"/>
              </w:rPr>
              <w:t>Asigurari sociale si medicale</w:t>
            </w:r>
          </w:p>
        </w:tc>
        <w:tc>
          <w:tcPr>
            <w:tcW w:w="992" w:type="dxa"/>
            <w:gridSpan w:val="3"/>
            <w:tcBorders>
              <w:top w:val="nil"/>
              <w:left w:val="nil"/>
              <w:bottom w:val="single" w:sz="4" w:space="0" w:color="auto"/>
              <w:right w:val="nil"/>
            </w:tcBorders>
            <w:vAlign w:val="center"/>
          </w:tcPr>
          <w:p w14:paraId="46195494" w14:textId="77777777" w:rsidR="004666AA" w:rsidRPr="00B40365" w:rsidRDefault="004666AA" w:rsidP="00B369EB">
            <w:pPr>
              <w:rPr>
                <w:lang w:val="en-US"/>
              </w:rPr>
            </w:pPr>
            <w:r w:rsidRPr="00B40365">
              <w:rPr>
                <w:lang w:val="en-US"/>
              </w:rPr>
              <w:t>24 %</w:t>
            </w:r>
          </w:p>
        </w:tc>
        <w:tc>
          <w:tcPr>
            <w:tcW w:w="649" w:type="dxa"/>
            <w:tcBorders>
              <w:top w:val="nil"/>
              <w:left w:val="nil"/>
              <w:bottom w:val="single" w:sz="4" w:space="0" w:color="auto"/>
              <w:right w:val="nil"/>
            </w:tcBorders>
          </w:tcPr>
          <w:p w14:paraId="54CE9592"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144CD9C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34B9C08" w14:textId="77777777" w:rsidR="004666AA" w:rsidRPr="00DC7E48" w:rsidRDefault="004666AA" w:rsidP="00B369EB">
            <w:pPr>
              <w:keepLines/>
              <w:jc w:val="right"/>
            </w:pPr>
          </w:p>
        </w:tc>
      </w:tr>
      <w:tr w:rsidR="004666AA" w:rsidRPr="00B40365" w14:paraId="4293EC4D"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318F8952"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A93CA0E" w14:textId="77777777" w:rsidR="004666AA" w:rsidRPr="00786AF2" w:rsidRDefault="004666AA" w:rsidP="00B369EB">
            <w:pPr>
              <w:rPr>
                <w:iCs/>
                <w:lang w:val="en-US"/>
              </w:rPr>
            </w:pPr>
            <w:r w:rsidRPr="00786AF2">
              <w:rPr>
                <w:iCs/>
                <w:lang w:val="en-US"/>
              </w:rPr>
              <w:t>Transport material</w:t>
            </w:r>
          </w:p>
        </w:tc>
        <w:tc>
          <w:tcPr>
            <w:tcW w:w="992" w:type="dxa"/>
            <w:gridSpan w:val="3"/>
            <w:tcBorders>
              <w:top w:val="nil"/>
              <w:left w:val="nil"/>
              <w:bottom w:val="single" w:sz="4" w:space="0" w:color="auto"/>
              <w:right w:val="nil"/>
            </w:tcBorders>
            <w:vAlign w:val="center"/>
          </w:tcPr>
          <w:p w14:paraId="42BB6EED" w14:textId="77777777" w:rsidR="004666AA" w:rsidRPr="00B40365" w:rsidRDefault="004666AA" w:rsidP="00B369EB">
            <w:pPr>
              <w:rPr>
                <w:lang w:val="en-US"/>
              </w:rPr>
            </w:pPr>
            <w:r w:rsidRPr="00B40365">
              <w:rPr>
                <w:lang w:val="en-US"/>
              </w:rPr>
              <w:t>8 %</w:t>
            </w:r>
          </w:p>
        </w:tc>
        <w:tc>
          <w:tcPr>
            <w:tcW w:w="649" w:type="dxa"/>
            <w:tcBorders>
              <w:top w:val="nil"/>
              <w:left w:val="nil"/>
              <w:bottom w:val="single" w:sz="4" w:space="0" w:color="auto"/>
              <w:right w:val="nil"/>
            </w:tcBorders>
          </w:tcPr>
          <w:p w14:paraId="2B9B4CE5"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FE1BC03"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11F6C298" w14:textId="77777777" w:rsidR="004666AA" w:rsidRPr="00DC7E48" w:rsidRDefault="004666AA" w:rsidP="00B369EB">
            <w:pPr>
              <w:keepLines/>
              <w:jc w:val="right"/>
            </w:pPr>
          </w:p>
        </w:tc>
      </w:tr>
      <w:tr w:rsidR="004666AA" w:rsidRPr="00B40365" w14:paraId="7CBA86B1"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3FDD30D2"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23A6C2E1"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4F8EFC5E" w14:textId="77777777" w:rsidR="004666AA" w:rsidRPr="00B40365" w:rsidRDefault="004666AA" w:rsidP="00B369EB">
            <w:pPr>
              <w:rPr>
                <w:lang w:val="en-US"/>
              </w:rPr>
            </w:pPr>
            <w:r w:rsidRPr="00B40365">
              <w:rPr>
                <w:lang w:val="en-US"/>
              </w:rPr>
              <w:t xml:space="preserve"> </w:t>
            </w:r>
          </w:p>
        </w:tc>
        <w:tc>
          <w:tcPr>
            <w:tcW w:w="649" w:type="dxa"/>
            <w:tcBorders>
              <w:top w:val="nil"/>
              <w:left w:val="nil"/>
              <w:bottom w:val="single" w:sz="4" w:space="0" w:color="auto"/>
              <w:right w:val="nil"/>
            </w:tcBorders>
          </w:tcPr>
          <w:p w14:paraId="3B7478B1"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E46F04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027C7C55" w14:textId="77777777" w:rsidR="004666AA" w:rsidRPr="00DC7E48" w:rsidRDefault="004666AA" w:rsidP="00B369EB">
            <w:pPr>
              <w:keepLines/>
              <w:jc w:val="right"/>
            </w:pPr>
          </w:p>
        </w:tc>
      </w:tr>
      <w:tr w:rsidR="004666AA" w:rsidRPr="00B40365" w14:paraId="7A368C96"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ACE2EE3"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72E98B4F" w14:textId="77777777" w:rsidR="004666AA" w:rsidRPr="00786AF2" w:rsidRDefault="004666AA" w:rsidP="00B369EB">
            <w:pPr>
              <w:rPr>
                <w:iCs/>
                <w:lang w:val="en-US"/>
              </w:rPr>
            </w:pPr>
            <w:r w:rsidRPr="00786AF2">
              <w:rPr>
                <w:iCs/>
                <w:lang w:val="en-US"/>
              </w:rPr>
              <w:t>Cheltueli de regie</w:t>
            </w:r>
          </w:p>
        </w:tc>
        <w:tc>
          <w:tcPr>
            <w:tcW w:w="992" w:type="dxa"/>
            <w:gridSpan w:val="3"/>
            <w:tcBorders>
              <w:top w:val="nil"/>
              <w:left w:val="nil"/>
              <w:bottom w:val="single" w:sz="4" w:space="0" w:color="auto"/>
              <w:right w:val="nil"/>
            </w:tcBorders>
            <w:vAlign w:val="center"/>
          </w:tcPr>
          <w:p w14:paraId="04925588" w14:textId="77777777" w:rsidR="004666AA" w:rsidRPr="00B40365" w:rsidRDefault="004666AA" w:rsidP="00B369EB">
            <w:pPr>
              <w:rPr>
                <w:lang w:val="en-US"/>
              </w:rPr>
            </w:pPr>
            <w:r w:rsidRPr="00B40365">
              <w:rPr>
                <w:lang w:val="en-US"/>
              </w:rPr>
              <w:t>14,5 %</w:t>
            </w:r>
          </w:p>
        </w:tc>
        <w:tc>
          <w:tcPr>
            <w:tcW w:w="649" w:type="dxa"/>
            <w:tcBorders>
              <w:top w:val="nil"/>
              <w:left w:val="nil"/>
              <w:bottom w:val="single" w:sz="4" w:space="0" w:color="auto"/>
              <w:right w:val="nil"/>
            </w:tcBorders>
          </w:tcPr>
          <w:p w14:paraId="7CE7F162"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69243888"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2D99A408" w14:textId="77777777" w:rsidR="004666AA" w:rsidRPr="00DC7E48" w:rsidRDefault="004666AA" w:rsidP="00B369EB">
            <w:pPr>
              <w:keepLines/>
              <w:jc w:val="right"/>
            </w:pPr>
          </w:p>
        </w:tc>
      </w:tr>
      <w:tr w:rsidR="004666AA" w:rsidRPr="00B40365" w14:paraId="1B73DCAB"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19BC53DA"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8E98153"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611330A8" w14:textId="77777777" w:rsidR="004666AA" w:rsidRPr="00B40365" w:rsidRDefault="004666AA" w:rsidP="00B369EB">
            <w:pPr>
              <w:rPr>
                <w:lang w:val="en-US"/>
              </w:rPr>
            </w:pPr>
            <w:r w:rsidRPr="00B40365">
              <w:rPr>
                <w:lang w:val="en-US"/>
              </w:rPr>
              <w:t xml:space="preserve"> </w:t>
            </w:r>
          </w:p>
        </w:tc>
        <w:tc>
          <w:tcPr>
            <w:tcW w:w="649" w:type="dxa"/>
            <w:tcBorders>
              <w:top w:val="nil"/>
              <w:left w:val="nil"/>
              <w:bottom w:val="single" w:sz="4" w:space="0" w:color="auto"/>
              <w:right w:val="nil"/>
            </w:tcBorders>
          </w:tcPr>
          <w:p w14:paraId="383E7F43"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50A50C33"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6D1D8B7" w14:textId="77777777" w:rsidR="004666AA" w:rsidRPr="00DC7E48" w:rsidRDefault="004666AA" w:rsidP="00B369EB">
            <w:pPr>
              <w:keepLines/>
              <w:jc w:val="right"/>
            </w:pPr>
          </w:p>
        </w:tc>
      </w:tr>
      <w:tr w:rsidR="004666AA" w:rsidRPr="00B40365" w14:paraId="5CF6AA23"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46E54D15"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65CB0AF9" w14:textId="77777777" w:rsidR="004666AA" w:rsidRPr="00786AF2" w:rsidRDefault="004666AA" w:rsidP="00B369EB">
            <w:pPr>
              <w:rPr>
                <w:iCs/>
                <w:lang w:val="en-US"/>
              </w:rPr>
            </w:pPr>
            <w:r w:rsidRPr="00786AF2">
              <w:rPr>
                <w:iCs/>
                <w:lang w:val="en-US"/>
              </w:rPr>
              <w:t>Beneficiu de deviz</w:t>
            </w:r>
          </w:p>
        </w:tc>
        <w:tc>
          <w:tcPr>
            <w:tcW w:w="992" w:type="dxa"/>
            <w:gridSpan w:val="3"/>
            <w:tcBorders>
              <w:top w:val="nil"/>
              <w:left w:val="nil"/>
              <w:bottom w:val="single" w:sz="4" w:space="0" w:color="auto"/>
              <w:right w:val="nil"/>
            </w:tcBorders>
            <w:vAlign w:val="center"/>
          </w:tcPr>
          <w:p w14:paraId="3970E553" w14:textId="77777777" w:rsidR="004666AA" w:rsidRPr="00B40365" w:rsidRDefault="004666AA" w:rsidP="00B369EB">
            <w:pPr>
              <w:rPr>
                <w:lang w:val="en-US"/>
              </w:rPr>
            </w:pPr>
            <w:r w:rsidRPr="00B40365">
              <w:rPr>
                <w:lang w:val="en-US"/>
              </w:rPr>
              <w:t>6 %</w:t>
            </w:r>
          </w:p>
        </w:tc>
        <w:tc>
          <w:tcPr>
            <w:tcW w:w="649" w:type="dxa"/>
            <w:tcBorders>
              <w:top w:val="nil"/>
              <w:left w:val="nil"/>
              <w:bottom w:val="single" w:sz="4" w:space="0" w:color="auto"/>
              <w:right w:val="nil"/>
            </w:tcBorders>
          </w:tcPr>
          <w:p w14:paraId="3B1A6616"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ECB3806"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55313CCF" w14:textId="77777777" w:rsidR="004666AA" w:rsidRPr="00DC7E48" w:rsidRDefault="004666AA" w:rsidP="00B369EB">
            <w:pPr>
              <w:keepLines/>
              <w:jc w:val="right"/>
            </w:pPr>
          </w:p>
        </w:tc>
      </w:tr>
      <w:tr w:rsidR="004666AA" w:rsidRPr="00B40365" w14:paraId="39D90785"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7DE9F1DA" w14:textId="77777777" w:rsidR="004666AA" w:rsidRPr="00B40365" w:rsidRDefault="004666AA" w:rsidP="00B369EB">
            <w:pPr>
              <w:rPr>
                <w:lang w:val="en-US"/>
              </w:rPr>
            </w:pPr>
          </w:p>
        </w:tc>
        <w:tc>
          <w:tcPr>
            <w:tcW w:w="4820" w:type="dxa"/>
            <w:gridSpan w:val="3"/>
            <w:tcBorders>
              <w:left w:val="nil"/>
              <w:right w:val="nil"/>
            </w:tcBorders>
          </w:tcPr>
          <w:p w14:paraId="12F0430A"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Lucrari de constructie</w:t>
            </w:r>
          </w:p>
        </w:tc>
        <w:tc>
          <w:tcPr>
            <w:tcW w:w="506" w:type="dxa"/>
            <w:gridSpan w:val="2"/>
            <w:tcBorders>
              <w:left w:val="nil"/>
              <w:right w:val="nil"/>
            </w:tcBorders>
          </w:tcPr>
          <w:p w14:paraId="2648A070" w14:textId="77777777" w:rsidR="004666AA" w:rsidRPr="00B40365" w:rsidRDefault="004666AA" w:rsidP="00B369EB">
            <w:pPr>
              <w:rPr>
                <w:lang w:val="en-US"/>
              </w:rPr>
            </w:pPr>
          </w:p>
        </w:tc>
        <w:tc>
          <w:tcPr>
            <w:tcW w:w="1418" w:type="dxa"/>
            <w:gridSpan w:val="3"/>
            <w:tcBorders>
              <w:left w:val="nil"/>
              <w:right w:val="nil"/>
            </w:tcBorders>
          </w:tcPr>
          <w:p w14:paraId="4B3FBF4E" w14:textId="77777777" w:rsidR="004666AA" w:rsidRPr="00B40365" w:rsidRDefault="004666AA" w:rsidP="00B369EB">
            <w:pPr>
              <w:rPr>
                <w:lang w:val="en-US"/>
              </w:rPr>
            </w:pPr>
          </w:p>
        </w:tc>
        <w:tc>
          <w:tcPr>
            <w:tcW w:w="1619" w:type="dxa"/>
            <w:gridSpan w:val="3"/>
            <w:tcBorders>
              <w:left w:val="nil"/>
              <w:right w:val="nil"/>
            </w:tcBorders>
          </w:tcPr>
          <w:p w14:paraId="679AEC46" w14:textId="77777777" w:rsidR="004666AA" w:rsidRPr="00B40365" w:rsidRDefault="004666AA" w:rsidP="00B369EB">
            <w:pPr>
              <w:rPr>
                <w:lang w:val="en-US"/>
              </w:rPr>
            </w:pPr>
          </w:p>
        </w:tc>
        <w:tc>
          <w:tcPr>
            <w:tcW w:w="1418" w:type="dxa"/>
            <w:gridSpan w:val="2"/>
            <w:tcBorders>
              <w:left w:val="nil"/>
            </w:tcBorders>
            <w:vAlign w:val="center"/>
          </w:tcPr>
          <w:p w14:paraId="3D672A92" w14:textId="77777777" w:rsidR="004666AA" w:rsidRPr="00DC7E48" w:rsidRDefault="004666AA" w:rsidP="00B369EB">
            <w:pPr>
              <w:keepLines/>
              <w:jc w:val="right"/>
              <w:rPr>
                <w:b/>
                <w:bCs/>
                <w:sz w:val="22"/>
                <w:szCs w:val="22"/>
              </w:rPr>
            </w:pPr>
          </w:p>
        </w:tc>
      </w:tr>
      <w:tr w:rsidR="004666AA" w:rsidRPr="00B40365" w14:paraId="2AF84605"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5602430B"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2FD2F302"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4AC170CA"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7A10BFC9"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6F9A6A04"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11E22027" w14:textId="77777777" w:rsidR="004666AA" w:rsidRPr="00711830" w:rsidRDefault="004666AA" w:rsidP="00B369EB">
            <w:pPr>
              <w:keepLines/>
              <w:jc w:val="right"/>
              <w:rPr>
                <w:b/>
                <w:bCs/>
                <w:sz w:val="22"/>
                <w:szCs w:val="22"/>
                <w:lang w:val="en-US"/>
              </w:rPr>
            </w:pPr>
          </w:p>
        </w:tc>
      </w:tr>
      <w:tr w:rsidR="004666AA" w:rsidRPr="00E6159E" w14:paraId="3296305B" w14:textId="77777777" w:rsidTr="00B369EB">
        <w:tc>
          <w:tcPr>
            <w:tcW w:w="567" w:type="dxa"/>
            <w:tcBorders>
              <w:top w:val="nil"/>
              <w:left w:val="single" w:sz="6" w:space="0" w:color="auto"/>
              <w:bottom w:val="nil"/>
              <w:right w:val="nil"/>
            </w:tcBorders>
          </w:tcPr>
          <w:p w14:paraId="11A2FD18" w14:textId="77777777" w:rsidR="004666AA" w:rsidRDefault="004666AA" w:rsidP="00B369EB">
            <w:pPr>
              <w:jc w:val="center"/>
              <w:rPr>
                <w:lang w:val="en-US"/>
              </w:rPr>
            </w:pPr>
          </w:p>
        </w:tc>
        <w:tc>
          <w:tcPr>
            <w:tcW w:w="1418" w:type="dxa"/>
            <w:gridSpan w:val="2"/>
            <w:tcBorders>
              <w:top w:val="nil"/>
              <w:left w:val="single" w:sz="6" w:space="0" w:color="auto"/>
              <w:bottom w:val="nil"/>
              <w:right w:val="nil"/>
            </w:tcBorders>
          </w:tcPr>
          <w:p w14:paraId="34D43BF0" w14:textId="77777777" w:rsidR="004666AA" w:rsidRDefault="004666AA" w:rsidP="00B369EB">
            <w:pPr>
              <w:rPr>
                <w:lang w:val="en-US"/>
              </w:rPr>
            </w:pPr>
          </w:p>
        </w:tc>
        <w:tc>
          <w:tcPr>
            <w:tcW w:w="3402" w:type="dxa"/>
            <w:tcBorders>
              <w:top w:val="nil"/>
              <w:left w:val="single" w:sz="6" w:space="0" w:color="auto"/>
              <w:bottom w:val="nil"/>
              <w:right w:val="single" w:sz="6" w:space="0" w:color="auto"/>
            </w:tcBorders>
          </w:tcPr>
          <w:p w14:paraId="4D0C4532" w14:textId="77777777" w:rsidR="004666AA" w:rsidRPr="007F2714" w:rsidRDefault="004666AA" w:rsidP="00B369EB">
            <w:pPr>
              <w:rPr>
                <w:b/>
                <w:bCs/>
                <w:sz w:val="22"/>
                <w:szCs w:val="22"/>
                <w:lang w:val="en-US"/>
              </w:rPr>
            </w:pPr>
            <w:r w:rsidRPr="00E6159E">
              <w:rPr>
                <w:b/>
                <w:bCs/>
                <w:sz w:val="22"/>
                <w:szCs w:val="22"/>
                <w:lang w:val="en-US"/>
              </w:rPr>
              <w:t>2. Valoarea utilajului</w:t>
            </w:r>
          </w:p>
          <w:p w14:paraId="6AC7754A" w14:textId="77777777" w:rsidR="004666AA" w:rsidRPr="00E6159E" w:rsidRDefault="004666AA" w:rsidP="00B369EB">
            <w:pPr>
              <w:rPr>
                <w:lang w:val="en-US"/>
              </w:rPr>
            </w:pPr>
          </w:p>
        </w:tc>
        <w:tc>
          <w:tcPr>
            <w:tcW w:w="1134" w:type="dxa"/>
            <w:gridSpan w:val="4"/>
            <w:tcBorders>
              <w:top w:val="nil"/>
              <w:left w:val="single" w:sz="6" w:space="0" w:color="auto"/>
              <w:bottom w:val="nil"/>
              <w:right w:val="nil"/>
            </w:tcBorders>
          </w:tcPr>
          <w:p w14:paraId="00EB87D4" w14:textId="77777777" w:rsidR="004666AA" w:rsidRPr="00E6159E" w:rsidRDefault="004666AA" w:rsidP="00B369EB">
            <w:pPr>
              <w:rPr>
                <w:b/>
                <w:bCs/>
                <w:sz w:val="22"/>
                <w:szCs w:val="22"/>
                <w:lang w:val="en-US"/>
              </w:rPr>
            </w:pPr>
          </w:p>
        </w:tc>
        <w:tc>
          <w:tcPr>
            <w:tcW w:w="1559" w:type="dxa"/>
            <w:gridSpan w:val="3"/>
            <w:tcBorders>
              <w:top w:val="nil"/>
              <w:left w:val="single" w:sz="6" w:space="0" w:color="auto"/>
              <w:bottom w:val="nil"/>
              <w:right w:val="nil"/>
            </w:tcBorders>
          </w:tcPr>
          <w:p w14:paraId="66C691E0" w14:textId="77777777" w:rsidR="004666AA" w:rsidRPr="00E6159E" w:rsidRDefault="004666AA" w:rsidP="00B369EB">
            <w:pPr>
              <w:rPr>
                <w:lang w:val="en-US"/>
              </w:rPr>
            </w:pPr>
          </w:p>
        </w:tc>
        <w:tc>
          <w:tcPr>
            <w:tcW w:w="1276" w:type="dxa"/>
            <w:gridSpan w:val="3"/>
            <w:tcBorders>
              <w:top w:val="nil"/>
              <w:left w:val="single" w:sz="6" w:space="0" w:color="auto"/>
              <w:bottom w:val="nil"/>
              <w:right w:val="nil"/>
            </w:tcBorders>
          </w:tcPr>
          <w:p w14:paraId="6AD7319D" w14:textId="77777777" w:rsidR="004666AA" w:rsidRPr="00E6159E" w:rsidRDefault="004666AA" w:rsidP="00B369EB">
            <w:pPr>
              <w:rPr>
                <w:lang w:val="en-US"/>
              </w:rPr>
            </w:pPr>
          </w:p>
        </w:tc>
        <w:tc>
          <w:tcPr>
            <w:tcW w:w="1134" w:type="dxa"/>
            <w:tcBorders>
              <w:top w:val="nil"/>
              <w:left w:val="single" w:sz="6" w:space="0" w:color="auto"/>
              <w:bottom w:val="nil"/>
              <w:right w:val="single" w:sz="6" w:space="0" w:color="auto"/>
            </w:tcBorders>
          </w:tcPr>
          <w:p w14:paraId="5C974746" w14:textId="77777777" w:rsidR="004666AA" w:rsidRPr="00E6159E" w:rsidRDefault="004666AA" w:rsidP="00B369EB">
            <w:pPr>
              <w:rPr>
                <w:lang w:val="en-US"/>
              </w:rPr>
            </w:pPr>
          </w:p>
        </w:tc>
      </w:tr>
      <w:tr w:rsidR="004666AA" w14:paraId="17B8857F"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46C9EA6D" w14:textId="77777777" w:rsidR="004666AA" w:rsidRDefault="004666AA" w:rsidP="00B369EB">
            <w:pPr>
              <w:jc w:val="center"/>
              <w:rPr>
                <w:lang w:val="en-US"/>
              </w:rPr>
            </w:pPr>
            <w:r>
              <w:rPr>
                <w:lang w:val="en-US"/>
              </w:rPr>
              <w:t>15</w:t>
            </w:r>
          </w:p>
        </w:tc>
        <w:tc>
          <w:tcPr>
            <w:tcW w:w="1418" w:type="dxa"/>
            <w:gridSpan w:val="2"/>
            <w:tcBorders>
              <w:top w:val="single" w:sz="4" w:space="0" w:color="auto"/>
              <w:bottom w:val="single" w:sz="4" w:space="0" w:color="auto"/>
            </w:tcBorders>
            <w:vAlign w:val="center"/>
          </w:tcPr>
          <w:p w14:paraId="4B33297E"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04CBB512"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Cos de baschet cu stilp</w:t>
            </w:r>
            <w:r w:rsidRPr="00A06A10">
              <w:rPr>
                <w:rFonts w:ascii="Times New Roman CYR" w:hAnsi="Times New Roman CYR" w:cs="Times New Roman CYR"/>
                <w:sz w:val="16"/>
                <w:szCs w:val="16"/>
                <w:lang w:val="en-US"/>
              </w:rPr>
              <w:t xml:space="preserve"> </w:t>
            </w:r>
          </w:p>
          <w:p w14:paraId="15EE3567"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E837D4B"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456A8E06" w14:textId="77777777" w:rsidR="004666AA" w:rsidRPr="001A1851" w:rsidRDefault="004666AA" w:rsidP="00B369EB">
            <w:pPr>
              <w:adjustRightInd w:val="0"/>
              <w:jc w:val="center"/>
              <w:rPr>
                <w:b/>
                <w:lang w:val="en-US"/>
              </w:rPr>
            </w:pPr>
            <w:r w:rsidRPr="001A1851">
              <w:rPr>
                <w:b/>
                <w:lang w:val="en-US"/>
              </w:rPr>
              <w:t>2,00</w:t>
            </w:r>
          </w:p>
          <w:p w14:paraId="23D745B0"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14992BAF"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532D9BA2" w14:textId="77777777" w:rsidR="004666AA" w:rsidRDefault="004666AA" w:rsidP="00B369EB">
            <w:pPr>
              <w:jc w:val="center"/>
              <w:rPr>
                <w:lang w:val="en-US"/>
              </w:rPr>
            </w:pPr>
          </w:p>
        </w:tc>
      </w:tr>
      <w:tr w:rsidR="004666AA" w:rsidRPr="00C77039" w14:paraId="7306F20E"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1CE62557"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4334A08" w14:textId="77777777" w:rsidR="004666AA" w:rsidRPr="00C77039" w:rsidRDefault="004666AA" w:rsidP="00B369EB">
            <w:pPr>
              <w:spacing w:line="276" w:lineRule="auto"/>
              <w:jc w:val="center"/>
              <w:rPr>
                <w:i/>
                <w:sz w:val="16"/>
                <w:szCs w:val="16"/>
                <w:lang w:val="en-US"/>
              </w:rPr>
            </w:pPr>
            <w:r w:rsidRPr="00C77039">
              <w:rPr>
                <w:i/>
                <w:sz w:val="16"/>
                <w:szCs w:val="16"/>
                <w:lang w:val="en-US"/>
              </w:rPr>
              <w:t>100000096</w:t>
            </w:r>
          </w:p>
        </w:tc>
        <w:tc>
          <w:tcPr>
            <w:tcW w:w="3402" w:type="dxa"/>
            <w:tcBorders>
              <w:top w:val="nil"/>
              <w:bottom w:val="single" w:sz="2" w:space="0" w:color="auto"/>
            </w:tcBorders>
          </w:tcPr>
          <w:p w14:paraId="7EABDD0F" w14:textId="77777777" w:rsidR="004666AA" w:rsidRPr="00C77039" w:rsidRDefault="004666AA" w:rsidP="00B369EB">
            <w:pPr>
              <w:spacing w:line="276" w:lineRule="auto"/>
              <w:rPr>
                <w:i/>
                <w:lang w:val="en-US"/>
              </w:rPr>
            </w:pPr>
            <w:r w:rsidRPr="00C77039">
              <w:rPr>
                <w:i/>
                <w:lang w:val="en-US"/>
              </w:rPr>
              <w:t>Cos de baschet cu stilp</w:t>
            </w:r>
          </w:p>
        </w:tc>
        <w:tc>
          <w:tcPr>
            <w:tcW w:w="1134" w:type="dxa"/>
            <w:gridSpan w:val="4"/>
            <w:tcBorders>
              <w:top w:val="nil"/>
              <w:bottom w:val="single" w:sz="2" w:space="0" w:color="auto"/>
            </w:tcBorders>
          </w:tcPr>
          <w:p w14:paraId="224C8595"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6CAD65CA" w14:textId="77777777" w:rsidR="004666AA" w:rsidRPr="00C77039" w:rsidRDefault="004666AA" w:rsidP="00B369EB">
            <w:pPr>
              <w:spacing w:line="276" w:lineRule="auto"/>
              <w:rPr>
                <w:i/>
                <w:lang w:val="en-US"/>
              </w:rPr>
            </w:pPr>
            <w:r w:rsidRPr="00C77039">
              <w:rPr>
                <w:i/>
                <w:lang w:val="en-US"/>
              </w:rPr>
              <w:t>2,00</w:t>
            </w:r>
          </w:p>
        </w:tc>
        <w:tc>
          <w:tcPr>
            <w:tcW w:w="1276" w:type="dxa"/>
            <w:gridSpan w:val="3"/>
            <w:tcBorders>
              <w:top w:val="nil"/>
              <w:bottom w:val="single" w:sz="2" w:space="0" w:color="auto"/>
            </w:tcBorders>
          </w:tcPr>
          <w:p w14:paraId="5326ED38"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7675A7B" w14:textId="77777777" w:rsidR="004666AA" w:rsidRPr="00C77039" w:rsidRDefault="004666AA" w:rsidP="00B369EB">
            <w:pPr>
              <w:spacing w:line="276" w:lineRule="auto"/>
              <w:rPr>
                <w:i/>
                <w:lang w:val="en-US"/>
              </w:rPr>
            </w:pPr>
          </w:p>
        </w:tc>
      </w:tr>
      <w:tr w:rsidR="004666AA" w14:paraId="50405E31"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6C80E6F7" w14:textId="77777777" w:rsidR="004666AA" w:rsidRDefault="004666AA" w:rsidP="00B369EB">
            <w:pPr>
              <w:jc w:val="center"/>
              <w:rPr>
                <w:lang w:val="en-US"/>
              </w:rPr>
            </w:pPr>
            <w:r>
              <w:rPr>
                <w:lang w:val="en-US"/>
              </w:rPr>
              <w:t>16</w:t>
            </w:r>
          </w:p>
        </w:tc>
        <w:tc>
          <w:tcPr>
            <w:tcW w:w="1418" w:type="dxa"/>
            <w:gridSpan w:val="2"/>
            <w:tcBorders>
              <w:top w:val="single" w:sz="4" w:space="0" w:color="auto"/>
              <w:bottom w:val="single" w:sz="4" w:space="0" w:color="auto"/>
            </w:tcBorders>
            <w:vAlign w:val="center"/>
          </w:tcPr>
          <w:p w14:paraId="28297084"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58CE4940"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Porti de fotbal 5x2m</w:t>
            </w:r>
            <w:r w:rsidRPr="00A06A10">
              <w:rPr>
                <w:rFonts w:ascii="Times New Roman CYR" w:hAnsi="Times New Roman CYR" w:cs="Times New Roman CYR"/>
                <w:sz w:val="16"/>
                <w:szCs w:val="16"/>
                <w:lang w:val="en-US"/>
              </w:rPr>
              <w:t xml:space="preserve"> </w:t>
            </w:r>
          </w:p>
          <w:p w14:paraId="7CDCF928"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444F7CBA" w14:textId="77777777" w:rsidR="004666AA" w:rsidRPr="001A1851" w:rsidRDefault="004666AA" w:rsidP="00B369EB">
            <w:pPr>
              <w:jc w:val="center"/>
              <w:rPr>
                <w:b/>
                <w:lang w:val="en-US"/>
              </w:rPr>
            </w:pPr>
            <w:r w:rsidRPr="001A1851">
              <w:rPr>
                <w:b/>
                <w:lang w:val="en-US"/>
              </w:rPr>
              <w:t>buc</w:t>
            </w:r>
          </w:p>
        </w:tc>
        <w:tc>
          <w:tcPr>
            <w:tcW w:w="1559" w:type="dxa"/>
            <w:gridSpan w:val="3"/>
            <w:tcBorders>
              <w:top w:val="single" w:sz="4" w:space="0" w:color="auto"/>
              <w:bottom w:val="single" w:sz="4" w:space="0" w:color="auto"/>
            </w:tcBorders>
            <w:vAlign w:val="center"/>
          </w:tcPr>
          <w:p w14:paraId="3870B586" w14:textId="77777777" w:rsidR="004666AA" w:rsidRPr="001A1851" w:rsidRDefault="004666AA" w:rsidP="00B369EB">
            <w:pPr>
              <w:adjustRightInd w:val="0"/>
              <w:jc w:val="center"/>
              <w:rPr>
                <w:b/>
                <w:lang w:val="en-US"/>
              </w:rPr>
            </w:pPr>
            <w:r w:rsidRPr="001A1851">
              <w:rPr>
                <w:b/>
                <w:lang w:val="en-US"/>
              </w:rPr>
              <w:t>2,00</w:t>
            </w:r>
          </w:p>
          <w:p w14:paraId="56F0BA3B"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6C25607E"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70F3B3A9" w14:textId="77777777" w:rsidR="004666AA" w:rsidRDefault="004666AA" w:rsidP="00B369EB">
            <w:pPr>
              <w:jc w:val="center"/>
              <w:rPr>
                <w:lang w:val="en-US"/>
              </w:rPr>
            </w:pPr>
          </w:p>
        </w:tc>
      </w:tr>
      <w:tr w:rsidR="004666AA" w:rsidRPr="00C77039" w14:paraId="15A6599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506A6B1F"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1D9C5EA1" w14:textId="77777777" w:rsidR="004666AA" w:rsidRPr="00C77039" w:rsidRDefault="004666AA" w:rsidP="00B369EB">
            <w:pPr>
              <w:spacing w:line="276" w:lineRule="auto"/>
              <w:jc w:val="center"/>
              <w:rPr>
                <w:i/>
                <w:sz w:val="16"/>
                <w:szCs w:val="16"/>
                <w:lang w:val="en-US"/>
              </w:rPr>
            </w:pPr>
            <w:r w:rsidRPr="00C77039">
              <w:rPr>
                <w:i/>
                <w:sz w:val="16"/>
                <w:szCs w:val="16"/>
                <w:lang w:val="en-US"/>
              </w:rPr>
              <w:t>100000097</w:t>
            </w:r>
          </w:p>
        </w:tc>
        <w:tc>
          <w:tcPr>
            <w:tcW w:w="3402" w:type="dxa"/>
            <w:tcBorders>
              <w:top w:val="nil"/>
              <w:bottom w:val="single" w:sz="2" w:space="0" w:color="auto"/>
            </w:tcBorders>
          </w:tcPr>
          <w:p w14:paraId="12E6FC37" w14:textId="77777777" w:rsidR="004666AA" w:rsidRPr="00C77039" w:rsidRDefault="004666AA" w:rsidP="00B369EB">
            <w:pPr>
              <w:spacing w:line="276" w:lineRule="auto"/>
              <w:rPr>
                <w:i/>
                <w:lang w:val="en-US"/>
              </w:rPr>
            </w:pPr>
            <w:r w:rsidRPr="00C77039">
              <w:rPr>
                <w:i/>
                <w:lang w:val="en-US"/>
              </w:rPr>
              <w:t>Porti de fotbal 5x2m</w:t>
            </w:r>
          </w:p>
        </w:tc>
        <w:tc>
          <w:tcPr>
            <w:tcW w:w="1134" w:type="dxa"/>
            <w:gridSpan w:val="4"/>
            <w:tcBorders>
              <w:top w:val="nil"/>
              <w:bottom w:val="single" w:sz="2" w:space="0" w:color="auto"/>
            </w:tcBorders>
          </w:tcPr>
          <w:p w14:paraId="42668686" w14:textId="77777777" w:rsidR="004666AA" w:rsidRPr="00C77039" w:rsidRDefault="004666AA" w:rsidP="00B369EB">
            <w:pPr>
              <w:spacing w:line="276" w:lineRule="auto"/>
              <w:rPr>
                <w:i/>
                <w:lang w:val="en-US"/>
              </w:rPr>
            </w:pPr>
            <w:r w:rsidRPr="00C77039">
              <w:rPr>
                <w:i/>
                <w:lang w:val="en-US"/>
              </w:rPr>
              <w:t>buc</w:t>
            </w:r>
          </w:p>
        </w:tc>
        <w:tc>
          <w:tcPr>
            <w:tcW w:w="1559" w:type="dxa"/>
            <w:gridSpan w:val="3"/>
            <w:tcBorders>
              <w:top w:val="nil"/>
              <w:bottom w:val="single" w:sz="2" w:space="0" w:color="auto"/>
            </w:tcBorders>
          </w:tcPr>
          <w:p w14:paraId="72439386" w14:textId="77777777" w:rsidR="004666AA" w:rsidRPr="00C77039" w:rsidRDefault="004666AA" w:rsidP="00B369EB">
            <w:pPr>
              <w:spacing w:line="276" w:lineRule="auto"/>
              <w:rPr>
                <w:i/>
                <w:lang w:val="en-US"/>
              </w:rPr>
            </w:pPr>
            <w:r w:rsidRPr="00C77039">
              <w:rPr>
                <w:i/>
                <w:lang w:val="en-US"/>
              </w:rPr>
              <w:t>2,00</w:t>
            </w:r>
          </w:p>
        </w:tc>
        <w:tc>
          <w:tcPr>
            <w:tcW w:w="1276" w:type="dxa"/>
            <w:gridSpan w:val="3"/>
            <w:tcBorders>
              <w:top w:val="nil"/>
              <w:bottom w:val="single" w:sz="2" w:space="0" w:color="auto"/>
            </w:tcBorders>
          </w:tcPr>
          <w:p w14:paraId="257F7B82"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26B1FF92" w14:textId="77777777" w:rsidR="004666AA" w:rsidRPr="00C77039" w:rsidRDefault="004666AA" w:rsidP="00B369EB">
            <w:pPr>
              <w:spacing w:line="276" w:lineRule="auto"/>
              <w:rPr>
                <w:i/>
                <w:lang w:val="en-US"/>
              </w:rPr>
            </w:pPr>
          </w:p>
        </w:tc>
      </w:tr>
      <w:tr w:rsidR="004666AA" w14:paraId="13F21396"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vAlign w:val="center"/>
          </w:tcPr>
          <w:p w14:paraId="29C879C9" w14:textId="77777777" w:rsidR="004666AA" w:rsidRDefault="004666AA" w:rsidP="00B369EB">
            <w:pPr>
              <w:jc w:val="center"/>
              <w:rPr>
                <w:lang w:val="en-US"/>
              </w:rPr>
            </w:pPr>
            <w:r>
              <w:rPr>
                <w:lang w:val="en-US"/>
              </w:rPr>
              <w:t>17</w:t>
            </w:r>
          </w:p>
        </w:tc>
        <w:tc>
          <w:tcPr>
            <w:tcW w:w="1418" w:type="dxa"/>
            <w:gridSpan w:val="2"/>
            <w:tcBorders>
              <w:top w:val="single" w:sz="4" w:space="0" w:color="auto"/>
              <w:bottom w:val="single" w:sz="4" w:space="0" w:color="auto"/>
            </w:tcBorders>
            <w:vAlign w:val="center"/>
          </w:tcPr>
          <w:p w14:paraId="0AF4CBC5" w14:textId="77777777" w:rsidR="004666AA" w:rsidRPr="007C6FA1" w:rsidRDefault="004666AA" w:rsidP="00B369EB">
            <w:pPr>
              <w:jc w:val="center"/>
              <w:rPr>
                <w:b/>
                <w:lang w:val="en-US"/>
              </w:rPr>
            </w:pPr>
            <w:r w:rsidRPr="001A1851">
              <w:rPr>
                <w:b/>
                <w:lang w:val="en-US"/>
              </w:rPr>
              <w:t>pret de piata</w:t>
            </w:r>
          </w:p>
        </w:tc>
        <w:tc>
          <w:tcPr>
            <w:tcW w:w="3402" w:type="dxa"/>
            <w:tcBorders>
              <w:top w:val="single" w:sz="4" w:space="0" w:color="auto"/>
              <w:bottom w:val="single" w:sz="4" w:space="0" w:color="auto"/>
            </w:tcBorders>
          </w:tcPr>
          <w:p w14:paraId="6C39FD6F" w14:textId="77777777" w:rsidR="004666AA" w:rsidRPr="00A06A10" w:rsidRDefault="004666AA" w:rsidP="00B369EB">
            <w:pPr>
              <w:adjustRightInd w:val="0"/>
              <w:rPr>
                <w:rFonts w:ascii="Times New Roman CYR" w:hAnsi="Times New Roman CYR" w:cs="Times New Roman CYR"/>
                <w:sz w:val="16"/>
                <w:szCs w:val="16"/>
                <w:lang w:val="en-US"/>
              </w:rPr>
            </w:pPr>
            <w:r w:rsidRPr="00A06A10">
              <w:rPr>
                <w:lang w:val="en-US"/>
              </w:rPr>
              <w:t>Set de volei</w:t>
            </w:r>
            <w:r w:rsidRPr="00A06A10">
              <w:rPr>
                <w:rFonts w:ascii="Times New Roman CYR" w:hAnsi="Times New Roman CYR" w:cs="Times New Roman CYR"/>
                <w:sz w:val="16"/>
                <w:szCs w:val="16"/>
                <w:lang w:val="en-US"/>
              </w:rPr>
              <w:t xml:space="preserve"> </w:t>
            </w:r>
          </w:p>
          <w:p w14:paraId="07BC865C" w14:textId="77777777" w:rsidR="004666AA" w:rsidRDefault="004666AA" w:rsidP="00B369EB">
            <w:pPr>
              <w:rPr>
                <w:lang w:val="en-US"/>
              </w:rPr>
            </w:pPr>
          </w:p>
        </w:tc>
        <w:tc>
          <w:tcPr>
            <w:tcW w:w="1134" w:type="dxa"/>
            <w:gridSpan w:val="4"/>
            <w:tcBorders>
              <w:top w:val="single" w:sz="4" w:space="0" w:color="auto"/>
              <w:bottom w:val="single" w:sz="4" w:space="0" w:color="auto"/>
            </w:tcBorders>
            <w:vAlign w:val="center"/>
          </w:tcPr>
          <w:p w14:paraId="667B34C9" w14:textId="77777777" w:rsidR="004666AA" w:rsidRPr="001A1851" w:rsidRDefault="004666AA" w:rsidP="00B369EB">
            <w:pPr>
              <w:jc w:val="center"/>
              <w:rPr>
                <w:b/>
                <w:lang w:val="en-US"/>
              </w:rPr>
            </w:pPr>
            <w:r w:rsidRPr="001A1851">
              <w:rPr>
                <w:b/>
                <w:lang w:val="en-US"/>
              </w:rPr>
              <w:t>set</w:t>
            </w:r>
          </w:p>
        </w:tc>
        <w:tc>
          <w:tcPr>
            <w:tcW w:w="1559" w:type="dxa"/>
            <w:gridSpan w:val="3"/>
            <w:tcBorders>
              <w:top w:val="single" w:sz="4" w:space="0" w:color="auto"/>
              <w:bottom w:val="single" w:sz="4" w:space="0" w:color="auto"/>
            </w:tcBorders>
            <w:vAlign w:val="center"/>
          </w:tcPr>
          <w:p w14:paraId="1FA4FA28" w14:textId="77777777" w:rsidR="004666AA" w:rsidRPr="001A1851" w:rsidRDefault="004666AA" w:rsidP="00B369EB">
            <w:pPr>
              <w:adjustRightInd w:val="0"/>
              <w:jc w:val="center"/>
              <w:rPr>
                <w:b/>
                <w:lang w:val="en-US"/>
              </w:rPr>
            </w:pPr>
            <w:r w:rsidRPr="001A1851">
              <w:rPr>
                <w:b/>
                <w:lang w:val="en-US"/>
              </w:rPr>
              <w:t>1,00</w:t>
            </w:r>
          </w:p>
          <w:p w14:paraId="171DA308" w14:textId="77777777" w:rsidR="004666AA" w:rsidRPr="001A1851" w:rsidRDefault="004666AA" w:rsidP="00B369EB">
            <w:pPr>
              <w:adjustRightInd w:val="0"/>
              <w:jc w:val="center"/>
              <w:rPr>
                <w:b/>
                <w:lang w:val="en-US"/>
              </w:rPr>
            </w:pPr>
          </w:p>
        </w:tc>
        <w:tc>
          <w:tcPr>
            <w:tcW w:w="1276" w:type="dxa"/>
            <w:gridSpan w:val="3"/>
            <w:tcBorders>
              <w:top w:val="single" w:sz="4" w:space="0" w:color="auto"/>
              <w:bottom w:val="single" w:sz="4" w:space="0" w:color="auto"/>
            </w:tcBorders>
            <w:vAlign w:val="center"/>
          </w:tcPr>
          <w:p w14:paraId="67041CDB" w14:textId="77777777" w:rsidR="004666AA" w:rsidRDefault="004666AA" w:rsidP="00B369EB">
            <w:pPr>
              <w:jc w:val="center"/>
              <w:rPr>
                <w:lang w:val="en-US"/>
              </w:rPr>
            </w:pPr>
          </w:p>
        </w:tc>
        <w:tc>
          <w:tcPr>
            <w:tcW w:w="1135" w:type="dxa"/>
            <w:tcBorders>
              <w:top w:val="single" w:sz="4" w:space="0" w:color="auto"/>
              <w:bottom w:val="single" w:sz="4" w:space="0" w:color="auto"/>
            </w:tcBorders>
            <w:vAlign w:val="center"/>
          </w:tcPr>
          <w:p w14:paraId="23D3EB2E" w14:textId="77777777" w:rsidR="004666AA" w:rsidRDefault="004666AA" w:rsidP="00B369EB">
            <w:pPr>
              <w:jc w:val="center"/>
              <w:rPr>
                <w:lang w:val="en-US"/>
              </w:rPr>
            </w:pPr>
          </w:p>
        </w:tc>
      </w:tr>
      <w:tr w:rsidR="004666AA" w:rsidRPr="00C77039" w14:paraId="72FFEEFC" w14:textId="77777777" w:rsidTr="00B369EB">
        <w:tblPrEx>
          <w:tblBorders>
            <w:left w:val="single" w:sz="6" w:space="0" w:color="auto"/>
            <w:bottom w:val="single" w:sz="2" w:space="0" w:color="auto"/>
            <w:right w:val="single" w:sz="6" w:space="0" w:color="auto"/>
            <w:insideH w:val="single" w:sz="6" w:space="0" w:color="auto"/>
            <w:insideV w:val="single" w:sz="6" w:space="0" w:color="auto"/>
          </w:tblBorders>
        </w:tblPrEx>
        <w:tc>
          <w:tcPr>
            <w:tcW w:w="567" w:type="dxa"/>
            <w:tcBorders>
              <w:top w:val="nil"/>
              <w:bottom w:val="single" w:sz="2" w:space="0" w:color="auto"/>
            </w:tcBorders>
          </w:tcPr>
          <w:p w14:paraId="48E62D18" w14:textId="77777777" w:rsidR="004666AA" w:rsidRPr="00C77039" w:rsidRDefault="004666AA" w:rsidP="00B369EB">
            <w:pPr>
              <w:spacing w:line="276" w:lineRule="auto"/>
              <w:rPr>
                <w:i/>
                <w:lang w:val="en-US"/>
              </w:rPr>
            </w:pPr>
          </w:p>
        </w:tc>
        <w:tc>
          <w:tcPr>
            <w:tcW w:w="1418" w:type="dxa"/>
            <w:gridSpan w:val="2"/>
            <w:tcBorders>
              <w:top w:val="nil"/>
              <w:bottom w:val="single" w:sz="2" w:space="0" w:color="auto"/>
            </w:tcBorders>
            <w:vAlign w:val="center"/>
          </w:tcPr>
          <w:p w14:paraId="415CD61F" w14:textId="77777777" w:rsidR="004666AA" w:rsidRPr="00C77039" w:rsidRDefault="004666AA" w:rsidP="00B369EB">
            <w:pPr>
              <w:spacing w:line="276" w:lineRule="auto"/>
              <w:jc w:val="center"/>
              <w:rPr>
                <w:i/>
                <w:sz w:val="16"/>
                <w:szCs w:val="16"/>
                <w:lang w:val="en-US"/>
              </w:rPr>
            </w:pPr>
            <w:r w:rsidRPr="00C77039">
              <w:rPr>
                <w:i/>
                <w:sz w:val="16"/>
                <w:szCs w:val="16"/>
                <w:lang w:val="en-US"/>
              </w:rPr>
              <w:t>100000098</w:t>
            </w:r>
          </w:p>
        </w:tc>
        <w:tc>
          <w:tcPr>
            <w:tcW w:w="3402" w:type="dxa"/>
            <w:tcBorders>
              <w:top w:val="nil"/>
              <w:bottom w:val="single" w:sz="2" w:space="0" w:color="auto"/>
            </w:tcBorders>
          </w:tcPr>
          <w:p w14:paraId="218F4C63" w14:textId="77777777" w:rsidR="004666AA" w:rsidRPr="00C77039" w:rsidRDefault="004666AA" w:rsidP="00B369EB">
            <w:pPr>
              <w:spacing w:line="276" w:lineRule="auto"/>
              <w:rPr>
                <w:i/>
                <w:lang w:val="en-US"/>
              </w:rPr>
            </w:pPr>
            <w:r w:rsidRPr="00C77039">
              <w:rPr>
                <w:i/>
                <w:lang w:val="en-US"/>
              </w:rPr>
              <w:t>Set de volei</w:t>
            </w:r>
          </w:p>
        </w:tc>
        <w:tc>
          <w:tcPr>
            <w:tcW w:w="1134" w:type="dxa"/>
            <w:gridSpan w:val="4"/>
            <w:tcBorders>
              <w:top w:val="nil"/>
              <w:bottom w:val="single" w:sz="2" w:space="0" w:color="auto"/>
            </w:tcBorders>
          </w:tcPr>
          <w:p w14:paraId="117245BD" w14:textId="77777777" w:rsidR="004666AA" w:rsidRPr="00C77039" w:rsidRDefault="004666AA" w:rsidP="00B369EB">
            <w:pPr>
              <w:spacing w:line="276" w:lineRule="auto"/>
              <w:rPr>
                <w:i/>
                <w:lang w:val="en-US"/>
              </w:rPr>
            </w:pPr>
            <w:r w:rsidRPr="00C77039">
              <w:rPr>
                <w:i/>
                <w:lang w:val="en-US"/>
              </w:rPr>
              <w:t>set</w:t>
            </w:r>
          </w:p>
        </w:tc>
        <w:tc>
          <w:tcPr>
            <w:tcW w:w="1559" w:type="dxa"/>
            <w:gridSpan w:val="3"/>
            <w:tcBorders>
              <w:top w:val="nil"/>
              <w:bottom w:val="single" w:sz="2" w:space="0" w:color="auto"/>
            </w:tcBorders>
          </w:tcPr>
          <w:p w14:paraId="67EA19FB" w14:textId="77777777" w:rsidR="004666AA" w:rsidRPr="00C77039" w:rsidRDefault="004666AA" w:rsidP="00B369EB">
            <w:pPr>
              <w:spacing w:line="276" w:lineRule="auto"/>
              <w:rPr>
                <w:i/>
                <w:lang w:val="en-US"/>
              </w:rPr>
            </w:pPr>
            <w:r w:rsidRPr="00C77039">
              <w:rPr>
                <w:i/>
                <w:lang w:val="en-US"/>
              </w:rPr>
              <w:t>1,00</w:t>
            </w:r>
          </w:p>
        </w:tc>
        <w:tc>
          <w:tcPr>
            <w:tcW w:w="1276" w:type="dxa"/>
            <w:gridSpan w:val="3"/>
            <w:tcBorders>
              <w:top w:val="nil"/>
              <w:bottom w:val="single" w:sz="2" w:space="0" w:color="auto"/>
            </w:tcBorders>
          </w:tcPr>
          <w:p w14:paraId="1AF3A67A" w14:textId="77777777" w:rsidR="004666AA" w:rsidRPr="00C77039" w:rsidRDefault="004666AA" w:rsidP="00B369EB">
            <w:pPr>
              <w:spacing w:line="276" w:lineRule="auto"/>
              <w:rPr>
                <w:i/>
                <w:lang w:val="en-US"/>
              </w:rPr>
            </w:pPr>
          </w:p>
        </w:tc>
        <w:tc>
          <w:tcPr>
            <w:tcW w:w="1136" w:type="dxa"/>
            <w:tcBorders>
              <w:top w:val="nil"/>
              <w:bottom w:val="single" w:sz="2" w:space="0" w:color="auto"/>
            </w:tcBorders>
          </w:tcPr>
          <w:p w14:paraId="10464634" w14:textId="77777777" w:rsidR="004666AA" w:rsidRPr="00C77039" w:rsidRDefault="004666AA" w:rsidP="00B369EB">
            <w:pPr>
              <w:spacing w:line="276" w:lineRule="auto"/>
              <w:rPr>
                <w:i/>
                <w:lang w:val="en-US"/>
              </w:rPr>
            </w:pPr>
          </w:p>
        </w:tc>
      </w:tr>
      <w:tr w:rsidR="004666AA" w:rsidRPr="00B40365" w14:paraId="0B6A7A56"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5F803F4B"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60902ED" w14:textId="77777777" w:rsidR="004666AA" w:rsidRPr="00786AF2" w:rsidRDefault="004666AA" w:rsidP="00B369EB">
            <w:pPr>
              <w:rPr>
                <w:iCs/>
                <w:lang w:val="en-US"/>
              </w:rPr>
            </w:pPr>
            <w:r w:rsidRPr="00786AF2">
              <w:rPr>
                <w:iCs/>
                <w:lang w:val="en-US"/>
              </w:rPr>
              <w:t>Total</w:t>
            </w:r>
          </w:p>
        </w:tc>
        <w:tc>
          <w:tcPr>
            <w:tcW w:w="992" w:type="dxa"/>
            <w:gridSpan w:val="3"/>
            <w:tcBorders>
              <w:top w:val="nil"/>
              <w:left w:val="nil"/>
              <w:bottom w:val="single" w:sz="4" w:space="0" w:color="auto"/>
              <w:right w:val="nil"/>
            </w:tcBorders>
            <w:vAlign w:val="center"/>
          </w:tcPr>
          <w:p w14:paraId="32C22068" w14:textId="77777777" w:rsidR="004666AA" w:rsidRPr="00B40365" w:rsidRDefault="004666AA" w:rsidP="00B369EB">
            <w:pPr>
              <w:rPr>
                <w:lang w:val="en-US"/>
              </w:rPr>
            </w:pPr>
            <w:r w:rsidRPr="00B40365">
              <w:rPr>
                <w:lang w:val="en-US"/>
              </w:rPr>
              <w:t xml:space="preserve"> lei</w:t>
            </w:r>
          </w:p>
        </w:tc>
        <w:tc>
          <w:tcPr>
            <w:tcW w:w="649" w:type="dxa"/>
            <w:tcBorders>
              <w:top w:val="nil"/>
              <w:left w:val="nil"/>
              <w:bottom w:val="single" w:sz="4" w:space="0" w:color="auto"/>
              <w:right w:val="nil"/>
            </w:tcBorders>
          </w:tcPr>
          <w:p w14:paraId="5C61F53E"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350A45F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662A9A33" w14:textId="77777777" w:rsidR="004666AA" w:rsidRPr="00DC7E48" w:rsidRDefault="004666AA" w:rsidP="00B369EB">
            <w:pPr>
              <w:keepLines/>
              <w:jc w:val="right"/>
            </w:pPr>
          </w:p>
        </w:tc>
      </w:tr>
      <w:tr w:rsidR="004666AA" w:rsidRPr="00B40365" w14:paraId="5E7D3E0A" w14:textId="77777777" w:rsidTr="00B369E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nil"/>
              <w:bottom w:val="single" w:sz="4" w:space="0" w:color="auto"/>
              <w:right w:val="nil"/>
            </w:tcBorders>
          </w:tcPr>
          <w:p w14:paraId="0EE3E6A0" w14:textId="77777777" w:rsidR="004666AA" w:rsidRPr="00786AF2" w:rsidRDefault="004666AA" w:rsidP="00B369EB">
            <w:pPr>
              <w:rPr>
                <w:lang w:val="en-US"/>
              </w:rPr>
            </w:pPr>
          </w:p>
        </w:tc>
        <w:tc>
          <w:tcPr>
            <w:tcW w:w="5103" w:type="dxa"/>
            <w:gridSpan w:val="4"/>
            <w:tcBorders>
              <w:top w:val="nil"/>
              <w:left w:val="nil"/>
              <w:bottom w:val="single" w:sz="4" w:space="0" w:color="auto"/>
              <w:right w:val="nil"/>
            </w:tcBorders>
            <w:vAlign w:val="center"/>
          </w:tcPr>
          <w:p w14:paraId="58133023" w14:textId="77777777" w:rsidR="004666AA" w:rsidRPr="00786AF2" w:rsidRDefault="004666AA" w:rsidP="00B369EB">
            <w:pPr>
              <w:rPr>
                <w:iCs/>
                <w:lang w:val="en-US"/>
              </w:rPr>
            </w:pPr>
            <w:r w:rsidRPr="00786AF2">
              <w:rPr>
                <w:iCs/>
                <w:lang w:val="en-US"/>
              </w:rPr>
              <w:t>Cheltueli de depazitare</w:t>
            </w:r>
          </w:p>
        </w:tc>
        <w:tc>
          <w:tcPr>
            <w:tcW w:w="992" w:type="dxa"/>
            <w:gridSpan w:val="3"/>
            <w:tcBorders>
              <w:top w:val="nil"/>
              <w:left w:val="nil"/>
              <w:bottom w:val="single" w:sz="4" w:space="0" w:color="auto"/>
              <w:right w:val="nil"/>
            </w:tcBorders>
            <w:vAlign w:val="center"/>
          </w:tcPr>
          <w:p w14:paraId="732A8867" w14:textId="77777777" w:rsidR="004666AA" w:rsidRPr="00B40365" w:rsidRDefault="004666AA" w:rsidP="00B369EB">
            <w:pPr>
              <w:rPr>
                <w:lang w:val="en-US"/>
              </w:rPr>
            </w:pPr>
            <w:r w:rsidRPr="00B40365">
              <w:rPr>
                <w:lang w:val="en-US"/>
              </w:rPr>
              <w:t>1,2 %</w:t>
            </w:r>
          </w:p>
        </w:tc>
        <w:tc>
          <w:tcPr>
            <w:tcW w:w="649" w:type="dxa"/>
            <w:tcBorders>
              <w:top w:val="nil"/>
              <w:left w:val="nil"/>
              <w:bottom w:val="single" w:sz="4" w:space="0" w:color="auto"/>
              <w:right w:val="nil"/>
            </w:tcBorders>
          </w:tcPr>
          <w:p w14:paraId="41BFC184" w14:textId="77777777" w:rsidR="004666AA" w:rsidRPr="00B40365" w:rsidRDefault="004666AA" w:rsidP="00B369EB">
            <w:pPr>
              <w:rPr>
                <w:lang w:val="en-US"/>
              </w:rPr>
            </w:pPr>
          </w:p>
        </w:tc>
        <w:tc>
          <w:tcPr>
            <w:tcW w:w="1619" w:type="dxa"/>
            <w:gridSpan w:val="3"/>
            <w:tcBorders>
              <w:top w:val="nil"/>
              <w:left w:val="nil"/>
              <w:bottom w:val="single" w:sz="4" w:space="0" w:color="auto"/>
              <w:right w:val="nil"/>
            </w:tcBorders>
          </w:tcPr>
          <w:p w14:paraId="746FC695" w14:textId="77777777" w:rsidR="004666AA" w:rsidRPr="00B40365" w:rsidRDefault="004666AA" w:rsidP="00B369EB">
            <w:pPr>
              <w:rPr>
                <w:lang w:val="en-US"/>
              </w:rPr>
            </w:pPr>
          </w:p>
        </w:tc>
        <w:tc>
          <w:tcPr>
            <w:tcW w:w="1418" w:type="dxa"/>
            <w:gridSpan w:val="2"/>
            <w:tcBorders>
              <w:top w:val="nil"/>
              <w:left w:val="nil"/>
              <w:bottom w:val="single" w:sz="4" w:space="0" w:color="auto"/>
            </w:tcBorders>
            <w:vAlign w:val="center"/>
          </w:tcPr>
          <w:p w14:paraId="7F2235F7" w14:textId="77777777" w:rsidR="004666AA" w:rsidRPr="00DC7E48" w:rsidRDefault="004666AA" w:rsidP="00B369EB">
            <w:pPr>
              <w:keepLines/>
              <w:jc w:val="right"/>
            </w:pPr>
          </w:p>
        </w:tc>
      </w:tr>
      <w:tr w:rsidR="004666AA" w:rsidRPr="00B40365" w14:paraId="05BB8172"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3"/>
        </w:trPr>
        <w:tc>
          <w:tcPr>
            <w:tcW w:w="708" w:type="dxa"/>
            <w:gridSpan w:val="2"/>
            <w:tcBorders>
              <w:right w:val="nil"/>
            </w:tcBorders>
          </w:tcPr>
          <w:p w14:paraId="05C1E279" w14:textId="77777777" w:rsidR="004666AA" w:rsidRPr="00B40365" w:rsidRDefault="004666AA" w:rsidP="00B369EB">
            <w:pPr>
              <w:rPr>
                <w:lang w:val="en-US"/>
              </w:rPr>
            </w:pPr>
          </w:p>
        </w:tc>
        <w:tc>
          <w:tcPr>
            <w:tcW w:w="4820" w:type="dxa"/>
            <w:gridSpan w:val="3"/>
            <w:tcBorders>
              <w:left w:val="nil"/>
              <w:right w:val="nil"/>
            </w:tcBorders>
          </w:tcPr>
          <w:p w14:paraId="7A19F174" w14:textId="77777777" w:rsidR="004666AA" w:rsidRPr="00DC7E48" w:rsidRDefault="004666AA" w:rsidP="00B369EB">
            <w:pPr>
              <w:rPr>
                <w:b/>
                <w:bCs/>
                <w:lang w:val="en-US"/>
              </w:rPr>
            </w:pPr>
            <w:r w:rsidRPr="00B40365">
              <w:rPr>
                <w:b/>
                <w:bCs/>
                <w:lang w:val="en-US"/>
              </w:rPr>
              <w:t>Total</w:t>
            </w:r>
            <w:r>
              <w:rPr>
                <w:b/>
                <w:bCs/>
                <w:lang w:val="en-US"/>
              </w:rPr>
              <w:t xml:space="preserve"> </w:t>
            </w:r>
            <w:r w:rsidRPr="00B40365">
              <w:rPr>
                <w:b/>
                <w:bCs/>
                <w:sz w:val="22"/>
                <w:szCs w:val="22"/>
                <w:lang w:val="en-US"/>
              </w:rPr>
              <w:t>Valoarea utilajului</w:t>
            </w:r>
          </w:p>
        </w:tc>
        <w:tc>
          <w:tcPr>
            <w:tcW w:w="506" w:type="dxa"/>
            <w:gridSpan w:val="2"/>
            <w:tcBorders>
              <w:left w:val="nil"/>
              <w:right w:val="nil"/>
            </w:tcBorders>
          </w:tcPr>
          <w:p w14:paraId="5050E381" w14:textId="77777777" w:rsidR="004666AA" w:rsidRPr="00B40365" w:rsidRDefault="004666AA" w:rsidP="00B369EB">
            <w:pPr>
              <w:rPr>
                <w:lang w:val="en-US"/>
              </w:rPr>
            </w:pPr>
          </w:p>
        </w:tc>
        <w:tc>
          <w:tcPr>
            <w:tcW w:w="1418" w:type="dxa"/>
            <w:gridSpan w:val="3"/>
            <w:tcBorders>
              <w:left w:val="nil"/>
              <w:right w:val="nil"/>
            </w:tcBorders>
          </w:tcPr>
          <w:p w14:paraId="4A34A926" w14:textId="77777777" w:rsidR="004666AA" w:rsidRPr="00B40365" w:rsidRDefault="004666AA" w:rsidP="00B369EB">
            <w:pPr>
              <w:rPr>
                <w:lang w:val="en-US"/>
              </w:rPr>
            </w:pPr>
          </w:p>
        </w:tc>
        <w:tc>
          <w:tcPr>
            <w:tcW w:w="1619" w:type="dxa"/>
            <w:gridSpan w:val="3"/>
            <w:tcBorders>
              <w:left w:val="nil"/>
              <w:right w:val="nil"/>
            </w:tcBorders>
          </w:tcPr>
          <w:p w14:paraId="6149F61D" w14:textId="77777777" w:rsidR="004666AA" w:rsidRPr="00B40365" w:rsidRDefault="004666AA" w:rsidP="00B369EB">
            <w:pPr>
              <w:rPr>
                <w:lang w:val="en-US"/>
              </w:rPr>
            </w:pPr>
          </w:p>
        </w:tc>
        <w:tc>
          <w:tcPr>
            <w:tcW w:w="1418" w:type="dxa"/>
            <w:gridSpan w:val="2"/>
            <w:tcBorders>
              <w:left w:val="nil"/>
            </w:tcBorders>
            <w:vAlign w:val="center"/>
          </w:tcPr>
          <w:p w14:paraId="6D73922C" w14:textId="77777777" w:rsidR="004666AA" w:rsidRPr="00DC7E48" w:rsidRDefault="004666AA" w:rsidP="00B369EB">
            <w:pPr>
              <w:keepLines/>
              <w:jc w:val="right"/>
              <w:rPr>
                <w:b/>
                <w:bCs/>
                <w:sz w:val="22"/>
                <w:szCs w:val="22"/>
              </w:rPr>
            </w:pPr>
          </w:p>
        </w:tc>
      </w:tr>
      <w:tr w:rsidR="004666AA" w:rsidRPr="00B40365" w14:paraId="55C89C41" w14:textId="77777777" w:rsidTr="00B369E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262"/>
        </w:trPr>
        <w:tc>
          <w:tcPr>
            <w:tcW w:w="708" w:type="dxa"/>
            <w:gridSpan w:val="2"/>
            <w:tcBorders>
              <w:bottom w:val="single" w:sz="4" w:space="0" w:color="auto"/>
              <w:right w:val="nil"/>
            </w:tcBorders>
          </w:tcPr>
          <w:p w14:paraId="0561B5C7" w14:textId="77777777" w:rsidR="004666AA" w:rsidRPr="00B40365" w:rsidRDefault="004666AA" w:rsidP="00B369EB">
            <w:pPr>
              <w:rPr>
                <w:lang w:val="en-US"/>
              </w:rPr>
            </w:pPr>
          </w:p>
        </w:tc>
        <w:tc>
          <w:tcPr>
            <w:tcW w:w="4820" w:type="dxa"/>
            <w:gridSpan w:val="3"/>
            <w:tcBorders>
              <w:left w:val="nil"/>
              <w:bottom w:val="single" w:sz="4" w:space="0" w:color="auto"/>
              <w:right w:val="nil"/>
            </w:tcBorders>
          </w:tcPr>
          <w:p w14:paraId="10875216" w14:textId="77777777" w:rsidR="004666AA" w:rsidRPr="00B40365" w:rsidRDefault="004666AA" w:rsidP="00B369EB">
            <w:pPr>
              <w:rPr>
                <w:b/>
                <w:bCs/>
                <w:lang w:val="en-US"/>
              </w:rPr>
            </w:pPr>
            <w:r w:rsidRPr="00B40365">
              <w:rPr>
                <w:b/>
                <w:bCs/>
                <w:sz w:val="22"/>
                <w:szCs w:val="22"/>
                <w:lang w:val="en-US"/>
              </w:rPr>
              <w:t>Inclu</w:t>
            </w:r>
            <w:r>
              <w:rPr>
                <w:b/>
                <w:bCs/>
                <w:sz w:val="22"/>
                <w:szCs w:val="22"/>
                <w:lang w:val="en-US"/>
              </w:rPr>
              <w:t>s</w:t>
            </w:r>
            <w:r w:rsidRPr="00B40365">
              <w:rPr>
                <w:b/>
                <w:bCs/>
                <w:sz w:val="22"/>
                <w:szCs w:val="22"/>
                <w:lang w:val="en-US"/>
              </w:rPr>
              <w:t>iv salariu</w:t>
            </w:r>
          </w:p>
        </w:tc>
        <w:tc>
          <w:tcPr>
            <w:tcW w:w="506" w:type="dxa"/>
            <w:gridSpan w:val="2"/>
            <w:tcBorders>
              <w:left w:val="nil"/>
              <w:bottom w:val="single" w:sz="4" w:space="0" w:color="auto"/>
              <w:right w:val="nil"/>
            </w:tcBorders>
          </w:tcPr>
          <w:p w14:paraId="3264D1B6" w14:textId="77777777" w:rsidR="004666AA" w:rsidRPr="00B40365" w:rsidRDefault="004666AA" w:rsidP="00B369EB">
            <w:pPr>
              <w:rPr>
                <w:lang w:val="en-US"/>
              </w:rPr>
            </w:pPr>
          </w:p>
        </w:tc>
        <w:tc>
          <w:tcPr>
            <w:tcW w:w="1418" w:type="dxa"/>
            <w:gridSpan w:val="3"/>
            <w:tcBorders>
              <w:left w:val="nil"/>
              <w:bottom w:val="single" w:sz="4" w:space="0" w:color="auto"/>
              <w:right w:val="nil"/>
            </w:tcBorders>
          </w:tcPr>
          <w:p w14:paraId="60CE040A" w14:textId="77777777" w:rsidR="004666AA" w:rsidRPr="00B40365" w:rsidRDefault="004666AA" w:rsidP="00B369EB">
            <w:pPr>
              <w:rPr>
                <w:lang w:val="en-US"/>
              </w:rPr>
            </w:pPr>
          </w:p>
        </w:tc>
        <w:tc>
          <w:tcPr>
            <w:tcW w:w="1619" w:type="dxa"/>
            <w:gridSpan w:val="3"/>
            <w:tcBorders>
              <w:left w:val="nil"/>
              <w:bottom w:val="single" w:sz="4" w:space="0" w:color="auto"/>
              <w:right w:val="nil"/>
            </w:tcBorders>
          </w:tcPr>
          <w:p w14:paraId="5A7DD410" w14:textId="77777777" w:rsidR="004666AA" w:rsidRPr="00B40365" w:rsidRDefault="004666AA" w:rsidP="00B369EB">
            <w:pPr>
              <w:rPr>
                <w:lang w:val="en-US"/>
              </w:rPr>
            </w:pPr>
          </w:p>
        </w:tc>
        <w:tc>
          <w:tcPr>
            <w:tcW w:w="1418" w:type="dxa"/>
            <w:gridSpan w:val="2"/>
            <w:tcBorders>
              <w:left w:val="nil"/>
              <w:bottom w:val="single" w:sz="4" w:space="0" w:color="auto"/>
            </w:tcBorders>
            <w:vAlign w:val="center"/>
          </w:tcPr>
          <w:p w14:paraId="283D6140" w14:textId="77777777" w:rsidR="004666AA" w:rsidRPr="00711830" w:rsidRDefault="004666AA" w:rsidP="00B369EB">
            <w:pPr>
              <w:keepLines/>
              <w:jc w:val="right"/>
              <w:rPr>
                <w:b/>
                <w:bCs/>
                <w:sz w:val="22"/>
                <w:szCs w:val="22"/>
                <w:lang w:val="en-US"/>
              </w:rPr>
            </w:pPr>
          </w:p>
        </w:tc>
      </w:tr>
      <w:tr w:rsidR="004666AA" w:rsidRPr="00CC4885" w14:paraId="038DD092"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0C1F58CF" w14:textId="77777777" w:rsidR="004666AA" w:rsidRPr="00CC4885" w:rsidRDefault="004666AA" w:rsidP="00B369EB">
            <w:pPr>
              <w:rPr>
                <w:lang w:val="en-US"/>
              </w:rPr>
            </w:pPr>
          </w:p>
        </w:tc>
        <w:tc>
          <w:tcPr>
            <w:tcW w:w="5103" w:type="dxa"/>
            <w:gridSpan w:val="4"/>
            <w:tcBorders>
              <w:top w:val="single" w:sz="4" w:space="0" w:color="auto"/>
              <w:left w:val="nil"/>
              <w:bottom w:val="single" w:sz="4" w:space="0" w:color="auto"/>
              <w:right w:val="nil"/>
            </w:tcBorders>
            <w:vAlign w:val="center"/>
          </w:tcPr>
          <w:p w14:paraId="299EC5F5" w14:textId="77777777" w:rsidR="004666AA" w:rsidRPr="00CC4885" w:rsidRDefault="004666AA" w:rsidP="00B369EB">
            <w:pPr>
              <w:rPr>
                <w:lang w:val="en-US"/>
              </w:rPr>
            </w:pPr>
            <w:r w:rsidRPr="00CC4885">
              <w:rPr>
                <w:lang w:val="en-US"/>
              </w:rPr>
              <w:t xml:space="preserve">Total                     </w:t>
            </w:r>
          </w:p>
        </w:tc>
        <w:tc>
          <w:tcPr>
            <w:tcW w:w="2339" w:type="dxa"/>
            <w:gridSpan w:val="6"/>
            <w:tcBorders>
              <w:top w:val="single" w:sz="4" w:space="0" w:color="auto"/>
              <w:left w:val="nil"/>
              <w:bottom w:val="single" w:sz="4" w:space="0" w:color="auto"/>
              <w:right w:val="nil"/>
            </w:tcBorders>
            <w:vAlign w:val="center"/>
          </w:tcPr>
          <w:p w14:paraId="4B1D09CA" w14:textId="77777777" w:rsidR="004666AA" w:rsidRPr="00C61F3C" w:rsidRDefault="004666AA" w:rsidP="00B369EB">
            <w:pPr>
              <w:rPr>
                <w:lang w:val="en-US"/>
              </w:rPr>
            </w:pPr>
            <w:r w:rsidRPr="00C61F3C">
              <w:rPr>
                <w:lang w:val="en-US"/>
              </w:rPr>
              <w:t xml:space="preserve"> lei                                                                    </w:t>
            </w:r>
          </w:p>
        </w:tc>
        <w:tc>
          <w:tcPr>
            <w:tcW w:w="2339" w:type="dxa"/>
            <w:gridSpan w:val="3"/>
            <w:tcBorders>
              <w:top w:val="single" w:sz="4" w:space="0" w:color="auto"/>
              <w:left w:val="nil"/>
              <w:bottom w:val="single" w:sz="4" w:space="0" w:color="auto"/>
            </w:tcBorders>
            <w:vAlign w:val="center"/>
          </w:tcPr>
          <w:p w14:paraId="340D76A8" w14:textId="77777777" w:rsidR="004666AA" w:rsidRPr="00C61F3C" w:rsidRDefault="004666AA" w:rsidP="00B369EB">
            <w:pPr>
              <w:jc w:val="right"/>
              <w:rPr>
                <w:lang w:val="en-US"/>
              </w:rPr>
            </w:pPr>
          </w:p>
        </w:tc>
      </w:tr>
      <w:tr w:rsidR="004666AA" w:rsidRPr="00CC4885" w14:paraId="42AA9B97" w14:textId="77777777" w:rsidTr="00B369E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8" w:type="dxa"/>
            <w:gridSpan w:val="2"/>
            <w:tcBorders>
              <w:top w:val="single" w:sz="4" w:space="0" w:color="auto"/>
              <w:left w:val="single" w:sz="4" w:space="0" w:color="auto"/>
              <w:bottom w:val="single" w:sz="4" w:space="0" w:color="auto"/>
              <w:right w:val="nil"/>
            </w:tcBorders>
            <w:vAlign w:val="center"/>
          </w:tcPr>
          <w:p w14:paraId="728713BA" w14:textId="77777777" w:rsidR="004666AA" w:rsidRPr="00CC4885" w:rsidRDefault="004666AA" w:rsidP="00B369EB">
            <w:pPr>
              <w:rPr>
                <w:lang w:val="en-US"/>
              </w:rPr>
            </w:pPr>
          </w:p>
        </w:tc>
        <w:tc>
          <w:tcPr>
            <w:tcW w:w="5103" w:type="dxa"/>
            <w:gridSpan w:val="4"/>
            <w:tcBorders>
              <w:top w:val="single" w:sz="4" w:space="0" w:color="auto"/>
              <w:left w:val="nil"/>
              <w:bottom w:val="single" w:sz="4" w:space="0" w:color="auto"/>
              <w:right w:val="nil"/>
            </w:tcBorders>
            <w:vAlign w:val="center"/>
          </w:tcPr>
          <w:p w14:paraId="430CCA98" w14:textId="77777777" w:rsidR="004666AA" w:rsidRPr="00CC4885" w:rsidRDefault="004666AA" w:rsidP="00B369EB">
            <w:pPr>
              <w:rPr>
                <w:lang w:val="en-US"/>
              </w:rPr>
            </w:pPr>
            <w:r w:rsidRPr="00CC4885">
              <w:rPr>
                <w:lang w:val="en-US"/>
              </w:rPr>
              <w:t xml:space="preserve">TVA                     </w:t>
            </w:r>
          </w:p>
        </w:tc>
        <w:tc>
          <w:tcPr>
            <w:tcW w:w="2339" w:type="dxa"/>
            <w:gridSpan w:val="6"/>
            <w:tcBorders>
              <w:top w:val="single" w:sz="4" w:space="0" w:color="auto"/>
              <w:left w:val="nil"/>
              <w:bottom w:val="single" w:sz="4" w:space="0" w:color="auto"/>
              <w:right w:val="nil"/>
            </w:tcBorders>
            <w:vAlign w:val="center"/>
          </w:tcPr>
          <w:p w14:paraId="5CC50528" w14:textId="77777777" w:rsidR="004666AA" w:rsidRPr="00C61F3C" w:rsidRDefault="004666AA" w:rsidP="00B369EB">
            <w:pPr>
              <w:rPr>
                <w:lang w:val="en-US"/>
              </w:rPr>
            </w:pPr>
            <w:r w:rsidRPr="00C61F3C">
              <w:rPr>
                <w:lang w:val="en-US"/>
              </w:rPr>
              <w:t xml:space="preserve">20 %                                                                    </w:t>
            </w:r>
          </w:p>
        </w:tc>
        <w:tc>
          <w:tcPr>
            <w:tcW w:w="2339" w:type="dxa"/>
            <w:gridSpan w:val="3"/>
            <w:tcBorders>
              <w:top w:val="single" w:sz="4" w:space="0" w:color="auto"/>
              <w:left w:val="nil"/>
              <w:bottom w:val="single" w:sz="4" w:space="0" w:color="auto"/>
            </w:tcBorders>
            <w:vAlign w:val="center"/>
          </w:tcPr>
          <w:p w14:paraId="0D63A481" w14:textId="77777777" w:rsidR="004666AA" w:rsidRPr="00C61F3C" w:rsidRDefault="004666AA" w:rsidP="00B369EB">
            <w:pPr>
              <w:jc w:val="right"/>
              <w:rPr>
                <w:lang w:val="en-US"/>
              </w:rPr>
            </w:pPr>
          </w:p>
        </w:tc>
      </w:tr>
    </w:tbl>
    <w:p w14:paraId="261FC893" w14:textId="77777777" w:rsidR="004666AA" w:rsidRDefault="004666AA" w:rsidP="004666AA">
      <w:pPr>
        <w:rPr>
          <w:lang w:val="en-US"/>
        </w:rPr>
      </w:pP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4666AA" w14:paraId="3EDE8529" w14:textId="77777777" w:rsidTr="00B369EB">
        <w:trPr>
          <w:cantSplit/>
          <w:trHeight w:val="466"/>
        </w:trPr>
        <w:tc>
          <w:tcPr>
            <w:tcW w:w="709" w:type="dxa"/>
            <w:tcBorders>
              <w:top w:val="nil"/>
              <w:left w:val="nil"/>
              <w:bottom w:val="nil"/>
              <w:right w:val="nil"/>
            </w:tcBorders>
            <w:vAlign w:val="bottom"/>
          </w:tcPr>
          <w:p w14:paraId="2C5E6547" w14:textId="77777777" w:rsidR="004666AA" w:rsidRDefault="004666AA" w:rsidP="00B369EB">
            <w:pPr>
              <w:rPr>
                <w:lang w:val="en-US"/>
              </w:rPr>
            </w:pPr>
          </w:p>
        </w:tc>
        <w:tc>
          <w:tcPr>
            <w:tcW w:w="4678" w:type="dxa"/>
            <w:tcBorders>
              <w:top w:val="nil"/>
              <w:left w:val="nil"/>
              <w:bottom w:val="nil"/>
              <w:right w:val="nil"/>
            </w:tcBorders>
            <w:vAlign w:val="bottom"/>
          </w:tcPr>
          <w:p w14:paraId="3C601F46" w14:textId="77777777" w:rsidR="004666AA" w:rsidRPr="001C46B9" w:rsidRDefault="004666AA" w:rsidP="00B369EB">
            <w:pPr>
              <w:rPr>
                <w:lang w:val="en-US"/>
              </w:rPr>
            </w:pPr>
          </w:p>
        </w:tc>
        <w:tc>
          <w:tcPr>
            <w:tcW w:w="1134" w:type="dxa"/>
            <w:tcBorders>
              <w:top w:val="nil"/>
              <w:left w:val="nil"/>
              <w:bottom w:val="nil"/>
              <w:right w:val="nil"/>
            </w:tcBorders>
            <w:vAlign w:val="bottom"/>
          </w:tcPr>
          <w:p w14:paraId="4E9C8909" w14:textId="77777777" w:rsidR="004666AA" w:rsidRDefault="004666AA" w:rsidP="00B369EB">
            <w:pPr>
              <w:rPr>
                <w:lang w:val="en-US"/>
              </w:rPr>
            </w:pPr>
          </w:p>
        </w:tc>
        <w:tc>
          <w:tcPr>
            <w:tcW w:w="1134" w:type="dxa"/>
            <w:tcBorders>
              <w:top w:val="nil"/>
              <w:left w:val="nil"/>
              <w:bottom w:val="nil"/>
              <w:right w:val="nil"/>
            </w:tcBorders>
            <w:vAlign w:val="bottom"/>
          </w:tcPr>
          <w:p w14:paraId="6641F87B" w14:textId="77777777" w:rsidR="004666AA" w:rsidRDefault="004666AA" w:rsidP="00B369EB">
            <w:pPr>
              <w:rPr>
                <w:lang w:val="en-US"/>
              </w:rPr>
            </w:pPr>
          </w:p>
        </w:tc>
        <w:tc>
          <w:tcPr>
            <w:tcW w:w="1417" w:type="dxa"/>
            <w:tcBorders>
              <w:top w:val="nil"/>
              <w:left w:val="nil"/>
              <w:bottom w:val="nil"/>
              <w:right w:val="nil"/>
            </w:tcBorders>
            <w:vAlign w:val="bottom"/>
          </w:tcPr>
          <w:p w14:paraId="0BE67B33" w14:textId="77777777" w:rsidR="004666AA" w:rsidRDefault="004666AA" w:rsidP="00B369EB">
            <w:pPr>
              <w:rPr>
                <w:lang w:val="en-US"/>
              </w:rPr>
            </w:pPr>
          </w:p>
        </w:tc>
        <w:tc>
          <w:tcPr>
            <w:tcW w:w="1420" w:type="dxa"/>
            <w:tcBorders>
              <w:top w:val="nil"/>
              <w:left w:val="nil"/>
              <w:bottom w:val="nil"/>
              <w:right w:val="nil"/>
            </w:tcBorders>
            <w:vAlign w:val="bottom"/>
          </w:tcPr>
          <w:p w14:paraId="24111850" w14:textId="77777777" w:rsidR="004666AA" w:rsidRDefault="004666AA" w:rsidP="00B369EB">
            <w:pPr>
              <w:rPr>
                <w:b/>
                <w:bCs/>
                <w:lang w:val="en-US"/>
              </w:rPr>
            </w:pPr>
          </w:p>
        </w:tc>
      </w:tr>
    </w:tbl>
    <w:p w14:paraId="5805E2A8" w14:textId="5F7455A5" w:rsidR="00E50315" w:rsidRPr="004666AA" w:rsidRDefault="00E50315" w:rsidP="004666AA">
      <w:pPr>
        <w:rPr>
          <w:sz w:val="4"/>
          <w:szCs w:val="4"/>
        </w:rPr>
        <w:sectPr w:rsidR="00E50315" w:rsidRPr="004666AA" w:rsidSect="00837D1C">
          <w:footerReference w:type="first" r:id="rId14"/>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1391F97D" w14:textId="77777777" w:rsidR="00B369EB" w:rsidRPr="001468B0" w:rsidRDefault="00B369EB" w:rsidP="00B369EB">
      <w:pPr>
        <w:jc w:val="right"/>
        <w:rPr>
          <w:lang w:val="ro-MD"/>
        </w:rPr>
      </w:pPr>
      <w:r w:rsidRPr="001468B0">
        <w:rPr>
          <w:lang w:val="ro-MD"/>
        </w:rPr>
        <w:t>la Documentația standard nr.__69__</w:t>
      </w:r>
    </w:p>
    <w:p w14:paraId="621CF784" w14:textId="77777777" w:rsidR="00B369EB" w:rsidRPr="00FF430B" w:rsidRDefault="00B369EB" w:rsidP="00B369EB">
      <w:pPr>
        <w:jc w:val="right"/>
        <w:rPr>
          <w:lang w:val="ro-MD"/>
        </w:rPr>
      </w:pPr>
      <w:r w:rsidRPr="001468B0">
        <w:rPr>
          <w:lang w:val="ro-MD"/>
        </w:rPr>
        <w:t>din “07” __mai__ 2021__</w:t>
      </w:r>
    </w:p>
    <w:p w14:paraId="0C506B42" w14:textId="77777777" w:rsidR="00B369EB" w:rsidRPr="00FF430B" w:rsidRDefault="00B369EB" w:rsidP="00B369EB">
      <w:pPr>
        <w:tabs>
          <w:tab w:val="left" w:pos="567"/>
        </w:tabs>
        <w:jc w:val="center"/>
        <w:rPr>
          <w:b/>
          <w:color w:val="000000"/>
          <w:w w:val="90"/>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135D94E2" w14:textId="74D5200B" w:rsidR="00806E2B" w:rsidRPr="00E50315" w:rsidRDefault="007B392A" w:rsidP="00E50315">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0864D9E" w:rsidR="00460653" w:rsidRPr="00FF430B" w:rsidRDefault="00460653" w:rsidP="00112F50">
            <w:pPr>
              <w:jc w:val="center"/>
              <w:rPr>
                <w:b/>
                <w:lang w:val="ro-MD"/>
              </w:rPr>
            </w:pPr>
            <w:r w:rsidRPr="00FF430B">
              <w:rPr>
                <w:b/>
                <w:lang w:val="ro-MD"/>
              </w:rPr>
              <w:t>privind achiziţia prin</w:t>
            </w:r>
            <w:r w:rsidR="00037C55">
              <w:rPr>
                <w:b/>
                <w:lang w:val="ro-MD"/>
              </w:rPr>
              <w:softHyphen/>
            </w:r>
            <w:r w:rsidR="00037C55">
              <w:rPr>
                <w:b/>
                <w:lang w:val="ro-MD"/>
              </w:rPr>
              <w:softHyphen/>
            </w:r>
            <w:r w:rsidR="00037C55">
              <w:rPr>
                <w:b/>
                <w:lang w:val="ro-MD"/>
              </w:rPr>
              <w:softHyphen/>
              <w:t xml:space="preserve"> Cererea Ofertelor de Prețuri</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3D0FBE91" w:rsidR="00460653" w:rsidRPr="00FF430B" w:rsidRDefault="007D5C2B" w:rsidP="00F26535">
            <w:pPr>
              <w:tabs>
                <w:tab w:val="center" w:pos="-6663"/>
                <w:tab w:val="left" w:pos="567"/>
                <w:tab w:val="right" w:pos="10206"/>
              </w:tabs>
              <w:rPr>
                <w:lang w:val="ro-MD"/>
              </w:rPr>
            </w:pPr>
            <w:r w:rsidRPr="00FF430B">
              <w:rPr>
                <w:lang w:val="ro-MD"/>
              </w:rPr>
              <w:t>„</w:t>
            </w:r>
            <w:r w:rsidR="00E50315">
              <w:rPr>
                <w:lang w:val="ro-MD"/>
              </w:rPr>
              <w:t>___”_________2025</w:t>
            </w:r>
            <w:r w:rsidR="007B392A" w:rsidRPr="00FF430B">
              <w:rPr>
                <w:lang w:val="ro-MD"/>
              </w:rPr>
              <w:t xml:space="preserve">                                       </w:t>
            </w:r>
            <w:r w:rsidR="00E50315">
              <w:rPr>
                <w:lang w:val="ro-MD"/>
              </w:rPr>
              <w:t xml:space="preserve">                        </w:t>
            </w:r>
            <w:r w:rsidR="0019071C" w:rsidRPr="00FF430B">
              <w:rPr>
                <w:lang w:val="ro-MD"/>
              </w:rPr>
              <w:t xml:space="preserve">          </w:t>
            </w:r>
            <w:r w:rsidR="007B392A" w:rsidRPr="00FF430B">
              <w:rPr>
                <w:lang w:val="ro-MD"/>
              </w:rPr>
              <w:t xml:space="preserve">  </w:t>
            </w:r>
            <w:r w:rsidR="00E50315" w:rsidRPr="00E50315">
              <w:rPr>
                <w:b/>
                <w:u w:val="single"/>
                <w:lang w:val="ro-MD"/>
              </w:rPr>
              <w:t>satul Elizaveta, mun. Bălți</w:t>
            </w:r>
          </w:p>
          <w:p w14:paraId="1C7B8E9A" w14:textId="6B9B0800" w:rsidR="00460653" w:rsidRPr="00FF430B" w:rsidRDefault="00E50315" w:rsidP="009453D7">
            <w:pPr>
              <w:jc w:val="center"/>
              <w:rPr>
                <w:lang w:val="ro-MD"/>
              </w:rPr>
            </w:pPr>
            <w:r>
              <w:rPr>
                <w:sz w:val="20"/>
                <w:szCs w:val="20"/>
                <w:lang w:val="ro-MD"/>
              </w:rPr>
              <w:t xml:space="preserve">                </w:t>
            </w:r>
            <w:r w:rsidR="0019071C"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297CC5DC"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w:t>
            </w:r>
            <w:r w:rsidR="008E4651">
              <w:rPr>
                <w:lang w:val="ro-MD"/>
              </w:rPr>
              <w:t>e achiziție nr. ______ din data_________</w:t>
            </w:r>
            <w:r w:rsidRPr="00FF430B">
              <w:rPr>
                <w:lang w:val="ro-MD"/>
              </w:rPr>
              <w:t>, între</w:t>
            </w:r>
          </w:p>
          <w:p w14:paraId="32BF5B58" w14:textId="77777777" w:rsidR="008E4651" w:rsidRDefault="008E4651" w:rsidP="008E4651">
            <w:pPr>
              <w:pStyle w:val="af2"/>
              <w:tabs>
                <w:tab w:val="left" w:pos="567"/>
                <w:tab w:val="right" w:pos="9531"/>
              </w:tabs>
              <w:spacing w:line="276" w:lineRule="auto"/>
              <w:ind w:firstLine="0"/>
              <w:rPr>
                <w:lang w:val="ro-MD"/>
              </w:rPr>
            </w:pPr>
            <w:r w:rsidRPr="00FD7C23">
              <w:rPr>
                <w:b/>
                <w:u w:val="single"/>
                <w:lang w:val="ro-MD"/>
              </w:rPr>
              <w:t>Primăria satului Elizaveta</w:t>
            </w:r>
            <w:r w:rsidRPr="00F40ED9">
              <w:rPr>
                <w:u w:val="single"/>
                <w:lang w:val="ro-MD"/>
              </w:rPr>
              <w:t>,</w:t>
            </w:r>
            <w:r w:rsidRPr="00FF430B">
              <w:rPr>
                <w:lang w:val="ro-MD"/>
              </w:rPr>
              <w:t xml:space="preserve"> cu sediul în</w:t>
            </w:r>
            <w:r>
              <w:rPr>
                <w:lang w:val="ro-MD"/>
              </w:rPr>
              <w:t xml:space="preserve"> s. Elizaveta, mun. Bălți, str. Ștefan cel Mare 22, telefon: 0 (231) 6 83 81, 0 (231) 6 84 29, email: </w:t>
            </w:r>
            <w:r w:rsidRPr="00014751">
              <w:rPr>
                <w:shd w:val="clear" w:color="auto" w:fill="FFFFFF"/>
                <w:lang w:val="en-US"/>
              </w:rPr>
              <w:t>primaria.elizaveta@apl.gov.md</w:t>
            </w:r>
            <w:r>
              <w:rPr>
                <w:shd w:val="clear" w:color="auto" w:fill="FFFFFF"/>
                <w:lang w:val="en-US"/>
              </w:rPr>
              <w:t>,</w:t>
            </w:r>
            <w:r w:rsidRPr="00014751">
              <w:rPr>
                <w:lang w:val="ro-MD"/>
              </w:rPr>
              <w:t xml:space="preserve"> </w:t>
            </w:r>
            <w:r w:rsidRPr="00FF430B">
              <w:rPr>
                <w:lang w:val="ro-MD"/>
              </w:rPr>
              <w:t>IDNO</w:t>
            </w:r>
            <w:r>
              <w:rPr>
                <w:lang w:val="ro-MD"/>
              </w:rPr>
              <w:t xml:space="preserve"> </w:t>
            </w:r>
            <w:r w:rsidRPr="000E21A0">
              <w:rPr>
                <w:lang w:val="ro-MD"/>
              </w:rPr>
              <w:t xml:space="preserve">1007601003150 </w:t>
            </w:r>
            <w:r w:rsidRPr="00FF430B">
              <w:rPr>
                <w:lang w:val="ro-MD"/>
              </w:rPr>
              <w:t xml:space="preserve">reprezentat prin </w:t>
            </w:r>
            <w:r>
              <w:rPr>
                <w:lang w:val="ro-MD"/>
              </w:rPr>
              <w:t xml:space="preserve">Primarul satului Elizaveta, mun. Bălți, d-nul </w:t>
            </w:r>
            <w:r w:rsidRPr="000E21A0">
              <w:rPr>
                <w:b/>
                <w:lang w:val="ro-MD"/>
              </w:rPr>
              <w:t>Magnet Simion</w:t>
            </w:r>
            <w:r>
              <w:rPr>
                <w:lang w:val="ro-MD"/>
              </w:rPr>
              <w:t xml:space="preserve">,  </w:t>
            </w:r>
            <w:r w:rsidRPr="00FF430B">
              <w:rPr>
                <w:lang w:val="ro-MD"/>
              </w:rPr>
              <w:t xml:space="preserve">în calitate de </w:t>
            </w:r>
            <w:r w:rsidRPr="000E21A0">
              <w:rPr>
                <w:b/>
                <w:lang w:val="ro-MD"/>
              </w:rPr>
              <w:t>Beneficiar</w:t>
            </w:r>
            <w:r w:rsidRPr="00FF430B">
              <w:rPr>
                <w:lang w:val="ro-MD"/>
              </w:rPr>
              <w:t xml:space="preserve">, pe de o parte, </w:t>
            </w:r>
          </w:p>
          <w:p w14:paraId="637F90FD" w14:textId="7CD2E9B0" w:rsidR="00460653" w:rsidRPr="00B369EB" w:rsidRDefault="00B51B6E" w:rsidP="00B369EB">
            <w:pPr>
              <w:tabs>
                <w:tab w:val="left" w:pos="567"/>
                <w:tab w:val="right" w:pos="9531"/>
              </w:tabs>
              <w:jc w:val="both"/>
              <w:rPr>
                <w:lang w:val="ro-MD"/>
              </w:rPr>
            </w:pPr>
            <w:r w:rsidRPr="00FF430B">
              <w:rPr>
                <w:lang w:val="ro-MD"/>
              </w:rPr>
              <w:t>şi</w:t>
            </w:r>
            <w:r w:rsidR="00460653" w:rsidRPr="00FF430B">
              <w:rPr>
                <w:lang w:val="ro-MD"/>
              </w:rPr>
              <w:t>________________</w:t>
            </w:r>
            <w:r w:rsidR="00B369EB">
              <w:rPr>
                <w:lang w:val="ro-MD"/>
              </w:rPr>
              <w:t>______,</w:t>
            </w:r>
            <w:r w:rsidR="00CD0EA7" w:rsidRPr="00FF430B">
              <w:rPr>
                <w:lang w:val="ro-MD"/>
              </w:rPr>
              <w:t xml:space="preserve">cu sediul în </w:t>
            </w:r>
            <w:r w:rsidR="00460653" w:rsidRPr="00FF430B">
              <w:rPr>
                <w:lang w:val="ro-MD"/>
              </w:rPr>
              <w:t>_</w:t>
            </w:r>
            <w:r w:rsidR="00B369EB">
              <w:rPr>
                <w:lang w:val="ro-MD"/>
              </w:rPr>
              <w:t>_________________</w:t>
            </w:r>
            <w:r w:rsidR="00CD0EA7" w:rsidRPr="00FF430B">
              <w:rPr>
                <w:lang w:val="ro-MD"/>
              </w:rPr>
              <w:t>str.</w:t>
            </w:r>
            <w:r w:rsidR="00B369EB">
              <w:rPr>
                <w:lang w:val="ro-MD"/>
              </w:rPr>
              <w:t>___________</w:t>
            </w:r>
            <w:r w:rsidR="00460653" w:rsidRPr="00FF430B">
              <w:rPr>
                <w:lang w:val="ro-MD"/>
              </w:rPr>
              <w:t>_</w:t>
            </w:r>
            <w:r w:rsidR="00385C85" w:rsidRPr="00FF430B">
              <w:rPr>
                <w:lang w:val="ro-MD"/>
              </w:rPr>
              <w:t>______</w:t>
            </w:r>
            <w:r w:rsidR="00460653" w:rsidRPr="00FF430B">
              <w:rPr>
                <w:lang w:val="ro-MD"/>
              </w:rPr>
              <w:t>,</w:t>
            </w:r>
          </w:p>
          <w:p w14:paraId="58C1F3D1" w14:textId="3A6CC24B" w:rsidR="001A5517" w:rsidRPr="008E4651" w:rsidRDefault="00460653" w:rsidP="008E4651">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w:t>
            </w:r>
            <w:r w:rsidR="00B369EB">
              <w:rPr>
                <w:lang w:val="ro-MD"/>
              </w:rPr>
              <w:t>_________________</w:t>
            </w:r>
            <w:r w:rsidRPr="00FF430B">
              <w:rPr>
                <w:lang w:val="ro-MD"/>
              </w:rPr>
              <w:t>,</w:t>
            </w:r>
            <w:r w:rsidR="00CD0EA7" w:rsidRPr="00FF430B">
              <w:rPr>
                <w:lang w:val="ro-MD"/>
              </w:rPr>
              <w:t xml:space="preserve"> reprezentat prin </w:t>
            </w:r>
            <w:r w:rsidRPr="00FF430B">
              <w:rPr>
                <w:lang w:val="ro-MD"/>
              </w:rPr>
              <w:t>__________________</w:t>
            </w:r>
            <w:r w:rsidR="00B369EB">
              <w:rPr>
                <w:lang w:val="ro-MD"/>
              </w:rPr>
              <w:t>_</w:t>
            </w:r>
            <w:r w:rsidR="00CD0EA7" w:rsidRPr="00FF430B">
              <w:rPr>
                <w:lang w:val="ro-MD"/>
              </w:rPr>
              <w:t>_</w:t>
            </w:r>
            <w:r w:rsidRPr="00FF430B">
              <w:rPr>
                <w:lang w:val="ro-MD"/>
              </w:rPr>
              <w:t>_, în calitate</w:t>
            </w:r>
            <w:r w:rsidR="00CD0EA7" w:rsidRPr="00FF430B">
              <w:rPr>
                <w:lang w:val="ro-MD"/>
              </w:rPr>
              <w:t xml:space="preserve"> de Antreprenor, pe de altă parte.</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70C631A9" w14:textId="4DFA7D68" w:rsidR="00460653" w:rsidRPr="00FF430B" w:rsidRDefault="00A156C0" w:rsidP="008E4651">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8E4651" w:rsidRPr="007A1FCB">
              <w:rPr>
                <w:b/>
                <w:i/>
                <w:u w:val="single"/>
                <w:lang w:val="ro-MD"/>
              </w:rPr>
              <w:t>„</w:t>
            </w:r>
            <w:r w:rsidR="008E4651" w:rsidRPr="000E21A0">
              <w:rPr>
                <w:b/>
                <w:i/>
                <w:u w:val="single"/>
                <w:lang w:val="ro-MD"/>
              </w:rPr>
              <w:t>Lu</w:t>
            </w:r>
            <w:r w:rsidR="008E4651">
              <w:rPr>
                <w:b/>
                <w:i/>
                <w:u w:val="single"/>
                <w:lang w:val="ro-MD"/>
              </w:rPr>
              <w:t>crări de amenajare a</w:t>
            </w:r>
            <w:r w:rsidR="008E4651" w:rsidRPr="000E21A0">
              <w:rPr>
                <w:b/>
                <w:i/>
                <w:u w:val="single"/>
                <w:lang w:val="ro-MD"/>
              </w:rPr>
              <w:t xml:space="preserve"> microcomplexului sportiv din satul Elizaveta, mun. Bălți”</w:t>
            </w:r>
            <w:r w:rsidR="008E4651">
              <w:rPr>
                <w:b/>
                <w:noProof w:val="0"/>
                <w:shd w:val="clear" w:color="auto" w:fill="FFFFFF" w:themeFill="background1"/>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8E4651">
              <w:rPr>
                <w:lang w:val="ro-MD"/>
              </w:rPr>
              <w:t>tehnice.</w:t>
            </w: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3E4A60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1B0D60">
              <w:rPr>
                <w:lang w:val="ro-MD"/>
              </w:rPr>
              <w:t xml:space="preserve"> lucrărilor contractate este până la data de </w:t>
            </w:r>
            <w:r w:rsidR="001B0D60" w:rsidRPr="001B0D60">
              <w:rPr>
                <w:b/>
                <w:lang w:val="ro-MD"/>
              </w:rPr>
              <w:t>31.03.2026</w:t>
            </w:r>
            <w:r w:rsidR="008E4651">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74B1129D" w14:textId="2A338AAA" w:rsidR="007A2F41" w:rsidRPr="008E4651" w:rsidRDefault="009E4204" w:rsidP="008E4651">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8E4651">
              <w:rPr>
                <w:b/>
                <w:noProof w:val="0"/>
                <w:lang w:val="ro-MD" w:eastAsia="ru-RU"/>
              </w:rPr>
              <w:t xml:space="preserve"> 5 (cinci) ani.</w:t>
            </w: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7D8FFFD3" w14:textId="77777777" w:rsidR="003215E6" w:rsidRDefault="00E503F9" w:rsidP="00196AB4">
            <w:pPr>
              <w:jc w:val="both"/>
              <w:rPr>
                <w:sz w:val="20"/>
                <w:szCs w:val="20"/>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p>
          <w:p w14:paraId="29B36E8C" w14:textId="48412778" w:rsidR="007A2F41" w:rsidRPr="00FF430B" w:rsidRDefault="003215E6" w:rsidP="003215E6">
            <w:pPr>
              <w:pStyle w:val="af2"/>
              <w:tabs>
                <w:tab w:val="left" w:pos="321"/>
              </w:tabs>
              <w:spacing w:line="276" w:lineRule="auto"/>
              <w:ind w:firstLine="0"/>
              <w:rPr>
                <w:lang w:val="ro-MD"/>
              </w:rPr>
            </w:pPr>
            <w:r w:rsidRPr="00FF430B">
              <w:rPr>
                <w:lang w:val="ro-MD"/>
              </w:rPr>
              <w:t>3.2.</w:t>
            </w:r>
            <w:r>
              <w:rPr>
                <w:lang w:val="ro-MD"/>
              </w:rPr>
              <w:t xml:space="preserve"> Achitările vor fi efectuate în termen de 15 zile după aprobarea </w:t>
            </w:r>
            <w:r w:rsidRPr="00FF430B">
              <w:rPr>
                <w:lang w:val="ro-MD"/>
              </w:rPr>
              <w:t>Beneficiar</w:t>
            </w:r>
            <w:r>
              <w:rPr>
                <w:lang w:val="ro-MD"/>
              </w:rPr>
              <w:t>ului și a Finanțatorului – Oficiul Național de Dezvoltare Regională și Locală</w:t>
            </w:r>
            <w:r w:rsidRPr="00FF430B">
              <w:rPr>
                <w:lang w:val="ro-MD"/>
              </w:rPr>
              <w:t>.</w:t>
            </w:r>
            <w:r w:rsidR="007A2F41" w:rsidRPr="00FF430B">
              <w:rPr>
                <w:sz w:val="20"/>
                <w:szCs w:val="20"/>
                <w:lang w:val="ro-MD"/>
              </w:rPr>
              <w:t xml:space="preserve">                                            </w:t>
            </w:r>
            <w:r w:rsidR="005D4B79" w:rsidRPr="00FF430B">
              <w:rPr>
                <w:sz w:val="20"/>
                <w:szCs w:val="20"/>
                <w:lang w:val="ro-MD"/>
              </w:rPr>
              <w:t xml:space="preserve">           </w:t>
            </w:r>
          </w:p>
          <w:p w14:paraId="63A4C47A" w14:textId="795417CD" w:rsidR="00995AF6" w:rsidRPr="00FF430B" w:rsidRDefault="00E503F9" w:rsidP="00196AB4">
            <w:pPr>
              <w:pStyle w:val="af2"/>
              <w:tabs>
                <w:tab w:val="left" w:pos="321"/>
              </w:tabs>
              <w:spacing w:line="276" w:lineRule="auto"/>
              <w:ind w:firstLine="0"/>
              <w:rPr>
                <w:lang w:val="ro-MD"/>
              </w:rPr>
            </w:pPr>
            <w:r w:rsidRPr="00FF430B">
              <w:rPr>
                <w:lang w:val="ro-MD"/>
              </w:rPr>
              <w:t>3</w:t>
            </w:r>
            <w:r w:rsidR="003215E6">
              <w:rPr>
                <w:lang w:val="ro-MD"/>
              </w:rPr>
              <w:t>.3</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5E1420B" w:rsidR="00A946E0" w:rsidRPr="00FF430B" w:rsidRDefault="003215E6" w:rsidP="00196AB4">
            <w:pPr>
              <w:pStyle w:val="af2"/>
              <w:tabs>
                <w:tab w:val="left" w:pos="37"/>
              </w:tabs>
              <w:spacing w:line="276" w:lineRule="auto"/>
              <w:ind w:firstLine="0"/>
              <w:rPr>
                <w:lang w:val="ro-MD"/>
              </w:rPr>
            </w:pPr>
            <w:r>
              <w:rPr>
                <w:lang w:val="ro-MD"/>
              </w:rPr>
              <w:t>3.4</w:t>
            </w:r>
            <w:r w:rsidR="00A156C0" w:rsidRPr="00FF430B">
              <w:rPr>
                <w:lang w:val="ro-MD"/>
              </w:rPr>
              <w:t xml:space="preserve">. </w:t>
            </w:r>
            <w:r w:rsidR="00460653" w:rsidRPr="00FF430B">
              <w:rPr>
                <w:lang w:val="ro-MD"/>
              </w:rPr>
              <w:t>Beneficiarul va verifica procesele</w:t>
            </w:r>
            <w:r w:rsidR="009E719D" w:rsidRPr="00FF430B">
              <w:rPr>
                <w:lang w:val="ro-MD"/>
              </w:rPr>
              <w:t>-</w:t>
            </w:r>
            <w:r w:rsidR="00460653" w:rsidRPr="00FF430B">
              <w:rPr>
                <w:lang w:val="ro-MD"/>
              </w:rPr>
              <w:t>verbale de recepție a lu</w:t>
            </w:r>
            <w:r w:rsidR="00B369EB">
              <w:rPr>
                <w:lang w:val="ro-MD"/>
              </w:rPr>
              <w:t>crărilor executate în termen de _15_</w:t>
            </w:r>
            <w:r w:rsidR="00460653" w:rsidRPr="00FF430B">
              <w:rPr>
                <w:lang w:val="ro-MD"/>
              </w:rPr>
              <w:t xml:space="preserve"> zile calendaristice de la primirea acestora de la Antreprenor.</w:t>
            </w:r>
          </w:p>
          <w:p w14:paraId="3596857E" w14:textId="347F4369" w:rsidR="00A946E0" w:rsidRPr="00FF430B" w:rsidRDefault="003215E6" w:rsidP="00196AB4">
            <w:pPr>
              <w:pStyle w:val="af2"/>
              <w:tabs>
                <w:tab w:val="left" w:pos="37"/>
              </w:tabs>
              <w:spacing w:line="276" w:lineRule="auto"/>
              <w:ind w:firstLine="0"/>
              <w:rPr>
                <w:lang w:val="ro-MD"/>
              </w:rPr>
            </w:pPr>
            <w:r>
              <w:rPr>
                <w:lang w:val="ro-MD"/>
              </w:rPr>
              <w:t>3.5</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5D3D63E6" w:rsidR="00E503F9" w:rsidRPr="00FF430B" w:rsidRDefault="003215E6" w:rsidP="00196AB4">
            <w:pPr>
              <w:pStyle w:val="af2"/>
              <w:tabs>
                <w:tab w:val="left" w:pos="37"/>
              </w:tabs>
              <w:spacing w:line="276" w:lineRule="auto"/>
              <w:ind w:firstLine="0"/>
              <w:rPr>
                <w:lang w:val="ro-MD"/>
              </w:rPr>
            </w:pPr>
            <w:r>
              <w:rPr>
                <w:lang w:val="ro-MD"/>
              </w:rPr>
              <w:t>3.6</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61495F7C" w14:textId="652C0168" w:rsidR="00A156C0" w:rsidRPr="00FF430B" w:rsidRDefault="003215E6" w:rsidP="00196AB4">
            <w:pPr>
              <w:pStyle w:val="af2"/>
              <w:tabs>
                <w:tab w:val="left" w:pos="37"/>
              </w:tabs>
              <w:spacing w:line="276" w:lineRule="auto"/>
              <w:ind w:firstLine="0"/>
              <w:rPr>
                <w:lang w:val="ro-MD"/>
              </w:rPr>
            </w:pPr>
            <w:r>
              <w:rPr>
                <w:lang w:val="ro-MD"/>
              </w:rPr>
              <w:t>3.7</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4CD02AD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8E4651">
              <w:rPr>
                <w:lang w:val="ro-MD"/>
              </w:rPr>
              <w:t xml:space="preserve">a contractului, în cuantum de </w:t>
            </w:r>
            <w:r w:rsidR="008E4651" w:rsidRPr="008E4651">
              <w:rPr>
                <w:b/>
                <w:lang w:val="ro-MD"/>
              </w:rPr>
              <w:t>5</w:t>
            </w:r>
            <w:r w:rsidR="00EA64B0" w:rsidRPr="008E4651">
              <w:rPr>
                <w:b/>
                <w:lang w:val="ro-MD"/>
              </w:rPr>
              <w:t>%</w:t>
            </w:r>
            <w:r w:rsidR="00EA64B0" w:rsidRPr="00FF430B">
              <w:rPr>
                <w:lang w:val="ro-MD"/>
              </w:rPr>
              <w:t xml:space="preserve"> din valoarea contractului atribuit.</w:t>
            </w:r>
            <w:r w:rsidR="008E4651">
              <w:rPr>
                <w:lang w:val="ro-MD"/>
              </w:rPr>
              <w:t xml:space="preserve"> </w:t>
            </w:r>
            <w:r w:rsidR="008E4651" w:rsidRPr="0089218D">
              <w:rPr>
                <w:b/>
                <w:i/>
                <w:lang w:val="ro-MD"/>
              </w:rPr>
              <w:t xml:space="preserve">Forma garanției de bună execuție: </w:t>
            </w:r>
            <w:r w:rsidR="008E4651" w:rsidRPr="0089218D">
              <w:rPr>
                <w:b/>
                <w:i/>
                <w:lang w:val="en-US"/>
              </w:rPr>
              <w:t>transfer pe contul autorității contractante a sumei ce reprezintă cuantumul de 5% din valoarea contractului. Suma va fi tra</w:t>
            </w:r>
            <w:r w:rsidR="008E4651">
              <w:rPr>
                <w:b/>
                <w:i/>
                <w:lang w:val="en-US"/>
              </w:rPr>
              <w:t>n</w:t>
            </w:r>
            <w:r w:rsidR="008E4651" w:rsidRPr="0089218D">
              <w:rPr>
                <w:b/>
                <w:i/>
                <w:lang w:val="en-US"/>
              </w:rPr>
              <w:t>sferată pe un cont special deschis</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1778F422" w14:textId="77A8A7A9" w:rsidR="00460653"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4613FB61" w14:textId="3BBA5DAE" w:rsidR="005B666D" w:rsidRPr="00FF430B" w:rsidRDefault="00BE5A1E" w:rsidP="008E4651">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w:t>
            </w:r>
            <w:r w:rsidR="008E4651">
              <w:rPr>
                <w:lang w:val="ro-MD"/>
              </w:rPr>
              <w:t xml:space="preserve">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4191B6B" w14:textId="25DF0C5B" w:rsidR="00684D44"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8E4651">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58CB752B" w14:textId="2FEB9F31" w:rsidR="00460653" w:rsidRPr="00FF430B" w:rsidRDefault="00BE5A1E" w:rsidP="008E4651">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8E4651">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părţi de lucrare la dispoziţia Beneficiarului şi va reface această parte sau părţi de lucrare, dacă este cazul. Dacă se constată că lucrările au fost de calitate </w:t>
            </w:r>
            <w:r w:rsidR="00460653" w:rsidRPr="00FF430B">
              <w:rPr>
                <w:lang w:val="ro-MD"/>
              </w:rPr>
              <w:lastRenderedPageBreak/>
              <w:t>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3463B">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F7D7213" w14:textId="27F5B7CA" w:rsidR="00460653" w:rsidRPr="008E4651" w:rsidRDefault="00D05A94" w:rsidP="0003463B">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8E4651">
              <w:rPr>
                <w:lang w:val="ro-MD"/>
              </w:rPr>
              <w:t xml:space="preserve">Lucrările încep după </w:t>
            </w:r>
            <w:r w:rsidR="00460653" w:rsidRPr="00FF430B">
              <w:rPr>
                <w:lang w:val="ro-MD"/>
              </w:rPr>
              <w:t>semnarea şi înregistrarea contractului în modul corespunzător şi primirea ordinului de execuţie.</w:t>
            </w:r>
          </w:p>
          <w:p w14:paraId="5A8DF6C0" w14:textId="77777777" w:rsidR="00460653" w:rsidRPr="00FF430B" w:rsidRDefault="00D83EE1" w:rsidP="0003463B">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2A0AADB" w:rsidR="00460653" w:rsidRPr="00FF430B"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8E4651">
              <w:rPr>
                <w:b/>
                <w:lang w:val="ro-MD"/>
              </w:rPr>
              <w:t>5 (cinci)</w:t>
            </w:r>
            <w:r w:rsidR="00460653" w:rsidRPr="00FF430B">
              <w:rPr>
                <w:lang w:val="ro-MD"/>
              </w:rPr>
              <w:t xml:space="preserve"> </w:t>
            </w:r>
            <w:r w:rsidR="00460653" w:rsidRPr="008E4651">
              <w:rPr>
                <w:b/>
                <w:lang w:val="ro-MD"/>
              </w:rPr>
              <w:t>ani.</w:t>
            </w:r>
            <w:r w:rsidR="00460653" w:rsidRPr="00FF430B">
              <w:rPr>
                <w:lang w:val="ro-MD"/>
              </w:rPr>
              <w:t xml:space="preserve"> </w:t>
            </w:r>
          </w:p>
          <w:p w14:paraId="1CEFAD7D" w14:textId="77777777" w:rsidR="00460653" w:rsidRPr="00FF430B"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5E9C0B1C" w:rsidR="00460653" w:rsidRPr="008E4651" w:rsidRDefault="00D83EE1" w:rsidP="0003463B">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03463B">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3463B">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229C0FE2" w14:textId="68870B96" w:rsidR="00460653" w:rsidRPr="008E4651" w:rsidRDefault="00D53233" w:rsidP="0003463B">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03463B">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178AC4FA" w14:textId="4B6DF12F" w:rsidR="00460653" w:rsidRPr="008E4651" w:rsidRDefault="00D53233" w:rsidP="0003463B">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41B35CCC" w14:textId="77777777" w:rsidR="00460653" w:rsidRPr="00FF430B" w:rsidRDefault="00D53233" w:rsidP="0003463B">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3463B">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4AA7F174" w14:textId="269CE9A4" w:rsidR="00E22640" w:rsidRPr="00FF430B" w:rsidRDefault="00E22640" w:rsidP="008E4651">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w:t>
            </w:r>
            <w:r w:rsidR="008E4651">
              <w:rPr>
                <w:lang w:val="ro-MD"/>
              </w:rPr>
              <w:t>ionale.</w:t>
            </w:r>
          </w:p>
          <w:p w14:paraId="27E6DB0A" w14:textId="77777777" w:rsidR="00460653" w:rsidRPr="00FF430B" w:rsidRDefault="007323B6" w:rsidP="0003463B">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3463B">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3463B">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7B119CA2" w14:textId="2270F529" w:rsidR="00877B36" w:rsidRPr="00FF430B" w:rsidRDefault="007323B6" w:rsidP="00877B36">
            <w:pPr>
              <w:tabs>
                <w:tab w:val="left" w:pos="2295"/>
              </w:tabs>
              <w:jc w:val="both"/>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1B0D60">
              <w:rPr>
                <w:b/>
                <w:u w:val="single"/>
                <w:lang w:val="ro-MD"/>
              </w:rPr>
              <w:t>30.04</w:t>
            </w:r>
            <w:r w:rsidR="008E4651" w:rsidRPr="00463807">
              <w:rPr>
                <w:b/>
                <w:u w:val="single"/>
                <w:lang w:val="ro-MD"/>
              </w:rPr>
              <w:t>.202</w:t>
            </w:r>
            <w:r w:rsidR="003E5941">
              <w:rPr>
                <w:b/>
                <w:u w:val="single"/>
                <w:lang w:val="ro-MD"/>
              </w:rPr>
              <w:t>6</w:t>
            </w:r>
            <w:r w:rsidR="008E4651">
              <w:rPr>
                <w:b/>
                <w:u w:val="single"/>
                <w:lang w:val="ro-MD"/>
              </w:rPr>
              <w:t>, cu excepția capitolului 9 din prezentul contract.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41AB9C30" w14:textId="651A7FA1" w:rsidR="00877B36" w:rsidRPr="00FF430B" w:rsidRDefault="00877B36" w:rsidP="008E4651">
            <w:pPr>
              <w:jc w:val="center"/>
              <w:rPr>
                <w:lang w:val="ro-MD"/>
              </w:rPr>
            </w:pPr>
            <w:r w:rsidRPr="00FF430B">
              <w:rPr>
                <w:lang w:val="ro-MD"/>
              </w:rPr>
              <w:t xml:space="preserve">             (</w:t>
            </w:r>
            <w:r w:rsidRPr="00FF430B">
              <w:rPr>
                <w:sz w:val="20"/>
                <w:szCs w:val="20"/>
                <w:lang w:val="ro-MD"/>
              </w:rPr>
              <w:t>LA NECESITATE)</w:t>
            </w: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03463B">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8E4651"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EBF6337" w14:textId="77777777" w:rsidR="008E4651" w:rsidRPr="003F3D72" w:rsidRDefault="008E4651" w:rsidP="008E4651">
                  <w:pPr>
                    <w:tabs>
                      <w:tab w:val="left" w:pos="1134"/>
                      <w:tab w:val="left" w:pos="4680"/>
                      <w:tab w:val="left" w:pos="7020"/>
                    </w:tabs>
                    <w:suppressAutoHyphens/>
                    <w:spacing w:line="252" w:lineRule="auto"/>
                    <w:ind w:left="601"/>
                    <w:jc w:val="both"/>
                  </w:pPr>
                  <w:r w:rsidRPr="00FF430B">
                    <w:rPr>
                      <w:lang w:val="ro-MD"/>
                    </w:rPr>
                    <w:t>Adresa poştală:</w:t>
                  </w:r>
                  <w:r w:rsidRPr="003F3D72">
                    <w:t xml:space="preserve"> mun.Bălți, s.Elizaveta,</w:t>
                  </w:r>
                </w:p>
                <w:p w14:paraId="25428F94" w14:textId="5F4DF3EB" w:rsidR="008E4651" w:rsidRPr="00FF430B" w:rsidRDefault="008E4651" w:rsidP="008E4651">
                  <w:pPr>
                    <w:tabs>
                      <w:tab w:val="left" w:pos="1134"/>
                      <w:tab w:val="left" w:pos="4680"/>
                      <w:tab w:val="left" w:pos="7020"/>
                    </w:tabs>
                    <w:suppressAutoHyphens/>
                    <w:ind w:firstLine="567"/>
                    <w:jc w:val="both"/>
                    <w:rPr>
                      <w:lang w:val="ro-MD"/>
                    </w:rPr>
                  </w:pPr>
                  <w:r w:rsidRPr="003F3D72">
                    <w:t>str.Ștefan cel Mare 22</w:t>
                  </w:r>
                </w:p>
              </w:tc>
            </w:tr>
            <w:tr w:rsidR="008E4651"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4EFEBB02"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Telefon:</w:t>
                  </w:r>
                  <w:r>
                    <w:rPr>
                      <w:lang w:val="ro-MD"/>
                    </w:rPr>
                    <w:t xml:space="preserve"> 0 (231) 6 83 81; 0 (231) 6 84 29 </w:t>
                  </w:r>
                </w:p>
              </w:tc>
            </w:tr>
            <w:tr w:rsidR="008E4651"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EB6E0AC"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 fiscal:</w:t>
                  </w:r>
                  <w:r>
                    <w:rPr>
                      <w:lang w:val="ro-MD"/>
                    </w:rPr>
                    <w:t xml:space="preserve"> </w:t>
                  </w:r>
                  <w:r w:rsidRPr="003F3D72">
                    <w:t>1007601003150</w:t>
                  </w:r>
                </w:p>
              </w:tc>
            </w:tr>
            <w:tr w:rsidR="008E4651"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577DA361"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Banca:</w:t>
                  </w:r>
                  <w:r>
                    <w:rPr>
                      <w:lang w:val="ro-MD"/>
                    </w:rPr>
                    <w:t xml:space="preserve"> </w:t>
                  </w:r>
                  <w:r>
                    <w:t xml:space="preserve">MF-TR Nord-Bălți </w:t>
                  </w:r>
                </w:p>
              </w:tc>
            </w:tr>
            <w:tr w:rsidR="008E4651"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3A56EF8" w:rsidR="008E4651" w:rsidRPr="00FF430B" w:rsidRDefault="008E4651" w:rsidP="008E4651">
                  <w:pPr>
                    <w:tabs>
                      <w:tab w:val="left" w:pos="1134"/>
                      <w:tab w:val="left" w:pos="4680"/>
                      <w:tab w:val="left" w:pos="7020"/>
                    </w:tabs>
                    <w:suppressAutoHyphens/>
                    <w:ind w:firstLine="567"/>
                    <w:jc w:val="both"/>
                    <w:rPr>
                      <w:lang w:val="ro-MD"/>
                    </w:rPr>
                  </w:pPr>
                  <w:r w:rsidRPr="00FF430B">
                    <w:rPr>
                      <w:lang w:val="ro-MD"/>
                    </w:rPr>
                    <w:t>Cod:</w:t>
                  </w:r>
                  <w:r>
                    <w:rPr>
                      <w:lang w:val="ro-MD"/>
                    </w:rPr>
                    <w:t xml:space="preserve"> </w:t>
                  </w:r>
                  <w:r w:rsidRPr="003F3D72">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EC37CA1" w14:textId="0407BB23" w:rsidR="007E709D" w:rsidRDefault="007E709D" w:rsidP="008E4651">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F9FFB38" w:rsidR="007E709D" w:rsidRPr="00FF430B" w:rsidRDefault="008E4651" w:rsidP="004D7C86">
            <w:pPr>
              <w:tabs>
                <w:tab w:val="left" w:pos="2295"/>
              </w:tabs>
              <w:jc w:val="right"/>
              <w:rPr>
                <w:lang w:val="ro-MD"/>
              </w:rPr>
            </w:pPr>
            <w:r>
              <w:rPr>
                <w:lang w:val="ro-MD"/>
              </w:rPr>
              <w:t>Din „____”  _____ 2025</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8957" w:type="dxa"/>
              <w:tblLayout w:type="fixed"/>
              <w:tblCellMar>
                <w:top w:w="15" w:type="dxa"/>
                <w:left w:w="15" w:type="dxa"/>
                <w:bottom w:w="15" w:type="dxa"/>
                <w:right w:w="15" w:type="dxa"/>
              </w:tblCellMar>
              <w:tblLook w:val="04A0" w:firstRow="1" w:lastRow="0" w:firstColumn="1" w:lastColumn="0" w:noHBand="0" w:noVBand="1"/>
            </w:tblPr>
            <w:tblGrid>
              <w:gridCol w:w="436"/>
              <w:gridCol w:w="1859"/>
              <w:gridCol w:w="675"/>
              <w:gridCol w:w="1793"/>
              <w:gridCol w:w="225"/>
              <w:gridCol w:w="2234"/>
              <w:gridCol w:w="1735"/>
            </w:tblGrid>
            <w:tr w:rsidR="007E709D" w:rsidRPr="00EC30C2" w14:paraId="49F0A33E" w14:textId="77777777" w:rsidTr="00655D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6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20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2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173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8E4651">
                  <w:pPr>
                    <w:ind w:right="235"/>
                    <w:jc w:val="center"/>
                    <w:rPr>
                      <w:b/>
                      <w:bCs/>
                      <w:noProof w:val="0"/>
                      <w:lang w:val="ro-MD"/>
                    </w:rPr>
                  </w:pPr>
                  <w:r w:rsidRPr="00FF430B">
                    <w:rPr>
                      <w:b/>
                      <w:bCs/>
                      <w:noProof w:val="0"/>
                      <w:lang w:val="ro-MD"/>
                    </w:rPr>
                    <w:t>Standarde de</w:t>
                  </w:r>
                </w:p>
                <w:p w14:paraId="0F04E5CD" w14:textId="7E70E1F6" w:rsidR="007E709D" w:rsidRPr="00FF430B" w:rsidRDefault="00655D07" w:rsidP="00655D07">
                  <w:pPr>
                    <w:ind w:right="235"/>
                    <w:jc w:val="center"/>
                    <w:rPr>
                      <w:b/>
                      <w:bCs/>
                      <w:noProof w:val="0"/>
                      <w:lang w:val="ro-MD"/>
                    </w:rPr>
                  </w:pPr>
                  <w:r>
                    <w:rPr>
                      <w:b/>
                      <w:bCs/>
                      <w:noProof w:val="0"/>
                      <w:lang w:val="ro-MD"/>
                    </w:rPr>
                    <w:t>referi</w:t>
                  </w:r>
                  <w:r w:rsidR="007E709D" w:rsidRPr="00FF430B">
                    <w:rPr>
                      <w:b/>
                      <w:bCs/>
                      <w:noProof w:val="0"/>
                      <w:lang w:val="ro-MD"/>
                    </w:rPr>
                    <w:t>nţă</w:t>
                  </w:r>
                </w:p>
              </w:tc>
            </w:tr>
            <w:tr w:rsidR="007E709D" w:rsidRPr="00EC30C2" w14:paraId="30C0C7E2" w14:textId="77777777" w:rsidTr="00655D07">
              <w:trPr>
                <w:cantSplit/>
                <w:trHeight w:val="1512"/>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5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F06ED7C" w14:textId="7A18F345" w:rsidR="007E709D" w:rsidRPr="00FF430B" w:rsidRDefault="008E4651" w:rsidP="00655D07">
                  <w:pPr>
                    <w:rPr>
                      <w:noProof w:val="0"/>
                      <w:lang w:val="ro-MD"/>
                    </w:rPr>
                  </w:pPr>
                  <w:r w:rsidRPr="00DD0614">
                    <w:rPr>
                      <w:i/>
                      <w:lang w:val="ro-MD"/>
                    </w:rPr>
                    <w:t>Lu</w:t>
                  </w:r>
                  <w:r w:rsidR="00655D07">
                    <w:rPr>
                      <w:i/>
                      <w:lang w:val="ro-MD"/>
                    </w:rPr>
                    <w:t>crări de amenajare a</w:t>
                  </w:r>
                  <w:r w:rsidRPr="00DD0614">
                    <w:rPr>
                      <w:i/>
                      <w:lang w:val="ro-MD"/>
                    </w:rPr>
                    <w:t xml:space="preserve"> microcomplexului sportiv din satul Elizaveta, mun. Bălți</w:t>
                  </w:r>
                </w:p>
              </w:tc>
              <w:tc>
                <w:tcPr>
                  <w:tcW w:w="6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02AAD472" w:rsidR="007E709D" w:rsidRPr="00FF430B" w:rsidRDefault="008E4651" w:rsidP="008E4651">
                  <w:pPr>
                    <w:ind w:left="113" w:right="113"/>
                    <w:jc w:val="both"/>
                    <w:rPr>
                      <w:noProof w:val="0"/>
                      <w:lang w:val="ro-MD"/>
                    </w:rPr>
                  </w:pPr>
                  <w:r>
                    <w:rPr>
                      <w:noProof w:val="0"/>
                      <w:lang w:val="ro-MD"/>
                    </w:rPr>
                    <w:t>45200000-9</w:t>
                  </w:r>
                </w:p>
              </w:tc>
              <w:tc>
                <w:tcPr>
                  <w:tcW w:w="20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188EB98B" w:rsidR="007E709D" w:rsidRPr="00FF430B" w:rsidRDefault="008E4651" w:rsidP="008E4651">
                  <w:pPr>
                    <w:rPr>
                      <w:lang w:val="ro-MD"/>
                    </w:rPr>
                  </w:pPr>
                  <w:r>
                    <w:rPr>
                      <w:noProof w:val="0"/>
                      <w:lang w:val="ro-MD"/>
                    </w:rPr>
                    <w:t>Conform devizelor de cheltuieli (formularele 3,5,7) și caietului de sarcini</w:t>
                  </w:r>
                </w:p>
              </w:tc>
              <w:tc>
                <w:tcPr>
                  <w:tcW w:w="22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17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55D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6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0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2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7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55D07">
              <w:tc>
                <w:tcPr>
                  <w:tcW w:w="2295"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8E4651">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225"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3969"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6B954B68" w14:textId="5DC512DB" w:rsidR="004D7C86" w:rsidRDefault="00655D07" w:rsidP="00655D07">
            <w:pPr>
              <w:jc w:val="right"/>
              <w:rPr>
                <w:noProof w:val="0"/>
                <w:lang w:val="ro-MD"/>
              </w:rPr>
            </w:pPr>
            <w:r>
              <w:rPr>
                <w:noProof w:val="0"/>
                <w:lang w:val="ro-MD"/>
              </w:rPr>
              <w:t>din “____” ________ 2025</w:t>
            </w: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701"/>
              <w:gridCol w:w="2013"/>
              <w:gridCol w:w="1461"/>
              <w:gridCol w:w="1366"/>
            </w:tblGrid>
            <w:tr w:rsidR="00655D07" w:rsidRPr="00EC30C2" w14:paraId="5A83D433" w14:textId="77777777" w:rsidTr="00655D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655D07" w:rsidRPr="00FF430B" w:rsidRDefault="00655D07" w:rsidP="00655D0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655D07" w:rsidRPr="00FF430B" w:rsidRDefault="00655D07" w:rsidP="00655D07">
                  <w:pPr>
                    <w:tabs>
                      <w:tab w:val="left" w:pos="235"/>
                      <w:tab w:val="left" w:pos="378"/>
                    </w:tabs>
                    <w:ind w:left="-923"/>
                    <w:jc w:val="center"/>
                    <w:rPr>
                      <w:b/>
                      <w:bCs/>
                      <w:noProof w:val="0"/>
                      <w:lang w:val="ro-MD"/>
                    </w:rPr>
                  </w:pPr>
                  <w:r w:rsidRPr="00FF430B">
                    <w:rPr>
                      <w:b/>
                      <w:bCs/>
                      <w:noProof w:val="0"/>
                      <w:lang w:val="ro-MD"/>
                    </w:rPr>
                    <w:t xml:space="preserve">          Denumirea</w:t>
                  </w:r>
                </w:p>
                <w:p w14:paraId="05781770" w14:textId="77777777" w:rsidR="00655D07" w:rsidRPr="00FF430B" w:rsidRDefault="00655D07" w:rsidP="00655D07">
                  <w:pPr>
                    <w:tabs>
                      <w:tab w:val="left" w:pos="235"/>
                      <w:tab w:val="left" w:pos="378"/>
                    </w:tabs>
                    <w:ind w:left="-923"/>
                    <w:jc w:val="center"/>
                    <w:rPr>
                      <w:b/>
                      <w:bCs/>
                      <w:noProof w:val="0"/>
                      <w:lang w:val="ro-MD"/>
                    </w:rPr>
                  </w:pPr>
                  <w:r w:rsidRPr="00FF430B">
                    <w:rPr>
                      <w:b/>
                      <w:bCs/>
                      <w:noProof w:val="0"/>
                      <w:lang w:val="ro-MD"/>
                    </w:rPr>
                    <w:t xml:space="preserve">          lucrărilor</w:t>
                  </w:r>
                </w:p>
                <w:p w14:paraId="6B27D8F6" w14:textId="77777777" w:rsidR="00655D07" w:rsidRPr="00FF430B" w:rsidRDefault="00655D07" w:rsidP="00655D0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655D07" w:rsidRPr="00FF430B" w:rsidRDefault="00655D07" w:rsidP="00655D07">
                  <w:pPr>
                    <w:jc w:val="both"/>
                    <w:rPr>
                      <w:b/>
                      <w:bCs/>
                      <w:noProof w:val="0"/>
                      <w:lang w:val="ro-MD"/>
                    </w:rPr>
                  </w:pPr>
                  <w:r w:rsidRPr="00FF430B">
                    <w:rPr>
                      <w:b/>
                      <w:bCs/>
                      <w:noProof w:val="0"/>
                      <w:lang w:val="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14:paraId="2CD8841B" w14:textId="2A37A58F" w:rsidR="00655D07" w:rsidRPr="00FF430B" w:rsidRDefault="00655D07" w:rsidP="00655D07">
                  <w:pPr>
                    <w:rPr>
                      <w:b/>
                      <w:bCs/>
                      <w:noProof w:val="0"/>
                      <w:lang w:val="ro-MD"/>
                    </w:rPr>
                  </w:pPr>
                  <w:r>
                    <w:rPr>
                      <w:b/>
                      <w:bCs/>
                      <w:noProof w:val="0"/>
                      <w:lang w:val="ro-MD"/>
                    </w:rPr>
                    <w:t>Cantitate/ unitatea de măsură</w:t>
                  </w:r>
                </w:p>
              </w:tc>
              <w:tc>
                <w:tcPr>
                  <w:tcW w:w="201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655D07" w:rsidRPr="00FF430B" w:rsidRDefault="00655D07" w:rsidP="00655D07">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655D07" w:rsidRPr="00FF430B" w:rsidRDefault="00655D07" w:rsidP="00655D07">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655D07" w:rsidRPr="00FF430B" w:rsidRDefault="00655D07" w:rsidP="00655D07">
                  <w:pPr>
                    <w:jc w:val="center"/>
                    <w:rPr>
                      <w:b/>
                      <w:bCs/>
                      <w:noProof w:val="0"/>
                      <w:lang w:val="ro-MD"/>
                    </w:rPr>
                  </w:pPr>
                  <w:r w:rsidRPr="00FF430B">
                    <w:rPr>
                      <w:b/>
                      <w:bCs/>
                      <w:noProof w:val="0"/>
                      <w:lang w:val="ro-MD"/>
                    </w:rPr>
                    <w:t>Termenii de executare</w:t>
                  </w:r>
                </w:p>
                <w:p w14:paraId="5F805D30" w14:textId="77777777" w:rsidR="00655D07" w:rsidRPr="00FF430B" w:rsidRDefault="00655D07" w:rsidP="00655D07">
                  <w:pPr>
                    <w:tabs>
                      <w:tab w:val="left" w:pos="1134"/>
                    </w:tabs>
                    <w:ind w:left="720"/>
                    <w:outlineLvl w:val="0"/>
                    <w:rPr>
                      <w:b/>
                      <w:bCs/>
                      <w:noProof w:val="0"/>
                      <w:lang w:val="ro-MD"/>
                    </w:rPr>
                  </w:pPr>
                </w:p>
              </w:tc>
            </w:tr>
            <w:tr w:rsidR="00655D07" w:rsidRPr="00EC30C2" w14:paraId="281FBF90" w14:textId="77777777" w:rsidTr="00655D0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655D07" w:rsidRPr="00FF430B" w:rsidRDefault="00655D07" w:rsidP="00655D0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C7135D8" w:rsidR="00655D07" w:rsidRPr="00FF430B" w:rsidRDefault="00655D07" w:rsidP="00655D07">
                  <w:pPr>
                    <w:keepNext/>
                    <w:keepLines/>
                    <w:spacing w:before="200"/>
                    <w:jc w:val="both"/>
                    <w:outlineLvl w:val="2"/>
                    <w:rPr>
                      <w:noProof w:val="0"/>
                      <w:lang w:val="ro-MD"/>
                    </w:rPr>
                  </w:pPr>
                  <w:r w:rsidRPr="00DD0614">
                    <w:rPr>
                      <w:i/>
                      <w:lang w:val="ro-MD"/>
                    </w:rPr>
                    <w:t>Lu</w:t>
                  </w:r>
                  <w:r>
                    <w:rPr>
                      <w:i/>
                      <w:lang w:val="ro-MD"/>
                    </w:rPr>
                    <w:t>crări de amenajare a</w:t>
                  </w:r>
                  <w:r w:rsidRPr="00DD0614">
                    <w:rPr>
                      <w:i/>
                      <w:lang w:val="ro-MD"/>
                    </w:rPr>
                    <w:t xml:space="preserve"> microcomplexului sportiv din satul Elizaveta, mun. Bălți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4CC1FD56" w:rsidR="00655D07" w:rsidRPr="00FF430B" w:rsidRDefault="00655D07" w:rsidP="00655D07">
                  <w:pPr>
                    <w:keepNext/>
                    <w:keepLines/>
                    <w:spacing w:before="200"/>
                    <w:ind w:left="113" w:right="113"/>
                    <w:jc w:val="both"/>
                    <w:outlineLvl w:val="2"/>
                    <w:rPr>
                      <w:noProof w:val="0"/>
                      <w:lang w:val="ro-MD"/>
                    </w:rPr>
                  </w:pPr>
                  <w:r>
                    <w:rPr>
                      <w:noProof w:val="0"/>
                      <w:lang w:val="ro-MD"/>
                    </w:rPr>
                    <w:t>45200000-9</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0275BD5" w14:textId="33D72B4D" w:rsidR="00655D07" w:rsidRPr="00FF430B" w:rsidRDefault="00655D07" w:rsidP="00655D07">
                  <w:pPr>
                    <w:keepNext/>
                    <w:keepLines/>
                    <w:spacing w:before="200"/>
                    <w:jc w:val="both"/>
                    <w:outlineLvl w:val="2"/>
                    <w:rPr>
                      <w:noProof w:val="0"/>
                      <w:lang w:val="ro-MD"/>
                    </w:rPr>
                  </w:pPr>
                  <w:r>
                    <w:rPr>
                      <w:noProof w:val="0"/>
                      <w:lang w:val="ro-MD"/>
                    </w:rPr>
                    <w:t>1 lucrare</w:t>
                  </w:r>
                </w:p>
              </w:tc>
              <w:tc>
                <w:tcPr>
                  <w:tcW w:w="2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655D07" w:rsidRPr="00FF430B" w:rsidRDefault="00655D07" w:rsidP="00655D0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655D07" w:rsidRPr="00FF430B" w:rsidRDefault="00655D07" w:rsidP="00655D0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36155A6" w14:textId="4963B6B5" w:rsidR="00655D07" w:rsidRPr="00FF430B" w:rsidRDefault="001B0D60" w:rsidP="00655D07">
                  <w:pPr>
                    <w:keepNext/>
                    <w:keepLines/>
                    <w:spacing w:before="200"/>
                    <w:jc w:val="center"/>
                    <w:outlineLvl w:val="2"/>
                    <w:rPr>
                      <w:noProof w:val="0"/>
                      <w:lang w:val="ro-MD"/>
                    </w:rPr>
                  </w:pPr>
                  <w:r>
                    <w:rPr>
                      <w:noProof w:val="0"/>
                      <w:lang w:val="ro-MD"/>
                    </w:rPr>
                    <w:t>Până la data de 31.03.2026</w:t>
                  </w:r>
                </w:p>
              </w:tc>
            </w:tr>
            <w:tr w:rsidR="00655D07" w:rsidRPr="00EC30C2" w14:paraId="74873B0C" w14:textId="77777777" w:rsidTr="00655D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655D07" w:rsidRPr="00FF430B" w:rsidRDefault="00655D07"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655D07" w:rsidRPr="00FF430B" w:rsidRDefault="00655D07"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655D07" w:rsidRPr="00FF430B" w:rsidRDefault="00655D07" w:rsidP="004D7C86">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655D07" w:rsidRPr="00FF430B" w:rsidRDefault="00655D07" w:rsidP="004D7C86">
                  <w:pPr>
                    <w:keepNext/>
                    <w:keepLines/>
                    <w:spacing w:before="200"/>
                    <w:jc w:val="both"/>
                    <w:outlineLvl w:val="2"/>
                    <w:rPr>
                      <w:noProof w:val="0"/>
                      <w:lang w:val="ro-MD"/>
                    </w:rPr>
                  </w:pPr>
                </w:p>
              </w:tc>
              <w:tc>
                <w:tcPr>
                  <w:tcW w:w="2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655D07" w:rsidRPr="00FF430B" w:rsidRDefault="00655D07"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655D07" w:rsidRPr="00FF430B" w:rsidRDefault="00655D07"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655D07" w:rsidRPr="00FF430B" w:rsidRDefault="00655D07"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7"/>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655D07">
              <w:tc>
                <w:tcPr>
                  <w:tcW w:w="4670" w:type="dxa"/>
                  <w:gridSpan w:val="4"/>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840"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C3AB98A" w14:textId="77777777" w:rsidR="00006D6D" w:rsidRDefault="00006D6D" w:rsidP="00006D6D">
            <w:pPr>
              <w:autoSpaceDE w:val="0"/>
              <w:autoSpaceDN w:val="0"/>
              <w:adjustRightInd w:val="0"/>
              <w:ind w:right="23"/>
              <w:rPr>
                <w:lang w:val="ro-MD"/>
              </w:rPr>
            </w:pPr>
          </w:p>
          <w:p w14:paraId="3F82471C" w14:textId="77777777" w:rsidR="00655D07" w:rsidRDefault="00655D07"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08D6D586" w14:textId="77777777" w:rsidR="00B369EB" w:rsidRPr="001468B0" w:rsidRDefault="00B369EB" w:rsidP="00B369EB">
            <w:pPr>
              <w:jc w:val="right"/>
              <w:rPr>
                <w:lang w:val="ro-MD"/>
              </w:rPr>
            </w:pPr>
            <w:r w:rsidRPr="001468B0">
              <w:rPr>
                <w:lang w:val="ro-MD"/>
              </w:rPr>
              <w:t>la Documentația standard nr.__69__</w:t>
            </w:r>
          </w:p>
          <w:p w14:paraId="34CA1BD2" w14:textId="77777777" w:rsidR="00B369EB" w:rsidRPr="00FF430B" w:rsidRDefault="00B369EB" w:rsidP="00B369EB">
            <w:pPr>
              <w:jc w:val="right"/>
              <w:rPr>
                <w:lang w:val="ro-MD"/>
              </w:rPr>
            </w:pPr>
            <w:r w:rsidRPr="001468B0">
              <w:rPr>
                <w:lang w:val="ro-MD"/>
              </w:rPr>
              <w:t>din “07” __mai__ 2021__</w:t>
            </w:r>
          </w:p>
          <w:p w14:paraId="489A0C39" w14:textId="77777777" w:rsidR="00B369EB" w:rsidRPr="00FF430B" w:rsidRDefault="00B369EB" w:rsidP="00B369EB">
            <w:pPr>
              <w:tabs>
                <w:tab w:val="left" w:pos="567"/>
              </w:tabs>
              <w:jc w:val="center"/>
              <w:rPr>
                <w:b/>
                <w:color w:val="000000"/>
                <w:w w:val="90"/>
                <w:lang w:val="ro-MD"/>
              </w:rPr>
            </w:pP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655D0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71530" w14:textId="77777777" w:rsidR="00651758" w:rsidRDefault="00651758" w:rsidP="00A20ACF">
      <w:r>
        <w:separator/>
      </w:r>
    </w:p>
  </w:endnote>
  <w:endnote w:type="continuationSeparator" w:id="0">
    <w:p w14:paraId="142EB02D" w14:textId="77777777" w:rsidR="00651758" w:rsidRDefault="006517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3215E6" w:rsidRDefault="003215E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3215E6" w:rsidRDefault="003215E6">
        <w:pPr>
          <w:pStyle w:val="a4"/>
          <w:jc w:val="right"/>
        </w:pPr>
        <w:r>
          <w:fldChar w:fldCharType="begin"/>
        </w:r>
        <w:r>
          <w:instrText xml:space="preserve"> PAGE   \* MERGEFORMAT </w:instrText>
        </w:r>
        <w:r>
          <w:fldChar w:fldCharType="separate"/>
        </w:r>
        <w:r w:rsidR="00B80C23">
          <w:t>50</w:t>
        </w:r>
        <w:r>
          <w:fldChar w:fldCharType="end"/>
        </w:r>
      </w:p>
    </w:sdtContent>
  </w:sdt>
  <w:p w14:paraId="075618FA" w14:textId="77777777" w:rsidR="003215E6" w:rsidRDefault="003215E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F4E59" w14:textId="77777777" w:rsidR="00651758" w:rsidRDefault="00651758" w:rsidP="00A20ACF">
      <w:r>
        <w:separator/>
      </w:r>
    </w:p>
  </w:footnote>
  <w:footnote w:type="continuationSeparator" w:id="0">
    <w:p w14:paraId="25D65B05" w14:textId="77777777" w:rsidR="00651758" w:rsidRDefault="006517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DAE10BE"/>
    <w:multiLevelType w:val="hybridMultilevel"/>
    <w:tmpl w:val="4438A102"/>
    <w:lvl w:ilvl="0" w:tplc="B19412CA">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3B82A25"/>
    <w:multiLevelType w:val="hybridMultilevel"/>
    <w:tmpl w:val="B74A3B6A"/>
    <w:lvl w:ilvl="0" w:tplc="05D298F6">
      <w:start w:val="4"/>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25"/>
  </w:num>
  <w:num w:numId="4">
    <w:abstractNumId w:val="24"/>
  </w:num>
  <w:num w:numId="5">
    <w:abstractNumId w:val="12"/>
  </w:num>
  <w:num w:numId="6">
    <w:abstractNumId w:val="15"/>
  </w:num>
  <w:num w:numId="7">
    <w:abstractNumId w:val="13"/>
  </w:num>
  <w:num w:numId="8">
    <w:abstractNumId w:val="5"/>
  </w:num>
  <w:num w:numId="9">
    <w:abstractNumId w:val="22"/>
  </w:num>
  <w:num w:numId="10">
    <w:abstractNumId w:val="10"/>
  </w:num>
  <w:num w:numId="11">
    <w:abstractNumId w:val="17"/>
  </w:num>
  <w:num w:numId="12">
    <w:abstractNumId w:val="18"/>
  </w:num>
  <w:num w:numId="13">
    <w:abstractNumId w:val="29"/>
  </w:num>
  <w:num w:numId="14">
    <w:abstractNumId w:val="21"/>
  </w:num>
  <w:num w:numId="15">
    <w:abstractNumId w:val="19"/>
  </w:num>
  <w:num w:numId="16">
    <w:abstractNumId w:val="8"/>
  </w:num>
  <w:num w:numId="17">
    <w:abstractNumId w:val="31"/>
  </w:num>
  <w:num w:numId="18">
    <w:abstractNumId w:val="27"/>
  </w:num>
  <w:num w:numId="19">
    <w:abstractNumId w:val="9"/>
  </w:num>
  <w:num w:numId="20">
    <w:abstractNumId w:val="26"/>
  </w:num>
  <w:num w:numId="21">
    <w:abstractNumId w:val="20"/>
  </w:num>
  <w:num w:numId="22">
    <w:abstractNumId w:val="16"/>
  </w:num>
  <w:num w:numId="23">
    <w:abstractNumId w:val="30"/>
  </w:num>
  <w:num w:numId="24">
    <w:abstractNumId w:val="11"/>
  </w:num>
  <w:num w:numId="25">
    <w:abstractNumId w:val="7"/>
  </w:num>
  <w:num w:numId="26">
    <w:abstractNumId w:val="14"/>
  </w:num>
  <w:num w:numId="27">
    <w:abstractNumId w:val="6"/>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63B"/>
    <w:rsid w:val="000347CA"/>
    <w:rsid w:val="00034B21"/>
    <w:rsid w:val="00034C2A"/>
    <w:rsid w:val="0003591A"/>
    <w:rsid w:val="00037C55"/>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D60"/>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AB3"/>
    <w:rsid w:val="0030652C"/>
    <w:rsid w:val="00311239"/>
    <w:rsid w:val="0031215E"/>
    <w:rsid w:val="003129A3"/>
    <w:rsid w:val="00313025"/>
    <w:rsid w:val="00316769"/>
    <w:rsid w:val="00316C81"/>
    <w:rsid w:val="00316F2D"/>
    <w:rsid w:val="0031777A"/>
    <w:rsid w:val="00317DE5"/>
    <w:rsid w:val="003207B4"/>
    <w:rsid w:val="00320AC6"/>
    <w:rsid w:val="003215E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941"/>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6AA"/>
    <w:rsid w:val="00467A64"/>
    <w:rsid w:val="004702B5"/>
    <w:rsid w:val="0047776F"/>
    <w:rsid w:val="00477FD2"/>
    <w:rsid w:val="00482E77"/>
    <w:rsid w:val="00483C4C"/>
    <w:rsid w:val="00484113"/>
    <w:rsid w:val="004856C0"/>
    <w:rsid w:val="00491A8B"/>
    <w:rsid w:val="004967CB"/>
    <w:rsid w:val="00496AFA"/>
    <w:rsid w:val="004A1C90"/>
    <w:rsid w:val="004A2D32"/>
    <w:rsid w:val="004A389C"/>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C51"/>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758"/>
    <w:rsid w:val="00651EB9"/>
    <w:rsid w:val="006526E7"/>
    <w:rsid w:val="006537B3"/>
    <w:rsid w:val="00653E70"/>
    <w:rsid w:val="00655D07"/>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527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651"/>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50E"/>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9EB"/>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C23"/>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15"/>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ADA32-5769-4266-9D72-81EE25625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59</Pages>
  <Words>22946</Words>
  <Characters>130793</Characters>
  <Application>Microsoft Office Word</Application>
  <DocSecurity>0</DocSecurity>
  <Lines>1089</Lines>
  <Paragraphs>306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10</cp:revision>
  <cp:lastPrinted>2021-06-01T11:52:00Z</cp:lastPrinted>
  <dcterms:created xsi:type="dcterms:W3CDTF">2021-06-14T10:00:00Z</dcterms:created>
  <dcterms:modified xsi:type="dcterms:W3CDTF">2025-11-28T12:50:00Z</dcterms:modified>
</cp:coreProperties>
</file>