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5184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5184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F51843">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51843">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51843">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51843">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51843">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51843">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51843">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51843">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51843">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51843">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51843">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F51843">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51843">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51843">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51843">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51843">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51843">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F51843">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F51843">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51843">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51843">
      <w:pPr>
        <w:pStyle w:val="a"/>
        <w:numPr>
          <w:ilvl w:val="0"/>
          <w:numId w:val="14"/>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F5184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51843">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51843">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5184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5184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F5184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5184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5184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5184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5184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51843">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51843">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F5184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5184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5184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5184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5184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5184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51843">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F51843">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F51843">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51843">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F5184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F5184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F5184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F5184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F5184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F5184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F5184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F51843">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F51843">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F5184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F5184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F5184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F51843">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F5184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F5184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F5184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F51843">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F51843">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F51843">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F51843">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F51843">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F5184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F5184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F5184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F5184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F51843">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F51843">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F5184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F5184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F5184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F5184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F5184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F5184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F5184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51843">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5184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5184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5184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5184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5184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5184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5184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5184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5184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5184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5184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5184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5184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5184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5184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5184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51843">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51843">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5184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5184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5184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5184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5184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F51843">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51843">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51843">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51843">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5184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5184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5184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5184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5184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5184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51843">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51843">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F51843">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F51843">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F51843">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F51843">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F51843">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F51843">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F51843">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F51843">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F51843">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F51843">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F51843">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F51843">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F51843">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F51843">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F51843">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F51843">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F51843">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F51843">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F51843">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F51843">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F51843">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F51843">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F5184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F51843">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F51843">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F5184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F51843">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F51843">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F51843">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F51843">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F51843">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F51843">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F51843">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F51843">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F51843">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F51843">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F51843">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F51843">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F51843">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F51843">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F51843">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F51843">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F5184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F5184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F5184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F5184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F5184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F5184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F5184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F51843">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F51843">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F51843">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F51843">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F51843">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F51843">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F51843">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F51843">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9FC2D" w14:textId="77777777" w:rsidR="00F51843" w:rsidRDefault="00F51843" w:rsidP="00A20ACF">
      <w:r>
        <w:separator/>
      </w:r>
    </w:p>
  </w:endnote>
  <w:endnote w:type="continuationSeparator" w:id="0">
    <w:p w14:paraId="789CA741" w14:textId="77777777" w:rsidR="00F51843" w:rsidRDefault="00F518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06535" w14:textId="77777777" w:rsidR="00F51843" w:rsidRDefault="00F51843" w:rsidP="00A20ACF">
      <w:r>
        <w:separator/>
      </w:r>
    </w:p>
  </w:footnote>
  <w:footnote w:type="continuationSeparator" w:id="0">
    <w:p w14:paraId="41442569" w14:textId="77777777" w:rsidR="00F51843" w:rsidRDefault="00F5184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374"/>
    <w:rsid w:val="00064810"/>
    <w:rsid w:val="00065C50"/>
    <w:rsid w:val="000673B5"/>
    <w:rsid w:val="00070491"/>
    <w:rsid w:val="0007146B"/>
    <w:rsid w:val="00071859"/>
    <w:rsid w:val="00072088"/>
    <w:rsid w:val="00072940"/>
    <w:rsid w:val="00072C58"/>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184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28082</Words>
  <Characters>160069</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2021-06-01T11:52:00Z</cp:lastPrinted>
  <dcterms:created xsi:type="dcterms:W3CDTF">2026-08-05T07:09:00Z</dcterms:created>
  <dcterms:modified xsi:type="dcterms:W3CDTF">2026-08-05T07:09:00Z</dcterms:modified>
</cp:coreProperties>
</file>