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E5594"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FD61770"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34DE327"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1E10233D" w14:textId="77777777" w:rsidR="008F1D40" w:rsidRPr="00FF430B" w:rsidRDefault="008F1D40" w:rsidP="003961E7">
      <w:pPr>
        <w:tabs>
          <w:tab w:val="left" w:pos="5103"/>
          <w:tab w:val="left" w:pos="10348"/>
        </w:tabs>
        <w:jc w:val="right"/>
        <w:rPr>
          <w:noProof w:val="0"/>
          <w:lang w:eastAsia="ru-RU"/>
        </w:rPr>
      </w:pPr>
    </w:p>
    <w:p w14:paraId="6C24AD5B" w14:textId="77777777" w:rsidR="00D925B0" w:rsidRPr="00FF430B" w:rsidRDefault="00D925B0" w:rsidP="003961E7">
      <w:pPr>
        <w:tabs>
          <w:tab w:val="left" w:pos="5103"/>
          <w:tab w:val="left" w:pos="10348"/>
        </w:tabs>
        <w:jc w:val="center"/>
        <w:rPr>
          <w:noProof w:val="0"/>
          <w:lang w:eastAsia="ru-RU"/>
        </w:rPr>
      </w:pPr>
    </w:p>
    <w:p w14:paraId="561B5FDD" w14:textId="77777777" w:rsidR="00DA6115" w:rsidRPr="00FF430B" w:rsidRDefault="00DA6115" w:rsidP="003961E7">
      <w:pPr>
        <w:tabs>
          <w:tab w:val="left" w:pos="5103"/>
          <w:tab w:val="left" w:pos="10348"/>
        </w:tabs>
        <w:jc w:val="center"/>
        <w:rPr>
          <w:b/>
          <w:noProof w:val="0"/>
          <w:lang w:eastAsia="ru-RU"/>
        </w:rPr>
      </w:pPr>
    </w:p>
    <w:p w14:paraId="73397906"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EE4CFE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B094436" w14:textId="77777777" w:rsidR="003961E7" w:rsidRPr="00FF430B" w:rsidRDefault="003961E7" w:rsidP="003961E7">
      <w:pPr>
        <w:tabs>
          <w:tab w:val="left" w:pos="5103"/>
          <w:tab w:val="left" w:pos="10348"/>
        </w:tabs>
        <w:jc w:val="center"/>
        <w:rPr>
          <w:noProof w:val="0"/>
          <w:lang w:eastAsia="ru-RU"/>
        </w:rPr>
      </w:pPr>
    </w:p>
    <w:p w14:paraId="1D8A9D5E" w14:textId="77777777" w:rsidR="00A20ACF" w:rsidRPr="00FF430B" w:rsidRDefault="00A20ACF" w:rsidP="00196AB4"/>
    <w:p w14:paraId="69C3D924"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96E2A8C" w14:textId="77777777" w:rsidR="007D2250" w:rsidRPr="007D2250" w:rsidRDefault="007D2250" w:rsidP="007D2250"/>
    <w:p w14:paraId="326308FD"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C5C9A5E" w14:textId="77777777" w:rsidR="007D2250" w:rsidRPr="00A14C96" w:rsidRDefault="007D2250" w:rsidP="007D2250"/>
    <w:p w14:paraId="279AD46D" w14:textId="77777777" w:rsidR="00922F8A" w:rsidRPr="00FF430B" w:rsidRDefault="00033577" w:rsidP="009D72E1">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79D42FFD" w14:textId="77777777" w:rsidR="00922F8A" w:rsidRPr="00FF430B" w:rsidRDefault="00922F8A" w:rsidP="009D72E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C41E74F" w14:textId="77777777" w:rsidR="00922F8A" w:rsidRPr="00FF430B" w:rsidRDefault="00922F8A" w:rsidP="009D72E1">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675398D7" w14:textId="77777777" w:rsidR="00922F8A" w:rsidRPr="00FF430B" w:rsidRDefault="00D8130E" w:rsidP="009D72E1">
      <w:pPr>
        <w:pStyle w:val="a"/>
        <w:numPr>
          <w:ilvl w:val="0"/>
          <w:numId w:val="3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D1B5377" w14:textId="77777777" w:rsidR="00922F8A" w:rsidRPr="00FF430B" w:rsidRDefault="00922F8A" w:rsidP="009D72E1">
      <w:pPr>
        <w:pStyle w:val="a"/>
        <w:numPr>
          <w:ilvl w:val="0"/>
          <w:numId w:val="3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6C5DAA29" w14:textId="77777777" w:rsidR="00922F8A" w:rsidRPr="00FF430B" w:rsidRDefault="00922F8A" w:rsidP="009D72E1">
      <w:pPr>
        <w:pStyle w:val="a"/>
        <w:numPr>
          <w:ilvl w:val="0"/>
          <w:numId w:val="3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6055CDFF" w14:textId="77777777" w:rsidR="00922F8A" w:rsidRPr="00FF430B" w:rsidRDefault="00922F8A" w:rsidP="009D72E1">
      <w:pPr>
        <w:pStyle w:val="a"/>
        <w:numPr>
          <w:ilvl w:val="0"/>
          <w:numId w:val="3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6CC8714" w14:textId="77777777" w:rsidR="00922F8A" w:rsidRPr="00FF430B" w:rsidRDefault="00922F8A" w:rsidP="009D72E1">
      <w:pPr>
        <w:pStyle w:val="a"/>
        <w:numPr>
          <w:ilvl w:val="0"/>
          <w:numId w:val="3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7F66E321" w14:textId="77777777" w:rsidR="00922F8A" w:rsidRPr="00FF430B" w:rsidRDefault="0072565E" w:rsidP="009D72E1">
      <w:pPr>
        <w:pStyle w:val="a"/>
        <w:numPr>
          <w:ilvl w:val="0"/>
          <w:numId w:val="3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2924532A" w14:textId="77777777" w:rsidR="00922F8A" w:rsidRPr="00FF430B" w:rsidRDefault="00922F8A" w:rsidP="009D72E1">
      <w:pPr>
        <w:pStyle w:val="a"/>
        <w:numPr>
          <w:ilvl w:val="0"/>
          <w:numId w:val="3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71973491" w14:textId="77777777" w:rsidR="00922F8A" w:rsidRPr="00FF430B" w:rsidRDefault="00922F8A" w:rsidP="009D72E1">
      <w:pPr>
        <w:pStyle w:val="a"/>
        <w:numPr>
          <w:ilvl w:val="0"/>
          <w:numId w:val="3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50C8955D"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A16DFD6"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1A95E06C"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02CF543F"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66DFB386"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EF71631" w14:textId="77777777" w:rsidR="00922F8A" w:rsidRPr="00FF430B" w:rsidRDefault="00922F8A" w:rsidP="009D72E1">
      <w:pPr>
        <w:pStyle w:val="a"/>
        <w:numPr>
          <w:ilvl w:val="0"/>
          <w:numId w:val="3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581B1F9B" w14:textId="77777777" w:rsidR="00922F8A" w:rsidRPr="00FF430B" w:rsidRDefault="00922F8A" w:rsidP="009D72E1">
      <w:pPr>
        <w:pStyle w:val="a"/>
        <w:numPr>
          <w:ilvl w:val="0"/>
          <w:numId w:val="3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39853EE" w14:textId="77777777" w:rsidR="00922F8A" w:rsidRPr="00FF430B" w:rsidRDefault="0072565E" w:rsidP="009D72E1">
      <w:pPr>
        <w:pStyle w:val="a"/>
        <w:numPr>
          <w:ilvl w:val="0"/>
          <w:numId w:val="3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5D8840A"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7E4E3E68"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ABD26A0"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657F91ED"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6A0E2E13"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D0A8E35"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58FE5208" w14:textId="77777777" w:rsidR="00922F8A" w:rsidRPr="00FF430B" w:rsidRDefault="00922F8A" w:rsidP="009D72E1">
      <w:pPr>
        <w:pStyle w:val="a"/>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2F9DE163" w14:textId="77777777" w:rsidR="00922F8A" w:rsidRPr="00FF430B" w:rsidRDefault="0072565E" w:rsidP="009D72E1">
      <w:pPr>
        <w:pStyle w:val="a"/>
        <w:numPr>
          <w:ilvl w:val="0"/>
          <w:numId w:val="34"/>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6DC5CB1" w14:textId="77777777" w:rsidR="00922F8A" w:rsidRPr="00FF430B" w:rsidRDefault="00922F8A" w:rsidP="009D72E1">
      <w:pPr>
        <w:pStyle w:val="a"/>
        <w:numPr>
          <w:ilvl w:val="0"/>
          <w:numId w:val="3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EDCE850" w14:textId="77777777" w:rsidR="00922F8A" w:rsidRPr="00FF430B" w:rsidRDefault="00922F8A" w:rsidP="009D72E1">
      <w:pPr>
        <w:pStyle w:val="a"/>
        <w:numPr>
          <w:ilvl w:val="0"/>
          <w:numId w:val="3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5BC9221F" w14:textId="77777777" w:rsidR="00922F8A" w:rsidRPr="00FF430B" w:rsidRDefault="0072565E" w:rsidP="009D72E1">
      <w:pPr>
        <w:pStyle w:val="a"/>
        <w:numPr>
          <w:ilvl w:val="0"/>
          <w:numId w:val="3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4E2EF007"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79BB248A" w14:textId="77777777" w:rsidR="00922F8A" w:rsidRPr="00FF430B" w:rsidRDefault="00922F8A" w:rsidP="009D72E1">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1B75C6D5"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1059A73C" w14:textId="77777777" w:rsidR="00B93DBE" w:rsidRPr="00FF430B" w:rsidRDefault="00033577" w:rsidP="009D72E1">
      <w:pPr>
        <w:pStyle w:val="a"/>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5A7151B5" w14:textId="77777777" w:rsidR="00D8130E" w:rsidRPr="00FF430B" w:rsidRDefault="00D8130E" w:rsidP="00D8130E">
      <w:pPr>
        <w:pStyle w:val="a"/>
        <w:numPr>
          <w:ilvl w:val="0"/>
          <w:numId w:val="0"/>
        </w:numPr>
        <w:ind w:left="360"/>
      </w:pPr>
    </w:p>
    <w:p w14:paraId="48586D56" w14:textId="77777777" w:rsidR="00352B05" w:rsidRPr="00FF430B" w:rsidRDefault="00033577" w:rsidP="009D72E1">
      <w:pPr>
        <w:pStyle w:val="a"/>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03675B41" w14:textId="77777777" w:rsidR="00D8130E" w:rsidRPr="00FF430B" w:rsidRDefault="00D8130E" w:rsidP="00D8130E">
      <w:pPr>
        <w:pStyle w:val="a"/>
        <w:numPr>
          <w:ilvl w:val="0"/>
          <w:numId w:val="0"/>
        </w:numPr>
        <w:ind w:left="357"/>
      </w:pPr>
    </w:p>
    <w:p w14:paraId="2F248C61" w14:textId="77777777" w:rsidR="00352B05" w:rsidRPr="00FF430B" w:rsidRDefault="00033577" w:rsidP="009D72E1">
      <w:pPr>
        <w:pStyle w:val="a"/>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82A2ED2" w14:textId="77777777" w:rsidR="00352B05" w:rsidRPr="00FF430B" w:rsidRDefault="004B16DD" w:rsidP="009D72E1">
      <w:pPr>
        <w:pStyle w:val="a"/>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7552F000" w14:textId="77777777" w:rsidR="00352B05" w:rsidRPr="00FF430B" w:rsidRDefault="00BC4245" w:rsidP="009D72E1">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09CE154F" w14:textId="77777777" w:rsidR="00A50D0A" w:rsidRPr="00FF430B" w:rsidRDefault="00033577" w:rsidP="009D72E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2141AFE" w14:textId="77777777" w:rsidR="009F6B02" w:rsidRPr="00FF430B" w:rsidRDefault="00033577" w:rsidP="009D72E1">
      <w:pPr>
        <w:pStyle w:val="a"/>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185C4AF5" w14:textId="77777777" w:rsidR="00E000AD" w:rsidRPr="00FF430B" w:rsidRDefault="00E000AD" w:rsidP="009D72E1">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27B453D3" w14:textId="77777777" w:rsidR="00A50D0A" w:rsidRPr="00FF430B" w:rsidRDefault="001C03B0" w:rsidP="009D72E1">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4C008FAE" w14:textId="77777777" w:rsidR="00A50D0A" w:rsidRPr="00FF430B" w:rsidRDefault="00E42F35" w:rsidP="009D72E1">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94F1BC" w14:textId="77777777" w:rsidR="00946421" w:rsidRPr="00FF430B" w:rsidRDefault="00946421" w:rsidP="009D72E1">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090A85E1" w14:textId="77777777" w:rsidR="00862010" w:rsidRPr="00FF430B" w:rsidRDefault="00862010" w:rsidP="009D72E1">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73BEAE46" w14:textId="77777777" w:rsidR="00A50D0A" w:rsidRPr="00FF430B" w:rsidRDefault="001C03B0" w:rsidP="009D72E1">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7530B3B4" w14:textId="77777777" w:rsidR="00A50D0A" w:rsidRPr="00FF430B" w:rsidRDefault="001C03B0" w:rsidP="009D72E1">
      <w:pPr>
        <w:pStyle w:val="a"/>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86AFF64" w14:textId="77777777" w:rsidR="00D22624" w:rsidRPr="00FF430B" w:rsidRDefault="001C03B0" w:rsidP="009D72E1">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6BD49B08" w14:textId="77777777" w:rsidR="005D44CE" w:rsidRPr="00FF430B" w:rsidRDefault="001C03B0" w:rsidP="009D72E1">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64C7DD6" w14:textId="77777777" w:rsidR="005D44CE" w:rsidRPr="00FF430B" w:rsidRDefault="001C03B0" w:rsidP="009D72E1">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F84655D" w14:textId="77777777" w:rsidR="00D22624" w:rsidRPr="00FF430B" w:rsidRDefault="00B45370" w:rsidP="009D72E1">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25318CD5" w14:textId="77777777"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8F49E5E" w14:textId="77777777"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5B6C77EE" w14:textId="77777777"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B41C1FF" w14:textId="77777777"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54BC39FD" w14:textId="77777777" w:rsidR="001034CC"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54097D8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B222726"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4494A1"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A06A454" w14:textId="77777777" w:rsidR="00B51DAA" w:rsidRPr="00FF430B" w:rsidRDefault="00B51DAA" w:rsidP="00B51DAA"/>
    <w:p w14:paraId="2BDAFB11"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0ADE78C5"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13CBDCE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0EE5903D"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17DB283D"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4DA368D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0FA51FC"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E27DB67"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A18FABA"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B57723B"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64C63845"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23698C34" w14:textId="77777777" w:rsidR="004C23A8" w:rsidRPr="00FF430B" w:rsidRDefault="004C23A8" w:rsidP="00A54239">
      <w:pPr>
        <w:spacing w:after="120"/>
        <w:ind w:left="142"/>
      </w:pPr>
      <w:r w:rsidRPr="00FF430B">
        <w:t>2) capacitatea de exercitare a activității profesionale;</w:t>
      </w:r>
    </w:p>
    <w:p w14:paraId="2334784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EF6863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4287F10E"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74377056"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0DDD93AC"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0876EDDA"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558F78CB"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C19F137"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0A47B349"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BB5A4FF"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287D4A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FF5FAFD"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0AAA7A1B"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491B1F25"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3086B74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3B3189F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6868F89"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233D6D90"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6A0EB48"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66EE4F2"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752162B"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33294BEF"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252E14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5098FEE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8783199"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613853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45EA3F29"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4685D9DE"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1803E88D"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68FD26F6"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2CC9EFB"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0EFBE771"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70EA8EDF"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71780362"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2426C8E7"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EF61AF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2752F6D"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24A93D5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A31D2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0BA2464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B6DB9F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6B85670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7CEF12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9055AA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D728BA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E649C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4D7868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B4FA0E8"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38DCDE4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C47A5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3A329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1574913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3F2E8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8C6DA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4FBBCB8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27C1EF5"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1EBC9531"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3B439C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418DA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8772FF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F76F59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1B7540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511F6BA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D71E1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4D475F6"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5BE32F5"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1CB5E3FB"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08F7DB2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79ECE72"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62A124" w14:textId="77777777" w:rsidR="00621CDF" w:rsidRPr="00FF430B" w:rsidRDefault="00377CE0" w:rsidP="003C2C26">
      <w:pPr>
        <w:tabs>
          <w:tab w:val="left" w:pos="-284"/>
          <w:tab w:val="left" w:pos="426"/>
          <w:tab w:val="left" w:pos="604"/>
        </w:tabs>
        <w:spacing w:after="120"/>
        <w:ind w:left="-284" w:firstLine="284"/>
        <w:jc w:val="both"/>
      </w:pPr>
      <w:r w:rsidRPr="00FF430B">
        <w:tab/>
      </w:r>
    </w:p>
    <w:p w14:paraId="6CCC9E9E"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00EE0A9D" w14:textId="77777777" w:rsidR="000E4D7D" w:rsidRPr="00FF430B" w:rsidRDefault="000E4D7D" w:rsidP="000E4D7D"/>
    <w:bookmarkEnd w:id="25"/>
    <w:bookmarkEnd w:id="26"/>
    <w:p w14:paraId="4719DC3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621DFC8" w14:textId="77777777" w:rsidR="006957AA" w:rsidRPr="00FF430B" w:rsidRDefault="006957AA" w:rsidP="009F1E2C">
      <w:pPr>
        <w:tabs>
          <w:tab w:val="left" w:pos="-284"/>
        </w:tabs>
        <w:ind w:left="-284" w:firstLine="284"/>
      </w:pPr>
    </w:p>
    <w:p w14:paraId="1C92CAA2"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46746D90"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B9BF670"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94A31AE" w14:textId="77777777" w:rsidR="00A61C31" w:rsidRPr="00FF430B" w:rsidRDefault="00A61C31" w:rsidP="00A54239">
      <w:pPr>
        <w:tabs>
          <w:tab w:val="left" w:pos="0"/>
          <w:tab w:val="left" w:pos="426"/>
          <w:tab w:val="left" w:pos="960"/>
        </w:tabs>
        <w:spacing w:after="120"/>
      </w:pPr>
      <w:r w:rsidRPr="00FF430B">
        <w:t>2) Propunerea financiară;</w:t>
      </w:r>
    </w:p>
    <w:p w14:paraId="1E60B7F4"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7F7DDA03"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A21A525"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17C94041"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EB2BFDA"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A76D78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C380F65"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1DB360FF"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059CDF2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E2A47DD"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713E1EB"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0CEDF4C"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B5921C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572A258"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9CAEC63"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8DB6F0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53F29F2"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33910EB"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F4ABF59" w14:textId="77777777" w:rsidR="002E6BB0" w:rsidRPr="00FF430B" w:rsidRDefault="002E6BB0" w:rsidP="009F1E2C">
      <w:pPr>
        <w:tabs>
          <w:tab w:val="left" w:pos="-284"/>
        </w:tabs>
        <w:ind w:left="-284" w:firstLine="284"/>
        <w:jc w:val="center"/>
        <w:rPr>
          <w:b/>
          <w:sz w:val="26"/>
          <w:szCs w:val="26"/>
        </w:rPr>
      </w:pPr>
    </w:p>
    <w:p w14:paraId="419B60B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0DB47B2" w14:textId="77777777" w:rsidR="000E4D7D" w:rsidRPr="00FF430B" w:rsidRDefault="000E4D7D" w:rsidP="009F1E2C">
      <w:pPr>
        <w:tabs>
          <w:tab w:val="left" w:pos="-284"/>
        </w:tabs>
        <w:ind w:left="-284" w:firstLine="284"/>
        <w:jc w:val="center"/>
        <w:rPr>
          <w:b/>
          <w:sz w:val="26"/>
          <w:szCs w:val="26"/>
        </w:rPr>
      </w:pPr>
    </w:p>
    <w:p w14:paraId="775A360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5AD6A2FF" w14:textId="77777777" w:rsidR="0097083F" w:rsidRPr="00FF430B" w:rsidRDefault="0097083F" w:rsidP="009F1E2C">
      <w:pPr>
        <w:tabs>
          <w:tab w:val="left" w:pos="-284"/>
        </w:tabs>
        <w:ind w:left="-284" w:firstLine="284"/>
        <w:jc w:val="center"/>
        <w:rPr>
          <w:b/>
        </w:rPr>
      </w:pPr>
    </w:p>
    <w:p w14:paraId="773805E5"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3B472CA9"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891CA6"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B1CCA33"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A85BB59"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277147B6"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FD8C6B1"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A4B4944"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3546B528"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4A09852" w14:textId="77777777" w:rsidR="001034CC" w:rsidRPr="00FF430B" w:rsidRDefault="001034CC" w:rsidP="009F1E2C">
      <w:pPr>
        <w:tabs>
          <w:tab w:val="left" w:pos="-284"/>
          <w:tab w:val="left" w:pos="960"/>
        </w:tabs>
        <w:ind w:left="-284" w:firstLine="284"/>
        <w:jc w:val="both"/>
      </w:pPr>
    </w:p>
    <w:p w14:paraId="500064FE" w14:textId="77777777" w:rsidR="00E17AFF" w:rsidRPr="00FF430B" w:rsidRDefault="00E17AFF" w:rsidP="009F1E2C">
      <w:pPr>
        <w:tabs>
          <w:tab w:val="left" w:pos="-284"/>
          <w:tab w:val="left" w:pos="960"/>
        </w:tabs>
        <w:ind w:left="-284" w:firstLine="284"/>
        <w:jc w:val="both"/>
      </w:pPr>
    </w:p>
    <w:p w14:paraId="3A2F50F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4430F9E"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5BBAF71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2EA60D44"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3357B05D"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6159E46"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4665D000"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AE97168"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8B081B6"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266D28A4"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4BCE96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E53F03D"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5340E62"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9187E40"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0BB01D0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7E55EC0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414CD6F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BE0409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2519A4F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63D94FB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D533F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6836916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075B32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0E66AD9F"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41F67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13C16A11"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7E0EC9D1"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1861473F"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6F6FA2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BE781D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B6CB626"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4494AD9D"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6D549C3"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F7B7CA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F690E9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60C7F6" w14:textId="77777777" w:rsidR="004A4CB4" w:rsidRPr="00FF430B" w:rsidRDefault="004A4CB4" w:rsidP="009F1E2C">
      <w:pPr>
        <w:tabs>
          <w:tab w:val="left" w:pos="-284"/>
          <w:tab w:val="left" w:pos="462"/>
          <w:tab w:val="left" w:pos="1134"/>
        </w:tabs>
        <w:spacing w:after="120"/>
        <w:ind w:left="-284" w:firstLine="284"/>
        <w:jc w:val="both"/>
      </w:pPr>
    </w:p>
    <w:p w14:paraId="37E408C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232718C" w14:textId="77777777" w:rsidR="000E4D7D" w:rsidRPr="00FF430B" w:rsidRDefault="000E4D7D" w:rsidP="009F1E2C">
      <w:pPr>
        <w:tabs>
          <w:tab w:val="left" w:pos="-284"/>
        </w:tabs>
        <w:ind w:left="-284" w:firstLine="284"/>
        <w:jc w:val="center"/>
        <w:rPr>
          <w:rFonts w:eastAsiaTheme="majorEastAsia"/>
          <w:b/>
          <w:bCs/>
          <w:sz w:val="26"/>
          <w:szCs w:val="26"/>
        </w:rPr>
      </w:pPr>
    </w:p>
    <w:p w14:paraId="243ACFD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F45407A" w14:textId="77777777" w:rsidR="009A6869" w:rsidRPr="00FF430B" w:rsidRDefault="009A6869" w:rsidP="009F1E2C">
      <w:pPr>
        <w:tabs>
          <w:tab w:val="left" w:pos="-284"/>
        </w:tabs>
        <w:ind w:left="-284" w:firstLine="284"/>
        <w:jc w:val="center"/>
      </w:pPr>
    </w:p>
    <w:p w14:paraId="1EC77771"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53DEB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3903CE3"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F7C91E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08F52E2C"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40F901C3" w14:textId="77777777" w:rsidR="00B00190" w:rsidRPr="00FA08CC" w:rsidRDefault="000E4D7D" w:rsidP="009F1E2C">
      <w:pPr>
        <w:pStyle w:val="af2"/>
        <w:shd w:val="clear" w:color="auto" w:fill="FFFFFF"/>
        <w:tabs>
          <w:tab w:val="left" w:pos="-284"/>
        </w:tabs>
        <w:ind w:left="-284" w:firstLine="284"/>
        <w:rPr>
          <w:color w:val="000000" w:themeColor="text1"/>
          <w:lang w:val="en-US" w:eastAsia="it-IT"/>
        </w:rPr>
      </w:pPr>
      <w:r w:rsidRPr="00FA08CC">
        <w:rPr>
          <w:b/>
          <w:color w:val="000000" w:themeColor="text1"/>
          <w:lang w:val="en-US"/>
        </w:rPr>
        <w:t>9</w:t>
      </w:r>
      <w:r w:rsidR="0024699C" w:rsidRPr="00FA08CC">
        <w:rPr>
          <w:b/>
          <w:color w:val="000000" w:themeColor="text1"/>
          <w:lang w:val="en-US"/>
        </w:rPr>
        <w:t>8</w:t>
      </w:r>
      <w:r w:rsidR="00B00190" w:rsidRPr="00FA08CC">
        <w:rPr>
          <w:b/>
          <w:color w:val="000000" w:themeColor="text1"/>
          <w:lang w:val="en-US"/>
        </w:rPr>
        <w:t xml:space="preserve">. </w:t>
      </w:r>
      <w:r w:rsidR="009C11B3" w:rsidRPr="00FA08CC">
        <w:rPr>
          <w:b/>
          <w:color w:val="000000" w:themeColor="text1"/>
          <w:lang w:val="en-US"/>
        </w:rPr>
        <w:t xml:space="preserve"> </w:t>
      </w:r>
      <w:proofErr w:type="spellStart"/>
      <w:r w:rsidR="00B00190" w:rsidRPr="00FA08CC">
        <w:rPr>
          <w:color w:val="000000" w:themeColor="text1"/>
          <w:lang w:val="en-US" w:eastAsia="it-IT"/>
        </w:rPr>
        <w:t>Garanția</w:t>
      </w:r>
      <w:proofErr w:type="spellEnd"/>
      <w:r w:rsidR="00B00190" w:rsidRPr="00FA08CC">
        <w:rPr>
          <w:color w:val="000000" w:themeColor="text1"/>
          <w:lang w:val="en-US" w:eastAsia="it-IT"/>
        </w:rPr>
        <w:t xml:space="preserve"> de </w:t>
      </w:r>
      <w:proofErr w:type="spellStart"/>
      <w:r w:rsidR="00B00190" w:rsidRPr="00FA08CC">
        <w:rPr>
          <w:color w:val="000000" w:themeColor="text1"/>
          <w:lang w:val="en-US" w:eastAsia="it-IT"/>
        </w:rPr>
        <w:t>bună</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execuție</w:t>
      </w:r>
      <w:proofErr w:type="spellEnd"/>
      <w:r w:rsidR="00B00190" w:rsidRPr="00FA08CC">
        <w:rPr>
          <w:color w:val="000000" w:themeColor="text1"/>
          <w:lang w:val="en-US" w:eastAsia="it-IT"/>
        </w:rPr>
        <w:t xml:space="preserve"> a </w:t>
      </w:r>
      <w:proofErr w:type="spellStart"/>
      <w:r w:rsidR="00B00190" w:rsidRPr="00FA08CC">
        <w:rPr>
          <w:color w:val="000000" w:themeColor="text1"/>
          <w:lang w:val="en-US" w:eastAsia="it-IT"/>
        </w:rPr>
        <w:t>contractului</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dacă</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părțile</w:t>
      </w:r>
      <w:proofErr w:type="spellEnd"/>
      <w:r w:rsidR="00B00190" w:rsidRPr="00FA08CC">
        <w:rPr>
          <w:color w:val="000000" w:themeColor="text1"/>
          <w:lang w:val="en-US" w:eastAsia="it-IT"/>
        </w:rPr>
        <w:t xml:space="preserve"> </w:t>
      </w:r>
      <w:proofErr w:type="spellStart"/>
      <w:r w:rsidR="00B00190" w:rsidRPr="00FA08CC">
        <w:rPr>
          <w:color w:val="000000" w:themeColor="text1"/>
          <w:lang w:val="en-US" w:eastAsia="it-IT"/>
        </w:rPr>
        <w:t>agreează</w:t>
      </w:r>
      <w:proofErr w:type="spellEnd"/>
      <w:r w:rsidR="00B00190" w:rsidRPr="00FA08CC">
        <w:rPr>
          <w:color w:val="000000" w:themeColor="text1"/>
          <w:lang w:val="en-US" w:eastAsia="it-IT"/>
        </w:rPr>
        <w:t xml:space="preserve">, se </w:t>
      </w:r>
      <w:proofErr w:type="spellStart"/>
      <w:r w:rsidR="00B00190" w:rsidRPr="00FA08CC">
        <w:rPr>
          <w:color w:val="000000" w:themeColor="text1"/>
          <w:lang w:val="en-US" w:eastAsia="it-IT"/>
        </w:rPr>
        <w:t>constituie</w:t>
      </w:r>
      <w:proofErr w:type="spellEnd"/>
      <w:r w:rsidR="00B00190" w:rsidRPr="00FA08CC">
        <w:rPr>
          <w:color w:val="000000" w:themeColor="text1"/>
          <w:lang w:val="en-US" w:eastAsia="it-IT"/>
        </w:rPr>
        <w:t xml:space="preserve"> din:</w:t>
      </w:r>
    </w:p>
    <w:p w14:paraId="2BC55D0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D8E78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6DA1B3B7"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F785782"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76C202F2"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BF7ED56"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158B39D"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EF70C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36C6DEA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658B4B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41AA21C"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CC9D1C7"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581B5A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C23ADC1"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1FCD7AE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8F12685" w14:textId="77777777"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465F890B"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A1944D5" w14:textId="77777777" w:rsidR="00964783" w:rsidRPr="00FF430B" w:rsidRDefault="00964783" w:rsidP="00964783">
      <w:pPr>
        <w:jc w:val="right"/>
        <w:rPr>
          <w:noProof w:val="0"/>
        </w:rPr>
      </w:pPr>
      <w:r w:rsidRPr="00FF430B">
        <w:rPr>
          <w:noProof w:val="0"/>
        </w:rPr>
        <w:t>din “____” ________ 20___</w:t>
      </w:r>
    </w:p>
    <w:p w14:paraId="1672976B"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452796E6"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1AD4C3C8"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6F679B68"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74C1D71E" w14:textId="77777777" w:rsidR="00615E49" w:rsidRPr="00FF430B" w:rsidRDefault="00615E49" w:rsidP="009D72E1">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1EF952AA" w14:textId="77777777" w:rsidTr="00615E49">
        <w:tc>
          <w:tcPr>
            <w:tcW w:w="5949" w:type="dxa"/>
            <w:shd w:val="clear" w:color="auto" w:fill="F2F2F2"/>
          </w:tcPr>
          <w:p w14:paraId="4B66A14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3B469CC7" w14:textId="77777777" w:rsidR="00615E49" w:rsidRPr="00FF430B" w:rsidRDefault="00615E49" w:rsidP="00615E49">
            <w:pPr>
              <w:spacing w:line="276" w:lineRule="auto"/>
              <w:jc w:val="both"/>
              <w:rPr>
                <w:rFonts w:eastAsia="Calibri"/>
                <w:noProof w:val="0"/>
              </w:rPr>
            </w:pPr>
          </w:p>
        </w:tc>
      </w:tr>
      <w:tr w:rsidR="00615E49" w:rsidRPr="00EC30C2" w14:paraId="0929A577" w14:textId="77777777" w:rsidTr="00615E49">
        <w:tc>
          <w:tcPr>
            <w:tcW w:w="5949" w:type="dxa"/>
            <w:shd w:val="clear" w:color="auto" w:fill="F2F2F2"/>
          </w:tcPr>
          <w:p w14:paraId="5DE50B7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36F5A78D" w14:textId="77777777" w:rsidR="00615E49" w:rsidRPr="00FF430B" w:rsidRDefault="00615E49" w:rsidP="00615E49">
            <w:pPr>
              <w:spacing w:line="276" w:lineRule="auto"/>
              <w:jc w:val="both"/>
              <w:rPr>
                <w:rFonts w:eastAsia="Calibri"/>
                <w:noProof w:val="0"/>
              </w:rPr>
            </w:pPr>
          </w:p>
        </w:tc>
      </w:tr>
      <w:tr w:rsidR="00615E49" w:rsidRPr="00EC30C2" w14:paraId="1287784B" w14:textId="77777777" w:rsidTr="00615E49">
        <w:tc>
          <w:tcPr>
            <w:tcW w:w="5949" w:type="dxa"/>
            <w:shd w:val="clear" w:color="auto" w:fill="F2F2F2"/>
          </w:tcPr>
          <w:p w14:paraId="1DBD8685"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0ADE7051" w14:textId="77777777" w:rsidR="00615E49" w:rsidRPr="00FF430B" w:rsidRDefault="00615E49" w:rsidP="00615E49">
            <w:pPr>
              <w:spacing w:line="276" w:lineRule="auto"/>
              <w:jc w:val="both"/>
              <w:rPr>
                <w:rFonts w:eastAsia="Calibri"/>
                <w:noProof w:val="0"/>
              </w:rPr>
            </w:pPr>
          </w:p>
        </w:tc>
      </w:tr>
      <w:tr w:rsidR="00615E49" w:rsidRPr="00EC30C2" w14:paraId="157B3EBA" w14:textId="77777777" w:rsidTr="00615E49">
        <w:tc>
          <w:tcPr>
            <w:tcW w:w="5949" w:type="dxa"/>
            <w:shd w:val="clear" w:color="auto" w:fill="F2F2F2"/>
          </w:tcPr>
          <w:p w14:paraId="721E96C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1A8C5A91" w14:textId="77777777" w:rsidR="00615E49" w:rsidRPr="00FF430B" w:rsidRDefault="00615E49" w:rsidP="00615E49">
            <w:pPr>
              <w:spacing w:line="276" w:lineRule="auto"/>
              <w:jc w:val="both"/>
              <w:rPr>
                <w:rFonts w:eastAsia="Calibri"/>
                <w:noProof w:val="0"/>
              </w:rPr>
            </w:pPr>
          </w:p>
        </w:tc>
      </w:tr>
      <w:tr w:rsidR="00615E49" w:rsidRPr="00EC30C2" w14:paraId="08782718" w14:textId="77777777" w:rsidTr="00615E49">
        <w:tc>
          <w:tcPr>
            <w:tcW w:w="5949" w:type="dxa"/>
            <w:shd w:val="clear" w:color="auto" w:fill="F2F2F2"/>
          </w:tcPr>
          <w:p w14:paraId="34221513"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1A8F59E3" w14:textId="77777777" w:rsidR="00615E49" w:rsidRPr="00FF430B" w:rsidRDefault="00615E49" w:rsidP="00615E49">
            <w:pPr>
              <w:spacing w:line="276" w:lineRule="auto"/>
              <w:jc w:val="both"/>
              <w:rPr>
                <w:rFonts w:eastAsia="Calibri"/>
                <w:noProof w:val="0"/>
              </w:rPr>
            </w:pPr>
          </w:p>
        </w:tc>
      </w:tr>
      <w:tr w:rsidR="00615E49" w:rsidRPr="00EC30C2" w14:paraId="404E1B13" w14:textId="77777777" w:rsidTr="00615E49">
        <w:tc>
          <w:tcPr>
            <w:tcW w:w="5949" w:type="dxa"/>
            <w:shd w:val="clear" w:color="auto" w:fill="F2F2F2"/>
          </w:tcPr>
          <w:p w14:paraId="04807E18"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5071FEF0" w14:textId="77777777" w:rsidR="00615E49" w:rsidRPr="00FF430B" w:rsidRDefault="00615E49" w:rsidP="00615E49">
            <w:pPr>
              <w:spacing w:line="276" w:lineRule="auto"/>
              <w:jc w:val="both"/>
              <w:rPr>
                <w:rFonts w:eastAsia="Calibri"/>
                <w:noProof w:val="0"/>
              </w:rPr>
            </w:pPr>
          </w:p>
        </w:tc>
      </w:tr>
      <w:tr w:rsidR="00615E49" w:rsidRPr="00EC30C2" w14:paraId="1A8F11B0" w14:textId="77777777" w:rsidTr="00615E49">
        <w:tc>
          <w:tcPr>
            <w:tcW w:w="5949" w:type="dxa"/>
            <w:shd w:val="clear" w:color="auto" w:fill="F2F2F2"/>
          </w:tcPr>
          <w:p w14:paraId="0F71723C"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0E382278" w14:textId="77777777" w:rsidR="00615E49" w:rsidRPr="00FF430B" w:rsidRDefault="00615E49" w:rsidP="00615E49">
            <w:pPr>
              <w:spacing w:line="276" w:lineRule="auto"/>
              <w:jc w:val="both"/>
              <w:rPr>
                <w:rFonts w:eastAsia="Calibri"/>
                <w:noProof w:val="0"/>
              </w:rPr>
            </w:pPr>
          </w:p>
        </w:tc>
      </w:tr>
      <w:tr w:rsidR="00615E49" w:rsidRPr="00EC30C2" w14:paraId="3141B3E7" w14:textId="77777777" w:rsidTr="00615E49">
        <w:tc>
          <w:tcPr>
            <w:tcW w:w="5949" w:type="dxa"/>
            <w:shd w:val="clear" w:color="auto" w:fill="F2F2F2"/>
          </w:tcPr>
          <w:p w14:paraId="7DA65A56"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71E4876E"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672C8045" w14:textId="77777777" w:rsidR="00615E49" w:rsidRPr="00FF430B" w:rsidRDefault="00615E49" w:rsidP="00615E49">
            <w:pPr>
              <w:spacing w:line="276" w:lineRule="auto"/>
              <w:jc w:val="both"/>
              <w:rPr>
                <w:rFonts w:eastAsia="Calibri"/>
                <w:noProof w:val="0"/>
              </w:rPr>
            </w:pPr>
          </w:p>
        </w:tc>
      </w:tr>
      <w:tr w:rsidR="00615E49" w:rsidRPr="00EC30C2" w14:paraId="1F44BADE" w14:textId="77777777" w:rsidTr="00615E49">
        <w:tc>
          <w:tcPr>
            <w:tcW w:w="5949" w:type="dxa"/>
            <w:shd w:val="clear" w:color="auto" w:fill="F2F2F2"/>
          </w:tcPr>
          <w:p w14:paraId="409F80C8"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21C46A8"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1CF783E" w14:textId="77777777" w:rsidR="00615E49" w:rsidRPr="00FF430B" w:rsidRDefault="00615E49" w:rsidP="00615E49">
            <w:pPr>
              <w:spacing w:line="276" w:lineRule="auto"/>
              <w:jc w:val="both"/>
              <w:rPr>
                <w:rFonts w:eastAsia="Calibri"/>
                <w:noProof w:val="0"/>
              </w:rPr>
            </w:pPr>
          </w:p>
        </w:tc>
      </w:tr>
    </w:tbl>
    <w:p w14:paraId="2AC1900C" w14:textId="77777777" w:rsidR="00615E49" w:rsidRPr="00FF430B" w:rsidRDefault="00615E49" w:rsidP="009D72E1">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241629F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BFD51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5E4D5E"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CCAAE3F"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68B68FA"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D47089F"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922B8BE"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6725158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54B383"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7766B5"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ABF77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422B3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98008E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E2B420" w14:textId="77777777" w:rsidR="00615E49" w:rsidRPr="00FF430B" w:rsidRDefault="00615E49" w:rsidP="00615E49">
            <w:pPr>
              <w:spacing w:line="276" w:lineRule="auto"/>
              <w:jc w:val="center"/>
              <w:rPr>
                <w:rFonts w:eastAsia="Calibri"/>
                <w:noProof w:val="0"/>
              </w:rPr>
            </w:pPr>
          </w:p>
        </w:tc>
      </w:tr>
      <w:tr w:rsidR="00615E49" w:rsidRPr="00EC30C2" w14:paraId="3D444DA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B7B715"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76E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5ED392"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E75C41"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BCB301C"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017DCE" w14:textId="77777777" w:rsidR="00615E49" w:rsidRPr="00FF430B" w:rsidRDefault="00615E49" w:rsidP="00615E49">
            <w:pPr>
              <w:spacing w:line="276" w:lineRule="auto"/>
              <w:jc w:val="center"/>
              <w:rPr>
                <w:rFonts w:eastAsia="Calibri"/>
                <w:noProof w:val="0"/>
              </w:rPr>
            </w:pPr>
          </w:p>
        </w:tc>
      </w:tr>
    </w:tbl>
    <w:p w14:paraId="00640FC2" w14:textId="77777777" w:rsidR="00615E49" w:rsidRPr="00FF430B" w:rsidRDefault="00615E49" w:rsidP="009D72E1">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00A47630" w14:textId="77777777" w:rsidTr="00615E49">
        <w:tc>
          <w:tcPr>
            <w:tcW w:w="5954" w:type="dxa"/>
            <w:shd w:val="clear" w:color="auto" w:fill="F2F2F2"/>
          </w:tcPr>
          <w:p w14:paraId="19BD444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0CF0C6CA"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C06EC5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2B99464D" w14:textId="77777777" w:rsidTr="00615E49">
        <w:tc>
          <w:tcPr>
            <w:tcW w:w="5954" w:type="dxa"/>
            <w:shd w:val="clear" w:color="auto" w:fill="F2F2F2"/>
          </w:tcPr>
          <w:p w14:paraId="4056D327"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5DEF68A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8E8BE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413E61F0" w14:textId="77777777" w:rsidTr="00615E49">
        <w:tc>
          <w:tcPr>
            <w:tcW w:w="5954" w:type="dxa"/>
            <w:shd w:val="clear" w:color="auto" w:fill="F2F2F2"/>
          </w:tcPr>
          <w:p w14:paraId="322AD2B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2FE268AF" w14:textId="77777777" w:rsidR="00615E49" w:rsidRPr="00FF430B" w:rsidRDefault="00615E49" w:rsidP="00615E49">
            <w:pPr>
              <w:spacing w:line="276" w:lineRule="auto"/>
              <w:contextualSpacing/>
              <w:jc w:val="both"/>
              <w:rPr>
                <w:rFonts w:eastAsia="Calibri"/>
                <w:noProof w:val="0"/>
                <w:sz w:val="20"/>
                <w:szCs w:val="20"/>
              </w:rPr>
            </w:pPr>
          </w:p>
          <w:p w14:paraId="1BD6CFE0" w14:textId="77777777" w:rsidR="00615E49" w:rsidRPr="00FF430B" w:rsidRDefault="00615E49" w:rsidP="00615E49">
            <w:pPr>
              <w:spacing w:line="276" w:lineRule="auto"/>
              <w:contextualSpacing/>
              <w:jc w:val="both"/>
              <w:rPr>
                <w:rFonts w:eastAsia="Calibri"/>
                <w:noProof w:val="0"/>
              </w:rPr>
            </w:pPr>
          </w:p>
          <w:p w14:paraId="1AF19719" w14:textId="77777777" w:rsidR="00615E49" w:rsidRPr="00FF430B" w:rsidRDefault="00615E49" w:rsidP="00615E49">
            <w:pPr>
              <w:spacing w:line="276" w:lineRule="auto"/>
              <w:contextualSpacing/>
              <w:jc w:val="both"/>
              <w:rPr>
                <w:rFonts w:eastAsia="Calibri"/>
                <w:noProof w:val="0"/>
              </w:rPr>
            </w:pPr>
          </w:p>
        </w:tc>
      </w:tr>
    </w:tbl>
    <w:p w14:paraId="11401573" w14:textId="77777777" w:rsidR="00006D6D" w:rsidRDefault="00006D6D" w:rsidP="00006D6D">
      <w:pPr>
        <w:spacing w:before="240" w:after="160" w:line="276" w:lineRule="auto"/>
        <w:ind w:left="1080"/>
        <w:jc w:val="both"/>
        <w:rPr>
          <w:rFonts w:eastAsia="Calibri"/>
          <w:b/>
          <w:noProof w:val="0"/>
        </w:rPr>
      </w:pPr>
    </w:p>
    <w:p w14:paraId="62838769" w14:textId="77777777" w:rsidR="00615E49" w:rsidRPr="00FF430B" w:rsidRDefault="00615E49" w:rsidP="009D72E1">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77D7DD04" w14:textId="77777777" w:rsidTr="00615E49">
        <w:tc>
          <w:tcPr>
            <w:tcW w:w="5812" w:type="dxa"/>
            <w:shd w:val="clear" w:color="auto" w:fill="F2F2F2"/>
          </w:tcPr>
          <w:p w14:paraId="6AEEAE8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61AAFDCF" w14:textId="77777777" w:rsidR="00615E49" w:rsidRPr="00FF430B" w:rsidRDefault="00615E49" w:rsidP="00615E49">
            <w:pPr>
              <w:spacing w:line="276" w:lineRule="auto"/>
              <w:contextualSpacing/>
              <w:jc w:val="both"/>
              <w:rPr>
                <w:rFonts w:eastAsia="Calibri"/>
                <w:noProof w:val="0"/>
              </w:rPr>
            </w:pPr>
          </w:p>
        </w:tc>
      </w:tr>
      <w:tr w:rsidR="00615E49" w:rsidRPr="00EC30C2" w14:paraId="5BB307F6" w14:textId="77777777" w:rsidTr="00615E49">
        <w:tc>
          <w:tcPr>
            <w:tcW w:w="5812" w:type="dxa"/>
            <w:shd w:val="clear" w:color="auto" w:fill="F2F2F2"/>
          </w:tcPr>
          <w:p w14:paraId="2F46D51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4B69D04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35676C5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67FC5A69" w14:textId="77777777" w:rsidTr="00615E49">
        <w:tc>
          <w:tcPr>
            <w:tcW w:w="5812" w:type="dxa"/>
            <w:shd w:val="clear" w:color="auto" w:fill="F2F2F2"/>
          </w:tcPr>
          <w:p w14:paraId="7E454C78"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3938B35"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0E50549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AC9BA4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0C8C94F5" w14:textId="77777777" w:rsidTr="00615E49">
        <w:tc>
          <w:tcPr>
            <w:tcW w:w="5812" w:type="dxa"/>
            <w:shd w:val="clear" w:color="auto" w:fill="F2F2F2"/>
          </w:tcPr>
          <w:p w14:paraId="57254A75"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4CA63BF3" w14:textId="77777777" w:rsidR="00615E49" w:rsidRPr="00FF430B" w:rsidRDefault="00615E49" w:rsidP="00615E49">
            <w:pPr>
              <w:spacing w:line="276" w:lineRule="auto"/>
              <w:contextualSpacing/>
              <w:jc w:val="both"/>
              <w:rPr>
                <w:noProof w:val="0"/>
                <w:lang w:eastAsia="zh-CN"/>
              </w:rPr>
            </w:pPr>
          </w:p>
        </w:tc>
        <w:tc>
          <w:tcPr>
            <w:tcW w:w="4111" w:type="dxa"/>
          </w:tcPr>
          <w:p w14:paraId="2056C421"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3BAEDA37"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3DF63A9C"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A334937"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6D807E65" w14:textId="77777777" w:rsidTr="00615E49">
        <w:tc>
          <w:tcPr>
            <w:tcW w:w="5812" w:type="dxa"/>
            <w:shd w:val="clear" w:color="auto" w:fill="F2F2F2"/>
          </w:tcPr>
          <w:p w14:paraId="083B238B"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5FCF493C" w14:textId="77777777" w:rsidR="00615E49" w:rsidRPr="00FF430B" w:rsidRDefault="00615E49" w:rsidP="00615E49">
            <w:pPr>
              <w:spacing w:line="276" w:lineRule="auto"/>
              <w:jc w:val="both"/>
              <w:rPr>
                <w:rFonts w:eastAsia="Calibri"/>
                <w:noProof w:val="0"/>
              </w:rPr>
            </w:pPr>
          </w:p>
          <w:p w14:paraId="2E39766A" w14:textId="77777777" w:rsidR="00615E49" w:rsidRPr="00FF430B" w:rsidRDefault="00615E49" w:rsidP="00615E49">
            <w:pPr>
              <w:spacing w:line="276" w:lineRule="auto"/>
              <w:jc w:val="both"/>
              <w:rPr>
                <w:rFonts w:eastAsia="Calibri"/>
                <w:noProof w:val="0"/>
              </w:rPr>
            </w:pPr>
          </w:p>
        </w:tc>
      </w:tr>
    </w:tbl>
    <w:p w14:paraId="757DEA3D" w14:textId="77777777" w:rsidR="00615E49" w:rsidRPr="00FF430B" w:rsidRDefault="00615E49" w:rsidP="00615E49">
      <w:pPr>
        <w:spacing w:after="160" w:line="276" w:lineRule="auto"/>
        <w:jc w:val="both"/>
        <w:rPr>
          <w:rFonts w:eastAsia="Calibri"/>
          <w:noProof w:val="0"/>
        </w:rPr>
      </w:pPr>
    </w:p>
    <w:p w14:paraId="7A90289B"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0772CBA8" w14:textId="77777777" w:rsidR="00615E49" w:rsidRPr="00FF430B" w:rsidRDefault="00615E49" w:rsidP="00615E49">
      <w:pPr>
        <w:spacing w:after="160" w:line="276" w:lineRule="auto"/>
        <w:jc w:val="both"/>
        <w:rPr>
          <w:rFonts w:eastAsia="Calibri"/>
          <w:noProof w:val="0"/>
        </w:rPr>
      </w:pPr>
    </w:p>
    <w:p w14:paraId="59FB9D8F" w14:textId="77777777" w:rsidR="00615E49" w:rsidRPr="00FF430B" w:rsidRDefault="00615E49" w:rsidP="00615E49">
      <w:pPr>
        <w:spacing w:after="160" w:line="276" w:lineRule="auto"/>
        <w:jc w:val="both"/>
        <w:rPr>
          <w:rFonts w:eastAsia="Calibri"/>
          <w:noProof w:val="0"/>
        </w:rPr>
      </w:pPr>
    </w:p>
    <w:p w14:paraId="24D85343"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19FF02CA" w14:textId="77777777" w:rsidR="00615E49" w:rsidRPr="00FF430B" w:rsidRDefault="00615E49" w:rsidP="00615E49">
      <w:pPr>
        <w:spacing w:after="160" w:line="276" w:lineRule="auto"/>
        <w:rPr>
          <w:rFonts w:ascii="Calibri" w:eastAsia="Calibri" w:hAnsi="Calibri"/>
          <w:noProof w:val="0"/>
          <w:sz w:val="22"/>
          <w:szCs w:val="22"/>
        </w:rPr>
      </w:pPr>
    </w:p>
    <w:p w14:paraId="671AC3DD" w14:textId="77777777" w:rsidR="00B65C93" w:rsidRPr="00FF430B" w:rsidRDefault="00B65C93" w:rsidP="00615E49">
      <w:pPr>
        <w:spacing w:after="160" w:line="276" w:lineRule="auto"/>
        <w:rPr>
          <w:rFonts w:ascii="Calibri" w:eastAsia="Calibri" w:hAnsi="Calibri"/>
          <w:noProof w:val="0"/>
          <w:sz w:val="22"/>
          <w:szCs w:val="22"/>
        </w:rPr>
      </w:pPr>
    </w:p>
    <w:p w14:paraId="08D8F63E" w14:textId="77777777" w:rsidR="000E4D7D" w:rsidRPr="00FF430B" w:rsidRDefault="000E4D7D" w:rsidP="00615E49">
      <w:pPr>
        <w:spacing w:after="160" w:line="276" w:lineRule="auto"/>
        <w:rPr>
          <w:rFonts w:ascii="Calibri" w:eastAsia="Calibri" w:hAnsi="Calibri"/>
          <w:noProof w:val="0"/>
          <w:sz w:val="22"/>
          <w:szCs w:val="22"/>
        </w:rPr>
      </w:pPr>
    </w:p>
    <w:p w14:paraId="066B4CCB" w14:textId="77777777" w:rsidR="000E4D7D" w:rsidRPr="00FF430B" w:rsidRDefault="000E4D7D" w:rsidP="00615E49">
      <w:pPr>
        <w:spacing w:after="160" w:line="276" w:lineRule="auto"/>
        <w:rPr>
          <w:rFonts w:ascii="Calibri" w:eastAsia="Calibri" w:hAnsi="Calibri"/>
          <w:noProof w:val="0"/>
          <w:sz w:val="22"/>
          <w:szCs w:val="22"/>
        </w:rPr>
      </w:pPr>
    </w:p>
    <w:p w14:paraId="5D6DB7EC" w14:textId="77777777" w:rsidR="000E4D7D" w:rsidRPr="00FF430B" w:rsidRDefault="000E4D7D" w:rsidP="00615E49">
      <w:pPr>
        <w:spacing w:after="160" w:line="276" w:lineRule="auto"/>
        <w:rPr>
          <w:rFonts w:ascii="Calibri" w:eastAsia="Calibri" w:hAnsi="Calibri"/>
          <w:noProof w:val="0"/>
          <w:sz w:val="22"/>
          <w:szCs w:val="22"/>
        </w:rPr>
      </w:pPr>
    </w:p>
    <w:p w14:paraId="5535D111" w14:textId="77777777" w:rsidR="000E4D7D" w:rsidRPr="00FF430B" w:rsidRDefault="000E4D7D" w:rsidP="00615E49">
      <w:pPr>
        <w:spacing w:after="160" w:line="276" w:lineRule="auto"/>
        <w:rPr>
          <w:rFonts w:ascii="Calibri" w:eastAsia="Calibri" w:hAnsi="Calibri"/>
          <w:noProof w:val="0"/>
          <w:sz w:val="22"/>
          <w:szCs w:val="22"/>
        </w:rPr>
      </w:pPr>
    </w:p>
    <w:p w14:paraId="0CA26E71" w14:textId="77777777" w:rsidR="000E4D7D" w:rsidRPr="00FF430B" w:rsidRDefault="000E4D7D" w:rsidP="00615E49">
      <w:pPr>
        <w:spacing w:after="160" w:line="276" w:lineRule="auto"/>
        <w:rPr>
          <w:rFonts w:ascii="Calibri" w:eastAsia="Calibri" w:hAnsi="Calibri"/>
          <w:noProof w:val="0"/>
          <w:sz w:val="22"/>
          <w:szCs w:val="22"/>
        </w:rPr>
      </w:pPr>
    </w:p>
    <w:p w14:paraId="4E73A2CB" w14:textId="77777777" w:rsidR="000E4D7D" w:rsidRPr="00FF430B" w:rsidRDefault="000E4D7D" w:rsidP="00615E49">
      <w:pPr>
        <w:spacing w:after="160" w:line="276" w:lineRule="auto"/>
        <w:rPr>
          <w:rFonts w:ascii="Calibri" w:eastAsia="Calibri" w:hAnsi="Calibri"/>
          <w:noProof w:val="0"/>
          <w:sz w:val="22"/>
          <w:szCs w:val="22"/>
        </w:rPr>
      </w:pPr>
    </w:p>
    <w:p w14:paraId="453912FF" w14:textId="77777777" w:rsidR="000E4D7D" w:rsidRPr="00FF430B" w:rsidRDefault="000E4D7D" w:rsidP="00615E49">
      <w:pPr>
        <w:spacing w:after="160" w:line="276" w:lineRule="auto"/>
        <w:rPr>
          <w:rFonts w:ascii="Calibri" w:eastAsia="Calibri" w:hAnsi="Calibri"/>
          <w:noProof w:val="0"/>
          <w:sz w:val="22"/>
          <w:szCs w:val="22"/>
        </w:rPr>
      </w:pPr>
    </w:p>
    <w:p w14:paraId="399AA4E4" w14:textId="77777777" w:rsidR="000E4D7D" w:rsidRPr="00FF430B" w:rsidRDefault="000E4D7D" w:rsidP="00615E49">
      <w:pPr>
        <w:spacing w:after="160" w:line="276" w:lineRule="auto"/>
        <w:rPr>
          <w:rFonts w:ascii="Calibri" w:eastAsia="Calibri" w:hAnsi="Calibri"/>
          <w:noProof w:val="0"/>
          <w:sz w:val="22"/>
          <w:szCs w:val="22"/>
        </w:rPr>
      </w:pPr>
    </w:p>
    <w:p w14:paraId="7CB49A03" w14:textId="77777777" w:rsidR="000E4D7D" w:rsidRPr="00FF430B" w:rsidRDefault="000E4D7D" w:rsidP="00615E49">
      <w:pPr>
        <w:spacing w:after="160" w:line="276" w:lineRule="auto"/>
        <w:rPr>
          <w:rFonts w:ascii="Calibri" w:eastAsia="Calibri" w:hAnsi="Calibri"/>
          <w:noProof w:val="0"/>
          <w:sz w:val="22"/>
          <w:szCs w:val="22"/>
        </w:rPr>
      </w:pPr>
    </w:p>
    <w:p w14:paraId="37856777" w14:textId="77777777" w:rsidR="000E4D7D" w:rsidRPr="00FF430B" w:rsidRDefault="000E4D7D" w:rsidP="00615E49">
      <w:pPr>
        <w:spacing w:after="160" w:line="276" w:lineRule="auto"/>
        <w:rPr>
          <w:rFonts w:ascii="Calibri" w:eastAsia="Calibri" w:hAnsi="Calibri"/>
          <w:noProof w:val="0"/>
          <w:sz w:val="22"/>
          <w:szCs w:val="22"/>
        </w:rPr>
      </w:pPr>
    </w:p>
    <w:p w14:paraId="13DF1C2C" w14:textId="77777777" w:rsidR="000E4D7D" w:rsidRDefault="000E4D7D" w:rsidP="00615E49">
      <w:pPr>
        <w:spacing w:after="160" w:line="276" w:lineRule="auto"/>
        <w:rPr>
          <w:rFonts w:ascii="Calibri" w:eastAsia="Calibri" w:hAnsi="Calibri"/>
          <w:noProof w:val="0"/>
          <w:sz w:val="22"/>
          <w:szCs w:val="22"/>
        </w:rPr>
      </w:pPr>
    </w:p>
    <w:p w14:paraId="3374B1CC" w14:textId="2681E9FC" w:rsidR="0022023A" w:rsidRDefault="0051027B" w:rsidP="0051027B">
      <w:pPr>
        <w:pStyle w:val="Style3"/>
        <w:tabs>
          <w:tab w:val="left" w:pos="567"/>
        </w:tabs>
        <w:spacing w:before="0" w:beforeAutospacing="0" w:after="0"/>
        <w:ind w:left="0" w:firstLine="0"/>
        <w:rPr>
          <w:rFonts w:eastAsia="PMingLiU"/>
          <w:lang w:eastAsia="zh-CN"/>
        </w:rPr>
      </w:pPr>
      <w:r>
        <w:rPr>
          <w:rFonts w:eastAsia="PMingLiU"/>
          <w:lang w:eastAsia="zh-CN"/>
        </w:rPr>
        <w:t xml:space="preserve">                                                  </w:t>
      </w:r>
    </w:p>
    <w:p w14:paraId="4F4188E6" w14:textId="7C7E909F" w:rsidR="0051027B" w:rsidRPr="0051027B" w:rsidRDefault="0051027B" w:rsidP="0051027B">
      <w:pPr>
        <w:rPr>
          <w:noProof w:val="0"/>
          <w:sz w:val="22"/>
          <w:szCs w:val="22"/>
          <w:lang w:val="en-US"/>
        </w:rPr>
      </w:pPr>
      <w:r>
        <w:rPr>
          <w:rFonts w:eastAsia="PMingLiU"/>
          <w:lang w:eastAsia="zh-CN"/>
        </w:rPr>
        <w:t xml:space="preserve">                                                                          </w:t>
      </w:r>
      <w:r w:rsidRPr="0051027B">
        <w:rPr>
          <w:rFonts w:ascii="Calibri" w:eastAsia="Calibri" w:hAnsi="Calibri"/>
          <w:noProof w:val="0"/>
          <w:sz w:val="22"/>
          <w:szCs w:val="22"/>
          <w:lang w:val="en-US"/>
        </w:rPr>
        <w:t xml:space="preserve">                                                                                                                                                                            </w:t>
      </w:r>
      <w:r>
        <w:rPr>
          <w:rFonts w:ascii="Calibri" w:eastAsia="Calibri" w:hAnsi="Calibri"/>
          <w:noProof w:val="0"/>
          <w:sz w:val="22"/>
          <w:szCs w:val="22"/>
          <w:lang w:val="en-US"/>
        </w:rPr>
        <w:t xml:space="preserve">                         </w:t>
      </w:r>
      <w:r>
        <w:rPr>
          <w:noProof w:val="0"/>
          <w:lang w:val="en-US"/>
        </w:rPr>
        <w:t xml:space="preserve">                                                                                                              </w:t>
      </w:r>
    </w:p>
    <w:p w14:paraId="202DCA1B" w14:textId="0C360899" w:rsidR="0051027B" w:rsidRPr="0051027B" w:rsidRDefault="0051027B" w:rsidP="0051027B">
      <w:pPr>
        <w:jc w:val="right"/>
        <w:rPr>
          <w:noProof w:val="0"/>
          <w:lang w:val="en-US"/>
        </w:rPr>
      </w:pPr>
      <w:proofErr w:type="spellStart"/>
      <w:r>
        <w:rPr>
          <w:noProof w:val="0"/>
          <w:lang w:val="en-US"/>
        </w:rPr>
        <w:lastRenderedPageBreak/>
        <w:t>Anexa</w:t>
      </w:r>
      <w:proofErr w:type="spellEnd"/>
      <w:r>
        <w:rPr>
          <w:noProof w:val="0"/>
          <w:lang w:val="en-US"/>
        </w:rPr>
        <w:t xml:space="preserve"> 2 </w:t>
      </w:r>
      <w:r w:rsidRPr="0051027B">
        <w:rPr>
          <w:noProof w:val="0"/>
          <w:lang w:val="en-US"/>
        </w:rPr>
        <w:t xml:space="preserve">la </w:t>
      </w:r>
      <w:proofErr w:type="spellStart"/>
      <w:r w:rsidRPr="0051027B">
        <w:rPr>
          <w:noProof w:val="0"/>
          <w:lang w:val="en-US"/>
        </w:rPr>
        <w:t>Documentația</w:t>
      </w:r>
      <w:proofErr w:type="spellEnd"/>
      <w:r w:rsidRPr="0051027B">
        <w:rPr>
          <w:noProof w:val="0"/>
          <w:lang w:val="en-US"/>
        </w:rPr>
        <w:t xml:space="preserve"> standard nr. 69</w:t>
      </w:r>
    </w:p>
    <w:p w14:paraId="17AF2C87" w14:textId="77777777" w:rsidR="0051027B" w:rsidRPr="0051027B" w:rsidRDefault="0051027B" w:rsidP="0051027B">
      <w:pPr>
        <w:jc w:val="right"/>
        <w:rPr>
          <w:noProof w:val="0"/>
          <w:lang w:val="en-US"/>
        </w:rPr>
      </w:pPr>
      <w:r w:rsidRPr="0051027B">
        <w:rPr>
          <w:noProof w:val="0"/>
          <w:lang w:val="en-US"/>
        </w:rPr>
        <w:t xml:space="preserve">din 7 </w:t>
      </w:r>
      <w:proofErr w:type="spellStart"/>
      <w:proofErr w:type="gramStart"/>
      <w:r w:rsidRPr="0051027B">
        <w:rPr>
          <w:noProof w:val="0"/>
          <w:lang w:val="en-US"/>
        </w:rPr>
        <w:t>mai</w:t>
      </w:r>
      <w:proofErr w:type="spellEnd"/>
      <w:r w:rsidRPr="0051027B">
        <w:rPr>
          <w:noProof w:val="0"/>
          <w:lang w:val="en-US"/>
        </w:rPr>
        <w:t xml:space="preserve">  2021</w:t>
      </w:r>
      <w:proofErr w:type="gramEnd"/>
    </w:p>
    <w:p w14:paraId="364BEBCB" w14:textId="77777777" w:rsidR="0051027B" w:rsidRPr="0051027B" w:rsidRDefault="0051027B" w:rsidP="0051027B">
      <w:pPr>
        <w:jc w:val="right"/>
        <w:rPr>
          <w:noProof w:val="0"/>
          <w:lang w:val="en-US"/>
        </w:rPr>
      </w:pPr>
    </w:p>
    <w:p w14:paraId="19A19FCB" w14:textId="77777777" w:rsidR="0051027B" w:rsidRPr="0051027B" w:rsidRDefault="0051027B" w:rsidP="0051027B">
      <w:pPr>
        <w:spacing w:before="120"/>
        <w:jc w:val="center"/>
        <w:outlineLvl w:val="0"/>
        <w:rPr>
          <w:b/>
          <w:noProof w:val="0"/>
          <w:sz w:val="28"/>
          <w:szCs w:val="28"/>
          <w:lang w:val="en-US" w:eastAsia="ru-RU"/>
        </w:rPr>
      </w:pPr>
      <w:r w:rsidRPr="0051027B">
        <w:rPr>
          <w:b/>
          <w:noProof w:val="0"/>
          <w:sz w:val="28"/>
          <w:szCs w:val="28"/>
          <w:lang w:val="en-US" w:eastAsia="ru-RU"/>
        </w:rPr>
        <w:t>ANUNȚ DE PARTICIPARE, INCLUSIV PENTRU PROCEDURILE DE PRESELECȚIE/PROCEDURILE NEGOCIATE</w:t>
      </w:r>
    </w:p>
    <w:p w14:paraId="687BE870" w14:textId="77777777" w:rsidR="0051027B" w:rsidRPr="0051027B" w:rsidRDefault="0051027B" w:rsidP="0051027B">
      <w:pPr>
        <w:rPr>
          <w:noProof w:val="0"/>
          <w:sz w:val="20"/>
          <w:szCs w:val="20"/>
          <w:lang w:val="en-US" w:eastAsia="ru-RU"/>
        </w:rPr>
      </w:pPr>
    </w:p>
    <w:p w14:paraId="74910BA4" w14:textId="77777777" w:rsidR="0051027B" w:rsidRPr="0051027B" w:rsidRDefault="0051027B" w:rsidP="0051027B">
      <w:pPr>
        <w:shd w:val="clear" w:color="auto" w:fill="FFFFFF" w:themeFill="background1"/>
        <w:spacing w:before="120"/>
        <w:rPr>
          <w:b/>
          <w:noProof w:val="0"/>
          <w:lang w:val="en-US" w:eastAsia="ru-RU"/>
        </w:rPr>
      </w:pPr>
      <w:proofErr w:type="spellStart"/>
      <w:r w:rsidRPr="0051027B">
        <w:rPr>
          <w:b/>
          <w:noProof w:val="0"/>
          <w:lang w:val="en-US" w:eastAsia="ru-RU"/>
        </w:rPr>
        <w:t>privind</w:t>
      </w:r>
      <w:proofErr w:type="spellEnd"/>
      <w:r w:rsidRPr="0051027B">
        <w:rPr>
          <w:b/>
          <w:noProof w:val="0"/>
          <w:lang w:val="en-US" w:eastAsia="ru-RU"/>
        </w:rPr>
        <w:t xml:space="preserve"> </w:t>
      </w:r>
      <w:proofErr w:type="spellStart"/>
      <w:r w:rsidRPr="0051027B">
        <w:rPr>
          <w:b/>
          <w:noProof w:val="0"/>
          <w:lang w:val="en-US" w:eastAsia="ru-RU"/>
        </w:rPr>
        <w:t>achiziționarea</w:t>
      </w:r>
      <w:proofErr w:type="spellEnd"/>
      <w:r w:rsidRPr="0051027B">
        <w:rPr>
          <w:b/>
          <w:noProof w:val="0"/>
          <w:lang w:val="en-US" w:eastAsia="ru-RU"/>
        </w:rPr>
        <w:t xml:space="preserve"> </w:t>
      </w:r>
      <w:proofErr w:type="spellStart"/>
      <w:r w:rsidRPr="0051027B">
        <w:rPr>
          <w:b/>
          <w:noProof w:val="0"/>
          <w:u w:val="single"/>
          <w:lang w:val="en-US" w:eastAsia="ru-RU"/>
        </w:rPr>
        <w:t>Lucrari</w:t>
      </w:r>
      <w:proofErr w:type="spellEnd"/>
      <w:r w:rsidRPr="0051027B">
        <w:rPr>
          <w:b/>
          <w:noProof w:val="0"/>
          <w:u w:val="single"/>
          <w:lang w:val="en-US" w:eastAsia="ru-RU"/>
        </w:rPr>
        <w:t xml:space="preserve"> de </w:t>
      </w:r>
      <w:proofErr w:type="spellStart"/>
      <w:r w:rsidRPr="0051027B">
        <w:rPr>
          <w:b/>
          <w:noProof w:val="0"/>
          <w:u w:val="single"/>
          <w:lang w:val="en-US" w:eastAsia="ru-RU"/>
        </w:rPr>
        <w:t>amenajare</w:t>
      </w:r>
      <w:proofErr w:type="spellEnd"/>
      <w:r w:rsidRPr="0051027B">
        <w:rPr>
          <w:b/>
          <w:noProof w:val="0"/>
          <w:u w:val="single"/>
          <w:lang w:val="en-US" w:eastAsia="ru-RU"/>
        </w:rPr>
        <w:t xml:space="preserve"> a </w:t>
      </w:r>
      <w:proofErr w:type="spellStart"/>
      <w:r w:rsidRPr="0051027B">
        <w:rPr>
          <w:b/>
          <w:noProof w:val="0"/>
          <w:u w:val="single"/>
          <w:lang w:val="en-US" w:eastAsia="ru-RU"/>
        </w:rPr>
        <w:t>curtii</w:t>
      </w:r>
      <w:proofErr w:type="spellEnd"/>
      <w:r w:rsidRPr="0051027B">
        <w:rPr>
          <w:b/>
          <w:noProof w:val="0"/>
          <w:u w:val="single"/>
          <w:lang w:val="en-US" w:eastAsia="ru-RU"/>
        </w:rPr>
        <w:t xml:space="preserve"> </w:t>
      </w:r>
      <w:proofErr w:type="spellStart"/>
      <w:r w:rsidRPr="0051027B">
        <w:rPr>
          <w:b/>
          <w:noProof w:val="0"/>
          <w:u w:val="single"/>
          <w:lang w:val="en-US" w:eastAsia="ru-RU"/>
        </w:rPr>
        <w:t>gimnaziului</w:t>
      </w:r>
      <w:proofErr w:type="spellEnd"/>
      <w:r w:rsidRPr="0051027B">
        <w:rPr>
          <w:b/>
          <w:noProof w:val="0"/>
          <w:u w:val="single"/>
          <w:lang w:val="en-US" w:eastAsia="ru-RU"/>
        </w:rPr>
        <w:t xml:space="preserve"> _____________________ </w:t>
      </w:r>
      <w:r w:rsidRPr="0051027B">
        <w:rPr>
          <w:b/>
          <w:noProof w:val="0"/>
          <w:shd w:val="clear" w:color="auto" w:fill="FFFFFF" w:themeFill="background1"/>
          <w:lang w:val="en-US" w:eastAsia="ru-RU"/>
        </w:rPr>
        <w:br/>
      </w:r>
      <w:r w:rsidRPr="0051027B">
        <w:rPr>
          <w:noProof w:val="0"/>
          <w:sz w:val="20"/>
          <w:lang w:val="en-US" w:eastAsia="ru-RU"/>
        </w:rPr>
        <w:t xml:space="preserve">                                                       </w:t>
      </w:r>
      <w:proofErr w:type="gramStart"/>
      <w:r w:rsidRPr="0051027B">
        <w:rPr>
          <w:noProof w:val="0"/>
          <w:sz w:val="20"/>
          <w:lang w:val="en-US" w:eastAsia="ru-RU"/>
        </w:rPr>
        <w:t xml:space="preserve">   (</w:t>
      </w:r>
      <w:proofErr w:type="gramEnd"/>
      <w:r w:rsidRPr="0051027B">
        <w:rPr>
          <w:noProof w:val="0"/>
          <w:sz w:val="20"/>
          <w:lang w:val="en-US" w:eastAsia="ru-RU"/>
        </w:rPr>
        <w:t xml:space="preserve">se </w:t>
      </w:r>
      <w:proofErr w:type="spellStart"/>
      <w:r w:rsidRPr="0051027B">
        <w:rPr>
          <w:noProof w:val="0"/>
          <w:sz w:val="20"/>
          <w:lang w:val="en-US" w:eastAsia="ru-RU"/>
        </w:rPr>
        <w:t>indică</w:t>
      </w:r>
      <w:proofErr w:type="spellEnd"/>
      <w:r w:rsidRPr="0051027B">
        <w:rPr>
          <w:noProof w:val="0"/>
          <w:sz w:val="20"/>
          <w:lang w:val="en-US" w:eastAsia="ru-RU"/>
        </w:rPr>
        <w:t xml:space="preserve"> obiectul achiziției)</w:t>
      </w:r>
      <w:r w:rsidRPr="0051027B">
        <w:rPr>
          <w:b/>
          <w:noProof w:val="0"/>
          <w:lang w:val="en-US" w:eastAsia="ru-RU"/>
        </w:rPr>
        <w:br/>
      </w:r>
      <w:proofErr w:type="spellStart"/>
      <w:r w:rsidRPr="0051027B">
        <w:rPr>
          <w:b/>
          <w:noProof w:val="0"/>
          <w:lang w:val="en-US" w:eastAsia="ru-RU"/>
        </w:rPr>
        <w:t>prin</w:t>
      </w:r>
      <w:proofErr w:type="spellEnd"/>
      <w:r w:rsidRPr="0051027B">
        <w:rPr>
          <w:b/>
          <w:noProof w:val="0"/>
          <w:lang w:val="en-US" w:eastAsia="ru-RU"/>
        </w:rPr>
        <w:t xml:space="preserve"> </w:t>
      </w:r>
      <w:proofErr w:type="spellStart"/>
      <w:r w:rsidRPr="0051027B">
        <w:rPr>
          <w:b/>
          <w:noProof w:val="0"/>
          <w:lang w:val="en-US" w:eastAsia="ru-RU"/>
        </w:rPr>
        <w:t>procedura</w:t>
      </w:r>
      <w:proofErr w:type="spellEnd"/>
      <w:r w:rsidRPr="0051027B">
        <w:rPr>
          <w:b/>
          <w:noProof w:val="0"/>
          <w:lang w:val="en-US" w:eastAsia="ru-RU"/>
        </w:rPr>
        <w:t xml:space="preserve"> de </w:t>
      </w:r>
      <w:proofErr w:type="spellStart"/>
      <w:r w:rsidRPr="0051027B">
        <w:rPr>
          <w:b/>
          <w:noProof w:val="0"/>
          <w:lang w:val="en-US" w:eastAsia="ru-RU"/>
        </w:rPr>
        <w:t>achiziție</w:t>
      </w:r>
      <w:proofErr w:type="spellEnd"/>
      <w:r w:rsidRPr="0051027B">
        <w:rPr>
          <w:b/>
          <w:noProof w:val="0"/>
          <w:u w:val="single"/>
          <w:lang w:val="en-US" w:eastAsia="ru-RU"/>
        </w:rPr>
        <w:t xml:space="preserve"> </w:t>
      </w:r>
      <w:proofErr w:type="spellStart"/>
      <w:r w:rsidRPr="0051027B">
        <w:rPr>
          <w:b/>
          <w:noProof w:val="0"/>
          <w:u w:val="single"/>
          <w:lang w:val="en-US" w:eastAsia="ru-RU"/>
        </w:rPr>
        <w:t>Cererea</w:t>
      </w:r>
      <w:proofErr w:type="spellEnd"/>
      <w:r w:rsidRPr="0051027B">
        <w:rPr>
          <w:b/>
          <w:noProof w:val="0"/>
          <w:u w:val="single"/>
          <w:lang w:val="en-US" w:eastAsia="ru-RU"/>
        </w:rPr>
        <w:t xml:space="preserve"> </w:t>
      </w:r>
      <w:proofErr w:type="spellStart"/>
      <w:r w:rsidRPr="0051027B">
        <w:rPr>
          <w:b/>
          <w:noProof w:val="0"/>
          <w:u w:val="single"/>
          <w:lang w:val="en-US" w:eastAsia="ru-RU"/>
        </w:rPr>
        <w:t>Ofertelor</w:t>
      </w:r>
      <w:proofErr w:type="spellEnd"/>
      <w:r w:rsidRPr="0051027B">
        <w:rPr>
          <w:b/>
          <w:noProof w:val="0"/>
          <w:u w:val="single"/>
          <w:lang w:val="en-US" w:eastAsia="ru-RU"/>
        </w:rPr>
        <w:t xml:space="preserve"> de </w:t>
      </w:r>
      <w:proofErr w:type="spellStart"/>
      <w:r w:rsidRPr="0051027B">
        <w:rPr>
          <w:b/>
          <w:noProof w:val="0"/>
          <w:u w:val="single"/>
          <w:lang w:val="en-US" w:eastAsia="ru-RU"/>
        </w:rPr>
        <w:t>preturi</w:t>
      </w:r>
      <w:proofErr w:type="spellEnd"/>
      <w:r w:rsidRPr="0051027B">
        <w:rPr>
          <w:b/>
          <w:noProof w:val="0"/>
          <w:lang w:val="en-US" w:eastAsia="ru-RU"/>
        </w:rPr>
        <w:br/>
      </w:r>
      <w:r w:rsidRPr="0051027B">
        <w:rPr>
          <w:noProof w:val="0"/>
          <w:sz w:val="20"/>
          <w:lang w:val="en-US" w:eastAsia="ru-RU"/>
        </w:rPr>
        <w:t xml:space="preserve">                                                          (</w:t>
      </w:r>
      <w:proofErr w:type="spellStart"/>
      <w:r w:rsidRPr="0051027B">
        <w:rPr>
          <w:noProof w:val="0"/>
          <w:sz w:val="20"/>
          <w:lang w:val="en-US" w:eastAsia="ru-RU"/>
        </w:rPr>
        <w:t>tipul</w:t>
      </w:r>
      <w:proofErr w:type="spellEnd"/>
      <w:r w:rsidRPr="0051027B">
        <w:rPr>
          <w:noProof w:val="0"/>
          <w:sz w:val="20"/>
          <w:lang w:val="en-US" w:eastAsia="ru-RU"/>
        </w:rPr>
        <w:t xml:space="preserve"> </w:t>
      </w:r>
      <w:proofErr w:type="spellStart"/>
      <w:r w:rsidRPr="0051027B">
        <w:rPr>
          <w:noProof w:val="0"/>
          <w:sz w:val="20"/>
          <w:lang w:val="en-US" w:eastAsia="ru-RU"/>
        </w:rPr>
        <w:t>procedurii</w:t>
      </w:r>
      <w:proofErr w:type="spellEnd"/>
      <w:r w:rsidRPr="0051027B">
        <w:rPr>
          <w:noProof w:val="0"/>
          <w:sz w:val="20"/>
          <w:lang w:val="en-US" w:eastAsia="ru-RU"/>
        </w:rPr>
        <w:t xml:space="preserve"> de achiziție)</w:t>
      </w:r>
    </w:p>
    <w:p w14:paraId="7B78958D" w14:textId="77777777" w:rsidR="0051027B" w:rsidRPr="0051027B" w:rsidRDefault="0051027B" w:rsidP="0051027B">
      <w:pPr>
        <w:tabs>
          <w:tab w:val="left" w:pos="284"/>
          <w:tab w:val="right" w:pos="9531"/>
        </w:tabs>
        <w:spacing w:before="120"/>
        <w:rPr>
          <w:b/>
          <w:noProof w:val="0"/>
          <w:highlight w:val="yellow"/>
          <w:lang w:val="en-US"/>
        </w:rPr>
      </w:pPr>
      <w:r w:rsidRPr="0051027B">
        <w:rPr>
          <w:b/>
          <w:noProof w:val="0"/>
          <w:highlight w:val="yellow"/>
          <w:lang w:val="en-US"/>
        </w:rPr>
        <w:t>*</w:t>
      </w:r>
      <w:proofErr w:type="spellStart"/>
      <w:r w:rsidRPr="0051027B">
        <w:rPr>
          <w:b/>
          <w:noProof w:val="0"/>
          <w:highlight w:val="yellow"/>
          <w:lang w:val="en-US"/>
        </w:rPr>
        <w:t>Procedura</w:t>
      </w:r>
      <w:proofErr w:type="spellEnd"/>
      <w:r w:rsidRPr="0051027B">
        <w:rPr>
          <w:b/>
          <w:noProof w:val="0"/>
          <w:highlight w:val="yellow"/>
          <w:lang w:val="en-US"/>
        </w:rPr>
        <w:t xml:space="preserve"> a </w:t>
      </w:r>
      <w:proofErr w:type="spellStart"/>
      <w:r w:rsidRPr="0051027B">
        <w:rPr>
          <w:b/>
          <w:noProof w:val="0"/>
          <w:highlight w:val="yellow"/>
          <w:lang w:val="en-US"/>
        </w:rPr>
        <w:t>fost</w:t>
      </w:r>
      <w:proofErr w:type="spellEnd"/>
      <w:r w:rsidRPr="0051027B">
        <w:rPr>
          <w:b/>
          <w:noProof w:val="0"/>
          <w:highlight w:val="yellow"/>
          <w:lang w:val="en-US"/>
        </w:rPr>
        <w:t xml:space="preserve"> </w:t>
      </w:r>
      <w:proofErr w:type="spellStart"/>
      <w:r w:rsidRPr="0051027B">
        <w:rPr>
          <w:b/>
          <w:noProof w:val="0"/>
          <w:highlight w:val="yellow"/>
          <w:lang w:val="en-US"/>
        </w:rPr>
        <w:t>inclusă</w:t>
      </w:r>
      <w:proofErr w:type="spellEnd"/>
      <w:r w:rsidRPr="0051027B">
        <w:rPr>
          <w:b/>
          <w:noProof w:val="0"/>
          <w:highlight w:val="yellow"/>
          <w:lang w:val="en-US"/>
        </w:rPr>
        <w:t xml:space="preserve"> </w:t>
      </w:r>
      <w:proofErr w:type="spellStart"/>
      <w:r w:rsidRPr="0051027B">
        <w:rPr>
          <w:b/>
          <w:noProof w:val="0"/>
          <w:highlight w:val="yellow"/>
          <w:lang w:val="en-US"/>
        </w:rPr>
        <w:t>în</w:t>
      </w:r>
      <w:proofErr w:type="spellEnd"/>
      <w:r w:rsidRPr="0051027B">
        <w:rPr>
          <w:b/>
          <w:noProof w:val="0"/>
          <w:highlight w:val="yellow"/>
          <w:lang w:val="en-US"/>
        </w:rPr>
        <w:t xml:space="preserve"> </w:t>
      </w:r>
      <w:proofErr w:type="spellStart"/>
      <w:r w:rsidRPr="0051027B">
        <w:rPr>
          <w:b/>
          <w:noProof w:val="0"/>
          <w:highlight w:val="yellow"/>
          <w:lang w:val="en-US"/>
        </w:rPr>
        <w:t>planul</w:t>
      </w:r>
      <w:proofErr w:type="spellEnd"/>
      <w:r w:rsidRPr="0051027B">
        <w:rPr>
          <w:b/>
          <w:noProof w:val="0"/>
          <w:highlight w:val="yellow"/>
          <w:lang w:val="en-US"/>
        </w:rPr>
        <w:t xml:space="preserve"> de </w:t>
      </w:r>
      <w:proofErr w:type="spellStart"/>
      <w:r w:rsidRPr="0051027B">
        <w:rPr>
          <w:b/>
          <w:noProof w:val="0"/>
          <w:highlight w:val="yellow"/>
          <w:lang w:val="en-US"/>
        </w:rPr>
        <w:t>achiziții</w:t>
      </w:r>
      <w:proofErr w:type="spellEnd"/>
      <w:r w:rsidRPr="0051027B">
        <w:rPr>
          <w:b/>
          <w:noProof w:val="0"/>
          <w:highlight w:val="yellow"/>
          <w:lang w:val="en-US"/>
        </w:rPr>
        <w:t xml:space="preserve"> </w:t>
      </w:r>
      <w:proofErr w:type="spellStart"/>
      <w:r w:rsidRPr="0051027B">
        <w:rPr>
          <w:b/>
          <w:noProof w:val="0"/>
          <w:highlight w:val="yellow"/>
          <w:lang w:val="en-US"/>
        </w:rPr>
        <w:t>publice</w:t>
      </w:r>
      <w:proofErr w:type="spellEnd"/>
      <w:r w:rsidRPr="0051027B">
        <w:rPr>
          <w:b/>
          <w:noProof w:val="0"/>
          <w:highlight w:val="yellow"/>
          <w:lang w:val="en-US"/>
        </w:rPr>
        <w:t xml:space="preserve"> a </w:t>
      </w:r>
      <w:proofErr w:type="spellStart"/>
      <w:r w:rsidRPr="0051027B">
        <w:rPr>
          <w:b/>
          <w:noProof w:val="0"/>
          <w:highlight w:val="yellow"/>
          <w:lang w:val="en-US"/>
        </w:rPr>
        <w:t>autorității</w:t>
      </w:r>
      <w:proofErr w:type="spellEnd"/>
      <w:r w:rsidRPr="0051027B">
        <w:rPr>
          <w:b/>
          <w:noProof w:val="0"/>
          <w:highlight w:val="yellow"/>
          <w:lang w:val="en-US"/>
        </w:rPr>
        <w:t xml:space="preserve"> </w:t>
      </w:r>
      <w:proofErr w:type="spellStart"/>
      <w:r w:rsidRPr="0051027B">
        <w:rPr>
          <w:b/>
          <w:noProof w:val="0"/>
          <w:highlight w:val="yellow"/>
          <w:lang w:val="en-US"/>
        </w:rPr>
        <w:t>contractante</w:t>
      </w:r>
      <w:proofErr w:type="spellEnd"/>
      <w:r w:rsidRPr="0051027B">
        <w:rPr>
          <w:b/>
          <w:noProof w:val="0"/>
          <w:highlight w:val="yellow"/>
          <w:lang w:val="en-US"/>
        </w:rPr>
        <w:t xml:space="preserve"> </w:t>
      </w:r>
      <w:r w:rsidRPr="0051027B">
        <w:rPr>
          <w:b/>
          <w:noProof w:val="0"/>
          <w:highlight w:val="yellow"/>
          <w:u w:val="single"/>
          <w:lang w:val="en-US"/>
        </w:rPr>
        <w:t>(Da</w:t>
      </w:r>
      <w:r w:rsidRPr="0051027B">
        <w:rPr>
          <w:b/>
          <w:noProof w:val="0"/>
          <w:highlight w:val="yellow"/>
          <w:lang w:val="en-US"/>
        </w:rPr>
        <w:t>/Nu</w:t>
      </w:r>
      <w:proofErr w:type="gramStart"/>
      <w:r w:rsidRPr="0051027B">
        <w:rPr>
          <w:b/>
          <w:noProof w:val="0"/>
          <w:highlight w:val="yellow"/>
          <w:lang w:val="en-US"/>
        </w:rPr>
        <w:t>):_</w:t>
      </w:r>
      <w:proofErr w:type="gramEnd"/>
      <w:r w:rsidRPr="0051027B">
        <w:rPr>
          <w:b/>
          <w:noProof w:val="0"/>
          <w:highlight w:val="yellow"/>
          <w:lang w:val="en-US"/>
        </w:rPr>
        <w:t>_</w:t>
      </w:r>
    </w:p>
    <w:p w14:paraId="5C0E2F8B" w14:textId="77777777" w:rsidR="0051027B" w:rsidRPr="0051027B" w:rsidRDefault="0051027B" w:rsidP="0051027B">
      <w:pPr>
        <w:shd w:val="clear" w:color="auto" w:fill="FFFFFF" w:themeFill="background1"/>
        <w:tabs>
          <w:tab w:val="left" w:pos="284"/>
          <w:tab w:val="right" w:pos="426"/>
        </w:tabs>
        <w:spacing w:before="120"/>
        <w:jc w:val="both"/>
        <w:rPr>
          <w:b/>
          <w:noProof w:val="0"/>
          <w:highlight w:val="yellow"/>
          <w:lang w:val="en-US"/>
        </w:rPr>
      </w:pPr>
      <w:r w:rsidRPr="0051027B">
        <w:rPr>
          <w:b/>
          <w:noProof w:val="0"/>
          <w:highlight w:val="yellow"/>
          <w:lang w:val="en-US"/>
        </w:rPr>
        <w:t xml:space="preserve">Link-ul </w:t>
      </w:r>
      <w:proofErr w:type="spellStart"/>
      <w:r w:rsidRPr="0051027B">
        <w:rPr>
          <w:b/>
          <w:noProof w:val="0"/>
          <w:highlight w:val="yellow"/>
          <w:lang w:val="en-US"/>
        </w:rPr>
        <w:t>către</w:t>
      </w:r>
      <w:proofErr w:type="spellEnd"/>
      <w:r w:rsidRPr="0051027B">
        <w:rPr>
          <w:b/>
          <w:noProof w:val="0"/>
          <w:highlight w:val="yellow"/>
          <w:lang w:val="en-US"/>
        </w:rPr>
        <w:t xml:space="preserve"> </w:t>
      </w:r>
      <w:proofErr w:type="spellStart"/>
      <w:r w:rsidRPr="0051027B">
        <w:rPr>
          <w:b/>
          <w:noProof w:val="0"/>
          <w:highlight w:val="yellow"/>
          <w:lang w:val="en-US"/>
        </w:rPr>
        <w:t>planul</w:t>
      </w:r>
      <w:proofErr w:type="spellEnd"/>
      <w:r w:rsidRPr="0051027B">
        <w:rPr>
          <w:b/>
          <w:noProof w:val="0"/>
          <w:highlight w:val="yellow"/>
          <w:lang w:val="en-US"/>
        </w:rPr>
        <w:t xml:space="preserve"> de </w:t>
      </w:r>
      <w:proofErr w:type="spellStart"/>
      <w:r w:rsidRPr="0051027B">
        <w:rPr>
          <w:b/>
          <w:noProof w:val="0"/>
          <w:highlight w:val="yellow"/>
          <w:lang w:val="en-US"/>
        </w:rPr>
        <w:t>achiziții</w:t>
      </w:r>
      <w:proofErr w:type="spellEnd"/>
      <w:r w:rsidRPr="0051027B">
        <w:rPr>
          <w:b/>
          <w:noProof w:val="0"/>
          <w:highlight w:val="yellow"/>
          <w:lang w:val="en-US"/>
        </w:rPr>
        <w:t xml:space="preserve"> </w:t>
      </w:r>
      <w:proofErr w:type="spellStart"/>
      <w:r w:rsidRPr="0051027B">
        <w:rPr>
          <w:b/>
          <w:noProof w:val="0"/>
          <w:highlight w:val="yellow"/>
          <w:lang w:val="en-US"/>
        </w:rPr>
        <w:t>publice</w:t>
      </w:r>
      <w:proofErr w:type="spellEnd"/>
      <w:r w:rsidRPr="0051027B">
        <w:rPr>
          <w:b/>
          <w:noProof w:val="0"/>
          <w:highlight w:val="yellow"/>
          <w:lang w:val="en-US"/>
        </w:rPr>
        <w:t xml:space="preserve"> </w:t>
      </w:r>
      <w:proofErr w:type="spellStart"/>
      <w:proofErr w:type="gramStart"/>
      <w:r w:rsidRPr="0051027B">
        <w:rPr>
          <w:b/>
          <w:noProof w:val="0"/>
          <w:highlight w:val="yellow"/>
          <w:lang w:val="en-US"/>
        </w:rPr>
        <w:t>publicat</w:t>
      </w:r>
      <w:proofErr w:type="spellEnd"/>
      <w:r w:rsidRPr="0051027B">
        <w:rPr>
          <w:b/>
          <w:noProof w:val="0"/>
          <w:highlight w:val="yellow"/>
          <w:lang w:val="en-US"/>
        </w:rPr>
        <w:t>:_</w:t>
      </w:r>
      <w:proofErr w:type="gramEnd"/>
      <w:r w:rsidRPr="0051027B">
        <w:rPr>
          <w:b/>
          <w:noProof w:val="0"/>
          <w:highlight w:val="yellow"/>
          <w:lang w:val="en-US"/>
        </w:rPr>
        <w:t>___________________________________</w:t>
      </w:r>
    </w:p>
    <w:p w14:paraId="2742C1F0"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4" w:hanging="284"/>
        <w:rPr>
          <w:b/>
          <w:noProof w:val="0"/>
          <w:lang w:val="en-US" w:eastAsia="ru-RU"/>
        </w:rPr>
      </w:pPr>
      <w:proofErr w:type="spellStart"/>
      <w:r w:rsidRPr="0051027B">
        <w:rPr>
          <w:b/>
          <w:noProof w:val="0"/>
          <w:lang w:val="en-US" w:eastAsia="ru-RU"/>
        </w:rPr>
        <w:t>Denumirea</w:t>
      </w:r>
      <w:proofErr w:type="spellEnd"/>
      <w:r w:rsidRPr="0051027B">
        <w:rPr>
          <w:b/>
          <w:noProof w:val="0"/>
          <w:lang w:val="en-US" w:eastAsia="ru-RU"/>
        </w:rPr>
        <w:t xml:space="preserve"> </w:t>
      </w:r>
      <w:proofErr w:type="spellStart"/>
      <w:r w:rsidRPr="0051027B">
        <w:rPr>
          <w:b/>
          <w:noProof w:val="0"/>
          <w:lang w:val="en-US" w:eastAsia="ru-RU"/>
        </w:rPr>
        <w:t>autorității</w:t>
      </w:r>
      <w:proofErr w:type="spellEnd"/>
      <w:r w:rsidRPr="0051027B">
        <w:rPr>
          <w:b/>
          <w:noProof w:val="0"/>
          <w:lang w:val="en-US" w:eastAsia="ru-RU"/>
        </w:rPr>
        <w:t xml:space="preserve"> </w:t>
      </w:r>
      <w:proofErr w:type="spellStart"/>
      <w:r w:rsidRPr="0051027B">
        <w:rPr>
          <w:b/>
          <w:noProof w:val="0"/>
          <w:lang w:val="en-US" w:eastAsia="ru-RU"/>
        </w:rPr>
        <w:t>contractante</w:t>
      </w:r>
      <w:proofErr w:type="spellEnd"/>
      <w:r w:rsidRPr="0051027B">
        <w:rPr>
          <w:b/>
          <w:noProof w:val="0"/>
          <w:lang w:val="en-US" w:eastAsia="ru-RU"/>
        </w:rPr>
        <w:t xml:space="preserve">: </w:t>
      </w:r>
      <w:r w:rsidRPr="0051027B">
        <w:rPr>
          <w:bCs/>
          <w:noProof w:val="0"/>
          <w:u w:val="single"/>
          <w:lang w:val="en-US" w:eastAsia="ru-RU"/>
        </w:rPr>
        <w:t xml:space="preserve">IP </w:t>
      </w:r>
      <w:proofErr w:type="spellStart"/>
      <w:r w:rsidRPr="0051027B">
        <w:rPr>
          <w:bCs/>
          <w:noProof w:val="0"/>
          <w:u w:val="single"/>
          <w:lang w:val="en-US" w:eastAsia="ru-RU"/>
        </w:rPr>
        <w:t>Gimnaziul</w:t>
      </w:r>
      <w:proofErr w:type="spellEnd"/>
      <w:r w:rsidRPr="0051027B">
        <w:rPr>
          <w:bCs/>
          <w:noProof w:val="0"/>
          <w:u w:val="single"/>
          <w:lang w:val="en-US" w:eastAsia="ru-RU"/>
        </w:rPr>
        <w:t xml:space="preserve"> </w:t>
      </w:r>
      <w:proofErr w:type="spellStart"/>
      <w:r w:rsidRPr="0051027B">
        <w:rPr>
          <w:bCs/>
          <w:noProof w:val="0"/>
          <w:u w:val="single"/>
          <w:lang w:val="en-US" w:eastAsia="ru-RU"/>
        </w:rPr>
        <w:t>Ciietu</w:t>
      </w:r>
      <w:proofErr w:type="spellEnd"/>
      <w:r w:rsidRPr="0051027B">
        <w:rPr>
          <w:bCs/>
          <w:noProof w:val="0"/>
          <w:u w:val="single"/>
          <w:lang w:val="en-US" w:eastAsia="ru-RU"/>
        </w:rPr>
        <w:t>___________________________</w:t>
      </w:r>
    </w:p>
    <w:p w14:paraId="4716D0E1"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4" w:hanging="284"/>
        <w:rPr>
          <w:b/>
          <w:noProof w:val="0"/>
          <w:lang w:val="en-US" w:eastAsia="ru-RU"/>
        </w:rPr>
      </w:pPr>
      <w:r w:rsidRPr="0051027B">
        <w:rPr>
          <w:b/>
          <w:noProof w:val="0"/>
          <w:lang w:val="en-US" w:eastAsia="ru-RU"/>
        </w:rPr>
        <w:t>IDNO</w:t>
      </w:r>
      <w:r w:rsidRPr="0051027B">
        <w:rPr>
          <w:bCs/>
          <w:noProof w:val="0"/>
          <w:lang w:val="en-US" w:eastAsia="ru-RU"/>
        </w:rPr>
        <w:t xml:space="preserve">: </w:t>
      </w:r>
      <w:r w:rsidRPr="0051027B">
        <w:rPr>
          <w:bCs/>
          <w:noProof w:val="0"/>
          <w:u w:val="single"/>
          <w:shd w:val="clear" w:color="auto" w:fill="FFFFFF" w:themeFill="background1"/>
          <w:lang w:val="en-US" w:eastAsia="ru-RU"/>
        </w:rPr>
        <w:t>1013620008186_______________________________________________________</w:t>
      </w:r>
    </w:p>
    <w:p w14:paraId="51582686"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4" w:hanging="284"/>
        <w:rPr>
          <w:b/>
          <w:noProof w:val="0"/>
          <w:lang w:val="en-US" w:eastAsia="ru-RU"/>
        </w:rPr>
      </w:pPr>
      <w:proofErr w:type="spellStart"/>
      <w:r w:rsidRPr="0051027B">
        <w:rPr>
          <w:b/>
          <w:noProof w:val="0"/>
          <w:lang w:val="en-US" w:eastAsia="ru-RU"/>
        </w:rPr>
        <w:t>Adresa</w:t>
      </w:r>
      <w:proofErr w:type="spellEnd"/>
      <w:r w:rsidRPr="0051027B">
        <w:rPr>
          <w:b/>
          <w:noProof w:val="0"/>
          <w:lang w:val="en-US" w:eastAsia="ru-RU"/>
        </w:rPr>
        <w:t xml:space="preserve">: </w:t>
      </w:r>
      <w:proofErr w:type="spellStart"/>
      <w:proofErr w:type="gramStart"/>
      <w:r w:rsidRPr="0051027B">
        <w:rPr>
          <w:bCs/>
          <w:noProof w:val="0"/>
          <w:u w:val="single"/>
          <w:lang w:val="en-US" w:eastAsia="ru-RU"/>
        </w:rPr>
        <w:t>s.Ciietu</w:t>
      </w:r>
      <w:proofErr w:type="spellEnd"/>
      <w:proofErr w:type="gramEnd"/>
      <w:r w:rsidRPr="0051027B">
        <w:rPr>
          <w:bCs/>
          <w:noProof w:val="0"/>
          <w:u w:val="single"/>
          <w:lang w:val="en-US" w:eastAsia="ru-RU"/>
        </w:rPr>
        <w:t xml:space="preserve">, r-l </w:t>
      </w:r>
      <w:proofErr w:type="spellStart"/>
      <w:r w:rsidRPr="0051027B">
        <w:rPr>
          <w:bCs/>
          <w:noProof w:val="0"/>
          <w:u w:val="single"/>
          <w:lang w:val="en-US" w:eastAsia="ru-RU"/>
        </w:rPr>
        <w:t>Cantemir</w:t>
      </w:r>
      <w:proofErr w:type="spellEnd"/>
      <w:r w:rsidRPr="0051027B">
        <w:rPr>
          <w:bCs/>
          <w:noProof w:val="0"/>
          <w:u w:val="single"/>
          <w:lang w:val="en-US" w:eastAsia="ru-RU"/>
        </w:rPr>
        <w:t>__________________________________________________</w:t>
      </w:r>
    </w:p>
    <w:p w14:paraId="3DCAB3E7"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4" w:hanging="284"/>
        <w:rPr>
          <w:b/>
          <w:noProof w:val="0"/>
          <w:lang w:val="en-US" w:eastAsia="ru-RU"/>
        </w:rPr>
      </w:pPr>
      <w:proofErr w:type="spellStart"/>
      <w:r w:rsidRPr="0051027B">
        <w:rPr>
          <w:b/>
          <w:noProof w:val="0"/>
          <w:lang w:val="en-US" w:eastAsia="ru-RU"/>
        </w:rPr>
        <w:t>Numărul</w:t>
      </w:r>
      <w:proofErr w:type="spellEnd"/>
      <w:r w:rsidRPr="0051027B">
        <w:rPr>
          <w:b/>
          <w:noProof w:val="0"/>
          <w:lang w:val="en-US" w:eastAsia="ru-RU"/>
        </w:rPr>
        <w:t xml:space="preserve"> de </w:t>
      </w:r>
      <w:proofErr w:type="spellStart"/>
      <w:r w:rsidRPr="0051027B">
        <w:rPr>
          <w:b/>
          <w:noProof w:val="0"/>
          <w:lang w:val="en-US" w:eastAsia="ru-RU"/>
        </w:rPr>
        <w:t>telefon</w:t>
      </w:r>
      <w:proofErr w:type="spellEnd"/>
      <w:r w:rsidRPr="0051027B">
        <w:rPr>
          <w:b/>
          <w:noProof w:val="0"/>
          <w:lang w:val="en-US" w:eastAsia="ru-RU"/>
        </w:rPr>
        <w:t xml:space="preserve">/fax: </w:t>
      </w:r>
      <w:r w:rsidRPr="0051027B">
        <w:rPr>
          <w:bCs/>
          <w:noProof w:val="0"/>
          <w:u w:val="single"/>
          <w:shd w:val="clear" w:color="auto" w:fill="FFFFFF" w:themeFill="background1"/>
          <w:lang w:val="en-US" w:eastAsia="ru-RU"/>
        </w:rPr>
        <w:t>069470509, 060755949___________________________________</w:t>
      </w:r>
    </w:p>
    <w:p w14:paraId="24647ADD"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4" w:hanging="284"/>
        <w:rPr>
          <w:b/>
          <w:noProof w:val="0"/>
          <w:lang w:val="en-US" w:eastAsia="ru-RU"/>
        </w:rPr>
      </w:pPr>
      <w:proofErr w:type="spellStart"/>
      <w:r w:rsidRPr="0051027B">
        <w:rPr>
          <w:b/>
          <w:noProof w:val="0"/>
          <w:lang w:val="en-US" w:eastAsia="ru-RU"/>
        </w:rPr>
        <w:t>Adresa</w:t>
      </w:r>
      <w:proofErr w:type="spellEnd"/>
      <w:r w:rsidRPr="0051027B">
        <w:rPr>
          <w:b/>
          <w:noProof w:val="0"/>
          <w:lang w:val="en-US" w:eastAsia="ru-RU"/>
        </w:rPr>
        <w:t xml:space="preserve"> de e-mail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pagina</w:t>
      </w:r>
      <w:proofErr w:type="spellEnd"/>
      <w:r w:rsidRPr="0051027B">
        <w:rPr>
          <w:b/>
          <w:noProof w:val="0"/>
          <w:lang w:val="en-US" w:eastAsia="ru-RU"/>
        </w:rPr>
        <w:t xml:space="preserve"> web </w:t>
      </w:r>
      <w:proofErr w:type="spellStart"/>
      <w:r w:rsidRPr="0051027B">
        <w:rPr>
          <w:b/>
          <w:noProof w:val="0"/>
          <w:lang w:val="en-US" w:eastAsia="ru-RU"/>
        </w:rPr>
        <w:t>oficială</w:t>
      </w:r>
      <w:proofErr w:type="spellEnd"/>
      <w:r w:rsidRPr="0051027B">
        <w:rPr>
          <w:b/>
          <w:noProof w:val="0"/>
          <w:lang w:val="en-US" w:eastAsia="ru-RU"/>
        </w:rPr>
        <w:t xml:space="preserve"> </w:t>
      </w:r>
      <w:proofErr w:type="gramStart"/>
      <w:r w:rsidRPr="0051027B">
        <w:rPr>
          <w:b/>
          <w:noProof w:val="0"/>
          <w:lang w:val="en-US" w:eastAsia="ru-RU"/>
        </w:rPr>
        <w:t>a</w:t>
      </w:r>
      <w:proofErr w:type="gramEnd"/>
      <w:r w:rsidRPr="0051027B">
        <w:rPr>
          <w:b/>
          <w:noProof w:val="0"/>
          <w:lang w:val="en-US" w:eastAsia="ru-RU"/>
        </w:rPr>
        <w:t xml:space="preserve"> </w:t>
      </w:r>
      <w:proofErr w:type="spellStart"/>
      <w:r w:rsidRPr="0051027B">
        <w:rPr>
          <w:b/>
          <w:noProof w:val="0"/>
          <w:lang w:val="en-US" w:eastAsia="ru-RU"/>
        </w:rPr>
        <w:t>autorității</w:t>
      </w:r>
      <w:proofErr w:type="spellEnd"/>
      <w:r w:rsidRPr="0051027B">
        <w:rPr>
          <w:b/>
          <w:noProof w:val="0"/>
          <w:lang w:val="en-US" w:eastAsia="ru-RU"/>
        </w:rPr>
        <w:t xml:space="preserve"> </w:t>
      </w:r>
      <w:proofErr w:type="spellStart"/>
      <w:r w:rsidRPr="0051027B">
        <w:rPr>
          <w:b/>
          <w:noProof w:val="0"/>
          <w:lang w:val="en-US" w:eastAsia="ru-RU"/>
        </w:rPr>
        <w:t>contractante</w:t>
      </w:r>
      <w:proofErr w:type="spellEnd"/>
      <w:r w:rsidRPr="0051027B">
        <w:rPr>
          <w:b/>
          <w:noProof w:val="0"/>
          <w:lang w:val="en-US" w:eastAsia="ru-RU"/>
        </w:rPr>
        <w:t xml:space="preserve">: </w:t>
      </w:r>
      <w:hyperlink r:id="rId13" w:history="1">
        <w:r w:rsidRPr="0051027B">
          <w:rPr>
            <w:noProof w:val="0"/>
            <w:color w:val="0563C1" w:themeColor="hyperlink"/>
            <w:u w:val="single"/>
            <w:shd w:val="clear" w:color="auto" w:fill="FFFFFF" w:themeFill="background1"/>
            <w:lang w:val="en-US" w:eastAsia="ru-RU"/>
          </w:rPr>
          <w:t>ciietu.gimnaziu@gmail.com</w:t>
        </w:r>
      </w:hyperlink>
      <w:r w:rsidRPr="0051027B">
        <w:rPr>
          <w:noProof w:val="0"/>
          <w:u w:val="single"/>
          <w:shd w:val="clear" w:color="auto" w:fill="FFFFFF" w:themeFill="background1"/>
          <w:lang w:val="en-US" w:eastAsia="ru-RU"/>
        </w:rPr>
        <w:t xml:space="preserve">,  </w:t>
      </w:r>
      <w:hyperlink r:id="rId14" w:history="1">
        <w:r w:rsidRPr="0051027B">
          <w:rPr>
            <w:noProof w:val="0"/>
            <w:color w:val="0563C1" w:themeColor="hyperlink"/>
            <w:u w:val="single"/>
            <w:shd w:val="clear" w:color="auto" w:fill="FFFFFF" w:themeFill="background1"/>
            <w:lang w:val="en-US" w:eastAsia="ru-RU"/>
          </w:rPr>
          <w:t>evghenia.davidescu@mail.ru</w:t>
        </w:r>
      </w:hyperlink>
      <w:r w:rsidRPr="0051027B">
        <w:rPr>
          <w:noProof w:val="0"/>
          <w:u w:val="single"/>
          <w:shd w:val="clear" w:color="auto" w:fill="FFFFFF" w:themeFill="background1"/>
          <w:lang w:val="en-US" w:eastAsia="ru-RU"/>
        </w:rPr>
        <w:t xml:space="preserve">                 ___________________________________________</w:t>
      </w:r>
    </w:p>
    <w:p w14:paraId="3DCA30E0"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8" w:hanging="288"/>
        <w:rPr>
          <w:b/>
          <w:noProof w:val="0"/>
          <w:lang w:val="en-US" w:eastAsia="ru-RU"/>
        </w:rPr>
      </w:pPr>
      <w:proofErr w:type="spellStart"/>
      <w:r w:rsidRPr="0051027B">
        <w:rPr>
          <w:b/>
          <w:noProof w:val="0"/>
          <w:lang w:val="en-US" w:eastAsia="ru-RU"/>
        </w:rPr>
        <w:t>Adresa</w:t>
      </w:r>
      <w:proofErr w:type="spellEnd"/>
      <w:r w:rsidRPr="0051027B">
        <w:rPr>
          <w:b/>
          <w:noProof w:val="0"/>
          <w:lang w:val="en-US" w:eastAsia="ru-RU"/>
        </w:rPr>
        <w:t xml:space="preserve"> de e-mail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pagina</w:t>
      </w:r>
      <w:proofErr w:type="spellEnd"/>
      <w:r w:rsidRPr="0051027B">
        <w:rPr>
          <w:b/>
          <w:noProof w:val="0"/>
          <w:lang w:val="en-US" w:eastAsia="ru-RU"/>
        </w:rPr>
        <w:t xml:space="preserve"> web </w:t>
      </w:r>
      <w:proofErr w:type="spellStart"/>
      <w:r w:rsidRPr="0051027B">
        <w:rPr>
          <w:b/>
          <w:noProof w:val="0"/>
          <w:lang w:val="en-US" w:eastAsia="ru-RU"/>
        </w:rPr>
        <w:t>oficială</w:t>
      </w:r>
      <w:proofErr w:type="spellEnd"/>
      <w:r w:rsidRPr="0051027B">
        <w:rPr>
          <w:b/>
          <w:noProof w:val="0"/>
          <w:lang w:val="en-US" w:eastAsia="ru-RU"/>
        </w:rPr>
        <w:t xml:space="preserve"> de la care se </w:t>
      </w:r>
      <w:proofErr w:type="spellStart"/>
      <w:r w:rsidRPr="0051027B">
        <w:rPr>
          <w:b/>
          <w:noProof w:val="0"/>
          <w:lang w:val="en-US" w:eastAsia="ru-RU"/>
        </w:rPr>
        <w:t>va</w:t>
      </w:r>
      <w:proofErr w:type="spellEnd"/>
      <w:r w:rsidRPr="0051027B">
        <w:rPr>
          <w:b/>
          <w:noProof w:val="0"/>
          <w:lang w:val="en-US" w:eastAsia="ru-RU"/>
        </w:rPr>
        <w:t xml:space="preserve"> </w:t>
      </w:r>
      <w:proofErr w:type="spellStart"/>
      <w:r w:rsidRPr="0051027B">
        <w:rPr>
          <w:b/>
          <w:noProof w:val="0"/>
          <w:lang w:val="en-US" w:eastAsia="ru-RU"/>
        </w:rPr>
        <w:t>putea</w:t>
      </w:r>
      <w:proofErr w:type="spellEnd"/>
      <w:r w:rsidRPr="0051027B">
        <w:rPr>
          <w:b/>
          <w:noProof w:val="0"/>
          <w:lang w:val="en-US" w:eastAsia="ru-RU"/>
        </w:rPr>
        <w:t xml:space="preserve"> </w:t>
      </w:r>
      <w:proofErr w:type="spellStart"/>
      <w:r w:rsidRPr="0051027B">
        <w:rPr>
          <w:b/>
          <w:noProof w:val="0"/>
          <w:lang w:val="en-US" w:eastAsia="ru-RU"/>
        </w:rPr>
        <w:t>obține</w:t>
      </w:r>
      <w:proofErr w:type="spellEnd"/>
      <w:r w:rsidRPr="0051027B">
        <w:rPr>
          <w:b/>
          <w:noProof w:val="0"/>
          <w:lang w:val="en-US" w:eastAsia="ru-RU"/>
        </w:rPr>
        <w:t xml:space="preserve"> </w:t>
      </w:r>
      <w:proofErr w:type="spellStart"/>
      <w:r w:rsidRPr="0051027B">
        <w:rPr>
          <w:b/>
          <w:noProof w:val="0"/>
          <w:lang w:val="en-US" w:eastAsia="ru-RU"/>
        </w:rPr>
        <w:t>accesul</w:t>
      </w:r>
      <w:proofErr w:type="spellEnd"/>
      <w:r w:rsidRPr="0051027B">
        <w:rPr>
          <w:b/>
          <w:noProof w:val="0"/>
          <w:lang w:val="en-US" w:eastAsia="ru-RU"/>
        </w:rPr>
        <w:t xml:space="preserve"> la </w:t>
      </w:r>
      <w:proofErr w:type="spellStart"/>
      <w:r w:rsidRPr="0051027B">
        <w:rPr>
          <w:b/>
          <w:noProof w:val="0"/>
          <w:lang w:val="en-US" w:eastAsia="ru-RU"/>
        </w:rPr>
        <w:t>documentația</w:t>
      </w:r>
      <w:proofErr w:type="spellEnd"/>
      <w:r w:rsidRPr="0051027B">
        <w:rPr>
          <w:b/>
          <w:noProof w:val="0"/>
          <w:lang w:val="en-US" w:eastAsia="ru-RU"/>
        </w:rPr>
        <w:t xml:space="preserve"> de </w:t>
      </w:r>
      <w:proofErr w:type="spellStart"/>
      <w:r w:rsidRPr="0051027B">
        <w:rPr>
          <w:b/>
          <w:noProof w:val="0"/>
          <w:lang w:val="en-US" w:eastAsia="ru-RU"/>
        </w:rPr>
        <w:t>atribuire</w:t>
      </w:r>
      <w:proofErr w:type="spellEnd"/>
      <w:r w:rsidRPr="0051027B">
        <w:rPr>
          <w:b/>
          <w:noProof w:val="0"/>
          <w:lang w:val="en-US" w:eastAsia="ru-RU"/>
        </w:rPr>
        <w:t xml:space="preserve">: </w:t>
      </w:r>
      <w:proofErr w:type="spellStart"/>
      <w:r w:rsidRPr="0051027B">
        <w:rPr>
          <w:b/>
          <w:i/>
          <w:noProof w:val="0"/>
          <w:lang w:val="en-US" w:eastAsia="ru-RU"/>
        </w:rPr>
        <w:t>documentația</w:t>
      </w:r>
      <w:proofErr w:type="spellEnd"/>
      <w:r w:rsidRPr="0051027B">
        <w:rPr>
          <w:b/>
          <w:i/>
          <w:noProof w:val="0"/>
          <w:lang w:val="en-US" w:eastAsia="ru-RU"/>
        </w:rPr>
        <w:t xml:space="preserve"> de </w:t>
      </w:r>
      <w:proofErr w:type="spellStart"/>
      <w:r w:rsidRPr="0051027B">
        <w:rPr>
          <w:b/>
          <w:i/>
          <w:noProof w:val="0"/>
          <w:lang w:val="en-US" w:eastAsia="ru-RU"/>
        </w:rPr>
        <w:t>atribuire</w:t>
      </w:r>
      <w:proofErr w:type="spellEnd"/>
      <w:r w:rsidRPr="0051027B">
        <w:rPr>
          <w:b/>
          <w:i/>
          <w:noProof w:val="0"/>
          <w:lang w:val="en-US" w:eastAsia="ru-RU"/>
        </w:rPr>
        <w:t xml:space="preserve"> </w:t>
      </w:r>
      <w:proofErr w:type="spellStart"/>
      <w:r w:rsidRPr="0051027B">
        <w:rPr>
          <w:b/>
          <w:i/>
          <w:noProof w:val="0"/>
          <w:lang w:val="en-US" w:eastAsia="ru-RU"/>
        </w:rPr>
        <w:t>este</w:t>
      </w:r>
      <w:proofErr w:type="spellEnd"/>
      <w:r w:rsidRPr="0051027B">
        <w:rPr>
          <w:b/>
          <w:i/>
          <w:noProof w:val="0"/>
          <w:lang w:val="en-US" w:eastAsia="ru-RU"/>
        </w:rPr>
        <w:t xml:space="preserve"> </w:t>
      </w:r>
      <w:proofErr w:type="spellStart"/>
      <w:r w:rsidRPr="0051027B">
        <w:rPr>
          <w:b/>
          <w:i/>
          <w:noProof w:val="0"/>
          <w:lang w:val="en-US" w:eastAsia="ru-RU"/>
        </w:rPr>
        <w:t>anexată</w:t>
      </w:r>
      <w:proofErr w:type="spellEnd"/>
      <w:r w:rsidRPr="0051027B">
        <w:rPr>
          <w:b/>
          <w:i/>
          <w:noProof w:val="0"/>
          <w:lang w:val="en-US" w:eastAsia="ru-RU"/>
        </w:rPr>
        <w:t xml:space="preserve"> </w:t>
      </w:r>
      <w:proofErr w:type="spellStart"/>
      <w:r w:rsidRPr="0051027B">
        <w:rPr>
          <w:b/>
          <w:i/>
          <w:noProof w:val="0"/>
          <w:lang w:val="en-US" w:eastAsia="ru-RU"/>
        </w:rPr>
        <w:t>în</w:t>
      </w:r>
      <w:proofErr w:type="spellEnd"/>
      <w:r w:rsidRPr="0051027B">
        <w:rPr>
          <w:b/>
          <w:i/>
          <w:noProof w:val="0"/>
          <w:lang w:val="en-US" w:eastAsia="ru-RU"/>
        </w:rPr>
        <w:t xml:space="preserve"> </w:t>
      </w:r>
      <w:proofErr w:type="spellStart"/>
      <w:r w:rsidRPr="0051027B">
        <w:rPr>
          <w:b/>
          <w:i/>
          <w:noProof w:val="0"/>
          <w:lang w:val="en-US" w:eastAsia="ru-RU"/>
        </w:rPr>
        <w:t>cadrul</w:t>
      </w:r>
      <w:proofErr w:type="spellEnd"/>
      <w:r w:rsidRPr="0051027B">
        <w:rPr>
          <w:b/>
          <w:i/>
          <w:noProof w:val="0"/>
          <w:lang w:val="en-US" w:eastAsia="ru-RU"/>
        </w:rPr>
        <w:t xml:space="preserve"> </w:t>
      </w:r>
      <w:proofErr w:type="spellStart"/>
      <w:r w:rsidRPr="0051027B">
        <w:rPr>
          <w:b/>
          <w:i/>
          <w:noProof w:val="0"/>
          <w:lang w:val="en-US" w:eastAsia="ru-RU"/>
        </w:rPr>
        <w:t>procedurii</w:t>
      </w:r>
      <w:proofErr w:type="spellEnd"/>
      <w:r w:rsidRPr="0051027B">
        <w:rPr>
          <w:b/>
          <w:i/>
          <w:noProof w:val="0"/>
          <w:lang w:val="en-US" w:eastAsia="ru-RU"/>
        </w:rPr>
        <w:t xml:space="preserve"> </w:t>
      </w:r>
      <w:proofErr w:type="spellStart"/>
      <w:r w:rsidRPr="0051027B">
        <w:rPr>
          <w:b/>
          <w:i/>
          <w:noProof w:val="0"/>
          <w:lang w:val="en-US" w:eastAsia="ru-RU"/>
        </w:rPr>
        <w:t>în</w:t>
      </w:r>
      <w:proofErr w:type="spellEnd"/>
      <w:r w:rsidRPr="0051027B">
        <w:rPr>
          <w:b/>
          <w:i/>
          <w:noProof w:val="0"/>
          <w:lang w:val="en-US" w:eastAsia="ru-RU"/>
        </w:rPr>
        <w:t xml:space="preserve"> SIA RSAP</w:t>
      </w:r>
    </w:p>
    <w:p w14:paraId="10C1CAE2" w14:textId="77777777" w:rsidR="0051027B" w:rsidRPr="0051027B" w:rsidRDefault="0051027B" w:rsidP="0051027B">
      <w:pPr>
        <w:numPr>
          <w:ilvl w:val="0"/>
          <w:numId w:val="38"/>
        </w:numPr>
        <w:shd w:val="clear" w:color="auto" w:fill="FFFFFF" w:themeFill="background1"/>
        <w:tabs>
          <w:tab w:val="left" w:pos="284"/>
          <w:tab w:val="right" w:pos="9531"/>
        </w:tabs>
        <w:spacing w:before="120"/>
        <w:ind w:left="288" w:hanging="288"/>
        <w:rPr>
          <w:b/>
          <w:noProof w:val="0"/>
          <w:lang w:val="en-US" w:eastAsia="ru-RU"/>
        </w:rPr>
      </w:pPr>
      <w:proofErr w:type="spellStart"/>
      <w:r w:rsidRPr="0051027B">
        <w:rPr>
          <w:b/>
          <w:noProof w:val="0"/>
          <w:lang w:val="en-US" w:eastAsia="ru-RU"/>
        </w:rPr>
        <w:t>Tipul</w:t>
      </w:r>
      <w:proofErr w:type="spellEnd"/>
      <w:r w:rsidRPr="0051027B">
        <w:rPr>
          <w:b/>
          <w:noProof w:val="0"/>
          <w:lang w:val="en-US" w:eastAsia="ru-RU"/>
        </w:rPr>
        <w:t xml:space="preserve"> </w:t>
      </w:r>
      <w:proofErr w:type="spellStart"/>
      <w:r w:rsidRPr="0051027B">
        <w:rPr>
          <w:b/>
          <w:noProof w:val="0"/>
          <w:lang w:val="en-US" w:eastAsia="ru-RU"/>
        </w:rPr>
        <w:t>autorității</w:t>
      </w:r>
      <w:proofErr w:type="spellEnd"/>
      <w:r w:rsidRPr="0051027B">
        <w:rPr>
          <w:b/>
          <w:noProof w:val="0"/>
          <w:lang w:val="en-US" w:eastAsia="ru-RU"/>
        </w:rPr>
        <w:t xml:space="preserve"> </w:t>
      </w:r>
      <w:proofErr w:type="spellStart"/>
      <w:r w:rsidRPr="0051027B">
        <w:rPr>
          <w:b/>
          <w:noProof w:val="0"/>
          <w:lang w:val="en-US" w:eastAsia="ru-RU"/>
        </w:rPr>
        <w:t>contractante</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obiectul</w:t>
      </w:r>
      <w:proofErr w:type="spellEnd"/>
      <w:r w:rsidRPr="0051027B">
        <w:rPr>
          <w:b/>
          <w:noProof w:val="0"/>
          <w:lang w:val="en-US" w:eastAsia="ru-RU"/>
        </w:rPr>
        <w:t xml:space="preserve"> principal de </w:t>
      </w:r>
      <w:proofErr w:type="spellStart"/>
      <w:r w:rsidRPr="0051027B">
        <w:rPr>
          <w:b/>
          <w:noProof w:val="0"/>
          <w:lang w:val="en-US" w:eastAsia="ru-RU"/>
        </w:rPr>
        <w:t>activitate</w:t>
      </w:r>
      <w:proofErr w:type="spellEnd"/>
      <w:r w:rsidRPr="0051027B">
        <w:rPr>
          <w:b/>
          <w:noProof w:val="0"/>
          <w:lang w:val="en-US" w:eastAsia="ru-RU"/>
        </w:rPr>
        <w:t xml:space="preserve"> (</w:t>
      </w:r>
      <w:proofErr w:type="spellStart"/>
      <w:r w:rsidRPr="0051027B">
        <w:rPr>
          <w:b/>
          <w:noProof w:val="0"/>
          <w:lang w:val="en-US" w:eastAsia="ru-RU"/>
        </w:rPr>
        <w:t>dacă</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mențiunea</w:t>
      </w:r>
      <w:proofErr w:type="spellEnd"/>
      <w:r w:rsidRPr="0051027B">
        <w:rPr>
          <w:b/>
          <w:noProof w:val="0"/>
          <w:lang w:val="en-US" w:eastAsia="ru-RU"/>
        </w:rPr>
        <w:t xml:space="preserve"> </w:t>
      </w:r>
      <w:proofErr w:type="spellStart"/>
      <w:r w:rsidRPr="0051027B">
        <w:rPr>
          <w:b/>
          <w:noProof w:val="0"/>
          <w:lang w:val="en-US" w:eastAsia="ru-RU"/>
        </w:rPr>
        <w:t>că</w:t>
      </w:r>
      <w:proofErr w:type="spellEnd"/>
      <w:r w:rsidRPr="0051027B">
        <w:rPr>
          <w:b/>
          <w:noProof w:val="0"/>
          <w:lang w:val="en-US" w:eastAsia="ru-RU"/>
        </w:rPr>
        <w:t xml:space="preserve"> </w:t>
      </w:r>
      <w:proofErr w:type="spellStart"/>
      <w:r w:rsidRPr="0051027B">
        <w:rPr>
          <w:b/>
          <w:noProof w:val="0"/>
          <w:lang w:val="en-US" w:eastAsia="ru-RU"/>
        </w:rPr>
        <w:t>autoritatea</w:t>
      </w:r>
      <w:proofErr w:type="spellEnd"/>
      <w:r w:rsidRPr="0051027B">
        <w:rPr>
          <w:b/>
          <w:noProof w:val="0"/>
          <w:lang w:val="en-US" w:eastAsia="ru-RU"/>
        </w:rPr>
        <w:t xml:space="preserve"> </w:t>
      </w:r>
      <w:proofErr w:type="spellStart"/>
      <w:r w:rsidRPr="0051027B">
        <w:rPr>
          <w:b/>
          <w:noProof w:val="0"/>
          <w:lang w:val="en-US" w:eastAsia="ru-RU"/>
        </w:rPr>
        <w:t>contractantă</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o </w:t>
      </w:r>
      <w:proofErr w:type="spellStart"/>
      <w:r w:rsidRPr="0051027B">
        <w:rPr>
          <w:b/>
          <w:noProof w:val="0"/>
          <w:lang w:val="en-US" w:eastAsia="ru-RU"/>
        </w:rPr>
        <w:t>autoritate</w:t>
      </w:r>
      <w:proofErr w:type="spellEnd"/>
      <w:r w:rsidRPr="0051027B">
        <w:rPr>
          <w:b/>
          <w:noProof w:val="0"/>
          <w:lang w:val="en-US" w:eastAsia="ru-RU"/>
        </w:rPr>
        <w:t xml:space="preserve"> </w:t>
      </w:r>
      <w:proofErr w:type="spellStart"/>
      <w:r w:rsidRPr="0051027B">
        <w:rPr>
          <w:b/>
          <w:noProof w:val="0"/>
          <w:lang w:val="en-US" w:eastAsia="ru-RU"/>
        </w:rPr>
        <w:t>centrală</w:t>
      </w:r>
      <w:proofErr w:type="spellEnd"/>
      <w:r w:rsidRPr="0051027B">
        <w:rPr>
          <w:b/>
          <w:noProof w:val="0"/>
          <w:lang w:val="en-US" w:eastAsia="ru-RU"/>
        </w:rPr>
        <w:t xml:space="preserve"> de </w:t>
      </w:r>
      <w:proofErr w:type="spellStart"/>
      <w:r w:rsidRPr="0051027B">
        <w:rPr>
          <w:b/>
          <w:noProof w:val="0"/>
          <w:lang w:val="en-US" w:eastAsia="ru-RU"/>
        </w:rPr>
        <w:t>achiziție</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că</w:t>
      </w:r>
      <w:proofErr w:type="spellEnd"/>
      <w:r w:rsidRPr="0051027B">
        <w:rPr>
          <w:b/>
          <w:noProof w:val="0"/>
          <w:lang w:val="en-US" w:eastAsia="ru-RU"/>
        </w:rPr>
        <w:t xml:space="preserve"> </w:t>
      </w:r>
      <w:proofErr w:type="spellStart"/>
      <w:r w:rsidRPr="0051027B">
        <w:rPr>
          <w:b/>
          <w:noProof w:val="0"/>
          <w:lang w:val="en-US" w:eastAsia="ru-RU"/>
        </w:rPr>
        <w:t>achiziția</w:t>
      </w:r>
      <w:proofErr w:type="spellEnd"/>
      <w:r w:rsidRPr="0051027B">
        <w:rPr>
          <w:b/>
          <w:noProof w:val="0"/>
          <w:lang w:val="en-US" w:eastAsia="ru-RU"/>
        </w:rPr>
        <w:t xml:space="preserve"> </w:t>
      </w:r>
      <w:proofErr w:type="spellStart"/>
      <w:r w:rsidRPr="0051027B">
        <w:rPr>
          <w:b/>
          <w:noProof w:val="0"/>
          <w:lang w:val="en-US" w:eastAsia="ru-RU"/>
        </w:rPr>
        <w:t>implică</w:t>
      </w:r>
      <w:proofErr w:type="spellEnd"/>
      <w:r w:rsidRPr="0051027B">
        <w:rPr>
          <w:b/>
          <w:noProof w:val="0"/>
          <w:lang w:val="en-US" w:eastAsia="ru-RU"/>
        </w:rPr>
        <w:t xml:space="preserve"> o </w:t>
      </w:r>
      <w:proofErr w:type="spellStart"/>
      <w:r w:rsidRPr="0051027B">
        <w:rPr>
          <w:b/>
          <w:noProof w:val="0"/>
          <w:lang w:val="en-US" w:eastAsia="ru-RU"/>
        </w:rPr>
        <w:t>altă</w:t>
      </w:r>
      <w:proofErr w:type="spellEnd"/>
      <w:r w:rsidRPr="0051027B">
        <w:rPr>
          <w:b/>
          <w:noProof w:val="0"/>
          <w:lang w:val="en-US" w:eastAsia="ru-RU"/>
        </w:rPr>
        <w:t xml:space="preserve"> </w:t>
      </w:r>
      <w:proofErr w:type="spellStart"/>
      <w:r w:rsidRPr="0051027B">
        <w:rPr>
          <w:b/>
          <w:noProof w:val="0"/>
          <w:lang w:val="en-US" w:eastAsia="ru-RU"/>
        </w:rPr>
        <w:t>formă</w:t>
      </w:r>
      <w:proofErr w:type="spellEnd"/>
      <w:r w:rsidRPr="0051027B">
        <w:rPr>
          <w:b/>
          <w:noProof w:val="0"/>
          <w:lang w:val="en-US" w:eastAsia="ru-RU"/>
        </w:rPr>
        <w:t xml:space="preserve"> de </w:t>
      </w:r>
      <w:proofErr w:type="spellStart"/>
      <w:r w:rsidRPr="0051027B">
        <w:rPr>
          <w:b/>
          <w:noProof w:val="0"/>
          <w:lang w:val="en-US" w:eastAsia="ru-RU"/>
        </w:rPr>
        <w:t>achiziție</w:t>
      </w:r>
      <w:proofErr w:type="spellEnd"/>
      <w:r w:rsidRPr="0051027B">
        <w:rPr>
          <w:b/>
          <w:noProof w:val="0"/>
          <w:lang w:val="en-US" w:eastAsia="ru-RU"/>
        </w:rPr>
        <w:t xml:space="preserve"> </w:t>
      </w:r>
      <w:proofErr w:type="spellStart"/>
      <w:r w:rsidRPr="0051027B">
        <w:rPr>
          <w:b/>
          <w:noProof w:val="0"/>
          <w:lang w:val="en-US" w:eastAsia="ru-RU"/>
        </w:rPr>
        <w:t>comună</w:t>
      </w:r>
      <w:proofErr w:type="spellEnd"/>
      <w:r w:rsidRPr="0051027B">
        <w:rPr>
          <w:b/>
          <w:noProof w:val="0"/>
          <w:lang w:val="en-US" w:eastAsia="ru-RU"/>
        </w:rPr>
        <w:t xml:space="preserve">): </w:t>
      </w:r>
      <w:proofErr w:type="spellStart"/>
      <w:r w:rsidRPr="0051027B">
        <w:rPr>
          <w:bCs/>
          <w:noProof w:val="0"/>
          <w:u w:val="single"/>
          <w:lang w:val="en-US" w:eastAsia="ru-RU"/>
        </w:rPr>
        <w:t>Institutie</w:t>
      </w:r>
      <w:proofErr w:type="spellEnd"/>
      <w:r w:rsidRPr="0051027B">
        <w:rPr>
          <w:bCs/>
          <w:noProof w:val="0"/>
          <w:u w:val="single"/>
          <w:lang w:val="en-US" w:eastAsia="ru-RU"/>
        </w:rPr>
        <w:t xml:space="preserve"> Publica</w:t>
      </w:r>
      <w:r w:rsidRPr="0051027B">
        <w:rPr>
          <w:bCs/>
          <w:noProof w:val="0"/>
          <w:lang w:val="en-US" w:eastAsia="ru-RU"/>
        </w:rPr>
        <w:t>_______________</w:t>
      </w:r>
    </w:p>
    <w:p w14:paraId="7590FAD8" w14:textId="77777777" w:rsidR="0051027B" w:rsidRPr="0051027B" w:rsidRDefault="0051027B" w:rsidP="0051027B">
      <w:pPr>
        <w:numPr>
          <w:ilvl w:val="0"/>
          <w:numId w:val="38"/>
        </w:numPr>
        <w:shd w:val="clear" w:color="auto" w:fill="FFFFFF" w:themeFill="background1"/>
        <w:tabs>
          <w:tab w:val="left" w:pos="284"/>
          <w:tab w:val="right" w:pos="426"/>
        </w:tabs>
        <w:spacing w:before="120"/>
        <w:ind w:left="284" w:hanging="284"/>
        <w:rPr>
          <w:b/>
          <w:noProof w:val="0"/>
          <w:lang w:val="en-US" w:eastAsia="ru-RU"/>
        </w:rPr>
      </w:pPr>
      <w:proofErr w:type="spellStart"/>
      <w:r w:rsidRPr="0051027B">
        <w:rPr>
          <w:b/>
          <w:noProof w:val="0"/>
          <w:lang w:val="en-US" w:eastAsia="ru-RU"/>
        </w:rPr>
        <w:t>Cumpărătorul</w:t>
      </w:r>
      <w:proofErr w:type="spellEnd"/>
      <w:r w:rsidRPr="0051027B">
        <w:rPr>
          <w:b/>
          <w:noProof w:val="0"/>
          <w:lang w:val="en-US" w:eastAsia="ru-RU"/>
        </w:rPr>
        <w:t xml:space="preserve"> </w:t>
      </w:r>
      <w:proofErr w:type="spellStart"/>
      <w:r w:rsidRPr="0051027B">
        <w:rPr>
          <w:b/>
          <w:noProof w:val="0"/>
          <w:lang w:val="en-US" w:eastAsia="ru-RU"/>
        </w:rPr>
        <w:t>invită</w:t>
      </w:r>
      <w:proofErr w:type="spellEnd"/>
      <w:r w:rsidRPr="0051027B">
        <w:rPr>
          <w:b/>
          <w:noProof w:val="0"/>
          <w:lang w:val="en-US" w:eastAsia="ru-RU"/>
        </w:rPr>
        <w:t xml:space="preserve"> </w:t>
      </w:r>
      <w:proofErr w:type="spellStart"/>
      <w:r w:rsidRPr="0051027B">
        <w:rPr>
          <w:b/>
          <w:noProof w:val="0"/>
          <w:lang w:val="en-US" w:eastAsia="ru-RU"/>
        </w:rPr>
        <w:t>operatorii</w:t>
      </w:r>
      <w:proofErr w:type="spellEnd"/>
      <w:r w:rsidRPr="0051027B">
        <w:rPr>
          <w:b/>
          <w:noProof w:val="0"/>
          <w:lang w:val="en-US" w:eastAsia="ru-RU"/>
        </w:rPr>
        <w:t xml:space="preserve"> economici </w:t>
      </w:r>
      <w:proofErr w:type="spellStart"/>
      <w:r w:rsidRPr="0051027B">
        <w:rPr>
          <w:b/>
          <w:noProof w:val="0"/>
          <w:lang w:val="en-US" w:eastAsia="ru-RU"/>
        </w:rPr>
        <w:t>interesați</w:t>
      </w:r>
      <w:proofErr w:type="spellEnd"/>
      <w:r w:rsidRPr="0051027B">
        <w:rPr>
          <w:b/>
          <w:noProof w:val="0"/>
          <w:lang w:val="en-US" w:eastAsia="ru-RU"/>
        </w:rPr>
        <w:t xml:space="preserve">, care </w:t>
      </w:r>
      <w:proofErr w:type="spellStart"/>
      <w:r w:rsidRPr="0051027B">
        <w:rPr>
          <w:b/>
          <w:noProof w:val="0"/>
          <w:lang w:val="en-US" w:eastAsia="ru-RU"/>
        </w:rPr>
        <w:t>îi</w:t>
      </w:r>
      <w:proofErr w:type="spellEnd"/>
      <w:r w:rsidRPr="0051027B">
        <w:rPr>
          <w:b/>
          <w:noProof w:val="0"/>
          <w:lang w:val="en-US" w:eastAsia="ru-RU"/>
        </w:rPr>
        <w:t xml:space="preserve"> pot </w:t>
      </w:r>
      <w:proofErr w:type="spellStart"/>
      <w:r w:rsidRPr="0051027B">
        <w:rPr>
          <w:b/>
          <w:noProof w:val="0"/>
          <w:lang w:val="en-US" w:eastAsia="ru-RU"/>
        </w:rPr>
        <w:t>satisface</w:t>
      </w:r>
      <w:proofErr w:type="spellEnd"/>
      <w:r w:rsidRPr="0051027B">
        <w:rPr>
          <w:b/>
          <w:noProof w:val="0"/>
          <w:lang w:val="en-US" w:eastAsia="ru-RU"/>
        </w:rPr>
        <w:t xml:space="preserve"> </w:t>
      </w:r>
      <w:proofErr w:type="spellStart"/>
      <w:r w:rsidRPr="0051027B">
        <w:rPr>
          <w:b/>
          <w:noProof w:val="0"/>
          <w:lang w:val="en-US" w:eastAsia="ru-RU"/>
        </w:rPr>
        <w:t>necesitățile</w:t>
      </w:r>
      <w:proofErr w:type="spellEnd"/>
      <w:r w:rsidRPr="0051027B">
        <w:rPr>
          <w:b/>
          <w:noProof w:val="0"/>
          <w:lang w:val="en-US" w:eastAsia="ru-RU"/>
        </w:rPr>
        <w:t xml:space="preserve">, </w:t>
      </w:r>
      <w:proofErr w:type="spellStart"/>
      <w:r w:rsidRPr="0051027B">
        <w:rPr>
          <w:b/>
          <w:noProof w:val="0"/>
          <w:lang w:val="en-US" w:eastAsia="ru-RU"/>
        </w:rPr>
        <w:t>să</w:t>
      </w:r>
      <w:proofErr w:type="spellEnd"/>
      <w:r w:rsidRPr="0051027B">
        <w:rPr>
          <w:b/>
          <w:noProof w:val="0"/>
          <w:lang w:val="en-US" w:eastAsia="ru-RU"/>
        </w:rPr>
        <w:t xml:space="preserve"> </w:t>
      </w:r>
      <w:proofErr w:type="spellStart"/>
      <w:r w:rsidRPr="0051027B">
        <w:rPr>
          <w:b/>
          <w:noProof w:val="0"/>
          <w:lang w:val="en-US" w:eastAsia="ru-RU"/>
        </w:rPr>
        <w:t>participe</w:t>
      </w:r>
      <w:proofErr w:type="spellEnd"/>
      <w:r w:rsidRPr="0051027B">
        <w:rPr>
          <w:b/>
          <w:noProof w:val="0"/>
          <w:lang w:val="en-US" w:eastAsia="ru-RU"/>
        </w:rPr>
        <w:t xml:space="preserve"> la </w:t>
      </w:r>
      <w:proofErr w:type="spellStart"/>
      <w:r w:rsidRPr="0051027B">
        <w:rPr>
          <w:b/>
          <w:noProof w:val="0"/>
          <w:lang w:val="en-US" w:eastAsia="ru-RU"/>
        </w:rPr>
        <w:t>procedura</w:t>
      </w:r>
      <w:proofErr w:type="spellEnd"/>
      <w:r w:rsidRPr="0051027B">
        <w:rPr>
          <w:b/>
          <w:noProof w:val="0"/>
          <w:lang w:val="en-US" w:eastAsia="ru-RU"/>
        </w:rPr>
        <w:t xml:space="preserve"> de </w:t>
      </w:r>
      <w:proofErr w:type="spellStart"/>
      <w:r w:rsidRPr="0051027B">
        <w:rPr>
          <w:b/>
          <w:noProof w:val="0"/>
          <w:lang w:val="en-US" w:eastAsia="ru-RU"/>
        </w:rPr>
        <w:t>achiziție</w:t>
      </w:r>
      <w:proofErr w:type="spellEnd"/>
      <w:r w:rsidRPr="0051027B">
        <w:rPr>
          <w:b/>
          <w:noProof w:val="0"/>
          <w:lang w:val="en-US" w:eastAsia="ru-RU"/>
        </w:rPr>
        <w:t xml:space="preserve"> </w:t>
      </w:r>
      <w:proofErr w:type="spellStart"/>
      <w:r w:rsidRPr="0051027B">
        <w:rPr>
          <w:b/>
          <w:noProof w:val="0"/>
          <w:lang w:val="en-US" w:eastAsia="ru-RU"/>
        </w:rPr>
        <w:t>privind</w:t>
      </w:r>
      <w:proofErr w:type="spellEnd"/>
      <w:r w:rsidRPr="0051027B">
        <w:rPr>
          <w:b/>
          <w:noProof w:val="0"/>
          <w:lang w:val="en-US" w:eastAsia="ru-RU"/>
        </w:rPr>
        <w:t xml:space="preserve"> </w:t>
      </w:r>
      <w:proofErr w:type="spellStart"/>
      <w:r w:rsidRPr="0051027B">
        <w:rPr>
          <w:b/>
          <w:noProof w:val="0"/>
          <w:lang w:val="en-US" w:eastAsia="ru-RU"/>
        </w:rPr>
        <w:t>prestarea</w:t>
      </w:r>
      <w:proofErr w:type="spellEnd"/>
      <w:r w:rsidRPr="0051027B">
        <w:rPr>
          <w:b/>
          <w:noProof w:val="0"/>
          <w:lang w:val="en-US" w:eastAsia="ru-RU"/>
        </w:rPr>
        <w:t>/</w:t>
      </w:r>
      <w:proofErr w:type="spellStart"/>
      <w:r w:rsidRPr="0051027B">
        <w:rPr>
          <w:b/>
          <w:noProof w:val="0"/>
          <w:lang w:val="en-US" w:eastAsia="ru-RU"/>
        </w:rPr>
        <w:t>executarea</w:t>
      </w:r>
      <w:proofErr w:type="spellEnd"/>
      <w:r w:rsidRPr="0051027B">
        <w:rPr>
          <w:b/>
          <w:noProof w:val="0"/>
          <w:lang w:val="en-US" w:eastAsia="ru-RU"/>
        </w:rPr>
        <w:t xml:space="preserve"> </w:t>
      </w:r>
      <w:proofErr w:type="spellStart"/>
      <w:r w:rsidRPr="0051027B">
        <w:rPr>
          <w:b/>
          <w:noProof w:val="0"/>
          <w:lang w:val="en-US" w:eastAsia="ru-RU"/>
        </w:rPr>
        <w:t>următoarelor</w:t>
      </w:r>
      <w:proofErr w:type="spellEnd"/>
      <w:r w:rsidRPr="0051027B">
        <w:rPr>
          <w:b/>
          <w:noProof w:val="0"/>
          <w:lang w:val="en-US" w:eastAsia="ru-RU"/>
        </w:rPr>
        <w:t xml:space="preserve"> </w:t>
      </w:r>
      <w:proofErr w:type="spellStart"/>
      <w:r w:rsidRPr="0051027B">
        <w:rPr>
          <w:b/>
          <w:noProof w:val="0"/>
          <w:lang w:val="en-US" w:eastAsia="ru-RU"/>
        </w:rPr>
        <w:t>servicii</w:t>
      </w:r>
      <w:proofErr w:type="spellEnd"/>
      <w:r w:rsidRPr="0051027B">
        <w:rPr>
          <w:b/>
          <w:noProof w:val="0"/>
          <w:lang w:val="en-US" w:eastAsia="ru-RU"/>
        </w:rPr>
        <w:t xml:space="preserve"> de </w:t>
      </w:r>
      <w:proofErr w:type="spellStart"/>
      <w:r w:rsidRPr="0051027B">
        <w:rPr>
          <w:b/>
          <w:noProof w:val="0"/>
          <w:lang w:val="en-US" w:eastAsia="ru-RU"/>
        </w:rPr>
        <w:t>proiectare</w:t>
      </w:r>
      <w:proofErr w:type="spellEnd"/>
      <w:r w:rsidRPr="0051027B">
        <w:rPr>
          <w:b/>
          <w:noProof w:val="0"/>
          <w:lang w:val="en-US" w:eastAsia="ru-RU"/>
        </w:rPr>
        <w:t>/</w:t>
      </w:r>
      <w:proofErr w:type="spellStart"/>
      <w:r w:rsidRPr="0051027B">
        <w:rPr>
          <w:b/>
          <w:noProof w:val="0"/>
          <w:lang w:val="en-US" w:eastAsia="ru-RU"/>
        </w:rPr>
        <w:t>lucrări</w:t>
      </w:r>
      <w:proofErr w:type="spellEnd"/>
      <w:r w:rsidRPr="0051027B">
        <w:rPr>
          <w:b/>
          <w:noProof w:val="0"/>
          <w:lang w:val="en-US"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1027B" w:rsidRPr="0051027B" w14:paraId="7C74A70B" w14:textId="77777777" w:rsidTr="008817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F419E4" w14:textId="77777777" w:rsidR="0051027B" w:rsidRPr="0051027B" w:rsidRDefault="0051027B" w:rsidP="0051027B">
            <w:pPr>
              <w:shd w:val="clear" w:color="auto" w:fill="FFFFFF" w:themeFill="background1"/>
              <w:spacing w:before="120"/>
              <w:jc w:val="center"/>
              <w:rPr>
                <w:b/>
                <w:noProof w:val="0"/>
                <w:sz w:val="20"/>
                <w:szCs w:val="20"/>
                <w:lang w:val="en-US" w:eastAsia="ru-RU"/>
              </w:rPr>
            </w:pPr>
            <w:r w:rsidRPr="0051027B">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922F8D" w14:textId="77777777" w:rsidR="0051027B" w:rsidRPr="0051027B" w:rsidRDefault="0051027B" w:rsidP="0051027B">
            <w:pPr>
              <w:shd w:val="clear" w:color="auto" w:fill="FFFFFF" w:themeFill="background1"/>
              <w:spacing w:before="120"/>
              <w:jc w:val="center"/>
              <w:rPr>
                <w:b/>
                <w:noProof w:val="0"/>
                <w:sz w:val="20"/>
                <w:szCs w:val="20"/>
                <w:lang w:val="en-US" w:eastAsia="ru-RU"/>
              </w:rPr>
            </w:pPr>
            <w:r w:rsidRPr="0051027B">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36E107" w14:textId="77777777" w:rsidR="0051027B" w:rsidRPr="0051027B" w:rsidRDefault="0051027B" w:rsidP="0051027B">
            <w:pPr>
              <w:shd w:val="clear" w:color="auto" w:fill="FFFFFF" w:themeFill="background1"/>
              <w:spacing w:before="120"/>
              <w:jc w:val="center"/>
              <w:rPr>
                <w:b/>
                <w:noProof w:val="0"/>
                <w:sz w:val="20"/>
                <w:szCs w:val="20"/>
                <w:lang w:val="en-US" w:eastAsia="ru-RU"/>
              </w:rPr>
            </w:pPr>
            <w:proofErr w:type="spellStart"/>
            <w:r w:rsidRPr="0051027B">
              <w:rPr>
                <w:b/>
                <w:noProof w:val="0"/>
                <w:sz w:val="20"/>
                <w:szCs w:val="20"/>
                <w:lang w:val="en-US" w:eastAsia="ru-RU"/>
              </w:rPr>
              <w:t>Denumirea</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serviciilor</w:t>
            </w:r>
            <w:proofErr w:type="spellEnd"/>
            <w:r w:rsidRPr="0051027B">
              <w:rPr>
                <w:b/>
                <w:noProof w:val="0"/>
                <w:sz w:val="20"/>
                <w:szCs w:val="20"/>
                <w:lang w:val="en-US" w:eastAsia="ru-RU"/>
              </w:rPr>
              <w:t xml:space="preserve"> de </w:t>
            </w:r>
            <w:proofErr w:type="spellStart"/>
            <w:r w:rsidRPr="0051027B">
              <w:rPr>
                <w:b/>
                <w:noProof w:val="0"/>
                <w:sz w:val="20"/>
                <w:szCs w:val="20"/>
                <w:lang w:val="en-US" w:eastAsia="ru-RU"/>
              </w:rPr>
              <w:t>proiectare</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sau</w:t>
            </w:r>
            <w:proofErr w:type="spellEnd"/>
            <w:r w:rsidRPr="0051027B">
              <w:rPr>
                <w:b/>
                <w:noProof w:val="0"/>
                <w:sz w:val="20"/>
                <w:szCs w:val="20"/>
                <w:lang w:val="en-US" w:eastAsia="ru-RU"/>
              </w:rPr>
              <w:t xml:space="preserve"> de </w:t>
            </w:r>
            <w:proofErr w:type="spellStart"/>
            <w:r w:rsidRPr="0051027B">
              <w:rPr>
                <w:b/>
                <w:noProof w:val="0"/>
                <w:sz w:val="20"/>
                <w:szCs w:val="20"/>
                <w:lang w:val="en-US" w:eastAsia="ru-RU"/>
              </w:rPr>
              <w:t>lucrări</w:t>
            </w:r>
            <w:proofErr w:type="spellEnd"/>
            <w:r w:rsidRPr="0051027B">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63BB35" w14:textId="77777777" w:rsidR="0051027B" w:rsidRPr="0051027B" w:rsidRDefault="0051027B" w:rsidP="0051027B">
            <w:pPr>
              <w:shd w:val="clear" w:color="auto" w:fill="FFFFFF" w:themeFill="background1"/>
              <w:spacing w:before="120"/>
              <w:jc w:val="center"/>
              <w:rPr>
                <w:b/>
                <w:noProof w:val="0"/>
                <w:sz w:val="20"/>
                <w:szCs w:val="20"/>
                <w:lang w:val="en-US" w:eastAsia="ru-RU"/>
              </w:rPr>
            </w:pPr>
            <w:proofErr w:type="spellStart"/>
            <w:r w:rsidRPr="0051027B">
              <w:rPr>
                <w:b/>
                <w:noProof w:val="0"/>
                <w:sz w:val="20"/>
                <w:szCs w:val="20"/>
                <w:lang w:val="en-US" w:eastAsia="ru-RU"/>
              </w:rPr>
              <w:t>Unitatea</w:t>
            </w:r>
            <w:proofErr w:type="spellEnd"/>
            <w:r w:rsidRPr="0051027B">
              <w:rPr>
                <w:b/>
                <w:noProof w:val="0"/>
                <w:sz w:val="20"/>
                <w:szCs w:val="20"/>
                <w:lang w:val="en-US" w:eastAsia="ru-RU"/>
              </w:rPr>
              <w:t xml:space="preserve"> de </w:t>
            </w:r>
            <w:proofErr w:type="spellStart"/>
            <w:r w:rsidRPr="0051027B">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1CF26" w14:textId="77777777" w:rsidR="0051027B" w:rsidRPr="0051027B" w:rsidRDefault="0051027B" w:rsidP="0051027B">
            <w:pPr>
              <w:shd w:val="clear" w:color="auto" w:fill="FFFFFF" w:themeFill="background1"/>
              <w:spacing w:before="120"/>
              <w:jc w:val="center"/>
              <w:rPr>
                <w:b/>
                <w:noProof w:val="0"/>
                <w:sz w:val="20"/>
                <w:szCs w:val="20"/>
                <w:lang w:val="en-US" w:eastAsia="ru-RU"/>
              </w:rPr>
            </w:pPr>
            <w:proofErr w:type="spellStart"/>
            <w:r w:rsidRPr="0051027B">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44B80E" w14:textId="77777777" w:rsidR="0051027B" w:rsidRPr="0051027B" w:rsidRDefault="0051027B" w:rsidP="0051027B">
            <w:pPr>
              <w:shd w:val="clear" w:color="auto" w:fill="FFFFFF" w:themeFill="background1"/>
              <w:spacing w:before="120"/>
              <w:jc w:val="center"/>
              <w:rPr>
                <w:b/>
                <w:noProof w:val="0"/>
                <w:sz w:val="20"/>
                <w:szCs w:val="20"/>
                <w:lang w:val="en-US" w:eastAsia="ru-RU"/>
              </w:rPr>
            </w:pPr>
            <w:proofErr w:type="spellStart"/>
            <w:r w:rsidRPr="0051027B">
              <w:rPr>
                <w:b/>
                <w:noProof w:val="0"/>
                <w:sz w:val="20"/>
                <w:szCs w:val="20"/>
                <w:lang w:val="en-US" w:eastAsia="ru-RU"/>
              </w:rPr>
              <w:t>Specificarea</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tehnică</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deplină</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solicitată</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Standarde</w:t>
            </w:r>
            <w:proofErr w:type="spellEnd"/>
            <w:r w:rsidRPr="0051027B">
              <w:rPr>
                <w:b/>
                <w:noProof w:val="0"/>
                <w:sz w:val="20"/>
                <w:szCs w:val="20"/>
                <w:lang w:val="en-US" w:eastAsia="ru-RU"/>
              </w:rPr>
              <w:t xml:space="preserve"> de </w:t>
            </w:r>
            <w:proofErr w:type="spellStart"/>
            <w:r w:rsidRPr="0051027B">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559CFE" w14:textId="77777777" w:rsidR="0051027B" w:rsidRPr="0051027B" w:rsidRDefault="0051027B" w:rsidP="0051027B">
            <w:pPr>
              <w:shd w:val="clear" w:color="auto" w:fill="FFFFFF" w:themeFill="background1"/>
              <w:spacing w:before="120"/>
              <w:jc w:val="center"/>
              <w:rPr>
                <w:b/>
                <w:noProof w:val="0"/>
                <w:sz w:val="20"/>
                <w:szCs w:val="20"/>
                <w:lang w:val="en-US" w:eastAsia="ru-RU"/>
              </w:rPr>
            </w:pPr>
            <w:proofErr w:type="spellStart"/>
            <w:r w:rsidRPr="0051027B">
              <w:rPr>
                <w:b/>
                <w:noProof w:val="0"/>
                <w:sz w:val="20"/>
                <w:szCs w:val="20"/>
                <w:lang w:val="en-US" w:eastAsia="ru-RU"/>
              </w:rPr>
              <w:t>Valoarea</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estimată</w:t>
            </w:r>
            <w:proofErr w:type="spellEnd"/>
            <w:r w:rsidRPr="0051027B">
              <w:rPr>
                <w:b/>
                <w:noProof w:val="0"/>
                <w:sz w:val="20"/>
                <w:szCs w:val="20"/>
                <w:lang w:val="en-US" w:eastAsia="ru-RU"/>
              </w:rPr>
              <w:br/>
              <w:t xml:space="preserve">(se </w:t>
            </w:r>
            <w:proofErr w:type="spellStart"/>
            <w:r w:rsidRPr="0051027B">
              <w:rPr>
                <w:b/>
                <w:noProof w:val="0"/>
                <w:sz w:val="20"/>
                <w:szCs w:val="20"/>
                <w:lang w:val="en-US" w:eastAsia="ru-RU"/>
              </w:rPr>
              <w:t>va</w:t>
            </w:r>
            <w:proofErr w:type="spellEnd"/>
            <w:r w:rsidRPr="0051027B">
              <w:rPr>
                <w:b/>
                <w:noProof w:val="0"/>
                <w:sz w:val="20"/>
                <w:szCs w:val="20"/>
                <w:lang w:val="en-US" w:eastAsia="ru-RU"/>
              </w:rPr>
              <w:t xml:space="preserve"> indica </w:t>
            </w:r>
            <w:proofErr w:type="spellStart"/>
            <w:r w:rsidRPr="0051027B">
              <w:rPr>
                <w:b/>
                <w:noProof w:val="0"/>
                <w:sz w:val="20"/>
                <w:szCs w:val="20"/>
                <w:lang w:val="en-US" w:eastAsia="ru-RU"/>
              </w:rPr>
              <w:t>pentru</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fiecare</w:t>
            </w:r>
            <w:proofErr w:type="spellEnd"/>
            <w:r w:rsidRPr="0051027B">
              <w:rPr>
                <w:b/>
                <w:noProof w:val="0"/>
                <w:sz w:val="20"/>
                <w:szCs w:val="20"/>
                <w:lang w:val="en-US" w:eastAsia="ru-RU"/>
              </w:rPr>
              <w:t xml:space="preserve"> lot </w:t>
            </w:r>
            <w:proofErr w:type="spellStart"/>
            <w:r w:rsidRPr="0051027B">
              <w:rPr>
                <w:b/>
                <w:noProof w:val="0"/>
                <w:sz w:val="20"/>
                <w:szCs w:val="20"/>
                <w:lang w:val="en-US" w:eastAsia="ru-RU"/>
              </w:rPr>
              <w:t>în</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parte</w:t>
            </w:r>
            <w:proofErr w:type="spellEnd"/>
            <w:r w:rsidRPr="0051027B">
              <w:rPr>
                <w:b/>
                <w:noProof w:val="0"/>
                <w:sz w:val="20"/>
                <w:szCs w:val="20"/>
                <w:lang w:val="en-US" w:eastAsia="ru-RU"/>
              </w:rPr>
              <w:t>)</w:t>
            </w:r>
          </w:p>
        </w:tc>
      </w:tr>
      <w:tr w:rsidR="0051027B" w:rsidRPr="0051027B" w14:paraId="3C3B8F68" w14:textId="77777777" w:rsidTr="008817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394B0E" w14:textId="77777777" w:rsidR="0051027B" w:rsidRPr="0051027B" w:rsidRDefault="0051027B" w:rsidP="0051027B">
            <w:pPr>
              <w:shd w:val="clear" w:color="auto" w:fill="FFFFFF" w:themeFill="background1"/>
              <w:spacing w:before="120"/>
              <w:jc w:val="center"/>
              <w:rPr>
                <w:b/>
                <w:bCs/>
                <w:noProof w:val="0"/>
                <w:sz w:val="20"/>
                <w:szCs w:val="20"/>
                <w:lang w:val="en-US" w:eastAsia="ru-RU"/>
              </w:rPr>
            </w:pPr>
            <w:r w:rsidRPr="0051027B">
              <w:rPr>
                <w:b/>
                <w:bCs/>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012DE2" w14:textId="77777777" w:rsidR="0051027B" w:rsidRPr="0051027B" w:rsidRDefault="0051027B" w:rsidP="0051027B">
            <w:pPr>
              <w:shd w:val="clear" w:color="auto" w:fill="FFFFFF" w:themeFill="background1"/>
              <w:spacing w:before="120"/>
              <w:jc w:val="center"/>
              <w:rPr>
                <w:b/>
                <w:bCs/>
                <w:noProof w:val="0"/>
                <w:sz w:val="20"/>
                <w:szCs w:val="20"/>
                <w:lang w:val="en-US" w:eastAsia="ru-RU"/>
              </w:rPr>
            </w:pPr>
            <w:r w:rsidRPr="0051027B">
              <w:rPr>
                <w:b/>
                <w:bCs/>
                <w:noProof w:val="0"/>
                <w:sz w:val="20"/>
                <w:szCs w:val="20"/>
                <w:lang w:val="en-US" w:eastAsia="ru-RU"/>
              </w:rPr>
              <w:t>45233161-5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49E9C1" w14:textId="77777777" w:rsidR="0051027B" w:rsidRPr="0051027B" w:rsidRDefault="0051027B" w:rsidP="0051027B">
            <w:pPr>
              <w:shd w:val="clear" w:color="auto" w:fill="FFFFFF" w:themeFill="background1"/>
              <w:spacing w:before="120"/>
              <w:jc w:val="center"/>
              <w:rPr>
                <w:i/>
                <w:noProof w:val="0"/>
                <w:sz w:val="20"/>
                <w:szCs w:val="20"/>
                <w:lang w:val="en-US" w:eastAsia="ru-RU"/>
              </w:rPr>
            </w:pPr>
            <w:proofErr w:type="spellStart"/>
            <w:r w:rsidRPr="0051027B">
              <w:rPr>
                <w:b/>
                <w:noProof w:val="0"/>
                <w:lang w:val="en-US" w:eastAsia="ru-RU"/>
              </w:rPr>
              <w:t>Lucrari</w:t>
            </w:r>
            <w:proofErr w:type="spellEnd"/>
            <w:r w:rsidRPr="0051027B">
              <w:rPr>
                <w:b/>
                <w:noProof w:val="0"/>
                <w:lang w:val="en-US" w:eastAsia="ru-RU"/>
              </w:rPr>
              <w:t xml:space="preserve"> de </w:t>
            </w:r>
            <w:proofErr w:type="spellStart"/>
            <w:r w:rsidRPr="0051027B">
              <w:rPr>
                <w:b/>
                <w:noProof w:val="0"/>
                <w:lang w:val="en-US" w:eastAsia="ru-RU"/>
              </w:rPr>
              <w:t>amenajare</w:t>
            </w:r>
            <w:proofErr w:type="spellEnd"/>
            <w:r w:rsidRPr="0051027B">
              <w:rPr>
                <w:b/>
                <w:noProof w:val="0"/>
                <w:lang w:val="en-US" w:eastAsia="ru-RU"/>
              </w:rPr>
              <w:t xml:space="preserve"> a </w:t>
            </w:r>
            <w:proofErr w:type="spellStart"/>
            <w:r w:rsidRPr="0051027B">
              <w:rPr>
                <w:b/>
                <w:noProof w:val="0"/>
                <w:lang w:val="en-US" w:eastAsia="ru-RU"/>
              </w:rPr>
              <w:t>curtii</w:t>
            </w:r>
            <w:proofErr w:type="spellEnd"/>
            <w:r w:rsidRPr="0051027B">
              <w:rPr>
                <w:b/>
                <w:noProof w:val="0"/>
                <w:lang w:val="en-US" w:eastAsia="ru-RU"/>
              </w:rPr>
              <w:t xml:space="preserve"> </w:t>
            </w:r>
            <w:proofErr w:type="spellStart"/>
            <w:r w:rsidRPr="0051027B">
              <w:rPr>
                <w:b/>
                <w:noProof w:val="0"/>
                <w:lang w:val="en-US" w:eastAsia="ru-RU"/>
              </w:rPr>
              <w:t>gimnaziului</w:t>
            </w:r>
            <w:proofErr w:type="spellEnd"/>
            <w:r w:rsidRPr="0051027B">
              <w:rPr>
                <w:b/>
                <w:noProof w:val="0"/>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9962DB" w14:textId="77777777" w:rsidR="0051027B" w:rsidRPr="0051027B" w:rsidRDefault="0051027B" w:rsidP="0051027B">
            <w:pPr>
              <w:shd w:val="clear" w:color="auto" w:fill="FFFFFF" w:themeFill="background1"/>
              <w:spacing w:before="120"/>
              <w:jc w:val="center"/>
              <w:rPr>
                <w:b/>
                <w:bCs/>
                <w:noProof w:val="0"/>
                <w:sz w:val="20"/>
                <w:szCs w:val="20"/>
                <w:lang w:val="en-US" w:eastAsia="ru-RU"/>
              </w:rPr>
            </w:pPr>
            <w:r w:rsidRPr="0051027B">
              <w:rPr>
                <w:b/>
                <w:bCs/>
                <w:noProof w:val="0"/>
                <w:sz w:val="20"/>
                <w:szCs w:val="20"/>
                <w:lang w:val="en-US" w:eastAsia="ru-RU"/>
              </w:rPr>
              <w:t>Buc. (</w:t>
            </w:r>
            <w:proofErr w:type="spellStart"/>
            <w:r w:rsidRPr="0051027B">
              <w:rPr>
                <w:b/>
                <w:bCs/>
                <w:noProof w:val="0"/>
                <w:sz w:val="20"/>
                <w:szCs w:val="20"/>
                <w:lang w:val="en-US" w:eastAsia="ru-RU"/>
              </w:rPr>
              <w:t>lucrare</w:t>
            </w:r>
            <w:proofErr w:type="spellEnd"/>
            <w:r w:rsidRPr="0051027B">
              <w:rPr>
                <w:b/>
                <w:bCs/>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727248" w14:textId="77777777" w:rsidR="0051027B" w:rsidRPr="0051027B" w:rsidRDefault="0051027B" w:rsidP="0051027B">
            <w:pPr>
              <w:shd w:val="clear" w:color="auto" w:fill="FFFFFF" w:themeFill="background1"/>
              <w:spacing w:before="120"/>
              <w:jc w:val="center"/>
              <w:rPr>
                <w:b/>
                <w:bCs/>
                <w:noProof w:val="0"/>
                <w:sz w:val="20"/>
                <w:szCs w:val="20"/>
                <w:lang w:val="en-US" w:eastAsia="ru-RU"/>
              </w:rPr>
            </w:pPr>
            <w:r w:rsidRPr="0051027B">
              <w:rPr>
                <w:b/>
                <w:bCs/>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96FE6A" w14:textId="77777777" w:rsidR="0051027B" w:rsidRPr="0051027B" w:rsidRDefault="0051027B" w:rsidP="0051027B">
            <w:pPr>
              <w:shd w:val="clear" w:color="auto" w:fill="FFFFFF" w:themeFill="background1"/>
              <w:spacing w:before="120"/>
              <w:jc w:val="center"/>
              <w:rPr>
                <w:b/>
                <w:bCs/>
                <w:noProof w:val="0"/>
                <w:sz w:val="20"/>
                <w:szCs w:val="20"/>
                <w:lang w:val="en-US" w:eastAsia="ru-RU"/>
              </w:rPr>
            </w:pPr>
            <w:r w:rsidRPr="0051027B">
              <w:rPr>
                <w:b/>
                <w:bCs/>
                <w:noProof w:val="0"/>
                <w:sz w:val="20"/>
                <w:szCs w:val="20"/>
                <w:lang w:val="en-US" w:eastAsia="ru-RU"/>
              </w:rPr>
              <w:t xml:space="preserve">Conform </w:t>
            </w:r>
            <w:proofErr w:type="spellStart"/>
            <w:r w:rsidRPr="0051027B">
              <w:rPr>
                <w:b/>
                <w:bCs/>
                <w:noProof w:val="0"/>
                <w:sz w:val="20"/>
                <w:szCs w:val="20"/>
                <w:lang w:val="en-US" w:eastAsia="ru-RU"/>
              </w:rPr>
              <w:t>caietului</w:t>
            </w:r>
            <w:proofErr w:type="spellEnd"/>
            <w:r w:rsidRPr="0051027B">
              <w:rPr>
                <w:b/>
                <w:bCs/>
                <w:noProof w:val="0"/>
                <w:sz w:val="20"/>
                <w:szCs w:val="20"/>
                <w:lang w:val="en-US" w:eastAsia="ru-RU"/>
              </w:rPr>
              <w:t xml:space="preserve"> de </w:t>
            </w:r>
            <w:proofErr w:type="spellStart"/>
            <w:r w:rsidRPr="0051027B">
              <w:rPr>
                <w:b/>
                <w:bCs/>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AADC35" w14:textId="77777777" w:rsidR="0051027B" w:rsidRPr="0051027B" w:rsidRDefault="0051027B" w:rsidP="0051027B">
            <w:pPr>
              <w:shd w:val="clear" w:color="auto" w:fill="FFFFFF" w:themeFill="background1"/>
              <w:spacing w:before="120"/>
              <w:jc w:val="center"/>
              <w:rPr>
                <w:noProof w:val="0"/>
                <w:sz w:val="20"/>
                <w:szCs w:val="20"/>
                <w:lang w:val="en-US" w:eastAsia="ru-RU"/>
              </w:rPr>
            </w:pPr>
          </w:p>
          <w:p w14:paraId="69CEC3D4" w14:textId="77777777" w:rsidR="0051027B" w:rsidRPr="0051027B" w:rsidRDefault="0051027B" w:rsidP="0051027B">
            <w:pPr>
              <w:rPr>
                <w:b/>
                <w:bCs/>
                <w:noProof w:val="0"/>
                <w:sz w:val="20"/>
                <w:szCs w:val="20"/>
                <w:lang w:val="en-US" w:eastAsia="ru-RU"/>
              </w:rPr>
            </w:pPr>
            <w:r w:rsidRPr="0051027B">
              <w:rPr>
                <w:b/>
                <w:bCs/>
                <w:noProof w:val="0"/>
                <w:sz w:val="20"/>
                <w:szCs w:val="20"/>
                <w:lang w:val="en-US" w:eastAsia="ru-RU"/>
              </w:rPr>
              <w:t>457626.07</w:t>
            </w:r>
          </w:p>
        </w:tc>
      </w:tr>
      <w:tr w:rsidR="0051027B" w:rsidRPr="0051027B" w14:paraId="43917605" w14:textId="77777777" w:rsidTr="008817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F95821" w14:textId="77777777" w:rsidR="0051027B" w:rsidRPr="0051027B" w:rsidRDefault="0051027B" w:rsidP="0051027B">
            <w:pPr>
              <w:shd w:val="clear" w:color="auto" w:fill="FFFFFF" w:themeFill="background1"/>
              <w:spacing w:before="120"/>
              <w:jc w:val="center"/>
              <w:rPr>
                <w:noProof w:val="0"/>
                <w:sz w:val="20"/>
                <w:szCs w:val="20"/>
                <w:lang w:val="en-US" w:eastAsia="ru-RU"/>
              </w:rPr>
            </w:pPr>
            <w:proofErr w:type="spellStart"/>
            <w:r w:rsidRPr="0051027B">
              <w:rPr>
                <w:b/>
                <w:noProof w:val="0"/>
                <w:sz w:val="20"/>
                <w:szCs w:val="20"/>
                <w:lang w:val="en-US" w:eastAsia="ru-RU"/>
              </w:rPr>
              <w:t>Valoarea</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estimativă</w:t>
            </w:r>
            <w:proofErr w:type="spellEnd"/>
            <w:r w:rsidRPr="0051027B">
              <w:rPr>
                <w:b/>
                <w:noProof w:val="0"/>
                <w:sz w:val="20"/>
                <w:szCs w:val="20"/>
                <w:lang w:val="en-US" w:eastAsia="ru-RU"/>
              </w:rPr>
              <w:t xml:space="preserve"> </w:t>
            </w:r>
            <w:proofErr w:type="spellStart"/>
            <w:r w:rsidRPr="0051027B">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B6D18B" w14:textId="77777777" w:rsidR="0051027B" w:rsidRPr="0051027B" w:rsidRDefault="0051027B" w:rsidP="0051027B">
            <w:pPr>
              <w:shd w:val="clear" w:color="auto" w:fill="FFFFFF" w:themeFill="background1"/>
              <w:spacing w:before="120"/>
              <w:rPr>
                <w:b/>
                <w:bCs/>
                <w:noProof w:val="0"/>
                <w:sz w:val="20"/>
                <w:szCs w:val="20"/>
                <w:lang w:val="en-US" w:eastAsia="ru-RU"/>
              </w:rPr>
            </w:pPr>
            <w:r w:rsidRPr="0051027B">
              <w:rPr>
                <w:b/>
                <w:bCs/>
                <w:noProof w:val="0"/>
                <w:sz w:val="20"/>
                <w:szCs w:val="20"/>
                <w:lang w:val="en-US" w:eastAsia="ru-RU"/>
              </w:rPr>
              <w:t>457626.07</w:t>
            </w:r>
          </w:p>
        </w:tc>
      </w:tr>
    </w:tbl>
    <w:p w14:paraId="3E698452"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procedurilor</w:t>
      </w:r>
      <w:proofErr w:type="spellEnd"/>
      <w:r w:rsidRPr="0051027B">
        <w:rPr>
          <w:b/>
          <w:noProof w:val="0"/>
          <w:lang w:val="en-US" w:eastAsia="ru-RU"/>
        </w:rPr>
        <w:t xml:space="preserve"> de </w:t>
      </w:r>
      <w:proofErr w:type="spellStart"/>
      <w:r w:rsidRPr="0051027B">
        <w:rPr>
          <w:b/>
          <w:noProof w:val="0"/>
          <w:lang w:val="en-US" w:eastAsia="ru-RU"/>
        </w:rPr>
        <w:t>preselecție</w:t>
      </w:r>
      <w:proofErr w:type="spellEnd"/>
      <w:r w:rsidRPr="0051027B">
        <w:rPr>
          <w:b/>
          <w:noProof w:val="0"/>
          <w:lang w:val="en-US" w:eastAsia="ru-RU"/>
        </w:rPr>
        <w:t xml:space="preserve"> se </w:t>
      </w:r>
      <w:proofErr w:type="spellStart"/>
      <w:r w:rsidRPr="0051027B">
        <w:rPr>
          <w:b/>
          <w:noProof w:val="0"/>
          <w:lang w:val="en-US" w:eastAsia="ru-RU"/>
        </w:rPr>
        <w:t>indică</w:t>
      </w:r>
      <w:proofErr w:type="spellEnd"/>
      <w:r w:rsidRPr="0051027B">
        <w:rPr>
          <w:b/>
          <w:noProof w:val="0"/>
          <w:lang w:val="en-US" w:eastAsia="ru-RU"/>
        </w:rPr>
        <w:t xml:space="preserve"> </w:t>
      </w:r>
      <w:proofErr w:type="spellStart"/>
      <w:r w:rsidRPr="0051027B">
        <w:rPr>
          <w:b/>
          <w:noProof w:val="0"/>
          <w:lang w:val="en-US" w:eastAsia="ru-RU"/>
        </w:rPr>
        <w:t>numărul</w:t>
      </w:r>
      <w:proofErr w:type="spellEnd"/>
      <w:r w:rsidRPr="0051027B">
        <w:rPr>
          <w:b/>
          <w:noProof w:val="0"/>
          <w:lang w:val="en-US" w:eastAsia="ru-RU"/>
        </w:rPr>
        <w:t xml:space="preserve"> minim al </w:t>
      </w:r>
      <w:proofErr w:type="spellStart"/>
      <w:r w:rsidRPr="0051027B">
        <w:rPr>
          <w:b/>
          <w:noProof w:val="0"/>
          <w:lang w:val="en-US" w:eastAsia="ru-RU"/>
        </w:rPr>
        <w:t>candidaţilor</w:t>
      </w:r>
      <w:proofErr w:type="spellEnd"/>
      <w:r w:rsidRPr="0051027B">
        <w:rPr>
          <w:b/>
          <w:noProof w:val="0"/>
          <w:lang w:val="en-US" w:eastAsia="ru-RU"/>
        </w:rPr>
        <w:t xml:space="preserve"> </w:t>
      </w:r>
      <w:proofErr w:type="spellStart"/>
      <w:r w:rsidRPr="0051027B">
        <w:rPr>
          <w:b/>
          <w:noProof w:val="0"/>
          <w:lang w:val="en-US" w:eastAsia="ru-RU"/>
        </w:rPr>
        <w:t>şi</w:t>
      </w:r>
      <w:proofErr w:type="spellEnd"/>
      <w:r w:rsidRPr="0051027B">
        <w:rPr>
          <w:b/>
          <w:noProof w:val="0"/>
          <w:lang w:val="en-US" w:eastAsia="ru-RU"/>
        </w:rPr>
        <w:t xml:space="preserve">, </w:t>
      </w:r>
      <w:proofErr w:type="spellStart"/>
      <w:r w:rsidRPr="0051027B">
        <w:rPr>
          <w:b/>
          <w:noProof w:val="0"/>
          <w:lang w:val="en-US" w:eastAsia="ru-RU"/>
        </w:rPr>
        <w:t>dacă</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numărul</w:t>
      </w:r>
      <w:proofErr w:type="spellEnd"/>
      <w:r w:rsidRPr="0051027B">
        <w:rPr>
          <w:b/>
          <w:noProof w:val="0"/>
          <w:lang w:val="en-US" w:eastAsia="ru-RU"/>
        </w:rPr>
        <w:t xml:space="preserve"> maxim al </w:t>
      </w:r>
      <w:proofErr w:type="spellStart"/>
      <w:r w:rsidRPr="0051027B">
        <w:rPr>
          <w:b/>
          <w:noProof w:val="0"/>
          <w:lang w:val="en-US" w:eastAsia="ru-RU"/>
        </w:rPr>
        <w:t>acestora</w:t>
      </w:r>
      <w:proofErr w:type="spellEnd"/>
      <w:r w:rsidRPr="0051027B">
        <w:rPr>
          <w:bCs/>
          <w:noProof w:val="0"/>
          <w:lang w:val="en-US" w:eastAsia="ru-RU"/>
        </w:rPr>
        <w:t xml:space="preserve">. </w:t>
      </w:r>
      <w:r w:rsidRPr="0051027B">
        <w:rPr>
          <w:bCs/>
          <w:noProof w:val="0"/>
          <w:u w:val="single"/>
          <w:lang w:val="en-US" w:eastAsia="ru-RU"/>
        </w:rPr>
        <w:t xml:space="preserve"> </w:t>
      </w:r>
      <w:bookmarkStart w:id="45" w:name="_Hlk229478331"/>
      <w:r w:rsidRPr="0051027B">
        <w:rPr>
          <w:bCs/>
          <w:noProof w:val="0"/>
          <w:u w:val="single"/>
          <w:lang w:val="en-US" w:eastAsia="ru-RU"/>
        </w:rPr>
        <w:t xml:space="preserve">nu se </w:t>
      </w:r>
      <w:proofErr w:type="spellStart"/>
      <w:r w:rsidRPr="0051027B">
        <w:rPr>
          <w:bCs/>
          <w:noProof w:val="0"/>
          <w:u w:val="single"/>
          <w:lang w:val="en-US" w:eastAsia="ru-RU"/>
        </w:rPr>
        <w:t>aplica</w:t>
      </w:r>
      <w:bookmarkEnd w:id="45"/>
      <w:proofErr w:type="spellEnd"/>
    </w:p>
    <w:p w14:paraId="710603D8" w14:textId="77777777" w:rsidR="0051027B" w:rsidRPr="0051027B" w:rsidRDefault="0051027B" w:rsidP="0051027B">
      <w:pPr>
        <w:numPr>
          <w:ilvl w:val="0"/>
          <w:numId w:val="38"/>
        </w:numPr>
        <w:shd w:val="clear" w:color="auto" w:fill="FFFFFF" w:themeFill="background1"/>
        <w:tabs>
          <w:tab w:val="right" w:pos="426"/>
        </w:tabs>
        <w:ind w:left="357"/>
        <w:rPr>
          <w:b/>
          <w:noProof w:val="0"/>
          <w:lang w:val="en-US" w:eastAsia="ru-RU"/>
        </w:rPr>
      </w:pP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care </w:t>
      </w:r>
      <w:proofErr w:type="spellStart"/>
      <w:r w:rsidRPr="0051027B">
        <w:rPr>
          <w:b/>
          <w:noProof w:val="0"/>
          <w:lang w:val="en-US" w:eastAsia="ru-RU"/>
        </w:rPr>
        <w:t>contractul</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w:t>
      </w:r>
      <w:proofErr w:type="spellStart"/>
      <w:r w:rsidRPr="0051027B">
        <w:rPr>
          <w:b/>
          <w:noProof w:val="0"/>
          <w:lang w:val="en-US" w:eastAsia="ru-RU"/>
        </w:rPr>
        <w:t>împărțit</w:t>
      </w:r>
      <w:proofErr w:type="spellEnd"/>
      <w:r w:rsidRPr="0051027B">
        <w:rPr>
          <w:b/>
          <w:noProof w:val="0"/>
          <w:lang w:val="en-US" w:eastAsia="ru-RU"/>
        </w:rPr>
        <w:t xml:space="preserve"> pe </w:t>
      </w:r>
      <w:proofErr w:type="spellStart"/>
      <w:r w:rsidRPr="0051027B">
        <w:rPr>
          <w:b/>
          <w:noProof w:val="0"/>
          <w:lang w:val="en-US" w:eastAsia="ru-RU"/>
        </w:rPr>
        <w:t>loturi</w:t>
      </w:r>
      <w:proofErr w:type="spellEnd"/>
      <w:r w:rsidRPr="0051027B">
        <w:rPr>
          <w:b/>
          <w:noProof w:val="0"/>
          <w:lang w:val="en-US" w:eastAsia="ru-RU"/>
        </w:rPr>
        <w:t xml:space="preserve">, un operator economic </w:t>
      </w:r>
      <w:proofErr w:type="spellStart"/>
      <w:r w:rsidRPr="0051027B">
        <w:rPr>
          <w:b/>
          <w:noProof w:val="0"/>
          <w:lang w:val="en-US" w:eastAsia="ru-RU"/>
        </w:rPr>
        <w:t>poate</w:t>
      </w:r>
      <w:proofErr w:type="spellEnd"/>
      <w:r w:rsidRPr="0051027B">
        <w:rPr>
          <w:b/>
          <w:noProof w:val="0"/>
          <w:lang w:val="en-US" w:eastAsia="ru-RU"/>
        </w:rPr>
        <w:t xml:space="preserve"> </w:t>
      </w:r>
      <w:proofErr w:type="spellStart"/>
      <w:r w:rsidRPr="0051027B">
        <w:rPr>
          <w:b/>
          <w:noProof w:val="0"/>
          <w:lang w:val="en-US" w:eastAsia="ru-RU"/>
        </w:rPr>
        <w:t>depune</w:t>
      </w:r>
      <w:proofErr w:type="spellEnd"/>
      <w:r w:rsidRPr="0051027B">
        <w:rPr>
          <w:b/>
          <w:noProof w:val="0"/>
          <w:lang w:val="en-US" w:eastAsia="ru-RU"/>
        </w:rPr>
        <w:t xml:space="preserve"> </w:t>
      </w:r>
    </w:p>
    <w:p w14:paraId="0ECE6F4E" w14:textId="77777777" w:rsidR="0051027B" w:rsidRPr="0051027B" w:rsidRDefault="0051027B" w:rsidP="0051027B">
      <w:pPr>
        <w:shd w:val="clear" w:color="auto" w:fill="FFFFFF" w:themeFill="background1"/>
        <w:tabs>
          <w:tab w:val="right" w:pos="426"/>
        </w:tabs>
        <w:ind w:left="357"/>
        <w:rPr>
          <w:b/>
          <w:noProof w:val="0"/>
          <w:lang w:val="en-US" w:eastAsia="ru-RU"/>
        </w:rPr>
      </w:pPr>
      <w:proofErr w:type="spellStart"/>
      <w:r w:rsidRPr="0051027B">
        <w:rPr>
          <w:b/>
          <w:noProof w:val="0"/>
          <w:lang w:val="en-US" w:eastAsia="ru-RU"/>
        </w:rPr>
        <w:t>oferta</w:t>
      </w:r>
      <w:proofErr w:type="spellEnd"/>
      <w:r w:rsidRPr="0051027B">
        <w:rPr>
          <w:b/>
          <w:noProof w:val="0"/>
          <w:lang w:val="en-US" w:eastAsia="ru-RU"/>
        </w:rPr>
        <w:t xml:space="preserve"> (se </w:t>
      </w:r>
      <w:proofErr w:type="spellStart"/>
      <w:r w:rsidRPr="0051027B">
        <w:rPr>
          <w:b/>
          <w:noProof w:val="0"/>
          <w:lang w:val="en-US" w:eastAsia="ru-RU"/>
        </w:rPr>
        <w:t>va</w:t>
      </w:r>
      <w:proofErr w:type="spellEnd"/>
      <w:r w:rsidRPr="0051027B">
        <w:rPr>
          <w:b/>
          <w:noProof w:val="0"/>
          <w:lang w:val="en-US" w:eastAsia="ru-RU"/>
        </w:rPr>
        <w:t xml:space="preserve"> selecta):</w:t>
      </w:r>
    </w:p>
    <w:p w14:paraId="2090C44D" w14:textId="77777777" w:rsidR="0051027B" w:rsidRPr="0051027B" w:rsidRDefault="0051027B" w:rsidP="0051027B">
      <w:pPr>
        <w:shd w:val="clear" w:color="auto" w:fill="FFFFFF" w:themeFill="background1"/>
        <w:tabs>
          <w:tab w:val="right" w:pos="426"/>
        </w:tabs>
        <w:ind w:left="357"/>
        <w:rPr>
          <w:b/>
          <w:noProof w:val="0"/>
          <w:lang w:val="en-US" w:eastAsia="ru-RU"/>
        </w:rPr>
      </w:pPr>
    </w:p>
    <w:p w14:paraId="6CC783F4" w14:textId="77777777" w:rsidR="0051027B" w:rsidRPr="0051027B" w:rsidRDefault="0051027B" w:rsidP="0051027B">
      <w:pPr>
        <w:numPr>
          <w:ilvl w:val="0"/>
          <w:numId w:val="39"/>
        </w:numPr>
        <w:shd w:val="clear" w:color="auto" w:fill="FFFFFF" w:themeFill="background1"/>
        <w:tabs>
          <w:tab w:val="right" w:pos="426"/>
        </w:tabs>
        <w:rPr>
          <w:noProof w:val="0"/>
          <w:lang w:val="en-US" w:eastAsia="ru-RU"/>
        </w:rPr>
      </w:pPr>
      <w:proofErr w:type="spellStart"/>
      <w:r w:rsidRPr="0051027B">
        <w:rPr>
          <w:b/>
          <w:bCs/>
          <w:noProof w:val="0"/>
          <w:lang w:val="en-US" w:eastAsia="ru-RU"/>
        </w:rPr>
        <w:t>Pentru</w:t>
      </w:r>
      <w:proofErr w:type="spellEnd"/>
      <w:r w:rsidRPr="0051027B">
        <w:rPr>
          <w:b/>
          <w:bCs/>
          <w:noProof w:val="0"/>
          <w:lang w:val="en-US" w:eastAsia="ru-RU"/>
        </w:rPr>
        <w:t xml:space="preserve"> un </w:t>
      </w:r>
      <w:proofErr w:type="spellStart"/>
      <w:r w:rsidRPr="0051027B">
        <w:rPr>
          <w:b/>
          <w:bCs/>
          <w:noProof w:val="0"/>
          <w:lang w:val="en-US" w:eastAsia="ru-RU"/>
        </w:rPr>
        <w:t>singur</w:t>
      </w:r>
      <w:proofErr w:type="spellEnd"/>
      <w:r w:rsidRPr="0051027B">
        <w:rPr>
          <w:b/>
          <w:bCs/>
          <w:noProof w:val="0"/>
          <w:lang w:val="en-US" w:eastAsia="ru-RU"/>
        </w:rPr>
        <w:t xml:space="preserve"> </w:t>
      </w:r>
      <w:proofErr w:type="gramStart"/>
      <w:r w:rsidRPr="0051027B">
        <w:rPr>
          <w:b/>
          <w:bCs/>
          <w:noProof w:val="0"/>
          <w:lang w:val="en-US" w:eastAsia="ru-RU"/>
        </w:rPr>
        <w:t xml:space="preserve">lot;   </w:t>
      </w:r>
      <w:proofErr w:type="gramEnd"/>
      <w:r w:rsidRPr="0051027B">
        <w:rPr>
          <w:b/>
          <w:bCs/>
          <w:noProof w:val="0"/>
          <w:lang w:val="en-US" w:eastAsia="ru-RU"/>
        </w:rPr>
        <w:t xml:space="preserve"> v</w:t>
      </w:r>
    </w:p>
    <w:p w14:paraId="3D1E1A82" w14:textId="77777777" w:rsidR="0051027B" w:rsidRPr="0051027B" w:rsidRDefault="0051027B" w:rsidP="0051027B">
      <w:pPr>
        <w:numPr>
          <w:ilvl w:val="0"/>
          <w:numId w:val="39"/>
        </w:numPr>
        <w:shd w:val="clear" w:color="auto" w:fill="FFFFFF" w:themeFill="background1"/>
        <w:tabs>
          <w:tab w:val="right" w:pos="426"/>
        </w:tabs>
        <w:rPr>
          <w:noProof w:val="0"/>
          <w:lang w:val="en-US" w:eastAsia="ru-RU"/>
        </w:rPr>
      </w:pPr>
      <w:proofErr w:type="spellStart"/>
      <w:r w:rsidRPr="0051027B">
        <w:rPr>
          <w:noProof w:val="0"/>
          <w:lang w:val="en-US" w:eastAsia="ru-RU"/>
        </w:rPr>
        <w:t>Pentru</w:t>
      </w:r>
      <w:proofErr w:type="spellEnd"/>
      <w:r w:rsidRPr="0051027B">
        <w:rPr>
          <w:noProof w:val="0"/>
          <w:lang w:val="en-US" w:eastAsia="ru-RU"/>
        </w:rPr>
        <w:t xml:space="preserve"> </w:t>
      </w:r>
      <w:proofErr w:type="spellStart"/>
      <w:r w:rsidRPr="0051027B">
        <w:rPr>
          <w:noProof w:val="0"/>
          <w:lang w:val="en-US" w:eastAsia="ru-RU"/>
        </w:rPr>
        <w:t>mai</w:t>
      </w:r>
      <w:proofErr w:type="spellEnd"/>
      <w:r w:rsidRPr="0051027B">
        <w:rPr>
          <w:noProof w:val="0"/>
          <w:lang w:val="en-US" w:eastAsia="ru-RU"/>
        </w:rPr>
        <w:t xml:space="preserve"> </w:t>
      </w:r>
      <w:proofErr w:type="spellStart"/>
      <w:r w:rsidRPr="0051027B">
        <w:rPr>
          <w:noProof w:val="0"/>
          <w:lang w:val="en-US" w:eastAsia="ru-RU"/>
        </w:rPr>
        <w:t>multe</w:t>
      </w:r>
      <w:proofErr w:type="spellEnd"/>
      <w:r w:rsidRPr="0051027B">
        <w:rPr>
          <w:noProof w:val="0"/>
          <w:lang w:val="en-US" w:eastAsia="ru-RU"/>
        </w:rPr>
        <w:t xml:space="preserve"> </w:t>
      </w:r>
      <w:proofErr w:type="spellStart"/>
      <w:r w:rsidRPr="0051027B">
        <w:rPr>
          <w:noProof w:val="0"/>
          <w:lang w:val="en-US" w:eastAsia="ru-RU"/>
        </w:rPr>
        <w:t>loturi</w:t>
      </w:r>
      <w:proofErr w:type="spellEnd"/>
      <w:r w:rsidRPr="0051027B">
        <w:rPr>
          <w:noProof w:val="0"/>
          <w:lang w:val="en-US" w:eastAsia="ru-RU"/>
        </w:rPr>
        <w:t>;</w:t>
      </w:r>
    </w:p>
    <w:p w14:paraId="46EBB23C" w14:textId="77777777" w:rsidR="0051027B" w:rsidRPr="0051027B" w:rsidRDefault="0051027B" w:rsidP="0051027B">
      <w:pPr>
        <w:numPr>
          <w:ilvl w:val="0"/>
          <w:numId w:val="39"/>
        </w:numPr>
        <w:shd w:val="clear" w:color="auto" w:fill="FFFFFF" w:themeFill="background1"/>
        <w:tabs>
          <w:tab w:val="right" w:pos="426"/>
        </w:tabs>
        <w:rPr>
          <w:noProof w:val="0"/>
          <w:lang w:val="en-US" w:eastAsia="ru-RU"/>
        </w:rPr>
      </w:pPr>
      <w:proofErr w:type="spellStart"/>
      <w:r w:rsidRPr="0051027B">
        <w:rPr>
          <w:noProof w:val="0"/>
          <w:lang w:val="en-US" w:eastAsia="ru-RU"/>
        </w:rPr>
        <w:t>Pentru</w:t>
      </w:r>
      <w:proofErr w:type="spellEnd"/>
      <w:r w:rsidRPr="0051027B">
        <w:rPr>
          <w:noProof w:val="0"/>
          <w:lang w:val="en-US" w:eastAsia="ru-RU"/>
        </w:rPr>
        <w:t xml:space="preserve"> </w:t>
      </w:r>
      <w:proofErr w:type="spellStart"/>
      <w:r w:rsidRPr="0051027B">
        <w:rPr>
          <w:noProof w:val="0"/>
          <w:lang w:val="en-US" w:eastAsia="ru-RU"/>
        </w:rPr>
        <w:t>toate</w:t>
      </w:r>
      <w:proofErr w:type="spellEnd"/>
      <w:r w:rsidRPr="0051027B">
        <w:rPr>
          <w:noProof w:val="0"/>
          <w:lang w:val="en-US" w:eastAsia="ru-RU"/>
        </w:rPr>
        <w:t xml:space="preserve"> </w:t>
      </w:r>
      <w:proofErr w:type="spellStart"/>
      <w:r w:rsidRPr="0051027B">
        <w:rPr>
          <w:noProof w:val="0"/>
          <w:lang w:val="en-US" w:eastAsia="ru-RU"/>
        </w:rPr>
        <w:t>loturile</w:t>
      </w:r>
      <w:proofErr w:type="spellEnd"/>
      <w:r w:rsidRPr="0051027B">
        <w:rPr>
          <w:noProof w:val="0"/>
          <w:lang w:val="en-US" w:eastAsia="ru-RU"/>
        </w:rPr>
        <w:t>;</w:t>
      </w:r>
    </w:p>
    <w:p w14:paraId="5B218CCD" w14:textId="77777777" w:rsidR="0051027B" w:rsidRPr="0051027B" w:rsidRDefault="0051027B" w:rsidP="0051027B">
      <w:pPr>
        <w:numPr>
          <w:ilvl w:val="0"/>
          <w:numId w:val="39"/>
        </w:numPr>
        <w:shd w:val="clear" w:color="auto" w:fill="FFFFFF" w:themeFill="background1"/>
        <w:tabs>
          <w:tab w:val="right" w:pos="426"/>
        </w:tabs>
        <w:rPr>
          <w:noProof w:val="0"/>
          <w:lang w:val="en-US" w:eastAsia="ru-RU"/>
        </w:rPr>
      </w:pPr>
      <w:r w:rsidRPr="0051027B">
        <w:rPr>
          <w:noProof w:val="0"/>
          <w:lang w:val="en-US" w:eastAsia="ru-RU"/>
        </w:rPr>
        <w:t xml:space="preserve">Alte </w:t>
      </w:r>
      <w:proofErr w:type="spellStart"/>
      <w:r w:rsidRPr="0051027B">
        <w:rPr>
          <w:noProof w:val="0"/>
          <w:lang w:val="en-US" w:eastAsia="ru-RU"/>
        </w:rPr>
        <w:t>limitări</w:t>
      </w:r>
      <w:proofErr w:type="spellEnd"/>
      <w:r w:rsidRPr="0051027B">
        <w:rPr>
          <w:noProof w:val="0"/>
          <w:lang w:val="en-US" w:eastAsia="ru-RU"/>
        </w:rPr>
        <w:t xml:space="preserve"> </w:t>
      </w:r>
      <w:proofErr w:type="spellStart"/>
      <w:r w:rsidRPr="0051027B">
        <w:rPr>
          <w:noProof w:val="0"/>
          <w:lang w:val="en-US" w:eastAsia="ru-RU"/>
        </w:rPr>
        <w:t>privind</w:t>
      </w:r>
      <w:proofErr w:type="spellEnd"/>
      <w:r w:rsidRPr="0051027B">
        <w:rPr>
          <w:noProof w:val="0"/>
          <w:lang w:val="en-US" w:eastAsia="ru-RU"/>
        </w:rPr>
        <w:t xml:space="preserve"> </w:t>
      </w:r>
      <w:proofErr w:type="spellStart"/>
      <w:r w:rsidRPr="0051027B">
        <w:rPr>
          <w:noProof w:val="0"/>
          <w:lang w:val="en-US" w:eastAsia="ru-RU"/>
        </w:rPr>
        <w:t>numărul</w:t>
      </w:r>
      <w:proofErr w:type="spellEnd"/>
      <w:r w:rsidRPr="0051027B">
        <w:rPr>
          <w:noProof w:val="0"/>
          <w:lang w:val="en-US" w:eastAsia="ru-RU"/>
        </w:rPr>
        <w:t xml:space="preserve"> de </w:t>
      </w:r>
      <w:proofErr w:type="spellStart"/>
      <w:r w:rsidRPr="0051027B">
        <w:rPr>
          <w:noProof w:val="0"/>
          <w:lang w:val="en-US" w:eastAsia="ru-RU"/>
        </w:rPr>
        <w:t>loturi</w:t>
      </w:r>
      <w:proofErr w:type="spellEnd"/>
      <w:r w:rsidRPr="0051027B">
        <w:rPr>
          <w:noProof w:val="0"/>
          <w:lang w:val="en-US" w:eastAsia="ru-RU"/>
        </w:rPr>
        <w:t xml:space="preserve"> care pot fi </w:t>
      </w:r>
      <w:proofErr w:type="spellStart"/>
      <w:r w:rsidRPr="0051027B">
        <w:rPr>
          <w:noProof w:val="0"/>
          <w:lang w:val="en-US" w:eastAsia="ru-RU"/>
        </w:rPr>
        <w:t>atribuite</w:t>
      </w:r>
      <w:proofErr w:type="spellEnd"/>
      <w:r w:rsidRPr="0051027B">
        <w:rPr>
          <w:noProof w:val="0"/>
          <w:lang w:val="en-US" w:eastAsia="ru-RU"/>
        </w:rPr>
        <w:t xml:space="preserve"> </w:t>
      </w:r>
      <w:proofErr w:type="spellStart"/>
      <w:r w:rsidRPr="0051027B">
        <w:rPr>
          <w:noProof w:val="0"/>
          <w:lang w:val="en-US" w:eastAsia="ru-RU"/>
        </w:rPr>
        <w:t>aceluiași</w:t>
      </w:r>
      <w:proofErr w:type="spellEnd"/>
      <w:r w:rsidRPr="0051027B">
        <w:rPr>
          <w:noProof w:val="0"/>
          <w:lang w:val="en-US" w:eastAsia="ru-RU"/>
        </w:rPr>
        <w:t xml:space="preserve"> </w:t>
      </w:r>
      <w:proofErr w:type="spellStart"/>
      <w:r w:rsidRPr="0051027B">
        <w:rPr>
          <w:noProof w:val="0"/>
          <w:lang w:val="en-US" w:eastAsia="ru-RU"/>
        </w:rPr>
        <w:t>ofertant</w:t>
      </w:r>
      <w:proofErr w:type="spellEnd"/>
      <w:r w:rsidRPr="0051027B">
        <w:rPr>
          <w:noProof w:val="0"/>
          <w:lang w:val="en-US" w:eastAsia="ru-RU"/>
        </w:rPr>
        <w:t>___________</w:t>
      </w:r>
    </w:p>
    <w:p w14:paraId="3123689E" w14:textId="77777777" w:rsidR="0051027B" w:rsidRPr="0051027B" w:rsidRDefault="0051027B" w:rsidP="0051027B">
      <w:pPr>
        <w:numPr>
          <w:ilvl w:val="0"/>
          <w:numId w:val="38"/>
        </w:numPr>
        <w:shd w:val="clear" w:color="auto" w:fill="FFFFFF" w:themeFill="background1"/>
        <w:tabs>
          <w:tab w:val="right" w:pos="426"/>
        </w:tabs>
        <w:spacing w:before="120"/>
        <w:ind w:left="0" w:firstLine="0"/>
        <w:rPr>
          <w:b/>
          <w:noProof w:val="0"/>
          <w:lang w:val="en-US" w:eastAsia="ru-RU"/>
        </w:rPr>
      </w:pPr>
      <w:proofErr w:type="spellStart"/>
      <w:r w:rsidRPr="0051027B">
        <w:rPr>
          <w:b/>
          <w:noProof w:val="0"/>
          <w:lang w:val="en-US" w:eastAsia="ru-RU"/>
        </w:rPr>
        <w:t>Admiterea</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interzicerea</w:t>
      </w:r>
      <w:proofErr w:type="spellEnd"/>
      <w:r w:rsidRPr="0051027B">
        <w:rPr>
          <w:b/>
          <w:noProof w:val="0"/>
          <w:lang w:val="en-US" w:eastAsia="ru-RU"/>
        </w:rPr>
        <w:t xml:space="preserve"> </w:t>
      </w:r>
      <w:proofErr w:type="spellStart"/>
      <w:r w:rsidRPr="0051027B">
        <w:rPr>
          <w:b/>
          <w:noProof w:val="0"/>
          <w:lang w:val="en-US" w:eastAsia="ru-RU"/>
        </w:rPr>
        <w:t>ofertelor</w:t>
      </w:r>
      <w:proofErr w:type="spellEnd"/>
      <w:r w:rsidRPr="0051027B">
        <w:rPr>
          <w:b/>
          <w:noProof w:val="0"/>
          <w:lang w:val="en-US" w:eastAsia="ru-RU"/>
        </w:rPr>
        <w:t xml:space="preserve"> alternative</w:t>
      </w:r>
      <w:r w:rsidRPr="0051027B">
        <w:rPr>
          <w:bCs/>
          <w:noProof w:val="0"/>
          <w:lang w:val="en-US" w:eastAsia="ru-RU"/>
        </w:rPr>
        <w:t xml:space="preserve">:  </w:t>
      </w:r>
      <w:r w:rsidRPr="0051027B">
        <w:rPr>
          <w:bCs/>
          <w:noProof w:val="0"/>
          <w:u w:val="single"/>
          <w:lang w:val="en-US" w:eastAsia="ru-RU"/>
        </w:rPr>
        <w:t xml:space="preserve"> nu se </w:t>
      </w:r>
      <w:proofErr w:type="spellStart"/>
      <w:r w:rsidRPr="0051027B">
        <w:rPr>
          <w:bCs/>
          <w:noProof w:val="0"/>
          <w:u w:val="single"/>
          <w:lang w:val="en-US" w:eastAsia="ru-RU"/>
        </w:rPr>
        <w:t>admite</w:t>
      </w:r>
      <w:proofErr w:type="spellEnd"/>
    </w:p>
    <w:p w14:paraId="36714E90" w14:textId="77777777" w:rsidR="0051027B" w:rsidRPr="0051027B" w:rsidRDefault="0051027B" w:rsidP="0051027B">
      <w:pPr>
        <w:shd w:val="clear" w:color="auto" w:fill="FFFFFF" w:themeFill="background1"/>
        <w:tabs>
          <w:tab w:val="right" w:pos="426"/>
        </w:tabs>
        <w:ind w:left="6206"/>
        <w:rPr>
          <w:noProof w:val="0"/>
          <w:sz w:val="20"/>
          <w:lang w:val="en-US" w:eastAsia="ru-RU"/>
        </w:rPr>
      </w:pPr>
      <w:r w:rsidRPr="0051027B">
        <w:rPr>
          <w:noProof w:val="0"/>
          <w:sz w:val="20"/>
          <w:lang w:val="en-US" w:eastAsia="ru-RU"/>
        </w:rPr>
        <w:t>(</w:t>
      </w:r>
      <w:proofErr w:type="spellStart"/>
      <w:r w:rsidRPr="0051027B">
        <w:rPr>
          <w:noProof w:val="0"/>
          <w:sz w:val="20"/>
          <w:lang w:val="en-US" w:eastAsia="ru-RU"/>
        </w:rPr>
        <w:t>indicați</w:t>
      </w:r>
      <w:proofErr w:type="spellEnd"/>
      <w:r w:rsidRPr="0051027B">
        <w:rPr>
          <w:noProof w:val="0"/>
          <w:sz w:val="20"/>
          <w:lang w:val="en-US" w:eastAsia="ru-RU"/>
        </w:rPr>
        <w:t xml:space="preserve"> se </w:t>
      </w:r>
      <w:proofErr w:type="spellStart"/>
      <w:r w:rsidRPr="0051027B">
        <w:rPr>
          <w:noProof w:val="0"/>
          <w:sz w:val="20"/>
          <w:lang w:val="en-US" w:eastAsia="ru-RU"/>
        </w:rPr>
        <w:t>admite</w:t>
      </w:r>
      <w:proofErr w:type="spellEnd"/>
      <w:r w:rsidRPr="0051027B">
        <w:rPr>
          <w:noProof w:val="0"/>
          <w:sz w:val="20"/>
          <w:lang w:val="en-US" w:eastAsia="ru-RU"/>
        </w:rPr>
        <w:t xml:space="preserve"> </w:t>
      </w:r>
      <w:proofErr w:type="spellStart"/>
      <w:r w:rsidRPr="0051027B">
        <w:rPr>
          <w:noProof w:val="0"/>
          <w:sz w:val="20"/>
          <w:lang w:val="en-US" w:eastAsia="ru-RU"/>
        </w:rPr>
        <w:t>sau</w:t>
      </w:r>
      <w:proofErr w:type="spellEnd"/>
      <w:r w:rsidRPr="0051027B">
        <w:rPr>
          <w:noProof w:val="0"/>
          <w:sz w:val="20"/>
          <w:lang w:val="en-US" w:eastAsia="ru-RU"/>
        </w:rPr>
        <w:t xml:space="preserve"> nu se </w:t>
      </w:r>
      <w:proofErr w:type="spellStart"/>
      <w:r w:rsidRPr="0051027B">
        <w:rPr>
          <w:noProof w:val="0"/>
          <w:sz w:val="20"/>
          <w:lang w:val="en-US" w:eastAsia="ru-RU"/>
        </w:rPr>
        <w:t>admite</w:t>
      </w:r>
      <w:proofErr w:type="spellEnd"/>
      <w:r w:rsidRPr="0051027B">
        <w:rPr>
          <w:noProof w:val="0"/>
          <w:sz w:val="20"/>
          <w:lang w:val="en-US" w:eastAsia="ru-RU"/>
        </w:rPr>
        <w:t>)</w:t>
      </w:r>
    </w:p>
    <w:p w14:paraId="33DFC9FF" w14:textId="77777777" w:rsidR="0051027B" w:rsidRPr="0051027B" w:rsidRDefault="0051027B" w:rsidP="0051027B">
      <w:pPr>
        <w:numPr>
          <w:ilvl w:val="0"/>
          <w:numId w:val="38"/>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51027B">
        <w:rPr>
          <w:b/>
          <w:noProof w:val="0"/>
          <w:lang w:val="en-US" w:eastAsia="ru-RU"/>
        </w:rPr>
        <w:t>Termenii</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condițiile</w:t>
      </w:r>
      <w:proofErr w:type="spellEnd"/>
      <w:r w:rsidRPr="0051027B">
        <w:rPr>
          <w:b/>
          <w:noProof w:val="0"/>
          <w:lang w:val="en-US" w:eastAsia="ru-RU"/>
        </w:rPr>
        <w:t xml:space="preserve"> de </w:t>
      </w:r>
      <w:proofErr w:type="spellStart"/>
      <w:r w:rsidRPr="0051027B">
        <w:rPr>
          <w:b/>
          <w:noProof w:val="0"/>
          <w:lang w:val="en-US" w:eastAsia="ru-RU"/>
        </w:rPr>
        <w:t>prestare</w:t>
      </w:r>
      <w:proofErr w:type="spellEnd"/>
      <w:r w:rsidRPr="0051027B">
        <w:rPr>
          <w:b/>
          <w:noProof w:val="0"/>
          <w:lang w:val="en-US" w:eastAsia="ru-RU"/>
        </w:rPr>
        <w:t>/</w:t>
      </w:r>
      <w:proofErr w:type="spellStart"/>
      <w:r w:rsidRPr="0051027B">
        <w:rPr>
          <w:b/>
          <w:noProof w:val="0"/>
          <w:lang w:val="en-US" w:eastAsia="ru-RU"/>
        </w:rPr>
        <w:t>executare</w:t>
      </w:r>
      <w:proofErr w:type="spellEnd"/>
      <w:r w:rsidRPr="0051027B">
        <w:rPr>
          <w:b/>
          <w:noProof w:val="0"/>
          <w:lang w:val="en-US" w:eastAsia="ru-RU"/>
        </w:rPr>
        <w:t xml:space="preserve"> </w:t>
      </w:r>
      <w:proofErr w:type="spellStart"/>
      <w:r w:rsidRPr="0051027B">
        <w:rPr>
          <w:b/>
          <w:noProof w:val="0"/>
          <w:lang w:val="en-US" w:eastAsia="ru-RU"/>
        </w:rPr>
        <w:t>solicitați</w:t>
      </w:r>
      <w:proofErr w:type="spellEnd"/>
      <w:r w:rsidRPr="0051027B">
        <w:rPr>
          <w:b/>
          <w:noProof w:val="0"/>
          <w:lang w:val="en-US" w:eastAsia="ru-RU"/>
        </w:rPr>
        <w:t xml:space="preserve">: </w:t>
      </w:r>
      <w:r w:rsidRPr="0051027B">
        <w:rPr>
          <w:bCs/>
          <w:noProof w:val="0"/>
          <w:u w:val="single"/>
          <w:lang w:val="en-US" w:eastAsia="ru-RU"/>
        </w:rPr>
        <w:t xml:space="preserve">2 </w:t>
      </w:r>
      <w:proofErr w:type="spellStart"/>
      <w:r w:rsidRPr="0051027B">
        <w:rPr>
          <w:bCs/>
          <w:noProof w:val="0"/>
          <w:u w:val="single"/>
          <w:lang w:val="en-US" w:eastAsia="ru-RU"/>
        </w:rPr>
        <w:t>luni</w:t>
      </w:r>
      <w:proofErr w:type="spellEnd"/>
      <w:r w:rsidRPr="0051027B">
        <w:rPr>
          <w:bCs/>
          <w:noProof w:val="0"/>
          <w:u w:val="single"/>
          <w:lang w:val="en-US" w:eastAsia="ru-RU"/>
        </w:rPr>
        <w:t xml:space="preserve"> de la </w:t>
      </w:r>
      <w:proofErr w:type="spellStart"/>
      <w:r w:rsidRPr="0051027B">
        <w:rPr>
          <w:bCs/>
          <w:noProof w:val="0"/>
          <w:u w:val="single"/>
          <w:lang w:val="en-US" w:eastAsia="ru-RU"/>
        </w:rPr>
        <w:t>inregistrarea</w:t>
      </w:r>
      <w:proofErr w:type="spellEnd"/>
      <w:r w:rsidRPr="0051027B">
        <w:rPr>
          <w:bCs/>
          <w:noProof w:val="0"/>
          <w:u w:val="single"/>
          <w:lang w:val="en-US" w:eastAsia="ru-RU"/>
        </w:rPr>
        <w:t xml:space="preserve"> </w:t>
      </w:r>
      <w:proofErr w:type="spellStart"/>
      <w:r w:rsidRPr="0051027B">
        <w:rPr>
          <w:bCs/>
          <w:noProof w:val="0"/>
          <w:u w:val="single"/>
          <w:lang w:val="en-US" w:eastAsia="ru-RU"/>
        </w:rPr>
        <w:t>contractului</w:t>
      </w:r>
      <w:proofErr w:type="spellEnd"/>
    </w:p>
    <w:p w14:paraId="2B5513C1" w14:textId="77777777" w:rsidR="0051027B" w:rsidRPr="0051027B" w:rsidRDefault="0051027B" w:rsidP="0051027B">
      <w:pPr>
        <w:numPr>
          <w:ilvl w:val="0"/>
          <w:numId w:val="38"/>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51027B">
        <w:rPr>
          <w:b/>
          <w:noProof w:val="0"/>
          <w:lang w:val="en-US" w:eastAsia="ru-RU"/>
        </w:rPr>
        <w:lastRenderedPageBreak/>
        <w:t>Termenul</w:t>
      </w:r>
      <w:proofErr w:type="spellEnd"/>
      <w:r w:rsidRPr="0051027B">
        <w:rPr>
          <w:b/>
          <w:noProof w:val="0"/>
          <w:lang w:val="en-US" w:eastAsia="ru-RU"/>
        </w:rPr>
        <w:t xml:space="preserve"> de </w:t>
      </w:r>
      <w:proofErr w:type="spellStart"/>
      <w:r w:rsidRPr="0051027B">
        <w:rPr>
          <w:b/>
          <w:noProof w:val="0"/>
          <w:lang w:val="en-US" w:eastAsia="ru-RU"/>
        </w:rPr>
        <w:t>valabilitate</w:t>
      </w:r>
      <w:proofErr w:type="spellEnd"/>
      <w:r w:rsidRPr="0051027B">
        <w:rPr>
          <w:b/>
          <w:noProof w:val="0"/>
          <w:lang w:val="en-US" w:eastAsia="ru-RU"/>
        </w:rPr>
        <w:t xml:space="preserve"> a contractului:</w:t>
      </w:r>
      <w:r w:rsidRPr="0051027B">
        <w:rPr>
          <w:bCs/>
          <w:noProof w:val="0"/>
          <w:u w:val="single"/>
          <w:lang w:val="en-US" w:eastAsia="ru-RU"/>
        </w:rPr>
        <w:t>31.12.2026</w:t>
      </w:r>
      <w:r w:rsidRPr="0051027B">
        <w:rPr>
          <w:b/>
          <w:noProof w:val="0"/>
          <w:lang w:val="en-US" w:eastAsia="ru-RU"/>
        </w:rPr>
        <w:t>______________________________</w:t>
      </w:r>
    </w:p>
    <w:p w14:paraId="79E39DF7" w14:textId="77777777" w:rsidR="0051027B" w:rsidRPr="0051027B" w:rsidRDefault="0051027B" w:rsidP="0051027B">
      <w:pPr>
        <w:numPr>
          <w:ilvl w:val="0"/>
          <w:numId w:val="38"/>
        </w:numPr>
        <w:tabs>
          <w:tab w:val="right" w:pos="426"/>
        </w:tabs>
        <w:spacing w:before="120"/>
        <w:ind w:left="360"/>
        <w:rPr>
          <w:b/>
          <w:noProof w:val="0"/>
          <w:lang w:val="en-US" w:eastAsia="ru-RU"/>
        </w:rPr>
      </w:pPr>
      <w:r w:rsidRPr="0051027B">
        <w:rPr>
          <w:b/>
          <w:noProof w:val="0"/>
          <w:lang w:val="en-US" w:eastAsia="ru-RU"/>
        </w:rPr>
        <w:t xml:space="preserve">Contract de </w:t>
      </w:r>
      <w:proofErr w:type="spellStart"/>
      <w:r w:rsidRPr="0051027B">
        <w:rPr>
          <w:b/>
          <w:noProof w:val="0"/>
          <w:lang w:val="en-US" w:eastAsia="ru-RU"/>
        </w:rPr>
        <w:t>achiziție</w:t>
      </w:r>
      <w:proofErr w:type="spellEnd"/>
      <w:r w:rsidRPr="0051027B">
        <w:rPr>
          <w:b/>
          <w:noProof w:val="0"/>
          <w:lang w:val="en-US" w:eastAsia="ru-RU"/>
        </w:rPr>
        <w:t xml:space="preserve"> </w:t>
      </w:r>
      <w:proofErr w:type="spellStart"/>
      <w:r w:rsidRPr="0051027B">
        <w:rPr>
          <w:b/>
          <w:noProof w:val="0"/>
          <w:lang w:val="en-US" w:eastAsia="ru-RU"/>
        </w:rPr>
        <w:t>rezervat</w:t>
      </w:r>
      <w:proofErr w:type="spellEnd"/>
      <w:r w:rsidRPr="0051027B">
        <w:rPr>
          <w:b/>
          <w:noProof w:val="0"/>
          <w:lang w:val="en-US" w:eastAsia="ru-RU"/>
        </w:rPr>
        <w:t xml:space="preserve"> </w:t>
      </w:r>
      <w:proofErr w:type="spellStart"/>
      <w:r w:rsidRPr="0051027B">
        <w:rPr>
          <w:b/>
          <w:noProof w:val="0"/>
          <w:lang w:val="en-US" w:eastAsia="ru-RU"/>
        </w:rPr>
        <w:t>atelierelor</w:t>
      </w:r>
      <w:proofErr w:type="spellEnd"/>
      <w:r w:rsidRPr="0051027B">
        <w:rPr>
          <w:b/>
          <w:noProof w:val="0"/>
          <w:lang w:val="en-US" w:eastAsia="ru-RU"/>
        </w:rPr>
        <w:t xml:space="preserve"> </w:t>
      </w:r>
      <w:proofErr w:type="spellStart"/>
      <w:r w:rsidRPr="0051027B">
        <w:rPr>
          <w:b/>
          <w:noProof w:val="0"/>
          <w:lang w:val="en-US" w:eastAsia="ru-RU"/>
        </w:rPr>
        <w:t>protejate</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că</w:t>
      </w:r>
      <w:proofErr w:type="spellEnd"/>
      <w:r w:rsidRPr="0051027B">
        <w:rPr>
          <w:b/>
          <w:noProof w:val="0"/>
          <w:lang w:val="en-US" w:eastAsia="ru-RU"/>
        </w:rPr>
        <w:t xml:space="preserve"> </w:t>
      </w:r>
      <w:proofErr w:type="spellStart"/>
      <w:r w:rsidRPr="0051027B">
        <w:rPr>
          <w:b/>
          <w:noProof w:val="0"/>
          <w:lang w:val="en-US" w:eastAsia="ru-RU"/>
        </w:rPr>
        <w:t>acesta</w:t>
      </w:r>
      <w:proofErr w:type="spellEnd"/>
      <w:r w:rsidRPr="0051027B">
        <w:rPr>
          <w:b/>
          <w:noProof w:val="0"/>
          <w:lang w:val="en-US" w:eastAsia="ru-RU"/>
        </w:rPr>
        <w:t xml:space="preserve"> </w:t>
      </w:r>
      <w:proofErr w:type="spellStart"/>
      <w:r w:rsidRPr="0051027B">
        <w:rPr>
          <w:b/>
          <w:noProof w:val="0"/>
          <w:lang w:val="en-US" w:eastAsia="ru-RU"/>
        </w:rPr>
        <w:t>poate</w:t>
      </w:r>
      <w:proofErr w:type="spellEnd"/>
      <w:r w:rsidRPr="0051027B">
        <w:rPr>
          <w:b/>
          <w:noProof w:val="0"/>
          <w:lang w:val="en-US" w:eastAsia="ru-RU"/>
        </w:rPr>
        <w:t xml:space="preserve"> fi </w:t>
      </w:r>
      <w:proofErr w:type="spellStart"/>
      <w:r w:rsidRPr="0051027B">
        <w:rPr>
          <w:b/>
          <w:noProof w:val="0"/>
          <w:lang w:val="en-US" w:eastAsia="ru-RU"/>
        </w:rPr>
        <w:t>executat</w:t>
      </w:r>
      <w:proofErr w:type="spellEnd"/>
      <w:r w:rsidRPr="0051027B">
        <w:rPr>
          <w:b/>
          <w:noProof w:val="0"/>
          <w:lang w:val="en-US" w:eastAsia="ru-RU"/>
        </w:rPr>
        <w:t xml:space="preserve"> </w:t>
      </w:r>
      <w:proofErr w:type="spellStart"/>
      <w:r w:rsidRPr="0051027B">
        <w:rPr>
          <w:b/>
          <w:noProof w:val="0"/>
          <w:lang w:val="en-US" w:eastAsia="ru-RU"/>
        </w:rPr>
        <w:t>numai</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cadrul</w:t>
      </w:r>
      <w:proofErr w:type="spellEnd"/>
      <w:r w:rsidRPr="0051027B">
        <w:rPr>
          <w:b/>
          <w:noProof w:val="0"/>
          <w:lang w:val="en-US" w:eastAsia="ru-RU"/>
        </w:rPr>
        <w:t xml:space="preserve"> </w:t>
      </w:r>
      <w:proofErr w:type="spellStart"/>
      <w:r w:rsidRPr="0051027B">
        <w:rPr>
          <w:b/>
          <w:noProof w:val="0"/>
          <w:lang w:val="en-US" w:eastAsia="ru-RU"/>
        </w:rPr>
        <w:t>unor</w:t>
      </w:r>
      <w:proofErr w:type="spellEnd"/>
      <w:r w:rsidRPr="0051027B">
        <w:rPr>
          <w:b/>
          <w:noProof w:val="0"/>
          <w:lang w:val="en-US" w:eastAsia="ru-RU"/>
        </w:rPr>
        <w:t xml:space="preserve"> </w:t>
      </w:r>
      <w:proofErr w:type="spellStart"/>
      <w:r w:rsidRPr="0051027B">
        <w:rPr>
          <w:b/>
          <w:noProof w:val="0"/>
          <w:lang w:val="en-US" w:eastAsia="ru-RU"/>
        </w:rPr>
        <w:t>programe</w:t>
      </w:r>
      <w:proofErr w:type="spellEnd"/>
      <w:r w:rsidRPr="0051027B">
        <w:rPr>
          <w:b/>
          <w:noProof w:val="0"/>
          <w:lang w:val="en-US" w:eastAsia="ru-RU"/>
        </w:rPr>
        <w:t xml:space="preserve"> de </w:t>
      </w:r>
      <w:proofErr w:type="spellStart"/>
      <w:r w:rsidRPr="0051027B">
        <w:rPr>
          <w:b/>
          <w:noProof w:val="0"/>
          <w:lang w:val="en-US" w:eastAsia="ru-RU"/>
        </w:rPr>
        <w:t>angajare</w:t>
      </w:r>
      <w:proofErr w:type="spellEnd"/>
      <w:r w:rsidRPr="0051027B">
        <w:rPr>
          <w:b/>
          <w:noProof w:val="0"/>
          <w:lang w:val="en-US" w:eastAsia="ru-RU"/>
        </w:rPr>
        <w:t xml:space="preserve"> </w:t>
      </w:r>
      <w:proofErr w:type="spellStart"/>
      <w:r w:rsidRPr="0051027B">
        <w:rPr>
          <w:b/>
          <w:noProof w:val="0"/>
          <w:lang w:val="en-US" w:eastAsia="ru-RU"/>
        </w:rPr>
        <w:t>protejată</w:t>
      </w:r>
      <w:proofErr w:type="spellEnd"/>
      <w:r w:rsidRPr="0051027B">
        <w:rPr>
          <w:b/>
          <w:noProof w:val="0"/>
          <w:lang w:val="en-US" w:eastAsia="ru-RU"/>
        </w:rPr>
        <w:t xml:space="preserve"> (</w:t>
      </w:r>
      <w:proofErr w:type="spellStart"/>
      <w:r w:rsidRPr="0051027B">
        <w:rPr>
          <w:b/>
          <w:noProof w:val="0"/>
          <w:lang w:val="en-US" w:eastAsia="ru-RU"/>
        </w:rPr>
        <w:t>după</w:t>
      </w:r>
      <w:proofErr w:type="spellEnd"/>
      <w:r w:rsidRPr="0051027B">
        <w:rPr>
          <w:b/>
          <w:noProof w:val="0"/>
          <w:lang w:val="en-US" w:eastAsia="ru-RU"/>
        </w:rPr>
        <w:t xml:space="preserve"> </w:t>
      </w:r>
      <w:proofErr w:type="spellStart"/>
      <w:r w:rsidRPr="0051027B">
        <w:rPr>
          <w:b/>
          <w:noProof w:val="0"/>
          <w:lang w:val="en-US" w:eastAsia="ru-RU"/>
        </w:rPr>
        <w:t>caz</w:t>
      </w:r>
      <w:proofErr w:type="spellEnd"/>
      <w:r w:rsidRPr="0051027B">
        <w:rPr>
          <w:b/>
          <w:noProof w:val="0"/>
          <w:lang w:val="en-US" w:eastAsia="ru-RU"/>
        </w:rPr>
        <w:t>): _</w:t>
      </w:r>
      <w:r w:rsidRPr="0051027B">
        <w:rPr>
          <w:bCs/>
          <w:noProof w:val="0"/>
          <w:u w:val="single"/>
          <w:lang w:val="en-US" w:eastAsia="ru-RU"/>
        </w:rPr>
        <w:t>nu</w:t>
      </w:r>
      <w:r w:rsidRPr="0051027B">
        <w:rPr>
          <w:b/>
          <w:noProof w:val="0"/>
          <w:lang w:val="en-US" w:eastAsia="ru-RU"/>
        </w:rPr>
        <w:t xml:space="preserve">_____________________                          </w:t>
      </w:r>
      <w:proofErr w:type="gramStart"/>
      <w:r w:rsidRPr="0051027B">
        <w:rPr>
          <w:b/>
          <w:noProof w:val="0"/>
          <w:lang w:val="en-US" w:eastAsia="ru-RU"/>
        </w:rPr>
        <w:t xml:space="preserve">   </w:t>
      </w:r>
      <w:r w:rsidRPr="0051027B">
        <w:rPr>
          <w:noProof w:val="0"/>
          <w:sz w:val="20"/>
          <w:lang w:val="en-US" w:eastAsia="ru-RU"/>
        </w:rPr>
        <w:t>(</w:t>
      </w:r>
      <w:proofErr w:type="gramEnd"/>
      <w:r w:rsidRPr="0051027B">
        <w:rPr>
          <w:noProof w:val="0"/>
          <w:sz w:val="20"/>
          <w:lang w:val="en-US" w:eastAsia="ru-RU"/>
        </w:rPr>
        <w:t xml:space="preserve">                                                                                                                              </w:t>
      </w:r>
      <w:proofErr w:type="spellStart"/>
      <w:r w:rsidRPr="0051027B">
        <w:rPr>
          <w:noProof w:val="0"/>
          <w:sz w:val="20"/>
          <w:lang w:val="en-US" w:eastAsia="ru-RU"/>
        </w:rPr>
        <w:t>indicați</w:t>
      </w:r>
      <w:proofErr w:type="spellEnd"/>
      <w:r w:rsidRPr="0051027B">
        <w:rPr>
          <w:noProof w:val="0"/>
          <w:sz w:val="20"/>
          <w:lang w:val="en-US" w:eastAsia="ru-RU"/>
        </w:rPr>
        <w:t xml:space="preserve"> da </w:t>
      </w:r>
      <w:proofErr w:type="spellStart"/>
      <w:r w:rsidRPr="0051027B">
        <w:rPr>
          <w:noProof w:val="0"/>
          <w:sz w:val="20"/>
          <w:lang w:val="en-US" w:eastAsia="ru-RU"/>
        </w:rPr>
        <w:t>sau</w:t>
      </w:r>
      <w:proofErr w:type="spellEnd"/>
      <w:r w:rsidRPr="0051027B">
        <w:rPr>
          <w:noProof w:val="0"/>
          <w:sz w:val="20"/>
          <w:lang w:val="en-US" w:eastAsia="ru-RU"/>
        </w:rPr>
        <w:t xml:space="preserve"> nu)</w:t>
      </w:r>
    </w:p>
    <w:p w14:paraId="2C2FF82E"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Prestarea</w:t>
      </w:r>
      <w:proofErr w:type="spellEnd"/>
      <w:r w:rsidRPr="0051027B">
        <w:rPr>
          <w:b/>
          <w:noProof w:val="0"/>
          <w:lang w:val="en-US" w:eastAsia="ru-RU"/>
        </w:rPr>
        <w:t xml:space="preserve"> </w:t>
      </w:r>
      <w:proofErr w:type="spellStart"/>
      <w:r w:rsidRPr="0051027B">
        <w:rPr>
          <w:b/>
          <w:noProof w:val="0"/>
          <w:lang w:val="en-US" w:eastAsia="ru-RU"/>
        </w:rPr>
        <w:t>serviciului</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w:t>
      </w:r>
      <w:proofErr w:type="spellStart"/>
      <w:r w:rsidRPr="0051027B">
        <w:rPr>
          <w:b/>
          <w:noProof w:val="0"/>
          <w:lang w:val="en-US" w:eastAsia="ru-RU"/>
        </w:rPr>
        <w:t>rezervată</w:t>
      </w:r>
      <w:proofErr w:type="spellEnd"/>
      <w:r w:rsidRPr="0051027B">
        <w:rPr>
          <w:b/>
          <w:noProof w:val="0"/>
          <w:lang w:val="en-US" w:eastAsia="ru-RU"/>
        </w:rPr>
        <w:t xml:space="preserve"> </w:t>
      </w:r>
      <w:proofErr w:type="spellStart"/>
      <w:r w:rsidRPr="0051027B">
        <w:rPr>
          <w:b/>
          <w:noProof w:val="0"/>
          <w:lang w:val="en-US" w:eastAsia="ru-RU"/>
        </w:rPr>
        <w:t>unei</w:t>
      </w:r>
      <w:proofErr w:type="spellEnd"/>
      <w:r w:rsidRPr="0051027B">
        <w:rPr>
          <w:b/>
          <w:noProof w:val="0"/>
          <w:lang w:val="en-US" w:eastAsia="ru-RU"/>
        </w:rPr>
        <w:t xml:space="preserve"> </w:t>
      </w:r>
      <w:proofErr w:type="spellStart"/>
      <w:r w:rsidRPr="0051027B">
        <w:rPr>
          <w:b/>
          <w:noProof w:val="0"/>
          <w:lang w:val="en-US" w:eastAsia="ru-RU"/>
        </w:rPr>
        <w:t>anumite</w:t>
      </w:r>
      <w:proofErr w:type="spellEnd"/>
      <w:r w:rsidRPr="0051027B">
        <w:rPr>
          <w:b/>
          <w:noProof w:val="0"/>
          <w:lang w:val="en-US" w:eastAsia="ru-RU"/>
        </w:rPr>
        <w:t xml:space="preserve"> </w:t>
      </w:r>
      <w:proofErr w:type="spellStart"/>
      <w:r w:rsidRPr="0051027B">
        <w:rPr>
          <w:b/>
          <w:noProof w:val="0"/>
          <w:lang w:val="en-US" w:eastAsia="ru-RU"/>
        </w:rPr>
        <w:t>profesii</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temeiul</w:t>
      </w:r>
      <w:proofErr w:type="spellEnd"/>
      <w:r w:rsidRPr="0051027B">
        <w:rPr>
          <w:b/>
          <w:noProof w:val="0"/>
          <w:lang w:val="en-US" w:eastAsia="ru-RU"/>
        </w:rPr>
        <w:t xml:space="preserve"> </w:t>
      </w:r>
      <w:proofErr w:type="spellStart"/>
      <w:r w:rsidRPr="0051027B">
        <w:rPr>
          <w:b/>
          <w:noProof w:val="0"/>
          <w:lang w:val="en-US" w:eastAsia="ru-RU"/>
        </w:rPr>
        <w:t>unor</w:t>
      </w:r>
      <w:proofErr w:type="spellEnd"/>
      <w:r w:rsidRPr="0051027B">
        <w:rPr>
          <w:b/>
          <w:noProof w:val="0"/>
          <w:lang w:val="en-US" w:eastAsia="ru-RU"/>
        </w:rPr>
        <w:t xml:space="preserve"> </w:t>
      </w:r>
      <w:proofErr w:type="spellStart"/>
      <w:r w:rsidRPr="0051027B">
        <w:rPr>
          <w:b/>
          <w:noProof w:val="0"/>
          <w:lang w:val="en-US" w:eastAsia="ru-RU"/>
        </w:rPr>
        <w:t>legisau</w:t>
      </w:r>
      <w:proofErr w:type="spellEnd"/>
      <w:r w:rsidRPr="0051027B">
        <w:rPr>
          <w:b/>
          <w:noProof w:val="0"/>
          <w:lang w:val="en-US" w:eastAsia="ru-RU"/>
        </w:rPr>
        <w:t xml:space="preserve"> al </w:t>
      </w:r>
      <w:proofErr w:type="spellStart"/>
      <w:r w:rsidRPr="0051027B">
        <w:rPr>
          <w:b/>
          <w:noProof w:val="0"/>
          <w:lang w:val="en-US" w:eastAsia="ru-RU"/>
        </w:rPr>
        <w:t>unor</w:t>
      </w:r>
      <w:proofErr w:type="spellEnd"/>
      <w:r w:rsidRPr="0051027B">
        <w:rPr>
          <w:b/>
          <w:noProof w:val="0"/>
          <w:lang w:val="en-US" w:eastAsia="ru-RU"/>
        </w:rPr>
        <w:t xml:space="preserve"> </w:t>
      </w:r>
      <w:proofErr w:type="spellStart"/>
      <w:r w:rsidRPr="0051027B">
        <w:rPr>
          <w:b/>
          <w:noProof w:val="0"/>
          <w:lang w:val="en-US" w:eastAsia="ru-RU"/>
        </w:rPr>
        <w:t>acte</w:t>
      </w:r>
      <w:proofErr w:type="spellEnd"/>
      <w:r w:rsidRPr="0051027B">
        <w:rPr>
          <w:b/>
          <w:noProof w:val="0"/>
          <w:lang w:val="en-US" w:eastAsia="ru-RU"/>
        </w:rPr>
        <w:t xml:space="preserve"> administrative (</w:t>
      </w:r>
      <w:proofErr w:type="spellStart"/>
      <w:r w:rsidRPr="0051027B">
        <w:rPr>
          <w:b/>
          <w:noProof w:val="0"/>
          <w:lang w:val="en-US" w:eastAsia="ru-RU"/>
        </w:rPr>
        <w:t>după</w:t>
      </w:r>
      <w:proofErr w:type="spellEnd"/>
      <w:r w:rsidRPr="0051027B">
        <w:rPr>
          <w:b/>
          <w:noProof w:val="0"/>
          <w:lang w:val="en-US" w:eastAsia="ru-RU"/>
        </w:rPr>
        <w:t xml:space="preserve"> </w:t>
      </w:r>
      <w:proofErr w:type="spellStart"/>
      <w:r w:rsidRPr="0051027B">
        <w:rPr>
          <w:b/>
          <w:noProof w:val="0"/>
          <w:lang w:val="en-US" w:eastAsia="ru-RU"/>
        </w:rPr>
        <w:t>caz</w:t>
      </w:r>
      <w:proofErr w:type="spellEnd"/>
      <w:r w:rsidRPr="0051027B">
        <w:rPr>
          <w:bCs/>
          <w:noProof w:val="0"/>
          <w:lang w:val="en-US" w:eastAsia="ru-RU"/>
        </w:rPr>
        <w:t xml:space="preserve">): </w:t>
      </w:r>
      <w:r w:rsidRPr="0051027B">
        <w:rPr>
          <w:bCs/>
          <w:noProof w:val="0"/>
          <w:u w:val="single"/>
          <w:lang w:val="en-US" w:eastAsia="ru-RU"/>
        </w:rPr>
        <w:t xml:space="preserve"> nu se </w:t>
      </w:r>
      <w:proofErr w:type="spellStart"/>
      <w:r w:rsidRPr="0051027B">
        <w:rPr>
          <w:bCs/>
          <w:noProof w:val="0"/>
          <w:u w:val="single"/>
          <w:lang w:val="en-US" w:eastAsia="ru-RU"/>
        </w:rPr>
        <w:t>aplica</w:t>
      </w:r>
      <w:proofErr w:type="spellEnd"/>
      <w:r w:rsidRPr="0051027B">
        <w:rPr>
          <w:b/>
          <w:noProof w:val="0"/>
          <w:lang w:val="en-US" w:eastAsia="ru-RU"/>
        </w:rPr>
        <w:t xml:space="preserve"> ______________________________________</w:t>
      </w:r>
    </w:p>
    <w:p w14:paraId="4750C278" w14:textId="77777777" w:rsidR="0051027B" w:rsidRPr="0051027B" w:rsidRDefault="0051027B" w:rsidP="0051027B">
      <w:pPr>
        <w:shd w:val="clear" w:color="auto" w:fill="FFFFFF" w:themeFill="background1"/>
        <w:tabs>
          <w:tab w:val="right" w:pos="426"/>
        </w:tabs>
        <w:contextualSpacing/>
        <w:jc w:val="center"/>
        <w:rPr>
          <w:noProof w:val="0"/>
          <w:sz w:val="20"/>
          <w:lang w:val="en-US" w:eastAsia="ru-RU"/>
        </w:rPr>
      </w:pPr>
      <w:r w:rsidRPr="0051027B">
        <w:rPr>
          <w:noProof w:val="0"/>
          <w:sz w:val="20"/>
          <w:lang w:val="en-US" w:eastAsia="ru-RU"/>
        </w:rPr>
        <w:t>(</w:t>
      </w:r>
      <w:proofErr w:type="gramStart"/>
      <w:r w:rsidRPr="0051027B">
        <w:rPr>
          <w:noProof w:val="0"/>
          <w:sz w:val="20"/>
          <w:lang w:val="en-US" w:eastAsia="ru-RU"/>
        </w:rPr>
        <w:t>se</w:t>
      </w:r>
      <w:proofErr w:type="gramEnd"/>
      <w:r w:rsidRPr="0051027B">
        <w:rPr>
          <w:noProof w:val="0"/>
          <w:sz w:val="20"/>
          <w:lang w:val="en-US" w:eastAsia="ru-RU"/>
        </w:rPr>
        <w:t xml:space="preserve"> </w:t>
      </w:r>
      <w:proofErr w:type="spellStart"/>
      <w:r w:rsidRPr="0051027B">
        <w:rPr>
          <w:noProof w:val="0"/>
          <w:sz w:val="20"/>
          <w:lang w:val="en-US" w:eastAsia="ru-RU"/>
        </w:rPr>
        <w:t>menționează</w:t>
      </w:r>
      <w:proofErr w:type="spellEnd"/>
      <w:r w:rsidRPr="0051027B">
        <w:rPr>
          <w:noProof w:val="0"/>
          <w:sz w:val="20"/>
          <w:lang w:val="en-US" w:eastAsia="ru-RU"/>
        </w:rPr>
        <w:t xml:space="preserve"> </w:t>
      </w:r>
      <w:proofErr w:type="spellStart"/>
      <w:r w:rsidRPr="0051027B">
        <w:rPr>
          <w:noProof w:val="0"/>
          <w:sz w:val="20"/>
          <w:lang w:val="en-US" w:eastAsia="ru-RU"/>
        </w:rPr>
        <w:t>respectivele</w:t>
      </w:r>
      <w:proofErr w:type="spellEnd"/>
      <w:r w:rsidRPr="0051027B">
        <w:rPr>
          <w:noProof w:val="0"/>
          <w:sz w:val="20"/>
          <w:lang w:val="en-US" w:eastAsia="ru-RU"/>
        </w:rPr>
        <w:t xml:space="preserve"> </w:t>
      </w:r>
      <w:proofErr w:type="spellStart"/>
      <w:r w:rsidRPr="0051027B">
        <w:rPr>
          <w:noProof w:val="0"/>
          <w:sz w:val="20"/>
          <w:lang w:val="en-US" w:eastAsia="ru-RU"/>
        </w:rPr>
        <w:t>legi</w:t>
      </w:r>
      <w:proofErr w:type="spellEnd"/>
      <w:r w:rsidRPr="0051027B">
        <w:rPr>
          <w:noProof w:val="0"/>
          <w:sz w:val="20"/>
          <w:lang w:val="en-US" w:eastAsia="ru-RU"/>
        </w:rPr>
        <w:t xml:space="preserve"> </w:t>
      </w:r>
      <w:proofErr w:type="spellStart"/>
      <w:r w:rsidRPr="0051027B">
        <w:rPr>
          <w:noProof w:val="0"/>
          <w:sz w:val="20"/>
          <w:lang w:val="en-US" w:eastAsia="ru-RU"/>
        </w:rPr>
        <w:t>și</w:t>
      </w:r>
      <w:proofErr w:type="spellEnd"/>
      <w:r w:rsidRPr="0051027B">
        <w:rPr>
          <w:noProof w:val="0"/>
          <w:sz w:val="20"/>
          <w:lang w:val="en-US" w:eastAsia="ru-RU"/>
        </w:rPr>
        <w:t xml:space="preserve"> </w:t>
      </w:r>
      <w:proofErr w:type="spellStart"/>
      <w:r w:rsidRPr="0051027B">
        <w:rPr>
          <w:noProof w:val="0"/>
          <w:sz w:val="20"/>
          <w:lang w:val="en-US" w:eastAsia="ru-RU"/>
        </w:rPr>
        <w:t>acte</w:t>
      </w:r>
      <w:proofErr w:type="spellEnd"/>
      <w:r w:rsidRPr="0051027B">
        <w:rPr>
          <w:noProof w:val="0"/>
          <w:sz w:val="20"/>
          <w:lang w:val="en-US" w:eastAsia="ru-RU"/>
        </w:rPr>
        <w:t xml:space="preserve"> administrative)</w:t>
      </w:r>
    </w:p>
    <w:p w14:paraId="0041538F"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Scurta</w:t>
      </w:r>
      <w:proofErr w:type="spellEnd"/>
      <w:r w:rsidRPr="0051027B">
        <w:rPr>
          <w:b/>
          <w:noProof w:val="0"/>
          <w:lang w:val="en-US" w:eastAsia="ru-RU"/>
        </w:rPr>
        <w:t xml:space="preserve"> </w:t>
      </w:r>
      <w:proofErr w:type="spellStart"/>
      <w:r w:rsidRPr="0051027B">
        <w:rPr>
          <w:b/>
          <w:noProof w:val="0"/>
          <w:lang w:val="en-US" w:eastAsia="ru-RU"/>
        </w:rPr>
        <w:t>descriere</w:t>
      </w:r>
      <w:proofErr w:type="spellEnd"/>
      <w:r w:rsidRPr="0051027B">
        <w:rPr>
          <w:b/>
          <w:noProof w:val="0"/>
          <w:lang w:val="en-US" w:eastAsia="ru-RU"/>
        </w:rPr>
        <w:t xml:space="preserve"> a </w:t>
      </w:r>
      <w:proofErr w:type="spellStart"/>
      <w:r w:rsidRPr="0051027B">
        <w:rPr>
          <w:b/>
          <w:noProof w:val="0"/>
          <w:lang w:val="en-US" w:eastAsia="ru-RU"/>
        </w:rPr>
        <w:t>criteriilor</w:t>
      </w:r>
      <w:proofErr w:type="spellEnd"/>
      <w:r w:rsidRPr="0051027B">
        <w:rPr>
          <w:b/>
          <w:noProof w:val="0"/>
          <w:lang w:val="en-US" w:eastAsia="ru-RU"/>
        </w:rPr>
        <w:t xml:space="preserve"> </w:t>
      </w:r>
      <w:proofErr w:type="spellStart"/>
      <w:r w:rsidRPr="0051027B">
        <w:rPr>
          <w:b/>
          <w:noProof w:val="0"/>
          <w:lang w:val="en-US" w:eastAsia="ru-RU"/>
        </w:rPr>
        <w:t>privind</w:t>
      </w:r>
      <w:proofErr w:type="spellEnd"/>
      <w:r w:rsidRPr="0051027B">
        <w:rPr>
          <w:b/>
          <w:noProof w:val="0"/>
          <w:lang w:val="en-US" w:eastAsia="ru-RU"/>
        </w:rPr>
        <w:t xml:space="preserve"> </w:t>
      </w:r>
      <w:proofErr w:type="spellStart"/>
      <w:r w:rsidRPr="0051027B">
        <w:rPr>
          <w:b/>
          <w:noProof w:val="0"/>
          <w:lang w:val="en-US" w:eastAsia="ru-RU"/>
        </w:rPr>
        <w:t>eligibilitatea</w:t>
      </w:r>
      <w:proofErr w:type="spellEnd"/>
      <w:r w:rsidRPr="0051027B">
        <w:rPr>
          <w:b/>
          <w:noProof w:val="0"/>
          <w:lang w:val="en-US" w:eastAsia="ru-RU"/>
        </w:rPr>
        <w:t xml:space="preserve"> </w:t>
      </w:r>
      <w:proofErr w:type="spellStart"/>
      <w:r w:rsidRPr="0051027B">
        <w:rPr>
          <w:b/>
          <w:noProof w:val="0"/>
          <w:lang w:val="en-US" w:eastAsia="ru-RU"/>
        </w:rPr>
        <w:t>operatorilor</w:t>
      </w:r>
      <w:proofErr w:type="spellEnd"/>
      <w:r w:rsidRPr="0051027B">
        <w:rPr>
          <w:b/>
          <w:noProof w:val="0"/>
          <w:lang w:val="en-US" w:eastAsia="ru-RU"/>
        </w:rPr>
        <w:t xml:space="preserve"> economici care pot </w:t>
      </w:r>
      <w:proofErr w:type="spellStart"/>
      <w:r w:rsidRPr="0051027B">
        <w:rPr>
          <w:b/>
          <w:noProof w:val="0"/>
          <w:lang w:val="en-US" w:eastAsia="ru-RU"/>
        </w:rPr>
        <w:t>determina</w:t>
      </w:r>
      <w:proofErr w:type="spellEnd"/>
      <w:r w:rsidRPr="0051027B">
        <w:rPr>
          <w:b/>
          <w:noProof w:val="0"/>
          <w:lang w:val="en-US" w:eastAsia="ru-RU"/>
        </w:rPr>
        <w:t xml:space="preserve"> </w:t>
      </w:r>
      <w:proofErr w:type="spellStart"/>
      <w:r w:rsidRPr="0051027B">
        <w:rPr>
          <w:b/>
          <w:noProof w:val="0"/>
          <w:lang w:val="en-US" w:eastAsia="ru-RU"/>
        </w:rPr>
        <w:t>eliminarea</w:t>
      </w:r>
      <w:proofErr w:type="spellEnd"/>
      <w:r w:rsidRPr="0051027B">
        <w:rPr>
          <w:b/>
          <w:noProof w:val="0"/>
          <w:lang w:val="en-US" w:eastAsia="ru-RU"/>
        </w:rPr>
        <w:t xml:space="preserve"> </w:t>
      </w:r>
      <w:proofErr w:type="spellStart"/>
      <w:r w:rsidRPr="0051027B">
        <w:rPr>
          <w:b/>
          <w:noProof w:val="0"/>
          <w:lang w:val="en-US" w:eastAsia="ru-RU"/>
        </w:rPr>
        <w:t>acestora</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a </w:t>
      </w:r>
      <w:proofErr w:type="spellStart"/>
      <w:r w:rsidRPr="0051027B">
        <w:rPr>
          <w:b/>
          <w:noProof w:val="0"/>
          <w:lang w:val="en-US" w:eastAsia="ru-RU"/>
        </w:rPr>
        <w:t>criteriilor</w:t>
      </w:r>
      <w:proofErr w:type="spellEnd"/>
      <w:r w:rsidRPr="0051027B">
        <w:rPr>
          <w:b/>
          <w:noProof w:val="0"/>
          <w:lang w:val="en-US" w:eastAsia="ru-RU"/>
        </w:rPr>
        <w:t xml:space="preserve"> de </w:t>
      </w:r>
      <w:proofErr w:type="spellStart"/>
      <w:r w:rsidRPr="0051027B">
        <w:rPr>
          <w:b/>
          <w:noProof w:val="0"/>
          <w:lang w:val="en-US" w:eastAsia="ru-RU"/>
        </w:rPr>
        <w:t>selecție</w:t>
      </w:r>
      <w:proofErr w:type="spellEnd"/>
      <w:r w:rsidRPr="0051027B">
        <w:rPr>
          <w:b/>
          <w:noProof w:val="0"/>
          <w:lang w:val="en-US" w:eastAsia="ru-RU"/>
        </w:rPr>
        <w:t xml:space="preserve">/de </w:t>
      </w:r>
      <w:proofErr w:type="spellStart"/>
      <w:r w:rsidRPr="0051027B">
        <w:rPr>
          <w:b/>
          <w:noProof w:val="0"/>
          <w:lang w:val="en-US" w:eastAsia="ru-RU"/>
        </w:rPr>
        <w:t>preselecție</w:t>
      </w:r>
      <w:proofErr w:type="spellEnd"/>
      <w:r w:rsidRPr="0051027B">
        <w:rPr>
          <w:b/>
          <w:noProof w:val="0"/>
          <w:lang w:val="en-US" w:eastAsia="ru-RU"/>
        </w:rPr>
        <w:t xml:space="preserve">; </w:t>
      </w:r>
      <w:proofErr w:type="spellStart"/>
      <w:r w:rsidRPr="0051027B">
        <w:rPr>
          <w:b/>
          <w:noProof w:val="0"/>
          <w:lang w:val="en-US" w:eastAsia="ru-RU"/>
        </w:rPr>
        <w:t>nivelul</w:t>
      </w:r>
      <w:proofErr w:type="spellEnd"/>
      <w:r w:rsidRPr="0051027B">
        <w:rPr>
          <w:b/>
          <w:noProof w:val="0"/>
          <w:lang w:val="en-US" w:eastAsia="ru-RU"/>
        </w:rPr>
        <w:t xml:space="preserve"> minim (</w:t>
      </w:r>
      <w:proofErr w:type="spellStart"/>
      <w:r w:rsidRPr="0051027B">
        <w:rPr>
          <w:b/>
          <w:noProof w:val="0"/>
          <w:lang w:val="en-US" w:eastAsia="ru-RU"/>
        </w:rPr>
        <w:t>nivelurile</w:t>
      </w:r>
      <w:proofErr w:type="spellEnd"/>
      <w:r w:rsidRPr="0051027B">
        <w:rPr>
          <w:b/>
          <w:noProof w:val="0"/>
          <w:lang w:val="en-US" w:eastAsia="ru-RU"/>
        </w:rPr>
        <w:t xml:space="preserve"> </w:t>
      </w:r>
      <w:proofErr w:type="spellStart"/>
      <w:r w:rsidRPr="0051027B">
        <w:rPr>
          <w:b/>
          <w:noProof w:val="0"/>
          <w:lang w:val="en-US" w:eastAsia="ru-RU"/>
        </w:rPr>
        <w:t>minime</w:t>
      </w:r>
      <w:proofErr w:type="spellEnd"/>
      <w:r w:rsidRPr="0051027B">
        <w:rPr>
          <w:b/>
          <w:noProof w:val="0"/>
          <w:lang w:val="en-US" w:eastAsia="ru-RU"/>
        </w:rPr>
        <w:t xml:space="preserve">) al (ale) </w:t>
      </w:r>
      <w:proofErr w:type="spellStart"/>
      <w:r w:rsidRPr="0051027B">
        <w:rPr>
          <w:b/>
          <w:noProof w:val="0"/>
          <w:lang w:val="en-US" w:eastAsia="ru-RU"/>
        </w:rPr>
        <w:t>cerințelor</w:t>
      </w:r>
      <w:proofErr w:type="spellEnd"/>
      <w:r w:rsidRPr="0051027B">
        <w:rPr>
          <w:b/>
          <w:noProof w:val="0"/>
          <w:lang w:val="en-US" w:eastAsia="ru-RU"/>
        </w:rPr>
        <w:t xml:space="preserve"> eventual </w:t>
      </w:r>
      <w:proofErr w:type="spellStart"/>
      <w:r w:rsidRPr="0051027B">
        <w:rPr>
          <w:b/>
          <w:noProof w:val="0"/>
          <w:lang w:val="en-US" w:eastAsia="ru-RU"/>
        </w:rPr>
        <w:t>impuse</w:t>
      </w:r>
      <w:proofErr w:type="spellEnd"/>
      <w:r w:rsidRPr="0051027B">
        <w:rPr>
          <w:b/>
          <w:noProof w:val="0"/>
          <w:lang w:val="en-US" w:eastAsia="ru-RU"/>
        </w:rPr>
        <w:t xml:space="preserve">; se </w:t>
      </w:r>
      <w:proofErr w:type="spellStart"/>
      <w:r w:rsidRPr="0051027B">
        <w:rPr>
          <w:b/>
          <w:noProof w:val="0"/>
          <w:lang w:val="en-US" w:eastAsia="ru-RU"/>
        </w:rPr>
        <w:t>menționeazăinformațiile</w:t>
      </w:r>
      <w:proofErr w:type="spellEnd"/>
      <w:r w:rsidRPr="0051027B">
        <w:rPr>
          <w:b/>
          <w:noProof w:val="0"/>
          <w:lang w:val="en-US" w:eastAsia="ru-RU"/>
        </w:rPr>
        <w:t xml:space="preserve"> solicitate (DUAE, </w:t>
      </w:r>
      <w:proofErr w:type="spellStart"/>
      <w:r w:rsidRPr="0051027B">
        <w:rPr>
          <w:b/>
          <w:noProof w:val="0"/>
          <w:lang w:val="en-US" w:eastAsia="ru-RU"/>
        </w:rPr>
        <w:t>documentație</w:t>
      </w:r>
      <w:proofErr w:type="spellEnd"/>
      <w:r w:rsidRPr="0051027B">
        <w:rPr>
          <w:b/>
          <w:noProof w:val="0"/>
          <w:lang w:val="en-US" w:eastAsia="ru-RU"/>
        </w:rPr>
        <w:t xml:space="preserve">): </w:t>
      </w:r>
    </w:p>
    <w:tbl>
      <w:tblPr>
        <w:tblStyle w:val="Grigliatabella21"/>
        <w:tblW w:w="0" w:type="auto"/>
        <w:tblLook w:val="04A0" w:firstRow="1" w:lastRow="0" w:firstColumn="1" w:lastColumn="0" w:noHBand="0" w:noVBand="1"/>
      </w:tblPr>
      <w:tblGrid>
        <w:gridCol w:w="575"/>
        <w:gridCol w:w="3765"/>
        <w:gridCol w:w="3528"/>
        <w:gridCol w:w="1618"/>
      </w:tblGrid>
      <w:tr w:rsidR="0051027B" w:rsidRPr="0051027B" w14:paraId="7F61CDA0" w14:textId="77777777" w:rsidTr="0088176D">
        <w:tc>
          <w:tcPr>
            <w:tcW w:w="575" w:type="dxa"/>
            <w:shd w:val="clear" w:color="auto" w:fill="auto"/>
          </w:tcPr>
          <w:p w14:paraId="652F3FE2" w14:textId="77777777" w:rsidR="0051027B" w:rsidRPr="0051027B" w:rsidRDefault="0051027B" w:rsidP="0051027B">
            <w:pPr>
              <w:shd w:val="clear" w:color="auto" w:fill="FFFFFF" w:themeFill="background1"/>
              <w:tabs>
                <w:tab w:val="left" w:pos="612"/>
              </w:tabs>
              <w:spacing w:before="120" w:after="120"/>
              <w:rPr>
                <w:rFonts w:eastAsia="SimSun"/>
                <w:b/>
                <w:iCs/>
                <w:noProof w:val="0"/>
                <w:sz w:val="20"/>
                <w:szCs w:val="20"/>
                <w:lang w:eastAsia="ru-RU"/>
              </w:rPr>
            </w:pPr>
            <w:r w:rsidRPr="0051027B">
              <w:rPr>
                <w:rFonts w:eastAsia="SimSun"/>
                <w:b/>
                <w:iCs/>
                <w:noProof w:val="0"/>
                <w:sz w:val="20"/>
                <w:szCs w:val="20"/>
                <w:lang w:eastAsia="ru-RU"/>
              </w:rPr>
              <w:t>Nr. d/o</w:t>
            </w:r>
          </w:p>
        </w:tc>
        <w:tc>
          <w:tcPr>
            <w:tcW w:w="3765" w:type="dxa"/>
            <w:shd w:val="clear" w:color="auto" w:fill="auto"/>
          </w:tcPr>
          <w:p w14:paraId="60B29E03" w14:textId="77777777" w:rsidR="0051027B" w:rsidRPr="0051027B" w:rsidRDefault="0051027B" w:rsidP="0051027B">
            <w:pPr>
              <w:shd w:val="clear" w:color="auto" w:fill="FFFFFF" w:themeFill="background1"/>
              <w:tabs>
                <w:tab w:val="left" w:pos="612"/>
              </w:tabs>
              <w:spacing w:before="120" w:after="120"/>
              <w:jc w:val="center"/>
              <w:rPr>
                <w:rFonts w:eastAsia="SimSun"/>
                <w:b/>
                <w:iCs/>
                <w:noProof w:val="0"/>
                <w:sz w:val="20"/>
                <w:szCs w:val="20"/>
                <w:lang w:eastAsia="ru-RU"/>
              </w:rPr>
            </w:pPr>
            <w:r w:rsidRPr="0051027B">
              <w:rPr>
                <w:rFonts w:eastAsia="SimSun"/>
                <w:b/>
                <w:iCs/>
                <w:noProof w:val="0"/>
                <w:sz w:val="20"/>
                <w:szCs w:val="20"/>
                <w:lang w:eastAsia="ru-RU"/>
              </w:rPr>
              <w:t>Descrierea criteriului/cerinței</w:t>
            </w:r>
          </w:p>
        </w:tc>
        <w:tc>
          <w:tcPr>
            <w:tcW w:w="3528" w:type="dxa"/>
            <w:shd w:val="clear" w:color="auto" w:fill="auto"/>
          </w:tcPr>
          <w:p w14:paraId="3F64CA4F" w14:textId="77777777" w:rsidR="0051027B" w:rsidRPr="0051027B" w:rsidRDefault="0051027B" w:rsidP="0051027B">
            <w:pPr>
              <w:shd w:val="clear" w:color="auto" w:fill="FFFFFF" w:themeFill="background1"/>
              <w:tabs>
                <w:tab w:val="left" w:pos="612"/>
              </w:tabs>
              <w:spacing w:before="120" w:after="120"/>
              <w:rPr>
                <w:rFonts w:eastAsia="SimSun"/>
                <w:b/>
                <w:iCs/>
                <w:noProof w:val="0"/>
                <w:sz w:val="20"/>
                <w:szCs w:val="20"/>
                <w:lang w:eastAsia="ru-RU"/>
              </w:rPr>
            </w:pPr>
            <w:r w:rsidRPr="0051027B">
              <w:rPr>
                <w:rFonts w:eastAsia="SimSun"/>
                <w:b/>
                <w:iCs/>
                <w:noProof w:val="0"/>
                <w:sz w:val="20"/>
                <w:szCs w:val="20"/>
                <w:lang w:eastAsia="ru-RU"/>
              </w:rPr>
              <w:t>Mod de demonstrare a îndeplinirii criteriului/cerinței:</w:t>
            </w:r>
          </w:p>
        </w:tc>
        <w:tc>
          <w:tcPr>
            <w:tcW w:w="1618" w:type="dxa"/>
            <w:shd w:val="clear" w:color="auto" w:fill="auto"/>
          </w:tcPr>
          <w:p w14:paraId="18B1FDC9" w14:textId="77777777" w:rsidR="0051027B" w:rsidRPr="0051027B" w:rsidRDefault="0051027B" w:rsidP="0051027B">
            <w:pPr>
              <w:shd w:val="clear" w:color="auto" w:fill="FFFFFF" w:themeFill="background1"/>
              <w:tabs>
                <w:tab w:val="left" w:pos="612"/>
              </w:tabs>
              <w:spacing w:before="120" w:after="120"/>
              <w:jc w:val="center"/>
              <w:rPr>
                <w:rFonts w:eastAsia="SimSun"/>
                <w:b/>
                <w:iCs/>
                <w:noProof w:val="0"/>
                <w:sz w:val="20"/>
                <w:szCs w:val="20"/>
                <w:lang w:eastAsia="ru-RU"/>
              </w:rPr>
            </w:pPr>
            <w:r w:rsidRPr="0051027B">
              <w:rPr>
                <w:rFonts w:eastAsia="SimSun"/>
                <w:b/>
                <w:iCs/>
                <w:noProof w:val="0"/>
                <w:sz w:val="20"/>
                <w:szCs w:val="20"/>
                <w:lang w:eastAsia="ru-RU"/>
              </w:rPr>
              <w:t>Nivelul minim/</w:t>
            </w:r>
            <w:r w:rsidRPr="0051027B">
              <w:rPr>
                <w:rFonts w:eastAsia="SimSun"/>
                <w:b/>
                <w:iCs/>
                <w:noProof w:val="0"/>
                <w:sz w:val="20"/>
                <w:szCs w:val="20"/>
                <w:lang w:eastAsia="ru-RU"/>
              </w:rPr>
              <w:br/>
              <w:t>Obligativitatea</w:t>
            </w:r>
          </w:p>
        </w:tc>
      </w:tr>
      <w:tr w:rsidR="0051027B" w:rsidRPr="0051027B" w14:paraId="30850CF0" w14:textId="77777777" w:rsidTr="0088176D">
        <w:tc>
          <w:tcPr>
            <w:tcW w:w="575" w:type="dxa"/>
            <w:shd w:val="clear" w:color="auto" w:fill="auto"/>
          </w:tcPr>
          <w:p w14:paraId="661A6982"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bCs/>
                <w:iCs/>
                <w:noProof w:val="0"/>
                <w:lang w:eastAsia="ru-RU"/>
              </w:rPr>
            </w:pPr>
            <w:r w:rsidRPr="0051027B">
              <w:rPr>
                <w:rFonts w:asciiTheme="minorHAnsi" w:eastAsia="SimSun" w:hAnsiTheme="minorHAnsi" w:cstheme="minorBidi"/>
                <w:bCs/>
                <w:iCs/>
                <w:noProof w:val="0"/>
                <w:lang w:eastAsia="ru-RU"/>
              </w:rPr>
              <w:t>1</w:t>
            </w:r>
          </w:p>
        </w:tc>
        <w:tc>
          <w:tcPr>
            <w:tcW w:w="3765" w:type="dxa"/>
            <w:shd w:val="clear" w:color="auto" w:fill="auto"/>
          </w:tcPr>
          <w:p w14:paraId="1E4EA022"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bCs/>
                <w:iCs/>
                <w:noProof w:val="0"/>
                <w:lang w:eastAsia="ru-RU"/>
              </w:rPr>
            </w:pPr>
            <w:r w:rsidRPr="0051027B">
              <w:rPr>
                <w:rFonts w:asciiTheme="minorHAnsi" w:eastAsia="SimSun" w:hAnsiTheme="minorHAnsi" w:cstheme="minorBidi"/>
                <w:bCs/>
                <w:iCs/>
                <w:noProof w:val="0"/>
                <w:lang w:eastAsia="ru-RU"/>
              </w:rPr>
              <w:t>DUAE – Documentul unic de achizitii european</w:t>
            </w:r>
          </w:p>
        </w:tc>
        <w:tc>
          <w:tcPr>
            <w:tcW w:w="3528" w:type="dxa"/>
            <w:shd w:val="clear" w:color="auto" w:fill="auto"/>
          </w:tcPr>
          <w:p w14:paraId="4961EE26"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bCs/>
                <w:iCs/>
                <w:noProof w:val="0"/>
                <w:lang w:eastAsia="ru-RU"/>
              </w:rPr>
            </w:pPr>
            <w:r w:rsidRPr="0051027B">
              <w:rPr>
                <w:rFonts w:asciiTheme="minorHAnsi" w:eastAsia="SimSun" w:hAnsiTheme="minorHAnsi" w:cstheme="minorBidi"/>
                <w:bCs/>
                <w:iCs/>
                <w:noProof w:val="0"/>
                <w:lang w:eastAsia="ru-RU"/>
              </w:rPr>
              <w:t>Se va completa formularul atasat in SIA RSAP Mtender, confirmat prin aplicarea semnaturii electronice</w:t>
            </w:r>
          </w:p>
        </w:tc>
        <w:tc>
          <w:tcPr>
            <w:tcW w:w="1618" w:type="dxa"/>
            <w:shd w:val="clear" w:color="auto" w:fill="auto"/>
          </w:tcPr>
          <w:p w14:paraId="4CFA11AE" w14:textId="77777777" w:rsidR="0051027B" w:rsidRPr="0051027B" w:rsidRDefault="0051027B" w:rsidP="0051027B">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51027B">
              <w:rPr>
                <w:rFonts w:asciiTheme="minorHAnsi" w:eastAsia="SimSun" w:hAnsiTheme="minorHAnsi" w:cstheme="minorBidi"/>
                <w:iCs/>
                <w:noProof w:val="0"/>
                <w:lang w:eastAsia="ru-RU"/>
              </w:rPr>
              <w:t>Obligatoriu</w:t>
            </w:r>
          </w:p>
        </w:tc>
      </w:tr>
      <w:tr w:rsidR="0051027B" w:rsidRPr="0051027B" w14:paraId="57E0A513" w14:textId="77777777" w:rsidTr="0088176D">
        <w:tc>
          <w:tcPr>
            <w:tcW w:w="575" w:type="dxa"/>
            <w:shd w:val="clear" w:color="auto" w:fill="auto"/>
          </w:tcPr>
          <w:p w14:paraId="7B4E2D06"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01223738" w14:textId="77777777" w:rsidR="0051027B" w:rsidRPr="0051027B" w:rsidRDefault="0051027B" w:rsidP="0051027B">
            <w:pPr>
              <w:rPr>
                <w:rFonts w:asciiTheme="minorHAnsi" w:eastAsia="SimSun" w:hAnsiTheme="minorHAnsi" w:cstheme="minorBidi"/>
                <w:noProof w:val="0"/>
                <w:lang w:eastAsia="ru-RU"/>
              </w:rPr>
            </w:pPr>
            <w:r w:rsidRPr="0051027B">
              <w:rPr>
                <w:rFonts w:asciiTheme="minorHAnsi" w:eastAsia="SimSun" w:hAnsiTheme="minorHAnsi" w:cstheme="minorBidi"/>
                <w:noProof w:val="0"/>
                <w:lang w:eastAsia="ru-RU"/>
              </w:rPr>
              <w:t>2</w:t>
            </w:r>
          </w:p>
        </w:tc>
        <w:tc>
          <w:tcPr>
            <w:tcW w:w="3765" w:type="dxa"/>
            <w:shd w:val="clear" w:color="auto" w:fill="auto"/>
          </w:tcPr>
          <w:p w14:paraId="18AD1286"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Cerere de participare</w:t>
            </w:r>
          </w:p>
        </w:tc>
        <w:tc>
          <w:tcPr>
            <w:tcW w:w="3528" w:type="dxa"/>
            <w:shd w:val="clear" w:color="auto" w:fill="auto"/>
          </w:tcPr>
          <w:p w14:paraId="42AC547B"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Conform anexei nr.7 din Documentatia standard,semnata electronic de catre operatorul economic</w:t>
            </w:r>
          </w:p>
        </w:tc>
        <w:tc>
          <w:tcPr>
            <w:tcW w:w="1618" w:type="dxa"/>
            <w:shd w:val="clear" w:color="auto" w:fill="auto"/>
          </w:tcPr>
          <w:p w14:paraId="6831C1B1"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03778C78" w14:textId="77777777" w:rsidTr="0088176D">
        <w:tc>
          <w:tcPr>
            <w:tcW w:w="575" w:type="dxa"/>
            <w:shd w:val="clear" w:color="auto" w:fill="auto"/>
          </w:tcPr>
          <w:p w14:paraId="6029BAD1" w14:textId="77777777" w:rsidR="0051027B" w:rsidRPr="0051027B" w:rsidRDefault="0051027B" w:rsidP="0051027B">
            <w:pPr>
              <w:shd w:val="clear" w:color="auto" w:fill="FFFFFF" w:themeFill="background1"/>
              <w:tabs>
                <w:tab w:val="left" w:pos="612"/>
              </w:tabs>
              <w:spacing w:before="120" w:after="120"/>
              <w:rPr>
                <w:rFonts w:eastAsia="SimSun"/>
                <w:iCs/>
                <w:noProof w:val="0"/>
                <w:lang w:eastAsia="ru-RU"/>
              </w:rPr>
            </w:pPr>
            <w:r w:rsidRPr="0051027B">
              <w:rPr>
                <w:rFonts w:eastAsia="SimSun"/>
                <w:iCs/>
                <w:noProof w:val="0"/>
                <w:lang w:eastAsia="ru-RU"/>
              </w:rPr>
              <w:t>3</w:t>
            </w:r>
          </w:p>
        </w:tc>
        <w:tc>
          <w:tcPr>
            <w:tcW w:w="3765" w:type="dxa"/>
            <w:shd w:val="clear" w:color="auto" w:fill="auto"/>
          </w:tcPr>
          <w:p w14:paraId="3BF0D9DD" w14:textId="77777777" w:rsidR="0051027B" w:rsidRPr="0051027B" w:rsidRDefault="0051027B" w:rsidP="0051027B">
            <w:pPr>
              <w:shd w:val="clear" w:color="auto" w:fill="FFFFFF" w:themeFill="background1"/>
              <w:tabs>
                <w:tab w:val="left" w:pos="612"/>
              </w:tabs>
              <w:spacing w:before="120" w:after="120"/>
              <w:rPr>
                <w:rFonts w:eastAsia="SimSun"/>
                <w:iCs/>
                <w:noProof w:val="0"/>
                <w:lang w:eastAsia="ru-RU"/>
              </w:rPr>
            </w:pPr>
            <w:r w:rsidRPr="0051027B">
              <w:rPr>
                <w:rFonts w:eastAsia="SimSun"/>
                <w:iCs/>
                <w:noProof w:val="0"/>
                <w:lang w:eastAsia="ru-RU"/>
              </w:rPr>
              <w:t>Oferta tehnica si financiara</w:t>
            </w:r>
          </w:p>
        </w:tc>
        <w:tc>
          <w:tcPr>
            <w:tcW w:w="3528" w:type="dxa"/>
            <w:shd w:val="clear" w:color="auto" w:fill="auto"/>
          </w:tcPr>
          <w:p w14:paraId="21E2C961" w14:textId="77777777" w:rsidR="0051027B" w:rsidRPr="0051027B" w:rsidRDefault="0051027B" w:rsidP="0051027B">
            <w:pPr>
              <w:shd w:val="clear" w:color="auto" w:fill="FFFFFF" w:themeFill="background1"/>
              <w:tabs>
                <w:tab w:val="left" w:pos="612"/>
              </w:tabs>
              <w:spacing w:before="120" w:after="120"/>
              <w:rPr>
                <w:rFonts w:eastAsia="SimSun"/>
                <w:iCs/>
                <w:noProof w:val="0"/>
                <w:lang w:eastAsia="ru-RU"/>
              </w:rPr>
            </w:pPr>
            <w:r w:rsidRPr="0051027B">
              <w:rPr>
                <w:rFonts w:eastAsia="SimSun"/>
                <w:iCs/>
                <w:noProof w:val="0"/>
                <w:lang w:eastAsia="ru-RU"/>
              </w:rPr>
              <w:t>Formularele F.3,5,7, semnate electronic</w:t>
            </w:r>
          </w:p>
        </w:tc>
        <w:tc>
          <w:tcPr>
            <w:tcW w:w="1618" w:type="dxa"/>
            <w:shd w:val="clear" w:color="auto" w:fill="auto"/>
          </w:tcPr>
          <w:p w14:paraId="14545CC4" w14:textId="77777777" w:rsidR="0051027B" w:rsidRPr="0051027B" w:rsidRDefault="0051027B" w:rsidP="0051027B">
            <w:pPr>
              <w:shd w:val="clear" w:color="auto" w:fill="FFFFFF" w:themeFill="background1"/>
              <w:tabs>
                <w:tab w:val="left" w:pos="612"/>
              </w:tabs>
              <w:spacing w:before="120" w:after="120"/>
              <w:rPr>
                <w:rFonts w:eastAsia="SimSun"/>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25C81AE1" w14:textId="77777777" w:rsidTr="0088176D">
        <w:tc>
          <w:tcPr>
            <w:tcW w:w="575" w:type="dxa"/>
            <w:shd w:val="clear" w:color="auto" w:fill="auto"/>
          </w:tcPr>
          <w:p w14:paraId="1C549317"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4</w:t>
            </w:r>
          </w:p>
        </w:tc>
        <w:tc>
          <w:tcPr>
            <w:tcW w:w="3765" w:type="dxa"/>
            <w:shd w:val="clear" w:color="auto" w:fill="auto"/>
          </w:tcPr>
          <w:p w14:paraId="739B955F"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Garantia lucrarilor</w:t>
            </w:r>
          </w:p>
        </w:tc>
        <w:tc>
          <w:tcPr>
            <w:tcW w:w="3528" w:type="dxa"/>
            <w:shd w:val="clear" w:color="auto" w:fill="auto"/>
          </w:tcPr>
          <w:p w14:paraId="32BE4A4F"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Conform prevederilor contractuale, garantia lucrarilor va constitui 5(cinci) ani de la data receptiei la terminarea lucrarilor</w:t>
            </w:r>
          </w:p>
        </w:tc>
        <w:tc>
          <w:tcPr>
            <w:tcW w:w="1618" w:type="dxa"/>
            <w:shd w:val="clear" w:color="auto" w:fill="auto"/>
          </w:tcPr>
          <w:p w14:paraId="493588A6"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7C1D6355" w14:textId="77777777" w:rsidTr="0088176D">
        <w:tc>
          <w:tcPr>
            <w:tcW w:w="575" w:type="dxa"/>
            <w:shd w:val="clear" w:color="auto" w:fill="auto"/>
          </w:tcPr>
          <w:p w14:paraId="08BBE3A9"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5</w:t>
            </w:r>
          </w:p>
        </w:tc>
        <w:tc>
          <w:tcPr>
            <w:tcW w:w="3765" w:type="dxa"/>
            <w:shd w:val="clear" w:color="auto" w:fill="auto"/>
          </w:tcPr>
          <w:p w14:paraId="2B198D88"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Situatiile financiare</w:t>
            </w:r>
          </w:p>
        </w:tc>
        <w:tc>
          <w:tcPr>
            <w:tcW w:w="3528" w:type="dxa"/>
            <w:shd w:val="clear" w:color="auto" w:fill="auto"/>
          </w:tcPr>
          <w:p w14:paraId="0E576AA8"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Pentru ultimul an, confirmat prin aplicarea semnaturii electronice</w:t>
            </w:r>
          </w:p>
        </w:tc>
        <w:tc>
          <w:tcPr>
            <w:tcW w:w="1618" w:type="dxa"/>
            <w:shd w:val="clear" w:color="auto" w:fill="auto"/>
          </w:tcPr>
          <w:p w14:paraId="4AA3771D"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32A5B16B" w14:textId="77777777" w:rsidTr="0088176D">
        <w:tc>
          <w:tcPr>
            <w:tcW w:w="575" w:type="dxa"/>
            <w:shd w:val="clear" w:color="auto" w:fill="auto"/>
          </w:tcPr>
          <w:p w14:paraId="0E789EE1"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6</w:t>
            </w:r>
          </w:p>
        </w:tc>
        <w:tc>
          <w:tcPr>
            <w:tcW w:w="3765" w:type="dxa"/>
            <w:shd w:val="clear" w:color="auto" w:fill="auto"/>
          </w:tcPr>
          <w:p w14:paraId="4473DFE6"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noProof w:val="0"/>
              </w:rPr>
              <w:t>Certificat / Decizie de Înregistrare a întreprinderii/Extras din Registrul de Stat al persoanelor juridice</w:t>
            </w:r>
          </w:p>
        </w:tc>
        <w:tc>
          <w:tcPr>
            <w:tcW w:w="3528" w:type="dxa"/>
            <w:shd w:val="clear" w:color="auto" w:fill="auto"/>
          </w:tcPr>
          <w:p w14:paraId="2C61634E"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Copie, confirmata prin semnatura electronica</w:t>
            </w:r>
          </w:p>
        </w:tc>
        <w:tc>
          <w:tcPr>
            <w:tcW w:w="1618" w:type="dxa"/>
            <w:shd w:val="clear" w:color="auto" w:fill="auto"/>
          </w:tcPr>
          <w:p w14:paraId="2F2B7EA1"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3FA6B064" w14:textId="77777777" w:rsidTr="0088176D">
        <w:tc>
          <w:tcPr>
            <w:tcW w:w="575" w:type="dxa"/>
            <w:shd w:val="clear" w:color="auto" w:fill="auto"/>
          </w:tcPr>
          <w:p w14:paraId="199421ED"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7</w:t>
            </w:r>
          </w:p>
        </w:tc>
        <w:tc>
          <w:tcPr>
            <w:tcW w:w="3765" w:type="dxa"/>
            <w:shd w:val="clear" w:color="auto" w:fill="auto"/>
          </w:tcPr>
          <w:p w14:paraId="62E64295"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Certificat de atribuire a contului bancar</w:t>
            </w:r>
          </w:p>
        </w:tc>
        <w:tc>
          <w:tcPr>
            <w:tcW w:w="3528" w:type="dxa"/>
            <w:shd w:val="clear" w:color="auto" w:fill="auto"/>
          </w:tcPr>
          <w:p w14:paraId="369544E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Eliberat de banca detinatoare de cont, semnat electronic de catre operatorul economic</w:t>
            </w:r>
          </w:p>
        </w:tc>
        <w:tc>
          <w:tcPr>
            <w:tcW w:w="1618" w:type="dxa"/>
            <w:shd w:val="clear" w:color="auto" w:fill="auto"/>
          </w:tcPr>
          <w:p w14:paraId="1780B4D9"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2B6E02D5" w14:textId="77777777" w:rsidTr="0088176D">
        <w:tc>
          <w:tcPr>
            <w:tcW w:w="575" w:type="dxa"/>
            <w:shd w:val="clear" w:color="auto" w:fill="auto"/>
          </w:tcPr>
          <w:p w14:paraId="78C9B1B5"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8</w:t>
            </w:r>
          </w:p>
        </w:tc>
        <w:tc>
          <w:tcPr>
            <w:tcW w:w="3765" w:type="dxa"/>
            <w:shd w:val="clear" w:color="auto" w:fill="auto"/>
          </w:tcPr>
          <w:p w14:paraId="6CB37499"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noProof w:val="0"/>
              </w:rPr>
              <w:t>Declaraţie privind valabilitatea ofertei  conform Anexei nr.8</w:t>
            </w:r>
          </w:p>
        </w:tc>
        <w:tc>
          <w:tcPr>
            <w:tcW w:w="3528" w:type="dxa"/>
            <w:shd w:val="clear" w:color="auto" w:fill="auto"/>
          </w:tcPr>
          <w:p w14:paraId="3B8CF78F"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Formular completat, confirmat prin aplicarea semnaturii electronice</w:t>
            </w:r>
          </w:p>
        </w:tc>
        <w:tc>
          <w:tcPr>
            <w:tcW w:w="1618" w:type="dxa"/>
            <w:shd w:val="clear" w:color="auto" w:fill="auto"/>
          </w:tcPr>
          <w:p w14:paraId="2A020B08"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3625FEF7" w14:textId="77777777" w:rsidTr="0088176D">
        <w:tc>
          <w:tcPr>
            <w:tcW w:w="575" w:type="dxa"/>
            <w:shd w:val="clear" w:color="auto" w:fill="auto"/>
          </w:tcPr>
          <w:p w14:paraId="366F5F73"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9</w:t>
            </w:r>
          </w:p>
        </w:tc>
        <w:tc>
          <w:tcPr>
            <w:tcW w:w="3765" w:type="dxa"/>
            <w:shd w:val="clear" w:color="auto" w:fill="auto"/>
          </w:tcPr>
          <w:p w14:paraId="69AD8FD9"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noProof w:val="0"/>
                <w:lang w:val="ro-MD"/>
              </w:rPr>
              <w:t xml:space="preserve">Grafic de executare a lucrărilor </w:t>
            </w:r>
            <w:r w:rsidRPr="0051027B">
              <w:rPr>
                <w:rFonts w:asciiTheme="minorHAnsi" w:eastAsia="SimSun" w:hAnsiTheme="minorHAnsi" w:cstheme="minorBidi"/>
                <w:noProof w:val="0"/>
              </w:rPr>
              <w:t>conform Anexei nr.10</w:t>
            </w:r>
          </w:p>
        </w:tc>
        <w:tc>
          <w:tcPr>
            <w:tcW w:w="3528" w:type="dxa"/>
            <w:shd w:val="clear" w:color="auto" w:fill="auto"/>
          </w:tcPr>
          <w:p w14:paraId="4274663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Formular completat, confirmat prin aplicarea semnaturii electronice</w:t>
            </w:r>
          </w:p>
        </w:tc>
        <w:tc>
          <w:tcPr>
            <w:tcW w:w="1618" w:type="dxa"/>
            <w:shd w:val="clear" w:color="auto" w:fill="auto"/>
          </w:tcPr>
          <w:p w14:paraId="0681A1BA"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6B760985" w14:textId="77777777" w:rsidTr="0088176D">
        <w:tc>
          <w:tcPr>
            <w:tcW w:w="575" w:type="dxa"/>
            <w:shd w:val="clear" w:color="auto" w:fill="auto"/>
          </w:tcPr>
          <w:p w14:paraId="6AB30B8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10</w:t>
            </w:r>
          </w:p>
        </w:tc>
        <w:tc>
          <w:tcPr>
            <w:tcW w:w="3765" w:type="dxa"/>
            <w:shd w:val="clear" w:color="auto" w:fill="auto"/>
          </w:tcPr>
          <w:p w14:paraId="71CDB339"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noProof w:val="0"/>
              </w:rPr>
              <w:t xml:space="preserve">Certificat privind lipsa sau existenta restantelor fata de bugetul public </w:t>
            </w:r>
            <w:r w:rsidRPr="0051027B">
              <w:rPr>
                <w:rFonts w:asciiTheme="minorHAnsi" w:eastAsia="SimSun" w:hAnsiTheme="minorHAnsi" w:cstheme="minorBidi"/>
                <w:noProof w:val="0"/>
              </w:rPr>
              <w:lastRenderedPageBreak/>
              <w:t>national valabil la data depunerii ofertelor</w:t>
            </w:r>
          </w:p>
        </w:tc>
        <w:tc>
          <w:tcPr>
            <w:tcW w:w="3528" w:type="dxa"/>
            <w:shd w:val="clear" w:color="auto" w:fill="auto"/>
          </w:tcPr>
          <w:p w14:paraId="7B617D9A"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lastRenderedPageBreak/>
              <w:t xml:space="preserve">Certificat cu privire la situatia contribuabilului eliberat de Inspectoratul Fiscal, confirmat </w:t>
            </w:r>
            <w:r w:rsidRPr="0051027B">
              <w:rPr>
                <w:rFonts w:asciiTheme="minorHAnsi" w:eastAsia="SimSun" w:hAnsiTheme="minorHAnsi" w:cstheme="minorBidi"/>
                <w:iCs/>
                <w:noProof w:val="0"/>
                <w:lang w:eastAsia="ru-RU"/>
              </w:rPr>
              <w:lastRenderedPageBreak/>
              <w:t>prin aplicarea semnaturii electronice</w:t>
            </w:r>
          </w:p>
        </w:tc>
        <w:tc>
          <w:tcPr>
            <w:tcW w:w="1618" w:type="dxa"/>
            <w:shd w:val="clear" w:color="auto" w:fill="auto"/>
          </w:tcPr>
          <w:p w14:paraId="661C6C5D"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lastRenderedPageBreak/>
              <w:t>Obligatoriu</w:t>
            </w:r>
          </w:p>
        </w:tc>
      </w:tr>
      <w:tr w:rsidR="0051027B" w:rsidRPr="0051027B" w14:paraId="33DEE1BF" w14:textId="77777777" w:rsidTr="0088176D">
        <w:tc>
          <w:tcPr>
            <w:tcW w:w="575" w:type="dxa"/>
            <w:shd w:val="clear" w:color="auto" w:fill="auto"/>
          </w:tcPr>
          <w:p w14:paraId="2A581613"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11</w:t>
            </w:r>
          </w:p>
        </w:tc>
        <w:tc>
          <w:tcPr>
            <w:tcW w:w="3765" w:type="dxa"/>
            <w:shd w:val="clear" w:color="auto" w:fill="auto"/>
          </w:tcPr>
          <w:p w14:paraId="105399F7"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val="ro-MD" w:eastAsia="ru-RU"/>
              </w:rPr>
              <w:t xml:space="preserve">Declarație privind experienţa similară </w:t>
            </w:r>
            <w:r w:rsidRPr="0051027B">
              <w:rPr>
                <w:rFonts w:asciiTheme="minorHAnsi" w:eastAsia="SimSun" w:hAnsiTheme="minorHAnsi" w:cstheme="minorBidi"/>
                <w:noProof w:val="0"/>
              </w:rPr>
              <w:t xml:space="preserve"> conform Anexei nr.12</w:t>
            </w:r>
          </w:p>
        </w:tc>
        <w:tc>
          <w:tcPr>
            <w:tcW w:w="3528" w:type="dxa"/>
            <w:shd w:val="clear" w:color="auto" w:fill="auto"/>
          </w:tcPr>
          <w:p w14:paraId="72466202"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Formular completat, confirmat prin aplicarea semnaturii electronice</w:t>
            </w:r>
          </w:p>
        </w:tc>
        <w:tc>
          <w:tcPr>
            <w:tcW w:w="1618" w:type="dxa"/>
            <w:shd w:val="clear" w:color="auto" w:fill="auto"/>
          </w:tcPr>
          <w:p w14:paraId="112AD94C"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1DF09C49" w14:textId="77777777" w:rsidTr="0088176D">
        <w:tc>
          <w:tcPr>
            <w:tcW w:w="575" w:type="dxa"/>
            <w:shd w:val="clear" w:color="auto" w:fill="auto"/>
          </w:tcPr>
          <w:p w14:paraId="08872B8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12</w:t>
            </w:r>
          </w:p>
        </w:tc>
        <w:tc>
          <w:tcPr>
            <w:tcW w:w="3765" w:type="dxa"/>
            <w:shd w:val="clear" w:color="auto" w:fill="auto"/>
          </w:tcPr>
          <w:p w14:paraId="449D133C"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val="ro-MD" w:eastAsia="ru-RU"/>
              </w:rPr>
              <w:t xml:space="preserve">Declarație privind lista principalelor lucrări executate în ultimul an de activitate </w:t>
            </w:r>
            <w:r w:rsidRPr="0051027B">
              <w:rPr>
                <w:rFonts w:asciiTheme="minorHAnsi" w:eastAsia="SimSun" w:hAnsiTheme="minorHAnsi" w:cstheme="minorBidi"/>
                <w:noProof w:val="0"/>
              </w:rPr>
              <w:t xml:space="preserve"> conform Anexei nr.13</w:t>
            </w:r>
          </w:p>
        </w:tc>
        <w:tc>
          <w:tcPr>
            <w:tcW w:w="3528" w:type="dxa"/>
            <w:shd w:val="clear" w:color="auto" w:fill="auto"/>
          </w:tcPr>
          <w:p w14:paraId="58F7CC0C"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Formular completat, confirmat prin aplicarea semnaturii electronice</w:t>
            </w:r>
          </w:p>
        </w:tc>
        <w:tc>
          <w:tcPr>
            <w:tcW w:w="1618" w:type="dxa"/>
            <w:shd w:val="clear" w:color="auto" w:fill="auto"/>
          </w:tcPr>
          <w:p w14:paraId="355BCDBD"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r w:rsidR="0051027B" w:rsidRPr="0051027B" w14:paraId="790AAAF5" w14:textId="77777777" w:rsidTr="0088176D">
        <w:tc>
          <w:tcPr>
            <w:tcW w:w="575" w:type="dxa"/>
            <w:shd w:val="clear" w:color="auto" w:fill="auto"/>
          </w:tcPr>
          <w:p w14:paraId="32A8611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13</w:t>
            </w:r>
          </w:p>
        </w:tc>
        <w:tc>
          <w:tcPr>
            <w:tcW w:w="3765" w:type="dxa"/>
            <w:shd w:val="clear" w:color="auto" w:fill="auto"/>
          </w:tcPr>
          <w:p w14:paraId="00A11DD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val="ro-MD" w:eastAsia="ru-RU"/>
              </w:rPr>
            </w:pPr>
            <w:r w:rsidRPr="0051027B">
              <w:rPr>
                <w:rFonts w:asciiTheme="minorHAnsi" w:eastAsia="SimSun" w:hAnsiTheme="minorHAnsi" w:cstheme="minorBidi"/>
                <w:iCs/>
                <w:noProof w:val="0"/>
                <w:lang w:val="ro-MD" w:eastAsia="ru-RU"/>
              </w:rPr>
              <w:t xml:space="preserve">Declaraţie privind dotările specifice, utilajul şi echipamentul necesar pentru îndeplinirea corespunzătoare a contractului </w:t>
            </w:r>
            <w:r w:rsidRPr="0051027B">
              <w:rPr>
                <w:rFonts w:asciiTheme="minorHAnsi" w:eastAsia="SimSun" w:hAnsiTheme="minorHAnsi" w:cstheme="minorBidi"/>
                <w:noProof w:val="0"/>
              </w:rPr>
              <w:t>conform Anexei nr.14</w:t>
            </w:r>
          </w:p>
        </w:tc>
        <w:tc>
          <w:tcPr>
            <w:tcW w:w="3528" w:type="dxa"/>
            <w:shd w:val="clear" w:color="auto" w:fill="auto"/>
          </w:tcPr>
          <w:p w14:paraId="4001EE29"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Formular completat, confirmat prin aplicarea semnaturii electronice</w:t>
            </w:r>
          </w:p>
        </w:tc>
        <w:tc>
          <w:tcPr>
            <w:tcW w:w="1618" w:type="dxa"/>
            <w:shd w:val="clear" w:color="auto" w:fill="auto"/>
          </w:tcPr>
          <w:p w14:paraId="251A71D1"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028D127B" w14:textId="77777777" w:rsidR="0051027B" w:rsidRPr="0051027B" w:rsidRDefault="0051027B" w:rsidP="0051027B">
            <w:pPr>
              <w:rPr>
                <w:rFonts w:asciiTheme="minorHAnsi" w:eastAsia="SimSun" w:hAnsiTheme="minorHAnsi" w:cstheme="minorBidi"/>
                <w:noProof w:val="0"/>
                <w:lang w:eastAsia="ru-RU"/>
              </w:rPr>
            </w:pPr>
            <w:r w:rsidRPr="0051027B">
              <w:rPr>
                <w:rFonts w:asciiTheme="minorHAnsi" w:eastAsia="SimSun" w:hAnsiTheme="minorHAnsi" w:cstheme="minorBidi"/>
                <w:iCs/>
                <w:noProof w:val="0"/>
                <w:lang w:eastAsia="ru-RU"/>
              </w:rPr>
              <w:t>Obligatoriu</w:t>
            </w:r>
          </w:p>
        </w:tc>
      </w:tr>
      <w:tr w:rsidR="0051027B" w:rsidRPr="0051027B" w14:paraId="20F5C2EA" w14:textId="77777777" w:rsidTr="0088176D">
        <w:tc>
          <w:tcPr>
            <w:tcW w:w="575" w:type="dxa"/>
            <w:shd w:val="clear" w:color="auto" w:fill="auto"/>
          </w:tcPr>
          <w:p w14:paraId="294D74A4"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14</w:t>
            </w:r>
          </w:p>
        </w:tc>
        <w:tc>
          <w:tcPr>
            <w:tcW w:w="3765" w:type="dxa"/>
            <w:shd w:val="clear" w:color="auto" w:fill="auto"/>
          </w:tcPr>
          <w:p w14:paraId="1B8076E5"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val="ro-MD" w:eastAsia="ru-RU"/>
              </w:rPr>
            </w:pPr>
            <w:r w:rsidRPr="0051027B">
              <w:rPr>
                <w:rFonts w:asciiTheme="minorHAnsi" w:eastAsia="SimSun" w:hAnsiTheme="minorHAnsi" w:cstheme="minorBidi"/>
                <w:iCs/>
                <w:noProof w:val="0"/>
                <w:lang w:val="ro-MD" w:eastAsia="ru-RU"/>
              </w:rPr>
              <w:t xml:space="preserve">Declaraţie privind personalul de specialitate propus pentru implementarea contractului </w:t>
            </w:r>
            <w:r w:rsidRPr="0051027B">
              <w:rPr>
                <w:rFonts w:asciiTheme="minorHAnsi" w:eastAsia="SimSun" w:hAnsiTheme="minorHAnsi" w:cstheme="minorBidi"/>
                <w:noProof w:val="0"/>
              </w:rPr>
              <w:t xml:space="preserve"> conform Anexei nr.15</w:t>
            </w:r>
          </w:p>
        </w:tc>
        <w:tc>
          <w:tcPr>
            <w:tcW w:w="3528" w:type="dxa"/>
            <w:shd w:val="clear" w:color="auto" w:fill="auto"/>
          </w:tcPr>
          <w:p w14:paraId="2A5DF553"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Formular completat, confirmat prin aplicarea semnaturii electronice</w:t>
            </w:r>
          </w:p>
        </w:tc>
        <w:tc>
          <w:tcPr>
            <w:tcW w:w="1618" w:type="dxa"/>
            <w:shd w:val="clear" w:color="auto" w:fill="auto"/>
          </w:tcPr>
          <w:p w14:paraId="71994B97"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Obligatoriu</w:t>
            </w:r>
          </w:p>
        </w:tc>
      </w:tr>
    </w:tbl>
    <w:p w14:paraId="0F434395"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Garanția</w:t>
      </w:r>
      <w:proofErr w:type="spellEnd"/>
      <w:r w:rsidRPr="0051027B">
        <w:rPr>
          <w:b/>
          <w:noProof w:val="0"/>
          <w:lang w:val="en-US" w:eastAsia="ru-RU"/>
        </w:rPr>
        <w:t xml:space="preserve"> </w:t>
      </w:r>
      <w:proofErr w:type="spellStart"/>
      <w:r w:rsidRPr="0051027B">
        <w:rPr>
          <w:b/>
          <w:noProof w:val="0"/>
          <w:lang w:val="en-US" w:eastAsia="ru-RU"/>
        </w:rPr>
        <w:t>pentru</w:t>
      </w:r>
      <w:proofErr w:type="spellEnd"/>
      <w:r w:rsidRPr="0051027B">
        <w:rPr>
          <w:b/>
          <w:noProof w:val="0"/>
          <w:lang w:val="en-US" w:eastAsia="ru-RU"/>
        </w:rPr>
        <w:t xml:space="preserve"> </w:t>
      </w:r>
      <w:proofErr w:type="spellStart"/>
      <w:r w:rsidRPr="0051027B">
        <w:rPr>
          <w:b/>
          <w:noProof w:val="0"/>
          <w:lang w:val="en-US" w:eastAsia="ru-RU"/>
        </w:rPr>
        <w:t>ofertă</w:t>
      </w:r>
      <w:proofErr w:type="spellEnd"/>
      <w:r w:rsidRPr="0051027B">
        <w:rPr>
          <w:b/>
          <w:noProof w:val="0"/>
          <w:lang w:val="en-US" w:eastAsia="ru-RU"/>
        </w:rPr>
        <w:t xml:space="preserve">, </w:t>
      </w:r>
      <w:proofErr w:type="spellStart"/>
      <w:r w:rsidRPr="0051027B">
        <w:rPr>
          <w:b/>
          <w:noProof w:val="0"/>
          <w:lang w:val="en-US" w:eastAsia="ru-RU"/>
        </w:rPr>
        <w:t>după</w:t>
      </w:r>
      <w:proofErr w:type="spellEnd"/>
      <w:r w:rsidRPr="0051027B">
        <w:rPr>
          <w:b/>
          <w:noProof w:val="0"/>
          <w:lang w:val="en-US" w:eastAsia="ru-RU"/>
        </w:rPr>
        <w:t xml:space="preserve"> </w:t>
      </w:r>
      <w:proofErr w:type="spellStart"/>
      <w:proofErr w:type="gramStart"/>
      <w:r w:rsidRPr="0051027B">
        <w:rPr>
          <w:b/>
          <w:noProof w:val="0"/>
          <w:lang w:val="en-US" w:eastAsia="ru-RU"/>
        </w:rPr>
        <w:t>caz</w:t>
      </w:r>
      <w:proofErr w:type="spellEnd"/>
      <w:r w:rsidRPr="0051027B">
        <w:rPr>
          <w:b/>
          <w:noProof w:val="0"/>
          <w:lang w:val="en-US" w:eastAsia="ru-RU"/>
        </w:rPr>
        <w:t xml:space="preserve"> :</w:t>
      </w:r>
      <w:proofErr w:type="gramEnd"/>
      <w:r w:rsidRPr="0051027B">
        <w:rPr>
          <w:b/>
          <w:noProof w:val="0"/>
          <w:lang w:val="en-US" w:eastAsia="ru-RU"/>
        </w:rPr>
        <w:t xml:space="preserve"> </w:t>
      </w:r>
      <w:r w:rsidRPr="0051027B">
        <w:rPr>
          <w:bCs/>
          <w:noProof w:val="0"/>
          <w:u w:val="single"/>
          <w:lang w:val="en-US" w:eastAsia="ru-RU"/>
        </w:rPr>
        <w:t xml:space="preserve">nu se </w:t>
      </w:r>
      <w:proofErr w:type="spellStart"/>
      <w:r w:rsidRPr="0051027B">
        <w:rPr>
          <w:bCs/>
          <w:noProof w:val="0"/>
          <w:u w:val="single"/>
          <w:lang w:val="en-US" w:eastAsia="ru-RU"/>
        </w:rPr>
        <w:t>aplica</w:t>
      </w:r>
      <w:proofErr w:type="spellEnd"/>
      <w:r w:rsidRPr="0051027B">
        <w:rPr>
          <w:lang w:val="en-US"/>
        </w:rPr>
        <w:t xml:space="preserve">,        </w:t>
      </w:r>
      <w:proofErr w:type="spellStart"/>
      <w:r w:rsidRPr="0051027B">
        <w:rPr>
          <w:b/>
          <w:noProof w:val="0"/>
          <w:lang w:val="en-US" w:eastAsia="ru-RU"/>
        </w:rPr>
        <w:t>cuantumul</w:t>
      </w:r>
      <w:proofErr w:type="spellEnd"/>
      <w:r w:rsidRPr="0051027B">
        <w:rPr>
          <w:b/>
          <w:noProof w:val="0"/>
          <w:lang w:val="en-US" w:eastAsia="ru-RU"/>
        </w:rPr>
        <w:t>_________-__________.</w:t>
      </w:r>
    </w:p>
    <w:p w14:paraId="228463ED" w14:textId="77777777" w:rsidR="0051027B" w:rsidRPr="0051027B" w:rsidRDefault="0051027B" w:rsidP="0051027B">
      <w:pPr>
        <w:numPr>
          <w:ilvl w:val="0"/>
          <w:numId w:val="38"/>
        </w:numPr>
        <w:shd w:val="clear" w:color="auto" w:fill="FFFFFF" w:themeFill="background1"/>
        <w:tabs>
          <w:tab w:val="right" w:pos="426"/>
        </w:tabs>
        <w:spacing w:before="120"/>
        <w:ind w:left="360"/>
        <w:rPr>
          <w:bCs/>
          <w:noProof w:val="0"/>
          <w:lang w:val="en-US" w:eastAsia="ru-RU"/>
        </w:rPr>
      </w:pPr>
      <w:proofErr w:type="spellStart"/>
      <w:r w:rsidRPr="0051027B">
        <w:rPr>
          <w:b/>
          <w:noProof w:val="0"/>
          <w:lang w:val="en-US" w:eastAsia="ru-RU"/>
        </w:rPr>
        <w:t>Termenul</w:t>
      </w:r>
      <w:proofErr w:type="spellEnd"/>
      <w:r w:rsidRPr="0051027B">
        <w:rPr>
          <w:b/>
          <w:noProof w:val="0"/>
          <w:lang w:val="en-US" w:eastAsia="ru-RU"/>
        </w:rPr>
        <w:t xml:space="preserve"> de </w:t>
      </w:r>
      <w:proofErr w:type="spellStart"/>
      <w:r w:rsidRPr="0051027B">
        <w:rPr>
          <w:b/>
          <w:noProof w:val="0"/>
          <w:lang w:val="en-US" w:eastAsia="ru-RU"/>
        </w:rPr>
        <w:t>garanție</w:t>
      </w:r>
      <w:proofErr w:type="spellEnd"/>
      <w:r w:rsidRPr="0051027B">
        <w:rPr>
          <w:b/>
          <w:noProof w:val="0"/>
          <w:lang w:val="en-US" w:eastAsia="ru-RU"/>
        </w:rPr>
        <w:t xml:space="preserve"> a </w:t>
      </w:r>
      <w:proofErr w:type="spellStart"/>
      <w:r w:rsidRPr="0051027B">
        <w:rPr>
          <w:b/>
          <w:noProof w:val="0"/>
          <w:lang w:val="en-US" w:eastAsia="ru-RU"/>
        </w:rPr>
        <w:t>lucrărilor</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serviciilor</w:t>
      </w:r>
      <w:proofErr w:type="spellEnd"/>
      <w:r w:rsidRPr="0051027B">
        <w:rPr>
          <w:b/>
          <w:noProof w:val="0"/>
          <w:lang w:val="en-US" w:eastAsia="ru-RU"/>
        </w:rPr>
        <w:t xml:space="preserve"> de </w:t>
      </w:r>
      <w:proofErr w:type="spellStart"/>
      <w:r w:rsidRPr="0051027B">
        <w:rPr>
          <w:b/>
          <w:noProof w:val="0"/>
          <w:lang w:val="en-US" w:eastAsia="ru-RU"/>
        </w:rPr>
        <w:t>proiectare</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de </w:t>
      </w:r>
      <w:proofErr w:type="spellStart"/>
      <w:proofErr w:type="gramStart"/>
      <w:r w:rsidRPr="0051027B">
        <w:rPr>
          <w:b/>
          <w:noProof w:val="0"/>
          <w:lang w:val="en-US" w:eastAsia="ru-RU"/>
        </w:rPr>
        <w:t>lucrări</w:t>
      </w:r>
      <w:proofErr w:type="spellEnd"/>
      <w:r w:rsidRPr="0051027B">
        <w:rPr>
          <w:b/>
          <w:noProof w:val="0"/>
          <w:lang w:val="en-US" w:eastAsia="ru-RU"/>
        </w:rPr>
        <w:t xml:space="preserve"> :</w:t>
      </w:r>
      <w:proofErr w:type="gramEnd"/>
      <w:r w:rsidRPr="0051027B">
        <w:rPr>
          <w:b/>
          <w:noProof w:val="0"/>
          <w:lang w:val="en-US" w:eastAsia="ru-RU"/>
        </w:rPr>
        <w:t xml:space="preserve"> </w:t>
      </w:r>
      <w:r w:rsidRPr="0051027B">
        <w:rPr>
          <w:bCs/>
          <w:noProof w:val="0"/>
          <w:u w:val="single"/>
          <w:lang w:val="en-US" w:eastAsia="ru-RU"/>
        </w:rPr>
        <w:t xml:space="preserve">minimum 5 ani de la data </w:t>
      </w:r>
      <w:proofErr w:type="spellStart"/>
      <w:r w:rsidRPr="0051027B">
        <w:rPr>
          <w:bCs/>
          <w:noProof w:val="0"/>
          <w:u w:val="single"/>
          <w:lang w:val="en-US" w:eastAsia="ru-RU"/>
        </w:rPr>
        <w:t>receptiei</w:t>
      </w:r>
      <w:proofErr w:type="spellEnd"/>
      <w:r w:rsidRPr="0051027B">
        <w:rPr>
          <w:bCs/>
          <w:noProof w:val="0"/>
          <w:u w:val="single"/>
          <w:lang w:val="en-US" w:eastAsia="ru-RU"/>
        </w:rPr>
        <w:t xml:space="preserve"> </w:t>
      </w:r>
      <w:proofErr w:type="spellStart"/>
      <w:r w:rsidRPr="0051027B">
        <w:rPr>
          <w:bCs/>
          <w:noProof w:val="0"/>
          <w:u w:val="single"/>
          <w:lang w:val="en-US" w:eastAsia="ru-RU"/>
        </w:rPr>
        <w:t>procesului</w:t>
      </w:r>
      <w:proofErr w:type="spellEnd"/>
      <w:r w:rsidRPr="0051027B">
        <w:rPr>
          <w:bCs/>
          <w:noProof w:val="0"/>
          <w:u w:val="single"/>
          <w:lang w:val="en-US" w:eastAsia="ru-RU"/>
        </w:rPr>
        <w:t xml:space="preserve"> verbal de </w:t>
      </w:r>
      <w:proofErr w:type="spellStart"/>
      <w:r w:rsidRPr="0051027B">
        <w:rPr>
          <w:bCs/>
          <w:noProof w:val="0"/>
          <w:u w:val="single"/>
          <w:lang w:val="en-US" w:eastAsia="ru-RU"/>
        </w:rPr>
        <w:t>terminare</w:t>
      </w:r>
      <w:proofErr w:type="spellEnd"/>
      <w:r w:rsidRPr="0051027B">
        <w:rPr>
          <w:bCs/>
          <w:noProof w:val="0"/>
          <w:u w:val="single"/>
          <w:lang w:val="en-US" w:eastAsia="ru-RU"/>
        </w:rPr>
        <w:t xml:space="preserve"> a </w:t>
      </w:r>
      <w:proofErr w:type="spellStart"/>
      <w:r w:rsidRPr="0051027B">
        <w:rPr>
          <w:bCs/>
          <w:noProof w:val="0"/>
          <w:u w:val="single"/>
          <w:lang w:val="en-US" w:eastAsia="ru-RU"/>
        </w:rPr>
        <w:t>lucrarilor</w:t>
      </w:r>
      <w:proofErr w:type="spellEnd"/>
    </w:p>
    <w:p w14:paraId="4BFA48CC"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Garanția</w:t>
      </w:r>
      <w:proofErr w:type="spellEnd"/>
      <w:r w:rsidRPr="0051027B">
        <w:rPr>
          <w:b/>
          <w:noProof w:val="0"/>
          <w:lang w:val="en-US" w:eastAsia="ru-RU"/>
        </w:rPr>
        <w:t xml:space="preserve"> de </w:t>
      </w:r>
      <w:proofErr w:type="spellStart"/>
      <w:r w:rsidRPr="0051027B">
        <w:rPr>
          <w:b/>
          <w:noProof w:val="0"/>
          <w:lang w:val="en-US" w:eastAsia="ru-RU"/>
        </w:rPr>
        <w:t>bună</w:t>
      </w:r>
      <w:proofErr w:type="spellEnd"/>
      <w:r w:rsidRPr="0051027B">
        <w:rPr>
          <w:b/>
          <w:noProof w:val="0"/>
          <w:lang w:val="en-US" w:eastAsia="ru-RU"/>
        </w:rPr>
        <w:t xml:space="preserve"> </w:t>
      </w:r>
      <w:proofErr w:type="spellStart"/>
      <w:r w:rsidRPr="0051027B">
        <w:rPr>
          <w:b/>
          <w:noProof w:val="0"/>
          <w:lang w:val="en-US" w:eastAsia="ru-RU"/>
        </w:rPr>
        <w:t>execuție</w:t>
      </w:r>
      <w:proofErr w:type="spellEnd"/>
      <w:r w:rsidRPr="0051027B">
        <w:rPr>
          <w:b/>
          <w:noProof w:val="0"/>
          <w:lang w:val="en-US" w:eastAsia="ru-RU"/>
        </w:rPr>
        <w:t xml:space="preserve"> a </w:t>
      </w:r>
      <w:proofErr w:type="spellStart"/>
      <w:r w:rsidRPr="0051027B">
        <w:rPr>
          <w:b/>
          <w:noProof w:val="0"/>
          <w:lang w:val="en-US" w:eastAsia="ru-RU"/>
        </w:rPr>
        <w:t>contractului</w:t>
      </w:r>
      <w:proofErr w:type="spellEnd"/>
      <w:r w:rsidRPr="0051027B">
        <w:rPr>
          <w:b/>
          <w:noProof w:val="0"/>
          <w:lang w:val="en-US" w:eastAsia="ru-RU"/>
        </w:rPr>
        <w:t xml:space="preserve">, </w:t>
      </w:r>
      <w:proofErr w:type="spellStart"/>
      <w:r w:rsidRPr="0051027B">
        <w:rPr>
          <w:b/>
          <w:noProof w:val="0"/>
          <w:lang w:val="en-US" w:eastAsia="ru-RU"/>
        </w:rPr>
        <w:t>după</w:t>
      </w:r>
      <w:proofErr w:type="spellEnd"/>
      <w:r w:rsidRPr="0051027B">
        <w:rPr>
          <w:b/>
          <w:noProof w:val="0"/>
          <w:lang w:val="en-US" w:eastAsia="ru-RU"/>
        </w:rPr>
        <w:t xml:space="preserve"> </w:t>
      </w:r>
      <w:proofErr w:type="spellStart"/>
      <w:r w:rsidRPr="0051027B">
        <w:rPr>
          <w:b/>
          <w:noProof w:val="0"/>
          <w:lang w:val="en-US" w:eastAsia="ru-RU"/>
        </w:rPr>
        <w:t>caz</w:t>
      </w:r>
      <w:proofErr w:type="spellEnd"/>
      <w:r w:rsidRPr="0051027B">
        <w:rPr>
          <w:b/>
          <w:noProof w:val="0"/>
          <w:lang w:val="en-US" w:eastAsia="ru-RU"/>
        </w:rPr>
        <w:t xml:space="preserve">_ </w:t>
      </w:r>
      <w:r w:rsidRPr="0051027B">
        <w:rPr>
          <w:bCs/>
          <w:noProof w:val="0"/>
          <w:u w:val="single"/>
          <w:lang w:val="en-US" w:eastAsia="ru-RU"/>
        </w:rPr>
        <w:t xml:space="preserve">nu se </w:t>
      </w:r>
      <w:proofErr w:type="spellStart"/>
      <w:r w:rsidRPr="0051027B">
        <w:rPr>
          <w:bCs/>
          <w:noProof w:val="0"/>
          <w:u w:val="single"/>
          <w:lang w:val="en-US" w:eastAsia="ru-RU"/>
        </w:rPr>
        <w:t>aplica</w:t>
      </w:r>
      <w:proofErr w:type="spellEnd"/>
      <w:r w:rsidRPr="0051027B">
        <w:rPr>
          <w:b/>
          <w:noProof w:val="0"/>
          <w:lang w:val="en-US" w:eastAsia="ru-RU"/>
        </w:rPr>
        <w:t xml:space="preserve">_, </w:t>
      </w:r>
      <w:proofErr w:type="spellStart"/>
      <w:r w:rsidRPr="0051027B">
        <w:rPr>
          <w:b/>
          <w:noProof w:val="0"/>
          <w:lang w:val="en-US" w:eastAsia="ru-RU"/>
        </w:rPr>
        <w:t>cuantumul</w:t>
      </w:r>
      <w:proofErr w:type="spellEnd"/>
      <w:r w:rsidRPr="0051027B">
        <w:rPr>
          <w:b/>
          <w:noProof w:val="0"/>
          <w:lang w:val="en-US" w:eastAsia="ru-RU"/>
        </w:rPr>
        <w:t>___-___.</w:t>
      </w:r>
    </w:p>
    <w:p w14:paraId="5BC7A1CF"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Motivul</w:t>
      </w:r>
      <w:proofErr w:type="spellEnd"/>
      <w:r w:rsidRPr="0051027B">
        <w:rPr>
          <w:b/>
          <w:noProof w:val="0"/>
          <w:lang w:val="en-US" w:eastAsia="ru-RU"/>
        </w:rPr>
        <w:t xml:space="preserve"> </w:t>
      </w:r>
      <w:proofErr w:type="spellStart"/>
      <w:r w:rsidRPr="0051027B">
        <w:rPr>
          <w:b/>
          <w:noProof w:val="0"/>
          <w:lang w:val="en-US" w:eastAsia="ru-RU"/>
        </w:rPr>
        <w:t>recurgerii</w:t>
      </w:r>
      <w:proofErr w:type="spellEnd"/>
      <w:r w:rsidRPr="0051027B">
        <w:rPr>
          <w:b/>
          <w:noProof w:val="0"/>
          <w:lang w:val="en-US" w:eastAsia="ru-RU"/>
        </w:rPr>
        <w:t xml:space="preserve"> la </w:t>
      </w:r>
      <w:proofErr w:type="spellStart"/>
      <w:r w:rsidRPr="0051027B">
        <w:rPr>
          <w:b/>
          <w:noProof w:val="0"/>
          <w:lang w:val="en-US" w:eastAsia="ru-RU"/>
        </w:rPr>
        <w:t>procedura</w:t>
      </w:r>
      <w:proofErr w:type="spellEnd"/>
      <w:r w:rsidRPr="0051027B">
        <w:rPr>
          <w:b/>
          <w:noProof w:val="0"/>
          <w:lang w:val="en-US" w:eastAsia="ru-RU"/>
        </w:rPr>
        <w:t xml:space="preserve"> </w:t>
      </w:r>
      <w:proofErr w:type="spellStart"/>
      <w:r w:rsidRPr="0051027B">
        <w:rPr>
          <w:b/>
          <w:noProof w:val="0"/>
          <w:lang w:val="en-US" w:eastAsia="ru-RU"/>
        </w:rPr>
        <w:t>accelerată</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licitației</w:t>
      </w:r>
      <w:proofErr w:type="spellEnd"/>
      <w:r w:rsidRPr="0051027B">
        <w:rPr>
          <w:b/>
          <w:noProof w:val="0"/>
          <w:lang w:val="en-US" w:eastAsia="ru-RU"/>
        </w:rPr>
        <w:t xml:space="preserve"> </w:t>
      </w:r>
      <w:proofErr w:type="spellStart"/>
      <w:r w:rsidRPr="0051027B">
        <w:rPr>
          <w:b/>
          <w:noProof w:val="0"/>
          <w:lang w:val="en-US" w:eastAsia="ru-RU"/>
        </w:rPr>
        <w:t>deschise</w:t>
      </w:r>
      <w:proofErr w:type="spellEnd"/>
      <w:r w:rsidRPr="0051027B">
        <w:rPr>
          <w:b/>
          <w:noProof w:val="0"/>
          <w:lang w:val="en-US" w:eastAsia="ru-RU"/>
        </w:rPr>
        <w:t xml:space="preserve">, </w:t>
      </w:r>
      <w:proofErr w:type="spellStart"/>
      <w:r w:rsidRPr="0051027B">
        <w:rPr>
          <w:b/>
          <w:noProof w:val="0"/>
          <w:lang w:val="en-US" w:eastAsia="ru-RU"/>
        </w:rPr>
        <w:t>restrânse</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a </w:t>
      </w:r>
      <w:proofErr w:type="spellStart"/>
      <w:r w:rsidRPr="0051027B">
        <w:rPr>
          <w:b/>
          <w:noProof w:val="0"/>
          <w:lang w:val="en-US" w:eastAsia="ru-RU"/>
        </w:rPr>
        <w:t>procedurii</w:t>
      </w:r>
      <w:proofErr w:type="spellEnd"/>
      <w:r w:rsidRPr="0051027B">
        <w:rPr>
          <w:b/>
          <w:noProof w:val="0"/>
          <w:lang w:val="en-US" w:eastAsia="ru-RU"/>
        </w:rPr>
        <w:t xml:space="preserve"> </w:t>
      </w:r>
      <w:proofErr w:type="spellStart"/>
      <w:r w:rsidRPr="0051027B">
        <w:rPr>
          <w:b/>
          <w:noProof w:val="0"/>
          <w:lang w:val="en-US" w:eastAsia="ru-RU"/>
        </w:rPr>
        <w:t>negociate</w:t>
      </w:r>
      <w:proofErr w:type="spellEnd"/>
      <w:r w:rsidRPr="0051027B">
        <w:rPr>
          <w:b/>
          <w:noProof w:val="0"/>
          <w:lang w:val="en-US" w:eastAsia="ru-RU"/>
        </w:rPr>
        <w:t xml:space="preserve">), </w:t>
      </w:r>
      <w:proofErr w:type="spellStart"/>
      <w:r w:rsidRPr="0051027B">
        <w:rPr>
          <w:b/>
          <w:noProof w:val="0"/>
          <w:lang w:val="en-US" w:eastAsia="ru-RU"/>
        </w:rPr>
        <w:t>după</w:t>
      </w:r>
      <w:proofErr w:type="spellEnd"/>
      <w:r w:rsidRPr="0051027B">
        <w:rPr>
          <w:b/>
          <w:noProof w:val="0"/>
          <w:lang w:val="en-US" w:eastAsia="ru-RU"/>
        </w:rPr>
        <w:t xml:space="preserve"> </w:t>
      </w:r>
      <w:proofErr w:type="spellStart"/>
      <w:r w:rsidRPr="0051027B">
        <w:rPr>
          <w:b/>
          <w:noProof w:val="0"/>
          <w:lang w:val="en-US" w:eastAsia="ru-RU"/>
        </w:rPr>
        <w:t>caz</w:t>
      </w:r>
      <w:bookmarkStart w:id="46" w:name="_Hlk229487010"/>
      <w:proofErr w:type="spellEnd"/>
      <w:r w:rsidRPr="0051027B">
        <w:rPr>
          <w:b/>
          <w:noProof w:val="0"/>
          <w:lang w:val="en-US" w:eastAsia="ru-RU"/>
        </w:rPr>
        <w:t xml:space="preserve">_      </w:t>
      </w:r>
      <w:r w:rsidRPr="0051027B">
        <w:rPr>
          <w:bCs/>
          <w:noProof w:val="0"/>
          <w:u w:val="single"/>
          <w:lang w:val="en-US" w:eastAsia="ru-RU"/>
        </w:rPr>
        <w:t xml:space="preserve">nu se </w:t>
      </w:r>
      <w:proofErr w:type="spellStart"/>
      <w:r w:rsidRPr="0051027B">
        <w:rPr>
          <w:bCs/>
          <w:noProof w:val="0"/>
          <w:u w:val="single"/>
          <w:lang w:val="en-US" w:eastAsia="ru-RU"/>
        </w:rPr>
        <w:t>aplica</w:t>
      </w:r>
      <w:bookmarkEnd w:id="46"/>
      <w:proofErr w:type="spellEnd"/>
      <w:r w:rsidRPr="0051027B">
        <w:rPr>
          <w:bCs/>
          <w:noProof w:val="0"/>
          <w:lang w:val="en-US" w:eastAsia="ru-RU"/>
        </w:rPr>
        <w:t xml:space="preserve">_________________________________                                                        </w:t>
      </w:r>
    </w:p>
    <w:p w14:paraId="14976B07"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Tehnici</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instrumente</w:t>
      </w:r>
      <w:proofErr w:type="spellEnd"/>
      <w:r w:rsidRPr="0051027B">
        <w:rPr>
          <w:b/>
          <w:noProof w:val="0"/>
          <w:lang w:val="en-US" w:eastAsia="ru-RU"/>
        </w:rPr>
        <w:t xml:space="preserve"> </w:t>
      </w:r>
      <w:proofErr w:type="spellStart"/>
      <w:r w:rsidRPr="0051027B">
        <w:rPr>
          <w:b/>
          <w:noProof w:val="0"/>
          <w:lang w:val="en-US" w:eastAsia="ru-RU"/>
        </w:rPr>
        <w:t>specifice</w:t>
      </w:r>
      <w:proofErr w:type="spellEnd"/>
      <w:r w:rsidRPr="0051027B">
        <w:rPr>
          <w:b/>
          <w:noProof w:val="0"/>
          <w:lang w:val="en-US" w:eastAsia="ru-RU"/>
        </w:rPr>
        <w:t xml:space="preserve"> de </w:t>
      </w:r>
      <w:proofErr w:type="spellStart"/>
      <w:r w:rsidRPr="0051027B">
        <w:rPr>
          <w:b/>
          <w:noProof w:val="0"/>
          <w:lang w:val="en-US" w:eastAsia="ru-RU"/>
        </w:rPr>
        <w:t>atribuire</w:t>
      </w:r>
      <w:proofErr w:type="spellEnd"/>
      <w:r w:rsidRPr="0051027B">
        <w:rPr>
          <w:b/>
          <w:noProof w:val="0"/>
          <w:lang w:val="en-US" w:eastAsia="ru-RU"/>
        </w:rPr>
        <w:t xml:space="preserve"> (</w:t>
      </w:r>
      <w:proofErr w:type="spellStart"/>
      <w:r w:rsidRPr="0051027B">
        <w:rPr>
          <w:b/>
          <w:noProof w:val="0"/>
          <w:lang w:val="en-US" w:eastAsia="ru-RU"/>
        </w:rPr>
        <w:t>dacă</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specificați</w:t>
      </w:r>
      <w:proofErr w:type="spellEnd"/>
      <w:r w:rsidRPr="0051027B">
        <w:rPr>
          <w:b/>
          <w:noProof w:val="0"/>
          <w:lang w:val="en-US" w:eastAsia="ru-RU"/>
        </w:rPr>
        <w:t xml:space="preserve"> </w:t>
      </w:r>
      <w:proofErr w:type="spellStart"/>
      <w:r w:rsidRPr="0051027B">
        <w:rPr>
          <w:b/>
          <w:noProof w:val="0"/>
          <w:lang w:val="en-US" w:eastAsia="ru-RU"/>
        </w:rPr>
        <w:t>dacă</w:t>
      </w:r>
      <w:proofErr w:type="spellEnd"/>
      <w:r w:rsidRPr="0051027B">
        <w:rPr>
          <w:b/>
          <w:noProof w:val="0"/>
          <w:lang w:val="en-US" w:eastAsia="ru-RU"/>
        </w:rPr>
        <w:t xml:space="preserve"> se </w:t>
      </w:r>
      <w:proofErr w:type="spellStart"/>
      <w:r w:rsidRPr="0051027B">
        <w:rPr>
          <w:b/>
          <w:noProof w:val="0"/>
          <w:lang w:val="en-US" w:eastAsia="ru-RU"/>
        </w:rPr>
        <w:t>va</w:t>
      </w:r>
      <w:proofErr w:type="spellEnd"/>
      <w:r w:rsidRPr="0051027B">
        <w:rPr>
          <w:b/>
          <w:noProof w:val="0"/>
          <w:lang w:val="en-US" w:eastAsia="ru-RU"/>
        </w:rPr>
        <w:t xml:space="preserve"> </w:t>
      </w:r>
      <w:proofErr w:type="spellStart"/>
      <w:r w:rsidRPr="0051027B">
        <w:rPr>
          <w:b/>
          <w:noProof w:val="0"/>
          <w:lang w:val="en-US" w:eastAsia="ru-RU"/>
        </w:rPr>
        <w:t>utiliza</w:t>
      </w:r>
      <w:proofErr w:type="spellEnd"/>
      <w:r w:rsidRPr="0051027B">
        <w:rPr>
          <w:b/>
          <w:noProof w:val="0"/>
          <w:lang w:val="en-US" w:eastAsia="ru-RU"/>
        </w:rPr>
        <w:t xml:space="preserve"> </w:t>
      </w:r>
      <w:proofErr w:type="spellStart"/>
      <w:r w:rsidRPr="0051027B">
        <w:rPr>
          <w:b/>
          <w:noProof w:val="0"/>
          <w:lang w:val="en-US" w:eastAsia="ru-RU"/>
        </w:rPr>
        <w:t>acordul-cadru</w:t>
      </w:r>
      <w:proofErr w:type="spellEnd"/>
      <w:r w:rsidRPr="0051027B">
        <w:rPr>
          <w:b/>
          <w:noProof w:val="0"/>
          <w:lang w:val="en-US" w:eastAsia="ru-RU"/>
        </w:rPr>
        <w:t xml:space="preserve">, </w:t>
      </w:r>
      <w:proofErr w:type="spellStart"/>
      <w:r w:rsidRPr="0051027B">
        <w:rPr>
          <w:b/>
          <w:noProof w:val="0"/>
          <w:lang w:val="en-US" w:eastAsia="ru-RU"/>
        </w:rPr>
        <w:t>sistemul</w:t>
      </w:r>
      <w:proofErr w:type="spellEnd"/>
      <w:r w:rsidRPr="0051027B">
        <w:rPr>
          <w:b/>
          <w:noProof w:val="0"/>
          <w:lang w:val="en-US" w:eastAsia="ru-RU"/>
        </w:rPr>
        <w:t xml:space="preserve"> </w:t>
      </w:r>
      <w:proofErr w:type="spellStart"/>
      <w:r w:rsidRPr="0051027B">
        <w:rPr>
          <w:b/>
          <w:noProof w:val="0"/>
          <w:lang w:val="en-US" w:eastAsia="ru-RU"/>
        </w:rPr>
        <w:t>dinamic</w:t>
      </w:r>
      <w:proofErr w:type="spellEnd"/>
      <w:r w:rsidRPr="0051027B">
        <w:rPr>
          <w:b/>
          <w:noProof w:val="0"/>
          <w:lang w:val="en-US" w:eastAsia="ru-RU"/>
        </w:rPr>
        <w:t xml:space="preserve"> de </w:t>
      </w:r>
      <w:proofErr w:type="spellStart"/>
      <w:r w:rsidRPr="0051027B">
        <w:rPr>
          <w:b/>
          <w:noProof w:val="0"/>
          <w:lang w:val="en-US" w:eastAsia="ru-RU"/>
        </w:rPr>
        <w:t>achiziție</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licitația</w:t>
      </w:r>
      <w:proofErr w:type="spellEnd"/>
      <w:r w:rsidRPr="0051027B">
        <w:rPr>
          <w:b/>
          <w:noProof w:val="0"/>
          <w:lang w:val="en-US" w:eastAsia="ru-RU"/>
        </w:rPr>
        <w:t xml:space="preserve"> </w:t>
      </w:r>
      <w:proofErr w:type="spellStart"/>
      <w:r w:rsidRPr="0051027B">
        <w:rPr>
          <w:b/>
          <w:noProof w:val="0"/>
          <w:lang w:val="en-US" w:eastAsia="ru-RU"/>
        </w:rPr>
        <w:t>electronică</w:t>
      </w:r>
      <w:proofErr w:type="spellEnd"/>
      <w:r w:rsidRPr="0051027B">
        <w:rPr>
          <w:b/>
          <w:noProof w:val="0"/>
          <w:lang w:val="en-US" w:eastAsia="ru-RU"/>
        </w:rPr>
        <w:t xml:space="preserve">):   </w:t>
      </w:r>
      <w:r w:rsidRPr="0051027B">
        <w:rPr>
          <w:bCs/>
          <w:noProof w:val="0"/>
          <w:u w:val="single"/>
          <w:lang w:val="en-US" w:eastAsia="ru-RU"/>
        </w:rPr>
        <w:t xml:space="preserve">nu se </w:t>
      </w:r>
      <w:proofErr w:type="spellStart"/>
      <w:r w:rsidRPr="0051027B">
        <w:rPr>
          <w:bCs/>
          <w:noProof w:val="0"/>
          <w:u w:val="single"/>
          <w:lang w:val="en-US" w:eastAsia="ru-RU"/>
        </w:rPr>
        <w:t>aplica</w:t>
      </w:r>
      <w:proofErr w:type="spellEnd"/>
    </w:p>
    <w:p w14:paraId="0FF1A371" w14:textId="77777777" w:rsidR="0051027B" w:rsidRPr="0051027B" w:rsidRDefault="0051027B" w:rsidP="0051027B">
      <w:pPr>
        <w:numPr>
          <w:ilvl w:val="0"/>
          <w:numId w:val="38"/>
        </w:numPr>
        <w:tabs>
          <w:tab w:val="right" w:pos="426"/>
        </w:tabs>
        <w:spacing w:before="120"/>
        <w:ind w:left="0" w:firstLine="0"/>
        <w:rPr>
          <w:b/>
          <w:noProof w:val="0"/>
          <w:lang w:val="en-US" w:eastAsia="ru-RU"/>
        </w:rPr>
      </w:pPr>
      <w:proofErr w:type="spellStart"/>
      <w:r w:rsidRPr="0051027B">
        <w:rPr>
          <w:b/>
          <w:noProof w:val="0"/>
          <w:lang w:val="en-US" w:eastAsia="ru-RU"/>
        </w:rPr>
        <w:t>Condiții</w:t>
      </w:r>
      <w:proofErr w:type="spellEnd"/>
      <w:r w:rsidRPr="0051027B">
        <w:rPr>
          <w:b/>
          <w:noProof w:val="0"/>
          <w:lang w:val="en-US" w:eastAsia="ru-RU"/>
        </w:rPr>
        <w:t xml:space="preserve"> </w:t>
      </w:r>
      <w:proofErr w:type="spellStart"/>
      <w:r w:rsidRPr="0051027B">
        <w:rPr>
          <w:b/>
          <w:noProof w:val="0"/>
          <w:lang w:val="en-US" w:eastAsia="ru-RU"/>
        </w:rPr>
        <w:t>speciale</w:t>
      </w:r>
      <w:proofErr w:type="spellEnd"/>
      <w:r w:rsidRPr="0051027B">
        <w:rPr>
          <w:b/>
          <w:noProof w:val="0"/>
          <w:lang w:val="en-US" w:eastAsia="ru-RU"/>
        </w:rPr>
        <w:t xml:space="preserve"> de care </w:t>
      </w:r>
      <w:proofErr w:type="spellStart"/>
      <w:r w:rsidRPr="0051027B">
        <w:rPr>
          <w:b/>
          <w:noProof w:val="0"/>
          <w:lang w:val="en-US" w:eastAsia="ru-RU"/>
        </w:rPr>
        <w:t>depinde</w:t>
      </w:r>
      <w:proofErr w:type="spellEnd"/>
      <w:r w:rsidRPr="0051027B">
        <w:rPr>
          <w:b/>
          <w:noProof w:val="0"/>
          <w:lang w:val="en-US" w:eastAsia="ru-RU"/>
        </w:rPr>
        <w:t xml:space="preserve"> </w:t>
      </w:r>
      <w:proofErr w:type="spellStart"/>
      <w:r w:rsidRPr="0051027B">
        <w:rPr>
          <w:b/>
          <w:noProof w:val="0"/>
          <w:lang w:val="en-US" w:eastAsia="ru-RU"/>
        </w:rPr>
        <w:t>îndeplinirea</w:t>
      </w:r>
      <w:proofErr w:type="spellEnd"/>
      <w:r w:rsidRPr="0051027B">
        <w:rPr>
          <w:b/>
          <w:noProof w:val="0"/>
          <w:lang w:val="en-US" w:eastAsia="ru-RU"/>
        </w:rPr>
        <w:t xml:space="preserve"> </w:t>
      </w:r>
      <w:proofErr w:type="spellStart"/>
      <w:r w:rsidRPr="0051027B">
        <w:rPr>
          <w:b/>
          <w:noProof w:val="0"/>
          <w:lang w:val="en-US" w:eastAsia="ru-RU"/>
        </w:rPr>
        <w:t>contractului</w:t>
      </w:r>
      <w:proofErr w:type="spellEnd"/>
      <w:r w:rsidRPr="0051027B">
        <w:rPr>
          <w:b/>
          <w:noProof w:val="0"/>
          <w:lang w:val="en-US" w:eastAsia="ru-RU"/>
        </w:rPr>
        <w:t xml:space="preserve"> (</w:t>
      </w:r>
      <w:proofErr w:type="spellStart"/>
      <w:r w:rsidRPr="0051027B">
        <w:rPr>
          <w:noProof w:val="0"/>
          <w:lang w:val="en-US" w:eastAsia="ru-RU"/>
        </w:rPr>
        <w:t>indicați</w:t>
      </w:r>
      <w:proofErr w:type="spellEnd"/>
      <w:r w:rsidRPr="0051027B">
        <w:rPr>
          <w:noProof w:val="0"/>
          <w:lang w:val="en-US" w:eastAsia="ru-RU"/>
        </w:rPr>
        <w:t xml:space="preserve"> </w:t>
      </w:r>
      <w:proofErr w:type="spellStart"/>
      <w:r w:rsidRPr="0051027B">
        <w:rPr>
          <w:noProof w:val="0"/>
          <w:lang w:val="en-US" w:eastAsia="ru-RU"/>
        </w:rPr>
        <w:t>după</w:t>
      </w:r>
      <w:proofErr w:type="spellEnd"/>
      <w:r w:rsidRPr="0051027B">
        <w:rPr>
          <w:noProof w:val="0"/>
          <w:lang w:val="en-US" w:eastAsia="ru-RU"/>
        </w:rPr>
        <w:t xml:space="preserve"> </w:t>
      </w:r>
      <w:proofErr w:type="spellStart"/>
      <w:r w:rsidRPr="0051027B">
        <w:rPr>
          <w:noProof w:val="0"/>
          <w:lang w:val="en-US" w:eastAsia="ru-RU"/>
        </w:rPr>
        <w:t>caz</w:t>
      </w:r>
      <w:proofErr w:type="spellEnd"/>
      <w:r w:rsidRPr="0051027B">
        <w:rPr>
          <w:b/>
          <w:noProof w:val="0"/>
          <w:lang w:val="en-US" w:eastAsia="ru-RU"/>
        </w:rPr>
        <w:t xml:space="preserve">): _______         </w:t>
      </w:r>
      <w:r w:rsidRPr="0051027B">
        <w:rPr>
          <w:bCs/>
          <w:noProof w:val="0"/>
          <w:lang w:val="en-US" w:eastAsia="ru-RU"/>
        </w:rPr>
        <w:t>______________</w:t>
      </w:r>
      <w:r w:rsidRPr="0051027B">
        <w:rPr>
          <w:bCs/>
          <w:noProof w:val="0"/>
          <w:u w:val="single"/>
          <w:lang w:val="en-US" w:eastAsia="ru-RU"/>
        </w:rPr>
        <w:t xml:space="preserve">conform </w:t>
      </w:r>
      <w:proofErr w:type="spellStart"/>
      <w:r w:rsidRPr="0051027B">
        <w:rPr>
          <w:bCs/>
          <w:noProof w:val="0"/>
          <w:u w:val="single"/>
          <w:lang w:val="en-US" w:eastAsia="ru-RU"/>
        </w:rPr>
        <w:t>caietului</w:t>
      </w:r>
      <w:proofErr w:type="spellEnd"/>
      <w:r w:rsidRPr="0051027B">
        <w:rPr>
          <w:bCs/>
          <w:noProof w:val="0"/>
          <w:u w:val="single"/>
          <w:lang w:val="en-US" w:eastAsia="ru-RU"/>
        </w:rPr>
        <w:t xml:space="preserve"> de </w:t>
      </w:r>
      <w:proofErr w:type="spellStart"/>
      <w:r w:rsidRPr="0051027B">
        <w:rPr>
          <w:bCs/>
          <w:noProof w:val="0"/>
          <w:u w:val="single"/>
          <w:lang w:val="en-US" w:eastAsia="ru-RU"/>
        </w:rPr>
        <w:t>sarcini</w:t>
      </w:r>
      <w:proofErr w:type="spellEnd"/>
      <w:r w:rsidRPr="0051027B">
        <w:rPr>
          <w:bCs/>
          <w:noProof w:val="0"/>
          <w:u w:val="single"/>
          <w:lang w:val="en-US" w:eastAsia="ru-RU"/>
        </w:rPr>
        <w:t xml:space="preserve"> </w:t>
      </w:r>
      <w:proofErr w:type="spellStart"/>
      <w:r w:rsidRPr="0051027B">
        <w:rPr>
          <w:bCs/>
          <w:noProof w:val="0"/>
          <w:u w:val="single"/>
          <w:lang w:val="en-US" w:eastAsia="ru-RU"/>
        </w:rPr>
        <w:t>publicat</w:t>
      </w:r>
      <w:proofErr w:type="spellEnd"/>
      <w:r w:rsidRPr="0051027B">
        <w:rPr>
          <w:b/>
          <w:noProof w:val="0"/>
          <w:lang w:val="en-US" w:eastAsia="ru-RU"/>
        </w:rPr>
        <w:t>__________________________________</w:t>
      </w:r>
    </w:p>
    <w:p w14:paraId="4417ECDC" w14:textId="77777777" w:rsidR="0051027B" w:rsidRPr="0051027B" w:rsidRDefault="0051027B" w:rsidP="0051027B">
      <w:pPr>
        <w:numPr>
          <w:ilvl w:val="0"/>
          <w:numId w:val="38"/>
        </w:numPr>
        <w:tabs>
          <w:tab w:val="right" w:pos="426"/>
        </w:tabs>
        <w:spacing w:before="120"/>
        <w:ind w:left="0" w:firstLine="0"/>
        <w:rPr>
          <w:b/>
          <w:noProof w:val="0"/>
          <w:lang w:val="en-US" w:eastAsia="ru-RU"/>
        </w:rPr>
      </w:pPr>
      <w:bookmarkStart w:id="47" w:name="_Hlk71621175"/>
      <w:proofErr w:type="spellStart"/>
      <w:r w:rsidRPr="0051027B">
        <w:rPr>
          <w:b/>
          <w:noProof w:val="0"/>
          <w:lang w:val="en-US" w:eastAsia="ru-RU"/>
        </w:rPr>
        <w:t>Ofertele</w:t>
      </w:r>
      <w:proofErr w:type="spellEnd"/>
      <w:r w:rsidRPr="0051027B">
        <w:rPr>
          <w:b/>
          <w:noProof w:val="0"/>
          <w:lang w:val="en-US" w:eastAsia="ru-RU"/>
        </w:rPr>
        <w:t xml:space="preserve"> se </w:t>
      </w:r>
      <w:proofErr w:type="spellStart"/>
      <w:r w:rsidRPr="0051027B">
        <w:rPr>
          <w:b/>
          <w:noProof w:val="0"/>
          <w:lang w:val="en-US" w:eastAsia="ru-RU"/>
        </w:rPr>
        <w:t>prezintă</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valută</w:t>
      </w:r>
      <w:proofErr w:type="spellEnd"/>
      <w:r w:rsidRPr="0051027B">
        <w:rPr>
          <w:bCs/>
          <w:noProof w:val="0"/>
          <w:lang w:val="en-US" w:eastAsia="ru-RU"/>
        </w:rPr>
        <w:t xml:space="preserve">_ </w:t>
      </w:r>
      <w:r w:rsidRPr="0051027B">
        <w:rPr>
          <w:bCs/>
          <w:noProof w:val="0"/>
          <w:u w:val="single"/>
          <w:lang w:val="en-US" w:eastAsia="ru-RU"/>
        </w:rPr>
        <w:t xml:space="preserve">lei </w:t>
      </w:r>
      <w:proofErr w:type="spellStart"/>
      <w:proofErr w:type="gramStart"/>
      <w:r w:rsidRPr="0051027B">
        <w:rPr>
          <w:bCs/>
          <w:noProof w:val="0"/>
          <w:u w:val="single"/>
          <w:lang w:val="en-US" w:eastAsia="ru-RU"/>
        </w:rPr>
        <w:t>moldovenesti</w:t>
      </w:r>
      <w:proofErr w:type="spellEnd"/>
      <w:r w:rsidRPr="0051027B">
        <w:rPr>
          <w:bCs/>
          <w:noProof w:val="0"/>
          <w:u w:val="single"/>
          <w:lang w:val="en-US" w:eastAsia="ru-RU"/>
        </w:rPr>
        <w:t xml:space="preserve"> ,MD</w:t>
      </w:r>
      <w:proofErr w:type="gramEnd"/>
      <w:r w:rsidRPr="0051027B">
        <w:rPr>
          <w:b/>
          <w:noProof w:val="0"/>
          <w:lang w:val="en-US" w:eastAsia="ru-RU"/>
        </w:rPr>
        <w:t>______</w:t>
      </w:r>
      <w:bookmarkEnd w:id="47"/>
      <w:r w:rsidRPr="0051027B">
        <w:rPr>
          <w:b/>
          <w:noProof w:val="0"/>
          <w:lang w:val="en-US" w:eastAsia="ru-RU"/>
        </w:rPr>
        <w:t>_______________________</w:t>
      </w:r>
    </w:p>
    <w:p w14:paraId="64E68059" w14:textId="77777777" w:rsidR="0051027B" w:rsidRPr="0051027B" w:rsidRDefault="0051027B" w:rsidP="0051027B">
      <w:pPr>
        <w:numPr>
          <w:ilvl w:val="0"/>
          <w:numId w:val="38"/>
        </w:numPr>
        <w:tabs>
          <w:tab w:val="right" w:pos="426"/>
        </w:tabs>
        <w:spacing w:before="120"/>
        <w:ind w:left="0" w:firstLine="0"/>
        <w:rPr>
          <w:bCs/>
          <w:noProof w:val="0"/>
          <w:u w:val="single"/>
          <w:lang w:val="en-US" w:eastAsia="ru-RU"/>
        </w:rPr>
      </w:pPr>
      <w:proofErr w:type="spellStart"/>
      <w:r w:rsidRPr="0051027B">
        <w:rPr>
          <w:b/>
          <w:noProof w:val="0"/>
          <w:lang w:val="en-US" w:eastAsia="ru-RU"/>
        </w:rPr>
        <w:t>Criteriul</w:t>
      </w:r>
      <w:proofErr w:type="spellEnd"/>
      <w:r w:rsidRPr="0051027B">
        <w:rPr>
          <w:b/>
          <w:noProof w:val="0"/>
          <w:lang w:val="en-US" w:eastAsia="ru-RU"/>
        </w:rPr>
        <w:t xml:space="preserve"> de </w:t>
      </w:r>
      <w:proofErr w:type="spellStart"/>
      <w:r w:rsidRPr="0051027B">
        <w:rPr>
          <w:b/>
          <w:noProof w:val="0"/>
          <w:lang w:val="en-US" w:eastAsia="ru-RU"/>
        </w:rPr>
        <w:t>evaluare</w:t>
      </w:r>
      <w:proofErr w:type="spellEnd"/>
      <w:r w:rsidRPr="0051027B">
        <w:rPr>
          <w:b/>
          <w:noProof w:val="0"/>
          <w:lang w:val="en-US" w:eastAsia="ru-RU"/>
        </w:rPr>
        <w:t xml:space="preserve"> </w:t>
      </w:r>
      <w:proofErr w:type="spellStart"/>
      <w:r w:rsidRPr="0051027B">
        <w:rPr>
          <w:b/>
          <w:noProof w:val="0"/>
          <w:lang w:val="en-US" w:eastAsia="ru-RU"/>
        </w:rPr>
        <w:t>aplicat</w:t>
      </w:r>
      <w:proofErr w:type="spellEnd"/>
      <w:r w:rsidRPr="0051027B">
        <w:rPr>
          <w:b/>
          <w:noProof w:val="0"/>
          <w:lang w:val="en-US" w:eastAsia="ru-RU"/>
        </w:rPr>
        <w:t xml:space="preserve"> </w:t>
      </w:r>
      <w:proofErr w:type="spellStart"/>
      <w:r w:rsidRPr="0051027B">
        <w:rPr>
          <w:b/>
          <w:noProof w:val="0"/>
          <w:lang w:val="en-US" w:eastAsia="ru-RU"/>
        </w:rPr>
        <w:t>pentru</w:t>
      </w:r>
      <w:proofErr w:type="spellEnd"/>
      <w:r w:rsidRPr="0051027B">
        <w:rPr>
          <w:b/>
          <w:noProof w:val="0"/>
          <w:lang w:val="en-US" w:eastAsia="ru-RU"/>
        </w:rPr>
        <w:t xml:space="preserve"> </w:t>
      </w:r>
      <w:proofErr w:type="spellStart"/>
      <w:r w:rsidRPr="0051027B">
        <w:rPr>
          <w:b/>
          <w:noProof w:val="0"/>
          <w:lang w:val="en-US" w:eastAsia="ru-RU"/>
        </w:rPr>
        <w:t>atribuirea</w:t>
      </w:r>
      <w:proofErr w:type="spellEnd"/>
      <w:r w:rsidRPr="0051027B">
        <w:rPr>
          <w:b/>
          <w:noProof w:val="0"/>
          <w:lang w:val="en-US" w:eastAsia="ru-RU"/>
        </w:rPr>
        <w:t xml:space="preserve"> </w:t>
      </w:r>
      <w:proofErr w:type="spellStart"/>
      <w:proofErr w:type="gramStart"/>
      <w:r w:rsidRPr="0051027B">
        <w:rPr>
          <w:b/>
          <w:noProof w:val="0"/>
          <w:lang w:val="en-US" w:eastAsia="ru-RU"/>
        </w:rPr>
        <w:t>contractului:</w:t>
      </w:r>
      <w:r w:rsidRPr="0051027B">
        <w:rPr>
          <w:bCs/>
          <w:noProof w:val="0"/>
          <w:u w:val="single"/>
          <w:lang w:val="en-US" w:eastAsia="ru-RU"/>
        </w:rPr>
        <w:t>Pretul</w:t>
      </w:r>
      <w:proofErr w:type="spellEnd"/>
      <w:proofErr w:type="gramEnd"/>
      <w:r w:rsidRPr="0051027B">
        <w:rPr>
          <w:bCs/>
          <w:noProof w:val="0"/>
          <w:u w:val="single"/>
          <w:lang w:val="en-US" w:eastAsia="ru-RU"/>
        </w:rPr>
        <w:t xml:space="preserve"> </w:t>
      </w:r>
      <w:proofErr w:type="spellStart"/>
      <w:r w:rsidRPr="0051027B">
        <w:rPr>
          <w:bCs/>
          <w:noProof w:val="0"/>
          <w:u w:val="single"/>
          <w:lang w:val="en-US" w:eastAsia="ru-RU"/>
        </w:rPr>
        <w:t>cel</w:t>
      </w:r>
      <w:proofErr w:type="spellEnd"/>
      <w:r w:rsidRPr="0051027B">
        <w:rPr>
          <w:bCs/>
          <w:noProof w:val="0"/>
          <w:u w:val="single"/>
          <w:lang w:val="en-US" w:eastAsia="ru-RU"/>
        </w:rPr>
        <w:t xml:space="preserve"> </w:t>
      </w:r>
      <w:proofErr w:type="spellStart"/>
      <w:r w:rsidRPr="0051027B">
        <w:rPr>
          <w:bCs/>
          <w:noProof w:val="0"/>
          <w:u w:val="single"/>
          <w:lang w:val="en-US" w:eastAsia="ru-RU"/>
        </w:rPr>
        <w:t>mai</w:t>
      </w:r>
      <w:proofErr w:type="spellEnd"/>
      <w:r w:rsidRPr="0051027B">
        <w:rPr>
          <w:bCs/>
          <w:noProof w:val="0"/>
          <w:u w:val="single"/>
          <w:lang w:val="en-US" w:eastAsia="ru-RU"/>
        </w:rPr>
        <w:t xml:space="preserve"> mic cu </w:t>
      </w:r>
      <w:proofErr w:type="spellStart"/>
      <w:r w:rsidRPr="0051027B">
        <w:rPr>
          <w:bCs/>
          <w:noProof w:val="0"/>
          <w:u w:val="single"/>
          <w:lang w:val="en-US" w:eastAsia="ru-RU"/>
        </w:rPr>
        <w:t>corespunderea</w:t>
      </w:r>
      <w:proofErr w:type="spellEnd"/>
      <w:r w:rsidRPr="0051027B">
        <w:rPr>
          <w:bCs/>
          <w:noProof w:val="0"/>
          <w:u w:val="single"/>
          <w:lang w:val="en-US" w:eastAsia="ru-RU"/>
        </w:rPr>
        <w:t xml:space="preserve"> </w:t>
      </w:r>
      <w:proofErr w:type="spellStart"/>
      <w:r w:rsidRPr="0051027B">
        <w:rPr>
          <w:bCs/>
          <w:noProof w:val="0"/>
          <w:u w:val="single"/>
          <w:lang w:val="en-US" w:eastAsia="ru-RU"/>
        </w:rPr>
        <w:t>cerintelor</w:t>
      </w:r>
      <w:proofErr w:type="spellEnd"/>
      <w:r w:rsidRPr="0051027B">
        <w:rPr>
          <w:bCs/>
          <w:noProof w:val="0"/>
          <w:u w:val="single"/>
          <w:lang w:val="en-US" w:eastAsia="ru-RU"/>
        </w:rPr>
        <w:t xml:space="preserve"> solicitate.</w:t>
      </w:r>
    </w:p>
    <w:p w14:paraId="79D6BAA8" w14:textId="77777777" w:rsidR="0051027B" w:rsidRPr="0051027B" w:rsidRDefault="0051027B" w:rsidP="0051027B">
      <w:pPr>
        <w:numPr>
          <w:ilvl w:val="0"/>
          <w:numId w:val="38"/>
        </w:numPr>
        <w:tabs>
          <w:tab w:val="right" w:pos="426"/>
        </w:tabs>
        <w:spacing w:before="120"/>
        <w:ind w:left="0" w:firstLine="0"/>
        <w:rPr>
          <w:b/>
          <w:noProof w:val="0"/>
          <w:lang w:val="en-US" w:eastAsia="ru-RU"/>
        </w:rPr>
      </w:pPr>
      <w:proofErr w:type="spellStart"/>
      <w:r w:rsidRPr="0051027B">
        <w:rPr>
          <w:b/>
          <w:noProof w:val="0"/>
          <w:lang w:val="en-US" w:eastAsia="ru-RU"/>
        </w:rPr>
        <w:t>Factorii</w:t>
      </w:r>
      <w:proofErr w:type="spellEnd"/>
      <w:r w:rsidRPr="0051027B">
        <w:rPr>
          <w:b/>
          <w:noProof w:val="0"/>
          <w:lang w:val="en-US" w:eastAsia="ru-RU"/>
        </w:rPr>
        <w:t xml:space="preserve"> de </w:t>
      </w:r>
      <w:proofErr w:type="spellStart"/>
      <w:r w:rsidRPr="0051027B">
        <w:rPr>
          <w:b/>
          <w:noProof w:val="0"/>
          <w:lang w:val="en-US" w:eastAsia="ru-RU"/>
        </w:rPr>
        <w:t>evaluare</w:t>
      </w:r>
      <w:proofErr w:type="spellEnd"/>
      <w:r w:rsidRPr="0051027B">
        <w:rPr>
          <w:b/>
          <w:noProof w:val="0"/>
          <w:lang w:val="en-US" w:eastAsia="ru-RU"/>
        </w:rPr>
        <w:t xml:space="preserve"> </w:t>
      </w:r>
      <w:proofErr w:type="gramStart"/>
      <w:r w:rsidRPr="0051027B">
        <w:rPr>
          <w:b/>
          <w:noProof w:val="0"/>
          <w:lang w:val="en-US" w:eastAsia="ru-RU"/>
        </w:rPr>
        <w:t>a</w:t>
      </w:r>
      <w:proofErr w:type="gramEnd"/>
      <w:r w:rsidRPr="0051027B">
        <w:rPr>
          <w:b/>
          <w:noProof w:val="0"/>
          <w:lang w:val="en-US" w:eastAsia="ru-RU"/>
        </w:rPr>
        <w:t xml:space="preserve"> </w:t>
      </w:r>
      <w:proofErr w:type="spellStart"/>
      <w:r w:rsidRPr="0051027B">
        <w:rPr>
          <w:b/>
          <w:noProof w:val="0"/>
          <w:lang w:val="en-US" w:eastAsia="ru-RU"/>
        </w:rPr>
        <w:t>ofertei</w:t>
      </w:r>
      <w:proofErr w:type="spellEnd"/>
      <w:r w:rsidRPr="0051027B">
        <w:rPr>
          <w:b/>
          <w:noProof w:val="0"/>
          <w:lang w:val="en-US" w:eastAsia="ru-RU"/>
        </w:rPr>
        <w:t xml:space="preserve"> </w:t>
      </w:r>
      <w:proofErr w:type="spellStart"/>
      <w:r w:rsidRPr="0051027B">
        <w:rPr>
          <w:b/>
          <w:noProof w:val="0"/>
          <w:lang w:val="en-US" w:eastAsia="ru-RU"/>
        </w:rPr>
        <w:t>celei</w:t>
      </w:r>
      <w:proofErr w:type="spellEnd"/>
      <w:r w:rsidRPr="0051027B">
        <w:rPr>
          <w:b/>
          <w:noProof w:val="0"/>
          <w:lang w:val="en-US" w:eastAsia="ru-RU"/>
        </w:rPr>
        <w:t xml:space="preserve"> </w:t>
      </w:r>
      <w:proofErr w:type="spellStart"/>
      <w:r w:rsidRPr="0051027B">
        <w:rPr>
          <w:b/>
          <w:noProof w:val="0"/>
          <w:lang w:val="en-US" w:eastAsia="ru-RU"/>
        </w:rPr>
        <w:t>mai</w:t>
      </w:r>
      <w:proofErr w:type="spellEnd"/>
      <w:r w:rsidRPr="0051027B">
        <w:rPr>
          <w:b/>
          <w:noProof w:val="0"/>
          <w:lang w:val="en-US" w:eastAsia="ru-RU"/>
        </w:rPr>
        <w:t xml:space="preserve"> </w:t>
      </w:r>
      <w:proofErr w:type="spellStart"/>
      <w:r w:rsidRPr="0051027B">
        <w:rPr>
          <w:b/>
          <w:noProof w:val="0"/>
          <w:lang w:val="en-US" w:eastAsia="ru-RU"/>
        </w:rPr>
        <w:t>avantajoase</w:t>
      </w:r>
      <w:proofErr w:type="spellEnd"/>
      <w:r w:rsidRPr="0051027B">
        <w:rPr>
          <w:b/>
          <w:noProof w:val="0"/>
          <w:lang w:val="en-US" w:eastAsia="ru-RU"/>
        </w:rPr>
        <w:t xml:space="preserve"> din </w:t>
      </w:r>
      <w:proofErr w:type="spellStart"/>
      <w:r w:rsidRPr="0051027B">
        <w:rPr>
          <w:b/>
          <w:noProof w:val="0"/>
          <w:lang w:val="en-US" w:eastAsia="ru-RU"/>
        </w:rPr>
        <w:t>punct</w:t>
      </w:r>
      <w:proofErr w:type="spellEnd"/>
      <w:r w:rsidRPr="0051027B">
        <w:rPr>
          <w:b/>
          <w:noProof w:val="0"/>
          <w:lang w:val="en-US" w:eastAsia="ru-RU"/>
        </w:rPr>
        <w:t xml:space="preserve"> de </w:t>
      </w:r>
      <w:proofErr w:type="spellStart"/>
      <w:r w:rsidRPr="0051027B">
        <w:rPr>
          <w:b/>
          <w:noProof w:val="0"/>
          <w:lang w:val="en-US" w:eastAsia="ru-RU"/>
        </w:rPr>
        <w:t>vedere</w:t>
      </w:r>
      <w:proofErr w:type="spellEnd"/>
      <w:r w:rsidRPr="0051027B">
        <w:rPr>
          <w:b/>
          <w:noProof w:val="0"/>
          <w:lang w:val="en-US" w:eastAsia="ru-RU"/>
        </w:rPr>
        <w:t xml:space="preserve"> economic, precum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ponderile</w:t>
      </w:r>
      <w:proofErr w:type="spellEnd"/>
      <w:r w:rsidRPr="0051027B">
        <w:rPr>
          <w:b/>
          <w:noProof w:val="0"/>
          <w:lang w:val="en-US" w:eastAsia="ru-RU"/>
        </w:rPr>
        <w:t xml:space="preserve"> lor:</w:t>
      </w:r>
    </w:p>
    <w:tbl>
      <w:tblPr>
        <w:tblStyle w:val="Grigliatabella21"/>
        <w:tblW w:w="0" w:type="auto"/>
        <w:tblLook w:val="04A0" w:firstRow="1" w:lastRow="0" w:firstColumn="1" w:lastColumn="0" w:noHBand="0" w:noVBand="1"/>
      </w:tblPr>
      <w:tblGrid>
        <w:gridCol w:w="576"/>
        <w:gridCol w:w="7123"/>
        <w:gridCol w:w="1787"/>
      </w:tblGrid>
      <w:tr w:rsidR="0051027B" w:rsidRPr="0051027B" w14:paraId="317E7210" w14:textId="77777777" w:rsidTr="0088176D">
        <w:tc>
          <w:tcPr>
            <w:tcW w:w="577" w:type="dxa"/>
            <w:shd w:val="clear" w:color="auto" w:fill="auto"/>
          </w:tcPr>
          <w:p w14:paraId="3DC3C78D"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51027B">
              <w:rPr>
                <w:rFonts w:asciiTheme="minorHAnsi" w:eastAsia="SimSun" w:hAnsiTheme="minorHAnsi" w:cstheme="minorBidi"/>
                <w:b/>
                <w:iCs/>
                <w:noProof w:val="0"/>
                <w:sz w:val="20"/>
                <w:szCs w:val="20"/>
                <w:lang w:eastAsia="ru-RU"/>
              </w:rPr>
              <w:t>Nr. d/o</w:t>
            </w:r>
          </w:p>
        </w:tc>
        <w:tc>
          <w:tcPr>
            <w:tcW w:w="7248" w:type="dxa"/>
            <w:shd w:val="clear" w:color="auto" w:fill="auto"/>
          </w:tcPr>
          <w:p w14:paraId="1ACB4444" w14:textId="77777777" w:rsidR="0051027B" w:rsidRPr="0051027B" w:rsidRDefault="0051027B" w:rsidP="0051027B">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51027B">
              <w:rPr>
                <w:rFonts w:eastAsia="SimSun"/>
                <w:b/>
                <w:iCs/>
                <w:noProof w:val="0"/>
                <w:sz w:val="20"/>
                <w:szCs w:val="20"/>
                <w:lang w:eastAsia="ru-RU"/>
              </w:rPr>
              <w:t>Denumirea</w:t>
            </w:r>
            <w:r w:rsidRPr="0051027B">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0306A898" w14:textId="77777777" w:rsidR="0051027B" w:rsidRPr="0051027B" w:rsidRDefault="0051027B" w:rsidP="0051027B">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51027B">
              <w:rPr>
                <w:rFonts w:asciiTheme="minorHAnsi" w:eastAsia="SimSun" w:hAnsiTheme="minorHAnsi" w:cstheme="minorBidi"/>
                <w:b/>
                <w:iCs/>
                <w:noProof w:val="0"/>
                <w:sz w:val="20"/>
                <w:szCs w:val="20"/>
                <w:lang w:eastAsia="ru-RU"/>
              </w:rPr>
              <w:t>Ponderea%</w:t>
            </w:r>
          </w:p>
        </w:tc>
      </w:tr>
      <w:tr w:rsidR="0051027B" w:rsidRPr="0051027B" w14:paraId="4D68D89C" w14:textId="77777777" w:rsidTr="0088176D">
        <w:tc>
          <w:tcPr>
            <w:tcW w:w="577" w:type="dxa"/>
            <w:shd w:val="clear" w:color="auto" w:fill="auto"/>
          </w:tcPr>
          <w:p w14:paraId="5AEA950C"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7464D7E8"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 xml:space="preserve">  Nu se aplica</w:t>
            </w:r>
          </w:p>
        </w:tc>
        <w:tc>
          <w:tcPr>
            <w:tcW w:w="1800" w:type="dxa"/>
            <w:shd w:val="clear" w:color="auto" w:fill="auto"/>
          </w:tcPr>
          <w:p w14:paraId="5BBBC45C"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51027B">
              <w:rPr>
                <w:rFonts w:asciiTheme="minorHAnsi" w:eastAsia="SimSun" w:hAnsiTheme="minorHAnsi" w:cstheme="minorBidi"/>
                <w:iCs/>
                <w:noProof w:val="0"/>
                <w:lang w:eastAsia="ru-RU"/>
              </w:rPr>
              <w:t xml:space="preserve">            -</w:t>
            </w:r>
          </w:p>
        </w:tc>
      </w:tr>
      <w:tr w:rsidR="0051027B" w:rsidRPr="0051027B" w14:paraId="4AB7260A" w14:textId="77777777" w:rsidTr="0088176D">
        <w:tc>
          <w:tcPr>
            <w:tcW w:w="577" w:type="dxa"/>
            <w:shd w:val="clear" w:color="auto" w:fill="auto"/>
          </w:tcPr>
          <w:p w14:paraId="4A4AB4AF"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2F027983"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0CFC6B90" w14:textId="77777777" w:rsidR="0051027B" w:rsidRPr="0051027B" w:rsidRDefault="0051027B" w:rsidP="0051027B">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6F3B2658" w14:textId="77777777" w:rsidR="0051027B" w:rsidRPr="0051027B" w:rsidRDefault="0051027B" w:rsidP="0051027B">
      <w:pPr>
        <w:numPr>
          <w:ilvl w:val="0"/>
          <w:numId w:val="38"/>
        </w:numPr>
        <w:shd w:val="clear" w:color="auto" w:fill="FFFFFF" w:themeFill="background1"/>
        <w:tabs>
          <w:tab w:val="right" w:pos="426"/>
        </w:tabs>
        <w:spacing w:before="120"/>
        <w:ind w:left="0" w:firstLine="0"/>
        <w:rPr>
          <w:b/>
          <w:noProof w:val="0"/>
          <w:lang w:val="en-US" w:eastAsia="ru-RU"/>
        </w:rPr>
      </w:pPr>
      <w:proofErr w:type="spellStart"/>
      <w:r w:rsidRPr="0051027B">
        <w:rPr>
          <w:b/>
          <w:noProof w:val="0"/>
          <w:lang w:val="en-US" w:eastAsia="ru-RU"/>
        </w:rPr>
        <w:t>Termenul</w:t>
      </w:r>
      <w:proofErr w:type="spellEnd"/>
      <w:r w:rsidRPr="0051027B">
        <w:rPr>
          <w:b/>
          <w:noProof w:val="0"/>
          <w:lang w:val="en-US" w:eastAsia="ru-RU"/>
        </w:rPr>
        <w:t xml:space="preserve"> </w:t>
      </w:r>
      <w:proofErr w:type="spellStart"/>
      <w:r w:rsidRPr="0051027B">
        <w:rPr>
          <w:b/>
          <w:noProof w:val="0"/>
          <w:lang w:val="en-US" w:eastAsia="ru-RU"/>
        </w:rPr>
        <w:t>limită</w:t>
      </w:r>
      <w:proofErr w:type="spellEnd"/>
      <w:r w:rsidRPr="0051027B">
        <w:rPr>
          <w:b/>
          <w:noProof w:val="0"/>
          <w:lang w:val="en-US" w:eastAsia="ru-RU"/>
        </w:rPr>
        <w:t xml:space="preserve"> de </w:t>
      </w:r>
      <w:proofErr w:type="spellStart"/>
      <w:r w:rsidRPr="0051027B">
        <w:rPr>
          <w:b/>
          <w:noProof w:val="0"/>
          <w:lang w:val="en-US" w:eastAsia="ru-RU"/>
        </w:rPr>
        <w:t>depunere</w:t>
      </w:r>
      <w:proofErr w:type="spellEnd"/>
      <w:r w:rsidRPr="0051027B">
        <w:rPr>
          <w:b/>
          <w:noProof w:val="0"/>
          <w:lang w:val="en-US" w:eastAsia="ru-RU"/>
        </w:rPr>
        <w:t>/</w:t>
      </w:r>
      <w:proofErr w:type="spellStart"/>
      <w:r w:rsidRPr="0051027B">
        <w:rPr>
          <w:b/>
          <w:noProof w:val="0"/>
          <w:lang w:val="en-US" w:eastAsia="ru-RU"/>
        </w:rPr>
        <w:t>deschidere</w:t>
      </w:r>
      <w:proofErr w:type="spellEnd"/>
      <w:r w:rsidRPr="0051027B">
        <w:rPr>
          <w:b/>
          <w:noProof w:val="0"/>
          <w:lang w:val="en-US" w:eastAsia="ru-RU"/>
        </w:rPr>
        <w:t xml:space="preserve"> </w:t>
      </w:r>
      <w:proofErr w:type="gramStart"/>
      <w:r w:rsidRPr="0051027B">
        <w:rPr>
          <w:b/>
          <w:noProof w:val="0"/>
          <w:lang w:val="en-US" w:eastAsia="ru-RU"/>
        </w:rPr>
        <w:t>a</w:t>
      </w:r>
      <w:proofErr w:type="gramEnd"/>
      <w:r w:rsidRPr="0051027B">
        <w:rPr>
          <w:b/>
          <w:noProof w:val="0"/>
          <w:lang w:val="en-US" w:eastAsia="ru-RU"/>
        </w:rPr>
        <w:t xml:space="preserve"> </w:t>
      </w:r>
      <w:proofErr w:type="spellStart"/>
      <w:r w:rsidRPr="0051027B">
        <w:rPr>
          <w:b/>
          <w:noProof w:val="0"/>
          <w:lang w:val="en-US" w:eastAsia="ru-RU"/>
        </w:rPr>
        <w:t>ofertelor</w:t>
      </w:r>
      <w:proofErr w:type="spellEnd"/>
      <w:r w:rsidRPr="0051027B">
        <w:rPr>
          <w:b/>
          <w:noProof w:val="0"/>
          <w:lang w:val="en-US" w:eastAsia="ru-RU"/>
        </w:rPr>
        <w:t>:</w:t>
      </w:r>
    </w:p>
    <w:p w14:paraId="4B3B0092" w14:textId="77777777" w:rsidR="0051027B" w:rsidRPr="0051027B" w:rsidRDefault="0051027B" w:rsidP="0051027B">
      <w:pPr>
        <w:numPr>
          <w:ilvl w:val="0"/>
          <w:numId w:val="23"/>
        </w:numPr>
        <w:shd w:val="clear" w:color="auto" w:fill="FFFFFF" w:themeFill="background1"/>
        <w:tabs>
          <w:tab w:val="right" w:pos="426"/>
        </w:tabs>
        <w:spacing w:before="120"/>
        <w:rPr>
          <w:b/>
          <w:noProof w:val="0"/>
          <w:lang w:val="en-US" w:eastAsia="ru-RU"/>
        </w:rPr>
      </w:pPr>
      <w:r w:rsidRPr="0051027B">
        <w:rPr>
          <w:b/>
          <w:noProof w:val="0"/>
          <w:lang w:val="en-US" w:eastAsia="ru-RU"/>
        </w:rPr>
        <w:t>conform SIA RSAP /</w:t>
      </w:r>
      <w:proofErr w:type="spellStart"/>
      <w:r w:rsidRPr="0051027B">
        <w:rPr>
          <w:b/>
          <w:noProof w:val="0"/>
          <w:lang w:val="en-US" w:eastAsia="ru-RU"/>
        </w:rPr>
        <w:t>până</w:t>
      </w:r>
      <w:proofErr w:type="spellEnd"/>
      <w:r w:rsidRPr="0051027B">
        <w:rPr>
          <w:b/>
          <w:noProof w:val="0"/>
          <w:lang w:val="en-US" w:eastAsia="ru-RU"/>
        </w:rPr>
        <w:t xml:space="preserve"> la: </w:t>
      </w:r>
      <w:r w:rsidRPr="0051027B">
        <w:rPr>
          <w:b/>
          <w:i/>
          <w:noProof w:val="0"/>
          <w:lang w:val="en-US" w:eastAsia="ru-RU"/>
        </w:rPr>
        <w:t>[</w:t>
      </w:r>
      <w:proofErr w:type="spellStart"/>
      <w:r w:rsidRPr="0051027B">
        <w:rPr>
          <w:b/>
          <w:i/>
          <w:noProof w:val="0"/>
          <w:lang w:val="en-US" w:eastAsia="ru-RU"/>
        </w:rPr>
        <w:t>ora</w:t>
      </w:r>
      <w:proofErr w:type="spellEnd"/>
      <w:r w:rsidRPr="0051027B">
        <w:rPr>
          <w:b/>
          <w:i/>
          <w:noProof w:val="0"/>
          <w:lang w:val="en-US" w:eastAsia="ru-RU"/>
        </w:rPr>
        <w:t xml:space="preserve"> </w:t>
      </w:r>
      <w:proofErr w:type="spellStart"/>
      <w:r w:rsidRPr="0051027B">
        <w:rPr>
          <w:b/>
          <w:i/>
          <w:noProof w:val="0"/>
          <w:lang w:val="en-US" w:eastAsia="ru-RU"/>
        </w:rPr>
        <w:t>exactă</w:t>
      </w:r>
      <w:proofErr w:type="spellEnd"/>
      <w:r w:rsidRPr="0051027B">
        <w:rPr>
          <w:b/>
          <w:i/>
          <w:noProof w:val="0"/>
          <w:lang w:val="en-US" w:eastAsia="ru-RU"/>
        </w:rPr>
        <w:t xml:space="preserve">] </w:t>
      </w:r>
      <w:r w:rsidRPr="0051027B">
        <w:rPr>
          <w:b/>
          <w:noProof w:val="0"/>
          <w:lang w:val="en-US" w:eastAsia="ru-RU"/>
        </w:rPr>
        <w:t xml:space="preserve">- </w:t>
      </w:r>
      <w:r w:rsidRPr="0051027B">
        <w:rPr>
          <w:b/>
          <w:noProof w:val="0"/>
          <w:u w:val="single"/>
          <w:lang w:val="en-US" w:eastAsia="ru-RU"/>
        </w:rPr>
        <w:t xml:space="preserve">conform </w:t>
      </w:r>
      <w:proofErr w:type="spellStart"/>
      <w:r w:rsidRPr="0051027B">
        <w:rPr>
          <w:b/>
          <w:noProof w:val="0"/>
          <w:u w:val="single"/>
          <w:lang w:val="en-US" w:eastAsia="ru-RU"/>
        </w:rPr>
        <w:t>informatiei</w:t>
      </w:r>
      <w:proofErr w:type="spellEnd"/>
      <w:r w:rsidRPr="0051027B">
        <w:rPr>
          <w:b/>
          <w:noProof w:val="0"/>
          <w:u w:val="single"/>
          <w:lang w:val="en-US" w:eastAsia="ru-RU"/>
        </w:rPr>
        <w:t xml:space="preserve"> din SIA RSAP</w:t>
      </w:r>
    </w:p>
    <w:p w14:paraId="3191AB98" w14:textId="77777777" w:rsidR="0051027B" w:rsidRPr="0051027B" w:rsidRDefault="0051027B" w:rsidP="0051027B">
      <w:pPr>
        <w:numPr>
          <w:ilvl w:val="0"/>
          <w:numId w:val="23"/>
        </w:numPr>
        <w:shd w:val="clear" w:color="auto" w:fill="FFFFFF" w:themeFill="background1"/>
        <w:tabs>
          <w:tab w:val="right" w:pos="426"/>
        </w:tabs>
        <w:spacing w:before="120"/>
        <w:rPr>
          <w:b/>
          <w:noProof w:val="0"/>
          <w:lang w:val="en-US" w:eastAsia="ru-RU"/>
        </w:rPr>
      </w:pPr>
      <w:r w:rsidRPr="0051027B">
        <w:rPr>
          <w:b/>
          <w:noProof w:val="0"/>
          <w:lang w:val="en-US" w:eastAsia="ru-RU"/>
        </w:rPr>
        <w:t xml:space="preserve">pe: </w:t>
      </w:r>
      <w:r w:rsidRPr="0051027B">
        <w:rPr>
          <w:b/>
          <w:i/>
          <w:noProof w:val="0"/>
          <w:lang w:val="en-US" w:eastAsia="ru-RU"/>
        </w:rPr>
        <w:t>[data]</w:t>
      </w:r>
      <w:r w:rsidRPr="0051027B">
        <w:rPr>
          <w:b/>
          <w:noProof w:val="0"/>
          <w:lang w:val="en-US" w:eastAsia="ru-RU"/>
        </w:rPr>
        <w:t xml:space="preserve"> – SIA RSAP</w:t>
      </w:r>
    </w:p>
    <w:p w14:paraId="3C70B5CB" w14:textId="77777777" w:rsidR="0051027B" w:rsidRPr="0051027B" w:rsidRDefault="0051027B" w:rsidP="0051027B">
      <w:pPr>
        <w:shd w:val="clear" w:color="auto" w:fill="FFFFFF" w:themeFill="background1"/>
        <w:tabs>
          <w:tab w:val="right" w:pos="426"/>
        </w:tabs>
        <w:spacing w:before="120"/>
        <w:rPr>
          <w:b/>
          <w:noProof w:val="0"/>
          <w:lang w:val="en-US" w:eastAsia="ru-RU"/>
        </w:rPr>
      </w:pPr>
    </w:p>
    <w:p w14:paraId="4AFB02D7" w14:textId="77777777" w:rsidR="0051027B" w:rsidRPr="0051027B" w:rsidRDefault="0051027B" w:rsidP="0051027B">
      <w:pPr>
        <w:numPr>
          <w:ilvl w:val="0"/>
          <w:numId w:val="38"/>
        </w:numPr>
        <w:shd w:val="clear" w:color="auto" w:fill="FFFFFF" w:themeFill="background1"/>
        <w:tabs>
          <w:tab w:val="right" w:pos="426"/>
        </w:tabs>
        <w:spacing w:before="120"/>
        <w:ind w:left="0" w:firstLine="0"/>
        <w:rPr>
          <w:b/>
          <w:noProof w:val="0"/>
          <w:lang w:val="en-US" w:eastAsia="ru-RU"/>
        </w:rPr>
      </w:pPr>
      <w:proofErr w:type="spellStart"/>
      <w:r w:rsidRPr="0051027B">
        <w:rPr>
          <w:b/>
          <w:noProof w:val="0"/>
          <w:lang w:val="en-US" w:eastAsia="ru-RU"/>
        </w:rPr>
        <w:t>Adresa</w:t>
      </w:r>
      <w:proofErr w:type="spellEnd"/>
      <w:r w:rsidRPr="0051027B">
        <w:rPr>
          <w:b/>
          <w:noProof w:val="0"/>
          <w:lang w:val="en-US" w:eastAsia="ru-RU"/>
        </w:rPr>
        <w:t xml:space="preserve"> la care </w:t>
      </w:r>
      <w:proofErr w:type="spellStart"/>
      <w:r w:rsidRPr="0051027B">
        <w:rPr>
          <w:b/>
          <w:noProof w:val="0"/>
          <w:lang w:val="en-US" w:eastAsia="ru-RU"/>
        </w:rPr>
        <w:t>trebuie</w:t>
      </w:r>
      <w:proofErr w:type="spellEnd"/>
      <w:r w:rsidRPr="0051027B">
        <w:rPr>
          <w:b/>
          <w:noProof w:val="0"/>
          <w:lang w:val="en-US" w:eastAsia="ru-RU"/>
        </w:rPr>
        <w:t xml:space="preserve"> </w:t>
      </w:r>
      <w:proofErr w:type="spellStart"/>
      <w:r w:rsidRPr="0051027B">
        <w:rPr>
          <w:b/>
          <w:noProof w:val="0"/>
          <w:lang w:val="en-US" w:eastAsia="ru-RU"/>
        </w:rPr>
        <w:t>transmise</w:t>
      </w:r>
      <w:proofErr w:type="spellEnd"/>
      <w:r w:rsidRPr="0051027B">
        <w:rPr>
          <w:b/>
          <w:noProof w:val="0"/>
          <w:lang w:val="en-US" w:eastAsia="ru-RU"/>
        </w:rPr>
        <w:t xml:space="preserve"> </w:t>
      </w:r>
      <w:proofErr w:type="spellStart"/>
      <w:r w:rsidRPr="0051027B">
        <w:rPr>
          <w:b/>
          <w:noProof w:val="0"/>
          <w:lang w:val="en-US" w:eastAsia="ru-RU"/>
        </w:rPr>
        <w:t>ofertele</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cererile</w:t>
      </w:r>
      <w:proofErr w:type="spellEnd"/>
      <w:r w:rsidRPr="0051027B">
        <w:rPr>
          <w:b/>
          <w:noProof w:val="0"/>
          <w:lang w:val="en-US" w:eastAsia="ru-RU"/>
        </w:rPr>
        <w:t xml:space="preserve"> de </w:t>
      </w:r>
      <w:proofErr w:type="spellStart"/>
      <w:r w:rsidRPr="0051027B">
        <w:rPr>
          <w:b/>
          <w:noProof w:val="0"/>
          <w:lang w:val="en-US" w:eastAsia="ru-RU"/>
        </w:rPr>
        <w:t>participare</w:t>
      </w:r>
      <w:proofErr w:type="spellEnd"/>
      <w:r w:rsidRPr="0051027B">
        <w:rPr>
          <w:b/>
          <w:noProof w:val="0"/>
          <w:lang w:val="en-US" w:eastAsia="ru-RU"/>
        </w:rPr>
        <w:t xml:space="preserve">: </w:t>
      </w:r>
    </w:p>
    <w:p w14:paraId="1AA8C0A2" w14:textId="77777777" w:rsidR="0051027B" w:rsidRPr="0051027B" w:rsidRDefault="0051027B" w:rsidP="0051027B">
      <w:pPr>
        <w:shd w:val="clear" w:color="auto" w:fill="FFFFFF" w:themeFill="background1"/>
        <w:tabs>
          <w:tab w:val="right" w:pos="426"/>
        </w:tabs>
        <w:spacing w:before="120"/>
        <w:ind w:left="450"/>
        <w:rPr>
          <w:b/>
          <w:noProof w:val="0"/>
          <w:lang w:val="en-US" w:eastAsia="ru-RU"/>
        </w:rPr>
      </w:pPr>
      <w:proofErr w:type="spellStart"/>
      <w:r w:rsidRPr="0051027B">
        <w:rPr>
          <w:b/>
          <w:i/>
          <w:noProof w:val="0"/>
          <w:lang w:val="en-US" w:eastAsia="ru-RU"/>
        </w:rPr>
        <w:t>Ofertele</w:t>
      </w:r>
      <w:proofErr w:type="spellEnd"/>
      <w:r w:rsidRPr="0051027B">
        <w:rPr>
          <w:b/>
          <w:i/>
          <w:noProof w:val="0"/>
          <w:lang w:val="en-US" w:eastAsia="ru-RU"/>
        </w:rPr>
        <w:t xml:space="preserve"> </w:t>
      </w:r>
      <w:proofErr w:type="spellStart"/>
      <w:r w:rsidRPr="0051027B">
        <w:rPr>
          <w:b/>
          <w:i/>
          <w:noProof w:val="0"/>
          <w:lang w:val="en-US" w:eastAsia="ru-RU"/>
        </w:rPr>
        <w:t>sau</w:t>
      </w:r>
      <w:proofErr w:type="spellEnd"/>
      <w:r w:rsidRPr="0051027B">
        <w:rPr>
          <w:b/>
          <w:i/>
          <w:noProof w:val="0"/>
          <w:lang w:val="en-US" w:eastAsia="ru-RU"/>
        </w:rPr>
        <w:t xml:space="preserve"> </w:t>
      </w:r>
      <w:proofErr w:type="spellStart"/>
      <w:r w:rsidRPr="0051027B">
        <w:rPr>
          <w:b/>
          <w:i/>
          <w:noProof w:val="0"/>
          <w:lang w:val="en-US" w:eastAsia="ru-RU"/>
        </w:rPr>
        <w:t>cererile</w:t>
      </w:r>
      <w:proofErr w:type="spellEnd"/>
      <w:r w:rsidRPr="0051027B">
        <w:rPr>
          <w:b/>
          <w:i/>
          <w:noProof w:val="0"/>
          <w:lang w:val="en-US" w:eastAsia="ru-RU"/>
        </w:rPr>
        <w:t xml:space="preserve"> de </w:t>
      </w:r>
      <w:proofErr w:type="spellStart"/>
      <w:r w:rsidRPr="0051027B">
        <w:rPr>
          <w:b/>
          <w:i/>
          <w:noProof w:val="0"/>
          <w:lang w:val="en-US" w:eastAsia="ru-RU"/>
        </w:rPr>
        <w:t>participare</w:t>
      </w:r>
      <w:proofErr w:type="spellEnd"/>
      <w:r w:rsidRPr="0051027B">
        <w:rPr>
          <w:b/>
          <w:i/>
          <w:noProof w:val="0"/>
          <w:lang w:val="en-US" w:eastAsia="ru-RU"/>
        </w:rPr>
        <w:t xml:space="preserve"> </w:t>
      </w:r>
      <w:proofErr w:type="spellStart"/>
      <w:r w:rsidRPr="0051027B">
        <w:rPr>
          <w:b/>
          <w:i/>
          <w:noProof w:val="0"/>
          <w:lang w:val="en-US" w:eastAsia="ru-RU"/>
        </w:rPr>
        <w:t>vor</w:t>
      </w:r>
      <w:proofErr w:type="spellEnd"/>
      <w:r w:rsidRPr="0051027B">
        <w:rPr>
          <w:b/>
          <w:i/>
          <w:noProof w:val="0"/>
          <w:lang w:val="en-US" w:eastAsia="ru-RU"/>
        </w:rPr>
        <w:t xml:space="preserve"> fi </w:t>
      </w:r>
      <w:proofErr w:type="spellStart"/>
      <w:r w:rsidRPr="0051027B">
        <w:rPr>
          <w:b/>
          <w:i/>
          <w:noProof w:val="0"/>
          <w:lang w:val="en-US" w:eastAsia="ru-RU"/>
        </w:rPr>
        <w:t>depuse</w:t>
      </w:r>
      <w:proofErr w:type="spellEnd"/>
      <w:r w:rsidRPr="0051027B">
        <w:rPr>
          <w:b/>
          <w:i/>
          <w:noProof w:val="0"/>
          <w:lang w:val="en-US" w:eastAsia="ru-RU"/>
        </w:rPr>
        <w:t xml:space="preserve"> electronic </w:t>
      </w:r>
      <w:proofErr w:type="spellStart"/>
      <w:r w:rsidRPr="0051027B">
        <w:rPr>
          <w:b/>
          <w:i/>
          <w:noProof w:val="0"/>
          <w:lang w:val="en-US" w:eastAsia="ru-RU"/>
        </w:rPr>
        <w:t>prin</w:t>
      </w:r>
      <w:proofErr w:type="spellEnd"/>
      <w:r w:rsidRPr="0051027B">
        <w:rPr>
          <w:b/>
          <w:i/>
          <w:noProof w:val="0"/>
          <w:lang w:val="en-US" w:eastAsia="ru-RU"/>
        </w:rPr>
        <w:t xml:space="preserve"> </w:t>
      </w:r>
      <w:proofErr w:type="spellStart"/>
      <w:r w:rsidRPr="0051027B">
        <w:rPr>
          <w:b/>
          <w:i/>
          <w:noProof w:val="0"/>
          <w:lang w:val="en-US" w:eastAsia="ru-RU"/>
        </w:rPr>
        <w:t>intermediul</w:t>
      </w:r>
      <w:proofErr w:type="spellEnd"/>
      <w:r w:rsidRPr="0051027B">
        <w:rPr>
          <w:b/>
          <w:i/>
          <w:noProof w:val="0"/>
          <w:lang w:val="en-US" w:eastAsia="ru-RU"/>
        </w:rPr>
        <w:t xml:space="preserve"> SIA RSAP</w:t>
      </w:r>
    </w:p>
    <w:p w14:paraId="56F2C81D" w14:textId="77777777" w:rsidR="0051027B" w:rsidRPr="0051027B" w:rsidRDefault="0051027B" w:rsidP="0051027B">
      <w:pPr>
        <w:numPr>
          <w:ilvl w:val="0"/>
          <w:numId w:val="38"/>
        </w:numPr>
        <w:tabs>
          <w:tab w:val="right" w:pos="426"/>
        </w:tabs>
        <w:spacing w:before="120"/>
        <w:ind w:left="0" w:firstLine="0"/>
        <w:rPr>
          <w:bCs/>
          <w:noProof w:val="0"/>
          <w:lang w:val="en-US" w:eastAsia="ru-RU"/>
        </w:rPr>
      </w:pPr>
      <w:proofErr w:type="spellStart"/>
      <w:r w:rsidRPr="0051027B">
        <w:rPr>
          <w:b/>
          <w:noProof w:val="0"/>
          <w:lang w:val="en-US" w:eastAsia="ru-RU"/>
        </w:rPr>
        <w:lastRenderedPageBreak/>
        <w:t>Termenul</w:t>
      </w:r>
      <w:proofErr w:type="spellEnd"/>
      <w:r w:rsidRPr="0051027B">
        <w:rPr>
          <w:b/>
          <w:noProof w:val="0"/>
          <w:lang w:val="en-US" w:eastAsia="ru-RU"/>
        </w:rPr>
        <w:t xml:space="preserve"> de </w:t>
      </w:r>
      <w:proofErr w:type="spellStart"/>
      <w:r w:rsidRPr="0051027B">
        <w:rPr>
          <w:b/>
          <w:noProof w:val="0"/>
          <w:lang w:val="en-US" w:eastAsia="ru-RU"/>
        </w:rPr>
        <w:t>valabilitate</w:t>
      </w:r>
      <w:proofErr w:type="spellEnd"/>
      <w:r w:rsidRPr="0051027B">
        <w:rPr>
          <w:b/>
          <w:noProof w:val="0"/>
          <w:lang w:val="en-US" w:eastAsia="ru-RU"/>
        </w:rPr>
        <w:t xml:space="preserve"> </w:t>
      </w:r>
      <w:proofErr w:type="gramStart"/>
      <w:r w:rsidRPr="0051027B">
        <w:rPr>
          <w:b/>
          <w:noProof w:val="0"/>
          <w:lang w:val="en-US" w:eastAsia="ru-RU"/>
        </w:rPr>
        <w:t>a</w:t>
      </w:r>
      <w:proofErr w:type="gramEnd"/>
      <w:r w:rsidRPr="0051027B">
        <w:rPr>
          <w:b/>
          <w:noProof w:val="0"/>
          <w:lang w:val="en-US" w:eastAsia="ru-RU"/>
        </w:rPr>
        <w:t xml:space="preserve"> </w:t>
      </w:r>
      <w:proofErr w:type="spellStart"/>
      <w:r w:rsidRPr="0051027B">
        <w:rPr>
          <w:b/>
          <w:noProof w:val="0"/>
          <w:lang w:val="en-US" w:eastAsia="ru-RU"/>
        </w:rPr>
        <w:t>ofertelor</w:t>
      </w:r>
      <w:proofErr w:type="spellEnd"/>
      <w:r w:rsidRPr="0051027B">
        <w:rPr>
          <w:b/>
          <w:noProof w:val="0"/>
          <w:lang w:val="en-US" w:eastAsia="ru-RU"/>
        </w:rPr>
        <w:t xml:space="preserve">: </w:t>
      </w:r>
      <w:r w:rsidRPr="0051027B">
        <w:rPr>
          <w:bCs/>
          <w:noProof w:val="0"/>
          <w:u w:val="single"/>
          <w:lang w:val="en-US" w:eastAsia="ru-RU"/>
        </w:rPr>
        <w:t xml:space="preserve">60 de </w:t>
      </w:r>
      <w:proofErr w:type="spellStart"/>
      <w:r w:rsidRPr="0051027B">
        <w:rPr>
          <w:bCs/>
          <w:noProof w:val="0"/>
          <w:u w:val="single"/>
          <w:lang w:val="en-US" w:eastAsia="ru-RU"/>
        </w:rPr>
        <w:t>zile</w:t>
      </w:r>
      <w:proofErr w:type="spellEnd"/>
      <w:r w:rsidRPr="0051027B">
        <w:rPr>
          <w:bCs/>
          <w:noProof w:val="0"/>
          <w:u w:val="single"/>
          <w:lang w:val="en-US" w:eastAsia="ru-RU"/>
        </w:rPr>
        <w:t xml:space="preserve"> </w:t>
      </w:r>
      <w:proofErr w:type="spellStart"/>
      <w:r w:rsidRPr="0051027B">
        <w:rPr>
          <w:bCs/>
          <w:noProof w:val="0"/>
          <w:u w:val="single"/>
          <w:lang w:val="en-US" w:eastAsia="ru-RU"/>
        </w:rPr>
        <w:t>calendaristice</w:t>
      </w:r>
      <w:proofErr w:type="spellEnd"/>
      <w:r w:rsidRPr="0051027B">
        <w:rPr>
          <w:bCs/>
          <w:noProof w:val="0"/>
          <w:u w:val="single"/>
          <w:lang w:val="en-US" w:eastAsia="ru-RU"/>
        </w:rPr>
        <w:t xml:space="preserve"> de la data </w:t>
      </w:r>
      <w:proofErr w:type="spellStart"/>
      <w:r w:rsidRPr="0051027B">
        <w:rPr>
          <w:bCs/>
          <w:noProof w:val="0"/>
          <w:u w:val="single"/>
          <w:lang w:val="en-US" w:eastAsia="ru-RU"/>
        </w:rPr>
        <w:t>limita</w:t>
      </w:r>
      <w:proofErr w:type="spellEnd"/>
      <w:r w:rsidRPr="0051027B">
        <w:rPr>
          <w:bCs/>
          <w:noProof w:val="0"/>
          <w:u w:val="single"/>
          <w:lang w:val="en-US" w:eastAsia="ru-RU"/>
        </w:rPr>
        <w:t xml:space="preserve"> de </w:t>
      </w:r>
      <w:proofErr w:type="spellStart"/>
      <w:r w:rsidRPr="0051027B">
        <w:rPr>
          <w:bCs/>
          <w:noProof w:val="0"/>
          <w:u w:val="single"/>
          <w:lang w:val="en-US" w:eastAsia="ru-RU"/>
        </w:rPr>
        <w:t>depunere</w:t>
      </w:r>
      <w:proofErr w:type="spellEnd"/>
      <w:r w:rsidRPr="0051027B">
        <w:rPr>
          <w:bCs/>
          <w:noProof w:val="0"/>
          <w:u w:val="single"/>
          <w:lang w:val="en-US" w:eastAsia="ru-RU"/>
        </w:rPr>
        <w:t xml:space="preserve"> a </w:t>
      </w:r>
      <w:proofErr w:type="spellStart"/>
      <w:r w:rsidRPr="0051027B">
        <w:rPr>
          <w:bCs/>
          <w:noProof w:val="0"/>
          <w:u w:val="single"/>
          <w:lang w:val="en-US" w:eastAsia="ru-RU"/>
        </w:rPr>
        <w:t>ofertelor</w:t>
      </w:r>
      <w:proofErr w:type="spellEnd"/>
    </w:p>
    <w:p w14:paraId="3AF3E264" w14:textId="77777777" w:rsidR="0051027B" w:rsidRPr="0051027B" w:rsidRDefault="0051027B" w:rsidP="0051027B">
      <w:pPr>
        <w:numPr>
          <w:ilvl w:val="0"/>
          <w:numId w:val="38"/>
        </w:numPr>
        <w:tabs>
          <w:tab w:val="right" w:pos="426"/>
        </w:tabs>
        <w:spacing w:before="120"/>
        <w:ind w:left="0" w:firstLine="0"/>
        <w:rPr>
          <w:b/>
          <w:noProof w:val="0"/>
          <w:lang w:val="en-US" w:eastAsia="ru-RU"/>
        </w:rPr>
      </w:pPr>
      <w:proofErr w:type="spellStart"/>
      <w:r w:rsidRPr="0051027B">
        <w:rPr>
          <w:b/>
          <w:noProof w:val="0"/>
          <w:lang w:val="en-US" w:eastAsia="ru-RU"/>
        </w:rPr>
        <w:t>Locul</w:t>
      </w:r>
      <w:proofErr w:type="spellEnd"/>
      <w:r w:rsidRPr="0051027B">
        <w:rPr>
          <w:b/>
          <w:noProof w:val="0"/>
          <w:lang w:val="en-US" w:eastAsia="ru-RU"/>
        </w:rPr>
        <w:t xml:space="preserve"> </w:t>
      </w:r>
      <w:proofErr w:type="spellStart"/>
      <w:r w:rsidRPr="0051027B">
        <w:rPr>
          <w:b/>
          <w:noProof w:val="0"/>
          <w:lang w:val="en-US" w:eastAsia="ru-RU"/>
        </w:rPr>
        <w:t>deschiderii</w:t>
      </w:r>
      <w:proofErr w:type="spellEnd"/>
      <w:r w:rsidRPr="0051027B">
        <w:rPr>
          <w:b/>
          <w:noProof w:val="0"/>
          <w:lang w:val="en-US" w:eastAsia="ru-RU"/>
        </w:rPr>
        <w:t xml:space="preserve"> </w:t>
      </w:r>
      <w:proofErr w:type="spellStart"/>
      <w:r w:rsidRPr="0051027B">
        <w:rPr>
          <w:b/>
          <w:noProof w:val="0"/>
          <w:lang w:val="en-US" w:eastAsia="ru-RU"/>
        </w:rPr>
        <w:t>ofertelor</w:t>
      </w:r>
      <w:proofErr w:type="spellEnd"/>
      <w:r w:rsidRPr="0051027B">
        <w:rPr>
          <w:b/>
          <w:noProof w:val="0"/>
          <w:lang w:val="en-US" w:eastAsia="ru-RU"/>
        </w:rPr>
        <w:t>: ___</w:t>
      </w:r>
      <w:r w:rsidRPr="0051027B">
        <w:rPr>
          <w:bCs/>
          <w:noProof w:val="0"/>
          <w:u w:val="single"/>
          <w:lang w:val="en-US" w:eastAsia="ru-RU"/>
        </w:rPr>
        <w:t>SIA RSAP</w:t>
      </w:r>
      <w:r w:rsidRPr="0051027B">
        <w:rPr>
          <w:b/>
          <w:noProof w:val="0"/>
          <w:lang w:val="en-US" w:eastAsia="ru-RU"/>
        </w:rPr>
        <w:t xml:space="preserve">________________________________________          </w:t>
      </w:r>
      <w:r w:rsidRPr="0051027B">
        <w:rPr>
          <w:noProof w:val="0"/>
          <w:sz w:val="20"/>
          <w:lang w:val="en-US" w:eastAsia="ru-RU"/>
        </w:rPr>
        <w:t xml:space="preserve">                                                                                                           </w:t>
      </w:r>
      <w:proofErr w:type="gramStart"/>
      <w:r w:rsidRPr="0051027B">
        <w:rPr>
          <w:noProof w:val="0"/>
          <w:sz w:val="20"/>
          <w:lang w:val="en-US" w:eastAsia="ru-RU"/>
        </w:rPr>
        <w:t xml:space="preserve">   (</w:t>
      </w:r>
      <w:proofErr w:type="gramEnd"/>
      <w:r w:rsidRPr="0051027B">
        <w:rPr>
          <w:noProof w:val="0"/>
          <w:sz w:val="20"/>
          <w:lang w:val="en-US" w:eastAsia="ru-RU"/>
        </w:rPr>
        <w:t xml:space="preserve">                                                                              (SIA RSAP </w:t>
      </w:r>
      <w:proofErr w:type="spellStart"/>
      <w:r w:rsidRPr="0051027B">
        <w:rPr>
          <w:noProof w:val="0"/>
          <w:sz w:val="20"/>
          <w:lang w:val="en-US" w:eastAsia="ru-RU"/>
        </w:rPr>
        <w:t>sau</w:t>
      </w:r>
      <w:proofErr w:type="spellEnd"/>
      <w:r w:rsidRPr="0051027B">
        <w:rPr>
          <w:noProof w:val="0"/>
          <w:sz w:val="20"/>
          <w:lang w:val="en-US" w:eastAsia="ru-RU"/>
        </w:rPr>
        <w:t xml:space="preserve"> </w:t>
      </w:r>
      <w:proofErr w:type="spellStart"/>
      <w:r w:rsidRPr="0051027B">
        <w:rPr>
          <w:noProof w:val="0"/>
          <w:sz w:val="20"/>
          <w:lang w:val="en-US" w:eastAsia="ru-RU"/>
        </w:rPr>
        <w:t>adresa</w:t>
      </w:r>
      <w:proofErr w:type="spellEnd"/>
      <w:r w:rsidRPr="0051027B">
        <w:rPr>
          <w:noProof w:val="0"/>
          <w:sz w:val="20"/>
          <w:lang w:val="en-US" w:eastAsia="ru-RU"/>
        </w:rPr>
        <w:t xml:space="preserve"> </w:t>
      </w:r>
      <w:proofErr w:type="spellStart"/>
      <w:r w:rsidRPr="0051027B">
        <w:rPr>
          <w:noProof w:val="0"/>
          <w:sz w:val="20"/>
          <w:lang w:val="en-US" w:eastAsia="ru-RU"/>
        </w:rPr>
        <w:t>deschiderii</w:t>
      </w:r>
      <w:proofErr w:type="spellEnd"/>
      <w:r w:rsidRPr="0051027B">
        <w:rPr>
          <w:noProof w:val="0"/>
          <w:sz w:val="20"/>
          <w:lang w:val="en-US" w:eastAsia="ru-RU"/>
        </w:rPr>
        <w:t>)</w:t>
      </w:r>
    </w:p>
    <w:p w14:paraId="3940F8B6" w14:textId="77777777" w:rsidR="0051027B" w:rsidRPr="0051027B" w:rsidRDefault="0051027B" w:rsidP="0051027B">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51027B">
        <w:rPr>
          <w:b/>
          <w:i/>
          <w:noProof w:val="0"/>
          <w:lang w:val="en-US" w:eastAsia="ru-RU"/>
        </w:rPr>
        <w:t>Ofertele</w:t>
      </w:r>
      <w:proofErr w:type="spellEnd"/>
      <w:r w:rsidRPr="0051027B">
        <w:rPr>
          <w:b/>
          <w:i/>
          <w:noProof w:val="0"/>
          <w:lang w:val="en-US" w:eastAsia="ru-RU"/>
        </w:rPr>
        <w:t xml:space="preserve"> </w:t>
      </w:r>
      <w:proofErr w:type="spellStart"/>
      <w:r w:rsidRPr="0051027B">
        <w:rPr>
          <w:b/>
          <w:i/>
          <w:noProof w:val="0"/>
          <w:lang w:val="en-US" w:eastAsia="ru-RU"/>
        </w:rPr>
        <w:t>întârziate</w:t>
      </w:r>
      <w:proofErr w:type="spellEnd"/>
      <w:r w:rsidRPr="0051027B">
        <w:rPr>
          <w:b/>
          <w:i/>
          <w:noProof w:val="0"/>
          <w:lang w:val="en-US" w:eastAsia="ru-RU"/>
        </w:rPr>
        <w:t xml:space="preserve"> </w:t>
      </w:r>
      <w:proofErr w:type="spellStart"/>
      <w:r w:rsidRPr="0051027B">
        <w:rPr>
          <w:b/>
          <w:i/>
          <w:noProof w:val="0"/>
          <w:lang w:val="en-US" w:eastAsia="ru-RU"/>
        </w:rPr>
        <w:t>vor</w:t>
      </w:r>
      <w:proofErr w:type="spellEnd"/>
      <w:r w:rsidRPr="0051027B">
        <w:rPr>
          <w:b/>
          <w:i/>
          <w:noProof w:val="0"/>
          <w:lang w:val="en-US" w:eastAsia="ru-RU"/>
        </w:rPr>
        <w:t xml:space="preserve"> fi </w:t>
      </w:r>
      <w:proofErr w:type="spellStart"/>
      <w:r w:rsidRPr="0051027B">
        <w:rPr>
          <w:b/>
          <w:i/>
          <w:noProof w:val="0"/>
          <w:lang w:val="en-US" w:eastAsia="ru-RU"/>
        </w:rPr>
        <w:t>respinse</w:t>
      </w:r>
      <w:proofErr w:type="spellEnd"/>
      <w:r w:rsidRPr="0051027B">
        <w:rPr>
          <w:b/>
          <w:i/>
          <w:noProof w:val="0"/>
          <w:lang w:val="en-US" w:eastAsia="ru-RU"/>
        </w:rPr>
        <w:t xml:space="preserve">. </w:t>
      </w:r>
    </w:p>
    <w:p w14:paraId="0C92248E" w14:textId="77777777" w:rsidR="0051027B" w:rsidRPr="0051027B" w:rsidRDefault="0051027B" w:rsidP="0051027B">
      <w:pPr>
        <w:numPr>
          <w:ilvl w:val="0"/>
          <w:numId w:val="38"/>
        </w:numPr>
        <w:shd w:val="clear" w:color="auto" w:fill="FFFFFF" w:themeFill="background1"/>
        <w:tabs>
          <w:tab w:val="right" w:pos="426"/>
        </w:tabs>
        <w:spacing w:before="120"/>
        <w:ind w:left="450" w:hanging="450"/>
        <w:rPr>
          <w:b/>
          <w:noProof w:val="0"/>
          <w:lang w:val="en-US" w:eastAsia="ru-RU"/>
        </w:rPr>
      </w:pPr>
      <w:proofErr w:type="spellStart"/>
      <w:r w:rsidRPr="0051027B">
        <w:rPr>
          <w:b/>
          <w:noProof w:val="0"/>
          <w:lang w:val="en-US" w:eastAsia="ru-RU"/>
        </w:rPr>
        <w:t>Persoanele</w:t>
      </w:r>
      <w:proofErr w:type="spellEnd"/>
      <w:r w:rsidRPr="0051027B">
        <w:rPr>
          <w:b/>
          <w:noProof w:val="0"/>
          <w:lang w:val="en-US" w:eastAsia="ru-RU"/>
        </w:rPr>
        <w:t xml:space="preserve"> </w:t>
      </w:r>
      <w:proofErr w:type="spellStart"/>
      <w:r w:rsidRPr="0051027B">
        <w:rPr>
          <w:b/>
          <w:noProof w:val="0"/>
          <w:lang w:val="en-US" w:eastAsia="ru-RU"/>
        </w:rPr>
        <w:t>autorizate</w:t>
      </w:r>
      <w:proofErr w:type="spellEnd"/>
      <w:r w:rsidRPr="0051027B">
        <w:rPr>
          <w:b/>
          <w:noProof w:val="0"/>
          <w:lang w:val="en-US" w:eastAsia="ru-RU"/>
        </w:rPr>
        <w:t xml:space="preserve"> </w:t>
      </w:r>
      <w:proofErr w:type="spellStart"/>
      <w:r w:rsidRPr="0051027B">
        <w:rPr>
          <w:b/>
          <w:noProof w:val="0"/>
          <w:lang w:val="en-US" w:eastAsia="ru-RU"/>
        </w:rPr>
        <w:t>să</w:t>
      </w:r>
      <w:proofErr w:type="spellEnd"/>
      <w:r w:rsidRPr="0051027B">
        <w:rPr>
          <w:b/>
          <w:noProof w:val="0"/>
          <w:lang w:val="en-US" w:eastAsia="ru-RU"/>
        </w:rPr>
        <w:t xml:space="preserve"> </w:t>
      </w:r>
      <w:proofErr w:type="spellStart"/>
      <w:r w:rsidRPr="0051027B">
        <w:rPr>
          <w:b/>
          <w:noProof w:val="0"/>
          <w:lang w:val="en-US" w:eastAsia="ru-RU"/>
        </w:rPr>
        <w:t>asiste</w:t>
      </w:r>
      <w:proofErr w:type="spellEnd"/>
      <w:r w:rsidRPr="0051027B">
        <w:rPr>
          <w:b/>
          <w:noProof w:val="0"/>
          <w:lang w:val="en-US" w:eastAsia="ru-RU"/>
        </w:rPr>
        <w:t xml:space="preserve"> la </w:t>
      </w:r>
      <w:proofErr w:type="spellStart"/>
      <w:r w:rsidRPr="0051027B">
        <w:rPr>
          <w:b/>
          <w:noProof w:val="0"/>
          <w:lang w:val="en-US" w:eastAsia="ru-RU"/>
        </w:rPr>
        <w:t>deschiderea</w:t>
      </w:r>
      <w:proofErr w:type="spellEnd"/>
      <w:r w:rsidRPr="0051027B">
        <w:rPr>
          <w:b/>
          <w:noProof w:val="0"/>
          <w:lang w:val="en-US" w:eastAsia="ru-RU"/>
        </w:rPr>
        <w:t xml:space="preserve"> </w:t>
      </w:r>
      <w:proofErr w:type="spellStart"/>
      <w:r w:rsidRPr="0051027B">
        <w:rPr>
          <w:b/>
          <w:noProof w:val="0"/>
          <w:lang w:val="en-US" w:eastAsia="ru-RU"/>
        </w:rPr>
        <w:t>ofertelor</w:t>
      </w:r>
      <w:proofErr w:type="spellEnd"/>
      <w:r w:rsidRPr="0051027B">
        <w:rPr>
          <w:b/>
          <w:noProof w:val="0"/>
          <w:lang w:val="en-US" w:eastAsia="ru-RU"/>
        </w:rPr>
        <w:t xml:space="preserve">: </w:t>
      </w:r>
      <w:r w:rsidRPr="0051027B">
        <w:rPr>
          <w:b/>
          <w:noProof w:val="0"/>
          <w:lang w:val="en-US" w:eastAsia="ru-RU"/>
        </w:rPr>
        <w:br/>
      </w:r>
      <w:proofErr w:type="spellStart"/>
      <w:r w:rsidRPr="0051027B">
        <w:rPr>
          <w:b/>
          <w:i/>
          <w:noProof w:val="0"/>
          <w:lang w:val="en-US" w:eastAsia="ru-RU"/>
        </w:rPr>
        <w:t>Ofertanții</w:t>
      </w:r>
      <w:proofErr w:type="spellEnd"/>
      <w:r w:rsidRPr="0051027B">
        <w:rPr>
          <w:b/>
          <w:i/>
          <w:noProof w:val="0"/>
          <w:lang w:val="en-US" w:eastAsia="ru-RU"/>
        </w:rPr>
        <w:t xml:space="preserve"> </w:t>
      </w:r>
      <w:proofErr w:type="spellStart"/>
      <w:r w:rsidRPr="0051027B">
        <w:rPr>
          <w:b/>
          <w:i/>
          <w:noProof w:val="0"/>
          <w:lang w:val="en-US" w:eastAsia="ru-RU"/>
        </w:rPr>
        <w:t>sau</w:t>
      </w:r>
      <w:proofErr w:type="spellEnd"/>
      <w:r w:rsidRPr="0051027B">
        <w:rPr>
          <w:b/>
          <w:i/>
          <w:noProof w:val="0"/>
          <w:lang w:val="en-US" w:eastAsia="ru-RU"/>
        </w:rPr>
        <w:t xml:space="preserve"> </w:t>
      </w:r>
      <w:proofErr w:type="spellStart"/>
      <w:r w:rsidRPr="0051027B">
        <w:rPr>
          <w:b/>
          <w:i/>
          <w:noProof w:val="0"/>
          <w:lang w:val="en-US" w:eastAsia="ru-RU"/>
        </w:rPr>
        <w:t>reprezentanții</w:t>
      </w:r>
      <w:proofErr w:type="spellEnd"/>
      <w:r w:rsidRPr="0051027B">
        <w:rPr>
          <w:b/>
          <w:i/>
          <w:noProof w:val="0"/>
          <w:lang w:val="en-US" w:eastAsia="ru-RU"/>
        </w:rPr>
        <w:t xml:space="preserve"> </w:t>
      </w:r>
      <w:proofErr w:type="spellStart"/>
      <w:r w:rsidRPr="0051027B">
        <w:rPr>
          <w:b/>
          <w:i/>
          <w:noProof w:val="0"/>
          <w:lang w:val="en-US" w:eastAsia="ru-RU"/>
        </w:rPr>
        <w:t>acestora</w:t>
      </w:r>
      <w:proofErr w:type="spellEnd"/>
      <w:r w:rsidRPr="0051027B">
        <w:rPr>
          <w:b/>
          <w:i/>
          <w:noProof w:val="0"/>
          <w:lang w:val="en-US" w:eastAsia="ru-RU"/>
        </w:rPr>
        <w:t xml:space="preserve"> au </w:t>
      </w:r>
      <w:proofErr w:type="spellStart"/>
      <w:r w:rsidRPr="0051027B">
        <w:rPr>
          <w:b/>
          <w:i/>
          <w:noProof w:val="0"/>
          <w:lang w:val="en-US" w:eastAsia="ru-RU"/>
        </w:rPr>
        <w:t>dreptul</w:t>
      </w:r>
      <w:proofErr w:type="spellEnd"/>
      <w:r w:rsidRPr="0051027B">
        <w:rPr>
          <w:b/>
          <w:i/>
          <w:noProof w:val="0"/>
          <w:lang w:val="en-US" w:eastAsia="ru-RU"/>
        </w:rPr>
        <w:t xml:space="preserve"> </w:t>
      </w:r>
      <w:proofErr w:type="spellStart"/>
      <w:r w:rsidRPr="0051027B">
        <w:rPr>
          <w:b/>
          <w:i/>
          <w:noProof w:val="0"/>
          <w:lang w:val="en-US" w:eastAsia="ru-RU"/>
        </w:rPr>
        <w:t>să</w:t>
      </w:r>
      <w:proofErr w:type="spellEnd"/>
      <w:r w:rsidRPr="0051027B">
        <w:rPr>
          <w:b/>
          <w:i/>
          <w:noProof w:val="0"/>
          <w:lang w:val="en-US" w:eastAsia="ru-RU"/>
        </w:rPr>
        <w:t xml:space="preserve"> </w:t>
      </w:r>
      <w:proofErr w:type="spellStart"/>
      <w:r w:rsidRPr="0051027B">
        <w:rPr>
          <w:b/>
          <w:i/>
          <w:noProof w:val="0"/>
          <w:lang w:val="en-US" w:eastAsia="ru-RU"/>
        </w:rPr>
        <w:t>participe</w:t>
      </w:r>
      <w:proofErr w:type="spellEnd"/>
      <w:r w:rsidRPr="0051027B">
        <w:rPr>
          <w:b/>
          <w:i/>
          <w:noProof w:val="0"/>
          <w:lang w:val="en-US" w:eastAsia="ru-RU"/>
        </w:rPr>
        <w:t xml:space="preserve"> la </w:t>
      </w:r>
      <w:proofErr w:type="spellStart"/>
      <w:r w:rsidRPr="0051027B">
        <w:rPr>
          <w:b/>
          <w:i/>
          <w:noProof w:val="0"/>
          <w:lang w:val="en-US" w:eastAsia="ru-RU"/>
        </w:rPr>
        <w:t>deschiderea</w:t>
      </w:r>
      <w:proofErr w:type="spellEnd"/>
      <w:r w:rsidRPr="0051027B">
        <w:rPr>
          <w:b/>
          <w:i/>
          <w:noProof w:val="0"/>
          <w:lang w:val="en-US" w:eastAsia="ru-RU"/>
        </w:rPr>
        <w:t xml:space="preserve"> </w:t>
      </w:r>
      <w:proofErr w:type="spellStart"/>
      <w:r w:rsidRPr="0051027B">
        <w:rPr>
          <w:b/>
          <w:i/>
          <w:noProof w:val="0"/>
          <w:lang w:val="en-US" w:eastAsia="ru-RU"/>
        </w:rPr>
        <w:t>ofertelor</w:t>
      </w:r>
      <w:proofErr w:type="spellEnd"/>
      <w:r w:rsidRPr="0051027B">
        <w:rPr>
          <w:b/>
          <w:i/>
          <w:noProof w:val="0"/>
          <w:lang w:val="en-US" w:eastAsia="ru-RU"/>
        </w:rPr>
        <w:t xml:space="preserve">, cu </w:t>
      </w:r>
      <w:proofErr w:type="spellStart"/>
      <w:r w:rsidRPr="0051027B">
        <w:rPr>
          <w:b/>
          <w:i/>
          <w:noProof w:val="0"/>
          <w:lang w:val="en-US" w:eastAsia="ru-RU"/>
        </w:rPr>
        <w:t>excepția</w:t>
      </w:r>
      <w:proofErr w:type="spellEnd"/>
      <w:r w:rsidRPr="0051027B">
        <w:rPr>
          <w:b/>
          <w:i/>
          <w:noProof w:val="0"/>
          <w:lang w:val="en-US" w:eastAsia="ru-RU"/>
        </w:rPr>
        <w:t xml:space="preserve"> </w:t>
      </w:r>
      <w:proofErr w:type="spellStart"/>
      <w:r w:rsidRPr="0051027B">
        <w:rPr>
          <w:b/>
          <w:i/>
          <w:noProof w:val="0"/>
          <w:lang w:val="en-US" w:eastAsia="ru-RU"/>
        </w:rPr>
        <w:t>cazului</w:t>
      </w:r>
      <w:proofErr w:type="spellEnd"/>
      <w:r w:rsidRPr="0051027B">
        <w:rPr>
          <w:b/>
          <w:i/>
          <w:noProof w:val="0"/>
          <w:lang w:val="en-US" w:eastAsia="ru-RU"/>
        </w:rPr>
        <w:t xml:space="preserve"> </w:t>
      </w:r>
      <w:proofErr w:type="spellStart"/>
      <w:r w:rsidRPr="0051027B">
        <w:rPr>
          <w:b/>
          <w:i/>
          <w:noProof w:val="0"/>
          <w:lang w:val="en-US" w:eastAsia="ru-RU"/>
        </w:rPr>
        <w:t>când</w:t>
      </w:r>
      <w:proofErr w:type="spellEnd"/>
      <w:r w:rsidRPr="0051027B">
        <w:rPr>
          <w:b/>
          <w:i/>
          <w:noProof w:val="0"/>
          <w:lang w:val="en-US" w:eastAsia="ru-RU"/>
        </w:rPr>
        <w:t xml:space="preserve"> </w:t>
      </w:r>
      <w:proofErr w:type="spellStart"/>
      <w:r w:rsidRPr="0051027B">
        <w:rPr>
          <w:b/>
          <w:i/>
          <w:noProof w:val="0"/>
          <w:lang w:val="en-US" w:eastAsia="ru-RU"/>
        </w:rPr>
        <w:t>ofertele</w:t>
      </w:r>
      <w:proofErr w:type="spellEnd"/>
      <w:r w:rsidRPr="0051027B">
        <w:rPr>
          <w:b/>
          <w:i/>
          <w:noProof w:val="0"/>
          <w:lang w:val="en-US" w:eastAsia="ru-RU"/>
        </w:rPr>
        <w:t xml:space="preserve"> au </w:t>
      </w:r>
      <w:proofErr w:type="spellStart"/>
      <w:r w:rsidRPr="0051027B">
        <w:rPr>
          <w:b/>
          <w:i/>
          <w:noProof w:val="0"/>
          <w:lang w:val="en-US" w:eastAsia="ru-RU"/>
        </w:rPr>
        <w:t>fost</w:t>
      </w:r>
      <w:proofErr w:type="spellEnd"/>
      <w:r w:rsidRPr="0051027B">
        <w:rPr>
          <w:b/>
          <w:i/>
          <w:noProof w:val="0"/>
          <w:lang w:val="en-US" w:eastAsia="ru-RU"/>
        </w:rPr>
        <w:t xml:space="preserve"> </w:t>
      </w:r>
      <w:proofErr w:type="spellStart"/>
      <w:r w:rsidRPr="0051027B">
        <w:rPr>
          <w:b/>
          <w:i/>
          <w:noProof w:val="0"/>
          <w:lang w:val="en-US" w:eastAsia="ru-RU"/>
        </w:rPr>
        <w:t>depuse</w:t>
      </w:r>
      <w:proofErr w:type="spellEnd"/>
      <w:r w:rsidRPr="0051027B">
        <w:rPr>
          <w:b/>
          <w:i/>
          <w:noProof w:val="0"/>
          <w:lang w:val="en-US" w:eastAsia="ru-RU"/>
        </w:rPr>
        <w:t xml:space="preserve"> </w:t>
      </w:r>
      <w:proofErr w:type="spellStart"/>
      <w:r w:rsidRPr="0051027B">
        <w:rPr>
          <w:b/>
          <w:i/>
          <w:noProof w:val="0"/>
          <w:lang w:val="en-US" w:eastAsia="ru-RU"/>
        </w:rPr>
        <w:t>prin</w:t>
      </w:r>
      <w:proofErr w:type="spellEnd"/>
      <w:r w:rsidRPr="0051027B">
        <w:rPr>
          <w:b/>
          <w:i/>
          <w:noProof w:val="0"/>
          <w:lang w:val="en-US" w:eastAsia="ru-RU"/>
        </w:rPr>
        <w:t xml:space="preserve"> SIA RSAP</w:t>
      </w:r>
      <w:r w:rsidRPr="0051027B">
        <w:rPr>
          <w:b/>
          <w:noProof w:val="0"/>
          <w:lang w:val="en-US" w:eastAsia="ru-RU"/>
        </w:rPr>
        <w:t>.</w:t>
      </w:r>
    </w:p>
    <w:p w14:paraId="5D91052B" w14:textId="77777777" w:rsidR="0051027B" w:rsidRPr="0051027B" w:rsidRDefault="0051027B" w:rsidP="0051027B">
      <w:pPr>
        <w:numPr>
          <w:ilvl w:val="0"/>
          <w:numId w:val="38"/>
        </w:numPr>
        <w:shd w:val="clear" w:color="auto" w:fill="FFFFFF" w:themeFill="background1"/>
        <w:tabs>
          <w:tab w:val="right" w:pos="426"/>
        </w:tabs>
        <w:spacing w:before="120"/>
        <w:ind w:left="450" w:hanging="450"/>
        <w:rPr>
          <w:bCs/>
          <w:noProof w:val="0"/>
          <w:lang w:val="en-US" w:eastAsia="ru-RU"/>
        </w:rPr>
      </w:pPr>
      <w:proofErr w:type="spellStart"/>
      <w:r w:rsidRPr="0051027B">
        <w:rPr>
          <w:b/>
          <w:noProof w:val="0"/>
          <w:lang w:val="en-US" w:eastAsia="ru-RU"/>
        </w:rPr>
        <w:t>Limba</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limbile</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care </w:t>
      </w:r>
      <w:proofErr w:type="spellStart"/>
      <w:r w:rsidRPr="0051027B">
        <w:rPr>
          <w:b/>
          <w:noProof w:val="0"/>
          <w:lang w:val="en-US" w:eastAsia="ru-RU"/>
        </w:rPr>
        <w:t>trebuie</w:t>
      </w:r>
      <w:proofErr w:type="spellEnd"/>
      <w:r w:rsidRPr="0051027B">
        <w:rPr>
          <w:b/>
          <w:noProof w:val="0"/>
          <w:lang w:val="en-US" w:eastAsia="ru-RU"/>
        </w:rPr>
        <w:t xml:space="preserve"> </w:t>
      </w:r>
      <w:proofErr w:type="spellStart"/>
      <w:r w:rsidRPr="0051027B">
        <w:rPr>
          <w:b/>
          <w:noProof w:val="0"/>
          <w:lang w:val="en-US" w:eastAsia="ru-RU"/>
        </w:rPr>
        <w:t>redactate</w:t>
      </w:r>
      <w:proofErr w:type="spellEnd"/>
      <w:r w:rsidRPr="0051027B">
        <w:rPr>
          <w:b/>
          <w:noProof w:val="0"/>
          <w:lang w:val="en-US" w:eastAsia="ru-RU"/>
        </w:rPr>
        <w:t xml:space="preserve"> </w:t>
      </w:r>
      <w:proofErr w:type="spellStart"/>
      <w:r w:rsidRPr="0051027B">
        <w:rPr>
          <w:b/>
          <w:noProof w:val="0"/>
          <w:lang w:val="en-US" w:eastAsia="ru-RU"/>
        </w:rPr>
        <w:t>ofertele</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cererile</w:t>
      </w:r>
      <w:proofErr w:type="spellEnd"/>
      <w:r w:rsidRPr="0051027B">
        <w:rPr>
          <w:b/>
          <w:noProof w:val="0"/>
          <w:lang w:val="en-US" w:eastAsia="ru-RU"/>
        </w:rPr>
        <w:t xml:space="preserve"> de </w:t>
      </w:r>
      <w:proofErr w:type="spellStart"/>
      <w:r w:rsidRPr="0051027B">
        <w:rPr>
          <w:b/>
          <w:noProof w:val="0"/>
          <w:lang w:val="en-US" w:eastAsia="ru-RU"/>
        </w:rPr>
        <w:t>participare</w:t>
      </w:r>
      <w:proofErr w:type="spellEnd"/>
      <w:r w:rsidRPr="0051027B">
        <w:rPr>
          <w:b/>
          <w:noProof w:val="0"/>
          <w:lang w:val="en-US" w:eastAsia="ru-RU"/>
        </w:rPr>
        <w:t>: _</w:t>
      </w:r>
      <w:proofErr w:type="spellStart"/>
      <w:r w:rsidRPr="0051027B">
        <w:rPr>
          <w:bCs/>
          <w:noProof w:val="0"/>
          <w:u w:val="single"/>
          <w:lang w:val="en-US" w:eastAsia="ru-RU"/>
        </w:rPr>
        <w:t>Limba</w:t>
      </w:r>
      <w:proofErr w:type="spellEnd"/>
      <w:r w:rsidRPr="0051027B">
        <w:rPr>
          <w:bCs/>
          <w:noProof w:val="0"/>
          <w:u w:val="single"/>
          <w:lang w:val="en-US" w:eastAsia="ru-RU"/>
        </w:rPr>
        <w:t xml:space="preserve"> de Stat</w:t>
      </w:r>
      <w:r w:rsidRPr="0051027B">
        <w:rPr>
          <w:bCs/>
          <w:noProof w:val="0"/>
          <w:lang w:val="en-US" w:eastAsia="ru-RU"/>
        </w:rPr>
        <w:t>_________________________________________________________________________</w:t>
      </w:r>
    </w:p>
    <w:p w14:paraId="1F803B8F"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Respectivul</w:t>
      </w:r>
      <w:proofErr w:type="spellEnd"/>
      <w:r w:rsidRPr="0051027B">
        <w:rPr>
          <w:b/>
          <w:noProof w:val="0"/>
          <w:lang w:val="en-US" w:eastAsia="ru-RU"/>
        </w:rPr>
        <w:t xml:space="preserve"> contract se </w:t>
      </w:r>
      <w:proofErr w:type="spellStart"/>
      <w:r w:rsidRPr="0051027B">
        <w:rPr>
          <w:b/>
          <w:noProof w:val="0"/>
          <w:lang w:val="en-US" w:eastAsia="ru-RU"/>
        </w:rPr>
        <w:t>referă</w:t>
      </w:r>
      <w:proofErr w:type="spellEnd"/>
      <w:r w:rsidRPr="0051027B">
        <w:rPr>
          <w:b/>
          <w:noProof w:val="0"/>
          <w:lang w:val="en-US" w:eastAsia="ru-RU"/>
        </w:rPr>
        <w:t xml:space="preserve"> la un </w:t>
      </w:r>
      <w:proofErr w:type="spellStart"/>
      <w:r w:rsidRPr="0051027B">
        <w:rPr>
          <w:b/>
          <w:noProof w:val="0"/>
          <w:lang w:val="en-US" w:eastAsia="ru-RU"/>
        </w:rPr>
        <w:t>proiect</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w:t>
      </w:r>
      <w:proofErr w:type="spellStart"/>
      <w:r w:rsidRPr="0051027B">
        <w:rPr>
          <w:b/>
          <w:noProof w:val="0"/>
          <w:lang w:val="en-US" w:eastAsia="ru-RU"/>
        </w:rPr>
        <w:t>sau</w:t>
      </w:r>
      <w:proofErr w:type="spellEnd"/>
      <w:r w:rsidRPr="0051027B">
        <w:rPr>
          <w:b/>
          <w:noProof w:val="0"/>
          <w:lang w:val="en-US" w:eastAsia="ru-RU"/>
        </w:rPr>
        <w:t xml:space="preserve"> program </w:t>
      </w:r>
      <w:proofErr w:type="spellStart"/>
      <w:r w:rsidRPr="0051027B">
        <w:rPr>
          <w:b/>
          <w:noProof w:val="0"/>
          <w:lang w:val="en-US" w:eastAsia="ru-RU"/>
        </w:rPr>
        <w:t>finanțat</w:t>
      </w:r>
      <w:proofErr w:type="spellEnd"/>
      <w:r w:rsidRPr="0051027B">
        <w:rPr>
          <w:b/>
          <w:noProof w:val="0"/>
          <w:lang w:val="en-US" w:eastAsia="ru-RU"/>
        </w:rPr>
        <w:t xml:space="preserve"> din </w:t>
      </w:r>
      <w:proofErr w:type="spellStart"/>
      <w:r w:rsidRPr="0051027B">
        <w:rPr>
          <w:b/>
          <w:noProof w:val="0"/>
          <w:lang w:val="en-US" w:eastAsia="ru-RU"/>
        </w:rPr>
        <w:t>fonduri</w:t>
      </w:r>
      <w:proofErr w:type="spellEnd"/>
      <w:r w:rsidRPr="0051027B">
        <w:rPr>
          <w:b/>
          <w:noProof w:val="0"/>
          <w:lang w:val="en-US" w:eastAsia="ru-RU"/>
        </w:rPr>
        <w:t xml:space="preserve"> ale </w:t>
      </w:r>
      <w:proofErr w:type="spellStart"/>
      <w:r w:rsidRPr="0051027B">
        <w:rPr>
          <w:b/>
          <w:noProof w:val="0"/>
          <w:lang w:val="en-US" w:eastAsia="ru-RU"/>
        </w:rPr>
        <w:t>Uniunii</w:t>
      </w:r>
      <w:proofErr w:type="spellEnd"/>
      <w:r w:rsidRPr="0051027B">
        <w:rPr>
          <w:b/>
          <w:noProof w:val="0"/>
          <w:lang w:val="en-US" w:eastAsia="ru-RU"/>
        </w:rPr>
        <w:t xml:space="preserve"> </w:t>
      </w:r>
      <w:proofErr w:type="spellStart"/>
      <w:r w:rsidRPr="0051027B">
        <w:rPr>
          <w:b/>
          <w:noProof w:val="0"/>
          <w:lang w:val="en-US" w:eastAsia="ru-RU"/>
        </w:rPr>
        <w:t>Europene</w:t>
      </w:r>
      <w:proofErr w:type="spellEnd"/>
      <w:r w:rsidRPr="0051027B">
        <w:rPr>
          <w:b/>
          <w:noProof w:val="0"/>
          <w:lang w:val="en-US" w:eastAsia="ru-RU"/>
        </w:rPr>
        <w:t>: __</w:t>
      </w:r>
      <w:r w:rsidRPr="0051027B">
        <w:rPr>
          <w:bCs/>
          <w:noProof w:val="0"/>
          <w:u w:val="single"/>
          <w:lang w:val="en-US" w:eastAsia="ru-RU"/>
        </w:rPr>
        <w:t xml:space="preserve">nu se </w:t>
      </w:r>
      <w:proofErr w:type="spellStart"/>
      <w:r w:rsidRPr="0051027B">
        <w:rPr>
          <w:bCs/>
          <w:noProof w:val="0"/>
          <w:u w:val="single"/>
          <w:lang w:val="en-US" w:eastAsia="ru-RU"/>
        </w:rPr>
        <w:t>aplica</w:t>
      </w:r>
      <w:proofErr w:type="spellEnd"/>
      <w:r w:rsidRPr="0051027B">
        <w:rPr>
          <w:b/>
          <w:noProof w:val="0"/>
          <w:lang w:val="en-US" w:eastAsia="ru-RU"/>
        </w:rPr>
        <w:t>________________________________________________________</w:t>
      </w:r>
    </w:p>
    <w:p w14:paraId="157996DF" w14:textId="77777777" w:rsidR="0051027B" w:rsidRPr="0051027B" w:rsidRDefault="0051027B" w:rsidP="0051027B">
      <w:pPr>
        <w:shd w:val="clear" w:color="auto" w:fill="FFFFFF" w:themeFill="background1"/>
        <w:tabs>
          <w:tab w:val="right" w:pos="426"/>
        </w:tabs>
        <w:ind w:left="1980"/>
        <w:contextualSpacing/>
        <w:jc w:val="center"/>
        <w:rPr>
          <w:noProof w:val="0"/>
          <w:sz w:val="20"/>
          <w:lang w:val="en-US" w:eastAsia="ru-RU"/>
        </w:rPr>
      </w:pPr>
      <w:r w:rsidRPr="0051027B">
        <w:rPr>
          <w:noProof w:val="0"/>
          <w:sz w:val="20"/>
          <w:lang w:val="en-US" w:eastAsia="ru-RU"/>
        </w:rPr>
        <w:t>(</w:t>
      </w:r>
      <w:proofErr w:type="gramStart"/>
      <w:r w:rsidRPr="0051027B">
        <w:rPr>
          <w:noProof w:val="0"/>
          <w:sz w:val="20"/>
          <w:lang w:val="en-US" w:eastAsia="ru-RU"/>
        </w:rPr>
        <w:t>se</w:t>
      </w:r>
      <w:proofErr w:type="gramEnd"/>
      <w:r w:rsidRPr="0051027B">
        <w:rPr>
          <w:noProof w:val="0"/>
          <w:sz w:val="20"/>
          <w:lang w:val="en-US" w:eastAsia="ru-RU"/>
        </w:rPr>
        <w:t xml:space="preserve"> </w:t>
      </w:r>
      <w:proofErr w:type="spellStart"/>
      <w:r w:rsidRPr="0051027B">
        <w:rPr>
          <w:noProof w:val="0"/>
          <w:sz w:val="20"/>
          <w:lang w:val="en-US" w:eastAsia="ru-RU"/>
        </w:rPr>
        <w:t>specifică</w:t>
      </w:r>
      <w:proofErr w:type="spellEnd"/>
      <w:r w:rsidRPr="0051027B">
        <w:rPr>
          <w:noProof w:val="0"/>
          <w:sz w:val="20"/>
          <w:lang w:val="en-US" w:eastAsia="ru-RU"/>
        </w:rPr>
        <w:t xml:space="preserve"> </w:t>
      </w:r>
      <w:proofErr w:type="spellStart"/>
      <w:r w:rsidRPr="0051027B">
        <w:rPr>
          <w:noProof w:val="0"/>
          <w:sz w:val="20"/>
          <w:lang w:val="en-US" w:eastAsia="ru-RU"/>
        </w:rPr>
        <w:t>denumireaproiectului</w:t>
      </w:r>
      <w:proofErr w:type="spellEnd"/>
      <w:r w:rsidRPr="0051027B">
        <w:rPr>
          <w:noProof w:val="0"/>
          <w:sz w:val="20"/>
          <w:lang w:val="en-US" w:eastAsia="ru-RU"/>
        </w:rPr>
        <w:t xml:space="preserve"> </w:t>
      </w:r>
      <w:proofErr w:type="spellStart"/>
      <w:r w:rsidRPr="0051027B">
        <w:rPr>
          <w:noProof w:val="0"/>
          <w:sz w:val="20"/>
          <w:lang w:val="en-US" w:eastAsia="ru-RU"/>
        </w:rPr>
        <w:t>și</w:t>
      </w:r>
      <w:proofErr w:type="spellEnd"/>
      <w:r w:rsidRPr="0051027B">
        <w:rPr>
          <w:noProof w:val="0"/>
          <w:sz w:val="20"/>
          <w:lang w:val="en-US" w:eastAsia="ru-RU"/>
        </w:rPr>
        <w:t>/</w:t>
      </w:r>
      <w:proofErr w:type="spellStart"/>
      <w:r w:rsidRPr="0051027B">
        <w:rPr>
          <w:noProof w:val="0"/>
          <w:sz w:val="20"/>
          <w:lang w:val="en-US" w:eastAsia="ru-RU"/>
        </w:rPr>
        <w:t>sau</w:t>
      </w:r>
      <w:proofErr w:type="spellEnd"/>
      <w:r w:rsidRPr="0051027B">
        <w:rPr>
          <w:noProof w:val="0"/>
          <w:sz w:val="20"/>
          <w:lang w:val="en-US" w:eastAsia="ru-RU"/>
        </w:rPr>
        <w:t xml:space="preserve"> </w:t>
      </w:r>
      <w:proofErr w:type="spellStart"/>
      <w:r w:rsidRPr="0051027B">
        <w:rPr>
          <w:noProof w:val="0"/>
          <w:sz w:val="20"/>
          <w:lang w:val="en-US" w:eastAsia="ru-RU"/>
        </w:rPr>
        <w:t>programului</w:t>
      </w:r>
      <w:proofErr w:type="spellEnd"/>
      <w:r w:rsidRPr="0051027B">
        <w:rPr>
          <w:noProof w:val="0"/>
          <w:sz w:val="20"/>
          <w:lang w:val="en-US" w:eastAsia="ru-RU"/>
        </w:rPr>
        <w:t>)</w:t>
      </w:r>
    </w:p>
    <w:p w14:paraId="749DAC25" w14:textId="77777777" w:rsidR="0051027B" w:rsidRPr="0051027B" w:rsidRDefault="0051027B" w:rsidP="0051027B">
      <w:pPr>
        <w:numPr>
          <w:ilvl w:val="0"/>
          <w:numId w:val="38"/>
        </w:numPr>
        <w:shd w:val="clear" w:color="auto" w:fill="FFFFFF" w:themeFill="background1"/>
        <w:tabs>
          <w:tab w:val="right" w:pos="426"/>
        </w:tabs>
        <w:spacing w:before="120"/>
        <w:ind w:left="0" w:firstLine="0"/>
        <w:rPr>
          <w:b/>
          <w:noProof w:val="0"/>
          <w:lang w:val="en-US" w:eastAsia="ru-RU"/>
        </w:rPr>
      </w:pPr>
      <w:proofErr w:type="spellStart"/>
      <w:r w:rsidRPr="0051027B">
        <w:rPr>
          <w:b/>
          <w:noProof w:val="0"/>
          <w:lang w:val="en-US" w:eastAsia="ru-RU"/>
        </w:rPr>
        <w:t>Denumirea</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adresa</w:t>
      </w:r>
      <w:proofErr w:type="spellEnd"/>
      <w:r w:rsidRPr="0051027B">
        <w:rPr>
          <w:b/>
          <w:noProof w:val="0"/>
          <w:lang w:val="en-US" w:eastAsia="ru-RU"/>
        </w:rPr>
        <w:t xml:space="preserve"> </w:t>
      </w:r>
      <w:proofErr w:type="spellStart"/>
      <w:r w:rsidRPr="0051027B">
        <w:rPr>
          <w:b/>
          <w:noProof w:val="0"/>
          <w:lang w:val="en-US" w:eastAsia="ru-RU"/>
        </w:rPr>
        <w:t>organismului</w:t>
      </w:r>
      <w:proofErr w:type="spellEnd"/>
      <w:r w:rsidRPr="0051027B">
        <w:rPr>
          <w:b/>
          <w:noProof w:val="0"/>
          <w:lang w:val="en-US" w:eastAsia="ru-RU"/>
        </w:rPr>
        <w:t xml:space="preserve"> competent de </w:t>
      </w:r>
      <w:proofErr w:type="spellStart"/>
      <w:r w:rsidRPr="0051027B">
        <w:rPr>
          <w:b/>
          <w:noProof w:val="0"/>
          <w:lang w:val="en-US" w:eastAsia="ru-RU"/>
        </w:rPr>
        <w:t>soluționare</w:t>
      </w:r>
      <w:proofErr w:type="spellEnd"/>
      <w:r w:rsidRPr="0051027B">
        <w:rPr>
          <w:b/>
          <w:noProof w:val="0"/>
          <w:lang w:val="en-US" w:eastAsia="ru-RU"/>
        </w:rPr>
        <w:t xml:space="preserve"> a </w:t>
      </w:r>
      <w:proofErr w:type="spellStart"/>
      <w:r w:rsidRPr="0051027B">
        <w:rPr>
          <w:b/>
          <w:noProof w:val="0"/>
          <w:lang w:val="en-US" w:eastAsia="ru-RU"/>
        </w:rPr>
        <w:t>contestațiilor</w:t>
      </w:r>
      <w:proofErr w:type="spellEnd"/>
      <w:r w:rsidRPr="0051027B">
        <w:rPr>
          <w:b/>
          <w:noProof w:val="0"/>
          <w:lang w:val="en-US" w:eastAsia="ru-RU"/>
        </w:rPr>
        <w:t xml:space="preserve">: </w:t>
      </w:r>
    </w:p>
    <w:p w14:paraId="5FE1FE0D" w14:textId="77777777" w:rsidR="0051027B" w:rsidRPr="0051027B" w:rsidRDefault="0051027B" w:rsidP="0051027B">
      <w:pPr>
        <w:shd w:val="clear" w:color="auto" w:fill="FFFFFF" w:themeFill="background1"/>
        <w:tabs>
          <w:tab w:val="right" w:pos="426"/>
        </w:tabs>
        <w:ind w:left="450"/>
        <w:rPr>
          <w:b/>
          <w:i/>
          <w:noProof w:val="0"/>
          <w:lang w:val="en-US" w:eastAsia="ru-RU"/>
        </w:rPr>
      </w:pPr>
      <w:proofErr w:type="spellStart"/>
      <w:r w:rsidRPr="0051027B">
        <w:rPr>
          <w:b/>
          <w:i/>
          <w:noProof w:val="0"/>
          <w:lang w:val="en-US" w:eastAsia="ru-RU"/>
        </w:rPr>
        <w:t>Agenția</w:t>
      </w:r>
      <w:proofErr w:type="spellEnd"/>
      <w:r w:rsidRPr="0051027B">
        <w:rPr>
          <w:b/>
          <w:i/>
          <w:noProof w:val="0"/>
          <w:lang w:val="en-US" w:eastAsia="ru-RU"/>
        </w:rPr>
        <w:t xml:space="preserve"> </w:t>
      </w:r>
      <w:proofErr w:type="spellStart"/>
      <w:r w:rsidRPr="0051027B">
        <w:rPr>
          <w:b/>
          <w:i/>
          <w:noProof w:val="0"/>
          <w:lang w:val="en-US" w:eastAsia="ru-RU"/>
        </w:rPr>
        <w:t>Națională</w:t>
      </w:r>
      <w:proofErr w:type="spellEnd"/>
      <w:r w:rsidRPr="0051027B">
        <w:rPr>
          <w:b/>
          <w:i/>
          <w:noProof w:val="0"/>
          <w:lang w:val="en-US" w:eastAsia="ru-RU"/>
        </w:rPr>
        <w:t xml:space="preserve"> </w:t>
      </w:r>
      <w:proofErr w:type="spellStart"/>
      <w:r w:rsidRPr="0051027B">
        <w:rPr>
          <w:b/>
          <w:i/>
          <w:noProof w:val="0"/>
          <w:lang w:val="en-US" w:eastAsia="ru-RU"/>
        </w:rPr>
        <w:t>pentru</w:t>
      </w:r>
      <w:proofErr w:type="spellEnd"/>
      <w:r w:rsidRPr="0051027B">
        <w:rPr>
          <w:b/>
          <w:i/>
          <w:noProof w:val="0"/>
          <w:lang w:val="en-US" w:eastAsia="ru-RU"/>
        </w:rPr>
        <w:t xml:space="preserve"> </w:t>
      </w:r>
      <w:proofErr w:type="spellStart"/>
      <w:r w:rsidRPr="0051027B">
        <w:rPr>
          <w:b/>
          <w:i/>
          <w:noProof w:val="0"/>
          <w:lang w:val="en-US" w:eastAsia="ru-RU"/>
        </w:rPr>
        <w:t>Soluționarea</w:t>
      </w:r>
      <w:proofErr w:type="spellEnd"/>
      <w:r w:rsidRPr="0051027B">
        <w:rPr>
          <w:b/>
          <w:i/>
          <w:noProof w:val="0"/>
          <w:lang w:val="en-US" w:eastAsia="ru-RU"/>
        </w:rPr>
        <w:t xml:space="preserve"> </w:t>
      </w:r>
      <w:proofErr w:type="spellStart"/>
      <w:r w:rsidRPr="0051027B">
        <w:rPr>
          <w:b/>
          <w:i/>
          <w:noProof w:val="0"/>
          <w:lang w:val="en-US" w:eastAsia="ru-RU"/>
        </w:rPr>
        <w:t>Contestațiilor</w:t>
      </w:r>
      <w:proofErr w:type="spellEnd"/>
    </w:p>
    <w:p w14:paraId="7BDC273D" w14:textId="77777777" w:rsidR="0051027B" w:rsidRPr="0051027B" w:rsidRDefault="0051027B" w:rsidP="0051027B">
      <w:pPr>
        <w:shd w:val="clear" w:color="auto" w:fill="FFFFFF" w:themeFill="background1"/>
        <w:tabs>
          <w:tab w:val="right" w:pos="426"/>
        </w:tabs>
        <w:ind w:left="450"/>
        <w:rPr>
          <w:b/>
          <w:i/>
          <w:noProof w:val="0"/>
          <w:lang w:val="en-US" w:eastAsia="ru-RU"/>
        </w:rPr>
      </w:pPr>
      <w:proofErr w:type="spellStart"/>
      <w:r w:rsidRPr="0051027B">
        <w:rPr>
          <w:b/>
          <w:i/>
          <w:noProof w:val="0"/>
          <w:lang w:val="en-US" w:eastAsia="ru-RU"/>
        </w:rPr>
        <w:t>Adresa</w:t>
      </w:r>
      <w:proofErr w:type="spellEnd"/>
      <w:r w:rsidRPr="0051027B">
        <w:rPr>
          <w:b/>
          <w:i/>
          <w:noProof w:val="0"/>
          <w:lang w:val="en-US" w:eastAsia="ru-RU"/>
        </w:rPr>
        <w:t xml:space="preserve">: </w:t>
      </w:r>
      <w:proofErr w:type="spellStart"/>
      <w:r w:rsidRPr="0051027B">
        <w:rPr>
          <w:b/>
          <w:i/>
          <w:noProof w:val="0"/>
          <w:lang w:val="en-US" w:eastAsia="ru-RU"/>
        </w:rPr>
        <w:t>mun</w:t>
      </w:r>
      <w:proofErr w:type="spellEnd"/>
      <w:r w:rsidRPr="0051027B">
        <w:rPr>
          <w:b/>
          <w:i/>
          <w:noProof w:val="0"/>
          <w:lang w:val="en-US" w:eastAsia="ru-RU"/>
        </w:rPr>
        <w:t xml:space="preserve">. </w:t>
      </w:r>
      <w:proofErr w:type="spellStart"/>
      <w:r w:rsidRPr="0051027B">
        <w:rPr>
          <w:b/>
          <w:i/>
          <w:noProof w:val="0"/>
          <w:lang w:val="en-US" w:eastAsia="ru-RU"/>
        </w:rPr>
        <w:t>Chișinău</w:t>
      </w:r>
      <w:proofErr w:type="spellEnd"/>
      <w:r w:rsidRPr="0051027B">
        <w:rPr>
          <w:b/>
          <w:i/>
          <w:noProof w:val="0"/>
          <w:lang w:val="en-US" w:eastAsia="ru-RU"/>
        </w:rPr>
        <w:t xml:space="preserve">, bd. </w:t>
      </w:r>
      <w:proofErr w:type="spellStart"/>
      <w:r w:rsidRPr="0051027B">
        <w:rPr>
          <w:b/>
          <w:i/>
          <w:noProof w:val="0"/>
          <w:lang w:val="en-US" w:eastAsia="ru-RU"/>
        </w:rPr>
        <w:t>Ștefan</w:t>
      </w:r>
      <w:proofErr w:type="spellEnd"/>
      <w:r w:rsidRPr="0051027B">
        <w:rPr>
          <w:b/>
          <w:i/>
          <w:noProof w:val="0"/>
          <w:lang w:val="en-US" w:eastAsia="ru-RU"/>
        </w:rPr>
        <w:t xml:space="preserve"> </w:t>
      </w:r>
      <w:proofErr w:type="spellStart"/>
      <w:r w:rsidRPr="0051027B">
        <w:rPr>
          <w:b/>
          <w:i/>
          <w:noProof w:val="0"/>
          <w:lang w:val="en-US" w:eastAsia="ru-RU"/>
        </w:rPr>
        <w:t>cel</w:t>
      </w:r>
      <w:proofErr w:type="spellEnd"/>
      <w:r w:rsidRPr="0051027B">
        <w:rPr>
          <w:b/>
          <w:i/>
          <w:noProof w:val="0"/>
          <w:lang w:val="en-US" w:eastAsia="ru-RU"/>
        </w:rPr>
        <w:t xml:space="preserve"> Mare </w:t>
      </w:r>
      <w:proofErr w:type="spellStart"/>
      <w:r w:rsidRPr="0051027B">
        <w:rPr>
          <w:b/>
          <w:i/>
          <w:noProof w:val="0"/>
          <w:lang w:val="en-US" w:eastAsia="ru-RU"/>
        </w:rPr>
        <w:t>și</w:t>
      </w:r>
      <w:proofErr w:type="spellEnd"/>
      <w:r w:rsidRPr="0051027B">
        <w:rPr>
          <w:b/>
          <w:i/>
          <w:noProof w:val="0"/>
          <w:lang w:val="en-US" w:eastAsia="ru-RU"/>
        </w:rPr>
        <w:t xml:space="preserve"> </w:t>
      </w:r>
      <w:proofErr w:type="spellStart"/>
      <w:r w:rsidRPr="0051027B">
        <w:rPr>
          <w:b/>
          <w:i/>
          <w:noProof w:val="0"/>
          <w:lang w:val="en-US" w:eastAsia="ru-RU"/>
        </w:rPr>
        <w:t>Sfânt</w:t>
      </w:r>
      <w:proofErr w:type="spellEnd"/>
      <w:r w:rsidRPr="0051027B">
        <w:rPr>
          <w:b/>
          <w:i/>
          <w:noProof w:val="0"/>
          <w:lang w:val="en-US" w:eastAsia="ru-RU"/>
        </w:rPr>
        <w:t xml:space="preserve"> nr.124 (et.4), MD 2001;</w:t>
      </w:r>
    </w:p>
    <w:p w14:paraId="47DA4C4A" w14:textId="77777777" w:rsidR="0051027B" w:rsidRPr="0051027B" w:rsidRDefault="0051027B" w:rsidP="0051027B">
      <w:pPr>
        <w:shd w:val="clear" w:color="auto" w:fill="FFFFFF" w:themeFill="background1"/>
        <w:tabs>
          <w:tab w:val="right" w:pos="426"/>
        </w:tabs>
        <w:ind w:left="450"/>
        <w:rPr>
          <w:b/>
          <w:i/>
          <w:noProof w:val="0"/>
          <w:lang w:val="en-US" w:eastAsia="ru-RU"/>
        </w:rPr>
      </w:pPr>
      <w:r w:rsidRPr="0051027B">
        <w:rPr>
          <w:b/>
          <w:i/>
          <w:noProof w:val="0"/>
          <w:lang w:val="en-US" w:eastAsia="ru-RU"/>
        </w:rPr>
        <w:t>Tel/Fax/email: 022-820 652, 022 820-651, contestatii@ansc.md</w:t>
      </w:r>
    </w:p>
    <w:p w14:paraId="1CAD99E9"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r w:rsidRPr="0051027B">
        <w:rPr>
          <w:b/>
          <w:noProof w:val="0"/>
          <w:lang w:val="en-US" w:eastAsia="ru-RU"/>
        </w:rPr>
        <w:t>Data (</w:t>
      </w:r>
      <w:proofErr w:type="spellStart"/>
      <w:r w:rsidRPr="0051027B">
        <w:rPr>
          <w:b/>
          <w:noProof w:val="0"/>
          <w:lang w:val="en-US" w:eastAsia="ru-RU"/>
        </w:rPr>
        <w:t>datele</w:t>
      </w:r>
      <w:proofErr w:type="spellEnd"/>
      <w:r w:rsidRPr="0051027B">
        <w:rPr>
          <w:b/>
          <w:noProof w:val="0"/>
          <w:lang w:val="en-US" w:eastAsia="ru-RU"/>
        </w:rPr>
        <w:t xml:space="preserve">) </w:t>
      </w:r>
      <w:proofErr w:type="spellStart"/>
      <w:r w:rsidRPr="0051027B">
        <w:rPr>
          <w:b/>
          <w:noProof w:val="0"/>
          <w:lang w:val="en-US" w:eastAsia="ru-RU"/>
        </w:rPr>
        <w:t>și</w:t>
      </w:r>
      <w:proofErr w:type="spellEnd"/>
      <w:r w:rsidRPr="0051027B">
        <w:rPr>
          <w:b/>
          <w:noProof w:val="0"/>
          <w:lang w:val="en-US" w:eastAsia="ru-RU"/>
        </w:rPr>
        <w:t xml:space="preserve"> </w:t>
      </w:r>
      <w:proofErr w:type="spellStart"/>
      <w:r w:rsidRPr="0051027B">
        <w:rPr>
          <w:b/>
          <w:noProof w:val="0"/>
          <w:lang w:val="en-US" w:eastAsia="ru-RU"/>
        </w:rPr>
        <w:t>referința</w:t>
      </w:r>
      <w:proofErr w:type="spellEnd"/>
      <w:r w:rsidRPr="0051027B">
        <w:rPr>
          <w:b/>
          <w:noProof w:val="0"/>
          <w:lang w:val="en-US" w:eastAsia="ru-RU"/>
        </w:rPr>
        <w:t xml:space="preserve"> (</w:t>
      </w:r>
      <w:proofErr w:type="spellStart"/>
      <w:r w:rsidRPr="0051027B">
        <w:rPr>
          <w:b/>
          <w:noProof w:val="0"/>
          <w:lang w:val="en-US" w:eastAsia="ru-RU"/>
        </w:rPr>
        <w:t>referințele</w:t>
      </w:r>
      <w:proofErr w:type="spellEnd"/>
      <w:r w:rsidRPr="0051027B">
        <w:rPr>
          <w:b/>
          <w:noProof w:val="0"/>
          <w:lang w:val="en-US" w:eastAsia="ru-RU"/>
        </w:rPr>
        <w:t xml:space="preserve">) </w:t>
      </w:r>
      <w:proofErr w:type="spellStart"/>
      <w:r w:rsidRPr="0051027B">
        <w:rPr>
          <w:b/>
          <w:noProof w:val="0"/>
          <w:lang w:val="en-US" w:eastAsia="ru-RU"/>
        </w:rPr>
        <w:t>publicărilor</w:t>
      </w:r>
      <w:proofErr w:type="spellEnd"/>
      <w:r w:rsidRPr="0051027B">
        <w:rPr>
          <w:b/>
          <w:noProof w:val="0"/>
          <w:lang w:val="en-US" w:eastAsia="ru-RU"/>
        </w:rPr>
        <w:t xml:space="preserve"> </w:t>
      </w:r>
      <w:proofErr w:type="spellStart"/>
      <w:r w:rsidRPr="0051027B">
        <w:rPr>
          <w:b/>
          <w:noProof w:val="0"/>
          <w:lang w:val="en-US" w:eastAsia="ru-RU"/>
        </w:rPr>
        <w:t>anterioare</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Jurnalul</w:t>
      </w:r>
      <w:proofErr w:type="spellEnd"/>
      <w:r w:rsidRPr="0051027B">
        <w:rPr>
          <w:b/>
          <w:noProof w:val="0"/>
          <w:lang w:val="en-US" w:eastAsia="ru-RU"/>
        </w:rPr>
        <w:t xml:space="preserve"> </w:t>
      </w:r>
      <w:proofErr w:type="spellStart"/>
      <w:r w:rsidRPr="0051027B">
        <w:rPr>
          <w:b/>
          <w:noProof w:val="0"/>
          <w:lang w:val="en-US" w:eastAsia="ru-RU"/>
        </w:rPr>
        <w:t>Oficial</w:t>
      </w:r>
      <w:proofErr w:type="spellEnd"/>
      <w:r w:rsidRPr="0051027B">
        <w:rPr>
          <w:b/>
          <w:noProof w:val="0"/>
          <w:lang w:val="en-US" w:eastAsia="ru-RU"/>
        </w:rPr>
        <w:t xml:space="preserve"> al </w:t>
      </w:r>
      <w:proofErr w:type="spellStart"/>
      <w:r w:rsidRPr="0051027B">
        <w:rPr>
          <w:b/>
          <w:noProof w:val="0"/>
          <w:lang w:val="en-US" w:eastAsia="ru-RU"/>
        </w:rPr>
        <w:t>Uniunii</w:t>
      </w:r>
      <w:proofErr w:type="spellEnd"/>
      <w:r w:rsidRPr="0051027B">
        <w:rPr>
          <w:b/>
          <w:noProof w:val="0"/>
          <w:lang w:val="en-US" w:eastAsia="ru-RU"/>
        </w:rPr>
        <w:t xml:space="preserve"> </w:t>
      </w:r>
      <w:proofErr w:type="spellStart"/>
      <w:r w:rsidRPr="0051027B">
        <w:rPr>
          <w:b/>
          <w:noProof w:val="0"/>
          <w:lang w:val="en-US" w:eastAsia="ru-RU"/>
        </w:rPr>
        <w:t>Europene</w:t>
      </w:r>
      <w:proofErr w:type="spellEnd"/>
      <w:r w:rsidRPr="0051027B">
        <w:rPr>
          <w:b/>
          <w:noProof w:val="0"/>
          <w:lang w:val="en-US" w:eastAsia="ru-RU"/>
        </w:rPr>
        <w:t xml:space="preserve"> </w:t>
      </w:r>
      <w:proofErr w:type="spellStart"/>
      <w:r w:rsidRPr="0051027B">
        <w:rPr>
          <w:b/>
          <w:noProof w:val="0"/>
          <w:lang w:val="en-US" w:eastAsia="ru-RU"/>
        </w:rPr>
        <w:t>privind</w:t>
      </w:r>
      <w:proofErr w:type="spellEnd"/>
      <w:r w:rsidRPr="0051027B">
        <w:rPr>
          <w:b/>
          <w:noProof w:val="0"/>
          <w:lang w:val="en-US" w:eastAsia="ru-RU"/>
        </w:rPr>
        <w:t xml:space="preserve"> </w:t>
      </w:r>
      <w:proofErr w:type="spellStart"/>
      <w:r w:rsidRPr="0051027B">
        <w:rPr>
          <w:b/>
          <w:noProof w:val="0"/>
          <w:lang w:val="en-US" w:eastAsia="ru-RU"/>
        </w:rPr>
        <w:t>contractul</w:t>
      </w:r>
      <w:proofErr w:type="spellEnd"/>
      <w:r w:rsidRPr="0051027B">
        <w:rPr>
          <w:b/>
          <w:noProof w:val="0"/>
          <w:lang w:val="en-US" w:eastAsia="ru-RU"/>
        </w:rPr>
        <w:t xml:space="preserve"> (</w:t>
      </w:r>
      <w:proofErr w:type="spellStart"/>
      <w:r w:rsidRPr="0051027B">
        <w:rPr>
          <w:b/>
          <w:noProof w:val="0"/>
          <w:lang w:val="en-US" w:eastAsia="ru-RU"/>
        </w:rPr>
        <w:t>contractele</w:t>
      </w:r>
      <w:proofErr w:type="spellEnd"/>
      <w:r w:rsidRPr="0051027B">
        <w:rPr>
          <w:b/>
          <w:noProof w:val="0"/>
          <w:lang w:val="en-US" w:eastAsia="ru-RU"/>
        </w:rPr>
        <w:t xml:space="preserve">) la care se </w:t>
      </w:r>
      <w:proofErr w:type="spellStart"/>
      <w:r w:rsidRPr="0051027B">
        <w:rPr>
          <w:b/>
          <w:noProof w:val="0"/>
          <w:lang w:val="en-US" w:eastAsia="ru-RU"/>
        </w:rPr>
        <w:t>referă</w:t>
      </w:r>
      <w:proofErr w:type="spellEnd"/>
      <w:r w:rsidRPr="0051027B">
        <w:rPr>
          <w:b/>
          <w:noProof w:val="0"/>
          <w:lang w:val="en-US" w:eastAsia="ru-RU"/>
        </w:rPr>
        <w:t xml:space="preserve"> </w:t>
      </w:r>
      <w:proofErr w:type="spellStart"/>
      <w:r w:rsidRPr="0051027B">
        <w:rPr>
          <w:b/>
          <w:noProof w:val="0"/>
          <w:lang w:val="en-US" w:eastAsia="ru-RU"/>
        </w:rPr>
        <w:t>anunțul</w:t>
      </w:r>
      <w:proofErr w:type="spellEnd"/>
      <w:r w:rsidRPr="0051027B">
        <w:rPr>
          <w:b/>
          <w:noProof w:val="0"/>
          <w:lang w:val="en-US" w:eastAsia="ru-RU"/>
        </w:rPr>
        <w:t xml:space="preserve"> </w:t>
      </w:r>
      <w:proofErr w:type="spellStart"/>
      <w:r w:rsidRPr="0051027B">
        <w:rPr>
          <w:b/>
          <w:noProof w:val="0"/>
          <w:lang w:val="en-US" w:eastAsia="ru-RU"/>
        </w:rPr>
        <w:t>respectiv</w:t>
      </w:r>
      <w:proofErr w:type="spellEnd"/>
      <w:r w:rsidRPr="0051027B">
        <w:rPr>
          <w:b/>
          <w:noProof w:val="0"/>
          <w:lang w:val="en-US" w:eastAsia="ru-RU"/>
        </w:rPr>
        <w:t xml:space="preserve"> (</w:t>
      </w:r>
      <w:proofErr w:type="spellStart"/>
      <w:r w:rsidRPr="0051027B">
        <w:rPr>
          <w:b/>
          <w:noProof w:val="0"/>
          <w:lang w:val="en-US" w:eastAsia="ru-RU"/>
        </w:rPr>
        <w:t>dacă</w:t>
      </w:r>
      <w:proofErr w:type="spellEnd"/>
      <w:r w:rsidRPr="0051027B">
        <w:rPr>
          <w:b/>
          <w:noProof w:val="0"/>
          <w:lang w:val="en-US" w:eastAsia="ru-RU"/>
        </w:rPr>
        <w:t xml:space="preserve"> </w:t>
      </w:r>
      <w:proofErr w:type="spellStart"/>
      <w:r w:rsidRPr="0051027B">
        <w:rPr>
          <w:b/>
          <w:noProof w:val="0"/>
          <w:lang w:val="en-US" w:eastAsia="ru-RU"/>
        </w:rPr>
        <w:t>este</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Cs/>
          <w:noProof w:val="0"/>
          <w:lang w:val="en-US" w:eastAsia="ru-RU"/>
        </w:rPr>
        <w:t xml:space="preserve">):   </w:t>
      </w:r>
      <w:proofErr w:type="gramStart"/>
      <w:r w:rsidRPr="0051027B">
        <w:rPr>
          <w:bCs/>
          <w:noProof w:val="0"/>
          <w:lang w:val="en-US" w:eastAsia="ru-RU"/>
        </w:rPr>
        <w:t xml:space="preserve">-  </w:t>
      </w:r>
      <w:bookmarkStart w:id="48" w:name="_Hlk229490717"/>
      <w:r w:rsidRPr="0051027B">
        <w:rPr>
          <w:bCs/>
          <w:noProof w:val="0"/>
          <w:u w:val="single"/>
          <w:lang w:val="en-US" w:eastAsia="ru-RU"/>
        </w:rPr>
        <w:t>nu</w:t>
      </w:r>
      <w:proofErr w:type="gramEnd"/>
      <w:r w:rsidRPr="0051027B">
        <w:rPr>
          <w:bCs/>
          <w:noProof w:val="0"/>
          <w:u w:val="single"/>
          <w:lang w:val="en-US" w:eastAsia="ru-RU"/>
        </w:rPr>
        <w:t xml:space="preserve"> se </w:t>
      </w:r>
      <w:proofErr w:type="spellStart"/>
      <w:r w:rsidRPr="0051027B">
        <w:rPr>
          <w:bCs/>
          <w:noProof w:val="0"/>
          <w:u w:val="single"/>
          <w:lang w:val="en-US" w:eastAsia="ru-RU"/>
        </w:rPr>
        <w:t>aplica</w:t>
      </w:r>
      <w:bookmarkEnd w:id="48"/>
      <w:proofErr w:type="spellEnd"/>
      <w:r w:rsidRPr="0051027B">
        <w:rPr>
          <w:b/>
          <w:noProof w:val="0"/>
          <w:lang w:val="en-US" w:eastAsia="ru-RU"/>
        </w:rPr>
        <w:t>___________________________________________</w:t>
      </w:r>
    </w:p>
    <w:p w14:paraId="4AF6501E"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achizițiilor</w:t>
      </w:r>
      <w:proofErr w:type="spellEnd"/>
      <w:r w:rsidRPr="0051027B">
        <w:rPr>
          <w:b/>
          <w:noProof w:val="0"/>
          <w:lang w:val="en-US" w:eastAsia="ru-RU"/>
        </w:rPr>
        <w:t xml:space="preserve"> </w:t>
      </w:r>
      <w:proofErr w:type="spellStart"/>
      <w:r w:rsidRPr="0051027B">
        <w:rPr>
          <w:b/>
          <w:noProof w:val="0"/>
          <w:lang w:val="en-US" w:eastAsia="ru-RU"/>
        </w:rPr>
        <w:t>periodice</w:t>
      </w:r>
      <w:proofErr w:type="spellEnd"/>
      <w:r w:rsidRPr="0051027B">
        <w:rPr>
          <w:b/>
          <w:noProof w:val="0"/>
          <w:lang w:val="en-US" w:eastAsia="ru-RU"/>
        </w:rPr>
        <w:t xml:space="preserve">, </w:t>
      </w:r>
      <w:proofErr w:type="spellStart"/>
      <w:r w:rsidRPr="0051027B">
        <w:rPr>
          <w:b/>
          <w:noProof w:val="0"/>
          <w:lang w:val="en-US" w:eastAsia="ru-RU"/>
        </w:rPr>
        <w:t>calendarul</w:t>
      </w:r>
      <w:proofErr w:type="spellEnd"/>
      <w:r w:rsidRPr="0051027B">
        <w:rPr>
          <w:b/>
          <w:noProof w:val="0"/>
          <w:lang w:val="en-US" w:eastAsia="ru-RU"/>
        </w:rPr>
        <w:t xml:space="preserve"> </w:t>
      </w:r>
      <w:proofErr w:type="spellStart"/>
      <w:r w:rsidRPr="0051027B">
        <w:rPr>
          <w:b/>
          <w:noProof w:val="0"/>
          <w:lang w:val="en-US" w:eastAsia="ru-RU"/>
        </w:rPr>
        <w:t>estimat</w:t>
      </w:r>
      <w:proofErr w:type="spellEnd"/>
      <w:r w:rsidRPr="0051027B">
        <w:rPr>
          <w:b/>
          <w:noProof w:val="0"/>
          <w:lang w:val="en-US" w:eastAsia="ru-RU"/>
        </w:rPr>
        <w:t xml:space="preserve"> </w:t>
      </w:r>
      <w:proofErr w:type="spellStart"/>
      <w:r w:rsidRPr="0051027B">
        <w:rPr>
          <w:b/>
          <w:noProof w:val="0"/>
          <w:lang w:val="en-US" w:eastAsia="ru-RU"/>
        </w:rPr>
        <w:t>pentru</w:t>
      </w:r>
      <w:proofErr w:type="spellEnd"/>
      <w:r w:rsidRPr="0051027B">
        <w:rPr>
          <w:b/>
          <w:noProof w:val="0"/>
          <w:lang w:val="en-US" w:eastAsia="ru-RU"/>
        </w:rPr>
        <w:t xml:space="preserve"> </w:t>
      </w:r>
      <w:proofErr w:type="spellStart"/>
      <w:r w:rsidRPr="0051027B">
        <w:rPr>
          <w:b/>
          <w:noProof w:val="0"/>
          <w:lang w:val="en-US" w:eastAsia="ru-RU"/>
        </w:rPr>
        <w:t>publicarea</w:t>
      </w:r>
      <w:proofErr w:type="spellEnd"/>
      <w:r w:rsidRPr="0051027B">
        <w:rPr>
          <w:b/>
          <w:noProof w:val="0"/>
          <w:lang w:val="en-US" w:eastAsia="ru-RU"/>
        </w:rPr>
        <w:t xml:space="preserve"> </w:t>
      </w:r>
      <w:proofErr w:type="spellStart"/>
      <w:r w:rsidRPr="0051027B">
        <w:rPr>
          <w:b/>
          <w:noProof w:val="0"/>
          <w:lang w:val="en-US" w:eastAsia="ru-RU"/>
        </w:rPr>
        <w:t>anunțurilor</w:t>
      </w:r>
      <w:proofErr w:type="spellEnd"/>
      <w:r w:rsidRPr="0051027B">
        <w:rPr>
          <w:b/>
          <w:noProof w:val="0"/>
          <w:lang w:val="en-US" w:eastAsia="ru-RU"/>
        </w:rPr>
        <w:t xml:space="preserve"> </w:t>
      </w:r>
      <w:proofErr w:type="spellStart"/>
      <w:r w:rsidRPr="0051027B">
        <w:rPr>
          <w:b/>
          <w:noProof w:val="0"/>
          <w:lang w:val="en-US" w:eastAsia="ru-RU"/>
        </w:rPr>
        <w:t>viitoare</w:t>
      </w:r>
      <w:proofErr w:type="spellEnd"/>
      <w:r w:rsidRPr="0051027B">
        <w:rPr>
          <w:b/>
          <w:noProof w:val="0"/>
          <w:shd w:val="clear" w:color="auto" w:fill="FFFFFF" w:themeFill="background1"/>
          <w:lang w:val="en-US" w:eastAsia="ru-RU"/>
        </w:rPr>
        <w:t>:   __</w:t>
      </w:r>
      <w:r w:rsidRPr="0051027B">
        <w:rPr>
          <w:b/>
          <w:noProof w:val="0"/>
          <w:u w:val="single"/>
          <w:lang w:val="en-US" w:eastAsia="ru-RU"/>
        </w:rPr>
        <w:t xml:space="preserve">   </w:t>
      </w:r>
      <w:r w:rsidRPr="0051027B">
        <w:rPr>
          <w:bCs/>
          <w:noProof w:val="0"/>
          <w:u w:val="single"/>
          <w:lang w:val="en-US" w:eastAsia="ru-RU"/>
        </w:rPr>
        <w:t xml:space="preserve">nu se </w:t>
      </w:r>
      <w:proofErr w:type="spellStart"/>
      <w:r w:rsidRPr="0051027B">
        <w:rPr>
          <w:bCs/>
          <w:noProof w:val="0"/>
          <w:u w:val="single"/>
          <w:lang w:val="en-US" w:eastAsia="ru-RU"/>
        </w:rPr>
        <w:t>aplica</w:t>
      </w:r>
      <w:proofErr w:type="spellEnd"/>
      <w:r w:rsidRPr="0051027B">
        <w:rPr>
          <w:b/>
          <w:noProof w:val="0"/>
          <w:shd w:val="clear" w:color="auto" w:fill="FFFFFF" w:themeFill="background1"/>
          <w:lang w:val="en-US" w:eastAsia="ru-RU"/>
        </w:rPr>
        <w:t xml:space="preserve"> __________________________________________________________________</w:t>
      </w:r>
    </w:p>
    <w:p w14:paraId="666C6BE2"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r w:rsidRPr="0051027B">
        <w:rPr>
          <w:b/>
          <w:noProof w:val="0"/>
          <w:lang w:val="en-US" w:eastAsia="ru-RU"/>
        </w:rPr>
        <w:t xml:space="preserve">Data </w:t>
      </w:r>
      <w:proofErr w:type="spellStart"/>
      <w:r w:rsidRPr="0051027B">
        <w:rPr>
          <w:b/>
          <w:noProof w:val="0"/>
          <w:lang w:val="en-US" w:eastAsia="ru-RU"/>
        </w:rPr>
        <w:t>publicării</w:t>
      </w:r>
      <w:proofErr w:type="spellEnd"/>
      <w:r w:rsidRPr="0051027B">
        <w:rPr>
          <w:b/>
          <w:noProof w:val="0"/>
          <w:lang w:val="en-US" w:eastAsia="ru-RU"/>
        </w:rPr>
        <w:t xml:space="preserve"> </w:t>
      </w:r>
      <w:proofErr w:type="spellStart"/>
      <w:r w:rsidRPr="0051027B">
        <w:rPr>
          <w:b/>
          <w:noProof w:val="0"/>
          <w:lang w:val="en-US" w:eastAsia="ru-RU"/>
        </w:rPr>
        <w:t>anunțului</w:t>
      </w:r>
      <w:proofErr w:type="spellEnd"/>
      <w:r w:rsidRPr="0051027B">
        <w:rPr>
          <w:b/>
          <w:noProof w:val="0"/>
          <w:lang w:val="en-US" w:eastAsia="ru-RU"/>
        </w:rPr>
        <w:t xml:space="preserve"> de </w:t>
      </w:r>
      <w:proofErr w:type="spellStart"/>
      <w:r w:rsidRPr="0051027B">
        <w:rPr>
          <w:b/>
          <w:noProof w:val="0"/>
          <w:lang w:val="en-US" w:eastAsia="ru-RU"/>
        </w:rPr>
        <w:t>intenție</w:t>
      </w:r>
      <w:proofErr w:type="spellEnd"/>
      <w:r w:rsidRPr="0051027B">
        <w:rPr>
          <w:b/>
          <w:noProof w:val="0"/>
          <w:lang w:val="en-US" w:eastAsia="ru-RU"/>
        </w:rPr>
        <w:t xml:space="preserve"> </w:t>
      </w:r>
      <w:proofErr w:type="spellStart"/>
      <w:r w:rsidRPr="0051027B">
        <w:rPr>
          <w:b/>
          <w:noProof w:val="0"/>
          <w:lang w:val="en-US" w:eastAsia="ru-RU"/>
        </w:rPr>
        <w:t>sau</w:t>
      </w:r>
      <w:proofErr w:type="spellEnd"/>
      <w:r w:rsidRPr="0051027B">
        <w:rPr>
          <w:b/>
          <w:noProof w:val="0"/>
          <w:lang w:val="en-US" w:eastAsia="ru-RU"/>
        </w:rPr>
        <w:t xml:space="preserve">, </w:t>
      </w:r>
      <w:proofErr w:type="spellStart"/>
      <w:r w:rsidRPr="0051027B">
        <w:rPr>
          <w:b/>
          <w:noProof w:val="0"/>
          <w:lang w:val="en-US" w:eastAsia="ru-RU"/>
        </w:rPr>
        <w:t>după</w:t>
      </w:r>
      <w:proofErr w:type="spellEnd"/>
      <w:r w:rsidRPr="0051027B">
        <w:rPr>
          <w:b/>
          <w:noProof w:val="0"/>
          <w:lang w:val="en-US" w:eastAsia="ru-RU"/>
        </w:rPr>
        <w:t xml:space="preserve"> </w:t>
      </w:r>
      <w:proofErr w:type="spellStart"/>
      <w:r w:rsidRPr="0051027B">
        <w:rPr>
          <w:b/>
          <w:noProof w:val="0"/>
          <w:lang w:val="en-US" w:eastAsia="ru-RU"/>
        </w:rPr>
        <w:t>caz</w:t>
      </w:r>
      <w:proofErr w:type="spellEnd"/>
      <w:r w:rsidRPr="0051027B">
        <w:rPr>
          <w:b/>
          <w:noProof w:val="0"/>
          <w:lang w:val="en-US" w:eastAsia="ru-RU"/>
        </w:rPr>
        <w:t xml:space="preserve">, </w:t>
      </w:r>
      <w:proofErr w:type="spellStart"/>
      <w:r w:rsidRPr="0051027B">
        <w:rPr>
          <w:b/>
          <w:noProof w:val="0"/>
          <w:lang w:val="en-US" w:eastAsia="ru-RU"/>
        </w:rPr>
        <w:t>precizarea</w:t>
      </w:r>
      <w:proofErr w:type="spellEnd"/>
      <w:r w:rsidRPr="0051027B">
        <w:rPr>
          <w:b/>
          <w:noProof w:val="0"/>
          <w:lang w:val="en-US" w:eastAsia="ru-RU"/>
        </w:rPr>
        <w:t xml:space="preserve"> </w:t>
      </w:r>
      <w:proofErr w:type="spellStart"/>
      <w:r w:rsidRPr="0051027B">
        <w:rPr>
          <w:b/>
          <w:noProof w:val="0"/>
          <w:lang w:val="en-US" w:eastAsia="ru-RU"/>
        </w:rPr>
        <w:t>că</w:t>
      </w:r>
      <w:proofErr w:type="spellEnd"/>
      <w:r w:rsidRPr="0051027B">
        <w:rPr>
          <w:b/>
          <w:noProof w:val="0"/>
          <w:lang w:val="en-US" w:eastAsia="ru-RU"/>
        </w:rPr>
        <w:t xml:space="preserve"> nu a </w:t>
      </w:r>
      <w:proofErr w:type="spellStart"/>
      <w:r w:rsidRPr="0051027B">
        <w:rPr>
          <w:b/>
          <w:noProof w:val="0"/>
          <w:lang w:val="en-US" w:eastAsia="ru-RU"/>
        </w:rPr>
        <w:t>fost</w:t>
      </w:r>
      <w:proofErr w:type="spellEnd"/>
      <w:r w:rsidRPr="0051027B">
        <w:rPr>
          <w:b/>
          <w:noProof w:val="0"/>
          <w:lang w:val="en-US" w:eastAsia="ru-RU"/>
        </w:rPr>
        <w:t xml:space="preserve"> </w:t>
      </w:r>
      <w:proofErr w:type="spellStart"/>
      <w:r w:rsidRPr="0051027B">
        <w:rPr>
          <w:b/>
          <w:noProof w:val="0"/>
          <w:lang w:val="en-US" w:eastAsia="ru-RU"/>
        </w:rPr>
        <w:t>publicat</w:t>
      </w:r>
      <w:proofErr w:type="spellEnd"/>
      <w:r w:rsidRPr="0051027B">
        <w:rPr>
          <w:b/>
          <w:noProof w:val="0"/>
          <w:lang w:val="en-US" w:eastAsia="ru-RU"/>
        </w:rPr>
        <w:t xml:space="preserve"> un </w:t>
      </w:r>
      <w:proofErr w:type="spellStart"/>
      <w:r w:rsidRPr="0051027B">
        <w:rPr>
          <w:b/>
          <w:noProof w:val="0"/>
          <w:lang w:val="en-US" w:eastAsia="ru-RU"/>
        </w:rPr>
        <w:t>astfel</w:t>
      </w:r>
      <w:proofErr w:type="spellEnd"/>
      <w:r w:rsidRPr="0051027B">
        <w:rPr>
          <w:b/>
          <w:noProof w:val="0"/>
          <w:lang w:val="en-US" w:eastAsia="ru-RU"/>
        </w:rPr>
        <w:t xml:space="preserve"> de </w:t>
      </w:r>
      <w:proofErr w:type="spellStart"/>
      <w:proofErr w:type="gramStart"/>
      <w:r w:rsidRPr="0051027B">
        <w:rPr>
          <w:b/>
          <w:noProof w:val="0"/>
          <w:shd w:val="clear" w:color="auto" w:fill="FFFFFF" w:themeFill="background1"/>
          <w:lang w:val="en-US" w:eastAsia="ru-RU"/>
        </w:rPr>
        <w:t>anunţ</w:t>
      </w:r>
      <w:proofErr w:type="spellEnd"/>
      <w:r w:rsidRPr="0051027B">
        <w:rPr>
          <w:b/>
          <w:noProof w:val="0"/>
          <w:shd w:val="clear" w:color="auto" w:fill="FFFFFF" w:themeFill="background1"/>
          <w:lang w:val="en-US" w:eastAsia="ru-RU"/>
        </w:rPr>
        <w:t>:_</w:t>
      </w:r>
      <w:proofErr w:type="gramEnd"/>
      <w:r w:rsidRPr="0051027B">
        <w:rPr>
          <w:bCs/>
          <w:noProof w:val="0"/>
          <w:u w:val="single"/>
          <w:shd w:val="clear" w:color="auto" w:fill="FFFFFF" w:themeFill="background1"/>
          <w:lang w:val="en-US" w:eastAsia="ru-RU"/>
        </w:rPr>
        <w:t xml:space="preserve">nu a </w:t>
      </w:r>
      <w:proofErr w:type="spellStart"/>
      <w:r w:rsidRPr="0051027B">
        <w:rPr>
          <w:bCs/>
          <w:noProof w:val="0"/>
          <w:u w:val="single"/>
          <w:shd w:val="clear" w:color="auto" w:fill="FFFFFF" w:themeFill="background1"/>
          <w:lang w:val="en-US" w:eastAsia="ru-RU"/>
        </w:rPr>
        <w:t>fost</w:t>
      </w:r>
      <w:proofErr w:type="spellEnd"/>
      <w:r w:rsidRPr="0051027B">
        <w:rPr>
          <w:bCs/>
          <w:noProof w:val="0"/>
          <w:u w:val="single"/>
          <w:shd w:val="clear" w:color="auto" w:fill="FFFFFF" w:themeFill="background1"/>
          <w:lang w:val="en-US" w:eastAsia="ru-RU"/>
        </w:rPr>
        <w:t xml:space="preserve"> </w:t>
      </w:r>
      <w:proofErr w:type="spellStart"/>
      <w:r w:rsidRPr="0051027B">
        <w:rPr>
          <w:bCs/>
          <w:noProof w:val="0"/>
          <w:u w:val="single"/>
          <w:shd w:val="clear" w:color="auto" w:fill="FFFFFF" w:themeFill="background1"/>
          <w:lang w:val="en-US" w:eastAsia="ru-RU"/>
        </w:rPr>
        <w:t>publicat</w:t>
      </w:r>
      <w:proofErr w:type="spellEnd"/>
      <w:r w:rsidRPr="0051027B">
        <w:rPr>
          <w:bCs/>
          <w:noProof w:val="0"/>
          <w:u w:val="single"/>
          <w:shd w:val="clear" w:color="auto" w:fill="FFFFFF" w:themeFill="background1"/>
          <w:lang w:val="en-US" w:eastAsia="ru-RU"/>
        </w:rPr>
        <w:t xml:space="preserve"> un </w:t>
      </w:r>
      <w:proofErr w:type="spellStart"/>
      <w:r w:rsidRPr="0051027B">
        <w:rPr>
          <w:bCs/>
          <w:noProof w:val="0"/>
          <w:u w:val="single"/>
          <w:shd w:val="clear" w:color="auto" w:fill="FFFFFF" w:themeFill="background1"/>
          <w:lang w:val="en-US" w:eastAsia="ru-RU"/>
        </w:rPr>
        <w:t>astfel</w:t>
      </w:r>
      <w:proofErr w:type="spellEnd"/>
      <w:r w:rsidRPr="0051027B">
        <w:rPr>
          <w:bCs/>
          <w:noProof w:val="0"/>
          <w:u w:val="single"/>
          <w:shd w:val="clear" w:color="auto" w:fill="FFFFFF" w:themeFill="background1"/>
          <w:lang w:val="en-US" w:eastAsia="ru-RU"/>
        </w:rPr>
        <w:t xml:space="preserve"> de </w:t>
      </w:r>
      <w:proofErr w:type="spellStart"/>
      <w:r w:rsidRPr="0051027B">
        <w:rPr>
          <w:bCs/>
          <w:noProof w:val="0"/>
          <w:u w:val="single"/>
          <w:shd w:val="clear" w:color="auto" w:fill="FFFFFF" w:themeFill="background1"/>
          <w:lang w:val="en-US" w:eastAsia="ru-RU"/>
        </w:rPr>
        <w:t>anunt</w:t>
      </w:r>
      <w:proofErr w:type="spellEnd"/>
      <w:r w:rsidRPr="0051027B">
        <w:rPr>
          <w:b/>
          <w:noProof w:val="0"/>
          <w:shd w:val="clear" w:color="auto" w:fill="FFFFFF" w:themeFill="background1"/>
          <w:lang w:val="en-US" w:eastAsia="ru-RU"/>
        </w:rPr>
        <w:t>______________________________________</w:t>
      </w:r>
    </w:p>
    <w:p w14:paraId="6873A6E6" w14:textId="5A9AFD73" w:rsidR="0051027B" w:rsidRPr="0051027B" w:rsidRDefault="0051027B" w:rsidP="0051027B">
      <w:pPr>
        <w:numPr>
          <w:ilvl w:val="0"/>
          <w:numId w:val="38"/>
        </w:numPr>
        <w:shd w:val="clear" w:color="auto" w:fill="FFFFFF" w:themeFill="background1"/>
        <w:tabs>
          <w:tab w:val="right" w:pos="426"/>
        </w:tabs>
        <w:spacing w:before="120"/>
        <w:ind w:left="0" w:firstLine="0"/>
        <w:rPr>
          <w:b/>
          <w:noProof w:val="0"/>
          <w:u w:val="single"/>
          <w:lang w:val="en-US" w:eastAsia="ru-RU"/>
        </w:rPr>
      </w:pPr>
      <w:r w:rsidRPr="0051027B">
        <w:rPr>
          <w:b/>
          <w:noProof w:val="0"/>
          <w:lang w:val="en-US" w:eastAsia="ru-RU"/>
        </w:rPr>
        <w:t xml:space="preserve">Data </w:t>
      </w:r>
      <w:proofErr w:type="spellStart"/>
      <w:r w:rsidRPr="0051027B">
        <w:rPr>
          <w:b/>
          <w:noProof w:val="0"/>
          <w:lang w:val="en-US" w:eastAsia="ru-RU"/>
        </w:rPr>
        <w:t>transmiterii</w:t>
      </w:r>
      <w:proofErr w:type="spellEnd"/>
      <w:r w:rsidRPr="0051027B">
        <w:rPr>
          <w:b/>
          <w:noProof w:val="0"/>
          <w:lang w:val="en-US" w:eastAsia="ru-RU"/>
        </w:rPr>
        <w:t xml:space="preserve"> </w:t>
      </w:r>
      <w:proofErr w:type="spellStart"/>
      <w:r w:rsidRPr="0051027B">
        <w:rPr>
          <w:b/>
          <w:noProof w:val="0"/>
          <w:lang w:val="en-US" w:eastAsia="ru-RU"/>
        </w:rPr>
        <w:t>spre</w:t>
      </w:r>
      <w:proofErr w:type="spellEnd"/>
      <w:r w:rsidRPr="0051027B">
        <w:rPr>
          <w:b/>
          <w:noProof w:val="0"/>
          <w:lang w:val="en-US" w:eastAsia="ru-RU"/>
        </w:rPr>
        <w:t xml:space="preserve"> </w:t>
      </w:r>
      <w:proofErr w:type="spellStart"/>
      <w:r w:rsidRPr="0051027B">
        <w:rPr>
          <w:b/>
          <w:noProof w:val="0"/>
          <w:lang w:val="en-US" w:eastAsia="ru-RU"/>
        </w:rPr>
        <w:t>publicare</w:t>
      </w:r>
      <w:proofErr w:type="spellEnd"/>
      <w:r w:rsidRPr="0051027B">
        <w:rPr>
          <w:b/>
          <w:noProof w:val="0"/>
          <w:lang w:val="en-US" w:eastAsia="ru-RU"/>
        </w:rPr>
        <w:t xml:space="preserve"> a </w:t>
      </w:r>
      <w:proofErr w:type="spellStart"/>
      <w:r w:rsidRPr="0051027B">
        <w:rPr>
          <w:b/>
          <w:noProof w:val="0"/>
          <w:lang w:val="en-US" w:eastAsia="ru-RU"/>
        </w:rPr>
        <w:t>anunțului</w:t>
      </w:r>
      <w:proofErr w:type="spellEnd"/>
      <w:r w:rsidRPr="0051027B">
        <w:rPr>
          <w:b/>
          <w:noProof w:val="0"/>
          <w:lang w:val="en-US" w:eastAsia="ru-RU"/>
        </w:rPr>
        <w:t xml:space="preserve"> de participar</w:t>
      </w:r>
      <w:r w:rsidRPr="0051027B">
        <w:rPr>
          <w:b/>
          <w:noProof w:val="0"/>
          <w:shd w:val="clear" w:color="auto" w:fill="FFFFFF" w:themeFill="background1"/>
          <w:lang w:val="en-US" w:eastAsia="ru-RU"/>
        </w:rPr>
        <w:t>e:</w:t>
      </w:r>
      <w:r w:rsidRPr="0051027B">
        <w:rPr>
          <w:b/>
          <w:noProof w:val="0"/>
          <w:u w:val="single"/>
          <w:shd w:val="clear" w:color="auto" w:fill="FFFFFF" w:themeFill="background1"/>
          <w:lang w:val="en-US" w:eastAsia="ru-RU"/>
        </w:rPr>
        <w:t>1</w:t>
      </w:r>
      <w:r w:rsidR="00363889">
        <w:rPr>
          <w:b/>
          <w:noProof w:val="0"/>
          <w:u w:val="single"/>
          <w:shd w:val="clear" w:color="auto" w:fill="FFFFFF" w:themeFill="background1"/>
          <w:lang w:val="en-US" w:eastAsia="ru-RU"/>
        </w:rPr>
        <w:t>4</w:t>
      </w:r>
      <w:r w:rsidRPr="0051027B">
        <w:rPr>
          <w:b/>
          <w:noProof w:val="0"/>
          <w:u w:val="single"/>
          <w:shd w:val="clear" w:color="auto" w:fill="FFFFFF" w:themeFill="background1"/>
          <w:lang w:val="en-US" w:eastAsia="ru-RU"/>
        </w:rPr>
        <w:t>.05.2026</w:t>
      </w:r>
    </w:p>
    <w:p w14:paraId="37D6B1AD" w14:textId="77777777" w:rsidR="0051027B" w:rsidRPr="0051027B" w:rsidRDefault="0051027B" w:rsidP="0051027B">
      <w:pPr>
        <w:numPr>
          <w:ilvl w:val="0"/>
          <w:numId w:val="38"/>
        </w:numPr>
        <w:shd w:val="clear" w:color="auto" w:fill="FFFFFF" w:themeFill="background1"/>
        <w:tabs>
          <w:tab w:val="right" w:pos="426"/>
        </w:tabs>
        <w:spacing w:before="120"/>
        <w:ind w:left="0" w:firstLine="0"/>
        <w:rPr>
          <w:b/>
          <w:noProof w:val="0"/>
          <w:lang w:val="en-US" w:eastAsia="ru-RU"/>
        </w:rPr>
      </w:pP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cadrul</w:t>
      </w:r>
      <w:proofErr w:type="spellEnd"/>
      <w:r w:rsidRPr="0051027B">
        <w:rPr>
          <w:b/>
          <w:noProof w:val="0"/>
          <w:lang w:val="en-US" w:eastAsia="ru-RU"/>
        </w:rPr>
        <w:t xml:space="preserve"> </w:t>
      </w:r>
      <w:proofErr w:type="spellStart"/>
      <w:r w:rsidRPr="0051027B">
        <w:rPr>
          <w:b/>
          <w:noProof w:val="0"/>
          <w:lang w:val="en-US" w:eastAsia="ru-RU"/>
        </w:rPr>
        <w:t>procedurii</w:t>
      </w:r>
      <w:proofErr w:type="spellEnd"/>
      <w:r w:rsidRPr="0051027B">
        <w:rPr>
          <w:b/>
          <w:noProof w:val="0"/>
          <w:lang w:val="en-US" w:eastAsia="ru-RU"/>
        </w:rPr>
        <w:t xml:space="preserve"> de </w:t>
      </w:r>
      <w:proofErr w:type="spellStart"/>
      <w:r w:rsidRPr="0051027B">
        <w:rPr>
          <w:b/>
          <w:noProof w:val="0"/>
          <w:lang w:val="en-US" w:eastAsia="ru-RU"/>
        </w:rPr>
        <w:t>achiziție</w:t>
      </w:r>
      <w:proofErr w:type="spellEnd"/>
      <w:r w:rsidRPr="0051027B">
        <w:rPr>
          <w:b/>
          <w:noProof w:val="0"/>
          <w:lang w:val="en-US" w:eastAsia="ru-RU"/>
        </w:rPr>
        <w:t xml:space="preserve"> </w:t>
      </w:r>
      <w:proofErr w:type="spellStart"/>
      <w:r w:rsidRPr="0051027B">
        <w:rPr>
          <w:b/>
          <w:noProof w:val="0"/>
          <w:lang w:val="en-US" w:eastAsia="ru-RU"/>
        </w:rPr>
        <w:t>publică</w:t>
      </w:r>
      <w:proofErr w:type="spellEnd"/>
      <w:r w:rsidRPr="0051027B">
        <w:rPr>
          <w:b/>
          <w:noProof w:val="0"/>
          <w:lang w:val="en-US" w:eastAsia="ru-RU"/>
        </w:rPr>
        <w:t xml:space="preserve"> se </w:t>
      </w:r>
      <w:proofErr w:type="spellStart"/>
      <w:r w:rsidRPr="0051027B">
        <w:rPr>
          <w:b/>
          <w:noProof w:val="0"/>
          <w:lang w:val="en-US" w:eastAsia="ru-RU"/>
        </w:rPr>
        <w:t>va</w:t>
      </w:r>
      <w:proofErr w:type="spellEnd"/>
      <w:r w:rsidRPr="0051027B">
        <w:rPr>
          <w:b/>
          <w:noProof w:val="0"/>
          <w:lang w:val="en-US" w:eastAsia="ru-RU"/>
        </w:rPr>
        <w:t xml:space="preserve"> </w:t>
      </w:r>
      <w:proofErr w:type="spellStart"/>
      <w:r w:rsidRPr="0051027B">
        <w:rPr>
          <w:b/>
          <w:noProof w:val="0"/>
          <w:lang w:val="en-US" w:eastAsia="ru-RU"/>
        </w:rPr>
        <w:t>utiliza</w:t>
      </w:r>
      <w:proofErr w:type="spellEnd"/>
      <w:r w:rsidRPr="0051027B">
        <w:rPr>
          <w:b/>
          <w:noProof w:val="0"/>
          <w:lang w:val="en-US" w:eastAsia="ru-RU"/>
        </w:rPr>
        <w:t>/</w:t>
      </w:r>
      <w:proofErr w:type="spellStart"/>
      <w:r w:rsidRPr="0051027B">
        <w:rPr>
          <w:b/>
          <w:noProof w:val="0"/>
          <w:lang w:val="en-US" w:eastAsia="ru-RU"/>
        </w:rPr>
        <w:t>accepta</w:t>
      </w:r>
      <w:proofErr w:type="spellEnd"/>
      <w:r w:rsidRPr="0051027B">
        <w:rPr>
          <w:b/>
          <w:noProof w:val="0"/>
          <w:lang w:val="en-US" w:eastAsia="ru-RU"/>
        </w:rPr>
        <w:t>:</w:t>
      </w:r>
    </w:p>
    <w:p w14:paraId="426B17CF" w14:textId="77777777" w:rsidR="0051027B" w:rsidRPr="0051027B" w:rsidRDefault="0051027B" w:rsidP="0051027B">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51027B" w:rsidRPr="0051027B" w14:paraId="791B5930" w14:textId="77777777" w:rsidTr="0088176D">
        <w:tc>
          <w:tcPr>
            <w:tcW w:w="5305" w:type="dxa"/>
            <w:shd w:val="clear" w:color="auto" w:fill="FFFFFF"/>
          </w:tcPr>
          <w:p w14:paraId="217D3180" w14:textId="77777777" w:rsidR="0051027B" w:rsidRPr="0051027B" w:rsidRDefault="0051027B" w:rsidP="0051027B">
            <w:pPr>
              <w:shd w:val="clear" w:color="auto" w:fill="FFFFFF" w:themeFill="background1"/>
              <w:tabs>
                <w:tab w:val="right" w:pos="426"/>
              </w:tabs>
              <w:rPr>
                <w:rFonts w:eastAsia="SimSun"/>
                <w:b/>
                <w:noProof w:val="0"/>
                <w:lang w:eastAsia="ru-RU"/>
              </w:rPr>
            </w:pPr>
            <w:r w:rsidRPr="0051027B">
              <w:rPr>
                <w:rFonts w:eastAsia="SimSun"/>
                <w:b/>
                <w:noProof w:val="0"/>
                <w:lang w:eastAsia="ru-RU"/>
              </w:rPr>
              <w:t>Denumirea instrumentului electronic</w:t>
            </w:r>
          </w:p>
        </w:tc>
        <w:tc>
          <w:tcPr>
            <w:tcW w:w="3785" w:type="dxa"/>
            <w:shd w:val="clear" w:color="auto" w:fill="FFFFFF"/>
          </w:tcPr>
          <w:p w14:paraId="5AE0B20C" w14:textId="77777777" w:rsidR="0051027B" w:rsidRPr="0051027B" w:rsidRDefault="0051027B" w:rsidP="0051027B">
            <w:pPr>
              <w:shd w:val="clear" w:color="auto" w:fill="FFFFFF" w:themeFill="background1"/>
              <w:tabs>
                <w:tab w:val="right" w:pos="426"/>
              </w:tabs>
              <w:rPr>
                <w:rFonts w:eastAsia="SimSun"/>
                <w:b/>
                <w:noProof w:val="0"/>
                <w:lang w:eastAsia="ru-RU"/>
              </w:rPr>
            </w:pPr>
            <w:r w:rsidRPr="0051027B">
              <w:rPr>
                <w:rFonts w:eastAsia="SimSun"/>
                <w:b/>
                <w:noProof w:val="0"/>
                <w:lang w:eastAsia="ru-RU"/>
              </w:rPr>
              <w:t>Se va utiliza/accepta sau nu</w:t>
            </w:r>
          </w:p>
        </w:tc>
      </w:tr>
      <w:tr w:rsidR="0051027B" w:rsidRPr="0051027B" w14:paraId="1431FCAC" w14:textId="77777777" w:rsidTr="0088176D">
        <w:tc>
          <w:tcPr>
            <w:tcW w:w="5305" w:type="dxa"/>
            <w:shd w:val="clear" w:color="auto" w:fill="FFFFFF"/>
          </w:tcPr>
          <w:p w14:paraId="293976AF"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depunerea electronică a ofertelor sau a cererilor de participare</w:t>
            </w:r>
          </w:p>
        </w:tc>
        <w:tc>
          <w:tcPr>
            <w:tcW w:w="3785" w:type="dxa"/>
            <w:shd w:val="clear" w:color="auto" w:fill="FFFFFF"/>
          </w:tcPr>
          <w:p w14:paraId="1C8ACEF3"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Se accepta</w:t>
            </w:r>
          </w:p>
        </w:tc>
      </w:tr>
      <w:tr w:rsidR="0051027B" w:rsidRPr="0051027B" w14:paraId="3E220E80" w14:textId="77777777" w:rsidTr="0088176D">
        <w:tc>
          <w:tcPr>
            <w:tcW w:w="5305" w:type="dxa"/>
            <w:shd w:val="clear" w:color="auto" w:fill="FFFFFF"/>
          </w:tcPr>
          <w:p w14:paraId="5CB71565"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sistemul de comenzi electronice</w:t>
            </w:r>
          </w:p>
        </w:tc>
        <w:tc>
          <w:tcPr>
            <w:tcW w:w="3785" w:type="dxa"/>
            <w:shd w:val="clear" w:color="auto" w:fill="FFFFFF"/>
          </w:tcPr>
          <w:p w14:paraId="76BCA565"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Nu se accepta</w:t>
            </w:r>
          </w:p>
        </w:tc>
      </w:tr>
      <w:tr w:rsidR="0051027B" w:rsidRPr="0051027B" w14:paraId="4EF1625D" w14:textId="77777777" w:rsidTr="0088176D">
        <w:tc>
          <w:tcPr>
            <w:tcW w:w="5305" w:type="dxa"/>
            <w:shd w:val="clear" w:color="auto" w:fill="FFFFFF"/>
          </w:tcPr>
          <w:p w14:paraId="3B931340"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facturarea electronică</w:t>
            </w:r>
          </w:p>
        </w:tc>
        <w:tc>
          <w:tcPr>
            <w:tcW w:w="3785" w:type="dxa"/>
            <w:shd w:val="clear" w:color="auto" w:fill="FFFFFF"/>
          </w:tcPr>
          <w:p w14:paraId="1456546C"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Se accepta</w:t>
            </w:r>
          </w:p>
        </w:tc>
      </w:tr>
      <w:tr w:rsidR="0051027B" w:rsidRPr="0051027B" w14:paraId="69DA4164" w14:textId="77777777" w:rsidTr="0088176D">
        <w:trPr>
          <w:trHeight w:val="77"/>
        </w:trPr>
        <w:tc>
          <w:tcPr>
            <w:tcW w:w="5305" w:type="dxa"/>
            <w:shd w:val="clear" w:color="auto" w:fill="FFFFFF"/>
          </w:tcPr>
          <w:p w14:paraId="1D576D4B"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plățile electronice</w:t>
            </w:r>
          </w:p>
        </w:tc>
        <w:tc>
          <w:tcPr>
            <w:tcW w:w="3785" w:type="dxa"/>
            <w:shd w:val="clear" w:color="auto" w:fill="FFFFFF"/>
          </w:tcPr>
          <w:p w14:paraId="3E08921D" w14:textId="77777777" w:rsidR="0051027B" w:rsidRPr="0051027B" w:rsidRDefault="0051027B" w:rsidP="0051027B">
            <w:pPr>
              <w:shd w:val="clear" w:color="auto" w:fill="FFFFFF" w:themeFill="background1"/>
              <w:tabs>
                <w:tab w:val="right" w:pos="426"/>
              </w:tabs>
              <w:rPr>
                <w:rFonts w:eastAsia="SimSun"/>
                <w:noProof w:val="0"/>
                <w:lang w:eastAsia="ru-RU"/>
              </w:rPr>
            </w:pPr>
            <w:r w:rsidRPr="0051027B">
              <w:rPr>
                <w:rFonts w:eastAsia="SimSun"/>
                <w:noProof w:val="0"/>
                <w:lang w:eastAsia="ru-RU"/>
              </w:rPr>
              <w:t>Se accepta</w:t>
            </w:r>
          </w:p>
        </w:tc>
      </w:tr>
    </w:tbl>
    <w:p w14:paraId="750B97E1" w14:textId="77777777" w:rsidR="0051027B" w:rsidRPr="0051027B" w:rsidRDefault="0051027B" w:rsidP="0051027B">
      <w:pPr>
        <w:numPr>
          <w:ilvl w:val="0"/>
          <w:numId w:val="38"/>
        </w:numPr>
        <w:shd w:val="clear" w:color="auto" w:fill="FFFFFF" w:themeFill="background1"/>
        <w:tabs>
          <w:tab w:val="right" w:pos="426"/>
        </w:tabs>
        <w:spacing w:before="120"/>
        <w:ind w:left="360"/>
        <w:rPr>
          <w:b/>
          <w:noProof w:val="0"/>
          <w:lang w:val="en-US" w:eastAsia="ru-RU"/>
        </w:rPr>
      </w:pPr>
      <w:proofErr w:type="spellStart"/>
      <w:r w:rsidRPr="0051027B">
        <w:rPr>
          <w:b/>
          <w:noProof w:val="0"/>
          <w:lang w:val="en-US" w:eastAsia="ru-RU"/>
        </w:rPr>
        <w:t>Contractul</w:t>
      </w:r>
      <w:proofErr w:type="spellEnd"/>
      <w:r w:rsidRPr="0051027B">
        <w:rPr>
          <w:b/>
          <w:noProof w:val="0"/>
          <w:lang w:val="en-US" w:eastAsia="ru-RU"/>
        </w:rPr>
        <w:t xml:space="preserve"> </w:t>
      </w:r>
      <w:proofErr w:type="spellStart"/>
      <w:r w:rsidRPr="0051027B">
        <w:rPr>
          <w:b/>
          <w:noProof w:val="0"/>
          <w:lang w:val="en-US" w:eastAsia="ru-RU"/>
        </w:rPr>
        <w:t>intră</w:t>
      </w:r>
      <w:proofErr w:type="spellEnd"/>
      <w:r w:rsidRPr="0051027B">
        <w:rPr>
          <w:b/>
          <w:noProof w:val="0"/>
          <w:lang w:val="en-US" w:eastAsia="ru-RU"/>
        </w:rPr>
        <w:t xml:space="preserve"> sub </w:t>
      </w:r>
      <w:proofErr w:type="spellStart"/>
      <w:r w:rsidRPr="0051027B">
        <w:rPr>
          <w:b/>
          <w:noProof w:val="0"/>
          <w:lang w:val="en-US" w:eastAsia="ru-RU"/>
        </w:rPr>
        <w:t>incidența</w:t>
      </w:r>
      <w:proofErr w:type="spellEnd"/>
      <w:r w:rsidRPr="0051027B">
        <w:rPr>
          <w:b/>
          <w:noProof w:val="0"/>
          <w:lang w:val="en-US" w:eastAsia="ru-RU"/>
        </w:rPr>
        <w:t xml:space="preserve"> </w:t>
      </w:r>
      <w:proofErr w:type="spellStart"/>
      <w:r w:rsidRPr="0051027B">
        <w:rPr>
          <w:b/>
          <w:noProof w:val="0"/>
          <w:lang w:val="en-US" w:eastAsia="ru-RU"/>
        </w:rPr>
        <w:t>Acordului</w:t>
      </w:r>
      <w:proofErr w:type="spellEnd"/>
      <w:r w:rsidRPr="0051027B">
        <w:rPr>
          <w:b/>
          <w:noProof w:val="0"/>
          <w:lang w:val="en-US" w:eastAsia="ru-RU"/>
        </w:rPr>
        <w:t xml:space="preserve"> </w:t>
      </w:r>
      <w:proofErr w:type="spellStart"/>
      <w:r w:rsidRPr="0051027B">
        <w:rPr>
          <w:b/>
          <w:noProof w:val="0"/>
          <w:lang w:val="en-US" w:eastAsia="ru-RU"/>
        </w:rPr>
        <w:t>privind</w:t>
      </w:r>
      <w:proofErr w:type="spellEnd"/>
      <w:r w:rsidRPr="0051027B">
        <w:rPr>
          <w:b/>
          <w:noProof w:val="0"/>
          <w:lang w:val="en-US" w:eastAsia="ru-RU"/>
        </w:rPr>
        <w:t xml:space="preserve"> </w:t>
      </w:r>
      <w:proofErr w:type="spellStart"/>
      <w:r w:rsidRPr="0051027B">
        <w:rPr>
          <w:b/>
          <w:noProof w:val="0"/>
          <w:lang w:val="en-US" w:eastAsia="ru-RU"/>
        </w:rPr>
        <w:t>achizițiile</w:t>
      </w:r>
      <w:proofErr w:type="spellEnd"/>
      <w:r w:rsidRPr="0051027B">
        <w:rPr>
          <w:b/>
          <w:noProof w:val="0"/>
          <w:lang w:val="en-US" w:eastAsia="ru-RU"/>
        </w:rPr>
        <w:t xml:space="preserve"> </w:t>
      </w:r>
      <w:proofErr w:type="spellStart"/>
      <w:r w:rsidRPr="0051027B">
        <w:rPr>
          <w:b/>
          <w:noProof w:val="0"/>
          <w:lang w:val="en-US" w:eastAsia="ru-RU"/>
        </w:rPr>
        <w:t>guvernamentale</w:t>
      </w:r>
      <w:proofErr w:type="spellEnd"/>
      <w:r w:rsidRPr="0051027B">
        <w:rPr>
          <w:b/>
          <w:noProof w:val="0"/>
          <w:lang w:val="en-US" w:eastAsia="ru-RU"/>
        </w:rPr>
        <w:t xml:space="preserve"> al </w:t>
      </w:r>
      <w:proofErr w:type="spellStart"/>
      <w:r w:rsidRPr="0051027B">
        <w:rPr>
          <w:b/>
          <w:noProof w:val="0"/>
          <w:lang w:val="en-US" w:eastAsia="ru-RU"/>
        </w:rPr>
        <w:t>Organizației</w:t>
      </w:r>
      <w:proofErr w:type="spellEnd"/>
      <w:r w:rsidRPr="0051027B">
        <w:rPr>
          <w:b/>
          <w:noProof w:val="0"/>
          <w:lang w:val="en-US" w:eastAsia="ru-RU"/>
        </w:rPr>
        <w:t xml:space="preserve"> Mondiale a </w:t>
      </w:r>
      <w:proofErr w:type="spellStart"/>
      <w:r w:rsidRPr="0051027B">
        <w:rPr>
          <w:b/>
          <w:noProof w:val="0"/>
          <w:lang w:val="en-US" w:eastAsia="ru-RU"/>
        </w:rPr>
        <w:t>Comerțului</w:t>
      </w:r>
      <w:proofErr w:type="spellEnd"/>
      <w:r w:rsidRPr="0051027B">
        <w:rPr>
          <w:b/>
          <w:noProof w:val="0"/>
          <w:lang w:val="en-US" w:eastAsia="ru-RU"/>
        </w:rPr>
        <w:t xml:space="preserve"> (</w:t>
      </w:r>
      <w:proofErr w:type="spellStart"/>
      <w:r w:rsidRPr="0051027B">
        <w:rPr>
          <w:b/>
          <w:noProof w:val="0"/>
          <w:lang w:val="en-US" w:eastAsia="ru-RU"/>
        </w:rPr>
        <w:t>numai</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cazul</w:t>
      </w:r>
      <w:proofErr w:type="spellEnd"/>
      <w:r w:rsidRPr="0051027B">
        <w:rPr>
          <w:b/>
          <w:noProof w:val="0"/>
          <w:lang w:val="en-US" w:eastAsia="ru-RU"/>
        </w:rPr>
        <w:t xml:space="preserve"> </w:t>
      </w:r>
      <w:proofErr w:type="spellStart"/>
      <w:r w:rsidRPr="0051027B">
        <w:rPr>
          <w:b/>
          <w:noProof w:val="0"/>
          <w:lang w:val="en-US" w:eastAsia="ru-RU"/>
        </w:rPr>
        <w:t>anunțurilor</w:t>
      </w:r>
      <w:proofErr w:type="spellEnd"/>
      <w:r w:rsidRPr="0051027B">
        <w:rPr>
          <w:b/>
          <w:noProof w:val="0"/>
          <w:lang w:val="en-US" w:eastAsia="ru-RU"/>
        </w:rPr>
        <w:t xml:space="preserve"> </w:t>
      </w:r>
      <w:proofErr w:type="spellStart"/>
      <w:r w:rsidRPr="0051027B">
        <w:rPr>
          <w:b/>
          <w:noProof w:val="0"/>
          <w:lang w:val="en-US" w:eastAsia="ru-RU"/>
        </w:rPr>
        <w:t>transmise</w:t>
      </w:r>
      <w:proofErr w:type="spellEnd"/>
      <w:r w:rsidRPr="0051027B">
        <w:rPr>
          <w:b/>
          <w:noProof w:val="0"/>
          <w:lang w:val="en-US" w:eastAsia="ru-RU"/>
        </w:rPr>
        <w:t xml:space="preserve"> </w:t>
      </w:r>
      <w:proofErr w:type="spellStart"/>
      <w:r w:rsidRPr="0051027B">
        <w:rPr>
          <w:b/>
          <w:noProof w:val="0"/>
          <w:lang w:val="en-US" w:eastAsia="ru-RU"/>
        </w:rPr>
        <w:t>spre</w:t>
      </w:r>
      <w:proofErr w:type="spellEnd"/>
      <w:r w:rsidRPr="0051027B">
        <w:rPr>
          <w:b/>
          <w:noProof w:val="0"/>
          <w:lang w:val="en-US" w:eastAsia="ru-RU"/>
        </w:rPr>
        <w:t xml:space="preserve"> </w:t>
      </w:r>
      <w:proofErr w:type="spellStart"/>
      <w:r w:rsidRPr="0051027B">
        <w:rPr>
          <w:b/>
          <w:noProof w:val="0"/>
          <w:lang w:val="en-US" w:eastAsia="ru-RU"/>
        </w:rPr>
        <w:t>publicare</w:t>
      </w:r>
      <w:proofErr w:type="spellEnd"/>
      <w:r w:rsidRPr="0051027B">
        <w:rPr>
          <w:b/>
          <w:noProof w:val="0"/>
          <w:lang w:val="en-US" w:eastAsia="ru-RU"/>
        </w:rPr>
        <w:t xml:space="preserve"> </w:t>
      </w:r>
      <w:proofErr w:type="spellStart"/>
      <w:r w:rsidRPr="0051027B">
        <w:rPr>
          <w:b/>
          <w:noProof w:val="0"/>
          <w:lang w:val="en-US" w:eastAsia="ru-RU"/>
        </w:rPr>
        <w:t>în</w:t>
      </w:r>
      <w:proofErr w:type="spellEnd"/>
      <w:r w:rsidRPr="0051027B">
        <w:rPr>
          <w:b/>
          <w:noProof w:val="0"/>
          <w:lang w:val="en-US" w:eastAsia="ru-RU"/>
        </w:rPr>
        <w:t xml:space="preserve"> </w:t>
      </w:r>
      <w:proofErr w:type="spellStart"/>
      <w:r w:rsidRPr="0051027B">
        <w:rPr>
          <w:b/>
          <w:noProof w:val="0"/>
          <w:lang w:val="en-US" w:eastAsia="ru-RU"/>
        </w:rPr>
        <w:t>Jurnalul</w:t>
      </w:r>
      <w:proofErr w:type="spellEnd"/>
      <w:r w:rsidRPr="0051027B">
        <w:rPr>
          <w:b/>
          <w:noProof w:val="0"/>
          <w:lang w:val="en-US" w:eastAsia="ru-RU"/>
        </w:rPr>
        <w:t xml:space="preserve"> </w:t>
      </w:r>
      <w:proofErr w:type="spellStart"/>
      <w:r w:rsidRPr="0051027B">
        <w:rPr>
          <w:b/>
          <w:noProof w:val="0"/>
          <w:lang w:val="en-US" w:eastAsia="ru-RU"/>
        </w:rPr>
        <w:t>Oficial</w:t>
      </w:r>
      <w:proofErr w:type="spellEnd"/>
      <w:r w:rsidRPr="0051027B">
        <w:rPr>
          <w:b/>
          <w:noProof w:val="0"/>
          <w:lang w:val="en-US" w:eastAsia="ru-RU"/>
        </w:rPr>
        <w:t xml:space="preserve"> al </w:t>
      </w:r>
      <w:proofErr w:type="spellStart"/>
      <w:r w:rsidRPr="0051027B">
        <w:rPr>
          <w:b/>
          <w:noProof w:val="0"/>
          <w:lang w:val="en-US" w:eastAsia="ru-RU"/>
        </w:rPr>
        <w:t>Uniunii</w:t>
      </w:r>
      <w:proofErr w:type="spellEnd"/>
      <w:r w:rsidRPr="0051027B">
        <w:rPr>
          <w:b/>
          <w:noProof w:val="0"/>
          <w:lang w:val="en-US" w:eastAsia="ru-RU"/>
        </w:rPr>
        <w:t xml:space="preserve"> </w:t>
      </w:r>
      <w:proofErr w:type="spellStart"/>
      <w:r w:rsidRPr="0051027B">
        <w:rPr>
          <w:b/>
          <w:noProof w:val="0"/>
          <w:lang w:val="en-US" w:eastAsia="ru-RU"/>
        </w:rPr>
        <w:t>Europene</w:t>
      </w:r>
      <w:proofErr w:type="spellEnd"/>
      <w:r w:rsidRPr="0051027B">
        <w:rPr>
          <w:b/>
          <w:noProof w:val="0"/>
          <w:lang w:val="en-US" w:eastAsia="ru-RU"/>
        </w:rPr>
        <w:t xml:space="preserve">): </w:t>
      </w:r>
      <w:r w:rsidRPr="0051027B">
        <w:rPr>
          <w:b/>
          <w:noProof w:val="0"/>
          <w:shd w:val="clear" w:color="auto" w:fill="FFFFFF" w:themeFill="background1"/>
          <w:lang w:val="en-US" w:eastAsia="ru-RU"/>
        </w:rPr>
        <w:t>_______________________________________</w:t>
      </w:r>
      <w:r w:rsidRPr="0051027B">
        <w:rPr>
          <w:bCs/>
          <w:noProof w:val="0"/>
          <w:u w:val="single"/>
          <w:shd w:val="clear" w:color="auto" w:fill="FFFFFF" w:themeFill="background1"/>
          <w:lang w:val="en-US" w:eastAsia="ru-RU"/>
        </w:rPr>
        <w:t>Nu</w:t>
      </w:r>
      <w:r w:rsidRPr="0051027B">
        <w:rPr>
          <w:b/>
          <w:noProof w:val="0"/>
          <w:u w:val="single"/>
          <w:shd w:val="clear" w:color="auto" w:fill="FFFFFF" w:themeFill="background1"/>
          <w:lang w:val="en-US" w:eastAsia="ru-RU"/>
        </w:rPr>
        <w:t>_</w:t>
      </w:r>
      <w:r w:rsidRPr="0051027B">
        <w:rPr>
          <w:b/>
          <w:noProof w:val="0"/>
          <w:shd w:val="clear" w:color="auto" w:fill="FFFFFF" w:themeFill="background1"/>
          <w:lang w:val="en-US" w:eastAsia="ru-RU"/>
        </w:rPr>
        <w:t>_______________________________</w:t>
      </w:r>
    </w:p>
    <w:p w14:paraId="58CE8AEC" w14:textId="77777777" w:rsidR="0051027B" w:rsidRPr="0051027B" w:rsidRDefault="0051027B" w:rsidP="0051027B">
      <w:pPr>
        <w:shd w:val="clear" w:color="auto" w:fill="FFFFFF" w:themeFill="background1"/>
        <w:tabs>
          <w:tab w:val="right" w:pos="426"/>
        </w:tabs>
        <w:ind w:left="3960"/>
        <w:contextualSpacing/>
        <w:jc w:val="center"/>
        <w:rPr>
          <w:noProof w:val="0"/>
          <w:sz w:val="20"/>
          <w:lang w:val="en-US" w:eastAsia="ru-RU"/>
        </w:rPr>
      </w:pPr>
      <w:r w:rsidRPr="0051027B">
        <w:rPr>
          <w:noProof w:val="0"/>
          <w:sz w:val="20"/>
          <w:lang w:val="en-US" w:eastAsia="ru-RU"/>
        </w:rPr>
        <w:t>(</w:t>
      </w:r>
      <w:proofErr w:type="spellStart"/>
      <w:proofErr w:type="gramStart"/>
      <w:r w:rsidRPr="0051027B">
        <w:rPr>
          <w:noProof w:val="0"/>
          <w:sz w:val="20"/>
          <w:lang w:val="en-US" w:eastAsia="ru-RU"/>
        </w:rPr>
        <w:t>se</w:t>
      </w:r>
      <w:proofErr w:type="spellEnd"/>
      <w:proofErr w:type="gramEnd"/>
      <w:r w:rsidRPr="0051027B">
        <w:rPr>
          <w:noProof w:val="0"/>
          <w:sz w:val="20"/>
          <w:lang w:val="en-US" w:eastAsia="ru-RU"/>
        </w:rPr>
        <w:t xml:space="preserve"> </w:t>
      </w:r>
      <w:proofErr w:type="spellStart"/>
      <w:r w:rsidRPr="0051027B">
        <w:rPr>
          <w:noProof w:val="0"/>
          <w:sz w:val="20"/>
          <w:lang w:val="en-US" w:eastAsia="ru-RU"/>
        </w:rPr>
        <w:t>specifică</w:t>
      </w:r>
      <w:proofErr w:type="spellEnd"/>
      <w:r w:rsidRPr="0051027B">
        <w:rPr>
          <w:noProof w:val="0"/>
          <w:sz w:val="20"/>
          <w:lang w:val="en-US" w:eastAsia="ru-RU"/>
        </w:rPr>
        <w:t xml:space="preserve"> da </w:t>
      </w:r>
      <w:proofErr w:type="spellStart"/>
      <w:r w:rsidRPr="0051027B">
        <w:rPr>
          <w:noProof w:val="0"/>
          <w:sz w:val="20"/>
          <w:lang w:val="en-US" w:eastAsia="ru-RU"/>
        </w:rPr>
        <w:t>sau</w:t>
      </w:r>
      <w:proofErr w:type="spellEnd"/>
      <w:r w:rsidRPr="0051027B">
        <w:rPr>
          <w:noProof w:val="0"/>
          <w:sz w:val="20"/>
          <w:lang w:val="en-US" w:eastAsia="ru-RU"/>
        </w:rPr>
        <w:t xml:space="preserve"> nu)</w:t>
      </w:r>
    </w:p>
    <w:p w14:paraId="06B46710" w14:textId="755A5AED" w:rsidR="0051027B" w:rsidRPr="0051027B" w:rsidRDefault="0051027B" w:rsidP="0051027B">
      <w:pPr>
        <w:numPr>
          <w:ilvl w:val="0"/>
          <w:numId w:val="38"/>
        </w:numPr>
        <w:shd w:val="clear" w:color="auto" w:fill="FFFFFF" w:themeFill="background1"/>
        <w:tabs>
          <w:tab w:val="right" w:pos="426"/>
        </w:tabs>
        <w:spacing w:before="120"/>
        <w:ind w:left="0" w:firstLine="0"/>
        <w:rPr>
          <w:b/>
          <w:noProof w:val="0"/>
          <w:lang w:val="en-US" w:eastAsia="ru-RU"/>
        </w:rPr>
      </w:pPr>
      <w:r w:rsidRPr="0051027B">
        <w:rPr>
          <w:b/>
          <w:noProof w:val="0"/>
          <w:lang w:val="en-US" w:eastAsia="ru-RU"/>
        </w:rPr>
        <w:t xml:space="preserve">Alte </w:t>
      </w:r>
      <w:proofErr w:type="spellStart"/>
      <w:r w:rsidRPr="0051027B">
        <w:rPr>
          <w:b/>
          <w:noProof w:val="0"/>
          <w:lang w:val="en-US" w:eastAsia="ru-RU"/>
        </w:rPr>
        <w:t>informații</w:t>
      </w:r>
      <w:proofErr w:type="spellEnd"/>
      <w:r w:rsidRPr="0051027B">
        <w:rPr>
          <w:b/>
          <w:noProof w:val="0"/>
          <w:lang w:val="en-US" w:eastAsia="ru-RU"/>
        </w:rPr>
        <w:t xml:space="preserve"> </w:t>
      </w:r>
      <w:proofErr w:type="spellStart"/>
      <w:r w:rsidRPr="0051027B">
        <w:rPr>
          <w:b/>
          <w:noProof w:val="0"/>
          <w:lang w:val="en-US" w:eastAsia="ru-RU"/>
        </w:rPr>
        <w:t>relevante</w:t>
      </w:r>
      <w:proofErr w:type="spellEnd"/>
      <w:r w:rsidRPr="0051027B">
        <w:rPr>
          <w:bCs/>
          <w:noProof w:val="0"/>
          <w:u w:val="single"/>
          <w:lang w:val="en-US" w:eastAsia="ru-RU"/>
        </w:rPr>
        <w:t xml:space="preserve">: </w:t>
      </w:r>
      <w:r w:rsidRPr="0051027B">
        <w:rPr>
          <w:bCs/>
          <w:noProof w:val="0"/>
          <w:u w:val="single"/>
          <w:shd w:val="clear" w:color="auto" w:fill="FFFFFF" w:themeFill="background1"/>
          <w:lang w:val="en-US" w:eastAsia="ru-RU"/>
        </w:rPr>
        <w:t>Nu sunt</w:t>
      </w:r>
      <w:r w:rsidRPr="0051027B">
        <w:rPr>
          <w:b/>
          <w:noProof w:val="0"/>
          <w:shd w:val="clear" w:color="auto" w:fill="FFFFFF" w:themeFill="background1"/>
          <w:lang w:val="en-US" w:eastAsia="ru-RU"/>
        </w:rPr>
        <w:t>____________________________________________</w:t>
      </w:r>
    </w:p>
    <w:p w14:paraId="265F2DD6" w14:textId="77777777" w:rsidR="0051027B" w:rsidRPr="0051027B" w:rsidRDefault="0051027B" w:rsidP="0051027B">
      <w:pPr>
        <w:shd w:val="clear" w:color="auto" w:fill="FFFFFF" w:themeFill="background1"/>
        <w:tabs>
          <w:tab w:val="right" w:pos="426"/>
        </w:tabs>
        <w:spacing w:before="120"/>
        <w:rPr>
          <w:b/>
          <w:noProof w:val="0"/>
          <w:lang w:val="en-US" w:eastAsia="ru-RU"/>
        </w:rPr>
      </w:pPr>
    </w:p>
    <w:p w14:paraId="322CA247" w14:textId="77777777" w:rsidR="0051027B" w:rsidRPr="0051027B" w:rsidRDefault="0051027B" w:rsidP="0051027B">
      <w:pPr>
        <w:shd w:val="clear" w:color="auto" w:fill="FFFFFF" w:themeFill="background1"/>
        <w:tabs>
          <w:tab w:val="right" w:pos="426"/>
        </w:tabs>
        <w:spacing w:before="120"/>
        <w:rPr>
          <w:b/>
          <w:noProof w:val="0"/>
          <w:lang w:val="en-US" w:eastAsia="ru-RU"/>
        </w:rPr>
      </w:pPr>
    </w:p>
    <w:p w14:paraId="613674EC" w14:textId="77777777" w:rsidR="0051027B" w:rsidRPr="0051027B" w:rsidRDefault="0051027B" w:rsidP="0051027B">
      <w:pPr>
        <w:shd w:val="clear" w:color="auto" w:fill="FFFFFF" w:themeFill="background1"/>
        <w:tabs>
          <w:tab w:val="left" w:pos="284"/>
          <w:tab w:val="left" w:pos="426"/>
          <w:tab w:val="decimal" w:pos="8364"/>
        </w:tabs>
        <w:spacing w:line="276" w:lineRule="auto"/>
        <w:ind w:left="360" w:right="-144" w:hanging="360"/>
        <w:rPr>
          <w:rFonts w:eastAsia="PMingLiU"/>
          <w:b/>
          <w:lang w:eastAsia="zh-CN"/>
        </w:rPr>
      </w:pPr>
      <w:r w:rsidRPr="0051027B">
        <w:rPr>
          <w:b/>
          <w:lang w:eastAsia="ru-RU"/>
        </w:rPr>
        <w:t xml:space="preserve">Conducătorul grupului de lucru:  </w:t>
      </w:r>
      <w:r w:rsidRPr="0051027B">
        <w:rPr>
          <w:b/>
          <w:u w:val="single"/>
          <w:shd w:val="clear" w:color="auto" w:fill="FFFFFF" w:themeFill="background1"/>
          <w:lang w:eastAsia="ru-RU"/>
        </w:rPr>
        <w:t>Tornea Aliona</w:t>
      </w:r>
    </w:p>
    <w:p w14:paraId="51E296CB" w14:textId="77777777" w:rsidR="0051027B" w:rsidRPr="0051027B" w:rsidRDefault="0051027B" w:rsidP="0051027B">
      <w:pPr>
        <w:shd w:val="clear" w:color="auto" w:fill="FFFFFF" w:themeFill="background1"/>
        <w:spacing w:before="120" w:after="120"/>
        <w:rPr>
          <w:b/>
          <w:noProof w:val="0"/>
          <w:lang w:val="en-US" w:eastAsia="ru-RU"/>
        </w:rPr>
      </w:pPr>
    </w:p>
    <w:p w14:paraId="7CBFDC9C" w14:textId="77777777" w:rsidR="0051027B" w:rsidRPr="0051027B" w:rsidRDefault="0051027B" w:rsidP="0051027B">
      <w:pPr>
        <w:shd w:val="clear" w:color="auto" w:fill="FFFFFF" w:themeFill="background1"/>
        <w:spacing w:before="120" w:after="120"/>
        <w:rPr>
          <w:b/>
          <w:noProof w:val="0"/>
          <w:lang w:val="en-US" w:eastAsia="ru-RU"/>
        </w:rPr>
      </w:pPr>
    </w:p>
    <w:p w14:paraId="59C6E1DE" w14:textId="677F37F8" w:rsidR="0051027B" w:rsidRDefault="0051027B" w:rsidP="0051027B">
      <w:pPr>
        <w:pStyle w:val="Style3"/>
        <w:tabs>
          <w:tab w:val="left" w:pos="567"/>
        </w:tabs>
        <w:spacing w:before="0" w:beforeAutospacing="0" w:after="0"/>
        <w:ind w:left="0" w:firstLine="0"/>
        <w:rPr>
          <w:rFonts w:eastAsia="PMingLiU"/>
          <w:lang w:eastAsia="zh-CN"/>
        </w:rPr>
      </w:pPr>
      <w:r>
        <w:rPr>
          <w:rFonts w:eastAsia="PMingLiU"/>
          <w:lang w:eastAsia="zh-CN"/>
        </w:rPr>
        <w:lastRenderedPageBreak/>
        <w:t xml:space="preserve">           </w:t>
      </w:r>
    </w:p>
    <w:p w14:paraId="3DD3F723" w14:textId="77777777" w:rsidR="0051027B" w:rsidRDefault="0051027B" w:rsidP="0051027B">
      <w:pPr>
        <w:pStyle w:val="Style3"/>
        <w:tabs>
          <w:tab w:val="left" w:pos="567"/>
        </w:tabs>
        <w:spacing w:before="0" w:beforeAutospacing="0" w:after="0"/>
        <w:ind w:left="0" w:firstLine="0"/>
        <w:jc w:val="center"/>
        <w:rPr>
          <w:rFonts w:eastAsia="PMingLiU"/>
          <w:lang w:eastAsia="zh-CN"/>
        </w:rPr>
      </w:pPr>
    </w:p>
    <w:p w14:paraId="373D2C8B" w14:textId="77777777" w:rsidR="00B65C93" w:rsidRPr="00FF430B" w:rsidRDefault="00B65C93" w:rsidP="0051027B">
      <w:pPr>
        <w:pStyle w:val="Style3"/>
        <w:tabs>
          <w:tab w:val="left" w:pos="567"/>
        </w:tabs>
        <w:spacing w:before="0" w:beforeAutospacing="0" w:after="0"/>
        <w:ind w:left="0" w:firstLine="0"/>
        <w:rPr>
          <w:rFonts w:eastAsia="PMingLiU"/>
          <w:lang w:eastAsia="zh-CN"/>
        </w:rPr>
      </w:pPr>
    </w:p>
    <w:p w14:paraId="40E2920F"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4F0A20D1"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299C3D2" w14:textId="77777777" w:rsidR="00502EFF" w:rsidRPr="00FF430B" w:rsidRDefault="00502EFF" w:rsidP="00502EFF">
      <w:pPr>
        <w:jc w:val="right"/>
        <w:rPr>
          <w:noProof w:val="0"/>
        </w:rPr>
      </w:pPr>
      <w:r w:rsidRPr="00FF430B">
        <w:rPr>
          <w:noProof w:val="0"/>
        </w:rPr>
        <w:t>din “____” ________ 20___</w:t>
      </w:r>
    </w:p>
    <w:p w14:paraId="6FFA3D95"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E19655A"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F522102"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6CC9388B" w14:textId="77777777" w:rsidR="00864A45" w:rsidRPr="00FF430B" w:rsidRDefault="00864A45" w:rsidP="00631A2C">
      <w:pPr>
        <w:shd w:val="clear" w:color="auto" w:fill="FFFFFF" w:themeFill="background1"/>
        <w:spacing w:before="120"/>
        <w:rPr>
          <w:b/>
          <w:noProof w:val="0"/>
          <w:lang w:eastAsia="ru-RU"/>
        </w:rPr>
      </w:pPr>
    </w:p>
    <w:p w14:paraId="7E8B1F22"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A365842" w14:textId="77777777" w:rsidR="00631A2C" w:rsidRPr="00FF430B" w:rsidRDefault="00631A2C" w:rsidP="00631A2C">
      <w:pPr>
        <w:shd w:val="clear" w:color="auto" w:fill="FFFFFF" w:themeFill="background1"/>
        <w:rPr>
          <w:noProof w:val="0"/>
          <w:sz w:val="20"/>
          <w:szCs w:val="20"/>
          <w:lang w:eastAsia="ru-RU"/>
        </w:rPr>
      </w:pPr>
    </w:p>
    <w:p w14:paraId="51E4AE06" w14:textId="77777777" w:rsidR="00631A2C" w:rsidRPr="00FF430B" w:rsidRDefault="00864A45" w:rsidP="009D72E1">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4CF4F20C"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BF69657"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DF27B98"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A7C56F4" w14:textId="77777777"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5F20954C" w14:textId="77777777" w:rsidR="0005316F" w:rsidRPr="00FF430B" w:rsidRDefault="00631A2C" w:rsidP="009D72E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000C6978" w14:textId="77777777" w:rsidR="0005316F" w:rsidRPr="00FF430B" w:rsidRDefault="0005316F" w:rsidP="009D72E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7736C06F" w14:textId="77777777" w:rsidR="00631A2C" w:rsidRPr="00FF430B" w:rsidRDefault="00631A2C" w:rsidP="009D72E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A816A19" w14:textId="77777777" w:rsidR="00C459CA" w:rsidRPr="00FF430B" w:rsidRDefault="00C459CA" w:rsidP="009D72E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7B48AD7D" w14:textId="77777777" w:rsidTr="007E79C1">
        <w:trPr>
          <w:jc w:val="center"/>
        </w:trPr>
        <w:tc>
          <w:tcPr>
            <w:tcW w:w="576" w:type="dxa"/>
            <w:shd w:val="clear" w:color="auto" w:fill="auto"/>
          </w:tcPr>
          <w:p w14:paraId="21D0077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4BA430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38AA6099"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4CAC00A6" w14:textId="77777777" w:rsidTr="007E79C1">
        <w:trPr>
          <w:jc w:val="center"/>
        </w:trPr>
        <w:tc>
          <w:tcPr>
            <w:tcW w:w="576" w:type="dxa"/>
            <w:shd w:val="clear" w:color="auto" w:fill="auto"/>
          </w:tcPr>
          <w:p w14:paraId="2E34816F"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F563DE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A912102"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3D0784FF" w14:textId="77777777" w:rsidTr="007E79C1">
        <w:trPr>
          <w:jc w:val="center"/>
        </w:trPr>
        <w:tc>
          <w:tcPr>
            <w:tcW w:w="576" w:type="dxa"/>
            <w:shd w:val="clear" w:color="auto" w:fill="auto"/>
          </w:tcPr>
          <w:p w14:paraId="7DA1BF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4140C5A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CEC370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6485FDE1" w14:textId="77777777" w:rsidR="009C1502"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03699960" w14:textId="77777777" w:rsidR="009C1502"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052DBC4A" w14:textId="77777777" w:rsidR="00EF4276"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469D1024" w14:textId="77777777" w:rsidR="00EF4276" w:rsidRPr="00FF430B" w:rsidRDefault="00EF4276"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28103D5" w14:textId="77777777"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A7CB22E" w14:textId="77777777" w:rsidR="00631A2C" w:rsidRPr="00FF430B" w:rsidRDefault="00631A2C" w:rsidP="009D72E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1CCC8A92" w14:textId="77777777" w:rsidR="00631A2C" w:rsidRPr="00FF430B" w:rsidRDefault="00631A2C" w:rsidP="009D72E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6DECC041" w14:textId="77777777"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2E9866D0"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27AD144D" w14:textId="77777777" w:rsidR="00631A2C" w:rsidRPr="00FF430B" w:rsidRDefault="00631A2C" w:rsidP="009D72E1">
      <w:pPr>
        <w:numPr>
          <w:ilvl w:val="0"/>
          <w:numId w:val="27"/>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35F0A68A" w14:textId="77777777" w:rsidR="00631A2C" w:rsidRPr="00FF430B" w:rsidRDefault="00631A2C" w:rsidP="009D72E1">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6C31CA6E"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4D2FD70B"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3F59AF37" w14:textId="77777777" w:rsidR="00631A2C" w:rsidRPr="00FF430B" w:rsidRDefault="00631A2C" w:rsidP="009D72E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6EA3B23C" w14:textId="77777777" w:rsidR="00631A2C" w:rsidRPr="00FF430B" w:rsidRDefault="00631A2C" w:rsidP="009D72E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18F99F29" w14:textId="77777777" w:rsidR="00631A2C" w:rsidRPr="00FF430B" w:rsidRDefault="00631A2C" w:rsidP="009D72E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3B5BA902"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466F85A5" w14:textId="77777777" w:rsidR="00631A2C" w:rsidRPr="00FF430B" w:rsidRDefault="00631A2C" w:rsidP="009D72E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F66F591" w14:textId="77777777"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6BE7815B" w14:textId="77777777" w:rsidR="00631A2C" w:rsidRPr="00FF430B" w:rsidRDefault="00631A2C" w:rsidP="00631A2C">
      <w:pPr>
        <w:shd w:val="clear" w:color="auto" w:fill="FFFFFF" w:themeFill="background1"/>
        <w:spacing w:before="120" w:after="120"/>
        <w:rPr>
          <w:b/>
          <w:noProof w:val="0"/>
          <w:lang w:eastAsia="ru-RU"/>
        </w:rPr>
      </w:pPr>
    </w:p>
    <w:p w14:paraId="2B5A7D6A" w14:textId="77777777" w:rsidR="00631A2C" w:rsidRPr="00FF430B" w:rsidRDefault="00631A2C" w:rsidP="00631A2C">
      <w:pPr>
        <w:shd w:val="clear" w:color="auto" w:fill="FFFFFF" w:themeFill="background1"/>
        <w:spacing w:before="120" w:after="120"/>
        <w:rPr>
          <w:b/>
          <w:noProof w:val="0"/>
          <w:lang w:eastAsia="ru-RU"/>
        </w:rPr>
      </w:pPr>
    </w:p>
    <w:p w14:paraId="498A2100"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5320E081" w14:textId="77777777" w:rsidR="00631A2C" w:rsidRPr="00FF430B" w:rsidRDefault="00631A2C" w:rsidP="00631A2C">
      <w:pPr>
        <w:tabs>
          <w:tab w:val="decimal" w:pos="8364"/>
        </w:tabs>
        <w:spacing w:line="276" w:lineRule="auto"/>
        <w:ind w:right="-144"/>
        <w:jc w:val="center"/>
        <w:rPr>
          <w:b/>
          <w:bCs/>
          <w:color w:val="000000"/>
        </w:rPr>
      </w:pPr>
    </w:p>
    <w:p w14:paraId="2F519718" w14:textId="77777777" w:rsidR="00631A2C" w:rsidRPr="00FF430B" w:rsidRDefault="00631A2C" w:rsidP="00631A2C">
      <w:pPr>
        <w:tabs>
          <w:tab w:val="decimal" w:pos="8364"/>
        </w:tabs>
        <w:spacing w:line="276" w:lineRule="auto"/>
        <w:ind w:right="-144"/>
        <w:jc w:val="center"/>
        <w:rPr>
          <w:b/>
          <w:bCs/>
          <w:color w:val="000000"/>
        </w:rPr>
      </w:pPr>
    </w:p>
    <w:p w14:paraId="681E5293"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E52CFF4"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7A00BB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93274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FBE873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B5728F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9CC7F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547FD0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C1E2D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A27EC8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8AAE1F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EACC86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901BC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486D3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6300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7C3F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896A1B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C6DD6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928458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00441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A408CC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96696F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BB9E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BBCD45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62A014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7F5F7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7D9F23" w14:textId="77777777" w:rsidR="000930AB" w:rsidRDefault="000930AB" w:rsidP="002A6E99">
      <w:pPr>
        <w:pStyle w:val="Style3"/>
        <w:tabs>
          <w:tab w:val="left" w:pos="567"/>
        </w:tabs>
        <w:spacing w:before="0" w:beforeAutospacing="0" w:after="0"/>
        <w:ind w:left="0" w:firstLine="0"/>
        <w:jc w:val="center"/>
        <w:rPr>
          <w:rFonts w:eastAsia="PMingLiU"/>
          <w:lang w:eastAsia="zh-CN"/>
        </w:rPr>
      </w:pPr>
    </w:p>
    <w:p w14:paraId="2F4ECBD2" w14:textId="77777777" w:rsidR="00FA08CC" w:rsidRPr="00FF430B" w:rsidRDefault="00FA08CC" w:rsidP="002A6E99">
      <w:pPr>
        <w:pStyle w:val="Style3"/>
        <w:tabs>
          <w:tab w:val="left" w:pos="567"/>
        </w:tabs>
        <w:spacing w:before="0" w:beforeAutospacing="0" w:after="0"/>
        <w:ind w:left="0" w:firstLine="0"/>
        <w:jc w:val="center"/>
        <w:rPr>
          <w:rFonts w:eastAsia="PMingLiU"/>
          <w:lang w:eastAsia="zh-CN"/>
        </w:rPr>
      </w:pPr>
    </w:p>
    <w:p w14:paraId="7CEE036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05E853"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47AEAAD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DDE403"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581070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F688E2"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09EDFF93"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A726A18" w14:textId="77777777" w:rsidR="00502EFF" w:rsidRPr="00FF430B" w:rsidRDefault="00502EFF" w:rsidP="00502EFF">
      <w:pPr>
        <w:jc w:val="right"/>
        <w:rPr>
          <w:noProof w:val="0"/>
        </w:rPr>
      </w:pPr>
      <w:r w:rsidRPr="00FF430B">
        <w:rPr>
          <w:noProof w:val="0"/>
        </w:rPr>
        <w:t>din “____” ________ 20___</w:t>
      </w:r>
    </w:p>
    <w:p w14:paraId="625CDD5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A3CBB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CAEA0B"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8819B8A"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0F38B40F"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0D605C66"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44C56A54"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48CF7F9"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3EF20B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11F50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EE7E0A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A18E95"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7EDBEEB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2C13D" w14:textId="77777777" w:rsidR="00A26B23" w:rsidRPr="00FF430B" w:rsidRDefault="00A26B23" w:rsidP="00A26B23">
            <w:pPr>
              <w:rPr>
                <w:b/>
                <w:bCs/>
              </w:rPr>
            </w:pPr>
          </w:p>
        </w:tc>
      </w:tr>
      <w:tr w:rsidR="00A26B23" w:rsidRPr="00EC30C2" w14:paraId="0106561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61CD1B"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83443A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2226B8"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4C7A021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151958"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168E244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AFCE66" w14:textId="77777777" w:rsidR="00A26B23" w:rsidRPr="00FF430B" w:rsidRDefault="00A26B23" w:rsidP="00A26B23">
            <w:pPr>
              <w:rPr>
                <w:b/>
                <w:bCs/>
              </w:rPr>
            </w:pPr>
          </w:p>
        </w:tc>
      </w:tr>
      <w:tr w:rsidR="00A26B23" w:rsidRPr="00EC30C2" w14:paraId="7130481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129022"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34E05F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4B3941"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63E4EFB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C76E73"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60CE72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E2E2E" w14:textId="77777777" w:rsidR="00A26B23" w:rsidRPr="00FF430B" w:rsidRDefault="00A26B23" w:rsidP="00A26B23">
            <w:pPr>
              <w:rPr>
                <w:b/>
                <w:bCs/>
              </w:rPr>
            </w:pPr>
          </w:p>
        </w:tc>
      </w:tr>
    </w:tbl>
    <w:p w14:paraId="6B0F5A41"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4706676C"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w:t>
      </w:r>
      <w:proofErr w:type="gramEnd"/>
      <w:r w:rsidRPr="00FF430B">
        <w:rPr>
          <w:rFonts w:eastAsia="PMingLiU"/>
          <w:b w:val="0"/>
          <w:lang w:eastAsia="zh-CN"/>
        </w:rPr>
        <w:t xml:space="preserve">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5BBA8528" w14:textId="77777777" w:rsidR="004063D9" w:rsidRPr="00FF430B" w:rsidRDefault="004063D9" w:rsidP="0017664F">
      <w:pPr>
        <w:pStyle w:val="Style3"/>
        <w:tabs>
          <w:tab w:val="clear" w:pos="360"/>
          <w:tab w:val="left" w:pos="0"/>
        </w:tabs>
        <w:ind w:left="0" w:firstLine="0"/>
        <w:rPr>
          <w:rFonts w:eastAsia="PMingLiU"/>
          <w:b w:val="0"/>
          <w:lang w:eastAsia="zh-CN"/>
        </w:rPr>
      </w:pPr>
    </w:p>
    <w:p w14:paraId="1D933117"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32CF05DD"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4B20C634"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43608757"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6934F543"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2FB1F152"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5883926E"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4A95764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2E76658"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624E350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6D553F6E"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7A6F62C2"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1E2C99C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3015018D"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7E8601C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E93AEA"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68DC614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5FF99F7"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C29509"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6BBBE3D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8D7115"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380F9D" w14:textId="77777777" w:rsidR="00455A94" w:rsidRPr="00FF430B" w:rsidRDefault="00455A94" w:rsidP="00F059B8">
            <w:pPr>
              <w:jc w:val="center"/>
              <w:rPr>
                <w:bCs/>
                <w:color w:val="000000" w:themeColor="text1"/>
              </w:rPr>
            </w:pPr>
          </w:p>
        </w:tc>
      </w:tr>
      <w:tr w:rsidR="00455A94" w:rsidRPr="00EC30C2" w14:paraId="0E80FA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204E81"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706289" w14:textId="77777777" w:rsidR="00455A94" w:rsidRPr="00FF430B" w:rsidRDefault="00455A94" w:rsidP="00F059B8">
            <w:pPr>
              <w:jc w:val="center"/>
              <w:rPr>
                <w:bCs/>
                <w:color w:val="000000" w:themeColor="text1"/>
              </w:rPr>
            </w:pPr>
          </w:p>
        </w:tc>
      </w:tr>
      <w:tr w:rsidR="00455A94" w:rsidRPr="00EC30C2" w14:paraId="4F95716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050410"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7996A8" w14:textId="77777777" w:rsidR="00455A94" w:rsidRPr="00FF430B" w:rsidRDefault="00455A94" w:rsidP="00F059B8">
            <w:pPr>
              <w:jc w:val="center"/>
              <w:rPr>
                <w:bCs/>
                <w:color w:val="000000" w:themeColor="text1"/>
              </w:rPr>
            </w:pPr>
          </w:p>
        </w:tc>
      </w:tr>
    </w:tbl>
    <w:p w14:paraId="332BD24F"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332FF764"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5232973C"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9E0C5D0"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3F11C7C8"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282A0A04"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FCF046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3E9ED03"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036926F"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789CA063"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BC1DDB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47648B87"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77499B26"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DD1EA3A"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913A2C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6158F28D"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C5DFCE4"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2CBB7F5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3011BFA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3F2D565"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05F148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467E111"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703217EC"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CCCB544"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6452C758"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56B66C69"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F69D222"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09AF41F7"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23824B84"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897D5ED"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3F6D02B"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3E9CF11D"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5DACA2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58A84EC"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E1A3F81"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00315A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163513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A2F436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239CED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EC1C53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AB762B0" w14:textId="77777777" w:rsidR="003C4159" w:rsidRDefault="003C4159" w:rsidP="00A26B23">
      <w:pPr>
        <w:pStyle w:val="Style3"/>
        <w:tabs>
          <w:tab w:val="left" w:pos="567"/>
        </w:tabs>
        <w:spacing w:before="0" w:beforeAutospacing="0" w:after="0"/>
        <w:ind w:left="0" w:firstLine="0"/>
        <w:rPr>
          <w:rFonts w:eastAsia="PMingLiU"/>
          <w:lang w:eastAsia="zh-CN"/>
        </w:rPr>
      </w:pPr>
    </w:p>
    <w:p w14:paraId="5851CB02" w14:textId="77777777" w:rsidR="00FA08CC" w:rsidRDefault="00FA08CC" w:rsidP="00A26B23">
      <w:pPr>
        <w:pStyle w:val="Style3"/>
        <w:tabs>
          <w:tab w:val="left" w:pos="567"/>
        </w:tabs>
        <w:spacing w:before="0" w:beforeAutospacing="0" w:after="0"/>
        <w:ind w:left="0" w:firstLine="0"/>
        <w:rPr>
          <w:rFonts w:eastAsia="PMingLiU"/>
          <w:lang w:eastAsia="zh-CN"/>
        </w:rPr>
      </w:pPr>
    </w:p>
    <w:p w14:paraId="54E5FA18" w14:textId="77777777" w:rsidR="00FA08CC" w:rsidRDefault="00FA08CC" w:rsidP="00A26B23">
      <w:pPr>
        <w:pStyle w:val="Style3"/>
        <w:tabs>
          <w:tab w:val="left" w:pos="567"/>
        </w:tabs>
        <w:spacing w:before="0" w:beforeAutospacing="0" w:after="0"/>
        <w:ind w:left="0" w:firstLine="0"/>
        <w:rPr>
          <w:rFonts w:eastAsia="PMingLiU"/>
          <w:lang w:eastAsia="zh-CN"/>
        </w:rPr>
      </w:pPr>
    </w:p>
    <w:p w14:paraId="15B859EA" w14:textId="77777777" w:rsidR="00FA08CC" w:rsidRDefault="00FA08CC" w:rsidP="00A26B23">
      <w:pPr>
        <w:pStyle w:val="Style3"/>
        <w:tabs>
          <w:tab w:val="left" w:pos="567"/>
        </w:tabs>
        <w:spacing w:before="0" w:beforeAutospacing="0" w:after="0"/>
        <w:ind w:left="0" w:firstLine="0"/>
        <w:rPr>
          <w:rFonts w:eastAsia="PMingLiU"/>
          <w:lang w:eastAsia="zh-CN"/>
        </w:rPr>
      </w:pPr>
    </w:p>
    <w:p w14:paraId="5C5E2EC3" w14:textId="77777777" w:rsidR="00FA08CC" w:rsidRPr="00FF430B" w:rsidRDefault="00FA08CC" w:rsidP="00A26B23">
      <w:pPr>
        <w:pStyle w:val="Style3"/>
        <w:tabs>
          <w:tab w:val="left" w:pos="567"/>
        </w:tabs>
        <w:spacing w:before="0" w:beforeAutospacing="0" w:after="0"/>
        <w:ind w:left="0" w:firstLine="0"/>
        <w:rPr>
          <w:rFonts w:eastAsia="PMingLiU"/>
          <w:lang w:eastAsia="zh-CN"/>
        </w:rPr>
      </w:pPr>
    </w:p>
    <w:p w14:paraId="2434D6F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A28942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1C9949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6E95EBD"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51E459FE"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405D3D3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4033070" w14:textId="77777777" w:rsidR="00502EFF" w:rsidRPr="00FF430B" w:rsidRDefault="00502EFF" w:rsidP="00502EFF">
      <w:pPr>
        <w:jc w:val="right"/>
        <w:rPr>
          <w:noProof w:val="0"/>
        </w:rPr>
      </w:pPr>
      <w:r w:rsidRPr="00FF430B">
        <w:rPr>
          <w:noProof w:val="0"/>
        </w:rPr>
        <w:t>din “____” ________ 20___</w:t>
      </w:r>
    </w:p>
    <w:p w14:paraId="19662C61"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7FC14A18"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5447826"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1EC22658"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1945BDF6" w14:textId="77777777" w:rsidR="009D62FF" w:rsidRPr="00FF430B" w:rsidRDefault="009D62FF" w:rsidP="009D72E1">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06E914B1" w14:textId="77777777" w:rsidTr="00657833">
        <w:tc>
          <w:tcPr>
            <w:tcW w:w="4248" w:type="dxa"/>
            <w:shd w:val="clear" w:color="auto" w:fill="FFFFFF" w:themeFill="background1"/>
          </w:tcPr>
          <w:p w14:paraId="23953E7E"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2F8B1D20" w14:textId="6BB543C6" w:rsidR="009D62FF" w:rsidRPr="00065F29" w:rsidRDefault="009D62FF" w:rsidP="00065F29">
            <w:pPr>
              <w:ind w:right="-1"/>
              <w:jc w:val="both"/>
              <w:rPr>
                <w:rFonts w:eastAsia="Cambria"/>
                <w:noProof w:val="0"/>
              </w:rPr>
            </w:pPr>
          </w:p>
        </w:tc>
      </w:tr>
      <w:tr w:rsidR="009D62FF" w:rsidRPr="00EC30C2" w14:paraId="1691562D" w14:textId="77777777" w:rsidTr="00657833">
        <w:tc>
          <w:tcPr>
            <w:tcW w:w="4248" w:type="dxa"/>
            <w:shd w:val="clear" w:color="auto" w:fill="FFFFFF" w:themeFill="background1"/>
          </w:tcPr>
          <w:p w14:paraId="36CB8964"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396298EC" w14:textId="23F5F400" w:rsidR="009D62FF" w:rsidRPr="00FF430B" w:rsidRDefault="009D62FF" w:rsidP="009D62FF">
            <w:pPr>
              <w:ind w:right="-1"/>
              <w:jc w:val="both"/>
              <w:rPr>
                <w:rFonts w:eastAsia="Cambria"/>
                <w:noProof w:val="0"/>
              </w:rPr>
            </w:pPr>
          </w:p>
        </w:tc>
      </w:tr>
      <w:tr w:rsidR="009D62FF" w:rsidRPr="00EC30C2" w14:paraId="624A0CBB" w14:textId="77777777" w:rsidTr="00657833">
        <w:tc>
          <w:tcPr>
            <w:tcW w:w="4248" w:type="dxa"/>
            <w:shd w:val="clear" w:color="auto" w:fill="FFFFFF" w:themeFill="background1"/>
          </w:tcPr>
          <w:p w14:paraId="60A3B7EA"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03D3755C" w14:textId="2D9E5B39" w:rsidR="009D62FF" w:rsidRPr="00FF430B" w:rsidRDefault="009D62FF" w:rsidP="009D62FF">
            <w:pPr>
              <w:ind w:right="-1"/>
              <w:jc w:val="both"/>
              <w:rPr>
                <w:rFonts w:eastAsia="Cambria"/>
                <w:noProof w:val="0"/>
              </w:rPr>
            </w:pPr>
          </w:p>
        </w:tc>
      </w:tr>
      <w:tr w:rsidR="009D62FF" w:rsidRPr="00EC30C2" w14:paraId="2992E93E" w14:textId="77777777" w:rsidTr="00657833">
        <w:tc>
          <w:tcPr>
            <w:tcW w:w="4248" w:type="dxa"/>
            <w:shd w:val="clear" w:color="auto" w:fill="FFFFFF" w:themeFill="background1"/>
          </w:tcPr>
          <w:p w14:paraId="4DD7589F"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596F9ACF" w14:textId="2F1E6E87" w:rsidR="009D62FF" w:rsidRPr="00FF430B" w:rsidRDefault="009D62FF" w:rsidP="009D62FF">
            <w:pPr>
              <w:ind w:right="-1"/>
              <w:jc w:val="both"/>
              <w:rPr>
                <w:rFonts w:eastAsia="Cambria"/>
                <w:noProof w:val="0"/>
              </w:rPr>
            </w:pPr>
          </w:p>
        </w:tc>
      </w:tr>
      <w:tr w:rsidR="009D62FF" w:rsidRPr="00EC30C2" w14:paraId="45E2524A" w14:textId="77777777" w:rsidTr="00657833">
        <w:tc>
          <w:tcPr>
            <w:tcW w:w="4248" w:type="dxa"/>
            <w:shd w:val="clear" w:color="auto" w:fill="FFFFFF" w:themeFill="background1"/>
          </w:tcPr>
          <w:p w14:paraId="040AB489"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29BCAA69" w14:textId="3D82FC32" w:rsidR="009D62FF" w:rsidRPr="00FF430B" w:rsidRDefault="009D62FF" w:rsidP="009D62FF">
            <w:pPr>
              <w:ind w:right="-1"/>
              <w:jc w:val="both"/>
              <w:rPr>
                <w:rFonts w:eastAsia="Cambria"/>
                <w:noProof w:val="0"/>
              </w:rPr>
            </w:pPr>
          </w:p>
        </w:tc>
      </w:tr>
      <w:tr w:rsidR="009D62FF" w:rsidRPr="00EC30C2" w14:paraId="6262041C" w14:textId="77777777" w:rsidTr="00657833">
        <w:tc>
          <w:tcPr>
            <w:tcW w:w="4248" w:type="dxa"/>
            <w:shd w:val="clear" w:color="auto" w:fill="FFFFFF" w:themeFill="background1"/>
          </w:tcPr>
          <w:p w14:paraId="167BBA0D"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239D3E0B" w14:textId="6511EB1F" w:rsidR="009D62FF" w:rsidRPr="00FF430B" w:rsidRDefault="009D62FF" w:rsidP="009D62FF">
            <w:pPr>
              <w:ind w:right="-1"/>
              <w:jc w:val="both"/>
              <w:rPr>
                <w:rFonts w:eastAsia="Cambria"/>
                <w:noProof w:val="0"/>
              </w:rPr>
            </w:pPr>
          </w:p>
        </w:tc>
      </w:tr>
      <w:tr w:rsidR="009D62FF" w:rsidRPr="00EC30C2" w14:paraId="622D541D" w14:textId="77777777" w:rsidTr="00657833">
        <w:tc>
          <w:tcPr>
            <w:tcW w:w="4248" w:type="dxa"/>
            <w:shd w:val="clear" w:color="auto" w:fill="FFFFFF" w:themeFill="background1"/>
          </w:tcPr>
          <w:p w14:paraId="65449763"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13709C6A" w14:textId="77777777" w:rsidR="009D62FF" w:rsidRPr="00FF430B" w:rsidRDefault="009D62FF" w:rsidP="009D62FF">
            <w:pPr>
              <w:ind w:right="-1"/>
              <w:jc w:val="both"/>
              <w:rPr>
                <w:rFonts w:eastAsia="Cambria"/>
                <w:noProof w:val="0"/>
              </w:rPr>
            </w:pPr>
          </w:p>
        </w:tc>
      </w:tr>
      <w:tr w:rsidR="009D62FF" w:rsidRPr="00EC30C2" w14:paraId="6D743697" w14:textId="77777777" w:rsidTr="00657833">
        <w:tc>
          <w:tcPr>
            <w:tcW w:w="4248" w:type="dxa"/>
            <w:shd w:val="clear" w:color="auto" w:fill="FFFFFF" w:themeFill="background1"/>
          </w:tcPr>
          <w:p w14:paraId="0000D2ED"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3AA88146" w14:textId="7B75DFBF" w:rsidR="009D62FF" w:rsidRPr="00FF430B" w:rsidRDefault="009D62FF" w:rsidP="009D62FF">
            <w:pPr>
              <w:ind w:right="-1"/>
              <w:jc w:val="both"/>
              <w:rPr>
                <w:rFonts w:eastAsia="Cambria"/>
                <w:noProof w:val="0"/>
              </w:rPr>
            </w:pPr>
          </w:p>
        </w:tc>
      </w:tr>
      <w:tr w:rsidR="009D62FF" w:rsidRPr="00EC30C2" w14:paraId="7AF4E1AA" w14:textId="77777777" w:rsidTr="00657833">
        <w:tc>
          <w:tcPr>
            <w:tcW w:w="4248" w:type="dxa"/>
            <w:shd w:val="clear" w:color="auto" w:fill="FFFFFF" w:themeFill="background1"/>
          </w:tcPr>
          <w:p w14:paraId="1E5F3685"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45BB42F0"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C03DAFD" w14:textId="77777777" w:rsidR="009D62FF" w:rsidRPr="00FF430B" w:rsidRDefault="009D62FF" w:rsidP="009D62FF">
            <w:pPr>
              <w:ind w:right="-1"/>
              <w:jc w:val="both"/>
              <w:rPr>
                <w:rFonts w:eastAsia="Cambria"/>
                <w:noProof w:val="0"/>
              </w:rPr>
            </w:pPr>
          </w:p>
        </w:tc>
      </w:tr>
    </w:tbl>
    <w:p w14:paraId="1F823B15" w14:textId="77777777" w:rsidR="009D62FF" w:rsidRPr="00FF430B" w:rsidRDefault="009D62FF" w:rsidP="009D72E1">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65F29" w:rsidRPr="00EC30C2" w14:paraId="155C8D57" w14:textId="77777777" w:rsidTr="00657833">
        <w:tc>
          <w:tcPr>
            <w:tcW w:w="4248" w:type="dxa"/>
            <w:shd w:val="clear" w:color="auto" w:fill="FFFFFF" w:themeFill="background1"/>
          </w:tcPr>
          <w:p w14:paraId="62216613" w14:textId="77777777" w:rsidR="00065F29" w:rsidRPr="00FF430B" w:rsidRDefault="00065F29"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3655D1C0" w14:textId="26800676" w:rsidR="00065F29" w:rsidRPr="00897EE2" w:rsidRDefault="00065F29" w:rsidP="00065F29">
            <w:pPr>
              <w:spacing w:after="160" w:line="259" w:lineRule="auto"/>
              <w:ind w:right="-1"/>
              <w:jc w:val="both"/>
              <w:rPr>
                <w:noProof w:val="0"/>
                <w:sz w:val="20"/>
                <w:lang w:eastAsia="ro-RO"/>
              </w:rPr>
            </w:pPr>
          </w:p>
        </w:tc>
      </w:tr>
      <w:tr w:rsidR="00065F29" w:rsidRPr="00EC30C2" w14:paraId="161C40AB" w14:textId="77777777" w:rsidTr="00657833">
        <w:tc>
          <w:tcPr>
            <w:tcW w:w="4248" w:type="dxa"/>
            <w:shd w:val="clear" w:color="auto" w:fill="FFFFFF" w:themeFill="background1"/>
          </w:tcPr>
          <w:p w14:paraId="1AA70D3D" w14:textId="77777777" w:rsidR="00065F29" w:rsidRPr="00FF430B" w:rsidRDefault="00065F29"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15B38D58" w14:textId="77777777" w:rsidR="00065F29" w:rsidRPr="00FF430B" w:rsidRDefault="00065F29"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24421494" w14:textId="77777777" w:rsidR="00065F29" w:rsidRPr="00FF430B" w:rsidRDefault="00065F29" w:rsidP="009D62FF">
            <w:pPr>
              <w:spacing w:after="160" w:line="259" w:lineRule="auto"/>
              <w:ind w:right="-1"/>
              <w:jc w:val="both"/>
              <w:rPr>
                <w:i/>
                <w:noProof w:val="0"/>
                <w:lang w:eastAsia="ro-RO"/>
              </w:rPr>
            </w:pPr>
          </w:p>
        </w:tc>
      </w:tr>
      <w:tr w:rsidR="000219A3" w:rsidRPr="00EC30C2" w14:paraId="13071007" w14:textId="77777777" w:rsidTr="00657833">
        <w:tc>
          <w:tcPr>
            <w:tcW w:w="4248" w:type="dxa"/>
            <w:shd w:val="clear" w:color="auto" w:fill="FFFFFF" w:themeFill="background1"/>
          </w:tcPr>
          <w:p w14:paraId="54E99DDC" w14:textId="77777777" w:rsidR="000219A3" w:rsidRPr="00FF430B" w:rsidRDefault="000219A3" w:rsidP="000219A3">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43E6C882" w14:textId="77777777" w:rsidR="000219A3" w:rsidRPr="00B45F1E" w:rsidRDefault="000219A3" w:rsidP="000219A3">
            <w:pPr>
              <w:spacing w:after="160" w:line="259" w:lineRule="auto"/>
              <w:ind w:right="-1"/>
              <w:jc w:val="both"/>
              <w:rPr>
                <w:noProof w:val="0"/>
                <w:sz w:val="22"/>
                <w:szCs w:val="22"/>
                <w:lang w:val="ro-MD" w:eastAsia="ro-RO"/>
              </w:rPr>
            </w:pPr>
            <w:r w:rsidRPr="00B45F1E">
              <w:rPr>
                <w:noProof w:val="0"/>
                <w:sz w:val="22"/>
                <w:szCs w:val="22"/>
                <w:lang w:val="ro-MD" w:eastAsia="ro-RO"/>
              </w:rPr>
              <w:t xml:space="preserve">Servicii de proiectare □  </w:t>
            </w:r>
          </w:p>
          <w:p w14:paraId="2159F48A" w14:textId="07A6EE4F" w:rsidR="000219A3" w:rsidRPr="00FF430B" w:rsidRDefault="000219A3" w:rsidP="000219A3">
            <w:pPr>
              <w:spacing w:after="160" w:line="259" w:lineRule="auto"/>
              <w:ind w:right="-1"/>
              <w:jc w:val="both"/>
              <w:rPr>
                <w:noProof w:val="0"/>
                <w:lang w:eastAsia="ro-RO"/>
              </w:rPr>
            </w:pPr>
            <w:r w:rsidRPr="00B45F1E">
              <w:rPr>
                <w:noProof w:val="0"/>
                <w:sz w:val="22"/>
                <w:szCs w:val="22"/>
                <w:lang w:val="ro-MD" w:eastAsia="ro-RO"/>
              </w:rPr>
              <w:t>Lucrări □</w:t>
            </w:r>
          </w:p>
        </w:tc>
      </w:tr>
      <w:tr w:rsidR="000219A3" w:rsidRPr="00EC30C2" w14:paraId="6BB5C3D4" w14:textId="77777777" w:rsidTr="00657833">
        <w:tc>
          <w:tcPr>
            <w:tcW w:w="4248" w:type="dxa"/>
            <w:shd w:val="clear" w:color="auto" w:fill="FFFFFF" w:themeFill="background1"/>
          </w:tcPr>
          <w:p w14:paraId="10FE915F" w14:textId="77777777" w:rsidR="000219A3" w:rsidRPr="00FF430B" w:rsidRDefault="000219A3" w:rsidP="000219A3">
            <w:pPr>
              <w:spacing w:after="160" w:line="259" w:lineRule="auto"/>
              <w:ind w:right="-1"/>
              <w:jc w:val="both"/>
              <w:rPr>
                <w:noProof w:val="0"/>
                <w:lang w:eastAsia="ro-RO"/>
              </w:rPr>
            </w:pPr>
            <w:r w:rsidRPr="00FF430B">
              <w:rPr>
                <w:noProof w:val="0"/>
                <w:lang w:eastAsia="ro-RO"/>
              </w:rPr>
              <w:t>Obiectul de achiziție</w:t>
            </w:r>
          </w:p>
        </w:tc>
        <w:tc>
          <w:tcPr>
            <w:tcW w:w="5570" w:type="dxa"/>
          </w:tcPr>
          <w:p w14:paraId="111B9F2A" w14:textId="775C5041" w:rsidR="000219A3" w:rsidRPr="00FF430B" w:rsidRDefault="000219A3" w:rsidP="000219A3">
            <w:pPr>
              <w:spacing w:after="160" w:line="259" w:lineRule="auto"/>
              <w:ind w:right="-1"/>
              <w:jc w:val="both"/>
              <w:rPr>
                <w:noProof w:val="0"/>
                <w:lang w:eastAsia="ro-RO"/>
              </w:rPr>
            </w:pPr>
          </w:p>
        </w:tc>
      </w:tr>
      <w:tr w:rsidR="000219A3" w:rsidRPr="00EC30C2" w14:paraId="7C4E7F4B" w14:textId="77777777" w:rsidTr="00657833">
        <w:trPr>
          <w:trHeight w:val="255"/>
        </w:trPr>
        <w:tc>
          <w:tcPr>
            <w:tcW w:w="4248" w:type="dxa"/>
            <w:vMerge w:val="restart"/>
            <w:shd w:val="clear" w:color="auto" w:fill="FFFFFF" w:themeFill="background1"/>
          </w:tcPr>
          <w:p w14:paraId="37269759" w14:textId="77777777" w:rsidR="000219A3" w:rsidRPr="00FF430B" w:rsidRDefault="000219A3" w:rsidP="000219A3">
            <w:pPr>
              <w:spacing w:after="160" w:line="259" w:lineRule="auto"/>
              <w:ind w:right="-1"/>
              <w:jc w:val="both"/>
              <w:rPr>
                <w:noProof w:val="0"/>
                <w:lang w:eastAsia="ro-RO"/>
              </w:rPr>
            </w:pPr>
            <w:r w:rsidRPr="00FF430B">
              <w:rPr>
                <w:noProof w:val="0"/>
                <w:lang w:eastAsia="ro-RO"/>
              </w:rPr>
              <w:t>Anunțul de participare</w:t>
            </w:r>
          </w:p>
          <w:p w14:paraId="5E890A92" w14:textId="77777777" w:rsidR="000219A3" w:rsidRPr="00FF430B" w:rsidRDefault="000219A3" w:rsidP="000219A3">
            <w:pPr>
              <w:spacing w:after="160" w:line="259" w:lineRule="auto"/>
              <w:ind w:right="-1"/>
              <w:jc w:val="both"/>
              <w:rPr>
                <w:i/>
                <w:noProof w:val="0"/>
                <w:lang w:eastAsia="ro-RO"/>
              </w:rPr>
            </w:pPr>
          </w:p>
        </w:tc>
        <w:tc>
          <w:tcPr>
            <w:tcW w:w="5570" w:type="dxa"/>
          </w:tcPr>
          <w:p w14:paraId="4A6769B1" w14:textId="61387A66" w:rsidR="000219A3" w:rsidRPr="00B873C1" w:rsidRDefault="000219A3" w:rsidP="000219A3">
            <w:r w:rsidRPr="00FF430B">
              <w:rPr>
                <w:rFonts w:eastAsia="Cambria"/>
                <w:noProof w:val="0"/>
              </w:rPr>
              <w:t>Nr.:</w:t>
            </w:r>
            <w:r>
              <w:rPr>
                <w:rFonts w:ascii="Helvetica" w:hAnsi="Helvetica"/>
                <w:color w:val="333333"/>
                <w:sz w:val="2"/>
                <w:szCs w:val="2"/>
                <w:shd w:val="clear" w:color="auto" w:fill="FFFFFF"/>
              </w:rPr>
              <w:t xml:space="preserve">  </w:t>
            </w:r>
            <w:r w:rsidRPr="00B873C1">
              <w:t xml:space="preserve"> </w:t>
            </w:r>
          </w:p>
        </w:tc>
      </w:tr>
      <w:tr w:rsidR="000219A3" w:rsidRPr="00EC30C2" w14:paraId="0725857E" w14:textId="77777777" w:rsidTr="00657833">
        <w:trPr>
          <w:trHeight w:val="255"/>
        </w:trPr>
        <w:tc>
          <w:tcPr>
            <w:tcW w:w="4248" w:type="dxa"/>
            <w:vMerge/>
            <w:shd w:val="clear" w:color="auto" w:fill="FFFFFF" w:themeFill="background1"/>
          </w:tcPr>
          <w:p w14:paraId="6A7651D6" w14:textId="77777777" w:rsidR="000219A3" w:rsidRPr="00FF430B" w:rsidRDefault="000219A3" w:rsidP="000219A3">
            <w:pPr>
              <w:spacing w:after="160" w:line="259" w:lineRule="auto"/>
              <w:ind w:right="-1"/>
              <w:jc w:val="both"/>
              <w:rPr>
                <w:noProof w:val="0"/>
                <w:lang w:eastAsia="ro-RO"/>
              </w:rPr>
            </w:pPr>
          </w:p>
        </w:tc>
        <w:tc>
          <w:tcPr>
            <w:tcW w:w="5570" w:type="dxa"/>
          </w:tcPr>
          <w:p w14:paraId="582E66AB" w14:textId="4EBC7B1D" w:rsidR="000219A3" w:rsidRPr="00FF430B" w:rsidRDefault="000219A3" w:rsidP="000219A3">
            <w:pPr>
              <w:spacing w:after="160" w:line="259" w:lineRule="auto"/>
              <w:ind w:right="-1"/>
              <w:jc w:val="both"/>
              <w:rPr>
                <w:rFonts w:eastAsia="Cambria"/>
                <w:noProof w:val="0"/>
              </w:rPr>
            </w:pPr>
            <w:r w:rsidRPr="00FF430B">
              <w:rPr>
                <w:rFonts w:eastAsia="Cambria"/>
                <w:noProof w:val="0"/>
              </w:rPr>
              <w:t>Data publicării:</w:t>
            </w:r>
          </w:p>
        </w:tc>
      </w:tr>
      <w:tr w:rsidR="000219A3" w:rsidRPr="00EC30C2" w14:paraId="770CBCB6" w14:textId="77777777" w:rsidTr="00657833">
        <w:trPr>
          <w:trHeight w:val="255"/>
        </w:trPr>
        <w:tc>
          <w:tcPr>
            <w:tcW w:w="4248" w:type="dxa"/>
            <w:vMerge/>
            <w:shd w:val="clear" w:color="auto" w:fill="FFFFFF" w:themeFill="background1"/>
          </w:tcPr>
          <w:p w14:paraId="457EDE4F" w14:textId="77777777" w:rsidR="000219A3" w:rsidRPr="00FF430B" w:rsidRDefault="000219A3" w:rsidP="000219A3">
            <w:pPr>
              <w:spacing w:after="160" w:line="259" w:lineRule="auto"/>
              <w:ind w:right="-1"/>
              <w:jc w:val="both"/>
              <w:rPr>
                <w:noProof w:val="0"/>
                <w:lang w:eastAsia="ro-RO"/>
              </w:rPr>
            </w:pPr>
          </w:p>
        </w:tc>
        <w:tc>
          <w:tcPr>
            <w:tcW w:w="5570" w:type="dxa"/>
          </w:tcPr>
          <w:p w14:paraId="2F2344A2" w14:textId="3AC8BA9A" w:rsidR="000219A3" w:rsidRPr="003776F0" w:rsidRDefault="000219A3" w:rsidP="000219A3">
            <w:pPr>
              <w:shd w:val="clear" w:color="auto" w:fill="FFFFFF" w:themeFill="background1"/>
              <w:tabs>
                <w:tab w:val="left" w:pos="284"/>
                <w:tab w:val="right" w:pos="9531"/>
              </w:tabs>
              <w:spacing w:before="120"/>
              <w:rPr>
                <w:b/>
                <w:noProof w:val="0"/>
                <w:lang w:eastAsia="ru-RU"/>
              </w:rPr>
            </w:pPr>
            <w:r w:rsidRPr="00FF430B">
              <w:rPr>
                <w:rFonts w:eastAsia="Cambria"/>
                <w:noProof w:val="0"/>
              </w:rPr>
              <w:t>Link:</w:t>
            </w:r>
            <w:r>
              <w:t xml:space="preserve">  </w:t>
            </w:r>
          </w:p>
        </w:tc>
      </w:tr>
      <w:tr w:rsidR="000219A3" w:rsidRPr="00EC30C2" w14:paraId="2A1C29EA" w14:textId="77777777" w:rsidTr="00657833">
        <w:trPr>
          <w:trHeight w:val="281"/>
        </w:trPr>
        <w:tc>
          <w:tcPr>
            <w:tcW w:w="4248" w:type="dxa"/>
            <w:shd w:val="clear" w:color="auto" w:fill="FFFFFF" w:themeFill="background1"/>
          </w:tcPr>
          <w:p w14:paraId="3EB0855B" w14:textId="77777777" w:rsidR="000219A3" w:rsidRPr="00FF430B" w:rsidRDefault="000219A3" w:rsidP="000219A3">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40ECC737" w14:textId="77777777" w:rsidR="000219A3" w:rsidRPr="00B45F1E" w:rsidRDefault="000219A3" w:rsidP="000219A3">
            <w:pPr>
              <w:spacing w:after="160" w:line="259" w:lineRule="auto"/>
              <w:ind w:right="-1"/>
              <w:jc w:val="both"/>
              <w:rPr>
                <w:noProof w:val="0"/>
                <w:sz w:val="22"/>
                <w:szCs w:val="22"/>
                <w:lang w:val="ro-MD" w:eastAsia="ro-RO"/>
              </w:rPr>
            </w:pPr>
            <w:r w:rsidRPr="00B45F1E">
              <w:rPr>
                <w:noProof w:val="0"/>
                <w:sz w:val="22"/>
                <w:szCs w:val="22"/>
                <w:lang w:val="ro-MD" w:eastAsia="ro-RO"/>
              </w:rPr>
              <w:t>Prețul cel mai scăzut □</w:t>
            </w:r>
          </w:p>
          <w:p w14:paraId="56A35256" w14:textId="77777777" w:rsidR="000219A3" w:rsidRPr="00B45F1E" w:rsidRDefault="000219A3" w:rsidP="000219A3">
            <w:pPr>
              <w:spacing w:after="160" w:line="259" w:lineRule="auto"/>
              <w:ind w:right="-1"/>
              <w:jc w:val="both"/>
              <w:rPr>
                <w:noProof w:val="0"/>
                <w:sz w:val="22"/>
                <w:szCs w:val="22"/>
                <w:lang w:val="ro-MD" w:eastAsia="ro-RO"/>
              </w:rPr>
            </w:pPr>
            <w:r w:rsidRPr="00B45F1E">
              <w:rPr>
                <w:noProof w:val="0"/>
                <w:sz w:val="22"/>
                <w:szCs w:val="22"/>
                <w:lang w:val="ro-MD" w:eastAsia="ro-RO"/>
              </w:rPr>
              <w:t>Costul cel mai scăzut □</w:t>
            </w:r>
          </w:p>
          <w:p w14:paraId="529A8069" w14:textId="77777777" w:rsidR="000219A3" w:rsidRPr="00B45F1E" w:rsidRDefault="000219A3" w:rsidP="000219A3">
            <w:pPr>
              <w:spacing w:after="160" w:line="259" w:lineRule="auto"/>
              <w:ind w:right="-1"/>
              <w:jc w:val="both"/>
              <w:rPr>
                <w:noProof w:val="0"/>
                <w:sz w:val="22"/>
                <w:szCs w:val="22"/>
                <w:lang w:val="ro-MD" w:eastAsia="ro-RO"/>
              </w:rPr>
            </w:pPr>
            <w:r w:rsidRPr="00B45F1E">
              <w:rPr>
                <w:noProof w:val="0"/>
                <w:sz w:val="22"/>
                <w:szCs w:val="22"/>
                <w:lang w:val="ro-MD" w:eastAsia="ro-RO"/>
              </w:rPr>
              <w:t>Cel mai bun raport calitate-preț □</w:t>
            </w:r>
          </w:p>
          <w:p w14:paraId="14F8DBFD" w14:textId="0C3D2DD0" w:rsidR="000219A3" w:rsidRPr="00FF430B" w:rsidRDefault="000219A3" w:rsidP="000219A3">
            <w:pPr>
              <w:spacing w:after="160" w:line="259" w:lineRule="auto"/>
              <w:ind w:right="-1"/>
              <w:jc w:val="both"/>
              <w:rPr>
                <w:noProof w:val="0"/>
                <w:lang w:eastAsia="ro-RO"/>
              </w:rPr>
            </w:pPr>
            <w:r w:rsidRPr="00B45F1E">
              <w:rPr>
                <w:noProof w:val="0"/>
                <w:sz w:val="22"/>
                <w:szCs w:val="22"/>
                <w:lang w:val="ro-MD" w:eastAsia="ro-RO"/>
              </w:rPr>
              <w:t>Cel mai bun raport calitate-cost □</w:t>
            </w:r>
          </w:p>
        </w:tc>
      </w:tr>
      <w:tr w:rsidR="000219A3" w:rsidRPr="00EC30C2" w14:paraId="782A1AD7" w14:textId="77777777" w:rsidTr="00657833">
        <w:trPr>
          <w:trHeight w:val="281"/>
        </w:trPr>
        <w:tc>
          <w:tcPr>
            <w:tcW w:w="4248" w:type="dxa"/>
            <w:shd w:val="clear" w:color="auto" w:fill="FFFFFF" w:themeFill="background1"/>
          </w:tcPr>
          <w:p w14:paraId="1580C7E8" w14:textId="77777777" w:rsidR="000219A3" w:rsidRPr="00FF430B" w:rsidRDefault="000219A3" w:rsidP="000219A3">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0812A3F5" w14:textId="77777777" w:rsidR="000219A3" w:rsidRPr="00B45F1E" w:rsidRDefault="000219A3" w:rsidP="000219A3">
            <w:pPr>
              <w:spacing w:after="160" w:line="259" w:lineRule="auto"/>
              <w:ind w:right="-1"/>
              <w:jc w:val="both"/>
              <w:rPr>
                <w:noProof w:val="0"/>
                <w:sz w:val="22"/>
                <w:szCs w:val="22"/>
                <w:lang w:val="ro-MD" w:eastAsia="ro-RO"/>
              </w:rPr>
            </w:pPr>
            <w:r w:rsidRPr="00B45F1E">
              <w:rPr>
                <w:noProof w:val="0"/>
                <w:sz w:val="22"/>
                <w:szCs w:val="22"/>
                <w:lang w:val="ro-MD" w:eastAsia="ro-RO"/>
              </w:rPr>
              <w:t xml:space="preserve">Acord-cadru □ </w:t>
            </w:r>
          </w:p>
          <w:p w14:paraId="4E289065" w14:textId="77777777" w:rsidR="000219A3" w:rsidRPr="00B45F1E" w:rsidRDefault="000219A3" w:rsidP="000219A3">
            <w:pPr>
              <w:spacing w:after="160" w:line="259" w:lineRule="auto"/>
              <w:ind w:right="-1"/>
              <w:jc w:val="both"/>
              <w:rPr>
                <w:noProof w:val="0"/>
                <w:sz w:val="22"/>
                <w:szCs w:val="22"/>
                <w:lang w:val="ro-MD" w:eastAsia="ro-RO"/>
              </w:rPr>
            </w:pPr>
            <w:r w:rsidRPr="00B45F1E">
              <w:rPr>
                <w:noProof w:val="0"/>
                <w:sz w:val="22"/>
                <w:szCs w:val="22"/>
                <w:lang w:val="ro-MD"/>
              </w:rPr>
              <w:t xml:space="preserve">Sistem dinamic de achiziții </w:t>
            </w:r>
            <w:r w:rsidRPr="00B45F1E">
              <w:rPr>
                <w:noProof w:val="0"/>
                <w:sz w:val="22"/>
                <w:szCs w:val="22"/>
                <w:lang w:val="ro-MD" w:eastAsia="ro-RO"/>
              </w:rPr>
              <w:t xml:space="preserve">□ </w:t>
            </w:r>
          </w:p>
          <w:p w14:paraId="0881D737" w14:textId="05385AD8" w:rsidR="000219A3" w:rsidRPr="00897EE2" w:rsidRDefault="000219A3" w:rsidP="000219A3">
            <w:pPr>
              <w:spacing w:after="160" w:line="259" w:lineRule="auto"/>
              <w:ind w:right="-1"/>
              <w:jc w:val="both"/>
              <w:rPr>
                <w:noProof w:val="0"/>
                <w:sz w:val="20"/>
                <w:lang w:eastAsia="ro-RO"/>
              </w:rPr>
            </w:pPr>
            <w:r w:rsidRPr="00B45F1E">
              <w:rPr>
                <w:noProof w:val="0"/>
                <w:sz w:val="22"/>
                <w:szCs w:val="22"/>
                <w:lang w:val="ro-MD" w:eastAsia="ro-RO"/>
              </w:rPr>
              <w:t>Licitație electronică □</w:t>
            </w:r>
          </w:p>
        </w:tc>
      </w:tr>
      <w:tr w:rsidR="000219A3" w:rsidRPr="00EC30C2" w14:paraId="426BC88F" w14:textId="77777777" w:rsidTr="00657833">
        <w:trPr>
          <w:trHeight w:val="281"/>
        </w:trPr>
        <w:tc>
          <w:tcPr>
            <w:tcW w:w="4248" w:type="dxa"/>
            <w:vMerge w:val="restart"/>
            <w:shd w:val="clear" w:color="auto" w:fill="FFFFFF" w:themeFill="background1"/>
          </w:tcPr>
          <w:p w14:paraId="02549D59" w14:textId="77777777" w:rsidR="000219A3" w:rsidRPr="00FF430B" w:rsidRDefault="000219A3" w:rsidP="000219A3">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032520E6" w14:textId="77777777" w:rsidR="000219A3" w:rsidRPr="00FF430B" w:rsidRDefault="000219A3" w:rsidP="000219A3">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0219A3" w:rsidRPr="00EC30C2" w14:paraId="5B3427E7" w14:textId="77777777" w:rsidTr="00657833">
        <w:trPr>
          <w:trHeight w:val="281"/>
        </w:trPr>
        <w:tc>
          <w:tcPr>
            <w:tcW w:w="4248" w:type="dxa"/>
            <w:vMerge/>
            <w:shd w:val="clear" w:color="auto" w:fill="FFFFFF" w:themeFill="background1"/>
          </w:tcPr>
          <w:p w14:paraId="3BF9FED8" w14:textId="77777777" w:rsidR="000219A3" w:rsidRPr="00FF430B" w:rsidRDefault="000219A3" w:rsidP="000219A3">
            <w:pPr>
              <w:spacing w:after="160" w:line="259" w:lineRule="auto"/>
              <w:ind w:right="-1"/>
              <w:jc w:val="both"/>
              <w:rPr>
                <w:noProof w:val="0"/>
              </w:rPr>
            </w:pPr>
          </w:p>
        </w:tc>
        <w:tc>
          <w:tcPr>
            <w:tcW w:w="5570" w:type="dxa"/>
          </w:tcPr>
          <w:p w14:paraId="00B2820F" w14:textId="3CDE10FE" w:rsidR="000219A3" w:rsidRPr="00FF430B" w:rsidRDefault="000219A3" w:rsidP="000219A3">
            <w:pPr>
              <w:spacing w:after="160" w:line="259" w:lineRule="auto"/>
              <w:ind w:right="-1"/>
              <w:jc w:val="both"/>
              <w:rPr>
                <w:noProof w:val="0"/>
                <w:lang w:eastAsia="ro-RO"/>
              </w:rPr>
            </w:pPr>
          </w:p>
        </w:tc>
      </w:tr>
      <w:tr w:rsidR="000219A3" w:rsidRPr="00EC30C2" w14:paraId="296112EF" w14:textId="77777777" w:rsidTr="00657833">
        <w:trPr>
          <w:trHeight w:val="281"/>
        </w:trPr>
        <w:tc>
          <w:tcPr>
            <w:tcW w:w="4248" w:type="dxa"/>
            <w:vMerge/>
            <w:shd w:val="clear" w:color="auto" w:fill="FFFFFF" w:themeFill="background1"/>
          </w:tcPr>
          <w:p w14:paraId="7AEBBA6F" w14:textId="77777777" w:rsidR="000219A3" w:rsidRPr="00FF430B" w:rsidRDefault="000219A3" w:rsidP="000219A3">
            <w:pPr>
              <w:spacing w:after="160" w:line="259" w:lineRule="auto"/>
              <w:ind w:right="-1"/>
              <w:jc w:val="both"/>
              <w:rPr>
                <w:noProof w:val="0"/>
              </w:rPr>
            </w:pPr>
          </w:p>
        </w:tc>
        <w:tc>
          <w:tcPr>
            <w:tcW w:w="5570" w:type="dxa"/>
          </w:tcPr>
          <w:p w14:paraId="405C20BF" w14:textId="2E3EAD60" w:rsidR="000219A3" w:rsidRPr="00FF430B" w:rsidRDefault="000219A3" w:rsidP="000219A3">
            <w:pPr>
              <w:spacing w:after="160" w:line="259" w:lineRule="auto"/>
              <w:ind w:right="-1"/>
              <w:jc w:val="both"/>
              <w:rPr>
                <w:noProof w:val="0"/>
                <w:lang w:eastAsia="ro-RO"/>
              </w:rPr>
            </w:pPr>
          </w:p>
        </w:tc>
      </w:tr>
      <w:tr w:rsidR="000219A3" w:rsidRPr="00EC30C2" w14:paraId="6E8BB8B3" w14:textId="77777777" w:rsidTr="00657833">
        <w:trPr>
          <w:trHeight w:val="281"/>
        </w:trPr>
        <w:tc>
          <w:tcPr>
            <w:tcW w:w="4248" w:type="dxa"/>
            <w:vMerge/>
            <w:shd w:val="clear" w:color="auto" w:fill="FFFFFF" w:themeFill="background1"/>
          </w:tcPr>
          <w:p w14:paraId="0C20229C" w14:textId="77777777" w:rsidR="000219A3" w:rsidRPr="00FF430B" w:rsidRDefault="000219A3" w:rsidP="000219A3">
            <w:pPr>
              <w:spacing w:after="160" w:line="259" w:lineRule="auto"/>
              <w:ind w:right="-1"/>
              <w:jc w:val="both"/>
              <w:rPr>
                <w:noProof w:val="0"/>
              </w:rPr>
            </w:pPr>
          </w:p>
        </w:tc>
        <w:tc>
          <w:tcPr>
            <w:tcW w:w="5570" w:type="dxa"/>
          </w:tcPr>
          <w:p w14:paraId="47DC6E99" w14:textId="358E1231" w:rsidR="000219A3" w:rsidRPr="00FF430B" w:rsidRDefault="000219A3" w:rsidP="000219A3">
            <w:pPr>
              <w:spacing w:after="160" w:line="259" w:lineRule="auto"/>
              <w:ind w:right="-1"/>
              <w:jc w:val="both"/>
              <w:rPr>
                <w:noProof w:val="0"/>
                <w:lang w:eastAsia="ro-RO"/>
              </w:rPr>
            </w:pPr>
            <w:r w:rsidRPr="00FF430B">
              <w:rPr>
                <w:rFonts w:eastAsia="Calibri"/>
                <w:noProof w:val="0"/>
              </w:rPr>
              <w:t>:</w:t>
            </w:r>
          </w:p>
        </w:tc>
      </w:tr>
    </w:tbl>
    <w:p w14:paraId="0139920F" w14:textId="77777777" w:rsidR="009D62FF" w:rsidRPr="00FF430B" w:rsidRDefault="009D62FF" w:rsidP="009D72E1">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18A4F3A3"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3318B73C" w14:textId="77777777" w:rsidTr="00657833">
        <w:trPr>
          <w:trHeight w:val="269"/>
        </w:trPr>
        <w:tc>
          <w:tcPr>
            <w:tcW w:w="4253" w:type="dxa"/>
            <w:shd w:val="clear" w:color="auto" w:fill="FFFFFF" w:themeFill="background1"/>
          </w:tcPr>
          <w:p w14:paraId="0B2371D0"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69D1DD03" w14:textId="77777777" w:rsidR="009D62FF" w:rsidRPr="00FF430B" w:rsidRDefault="009D62FF" w:rsidP="009D62FF">
            <w:pPr>
              <w:tabs>
                <w:tab w:val="left" w:pos="1134"/>
                <w:tab w:val="left" w:pos="2694"/>
              </w:tabs>
              <w:jc w:val="both"/>
              <w:rPr>
                <w:rFonts w:eastAsia="Calibri"/>
                <w:noProof w:val="0"/>
              </w:rPr>
            </w:pPr>
          </w:p>
        </w:tc>
      </w:tr>
      <w:tr w:rsidR="009D62FF" w:rsidRPr="00EC30C2" w14:paraId="08D22670" w14:textId="77777777" w:rsidTr="00657833">
        <w:trPr>
          <w:trHeight w:val="269"/>
        </w:trPr>
        <w:tc>
          <w:tcPr>
            <w:tcW w:w="4253" w:type="dxa"/>
            <w:shd w:val="clear" w:color="auto" w:fill="FFFFFF" w:themeFill="background1"/>
          </w:tcPr>
          <w:p w14:paraId="563A539C"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6A66735" w14:textId="77777777" w:rsidR="009D62FF" w:rsidRPr="00FF430B" w:rsidRDefault="009D62FF" w:rsidP="009D62FF">
            <w:pPr>
              <w:tabs>
                <w:tab w:val="left" w:pos="1134"/>
                <w:tab w:val="left" w:pos="2694"/>
              </w:tabs>
              <w:jc w:val="both"/>
              <w:rPr>
                <w:rFonts w:eastAsia="Calibri"/>
                <w:noProof w:val="0"/>
              </w:rPr>
            </w:pPr>
          </w:p>
        </w:tc>
      </w:tr>
      <w:tr w:rsidR="009D62FF" w:rsidRPr="00EC30C2" w14:paraId="0D6657A4" w14:textId="77777777" w:rsidTr="00657833">
        <w:trPr>
          <w:trHeight w:val="269"/>
        </w:trPr>
        <w:tc>
          <w:tcPr>
            <w:tcW w:w="4253" w:type="dxa"/>
            <w:shd w:val="clear" w:color="auto" w:fill="FFFFFF" w:themeFill="background1"/>
          </w:tcPr>
          <w:p w14:paraId="0119436D"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413C4A92"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058FB1" w14:textId="77777777" w:rsidR="009D62FF" w:rsidRPr="00FF430B" w:rsidRDefault="009D62FF" w:rsidP="009D62FF">
            <w:pPr>
              <w:tabs>
                <w:tab w:val="left" w:pos="1134"/>
                <w:tab w:val="left" w:pos="2694"/>
              </w:tabs>
              <w:jc w:val="both"/>
              <w:rPr>
                <w:rFonts w:eastAsia="Calibri"/>
                <w:noProof w:val="0"/>
              </w:rPr>
            </w:pPr>
          </w:p>
        </w:tc>
      </w:tr>
      <w:tr w:rsidR="009D62FF" w:rsidRPr="00EC30C2" w14:paraId="06AFC779" w14:textId="77777777" w:rsidTr="00657833">
        <w:trPr>
          <w:trHeight w:val="269"/>
        </w:trPr>
        <w:tc>
          <w:tcPr>
            <w:tcW w:w="4253" w:type="dxa"/>
            <w:shd w:val="clear" w:color="auto" w:fill="FFFFFF" w:themeFill="background1"/>
          </w:tcPr>
          <w:p w14:paraId="2A3CD5FE"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7AEA3993"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2AD549F0" w14:textId="77777777" w:rsidTr="00657833">
        <w:trPr>
          <w:trHeight w:val="269"/>
        </w:trPr>
        <w:tc>
          <w:tcPr>
            <w:tcW w:w="4253" w:type="dxa"/>
            <w:shd w:val="clear" w:color="auto" w:fill="FFFFFF" w:themeFill="background1"/>
          </w:tcPr>
          <w:p w14:paraId="2084253B"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08950BB9"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8EF700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74A9A2BE" w14:textId="77777777" w:rsidR="009D62FF" w:rsidRPr="00FF430B" w:rsidRDefault="009D62FF" w:rsidP="009D62FF">
            <w:pPr>
              <w:tabs>
                <w:tab w:val="left" w:pos="1134"/>
                <w:tab w:val="left" w:pos="2694"/>
              </w:tabs>
              <w:jc w:val="both"/>
              <w:rPr>
                <w:rFonts w:eastAsia="Calibri"/>
                <w:noProof w:val="0"/>
              </w:rPr>
            </w:pPr>
          </w:p>
        </w:tc>
      </w:tr>
      <w:tr w:rsidR="009D62FF" w:rsidRPr="00EC30C2" w14:paraId="6E7D08AB" w14:textId="77777777" w:rsidTr="00657833">
        <w:trPr>
          <w:trHeight w:val="604"/>
        </w:trPr>
        <w:tc>
          <w:tcPr>
            <w:tcW w:w="4253" w:type="dxa"/>
            <w:shd w:val="clear" w:color="auto" w:fill="FFFFFF" w:themeFill="background1"/>
          </w:tcPr>
          <w:p w14:paraId="538239D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45F24CD7"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7B7ABC7A"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E9D9580" w14:textId="77777777" w:rsidR="009D62FF" w:rsidRPr="00FF430B" w:rsidRDefault="009D62FF" w:rsidP="009D62FF">
            <w:pPr>
              <w:tabs>
                <w:tab w:val="left" w:pos="1134"/>
                <w:tab w:val="left" w:pos="2694"/>
              </w:tabs>
              <w:jc w:val="both"/>
              <w:rPr>
                <w:noProof w:val="0"/>
                <w:lang w:eastAsia="ro-RO"/>
              </w:rPr>
            </w:pPr>
          </w:p>
        </w:tc>
      </w:tr>
    </w:tbl>
    <w:p w14:paraId="4DC278AA"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65D72C77" w14:textId="77777777" w:rsidTr="009D62FF">
        <w:tc>
          <w:tcPr>
            <w:tcW w:w="562" w:type="dxa"/>
            <w:shd w:val="clear" w:color="auto" w:fill="F2F2F2"/>
          </w:tcPr>
          <w:p w14:paraId="389BE501"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4FAD29A2"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412316A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A27CBB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63C02D2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5E906DF5"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E31BC37" w14:textId="77777777" w:rsidTr="00130A49">
        <w:tc>
          <w:tcPr>
            <w:tcW w:w="562" w:type="dxa"/>
          </w:tcPr>
          <w:p w14:paraId="0AD1B09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297159A4"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C88C3EA"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5D0D1F5"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71377D9"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0E9A37D"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2F3211C" w14:textId="77777777" w:rsidTr="00130A49">
        <w:tc>
          <w:tcPr>
            <w:tcW w:w="562" w:type="dxa"/>
          </w:tcPr>
          <w:p w14:paraId="150E609A"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639CA685"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0BAD2D7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DB5C5FC"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1791E4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E8B5970" w14:textId="77777777" w:rsidR="009D62FF" w:rsidRPr="00FF430B" w:rsidRDefault="009D62FF" w:rsidP="009D62FF">
            <w:pPr>
              <w:tabs>
                <w:tab w:val="left" w:pos="1134"/>
                <w:tab w:val="left" w:pos="2694"/>
              </w:tabs>
              <w:spacing w:before="240"/>
              <w:jc w:val="center"/>
              <w:rPr>
                <w:rFonts w:eastAsia="Calibri"/>
                <w:noProof w:val="0"/>
              </w:rPr>
            </w:pPr>
          </w:p>
        </w:tc>
      </w:tr>
    </w:tbl>
    <w:p w14:paraId="744A2016"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ABDE201" w14:textId="77777777" w:rsidR="009D62FF" w:rsidRPr="00FF430B" w:rsidRDefault="009D62FF" w:rsidP="009D72E1">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6C842789" w14:textId="77777777" w:rsidTr="00657833">
        <w:tc>
          <w:tcPr>
            <w:tcW w:w="5524" w:type="dxa"/>
            <w:shd w:val="clear" w:color="auto" w:fill="FFFFFF" w:themeFill="background1"/>
          </w:tcPr>
          <w:p w14:paraId="41941D80"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6A3C88DF" w14:textId="77777777" w:rsidR="009D62FF" w:rsidRPr="00FF430B" w:rsidRDefault="009D62FF" w:rsidP="009D62FF">
            <w:pPr>
              <w:ind w:right="-1"/>
              <w:jc w:val="both"/>
              <w:rPr>
                <w:noProof w:val="0"/>
                <w:lang w:eastAsia="ro-RO"/>
              </w:rPr>
            </w:pPr>
            <w:r w:rsidRPr="00FF430B">
              <w:rPr>
                <w:noProof w:val="0"/>
                <w:lang w:eastAsia="ro-RO"/>
              </w:rPr>
              <w:t xml:space="preserve">Nu □        </w:t>
            </w:r>
          </w:p>
          <w:p w14:paraId="2F5BB6E4"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1D2BBDFE" w14:textId="77777777" w:rsidTr="00657833">
        <w:tc>
          <w:tcPr>
            <w:tcW w:w="5524" w:type="dxa"/>
            <w:vMerge w:val="restart"/>
            <w:shd w:val="clear" w:color="auto" w:fill="FFFFFF" w:themeFill="background1"/>
          </w:tcPr>
          <w:p w14:paraId="24EDA364"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4BA1E71A"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2EA1FC5B" w14:textId="77777777" w:rsidTr="00657833">
        <w:tc>
          <w:tcPr>
            <w:tcW w:w="5524" w:type="dxa"/>
            <w:vMerge/>
            <w:shd w:val="clear" w:color="auto" w:fill="FFFFFF" w:themeFill="background1"/>
          </w:tcPr>
          <w:p w14:paraId="3224822E" w14:textId="77777777" w:rsidR="009D62FF" w:rsidRPr="00FF430B" w:rsidRDefault="009D62FF" w:rsidP="009D62FF">
            <w:pPr>
              <w:jc w:val="both"/>
              <w:rPr>
                <w:rFonts w:eastAsia="Calibri"/>
                <w:noProof w:val="0"/>
              </w:rPr>
            </w:pPr>
          </w:p>
        </w:tc>
        <w:tc>
          <w:tcPr>
            <w:tcW w:w="4394" w:type="dxa"/>
          </w:tcPr>
          <w:p w14:paraId="3DA2EE6F"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5647DE64" w14:textId="77777777" w:rsidTr="00657833">
        <w:tc>
          <w:tcPr>
            <w:tcW w:w="5524" w:type="dxa"/>
            <w:shd w:val="clear" w:color="auto" w:fill="FFFFFF" w:themeFill="background1"/>
          </w:tcPr>
          <w:p w14:paraId="175AF558"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1782F2FC" w14:textId="77777777" w:rsidR="009D62FF" w:rsidRPr="00FF430B" w:rsidRDefault="009D62FF" w:rsidP="009D62FF">
            <w:pPr>
              <w:contextualSpacing/>
              <w:jc w:val="both"/>
              <w:rPr>
                <w:noProof w:val="0"/>
                <w:lang w:eastAsia="zh-CN"/>
              </w:rPr>
            </w:pPr>
          </w:p>
        </w:tc>
        <w:tc>
          <w:tcPr>
            <w:tcW w:w="4394" w:type="dxa"/>
          </w:tcPr>
          <w:p w14:paraId="15B06200"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2AAC532C"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2FFF892A"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793DE35A"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5824C4E6" w14:textId="77777777" w:rsidTr="00657833">
        <w:tc>
          <w:tcPr>
            <w:tcW w:w="5524" w:type="dxa"/>
            <w:shd w:val="clear" w:color="auto" w:fill="FFFFFF" w:themeFill="background1"/>
          </w:tcPr>
          <w:p w14:paraId="1E2B9558"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090D23D8" w14:textId="77777777" w:rsidR="009D62FF" w:rsidRPr="00FF430B" w:rsidRDefault="009D62FF" w:rsidP="009D62FF">
            <w:pPr>
              <w:jc w:val="both"/>
              <w:rPr>
                <w:rFonts w:eastAsia="Calibri"/>
                <w:noProof w:val="0"/>
              </w:rPr>
            </w:pPr>
          </w:p>
        </w:tc>
      </w:tr>
    </w:tbl>
    <w:p w14:paraId="15A28493" w14:textId="77777777" w:rsidR="009D62FF" w:rsidRPr="00FF430B" w:rsidRDefault="009D62FF" w:rsidP="009D62FF">
      <w:pPr>
        <w:jc w:val="both"/>
        <w:rPr>
          <w:rFonts w:eastAsia="Calibri"/>
          <w:noProof w:val="0"/>
        </w:rPr>
      </w:pPr>
    </w:p>
    <w:p w14:paraId="16C4A6CA"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113F4D61" w14:textId="77777777" w:rsidR="009D62FF" w:rsidRPr="00FF430B" w:rsidRDefault="009D62FF" w:rsidP="009D62FF">
      <w:pPr>
        <w:jc w:val="both"/>
        <w:rPr>
          <w:rFonts w:eastAsia="Calibri"/>
          <w:noProof w:val="0"/>
        </w:rPr>
      </w:pPr>
    </w:p>
    <w:p w14:paraId="44884C58"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3BE59819" w14:textId="77777777" w:rsidR="00FA08CC" w:rsidRDefault="00FA08CC" w:rsidP="00502EFF">
      <w:pPr>
        <w:jc w:val="right"/>
        <w:rPr>
          <w:noProof w:val="0"/>
        </w:rPr>
      </w:pPr>
    </w:p>
    <w:p w14:paraId="7208BF89" w14:textId="77777777" w:rsidR="00065F29" w:rsidRDefault="00065F29" w:rsidP="00502EFF">
      <w:pPr>
        <w:jc w:val="right"/>
        <w:rPr>
          <w:noProof w:val="0"/>
        </w:rPr>
      </w:pPr>
    </w:p>
    <w:p w14:paraId="405294D3" w14:textId="77777777" w:rsidR="00FA08CC" w:rsidRDefault="00FA08CC" w:rsidP="009B298D">
      <w:pPr>
        <w:rPr>
          <w:noProof w:val="0"/>
        </w:rPr>
      </w:pPr>
    </w:p>
    <w:p w14:paraId="3B2436CC" w14:textId="77777777" w:rsidR="00FA08CC" w:rsidRDefault="00FA08CC" w:rsidP="00502EFF">
      <w:pPr>
        <w:jc w:val="right"/>
        <w:rPr>
          <w:noProof w:val="0"/>
        </w:rPr>
      </w:pPr>
    </w:p>
    <w:p w14:paraId="77570945"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610BA21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570ABB" w14:textId="77777777" w:rsidR="00502EFF" w:rsidRPr="00FF430B" w:rsidRDefault="00502EFF" w:rsidP="00502EFF">
      <w:pPr>
        <w:jc w:val="right"/>
        <w:rPr>
          <w:noProof w:val="0"/>
        </w:rPr>
      </w:pPr>
      <w:r w:rsidRPr="00FF430B">
        <w:rPr>
          <w:noProof w:val="0"/>
        </w:rPr>
        <w:t>din “____” ________ 20___</w:t>
      </w:r>
    </w:p>
    <w:p w14:paraId="24435365" w14:textId="77777777" w:rsidR="00641038" w:rsidRPr="00FF430B" w:rsidRDefault="00641038" w:rsidP="00130A49">
      <w:pPr>
        <w:jc w:val="right"/>
        <w:rPr>
          <w:i/>
          <w:noProof w:val="0"/>
          <w:sz w:val="22"/>
          <w:szCs w:val="22"/>
        </w:rPr>
      </w:pPr>
    </w:p>
    <w:p w14:paraId="45E30AA7" w14:textId="77777777" w:rsidR="00130A49" w:rsidRPr="00FF430B" w:rsidRDefault="00130A49" w:rsidP="002A6E99">
      <w:pPr>
        <w:ind w:right="-1"/>
        <w:jc w:val="center"/>
        <w:rPr>
          <w:b/>
          <w:bCs/>
          <w:noProof w:val="0"/>
          <w:color w:val="000000"/>
          <w:sz w:val="22"/>
          <w:szCs w:val="22"/>
        </w:rPr>
      </w:pPr>
    </w:p>
    <w:p w14:paraId="321C9504"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0D8D86F5"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097F29F1"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E78BA38"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13A8CD5" w14:textId="77777777" w:rsidTr="00657833">
        <w:tc>
          <w:tcPr>
            <w:tcW w:w="5353" w:type="dxa"/>
            <w:shd w:val="clear" w:color="auto" w:fill="FFFFFF" w:themeFill="background1"/>
          </w:tcPr>
          <w:p w14:paraId="288CF4F9"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429ECD66" w14:textId="77777777" w:rsidR="00130A49" w:rsidRPr="00FF430B" w:rsidRDefault="00130A49" w:rsidP="00130A49">
            <w:pPr>
              <w:jc w:val="both"/>
              <w:rPr>
                <w:rFonts w:eastAsia="Cambria"/>
                <w:noProof w:val="0"/>
              </w:rPr>
            </w:pPr>
          </w:p>
        </w:tc>
      </w:tr>
      <w:tr w:rsidR="00130A49" w:rsidRPr="00EC30C2" w14:paraId="28F13652" w14:textId="77777777" w:rsidTr="00657833">
        <w:tc>
          <w:tcPr>
            <w:tcW w:w="5353" w:type="dxa"/>
            <w:shd w:val="clear" w:color="auto" w:fill="FFFFFF" w:themeFill="background1"/>
          </w:tcPr>
          <w:p w14:paraId="1E39ABDC"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2582E0A7" w14:textId="77777777" w:rsidR="00130A49" w:rsidRPr="00FF430B" w:rsidRDefault="00130A49" w:rsidP="00130A49">
            <w:pPr>
              <w:jc w:val="both"/>
              <w:rPr>
                <w:rFonts w:eastAsia="Cambria"/>
                <w:noProof w:val="0"/>
              </w:rPr>
            </w:pPr>
          </w:p>
        </w:tc>
      </w:tr>
      <w:tr w:rsidR="00130A49" w:rsidRPr="00EC30C2" w14:paraId="1FE47291" w14:textId="77777777" w:rsidTr="00657833">
        <w:tc>
          <w:tcPr>
            <w:tcW w:w="5353" w:type="dxa"/>
            <w:shd w:val="clear" w:color="auto" w:fill="FFFFFF" w:themeFill="background1"/>
          </w:tcPr>
          <w:p w14:paraId="48BD9E7D"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2D75EBD1" w14:textId="77777777" w:rsidR="00130A49" w:rsidRPr="00FF430B" w:rsidRDefault="00130A49" w:rsidP="00130A49">
            <w:pPr>
              <w:jc w:val="both"/>
              <w:rPr>
                <w:rFonts w:eastAsia="Cambria"/>
                <w:noProof w:val="0"/>
              </w:rPr>
            </w:pPr>
          </w:p>
        </w:tc>
      </w:tr>
      <w:tr w:rsidR="00130A49" w:rsidRPr="00EC30C2" w14:paraId="684FDFEF" w14:textId="77777777" w:rsidTr="00657833">
        <w:tc>
          <w:tcPr>
            <w:tcW w:w="5353" w:type="dxa"/>
            <w:shd w:val="clear" w:color="auto" w:fill="FFFFFF" w:themeFill="background1"/>
          </w:tcPr>
          <w:p w14:paraId="1A0BDCA6" w14:textId="77777777" w:rsidR="00130A49" w:rsidRPr="00FF430B" w:rsidRDefault="00130A49" w:rsidP="00130A49">
            <w:pPr>
              <w:jc w:val="both"/>
              <w:rPr>
                <w:b/>
                <w:noProof w:val="0"/>
              </w:rPr>
            </w:pPr>
            <w:r w:rsidRPr="00FF430B">
              <w:rPr>
                <w:b/>
                <w:noProof w:val="0"/>
              </w:rPr>
              <w:t>Adresa</w:t>
            </w:r>
          </w:p>
        </w:tc>
        <w:tc>
          <w:tcPr>
            <w:tcW w:w="4218" w:type="dxa"/>
          </w:tcPr>
          <w:p w14:paraId="541C9A14" w14:textId="77777777" w:rsidR="00130A49" w:rsidRPr="00FF430B" w:rsidRDefault="00130A49" w:rsidP="00130A49">
            <w:pPr>
              <w:jc w:val="both"/>
              <w:rPr>
                <w:rFonts w:eastAsia="Cambria"/>
                <w:noProof w:val="0"/>
              </w:rPr>
            </w:pPr>
          </w:p>
        </w:tc>
      </w:tr>
      <w:tr w:rsidR="00130A49" w:rsidRPr="00EC30C2" w14:paraId="7689637E" w14:textId="77777777" w:rsidTr="00657833">
        <w:tc>
          <w:tcPr>
            <w:tcW w:w="5353" w:type="dxa"/>
            <w:shd w:val="clear" w:color="auto" w:fill="FFFFFF" w:themeFill="background1"/>
          </w:tcPr>
          <w:p w14:paraId="5B4EB887" w14:textId="77777777" w:rsidR="00130A49" w:rsidRPr="00FF430B" w:rsidRDefault="00130A49" w:rsidP="00130A49">
            <w:pPr>
              <w:jc w:val="both"/>
              <w:rPr>
                <w:b/>
                <w:noProof w:val="0"/>
              </w:rPr>
            </w:pPr>
            <w:r w:rsidRPr="00FF430B">
              <w:rPr>
                <w:b/>
                <w:noProof w:val="0"/>
              </w:rPr>
              <w:t>Număr de telefon</w:t>
            </w:r>
          </w:p>
        </w:tc>
        <w:tc>
          <w:tcPr>
            <w:tcW w:w="4218" w:type="dxa"/>
          </w:tcPr>
          <w:p w14:paraId="7609F1AD" w14:textId="77777777" w:rsidR="00130A49" w:rsidRPr="00FF430B" w:rsidRDefault="00130A49" w:rsidP="00130A49">
            <w:pPr>
              <w:jc w:val="both"/>
              <w:rPr>
                <w:rFonts w:eastAsia="Cambria"/>
                <w:noProof w:val="0"/>
              </w:rPr>
            </w:pPr>
          </w:p>
        </w:tc>
      </w:tr>
      <w:tr w:rsidR="00130A49" w:rsidRPr="00EC30C2" w14:paraId="3EC32C79" w14:textId="77777777" w:rsidTr="00657833">
        <w:tc>
          <w:tcPr>
            <w:tcW w:w="5353" w:type="dxa"/>
            <w:shd w:val="clear" w:color="auto" w:fill="FFFFFF" w:themeFill="background1"/>
          </w:tcPr>
          <w:p w14:paraId="0FBADD7A" w14:textId="77777777" w:rsidR="00130A49" w:rsidRPr="00FF430B" w:rsidRDefault="00130A49" w:rsidP="00130A49">
            <w:pPr>
              <w:jc w:val="both"/>
              <w:rPr>
                <w:b/>
                <w:noProof w:val="0"/>
              </w:rPr>
            </w:pPr>
            <w:r w:rsidRPr="00FF430B">
              <w:rPr>
                <w:b/>
                <w:noProof w:val="0"/>
              </w:rPr>
              <w:t>Număr de fax</w:t>
            </w:r>
          </w:p>
        </w:tc>
        <w:tc>
          <w:tcPr>
            <w:tcW w:w="4218" w:type="dxa"/>
          </w:tcPr>
          <w:p w14:paraId="0ECF38D0" w14:textId="77777777" w:rsidR="00130A49" w:rsidRPr="00FF430B" w:rsidRDefault="00130A49" w:rsidP="00130A49">
            <w:pPr>
              <w:jc w:val="both"/>
              <w:rPr>
                <w:rFonts w:eastAsia="Cambria"/>
                <w:noProof w:val="0"/>
              </w:rPr>
            </w:pPr>
          </w:p>
        </w:tc>
      </w:tr>
      <w:tr w:rsidR="00130A49" w:rsidRPr="00EC30C2" w14:paraId="1732F235" w14:textId="77777777" w:rsidTr="00657833">
        <w:tc>
          <w:tcPr>
            <w:tcW w:w="5353" w:type="dxa"/>
            <w:shd w:val="clear" w:color="auto" w:fill="FFFFFF" w:themeFill="background1"/>
          </w:tcPr>
          <w:p w14:paraId="608DFE8A" w14:textId="77777777" w:rsidR="00130A49" w:rsidRPr="00FF430B" w:rsidRDefault="00130A49" w:rsidP="00F460DA">
            <w:pPr>
              <w:jc w:val="both"/>
              <w:rPr>
                <w:b/>
                <w:noProof w:val="0"/>
              </w:rPr>
            </w:pPr>
            <w:r w:rsidRPr="00FF430B">
              <w:rPr>
                <w:b/>
                <w:noProof w:val="0"/>
              </w:rPr>
              <w:t xml:space="preserve">E-mail </w:t>
            </w:r>
          </w:p>
        </w:tc>
        <w:tc>
          <w:tcPr>
            <w:tcW w:w="4218" w:type="dxa"/>
          </w:tcPr>
          <w:p w14:paraId="426AD324" w14:textId="77777777" w:rsidR="00130A49" w:rsidRPr="00FF430B" w:rsidRDefault="00130A49" w:rsidP="00130A49">
            <w:pPr>
              <w:jc w:val="both"/>
              <w:rPr>
                <w:rFonts w:eastAsia="Cambria"/>
                <w:noProof w:val="0"/>
              </w:rPr>
            </w:pPr>
          </w:p>
        </w:tc>
      </w:tr>
      <w:tr w:rsidR="00130A49" w:rsidRPr="00EC30C2" w14:paraId="2F5FB272" w14:textId="77777777" w:rsidTr="00657833">
        <w:tc>
          <w:tcPr>
            <w:tcW w:w="5353" w:type="dxa"/>
            <w:shd w:val="clear" w:color="auto" w:fill="FFFFFF" w:themeFill="background1"/>
          </w:tcPr>
          <w:p w14:paraId="1882A4D6" w14:textId="77777777" w:rsidR="00130A49" w:rsidRPr="00FF430B" w:rsidRDefault="001B1E45" w:rsidP="00130A49">
            <w:pPr>
              <w:jc w:val="both"/>
              <w:rPr>
                <w:b/>
                <w:noProof w:val="0"/>
              </w:rPr>
            </w:pPr>
            <w:r w:rsidRPr="00FF430B">
              <w:rPr>
                <w:b/>
                <w:noProof w:val="0"/>
              </w:rPr>
              <w:t>Pagina web oficială</w:t>
            </w:r>
          </w:p>
        </w:tc>
        <w:tc>
          <w:tcPr>
            <w:tcW w:w="4218" w:type="dxa"/>
          </w:tcPr>
          <w:p w14:paraId="66FA6774" w14:textId="77777777" w:rsidR="00130A49" w:rsidRPr="00FF430B" w:rsidRDefault="00130A49" w:rsidP="00130A49">
            <w:pPr>
              <w:jc w:val="both"/>
              <w:rPr>
                <w:rFonts w:eastAsia="Cambria"/>
                <w:noProof w:val="0"/>
              </w:rPr>
            </w:pPr>
          </w:p>
        </w:tc>
      </w:tr>
      <w:tr w:rsidR="00130A49" w:rsidRPr="00EC30C2" w14:paraId="249B5613" w14:textId="77777777" w:rsidTr="00657833">
        <w:tc>
          <w:tcPr>
            <w:tcW w:w="5353" w:type="dxa"/>
            <w:shd w:val="clear" w:color="auto" w:fill="FFFFFF" w:themeFill="background1"/>
          </w:tcPr>
          <w:p w14:paraId="054D8913" w14:textId="77777777" w:rsidR="00130A49" w:rsidRPr="00FF430B" w:rsidRDefault="00130A49" w:rsidP="00130A49">
            <w:pPr>
              <w:jc w:val="both"/>
              <w:rPr>
                <w:b/>
                <w:noProof w:val="0"/>
              </w:rPr>
            </w:pPr>
            <w:r w:rsidRPr="00FF430B">
              <w:rPr>
                <w:b/>
                <w:noProof w:val="0"/>
              </w:rPr>
              <w:t xml:space="preserve">Persoana de contact </w:t>
            </w:r>
          </w:p>
          <w:p w14:paraId="0A904039" w14:textId="77777777" w:rsidR="00130A49" w:rsidRPr="00FF430B" w:rsidRDefault="00130A49" w:rsidP="00130A49">
            <w:pPr>
              <w:jc w:val="both"/>
              <w:rPr>
                <w:b/>
                <w:noProof w:val="0"/>
              </w:rPr>
            </w:pPr>
            <w:r w:rsidRPr="00FF430B">
              <w:rPr>
                <w:i/>
                <w:noProof w:val="0"/>
              </w:rPr>
              <w:t>(nume, prenume, telefon, e-mail)</w:t>
            </w:r>
          </w:p>
        </w:tc>
        <w:tc>
          <w:tcPr>
            <w:tcW w:w="4218" w:type="dxa"/>
          </w:tcPr>
          <w:p w14:paraId="5AFC8586" w14:textId="77777777" w:rsidR="00130A49" w:rsidRPr="00FF430B" w:rsidRDefault="00130A49" w:rsidP="00130A49">
            <w:pPr>
              <w:jc w:val="both"/>
              <w:rPr>
                <w:rFonts w:eastAsia="Cambria"/>
                <w:noProof w:val="0"/>
              </w:rPr>
            </w:pPr>
          </w:p>
        </w:tc>
      </w:tr>
    </w:tbl>
    <w:p w14:paraId="7641DC0F"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31EAEDC1" w14:textId="77777777" w:rsidTr="00657833">
        <w:tc>
          <w:tcPr>
            <w:tcW w:w="5353" w:type="dxa"/>
            <w:shd w:val="clear" w:color="auto" w:fill="FFFFFF" w:themeFill="background1"/>
          </w:tcPr>
          <w:p w14:paraId="57A41E63"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4E2EAE61"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6FE4A716"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45D00FEB" w14:textId="77777777" w:rsidTr="00657833">
        <w:tc>
          <w:tcPr>
            <w:tcW w:w="5353" w:type="dxa"/>
            <w:shd w:val="clear" w:color="auto" w:fill="FFFFFF" w:themeFill="background1"/>
          </w:tcPr>
          <w:p w14:paraId="1CAFDB35"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21794EC8" w14:textId="77777777" w:rsidR="00130A49" w:rsidRPr="00FF430B" w:rsidRDefault="00130A49" w:rsidP="00130A49">
            <w:pPr>
              <w:jc w:val="both"/>
              <w:rPr>
                <w:noProof w:val="0"/>
                <w:lang w:eastAsia="ro-RO"/>
              </w:rPr>
            </w:pPr>
          </w:p>
        </w:tc>
      </w:tr>
      <w:tr w:rsidR="00130A49" w:rsidRPr="00EC30C2" w14:paraId="6DC77B92" w14:textId="77777777" w:rsidTr="00657833">
        <w:tc>
          <w:tcPr>
            <w:tcW w:w="5353" w:type="dxa"/>
            <w:shd w:val="clear" w:color="auto" w:fill="FFFFFF" w:themeFill="background1"/>
          </w:tcPr>
          <w:p w14:paraId="59FF8C3A"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3BB36F74" w14:textId="77777777" w:rsidR="00130A49" w:rsidRPr="00FF430B" w:rsidRDefault="00130A49" w:rsidP="00130A49">
            <w:pPr>
              <w:jc w:val="both"/>
              <w:rPr>
                <w:noProof w:val="0"/>
                <w:lang w:eastAsia="ro-RO"/>
              </w:rPr>
            </w:pPr>
          </w:p>
        </w:tc>
      </w:tr>
      <w:tr w:rsidR="00130A49" w:rsidRPr="00EC30C2" w14:paraId="2975D9DC" w14:textId="77777777" w:rsidTr="00657833">
        <w:tc>
          <w:tcPr>
            <w:tcW w:w="5353" w:type="dxa"/>
            <w:shd w:val="clear" w:color="auto" w:fill="FFFFFF" w:themeFill="background1"/>
          </w:tcPr>
          <w:p w14:paraId="18DC865B"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5F1AFD57" w14:textId="77777777" w:rsidR="00130A49" w:rsidRPr="00FF430B" w:rsidRDefault="00130A49" w:rsidP="00130A49">
            <w:pPr>
              <w:jc w:val="both"/>
              <w:rPr>
                <w:rFonts w:eastAsia="Cambria"/>
                <w:noProof w:val="0"/>
              </w:rPr>
            </w:pPr>
          </w:p>
        </w:tc>
      </w:tr>
      <w:tr w:rsidR="00130A49" w:rsidRPr="00EC30C2" w14:paraId="55855E1F" w14:textId="77777777" w:rsidTr="00657833">
        <w:tc>
          <w:tcPr>
            <w:tcW w:w="5353" w:type="dxa"/>
            <w:vMerge w:val="restart"/>
            <w:shd w:val="clear" w:color="auto" w:fill="FFFFFF" w:themeFill="background1"/>
          </w:tcPr>
          <w:p w14:paraId="29338BF0"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5F4863">
              <w:fldChar w:fldCharType="begin"/>
            </w:r>
            <w:r w:rsidR="005F4863">
              <w:instrText xml:space="preserve"> HYPERLINK "http://www.mtender.gov.md" </w:instrText>
            </w:r>
            <w:r w:rsidR="005F4863">
              <w:fldChar w:fldCharType="separate"/>
            </w:r>
            <w:r w:rsidRPr="00FF430B">
              <w:rPr>
                <w:i/>
                <w:noProof w:val="0"/>
                <w:color w:val="0000FF"/>
                <w:u w:val="single"/>
                <w:lang w:eastAsia="ro-RO"/>
              </w:rPr>
              <w:t>www.mtender.gov.md</w:t>
            </w:r>
            <w:r w:rsidR="005F4863">
              <w:rPr>
                <w:i/>
                <w:noProof w:val="0"/>
                <w:color w:val="0000FF"/>
                <w:u w:val="single"/>
                <w:lang w:eastAsia="ro-RO"/>
              </w:rPr>
              <w:fldChar w:fldCharType="end"/>
            </w:r>
            <w:r w:rsidRPr="00FF430B">
              <w:rPr>
                <w:i/>
                <w:noProof w:val="0"/>
                <w:lang w:eastAsia="ro-RO"/>
              </w:rPr>
              <w:t>)</w:t>
            </w:r>
          </w:p>
        </w:tc>
        <w:tc>
          <w:tcPr>
            <w:tcW w:w="4218" w:type="dxa"/>
          </w:tcPr>
          <w:p w14:paraId="398C46D0"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0D2CFB1B" w14:textId="77777777" w:rsidTr="00657833">
        <w:tc>
          <w:tcPr>
            <w:tcW w:w="5353" w:type="dxa"/>
            <w:vMerge/>
            <w:shd w:val="clear" w:color="auto" w:fill="FFFFFF" w:themeFill="background1"/>
          </w:tcPr>
          <w:p w14:paraId="7878ACD1" w14:textId="77777777" w:rsidR="00130A49" w:rsidRPr="00FF430B" w:rsidRDefault="00130A49" w:rsidP="00130A49">
            <w:pPr>
              <w:jc w:val="both"/>
              <w:rPr>
                <w:b/>
                <w:noProof w:val="0"/>
                <w:lang w:eastAsia="ro-RO"/>
              </w:rPr>
            </w:pPr>
          </w:p>
        </w:tc>
        <w:tc>
          <w:tcPr>
            <w:tcW w:w="4218" w:type="dxa"/>
          </w:tcPr>
          <w:p w14:paraId="488ABACC"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746921A3" w14:textId="77777777" w:rsidTr="00657833">
        <w:tc>
          <w:tcPr>
            <w:tcW w:w="5353" w:type="dxa"/>
            <w:shd w:val="clear" w:color="auto" w:fill="FFFFFF" w:themeFill="background1"/>
          </w:tcPr>
          <w:p w14:paraId="11A9E9DE"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3E7D9FD2" w14:textId="77777777" w:rsidR="00130A49" w:rsidRPr="00FF430B" w:rsidRDefault="00130A49" w:rsidP="00130A49">
            <w:pPr>
              <w:jc w:val="both"/>
              <w:rPr>
                <w:rFonts w:eastAsia="Cambria"/>
                <w:noProof w:val="0"/>
              </w:rPr>
            </w:pPr>
          </w:p>
        </w:tc>
      </w:tr>
      <w:tr w:rsidR="00130A49" w:rsidRPr="00EC30C2" w14:paraId="51BA9EFA" w14:textId="77777777" w:rsidTr="00657833">
        <w:trPr>
          <w:trHeight w:val="1040"/>
        </w:trPr>
        <w:tc>
          <w:tcPr>
            <w:tcW w:w="5353" w:type="dxa"/>
            <w:shd w:val="clear" w:color="auto" w:fill="FFFFFF" w:themeFill="background1"/>
          </w:tcPr>
          <w:p w14:paraId="003C6F11"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7D949A" w14:textId="77777777" w:rsidR="00130A49" w:rsidRPr="00FF430B" w:rsidRDefault="00130A49" w:rsidP="00130A49">
            <w:pPr>
              <w:jc w:val="both"/>
              <w:rPr>
                <w:rFonts w:eastAsia="Cambria"/>
                <w:noProof w:val="0"/>
              </w:rPr>
            </w:pPr>
          </w:p>
        </w:tc>
      </w:tr>
    </w:tbl>
    <w:p w14:paraId="7F71CC89"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760FD9" w14:textId="77777777" w:rsidTr="00657833">
        <w:trPr>
          <w:trHeight w:val="304"/>
        </w:trPr>
        <w:tc>
          <w:tcPr>
            <w:tcW w:w="5353" w:type="dxa"/>
            <w:shd w:val="clear" w:color="auto" w:fill="FFFFFF" w:themeFill="background1"/>
          </w:tcPr>
          <w:p w14:paraId="4BC09D4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375F84CA"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05110A98" w14:textId="77777777" w:rsidTr="00657833">
        <w:trPr>
          <w:trHeight w:val="315"/>
        </w:trPr>
        <w:tc>
          <w:tcPr>
            <w:tcW w:w="5353" w:type="dxa"/>
            <w:shd w:val="clear" w:color="auto" w:fill="FFFFFF" w:themeFill="background1"/>
          </w:tcPr>
          <w:p w14:paraId="5A4AE932"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06E11C8D"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3A47F843" w14:textId="77777777" w:rsidTr="00657833">
        <w:trPr>
          <w:trHeight w:val="525"/>
        </w:trPr>
        <w:tc>
          <w:tcPr>
            <w:tcW w:w="5353" w:type="dxa"/>
            <w:shd w:val="clear" w:color="auto" w:fill="FFFFFF" w:themeFill="background1"/>
          </w:tcPr>
          <w:p w14:paraId="79D013A0"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3E8DD9FC"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62F071EF"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3D4FD26A"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39DAFD4B" w14:textId="77777777" w:rsidTr="00657833">
        <w:trPr>
          <w:trHeight w:val="353"/>
        </w:trPr>
        <w:tc>
          <w:tcPr>
            <w:tcW w:w="5353" w:type="dxa"/>
            <w:shd w:val="clear" w:color="auto" w:fill="FFFFFF" w:themeFill="background1"/>
          </w:tcPr>
          <w:p w14:paraId="760BEE50"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42C27A4F" w14:textId="77777777" w:rsidR="00130A49" w:rsidRPr="00FF430B" w:rsidRDefault="00130A49" w:rsidP="00130A49">
            <w:pPr>
              <w:jc w:val="both"/>
              <w:rPr>
                <w:noProof w:val="0"/>
                <w:lang w:eastAsia="ro-RO"/>
              </w:rPr>
            </w:pPr>
          </w:p>
        </w:tc>
      </w:tr>
      <w:tr w:rsidR="00130A49" w:rsidRPr="00EC30C2" w14:paraId="3A502A1A" w14:textId="77777777" w:rsidTr="00657833">
        <w:trPr>
          <w:trHeight w:val="140"/>
        </w:trPr>
        <w:tc>
          <w:tcPr>
            <w:tcW w:w="5353" w:type="dxa"/>
            <w:shd w:val="clear" w:color="auto" w:fill="FFFFFF" w:themeFill="background1"/>
          </w:tcPr>
          <w:p w14:paraId="213402DC"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635E78E1" w14:textId="77777777" w:rsidR="00130A49" w:rsidRPr="00FF430B" w:rsidRDefault="00130A49" w:rsidP="00130A49">
            <w:pPr>
              <w:jc w:val="both"/>
              <w:rPr>
                <w:i/>
                <w:noProof w:val="0"/>
                <w:lang w:eastAsia="ro-RO"/>
              </w:rPr>
            </w:pPr>
          </w:p>
        </w:tc>
      </w:tr>
      <w:tr w:rsidR="00130A49" w:rsidRPr="00EC30C2" w14:paraId="664BDCE8" w14:textId="77777777" w:rsidTr="00657833">
        <w:trPr>
          <w:trHeight w:val="188"/>
        </w:trPr>
        <w:tc>
          <w:tcPr>
            <w:tcW w:w="5353" w:type="dxa"/>
            <w:vMerge w:val="restart"/>
            <w:shd w:val="clear" w:color="auto" w:fill="FFFFFF" w:themeFill="background1"/>
          </w:tcPr>
          <w:p w14:paraId="306C0389"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3AD05B50"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6E498C7" w14:textId="77777777" w:rsidTr="00657833">
        <w:trPr>
          <w:trHeight w:val="219"/>
        </w:trPr>
        <w:tc>
          <w:tcPr>
            <w:tcW w:w="5353" w:type="dxa"/>
            <w:vMerge/>
            <w:shd w:val="clear" w:color="auto" w:fill="FFFFFF" w:themeFill="background1"/>
          </w:tcPr>
          <w:p w14:paraId="0766B01D" w14:textId="77777777" w:rsidR="00130A49" w:rsidRPr="00FF430B" w:rsidRDefault="00130A49" w:rsidP="00130A49">
            <w:pPr>
              <w:jc w:val="both"/>
              <w:rPr>
                <w:b/>
                <w:noProof w:val="0"/>
                <w:lang w:eastAsia="ro-RO"/>
              </w:rPr>
            </w:pPr>
          </w:p>
        </w:tc>
        <w:tc>
          <w:tcPr>
            <w:tcW w:w="4218" w:type="dxa"/>
          </w:tcPr>
          <w:p w14:paraId="097EF75E"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2751196C" w14:textId="77777777" w:rsidTr="00657833">
        <w:trPr>
          <w:trHeight w:val="207"/>
        </w:trPr>
        <w:tc>
          <w:tcPr>
            <w:tcW w:w="5353" w:type="dxa"/>
            <w:vMerge w:val="restart"/>
            <w:shd w:val="clear" w:color="auto" w:fill="FFFFFF" w:themeFill="background1"/>
          </w:tcPr>
          <w:p w14:paraId="6AC5FD02"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48881316"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266C85E7" w14:textId="77777777" w:rsidTr="00657833">
        <w:trPr>
          <w:trHeight w:val="207"/>
        </w:trPr>
        <w:tc>
          <w:tcPr>
            <w:tcW w:w="5353" w:type="dxa"/>
            <w:vMerge/>
            <w:shd w:val="clear" w:color="auto" w:fill="FFFFFF" w:themeFill="background1"/>
          </w:tcPr>
          <w:p w14:paraId="6D490352" w14:textId="77777777" w:rsidR="00130A49" w:rsidRPr="00FF430B" w:rsidRDefault="00130A49" w:rsidP="00130A49">
            <w:pPr>
              <w:jc w:val="both"/>
              <w:rPr>
                <w:b/>
                <w:noProof w:val="0"/>
                <w:lang w:eastAsia="ro-RO"/>
              </w:rPr>
            </w:pPr>
          </w:p>
        </w:tc>
        <w:tc>
          <w:tcPr>
            <w:tcW w:w="4218" w:type="dxa"/>
          </w:tcPr>
          <w:p w14:paraId="25115EBF"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0CBDC334" w14:textId="77777777" w:rsidTr="00657833">
        <w:trPr>
          <w:trHeight w:val="115"/>
        </w:trPr>
        <w:tc>
          <w:tcPr>
            <w:tcW w:w="5353" w:type="dxa"/>
            <w:shd w:val="clear" w:color="auto" w:fill="FFFFFF" w:themeFill="background1"/>
          </w:tcPr>
          <w:p w14:paraId="2C59B175"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07F9945F" w14:textId="77777777" w:rsidR="00130A49" w:rsidRPr="00FF430B" w:rsidRDefault="00130A49" w:rsidP="00130A49">
            <w:pPr>
              <w:jc w:val="both"/>
              <w:rPr>
                <w:noProof w:val="0"/>
                <w:lang w:eastAsia="ro-RO"/>
              </w:rPr>
            </w:pPr>
          </w:p>
        </w:tc>
      </w:tr>
      <w:tr w:rsidR="00130A49" w:rsidRPr="00EC30C2" w14:paraId="1D8A00B5" w14:textId="77777777" w:rsidTr="00657833">
        <w:trPr>
          <w:trHeight w:val="70"/>
        </w:trPr>
        <w:tc>
          <w:tcPr>
            <w:tcW w:w="5353" w:type="dxa"/>
            <w:shd w:val="clear" w:color="auto" w:fill="FFFFFF" w:themeFill="background1"/>
          </w:tcPr>
          <w:p w14:paraId="66F64854"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11419F53" w14:textId="77777777" w:rsidR="00130A49" w:rsidRPr="00FF430B" w:rsidRDefault="00130A49" w:rsidP="00130A49">
            <w:pPr>
              <w:jc w:val="both"/>
              <w:rPr>
                <w:noProof w:val="0"/>
                <w:lang w:eastAsia="ro-RO"/>
              </w:rPr>
            </w:pPr>
          </w:p>
        </w:tc>
      </w:tr>
    </w:tbl>
    <w:p w14:paraId="5249D327" w14:textId="77777777"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7B711F36" w14:textId="77777777" w:rsidTr="00657833">
        <w:tc>
          <w:tcPr>
            <w:tcW w:w="4785" w:type="dxa"/>
            <w:shd w:val="clear" w:color="auto" w:fill="FFFFFF" w:themeFill="background1"/>
          </w:tcPr>
          <w:p w14:paraId="7536703B"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447C8B4F"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78F9238C"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08D5A780"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78793DF"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7409897"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042ADD1C"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3F3E4B13" w14:textId="77777777" w:rsidTr="00657833">
        <w:tc>
          <w:tcPr>
            <w:tcW w:w="4785" w:type="dxa"/>
            <w:shd w:val="clear" w:color="auto" w:fill="FFFFFF" w:themeFill="background1"/>
          </w:tcPr>
          <w:p w14:paraId="3DC7429E"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205385BC"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2952D6A4" w14:textId="77777777" w:rsidTr="00657833">
        <w:tc>
          <w:tcPr>
            <w:tcW w:w="4785" w:type="dxa"/>
            <w:shd w:val="clear" w:color="auto" w:fill="FFFFFF" w:themeFill="background1"/>
          </w:tcPr>
          <w:p w14:paraId="53D2E035"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BF035F5"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40D821CC" w14:textId="77777777" w:rsidTr="00657833">
        <w:tc>
          <w:tcPr>
            <w:tcW w:w="4785" w:type="dxa"/>
            <w:shd w:val="clear" w:color="auto" w:fill="FFFFFF" w:themeFill="background1"/>
          </w:tcPr>
          <w:p w14:paraId="6A0114DD"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468A4078"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69D11039" w14:textId="77777777" w:rsidTr="00657833">
        <w:tc>
          <w:tcPr>
            <w:tcW w:w="4785" w:type="dxa"/>
            <w:shd w:val="clear" w:color="auto" w:fill="FFFFFF" w:themeFill="background1"/>
          </w:tcPr>
          <w:p w14:paraId="3E955FA8"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038393FD" w14:textId="77777777" w:rsidR="00130A49" w:rsidRPr="00FF430B" w:rsidRDefault="00130A49" w:rsidP="00130A49">
            <w:pPr>
              <w:ind w:right="-1"/>
              <w:jc w:val="both"/>
              <w:rPr>
                <w:noProof w:val="0"/>
                <w:lang w:eastAsia="ro-RO"/>
              </w:rPr>
            </w:pPr>
          </w:p>
        </w:tc>
      </w:tr>
    </w:tbl>
    <w:p w14:paraId="14684735" w14:textId="77777777" w:rsidR="00130A49" w:rsidRPr="00FF430B" w:rsidRDefault="00130A49" w:rsidP="009D72E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7F807053"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7D622991"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E1A4F9" w14:textId="77777777" w:rsidR="00130A49" w:rsidRPr="00FF430B" w:rsidRDefault="00130A49" w:rsidP="009D72E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082C3B1"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39A31F8"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7BDAAC" w14:textId="77777777" w:rsidR="00130A49" w:rsidRPr="00FF430B" w:rsidRDefault="00130A49" w:rsidP="009D72E1">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7380E1AE"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3A124A25" w14:textId="77777777" w:rsidTr="00657833">
        <w:tc>
          <w:tcPr>
            <w:tcW w:w="2093" w:type="dxa"/>
            <w:vMerge w:val="restart"/>
            <w:shd w:val="clear" w:color="auto" w:fill="FFFFFF" w:themeFill="background1"/>
            <w:vAlign w:val="center"/>
          </w:tcPr>
          <w:p w14:paraId="325ED150"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7A90C2B3"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E8A48A9"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66963F79" w14:textId="77777777" w:rsidTr="00657833">
        <w:tc>
          <w:tcPr>
            <w:tcW w:w="2093" w:type="dxa"/>
            <w:vMerge/>
            <w:shd w:val="clear" w:color="auto" w:fill="FFFFFF" w:themeFill="background1"/>
            <w:vAlign w:val="center"/>
          </w:tcPr>
          <w:p w14:paraId="6AB3439B"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A358D29"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737567C3"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7A1A8611" w14:textId="77777777" w:rsidR="00130A49" w:rsidRPr="00FF430B" w:rsidRDefault="00130A49" w:rsidP="00130A49">
            <w:pPr>
              <w:ind w:right="-1"/>
              <w:jc w:val="center"/>
              <w:rPr>
                <w:b/>
                <w:noProof w:val="0"/>
              </w:rPr>
            </w:pPr>
            <w:r w:rsidRPr="00FF430B">
              <w:rPr>
                <w:b/>
                <w:noProof w:val="0"/>
              </w:rPr>
              <w:t>Inclusiv TVA</w:t>
            </w:r>
          </w:p>
        </w:tc>
      </w:tr>
      <w:tr w:rsidR="00130A49" w:rsidRPr="00EC30C2" w14:paraId="5A3BD920" w14:textId="77777777" w:rsidTr="00130A49">
        <w:tc>
          <w:tcPr>
            <w:tcW w:w="2093" w:type="dxa"/>
          </w:tcPr>
          <w:p w14:paraId="2D0DE431" w14:textId="77777777" w:rsidR="00130A49" w:rsidRPr="00FF430B" w:rsidRDefault="00130A49" w:rsidP="00130A49">
            <w:pPr>
              <w:jc w:val="both"/>
              <w:rPr>
                <w:noProof w:val="0"/>
              </w:rPr>
            </w:pPr>
          </w:p>
        </w:tc>
        <w:tc>
          <w:tcPr>
            <w:tcW w:w="1735" w:type="dxa"/>
          </w:tcPr>
          <w:p w14:paraId="08F80079" w14:textId="77777777" w:rsidR="00130A49" w:rsidRPr="00FF430B" w:rsidRDefault="00130A49" w:rsidP="00130A49">
            <w:pPr>
              <w:jc w:val="both"/>
              <w:rPr>
                <w:noProof w:val="0"/>
              </w:rPr>
            </w:pPr>
          </w:p>
        </w:tc>
        <w:tc>
          <w:tcPr>
            <w:tcW w:w="1667" w:type="dxa"/>
          </w:tcPr>
          <w:p w14:paraId="2D36DF2D" w14:textId="77777777" w:rsidR="00130A49" w:rsidRPr="00FF430B" w:rsidRDefault="00130A49" w:rsidP="00130A49">
            <w:pPr>
              <w:jc w:val="both"/>
              <w:rPr>
                <w:noProof w:val="0"/>
              </w:rPr>
            </w:pPr>
          </w:p>
        </w:tc>
        <w:tc>
          <w:tcPr>
            <w:tcW w:w="2161" w:type="dxa"/>
          </w:tcPr>
          <w:p w14:paraId="2D1C842F" w14:textId="77777777" w:rsidR="00130A49" w:rsidRPr="00FF430B" w:rsidRDefault="00130A49" w:rsidP="00130A49">
            <w:pPr>
              <w:jc w:val="both"/>
              <w:rPr>
                <w:noProof w:val="0"/>
              </w:rPr>
            </w:pPr>
          </w:p>
        </w:tc>
        <w:tc>
          <w:tcPr>
            <w:tcW w:w="1915" w:type="dxa"/>
          </w:tcPr>
          <w:p w14:paraId="3A07D9D0" w14:textId="77777777" w:rsidR="00130A49" w:rsidRPr="00FF430B" w:rsidRDefault="00130A49" w:rsidP="00130A49">
            <w:pPr>
              <w:jc w:val="both"/>
              <w:rPr>
                <w:noProof w:val="0"/>
              </w:rPr>
            </w:pPr>
          </w:p>
        </w:tc>
      </w:tr>
    </w:tbl>
    <w:p w14:paraId="4505954A"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023D0A9C"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7ACCA429"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17C2C085"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25607008" w14:textId="77777777" w:rsidR="00130A49" w:rsidRDefault="00130A49" w:rsidP="005D5589">
      <w:pPr>
        <w:keepNext/>
        <w:tabs>
          <w:tab w:val="left" w:pos="1134"/>
        </w:tabs>
        <w:suppressAutoHyphens/>
        <w:ind w:right="-1"/>
        <w:jc w:val="center"/>
        <w:outlineLvl w:val="1"/>
        <w:rPr>
          <w:b/>
          <w:iCs/>
          <w:noProof w:val="0"/>
          <w:color w:val="000000"/>
          <w:sz w:val="22"/>
          <w:szCs w:val="22"/>
          <w:lang w:eastAsia="zh-CN"/>
        </w:rPr>
      </w:pPr>
    </w:p>
    <w:p w14:paraId="7FB6A1D8" w14:textId="77777777" w:rsidR="00FA08CC" w:rsidRDefault="00FA08CC" w:rsidP="005D5589">
      <w:pPr>
        <w:keepNext/>
        <w:tabs>
          <w:tab w:val="left" w:pos="1134"/>
        </w:tabs>
        <w:suppressAutoHyphens/>
        <w:ind w:right="-1"/>
        <w:jc w:val="center"/>
        <w:outlineLvl w:val="1"/>
        <w:rPr>
          <w:b/>
          <w:iCs/>
          <w:noProof w:val="0"/>
          <w:color w:val="000000"/>
          <w:sz w:val="22"/>
          <w:szCs w:val="22"/>
          <w:lang w:eastAsia="zh-CN"/>
        </w:rPr>
      </w:pPr>
    </w:p>
    <w:p w14:paraId="32B3B15B" w14:textId="2C795116" w:rsidR="00130A49" w:rsidRPr="00FF430B" w:rsidRDefault="00130A49" w:rsidP="009B00E3">
      <w:pPr>
        <w:tabs>
          <w:tab w:val="left" w:pos="5505"/>
        </w:tabs>
        <w:rPr>
          <w:noProof w:val="0"/>
          <w:lang w:eastAsia="zh-CN"/>
        </w:rPr>
      </w:pPr>
    </w:p>
    <w:p w14:paraId="32A7B871" w14:textId="77777777" w:rsidR="009D62FF" w:rsidRPr="00FF430B" w:rsidRDefault="009D62FF" w:rsidP="00130A49">
      <w:pPr>
        <w:tabs>
          <w:tab w:val="decimal" w:pos="8364"/>
        </w:tabs>
        <w:spacing w:line="276" w:lineRule="auto"/>
        <w:ind w:right="-144"/>
        <w:jc w:val="center"/>
        <w:rPr>
          <w:b/>
          <w:bCs/>
          <w:color w:val="000000"/>
        </w:rPr>
      </w:pPr>
    </w:p>
    <w:p w14:paraId="675B8C5B" w14:textId="77777777" w:rsidR="00B65C93" w:rsidRPr="00FF430B" w:rsidRDefault="00B65C93" w:rsidP="00130A49">
      <w:pPr>
        <w:tabs>
          <w:tab w:val="decimal" w:pos="8364"/>
        </w:tabs>
        <w:spacing w:line="276" w:lineRule="auto"/>
        <w:ind w:right="-144"/>
        <w:jc w:val="center"/>
        <w:rPr>
          <w:b/>
          <w:bCs/>
          <w:color w:val="000000"/>
        </w:rPr>
      </w:pPr>
    </w:p>
    <w:p w14:paraId="3E247FF0" w14:textId="77777777" w:rsidR="00BA7FF4" w:rsidRPr="00FF430B" w:rsidRDefault="00BA7FF4" w:rsidP="00BA7FF4">
      <w:pPr>
        <w:jc w:val="right"/>
        <w:rPr>
          <w:noProof w:val="0"/>
          <w:sz w:val="22"/>
          <w:szCs w:val="22"/>
        </w:rPr>
      </w:pPr>
      <w:bookmarkStart w:id="49" w:name="_Toc449692095"/>
      <w:r w:rsidRPr="00FF430B">
        <w:rPr>
          <w:noProof w:val="0"/>
        </w:rPr>
        <w:t>Anexa nr.</w:t>
      </w:r>
      <w:r w:rsidR="00FF430B">
        <w:rPr>
          <w:noProof w:val="0"/>
        </w:rPr>
        <w:t xml:space="preserve"> </w:t>
      </w:r>
      <w:r w:rsidRPr="00FF430B">
        <w:rPr>
          <w:noProof w:val="0"/>
        </w:rPr>
        <w:t>7</w:t>
      </w:r>
    </w:p>
    <w:p w14:paraId="194CDDDA"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4E7A87F" w14:textId="77777777" w:rsidR="00BA7FF4" w:rsidRPr="00FF430B" w:rsidRDefault="00BA7FF4" w:rsidP="00BA7FF4">
      <w:pPr>
        <w:jc w:val="right"/>
        <w:rPr>
          <w:noProof w:val="0"/>
        </w:rPr>
      </w:pPr>
      <w:r w:rsidRPr="00FF430B">
        <w:rPr>
          <w:noProof w:val="0"/>
        </w:rPr>
        <w:t>din “____” ________ 20___</w:t>
      </w:r>
    </w:p>
    <w:p w14:paraId="3637E1BC" w14:textId="77777777" w:rsidR="00101CBC" w:rsidRPr="00FF430B" w:rsidRDefault="00101CBC">
      <w:pPr>
        <w:pStyle w:val="Style3"/>
        <w:tabs>
          <w:tab w:val="left" w:pos="567"/>
        </w:tabs>
        <w:spacing w:before="0" w:beforeAutospacing="0" w:after="0"/>
        <w:ind w:left="0" w:firstLine="0"/>
        <w:rPr>
          <w:rFonts w:eastAsia="PMingLiU"/>
          <w:lang w:eastAsia="zh-CN"/>
        </w:rPr>
      </w:pPr>
    </w:p>
    <w:p w14:paraId="18DBBBB9"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0BD5431"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9"/>
    </w:p>
    <w:p w14:paraId="3A53A72E"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6415F36"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4EE69BF"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95B70A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3FE375F"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A9F1CE3"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5242774" w14:textId="77777777" w:rsidR="00E706C1" w:rsidRPr="00FF430B" w:rsidRDefault="00E706C1" w:rsidP="00F5261B">
      <w:pPr>
        <w:pStyle w:val="a7"/>
        <w:tabs>
          <w:tab w:val="left" w:pos="567"/>
        </w:tabs>
        <w:spacing w:line="360" w:lineRule="auto"/>
        <w:rPr>
          <w:rFonts w:ascii="Times New Roman" w:hAnsi="Times New Roman"/>
          <w:szCs w:val="24"/>
        </w:rPr>
      </w:pPr>
    </w:p>
    <w:p w14:paraId="770A51B2"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1ED2195"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612E3E26"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6131CA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63F459A" w14:textId="77777777" w:rsidR="00227348" w:rsidRPr="00FF430B" w:rsidRDefault="00227348" w:rsidP="00950D18">
      <w:pPr>
        <w:pStyle w:val="a7"/>
        <w:tabs>
          <w:tab w:val="left" w:pos="567"/>
        </w:tabs>
        <w:spacing w:line="360" w:lineRule="auto"/>
        <w:rPr>
          <w:rFonts w:ascii="Times New Roman" w:hAnsi="Times New Roman"/>
          <w:szCs w:val="24"/>
        </w:rPr>
      </w:pPr>
    </w:p>
    <w:p w14:paraId="245E065B" w14:textId="77777777" w:rsidR="0033109C" w:rsidRPr="00FF430B" w:rsidRDefault="0033109C" w:rsidP="00950D18">
      <w:pPr>
        <w:pStyle w:val="a7"/>
        <w:tabs>
          <w:tab w:val="left" w:pos="567"/>
        </w:tabs>
        <w:spacing w:line="360" w:lineRule="auto"/>
        <w:rPr>
          <w:rFonts w:ascii="Times New Roman" w:hAnsi="Times New Roman"/>
          <w:szCs w:val="24"/>
        </w:rPr>
      </w:pPr>
    </w:p>
    <w:p w14:paraId="462689A1" w14:textId="77777777" w:rsidR="00B65C93" w:rsidRPr="00FF430B" w:rsidRDefault="00B65C93" w:rsidP="00950D18">
      <w:pPr>
        <w:pStyle w:val="a7"/>
        <w:tabs>
          <w:tab w:val="left" w:pos="567"/>
        </w:tabs>
        <w:spacing w:line="360" w:lineRule="auto"/>
        <w:rPr>
          <w:rFonts w:ascii="Times New Roman" w:hAnsi="Times New Roman"/>
          <w:szCs w:val="24"/>
        </w:rPr>
      </w:pPr>
    </w:p>
    <w:p w14:paraId="4F7AC4A6" w14:textId="77777777" w:rsidR="00B65C93" w:rsidRPr="00FF430B" w:rsidRDefault="00B65C93" w:rsidP="00950D18">
      <w:pPr>
        <w:pStyle w:val="a7"/>
        <w:tabs>
          <w:tab w:val="left" w:pos="567"/>
        </w:tabs>
        <w:spacing w:line="360" w:lineRule="auto"/>
        <w:rPr>
          <w:rFonts w:ascii="Times New Roman" w:hAnsi="Times New Roman"/>
          <w:szCs w:val="24"/>
        </w:rPr>
      </w:pPr>
    </w:p>
    <w:p w14:paraId="33D6E202" w14:textId="77777777" w:rsidR="00B65C93" w:rsidRPr="00FF430B" w:rsidRDefault="00B65C93" w:rsidP="00950D18">
      <w:pPr>
        <w:pStyle w:val="a7"/>
        <w:tabs>
          <w:tab w:val="left" w:pos="567"/>
        </w:tabs>
        <w:spacing w:line="360" w:lineRule="auto"/>
        <w:rPr>
          <w:rFonts w:ascii="Times New Roman" w:hAnsi="Times New Roman"/>
          <w:szCs w:val="24"/>
        </w:rPr>
      </w:pPr>
    </w:p>
    <w:p w14:paraId="55A92810" w14:textId="77777777" w:rsidR="00B65C93" w:rsidRPr="00FF430B" w:rsidRDefault="00B65C93" w:rsidP="00950D18">
      <w:pPr>
        <w:pStyle w:val="a7"/>
        <w:tabs>
          <w:tab w:val="left" w:pos="567"/>
        </w:tabs>
        <w:spacing w:line="360" w:lineRule="auto"/>
        <w:rPr>
          <w:rFonts w:ascii="Times New Roman" w:hAnsi="Times New Roman"/>
          <w:szCs w:val="24"/>
        </w:rPr>
      </w:pPr>
    </w:p>
    <w:p w14:paraId="5572D6A3" w14:textId="77777777" w:rsidR="00B65C93" w:rsidRPr="00FF430B" w:rsidRDefault="00B65C93" w:rsidP="00950D18">
      <w:pPr>
        <w:pStyle w:val="a7"/>
        <w:tabs>
          <w:tab w:val="left" w:pos="567"/>
        </w:tabs>
        <w:spacing w:line="360" w:lineRule="auto"/>
        <w:rPr>
          <w:rFonts w:ascii="Times New Roman" w:hAnsi="Times New Roman"/>
          <w:szCs w:val="24"/>
        </w:rPr>
      </w:pPr>
    </w:p>
    <w:p w14:paraId="31A1097A" w14:textId="77777777" w:rsidR="00B65C93" w:rsidRPr="00FF430B" w:rsidRDefault="00B65C93" w:rsidP="00950D18">
      <w:pPr>
        <w:pStyle w:val="a7"/>
        <w:tabs>
          <w:tab w:val="left" w:pos="567"/>
        </w:tabs>
        <w:spacing w:line="360" w:lineRule="auto"/>
        <w:rPr>
          <w:rFonts w:ascii="Times New Roman" w:hAnsi="Times New Roman"/>
          <w:szCs w:val="24"/>
        </w:rPr>
      </w:pPr>
    </w:p>
    <w:p w14:paraId="09F55422" w14:textId="77777777" w:rsidR="00B65C93" w:rsidRPr="00FF430B" w:rsidRDefault="00B65C93" w:rsidP="00950D18">
      <w:pPr>
        <w:pStyle w:val="a7"/>
        <w:tabs>
          <w:tab w:val="left" w:pos="567"/>
        </w:tabs>
        <w:spacing w:line="360" w:lineRule="auto"/>
        <w:rPr>
          <w:rFonts w:ascii="Times New Roman" w:hAnsi="Times New Roman"/>
          <w:szCs w:val="24"/>
        </w:rPr>
      </w:pPr>
    </w:p>
    <w:p w14:paraId="23A9426B" w14:textId="77777777" w:rsidR="00B65C93" w:rsidRPr="00FF430B" w:rsidRDefault="00B65C93" w:rsidP="00950D18">
      <w:pPr>
        <w:pStyle w:val="a7"/>
        <w:tabs>
          <w:tab w:val="left" w:pos="567"/>
        </w:tabs>
        <w:spacing w:line="360" w:lineRule="auto"/>
        <w:rPr>
          <w:rFonts w:ascii="Times New Roman" w:hAnsi="Times New Roman"/>
          <w:szCs w:val="24"/>
        </w:rPr>
      </w:pPr>
    </w:p>
    <w:p w14:paraId="2F65C0D7" w14:textId="77777777" w:rsidR="00B65C93" w:rsidRPr="00FF430B" w:rsidRDefault="00B65C93" w:rsidP="00950D18">
      <w:pPr>
        <w:pStyle w:val="a7"/>
        <w:tabs>
          <w:tab w:val="left" w:pos="567"/>
        </w:tabs>
        <w:spacing w:line="360" w:lineRule="auto"/>
        <w:rPr>
          <w:rFonts w:ascii="Times New Roman" w:hAnsi="Times New Roman"/>
          <w:szCs w:val="24"/>
        </w:rPr>
      </w:pPr>
    </w:p>
    <w:p w14:paraId="6DA3B3E5" w14:textId="77777777" w:rsidR="00B65C93" w:rsidRPr="00FF430B" w:rsidRDefault="00B65C93" w:rsidP="00950D18">
      <w:pPr>
        <w:pStyle w:val="a7"/>
        <w:tabs>
          <w:tab w:val="left" w:pos="567"/>
        </w:tabs>
        <w:spacing w:line="360" w:lineRule="auto"/>
        <w:rPr>
          <w:rFonts w:ascii="Times New Roman" w:hAnsi="Times New Roman"/>
          <w:szCs w:val="24"/>
        </w:rPr>
      </w:pPr>
    </w:p>
    <w:p w14:paraId="3C395672" w14:textId="77777777" w:rsidR="00B65C93" w:rsidRPr="00FF430B" w:rsidRDefault="00B65C93" w:rsidP="00950D18">
      <w:pPr>
        <w:pStyle w:val="a7"/>
        <w:tabs>
          <w:tab w:val="left" w:pos="567"/>
        </w:tabs>
        <w:spacing w:line="360" w:lineRule="auto"/>
        <w:rPr>
          <w:rFonts w:ascii="Times New Roman" w:hAnsi="Times New Roman"/>
          <w:szCs w:val="24"/>
        </w:rPr>
      </w:pPr>
    </w:p>
    <w:p w14:paraId="7EB62FCC" w14:textId="77777777" w:rsidR="00B65C93" w:rsidRPr="00FF430B" w:rsidRDefault="00B65C93" w:rsidP="00950D18">
      <w:pPr>
        <w:pStyle w:val="a7"/>
        <w:tabs>
          <w:tab w:val="left" w:pos="567"/>
        </w:tabs>
        <w:spacing w:line="360" w:lineRule="auto"/>
        <w:rPr>
          <w:rFonts w:ascii="Times New Roman" w:hAnsi="Times New Roman"/>
          <w:szCs w:val="24"/>
        </w:rPr>
      </w:pPr>
    </w:p>
    <w:p w14:paraId="2E54A3E4" w14:textId="77777777" w:rsidR="00B65C93" w:rsidRPr="00FF430B" w:rsidRDefault="00B65C93" w:rsidP="00950D18">
      <w:pPr>
        <w:pStyle w:val="a7"/>
        <w:tabs>
          <w:tab w:val="left" w:pos="567"/>
        </w:tabs>
        <w:spacing w:line="360" w:lineRule="auto"/>
        <w:rPr>
          <w:rFonts w:ascii="Times New Roman" w:hAnsi="Times New Roman"/>
          <w:szCs w:val="24"/>
        </w:rPr>
      </w:pPr>
    </w:p>
    <w:p w14:paraId="0020223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BCC8CC3"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1410250" w14:textId="77777777" w:rsidR="00BA7FF4" w:rsidRPr="00FF430B" w:rsidRDefault="00BA7FF4" w:rsidP="00BA7FF4">
      <w:pPr>
        <w:jc w:val="right"/>
        <w:rPr>
          <w:noProof w:val="0"/>
        </w:rPr>
      </w:pPr>
      <w:r w:rsidRPr="00FF430B">
        <w:rPr>
          <w:noProof w:val="0"/>
        </w:rPr>
        <w:t>din “____” ________ 20___</w:t>
      </w:r>
    </w:p>
    <w:p w14:paraId="56028776" w14:textId="77777777" w:rsidR="00B65C93" w:rsidRPr="00FF430B" w:rsidRDefault="00B65C93" w:rsidP="00950D18">
      <w:pPr>
        <w:pStyle w:val="a7"/>
        <w:tabs>
          <w:tab w:val="left" w:pos="567"/>
        </w:tabs>
        <w:spacing w:line="360" w:lineRule="auto"/>
        <w:rPr>
          <w:rFonts w:ascii="Times New Roman" w:hAnsi="Times New Roman"/>
          <w:szCs w:val="24"/>
        </w:rPr>
      </w:pPr>
    </w:p>
    <w:p w14:paraId="3A138FE3" w14:textId="77777777" w:rsidR="00BE49DD" w:rsidRPr="00FF430B" w:rsidRDefault="00BE49DD" w:rsidP="00950D18">
      <w:pPr>
        <w:pStyle w:val="a7"/>
        <w:tabs>
          <w:tab w:val="left" w:pos="567"/>
        </w:tabs>
        <w:spacing w:line="360" w:lineRule="auto"/>
        <w:rPr>
          <w:rFonts w:ascii="Times New Roman" w:hAnsi="Times New Roman"/>
          <w:szCs w:val="24"/>
        </w:rPr>
      </w:pPr>
    </w:p>
    <w:p w14:paraId="1B83BF06"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8440E9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5EF8BCB" w14:textId="77777777" w:rsidR="00BB1EC7" w:rsidRPr="00FF430B" w:rsidRDefault="00BB1EC7" w:rsidP="00950D18">
      <w:pPr>
        <w:pStyle w:val="a7"/>
        <w:tabs>
          <w:tab w:val="left" w:pos="567"/>
        </w:tabs>
        <w:spacing w:line="360" w:lineRule="auto"/>
        <w:rPr>
          <w:rFonts w:ascii="Times New Roman" w:hAnsi="Times New Roman"/>
          <w:szCs w:val="24"/>
        </w:rPr>
      </w:pPr>
    </w:p>
    <w:p w14:paraId="61D2D0A6"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F9B4B57"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3A63D0C"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B80B35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36C594E" w14:textId="77777777" w:rsidR="00BB1EC7" w:rsidRPr="00FF430B" w:rsidRDefault="00BB1EC7" w:rsidP="00950D18">
      <w:pPr>
        <w:pStyle w:val="a7"/>
        <w:tabs>
          <w:tab w:val="left" w:pos="567"/>
        </w:tabs>
        <w:spacing w:line="360" w:lineRule="auto"/>
        <w:rPr>
          <w:rFonts w:ascii="Times New Roman" w:hAnsi="Times New Roman"/>
          <w:szCs w:val="24"/>
        </w:rPr>
      </w:pPr>
    </w:p>
    <w:p w14:paraId="4EAB0397"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1B5942C"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7E020711" w14:textId="77777777" w:rsidR="00BB1EC7" w:rsidRPr="00FF430B" w:rsidRDefault="00BB1EC7" w:rsidP="00950D18">
      <w:pPr>
        <w:pStyle w:val="a7"/>
        <w:tabs>
          <w:tab w:val="left" w:pos="567"/>
        </w:tabs>
        <w:spacing w:line="360" w:lineRule="auto"/>
        <w:rPr>
          <w:rFonts w:ascii="Times New Roman" w:hAnsi="Times New Roman"/>
          <w:szCs w:val="24"/>
        </w:rPr>
      </w:pPr>
    </w:p>
    <w:p w14:paraId="2ED60206" w14:textId="77777777" w:rsidR="00BB1EC7" w:rsidRPr="00FF430B" w:rsidRDefault="00BB1EC7" w:rsidP="00950D18">
      <w:pPr>
        <w:pStyle w:val="a7"/>
        <w:tabs>
          <w:tab w:val="left" w:pos="567"/>
        </w:tabs>
        <w:spacing w:line="360" w:lineRule="auto"/>
        <w:rPr>
          <w:rFonts w:ascii="Times New Roman" w:hAnsi="Times New Roman"/>
          <w:szCs w:val="24"/>
        </w:rPr>
      </w:pPr>
    </w:p>
    <w:p w14:paraId="63187AEB" w14:textId="77777777" w:rsidR="00BB1EC7" w:rsidRPr="00FF430B" w:rsidRDefault="00BB1EC7" w:rsidP="00950D18">
      <w:pPr>
        <w:pStyle w:val="a7"/>
        <w:tabs>
          <w:tab w:val="left" w:pos="567"/>
        </w:tabs>
        <w:spacing w:line="360" w:lineRule="auto"/>
        <w:rPr>
          <w:rFonts w:ascii="Times New Roman" w:hAnsi="Times New Roman"/>
          <w:szCs w:val="24"/>
        </w:rPr>
      </w:pPr>
    </w:p>
    <w:p w14:paraId="3D3061F0" w14:textId="77777777" w:rsidR="00BB1EC7" w:rsidRPr="00FF430B" w:rsidRDefault="00BB1EC7" w:rsidP="00950D18">
      <w:pPr>
        <w:pStyle w:val="a7"/>
        <w:tabs>
          <w:tab w:val="left" w:pos="567"/>
        </w:tabs>
        <w:spacing w:line="360" w:lineRule="auto"/>
        <w:rPr>
          <w:rFonts w:ascii="Times New Roman" w:hAnsi="Times New Roman"/>
          <w:szCs w:val="24"/>
        </w:rPr>
      </w:pPr>
    </w:p>
    <w:p w14:paraId="042A027E" w14:textId="77777777" w:rsidR="00BE49DD" w:rsidRPr="00FF430B" w:rsidRDefault="00BE49DD" w:rsidP="00950D18">
      <w:pPr>
        <w:pStyle w:val="a7"/>
        <w:tabs>
          <w:tab w:val="left" w:pos="567"/>
        </w:tabs>
        <w:spacing w:line="360" w:lineRule="auto"/>
        <w:rPr>
          <w:rFonts w:ascii="Times New Roman" w:hAnsi="Times New Roman"/>
          <w:szCs w:val="24"/>
        </w:rPr>
      </w:pPr>
    </w:p>
    <w:p w14:paraId="5AAE4821" w14:textId="77777777" w:rsidR="00BE49DD" w:rsidRPr="00FF430B" w:rsidRDefault="00BE49DD" w:rsidP="00950D18">
      <w:pPr>
        <w:pStyle w:val="a7"/>
        <w:tabs>
          <w:tab w:val="left" w:pos="567"/>
        </w:tabs>
        <w:spacing w:line="360" w:lineRule="auto"/>
        <w:rPr>
          <w:rFonts w:ascii="Times New Roman" w:hAnsi="Times New Roman"/>
          <w:szCs w:val="24"/>
        </w:rPr>
      </w:pPr>
    </w:p>
    <w:p w14:paraId="6B120835"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DD1BA83"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1ED04B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CDB95A2"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852EC" w14:textId="77777777" w:rsidR="00BE49DD" w:rsidRPr="00FF430B" w:rsidRDefault="00BE49DD" w:rsidP="00950D18">
      <w:pPr>
        <w:pStyle w:val="a7"/>
        <w:tabs>
          <w:tab w:val="left" w:pos="567"/>
        </w:tabs>
        <w:spacing w:line="360" w:lineRule="auto"/>
        <w:rPr>
          <w:rFonts w:ascii="Times New Roman" w:hAnsi="Times New Roman"/>
          <w:szCs w:val="24"/>
        </w:rPr>
      </w:pPr>
    </w:p>
    <w:p w14:paraId="2D62173B" w14:textId="77777777" w:rsidR="00BE49DD" w:rsidRPr="00FF430B" w:rsidRDefault="00BE49DD" w:rsidP="00950D18">
      <w:pPr>
        <w:pStyle w:val="a7"/>
        <w:tabs>
          <w:tab w:val="left" w:pos="567"/>
        </w:tabs>
        <w:spacing w:line="360" w:lineRule="auto"/>
        <w:rPr>
          <w:rFonts w:ascii="Times New Roman" w:hAnsi="Times New Roman"/>
          <w:szCs w:val="24"/>
        </w:rPr>
      </w:pPr>
    </w:p>
    <w:p w14:paraId="2721F0B3" w14:textId="77777777" w:rsidR="00BE49DD" w:rsidRPr="00FF430B" w:rsidRDefault="00BE49DD" w:rsidP="00950D18">
      <w:pPr>
        <w:pStyle w:val="a7"/>
        <w:tabs>
          <w:tab w:val="left" w:pos="567"/>
        </w:tabs>
        <w:spacing w:line="360" w:lineRule="auto"/>
        <w:rPr>
          <w:rFonts w:ascii="Times New Roman" w:hAnsi="Times New Roman"/>
          <w:szCs w:val="24"/>
        </w:rPr>
      </w:pPr>
    </w:p>
    <w:p w14:paraId="5C1BDAB1" w14:textId="77777777" w:rsidR="00BE49DD" w:rsidRPr="00FF430B" w:rsidRDefault="00BE49DD" w:rsidP="00950D18">
      <w:pPr>
        <w:pStyle w:val="a7"/>
        <w:tabs>
          <w:tab w:val="left" w:pos="567"/>
        </w:tabs>
        <w:spacing w:line="360" w:lineRule="auto"/>
        <w:rPr>
          <w:rFonts w:ascii="Times New Roman" w:hAnsi="Times New Roman"/>
          <w:szCs w:val="24"/>
        </w:rPr>
      </w:pPr>
    </w:p>
    <w:p w14:paraId="33A1A612" w14:textId="77777777" w:rsidR="00BE49DD" w:rsidRPr="00FF430B" w:rsidRDefault="00BE49DD" w:rsidP="00950D18">
      <w:pPr>
        <w:pStyle w:val="a7"/>
        <w:tabs>
          <w:tab w:val="left" w:pos="567"/>
        </w:tabs>
        <w:spacing w:line="360" w:lineRule="auto"/>
        <w:rPr>
          <w:rFonts w:ascii="Times New Roman" w:hAnsi="Times New Roman"/>
          <w:szCs w:val="24"/>
        </w:rPr>
      </w:pPr>
    </w:p>
    <w:p w14:paraId="5B6CDE59" w14:textId="77777777" w:rsidR="00BE49DD" w:rsidRPr="00FF430B" w:rsidRDefault="00BE49DD" w:rsidP="00950D18">
      <w:pPr>
        <w:pStyle w:val="a7"/>
        <w:tabs>
          <w:tab w:val="left" w:pos="567"/>
        </w:tabs>
        <w:spacing w:line="360" w:lineRule="auto"/>
        <w:rPr>
          <w:rFonts w:ascii="Times New Roman" w:hAnsi="Times New Roman"/>
          <w:szCs w:val="24"/>
        </w:rPr>
      </w:pPr>
    </w:p>
    <w:p w14:paraId="7A9AE60D" w14:textId="77777777" w:rsidR="00BE49DD" w:rsidRPr="00FF430B" w:rsidRDefault="00BE49DD" w:rsidP="00950D18">
      <w:pPr>
        <w:pStyle w:val="a7"/>
        <w:tabs>
          <w:tab w:val="left" w:pos="567"/>
        </w:tabs>
        <w:spacing w:line="360" w:lineRule="auto"/>
        <w:rPr>
          <w:rFonts w:ascii="Times New Roman" w:hAnsi="Times New Roman"/>
          <w:szCs w:val="24"/>
        </w:rPr>
      </w:pPr>
    </w:p>
    <w:p w14:paraId="23788C3E" w14:textId="77777777" w:rsidR="00BE49DD" w:rsidRPr="00FF430B" w:rsidRDefault="00BE49DD" w:rsidP="00950D18">
      <w:pPr>
        <w:pStyle w:val="a7"/>
        <w:tabs>
          <w:tab w:val="left" w:pos="567"/>
        </w:tabs>
        <w:spacing w:line="360" w:lineRule="auto"/>
        <w:rPr>
          <w:rFonts w:ascii="Times New Roman" w:hAnsi="Times New Roman"/>
          <w:szCs w:val="24"/>
        </w:rPr>
      </w:pPr>
    </w:p>
    <w:p w14:paraId="62A8E264" w14:textId="77777777" w:rsidR="00BE49DD" w:rsidRPr="00FF430B" w:rsidRDefault="00BE49DD" w:rsidP="00950D18">
      <w:pPr>
        <w:pStyle w:val="a7"/>
        <w:tabs>
          <w:tab w:val="left" w:pos="567"/>
        </w:tabs>
        <w:spacing w:line="360" w:lineRule="auto"/>
        <w:rPr>
          <w:rFonts w:ascii="Times New Roman" w:hAnsi="Times New Roman"/>
          <w:szCs w:val="24"/>
        </w:rPr>
      </w:pPr>
    </w:p>
    <w:p w14:paraId="0401F531" w14:textId="77777777" w:rsidR="00BE49DD" w:rsidRPr="00FF430B" w:rsidRDefault="00BE49DD" w:rsidP="00950D18">
      <w:pPr>
        <w:pStyle w:val="a7"/>
        <w:tabs>
          <w:tab w:val="left" w:pos="567"/>
        </w:tabs>
        <w:spacing w:line="360" w:lineRule="auto"/>
        <w:rPr>
          <w:rFonts w:ascii="Times New Roman" w:hAnsi="Times New Roman"/>
          <w:szCs w:val="24"/>
        </w:rPr>
      </w:pPr>
    </w:p>
    <w:p w14:paraId="5A280AA0"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D2C944F"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2428207" w14:textId="77777777" w:rsidR="00BE49DD" w:rsidRPr="00FF430B" w:rsidRDefault="00BE49DD" w:rsidP="00BE49DD">
      <w:pPr>
        <w:jc w:val="right"/>
        <w:rPr>
          <w:noProof w:val="0"/>
        </w:rPr>
      </w:pPr>
      <w:r w:rsidRPr="00FF430B">
        <w:rPr>
          <w:noProof w:val="0"/>
        </w:rPr>
        <w:t>din “____” ________ 20___</w:t>
      </w:r>
    </w:p>
    <w:p w14:paraId="0C830C88"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1A84638C" w14:textId="77777777" w:rsidR="00AA1372" w:rsidRPr="00FF430B" w:rsidRDefault="00AA1372" w:rsidP="00950D18">
      <w:pPr>
        <w:pStyle w:val="a7"/>
        <w:tabs>
          <w:tab w:val="left" w:pos="567"/>
        </w:tabs>
        <w:rPr>
          <w:rFonts w:ascii="Times New Roman" w:hAnsi="Times New Roman"/>
          <w:b/>
          <w:szCs w:val="24"/>
        </w:rPr>
      </w:pPr>
    </w:p>
    <w:p w14:paraId="63EBB6C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4D067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2A2A3BE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149A587" w14:textId="77777777" w:rsidR="00AA1372" w:rsidRPr="00FF430B" w:rsidRDefault="00AA1372" w:rsidP="00950D18">
      <w:pPr>
        <w:pStyle w:val="a7"/>
        <w:tabs>
          <w:tab w:val="left" w:pos="567"/>
        </w:tabs>
        <w:rPr>
          <w:rFonts w:ascii="Times New Roman" w:hAnsi="Times New Roman"/>
          <w:b/>
          <w:szCs w:val="24"/>
        </w:rPr>
      </w:pPr>
    </w:p>
    <w:p w14:paraId="715FE8E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77612D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57BCF1B5" w14:textId="77777777" w:rsidR="00AA1372" w:rsidRPr="00FF430B" w:rsidRDefault="00AA1372" w:rsidP="00950D18">
      <w:pPr>
        <w:pStyle w:val="a7"/>
        <w:tabs>
          <w:tab w:val="left" w:pos="567"/>
        </w:tabs>
        <w:rPr>
          <w:rFonts w:ascii="Times New Roman" w:hAnsi="Times New Roman"/>
          <w:szCs w:val="24"/>
        </w:rPr>
      </w:pPr>
    </w:p>
    <w:p w14:paraId="06918A6B" w14:textId="77777777" w:rsidR="00AA1372" w:rsidRPr="00FF430B" w:rsidRDefault="00AA1372" w:rsidP="00950D18">
      <w:pPr>
        <w:pStyle w:val="a7"/>
        <w:tabs>
          <w:tab w:val="left" w:pos="567"/>
        </w:tabs>
        <w:rPr>
          <w:rFonts w:ascii="Times New Roman" w:hAnsi="Times New Roman"/>
          <w:szCs w:val="24"/>
        </w:rPr>
      </w:pPr>
    </w:p>
    <w:p w14:paraId="1877E04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9E48AA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5FA796E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B5540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09C83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F7EF4F8"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48892F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67A71B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269092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290827F"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4CEB02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ECBDA77"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1D88EBA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C48EFA"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7ADE098"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48DDD8C"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178EB6C"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6EC647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5D778C8"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41700A"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774123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1AEC8980"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F63B71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F739AB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010227BC" w14:textId="77777777" w:rsidR="00AA1372" w:rsidRPr="00FF430B" w:rsidRDefault="00AA1372" w:rsidP="00950D18">
      <w:pPr>
        <w:pStyle w:val="a7"/>
        <w:tabs>
          <w:tab w:val="left" w:pos="567"/>
        </w:tabs>
        <w:ind w:hanging="502"/>
        <w:rPr>
          <w:rFonts w:ascii="Times New Roman" w:hAnsi="Times New Roman"/>
          <w:szCs w:val="24"/>
        </w:rPr>
      </w:pPr>
    </w:p>
    <w:p w14:paraId="4ABB09F3"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0479810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4457AF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72E17B7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4F49CC8F" w14:textId="77777777" w:rsidR="00950D18" w:rsidRPr="00FF430B" w:rsidRDefault="00950D18" w:rsidP="00196AB4">
      <w:pPr>
        <w:spacing w:after="200" w:line="276" w:lineRule="auto"/>
        <w:jc w:val="center"/>
        <w:rPr>
          <w:lang w:eastAsia="zh-CN"/>
        </w:rPr>
      </w:pPr>
      <w:bookmarkStart w:id="51" w:name="_Toc449692097"/>
    </w:p>
    <w:p w14:paraId="5D39656F" w14:textId="77777777" w:rsidR="008726D2" w:rsidRPr="00FF430B" w:rsidRDefault="008726D2" w:rsidP="00196AB4">
      <w:pPr>
        <w:spacing w:after="200" w:line="276" w:lineRule="auto"/>
        <w:jc w:val="center"/>
        <w:rPr>
          <w:lang w:eastAsia="zh-CN"/>
        </w:rPr>
      </w:pPr>
    </w:p>
    <w:p w14:paraId="7DF54B35" w14:textId="77777777" w:rsidR="002927B7" w:rsidRPr="00FF430B" w:rsidRDefault="002927B7" w:rsidP="00196AB4">
      <w:pPr>
        <w:spacing w:after="200" w:line="276" w:lineRule="auto"/>
        <w:jc w:val="center"/>
        <w:rPr>
          <w:lang w:eastAsia="zh-CN"/>
        </w:rPr>
      </w:pPr>
    </w:p>
    <w:p w14:paraId="4653221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E4EE314"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36A6E9A" w14:textId="77777777" w:rsidR="00BA7FF4" w:rsidRPr="00FF430B" w:rsidRDefault="00BA7FF4" w:rsidP="00BA7FF4">
      <w:pPr>
        <w:jc w:val="right"/>
        <w:rPr>
          <w:noProof w:val="0"/>
        </w:rPr>
      </w:pPr>
      <w:r w:rsidRPr="00FF430B">
        <w:rPr>
          <w:noProof w:val="0"/>
        </w:rPr>
        <w:t>din “____” ________ 20___</w:t>
      </w:r>
    </w:p>
    <w:p w14:paraId="1521D8FF" w14:textId="77777777" w:rsidR="00B65C93" w:rsidRPr="00FF430B" w:rsidRDefault="00B65C93" w:rsidP="00196AB4">
      <w:pPr>
        <w:spacing w:after="200" w:line="276" w:lineRule="auto"/>
        <w:jc w:val="center"/>
        <w:rPr>
          <w:lang w:eastAsia="zh-CN"/>
        </w:rPr>
      </w:pPr>
    </w:p>
    <w:p w14:paraId="4E8E7A50" w14:textId="77777777" w:rsidR="00950D18" w:rsidRPr="00FF430B" w:rsidRDefault="00950D18" w:rsidP="00950D18">
      <w:pPr>
        <w:rPr>
          <w:lang w:eastAsia="zh-CN"/>
        </w:rPr>
      </w:pPr>
    </w:p>
    <w:bookmarkEnd w:id="51"/>
    <w:p w14:paraId="4AF73A6F" w14:textId="77777777" w:rsidR="008B330F" w:rsidRPr="00FF430B" w:rsidRDefault="008B330F" w:rsidP="00950D18">
      <w:pPr>
        <w:jc w:val="center"/>
        <w:rPr>
          <w:b/>
        </w:rPr>
      </w:pPr>
    </w:p>
    <w:p w14:paraId="09899955"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ECBFFA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1BCF8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CF680C9"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11CA941" w14:textId="77777777" w:rsidTr="00233538">
        <w:trPr>
          <w:cantSplit/>
          <w:trHeight w:val="300"/>
        </w:trPr>
        <w:tc>
          <w:tcPr>
            <w:tcW w:w="709" w:type="dxa"/>
            <w:vMerge w:val="restart"/>
          </w:tcPr>
          <w:p w14:paraId="67B75EC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00BC0E9A"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988EBA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4C5715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599C55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735417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5AD68AA4" w14:textId="77777777" w:rsidTr="00233538">
        <w:trPr>
          <w:cantSplit/>
          <w:trHeight w:val="240"/>
        </w:trPr>
        <w:tc>
          <w:tcPr>
            <w:tcW w:w="709" w:type="dxa"/>
            <w:vMerge/>
          </w:tcPr>
          <w:p w14:paraId="1395D93D"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76BBBC98"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1B3EFF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8C009C8" w14:textId="77777777" w:rsidTr="00233538">
        <w:trPr>
          <w:cantSplit/>
          <w:trHeight w:val="120"/>
        </w:trPr>
        <w:tc>
          <w:tcPr>
            <w:tcW w:w="709" w:type="dxa"/>
            <w:vMerge/>
          </w:tcPr>
          <w:p w14:paraId="73918DD7"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1FB7043"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160E774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401EC4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8D3313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913223A"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E150DD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A3620D1" w14:textId="77777777" w:rsidTr="00233538">
        <w:trPr>
          <w:cantSplit/>
          <w:trHeight w:val="180"/>
        </w:trPr>
        <w:tc>
          <w:tcPr>
            <w:tcW w:w="709" w:type="dxa"/>
          </w:tcPr>
          <w:p w14:paraId="3A44051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E8314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65BB01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234D733"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030A19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4B4AE97" w14:textId="77777777" w:rsidR="00AA1372" w:rsidRPr="00FF430B" w:rsidRDefault="00AA1372" w:rsidP="00950D18">
            <w:pPr>
              <w:pStyle w:val="a7"/>
              <w:tabs>
                <w:tab w:val="left" w:pos="567"/>
              </w:tabs>
              <w:rPr>
                <w:rFonts w:ascii="Times New Roman" w:hAnsi="Times New Roman"/>
                <w:szCs w:val="24"/>
              </w:rPr>
            </w:pPr>
          </w:p>
        </w:tc>
        <w:tc>
          <w:tcPr>
            <w:tcW w:w="1245" w:type="dxa"/>
          </w:tcPr>
          <w:p w14:paraId="529ADDA7"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7192A3" w14:textId="77777777" w:rsidTr="00233538">
        <w:trPr>
          <w:cantSplit/>
          <w:trHeight w:val="1372"/>
        </w:trPr>
        <w:tc>
          <w:tcPr>
            <w:tcW w:w="709" w:type="dxa"/>
          </w:tcPr>
          <w:p w14:paraId="2995C0E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711622A0" w14:textId="77777777" w:rsidR="00AA1372" w:rsidRPr="00FF430B" w:rsidRDefault="00AA1372" w:rsidP="00950D18">
            <w:pPr>
              <w:pStyle w:val="a7"/>
              <w:tabs>
                <w:tab w:val="left" w:pos="567"/>
              </w:tabs>
              <w:rPr>
                <w:rFonts w:ascii="Times New Roman" w:hAnsi="Times New Roman"/>
                <w:szCs w:val="24"/>
              </w:rPr>
            </w:pPr>
          </w:p>
          <w:p w14:paraId="793B439D" w14:textId="77777777" w:rsidR="00AA1372" w:rsidRPr="00FF430B" w:rsidRDefault="00AA1372" w:rsidP="00950D18">
            <w:pPr>
              <w:pStyle w:val="a7"/>
              <w:tabs>
                <w:tab w:val="left" w:pos="567"/>
              </w:tabs>
              <w:rPr>
                <w:rFonts w:ascii="Times New Roman" w:hAnsi="Times New Roman"/>
                <w:szCs w:val="24"/>
              </w:rPr>
            </w:pPr>
          </w:p>
          <w:p w14:paraId="719DE906" w14:textId="77777777" w:rsidR="00AA1372" w:rsidRPr="00FF430B" w:rsidRDefault="00AA1372" w:rsidP="00950D18">
            <w:pPr>
              <w:pStyle w:val="a7"/>
              <w:tabs>
                <w:tab w:val="left" w:pos="567"/>
              </w:tabs>
              <w:rPr>
                <w:rFonts w:ascii="Times New Roman" w:hAnsi="Times New Roman"/>
                <w:szCs w:val="24"/>
              </w:rPr>
            </w:pPr>
          </w:p>
          <w:p w14:paraId="52018949" w14:textId="77777777" w:rsidR="00AA1372" w:rsidRPr="00FF430B" w:rsidRDefault="00AA1372" w:rsidP="00950D18">
            <w:pPr>
              <w:pStyle w:val="a7"/>
              <w:tabs>
                <w:tab w:val="left" w:pos="567"/>
              </w:tabs>
              <w:rPr>
                <w:rFonts w:ascii="Times New Roman" w:hAnsi="Times New Roman"/>
                <w:szCs w:val="24"/>
              </w:rPr>
            </w:pPr>
          </w:p>
        </w:tc>
        <w:tc>
          <w:tcPr>
            <w:tcW w:w="2825" w:type="dxa"/>
          </w:tcPr>
          <w:p w14:paraId="1FFC83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355FA1C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0CD28B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A0499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337CB9" w14:textId="77777777" w:rsidR="00AA1372" w:rsidRPr="00FF430B" w:rsidRDefault="00AA1372" w:rsidP="00950D18">
            <w:pPr>
              <w:pStyle w:val="a7"/>
              <w:tabs>
                <w:tab w:val="left" w:pos="567"/>
              </w:tabs>
              <w:rPr>
                <w:rFonts w:ascii="Times New Roman" w:hAnsi="Times New Roman"/>
                <w:szCs w:val="24"/>
              </w:rPr>
            </w:pPr>
          </w:p>
        </w:tc>
        <w:tc>
          <w:tcPr>
            <w:tcW w:w="1035" w:type="dxa"/>
          </w:tcPr>
          <w:p w14:paraId="43448366" w14:textId="77777777" w:rsidR="00AA1372" w:rsidRPr="00FF430B" w:rsidRDefault="00AA1372" w:rsidP="00950D18">
            <w:pPr>
              <w:pStyle w:val="a7"/>
              <w:tabs>
                <w:tab w:val="left" w:pos="567"/>
              </w:tabs>
              <w:rPr>
                <w:rFonts w:ascii="Times New Roman" w:hAnsi="Times New Roman"/>
                <w:szCs w:val="24"/>
              </w:rPr>
            </w:pPr>
          </w:p>
        </w:tc>
        <w:tc>
          <w:tcPr>
            <w:tcW w:w="1215" w:type="dxa"/>
          </w:tcPr>
          <w:p w14:paraId="3671B0C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296A7A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AA1C04" w14:textId="77777777" w:rsidR="00AA1372" w:rsidRPr="00FF430B" w:rsidRDefault="00AA1372" w:rsidP="00950D18">
            <w:pPr>
              <w:pStyle w:val="a7"/>
              <w:tabs>
                <w:tab w:val="left" w:pos="567"/>
              </w:tabs>
              <w:rPr>
                <w:rFonts w:ascii="Times New Roman" w:hAnsi="Times New Roman"/>
                <w:szCs w:val="24"/>
              </w:rPr>
            </w:pPr>
          </w:p>
        </w:tc>
        <w:tc>
          <w:tcPr>
            <w:tcW w:w="1245" w:type="dxa"/>
          </w:tcPr>
          <w:p w14:paraId="21018C56" w14:textId="77777777" w:rsidR="00AA1372" w:rsidRPr="00FF430B" w:rsidRDefault="00AA1372" w:rsidP="00950D18">
            <w:pPr>
              <w:pStyle w:val="a7"/>
              <w:tabs>
                <w:tab w:val="left" w:pos="567"/>
              </w:tabs>
              <w:rPr>
                <w:rFonts w:ascii="Times New Roman" w:hAnsi="Times New Roman"/>
                <w:szCs w:val="24"/>
              </w:rPr>
            </w:pPr>
          </w:p>
        </w:tc>
      </w:tr>
      <w:tr w:rsidR="00AA1372" w:rsidRPr="00EC30C2" w14:paraId="12E7C583" w14:textId="77777777" w:rsidTr="00233538">
        <w:trPr>
          <w:cantSplit/>
          <w:trHeight w:val="1412"/>
        </w:trPr>
        <w:tc>
          <w:tcPr>
            <w:tcW w:w="709" w:type="dxa"/>
          </w:tcPr>
          <w:p w14:paraId="4713576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4C0DACC4" w14:textId="77777777" w:rsidR="00AA1372" w:rsidRPr="00FF430B" w:rsidRDefault="00AA1372" w:rsidP="00950D18">
            <w:pPr>
              <w:pStyle w:val="a7"/>
              <w:tabs>
                <w:tab w:val="left" w:pos="567"/>
              </w:tabs>
              <w:rPr>
                <w:rFonts w:ascii="Times New Roman" w:hAnsi="Times New Roman"/>
                <w:szCs w:val="24"/>
              </w:rPr>
            </w:pPr>
          </w:p>
          <w:p w14:paraId="43A9AF93" w14:textId="77777777" w:rsidR="00AA1372" w:rsidRPr="00FF430B" w:rsidRDefault="00AA1372" w:rsidP="00950D18">
            <w:pPr>
              <w:pStyle w:val="a7"/>
              <w:tabs>
                <w:tab w:val="left" w:pos="567"/>
              </w:tabs>
              <w:rPr>
                <w:rFonts w:ascii="Times New Roman" w:hAnsi="Times New Roman"/>
                <w:szCs w:val="24"/>
              </w:rPr>
            </w:pPr>
          </w:p>
          <w:p w14:paraId="5FC1621B" w14:textId="77777777" w:rsidR="00AA1372" w:rsidRPr="00FF430B" w:rsidRDefault="00AA1372" w:rsidP="00950D18">
            <w:pPr>
              <w:pStyle w:val="a7"/>
              <w:tabs>
                <w:tab w:val="left" w:pos="567"/>
              </w:tabs>
              <w:rPr>
                <w:rFonts w:ascii="Times New Roman" w:hAnsi="Times New Roman"/>
                <w:szCs w:val="24"/>
              </w:rPr>
            </w:pPr>
          </w:p>
          <w:p w14:paraId="18DD9F7F" w14:textId="77777777" w:rsidR="00AA1372" w:rsidRPr="00FF430B" w:rsidRDefault="00AA1372" w:rsidP="00950D18">
            <w:pPr>
              <w:pStyle w:val="a7"/>
              <w:tabs>
                <w:tab w:val="left" w:pos="567"/>
              </w:tabs>
              <w:rPr>
                <w:rFonts w:ascii="Times New Roman" w:hAnsi="Times New Roman"/>
                <w:szCs w:val="24"/>
              </w:rPr>
            </w:pPr>
          </w:p>
        </w:tc>
        <w:tc>
          <w:tcPr>
            <w:tcW w:w="2825" w:type="dxa"/>
          </w:tcPr>
          <w:p w14:paraId="093C7E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70BB1F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5BD90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44ADB1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6C4FCCB" w14:textId="77777777" w:rsidR="00AA1372" w:rsidRPr="00FF430B" w:rsidRDefault="00AA1372" w:rsidP="00950D18">
            <w:pPr>
              <w:pStyle w:val="a7"/>
              <w:tabs>
                <w:tab w:val="left" w:pos="567"/>
              </w:tabs>
              <w:rPr>
                <w:rFonts w:ascii="Times New Roman" w:hAnsi="Times New Roman"/>
                <w:szCs w:val="24"/>
              </w:rPr>
            </w:pPr>
          </w:p>
        </w:tc>
        <w:tc>
          <w:tcPr>
            <w:tcW w:w="1035" w:type="dxa"/>
          </w:tcPr>
          <w:p w14:paraId="6E22CAFD" w14:textId="77777777" w:rsidR="00AA1372" w:rsidRPr="00FF430B" w:rsidRDefault="00AA1372" w:rsidP="00950D18">
            <w:pPr>
              <w:pStyle w:val="a7"/>
              <w:tabs>
                <w:tab w:val="left" w:pos="567"/>
              </w:tabs>
              <w:rPr>
                <w:rFonts w:ascii="Times New Roman" w:hAnsi="Times New Roman"/>
                <w:szCs w:val="24"/>
              </w:rPr>
            </w:pPr>
          </w:p>
        </w:tc>
        <w:tc>
          <w:tcPr>
            <w:tcW w:w="1215" w:type="dxa"/>
          </w:tcPr>
          <w:p w14:paraId="47D2448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89C736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504B16D" w14:textId="77777777" w:rsidR="00AA1372" w:rsidRPr="00FF430B" w:rsidRDefault="00AA1372" w:rsidP="00950D18">
            <w:pPr>
              <w:pStyle w:val="a7"/>
              <w:tabs>
                <w:tab w:val="left" w:pos="567"/>
              </w:tabs>
              <w:rPr>
                <w:rFonts w:ascii="Times New Roman" w:hAnsi="Times New Roman"/>
                <w:szCs w:val="24"/>
              </w:rPr>
            </w:pPr>
          </w:p>
        </w:tc>
        <w:tc>
          <w:tcPr>
            <w:tcW w:w="1245" w:type="dxa"/>
          </w:tcPr>
          <w:p w14:paraId="30178F78" w14:textId="77777777" w:rsidR="00AA1372" w:rsidRPr="00FF430B" w:rsidRDefault="00AA1372" w:rsidP="00950D18">
            <w:pPr>
              <w:pStyle w:val="a7"/>
              <w:tabs>
                <w:tab w:val="left" w:pos="567"/>
              </w:tabs>
              <w:rPr>
                <w:rFonts w:ascii="Times New Roman" w:hAnsi="Times New Roman"/>
                <w:szCs w:val="24"/>
              </w:rPr>
            </w:pPr>
          </w:p>
        </w:tc>
      </w:tr>
      <w:tr w:rsidR="00AA1372" w:rsidRPr="00EC30C2" w14:paraId="4698447E" w14:textId="77777777" w:rsidTr="00233538">
        <w:trPr>
          <w:cantSplit/>
          <w:trHeight w:val="1593"/>
        </w:trPr>
        <w:tc>
          <w:tcPr>
            <w:tcW w:w="709" w:type="dxa"/>
          </w:tcPr>
          <w:p w14:paraId="6091010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5E1BD4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027A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C12CAE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FFD66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CD18523" w14:textId="77777777" w:rsidR="00AA1372" w:rsidRPr="00FF430B" w:rsidRDefault="00AA1372" w:rsidP="00950D18">
            <w:pPr>
              <w:pStyle w:val="a7"/>
              <w:tabs>
                <w:tab w:val="left" w:pos="567"/>
              </w:tabs>
              <w:rPr>
                <w:rFonts w:ascii="Times New Roman" w:hAnsi="Times New Roman"/>
                <w:szCs w:val="24"/>
              </w:rPr>
            </w:pPr>
          </w:p>
        </w:tc>
        <w:tc>
          <w:tcPr>
            <w:tcW w:w="1035" w:type="dxa"/>
          </w:tcPr>
          <w:p w14:paraId="7CED6774" w14:textId="77777777" w:rsidR="00AA1372" w:rsidRPr="00FF430B" w:rsidRDefault="00AA1372" w:rsidP="00950D18">
            <w:pPr>
              <w:pStyle w:val="a7"/>
              <w:tabs>
                <w:tab w:val="left" w:pos="567"/>
              </w:tabs>
              <w:rPr>
                <w:rFonts w:ascii="Times New Roman" w:hAnsi="Times New Roman"/>
                <w:szCs w:val="24"/>
              </w:rPr>
            </w:pPr>
          </w:p>
        </w:tc>
        <w:tc>
          <w:tcPr>
            <w:tcW w:w="1215" w:type="dxa"/>
          </w:tcPr>
          <w:p w14:paraId="3AA6C1E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A68AE9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CFE3571" w14:textId="77777777" w:rsidR="00AA1372" w:rsidRPr="00FF430B" w:rsidRDefault="00AA1372" w:rsidP="00950D18">
            <w:pPr>
              <w:pStyle w:val="a7"/>
              <w:tabs>
                <w:tab w:val="left" w:pos="567"/>
              </w:tabs>
              <w:rPr>
                <w:rFonts w:ascii="Times New Roman" w:hAnsi="Times New Roman"/>
                <w:szCs w:val="24"/>
              </w:rPr>
            </w:pPr>
          </w:p>
        </w:tc>
        <w:tc>
          <w:tcPr>
            <w:tcW w:w="1245" w:type="dxa"/>
          </w:tcPr>
          <w:p w14:paraId="0F54E315" w14:textId="77777777" w:rsidR="00AA1372" w:rsidRPr="00FF430B" w:rsidRDefault="00AA1372" w:rsidP="00950D18">
            <w:pPr>
              <w:pStyle w:val="a7"/>
              <w:tabs>
                <w:tab w:val="left" w:pos="567"/>
              </w:tabs>
              <w:rPr>
                <w:rFonts w:ascii="Times New Roman" w:hAnsi="Times New Roman"/>
                <w:szCs w:val="24"/>
              </w:rPr>
            </w:pPr>
          </w:p>
        </w:tc>
      </w:tr>
    </w:tbl>
    <w:p w14:paraId="5A886186" w14:textId="77777777" w:rsidR="00AA1372" w:rsidRPr="00FF430B" w:rsidRDefault="00AA1372" w:rsidP="00950D18">
      <w:pPr>
        <w:jc w:val="both"/>
      </w:pPr>
    </w:p>
    <w:p w14:paraId="3D124405" w14:textId="77777777" w:rsidR="00E706C1" w:rsidRPr="00FF430B" w:rsidRDefault="00E706C1" w:rsidP="00950D18">
      <w:pPr>
        <w:jc w:val="both"/>
      </w:pPr>
    </w:p>
    <w:p w14:paraId="00C854B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0662B8C"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AA16F82"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E3F7E71"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14E29DB1" w14:textId="77777777" w:rsidR="00F43D02" w:rsidRPr="00FF430B" w:rsidRDefault="00F43D02" w:rsidP="00F43D02">
      <w:pPr>
        <w:jc w:val="both"/>
        <w:rPr>
          <w:rFonts w:eastAsia="PMingLiU"/>
          <w:lang w:eastAsia="zh-CN"/>
        </w:rPr>
      </w:pPr>
    </w:p>
    <w:p w14:paraId="54C84912" w14:textId="77777777" w:rsidR="00B65C93" w:rsidRPr="00FF430B" w:rsidRDefault="00B65C93" w:rsidP="00F43D02">
      <w:pPr>
        <w:jc w:val="both"/>
        <w:rPr>
          <w:rFonts w:eastAsia="PMingLiU"/>
          <w:lang w:eastAsia="zh-CN"/>
        </w:rPr>
      </w:pPr>
    </w:p>
    <w:p w14:paraId="22A8131B" w14:textId="77777777" w:rsidR="00B65C93" w:rsidRPr="00FF430B" w:rsidRDefault="00B65C93" w:rsidP="00F43D02">
      <w:pPr>
        <w:jc w:val="both"/>
        <w:rPr>
          <w:rFonts w:eastAsia="PMingLiU"/>
          <w:lang w:eastAsia="zh-CN"/>
        </w:rPr>
      </w:pPr>
    </w:p>
    <w:p w14:paraId="24F1A4F0" w14:textId="77777777" w:rsidR="00B65C93" w:rsidRPr="00FF430B" w:rsidRDefault="00B65C93" w:rsidP="00F43D02">
      <w:pPr>
        <w:jc w:val="both"/>
        <w:rPr>
          <w:rFonts w:eastAsia="PMingLiU"/>
          <w:lang w:eastAsia="zh-CN"/>
        </w:rPr>
      </w:pPr>
    </w:p>
    <w:p w14:paraId="65515284" w14:textId="77777777" w:rsidR="00B65C93" w:rsidRPr="00FF430B" w:rsidRDefault="00B65C93" w:rsidP="00F43D02">
      <w:pPr>
        <w:jc w:val="both"/>
        <w:rPr>
          <w:rFonts w:eastAsia="PMingLiU"/>
          <w:lang w:eastAsia="zh-CN"/>
        </w:rPr>
      </w:pPr>
    </w:p>
    <w:p w14:paraId="7BD78F28" w14:textId="77777777" w:rsidR="00B65C93" w:rsidRPr="00FF430B" w:rsidRDefault="00B65C93" w:rsidP="00F43D02">
      <w:pPr>
        <w:jc w:val="both"/>
        <w:rPr>
          <w:rFonts w:eastAsia="PMingLiU"/>
          <w:lang w:eastAsia="zh-CN"/>
        </w:rPr>
      </w:pPr>
    </w:p>
    <w:p w14:paraId="179BDF61" w14:textId="77777777" w:rsidR="00B65C93" w:rsidRPr="00FF430B" w:rsidRDefault="00B65C93" w:rsidP="00F43D02">
      <w:pPr>
        <w:jc w:val="both"/>
        <w:rPr>
          <w:rFonts w:eastAsia="PMingLiU"/>
          <w:lang w:eastAsia="zh-CN"/>
        </w:rPr>
      </w:pPr>
    </w:p>
    <w:p w14:paraId="51D54ACD" w14:textId="77777777" w:rsidR="00B65C93" w:rsidRPr="00FF430B" w:rsidRDefault="00B65C93" w:rsidP="00F43D02">
      <w:pPr>
        <w:jc w:val="both"/>
        <w:rPr>
          <w:rFonts w:eastAsia="PMingLiU"/>
          <w:lang w:eastAsia="zh-CN"/>
        </w:rPr>
      </w:pPr>
    </w:p>
    <w:p w14:paraId="7EA38E02" w14:textId="77777777" w:rsidR="00B65C93" w:rsidRPr="00FF430B" w:rsidRDefault="00B65C93" w:rsidP="00F43D02">
      <w:pPr>
        <w:jc w:val="both"/>
        <w:rPr>
          <w:rFonts w:eastAsia="PMingLiU"/>
          <w:lang w:eastAsia="zh-CN"/>
        </w:rPr>
      </w:pPr>
    </w:p>
    <w:p w14:paraId="638BE660" w14:textId="77777777" w:rsidR="00B65C93" w:rsidRPr="00FF430B" w:rsidRDefault="00B65C93" w:rsidP="00F43D02">
      <w:pPr>
        <w:jc w:val="both"/>
        <w:rPr>
          <w:rFonts w:eastAsia="PMingLiU"/>
          <w:lang w:eastAsia="zh-CN"/>
        </w:rPr>
      </w:pPr>
    </w:p>
    <w:p w14:paraId="0911D043" w14:textId="77777777" w:rsidR="00B65C93" w:rsidRPr="00FF430B" w:rsidRDefault="00B65C93" w:rsidP="00F43D02">
      <w:pPr>
        <w:jc w:val="both"/>
        <w:rPr>
          <w:rFonts w:eastAsia="PMingLiU"/>
          <w:lang w:eastAsia="zh-CN"/>
        </w:rPr>
      </w:pPr>
    </w:p>
    <w:p w14:paraId="0B6F5696" w14:textId="77777777" w:rsidR="00B65C93" w:rsidRPr="00FF430B" w:rsidRDefault="00B65C93" w:rsidP="00F43D02">
      <w:pPr>
        <w:jc w:val="both"/>
        <w:rPr>
          <w:rFonts w:eastAsia="PMingLiU"/>
          <w:lang w:eastAsia="zh-CN"/>
        </w:rPr>
      </w:pPr>
    </w:p>
    <w:p w14:paraId="49596D77" w14:textId="77777777" w:rsidR="00B65C93" w:rsidRPr="00FF430B" w:rsidRDefault="00B65C93" w:rsidP="00F43D02">
      <w:pPr>
        <w:jc w:val="both"/>
        <w:rPr>
          <w:rFonts w:eastAsia="PMingLiU"/>
          <w:lang w:eastAsia="zh-CN"/>
        </w:rPr>
      </w:pPr>
    </w:p>
    <w:p w14:paraId="06C9582F" w14:textId="77777777" w:rsidR="00B65C93" w:rsidRPr="00FF430B" w:rsidRDefault="00B65C93" w:rsidP="00F43D02">
      <w:pPr>
        <w:jc w:val="both"/>
        <w:rPr>
          <w:rFonts w:eastAsia="PMingLiU"/>
          <w:lang w:eastAsia="zh-CN"/>
        </w:rPr>
      </w:pPr>
    </w:p>
    <w:p w14:paraId="7548B067" w14:textId="77777777" w:rsidR="00B65C93" w:rsidRPr="00FF430B" w:rsidRDefault="00B65C93" w:rsidP="00F43D02">
      <w:pPr>
        <w:jc w:val="both"/>
        <w:rPr>
          <w:rFonts w:eastAsia="PMingLiU"/>
          <w:lang w:eastAsia="zh-CN"/>
        </w:rPr>
      </w:pPr>
    </w:p>
    <w:p w14:paraId="00A45B81" w14:textId="77777777" w:rsidR="00B65C93" w:rsidRPr="00FF430B" w:rsidRDefault="00B65C93" w:rsidP="00F43D02">
      <w:pPr>
        <w:jc w:val="both"/>
        <w:rPr>
          <w:rFonts w:eastAsia="PMingLiU"/>
          <w:lang w:eastAsia="zh-CN"/>
        </w:rPr>
      </w:pPr>
    </w:p>
    <w:p w14:paraId="3C570F8C" w14:textId="77777777" w:rsidR="00B65C93" w:rsidRPr="00FF430B" w:rsidRDefault="00B65C93" w:rsidP="00F43D02">
      <w:pPr>
        <w:jc w:val="both"/>
        <w:rPr>
          <w:rFonts w:eastAsia="PMingLiU"/>
          <w:lang w:eastAsia="zh-CN"/>
        </w:rPr>
      </w:pPr>
    </w:p>
    <w:p w14:paraId="72FC43BA" w14:textId="77777777" w:rsidR="00B65C93" w:rsidRPr="00FF430B" w:rsidRDefault="00B65C93" w:rsidP="00F43D02">
      <w:pPr>
        <w:jc w:val="both"/>
        <w:rPr>
          <w:rFonts w:eastAsia="PMingLiU"/>
          <w:lang w:eastAsia="zh-CN"/>
        </w:rPr>
      </w:pPr>
    </w:p>
    <w:p w14:paraId="52BF2204" w14:textId="77777777" w:rsidR="00B65C93" w:rsidRPr="00FF430B" w:rsidRDefault="00B65C93" w:rsidP="00F43D02">
      <w:pPr>
        <w:jc w:val="both"/>
        <w:rPr>
          <w:rFonts w:eastAsia="PMingLiU"/>
          <w:lang w:eastAsia="zh-CN"/>
        </w:rPr>
      </w:pPr>
    </w:p>
    <w:p w14:paraId="0988DF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62F5E85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E00916" w14:textId="77777777" w:rsidR="00BA7FF4" w:rsidRPr="00FF430B" w:rsidRDefault="00BA7FF4" w:rsidP="00BA7FF4">
      <w:pPr>
        <w:jc w:val="right"/>
        <w:rPr>
          <w:noProof w:val="0"/>
        </w:rPr>
      </w:pPr>
      <w:r w:rsidRPr="00FF430B">
        <w:rPr>
          <w:noProof w:val="0"/>
        </w:rPr>
        <w:t>din “____” ________ 20___</w:t>
      </w:r>
    </w:p>
    <w:p w14:paraId="43C9478A" w14:textId="77777777" w:rsidR="00B65C93" w:rsidRPr="00FF430B" w:rsidRDefault="00B65C93" w:rsidP="00F43D02">
      <w:pPr>
        <w:jc w:val="both"/>
        <w:rPr>
          <w:rFonts w:eastAsia="PMingLiU"/>
          <w:lang w:eastAsia="zh-CN"/>
        </w:rPr>
      </w:pPr>
    </w:p>
    <w:p w14:paraId="1BCA5BF7" w14:textId="77777777" w:rsidR="00B65C93" w:rsidRPr="00FF430B" w:rsidRDefault="00B65C93" w:rsidP="00F43D02">
      <w:pPr>
        <w:jc w:val="both"/>
        <w:rPr>
          <w:rFonts w:eastAsia="PMingLiU"/>
          <w:lang w:eastAsia="zh-CN"/>
        </w:rPr>
      </w:pPr>
    </w:p>
    <w:p w14:paraId="3D36DC9C" w14:textId="77777777" w:rsidR="00B65C93" w:rsidRPr="00FF430B" w:rsidRDefault="00B65C93" w:rsidP="00F43D02">
      <w:pPr>
        <w:jc w:val="both"/>
        <w:rPr>
          <w:rFonts w:eastAsia="PMingLiU"/>
          <w:lang w:eastAsia="zh-CN"/>
        </w:rPr>
      </w:pPr>
    </w:p>
    <w:p w14:paraId="7CBA2A41" w14:textId="77777777" w:rsidR="008B330F" w:rsidRPr="00FF430B" w:rsidRDefault="008B330F" w:rsidP="00F43D02">
      <w:pPr>
        <w:jc w:val="center"/>
        <w:rPr>
          <w:rFonts w:eastAsia="PMingLiU"/>
          <w:lang w:eastAsia="zh-CN"/>
        </w:rPr>
      </w:pPr>
    </w:p>
    <w:p w14:paraId="0CF3FACD"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06E92F4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AC6FE4C"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7F16851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3F7B98E9" w14:textId="77777777" w:rsidTr="00233538">
        <w:trPr>
          <w:cantSplit/>
          <w:trHeight w:val="300"/>
        </w:trPr>
        <w:tc>
          <w:tcPr>
            <w:tcW w:w="709" w:type="dxa"/>
            <w:vMerge w:val="restart"/>
          </w:tcPr>
          <w:p w14:paraId="1DFCE19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0967C2C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CA7894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24B66B3"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1AFDA7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25DB1D1"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17C1AC04" w14:textId="77777777" w:rsidTr="00233538">
        <w:trPr>
          <w:cantSplit/>
          <w:trHeight w:val="240"/>
        </w:trPr>
        <w:tc>
          <w:tcPr>
            <w:tcW w:w="709" w:type="dxa"/>
            <w:vMerge/>
          </w:tcPr>
          <w:p w14:paraId="03A5F16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102A85DD"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4A5E1E6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4F5A4821" w14:textId="77777777" w:rsidTr="00233538">
        <w:trPr>
          <w:cantSplit/>
          <w:trHeight w:val="120"/>
        </w:trPr>
        <w:tc>
          <w:tcPr>
            <w:tcW w:w="709" w:type="dxa"/>
            <w:vMerge/>
          </w:tcPr>
          <w:p w14:paraId="7BF0D151"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609B15A6"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89A59A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46DEEB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86B281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1EEA74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B93C786"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937237A" w14:textId="77777777" w:rsidTr="00233538">
        <w:trPr>
          <w:cantSplit/>
          <w:trHeight w:val="180"/>
        </w:trPr>
        <w:tc>
          <w:tcPr>
            <w:tcW w:w="709" w:type="dxa"/>
          </w:tcPr>
          <w:p w14:paraId="558DFBC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43008FF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07A05AB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DC5D43C" w14:textId="77777777" w:rsidR="00D01642" w:rsidRPr="00FF430B" w:rsidRDefault="00D01642" w:rsidP="00F43D02">
            <w:pPr>
              <w:pStyle w:val="a7"/>
              <w:tabs>
                <w:tab w:val="left" w:pos="567"/>
              </w:tabs>
              <w:rPr>
                <w:rFonts w:ascii="Times New Roman" w:hAnsi="Times New Roman"/>
                <w:szCs w:val="24"/>
              </w:rPr>
            </w:pPr>
          </w:p>
        </w:tc>
        <w:tc>
          <w:tcPr>
            <w:tcW w:w="1215" w:type="dxa"/>
          </w:tcPr>
          <w:p w14:paraId="196BD7E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5946145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087A852" w14:textId="77777777" w:rsidR="00D01642" w:rsidRPr="00FF430B" w:rsidRDefault="00D01642" w:rsidP="00F43D02">
            <w:pPr>
              <w:pStyle w:val="a7"/>
              <w:tabs>
                <w:tab w:val="left" w:pos="567"/>
              </w:tabs>
              <w:rPr>
                <w:rFonts w:ascii="Times New Roman" w:hAnsi="Times New Roman"/>
                <w:szCs w:val="24"/>
              </w:rPr>
            </w:pPr>
          </w:p>
        </w:tc>
        <w:tc>
          <w:tcPr>
            <w:tcW w:w="1245" w:type="dxa"/>
          </w:tcPr>
          <w:p w14:paraId="1F5133A6" w14:textId="77777777" w:rsidR="00D01642" w:rsidRPr="00FF430B" w:rsidRDefault="00D01642" w:rsidP="00F43D02">
            <w:pPr>
              <w:pStyle w:val="a7"/>
              <w:tabs>
                <w:tab w:val="left" w:pos="567"/>
              </w:tabs>
              <w:rPr>
                <w:rFonts w:ascii="Times New Roman" w:hAnsi="Times New Roman"/>
                <w:szCs w:val="24"/>
              </w:rPr>
            </w:pPr>
          </w:p>
        </w:tc>
      </w:tr>
      <w:tr w:rsidR="00D01642" w:rsidRPr="00EC30C2" w14:paraId="0B3777EB" w14:textId="77777777" w:rsidTr="00233538">
        <w:trPr>
          <w:cantSplit/>
          <w:trHeight w:val="1372"/>
        </w:trPr>
        <w:tc>
          <w:tcPr>
            <w:tcW w:w="709" w:type="dxa"/>
          </w:tcPr>
          <w:p w14:paraId="2358AD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1BFE3739" w14:textId="77777777" w:rsidR="00D01642" w:rsidRPr="00FF430B" w:rsidRDefault="00D01642" w:rsidP="00F43D02">
            <w:pPr>
              <w:pStyle w:val="a7"/>
              <w:tabs>
                <w:tab w:val="left" w:pos="567"/>
              </w:tabs>
              <w:rPr>
                <w:rFonts w:ascii="Times New Roman" w:hAnsi="Times New Roman"/>
                <w:szCs w:val="24"/>
              </w:rPr>
            </w:pPr>
          </w:p>
          <w:p w14:paraId="02995908" w14:textId="77777777" w:rsidR="00D01642" w:rsidRPr="00FF430B" w:rsidRDefault="00D01642" w:rsidP="00F43D02">
            <w:pPr>
              <w:pStyle w:val="a7"/>
              <w:tabs>
                <w:tab w:val="left" w:pos="567"/>
              </w:tabs>
              <w:rPr>
                <w:rFonts w:ascii="Times New Roman" w:hAnsi="Times New Roman"/>
                <w:szCs w:val="24"/>
              </w:rPr>
            </w:pPr>
          </w:p>
          <w:p w14:paraId="4FF93AC8" w14:textId="77777777" w:rsidR="00D01642" w:rsidRPr="00FF430B" w:rsidRDefault="00D01642" w:rsidP="00F43D02">
            <w:pPr>
              <w:pStyle w:val="a7"/>
              <w:tabs>
                <w:tab w:val="left" w:pos="567"/>
              </w:tabs>
              <w:rPr>
                <w:rFonts w:ascii="Times New Roman" w:hAnsi="Times New Roman"/>
                <w:szCs w:val="24"/>
              </w:rPr>
            </w:pPr>
          </w:p>
          <w:p w14:paraId="2750F15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7464EB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0F45EB3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085C7931" w14:textId="77777777" w:rsidR="00D01642" w:rsidRPr="00FF430B" w:rsidRDefault="00D01642" w:rsidP="00F43D02">
            <w:pPr>
              <w:pStyle w:val="a7"/>
              <w:tabs>
                <w:tab w:val="left" w:pos="567"/>
              </w:tabs>
              <w:rPr>
                <w:rFonts w:ascii="Times New Roman" w:hAnsi="Times New Roman"/>
                <w:szCs w:val="24"/>
              </w:rPr>
            </w:pPr>
          </w:p>
        </w:tc>
        <w:tc>
          <w:tcPr>
            <w:tcW w:w="1035" w:type="dxa"/>
          </w:tcPr>
          <w:p w14:paraId="5EA1FDBA" w14:textId="77777777" w:rsidR="00D01642" w:rsidRPr="00FF430B" w:rsidRDefault="00D01642" w:rsidP="00F43D02">
            <w:pPr>
              <w:pStyle w:val="a7"/>
              <w:tabs>
                <w:tab w:val="left" w:pos="567"/>
              </w:tabs>
              <w:rPr>
                <w:rFonts w:ascii="Times New Roman" w:hAnsi="Times New Roman"/>
                <w:szCs w:val="24"/>
              </w:rPr>
            </w:pPr>
          </w:p>
        </w:tc>
        <w:tc>
          <w:tcPr>
            <w:tcW w:w="1215" w:type="dxa"/>
          </w:tcPr>
          <w:p w14:paraId="078FB9D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FDA1F57"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DF10E17" w14:textId="77777777" w:rsidR="00D01642" w:rsidRPr="00FF430B" w:rsidRDefault="00D01642" w:rsidP="00F43D02">
            <w:pPr>
              <w:pStyle w:val="a7"/>
              <w:tabs>
                <w:tab w:val="left" w:pos="567"/>
              </w:tabs>
              <w:rPr>
                <w:rFonts w:ascii="Times New Roman" w:hAnsi="Times New Roman"/>
                <w:szCs w:val="24"/>
              </w:rPr>
            </w:pPr>
          </w:p>
        </w:tc>
        <w:tc>
          <w:tcPr>
            <w:tcW w:w="1245" w:type="dxa"/>
          </w:tcPr>
          <w:p w14:paraId="03B67F1F" w14:textId="77777777" w:rsidR="00D01642" w:rsidRPr="00FF430B" w:rsidRDefault="00D01642" w:rsidP="00F43D02">
            <w:pPr>
              <w:pStyle w:val="a7"/>
              <w:tabs>
                <w:tab w:val="left" w:pos="567"/>
              </w:tabs>
              <w:rPr>
                <w:rFonts w:ascii="Times New Roman" w:hAnsi="Times New Roman"/>
                <w:szCs w:val="24"/>
              </w:rPr>
            </w:pPr>
          </w:p>
        </w:tc>
      </w:tr>
      <w:tr w:rsidR="00D01642" w:rsidRPr="00EC30C2" w14:paraId="6AECC44F" w14:textId="77777777" w:rsidTr="00233538">
        <w:trPr>
          <w:cantSplit/>
          <w:trHeight w:val="1412"/>
        </w:trPr>
        <w:tc>
          <w:tcPr>
            <w:tcW w:w="709" w:type="dxa"/>
          </w:tcPr>
          <w:p w14:paraId="6A0039E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25BB24D9" w14:textId="77777777" w:rsidR="00D01642" w:rsidRPr="00FF430B" w:rsidRDefault="00D01642" w:rsidP="00F43D02">
            <w:pPr>
              <w:pStyle w:val="a7"/>
              <w:tabs>
                <w:tab w:val="left" w:pos="567"/>
              </w:tabs>
              <w:rPr>
                <w:rFonts w:ascii="Times New Roman" w:hAnsi="Times New Roman"/>
                <w:szCs w:val="24"/>
              </w:rPr>
            </w:pPr>
          </w:p>
          <w:p w14:paraId="178153F4" w14:textId="77777777" w:rsidR="00D01642" w:rsidRPr="00FF430B" w:rsidRDefault="00D01642" w:rsidP="00F43D02">
            <w:pPr>
              <w:pStyle w:val="a7"/>
              <w:tabs>
                <w:tab w:val="left" w:pos="567"/>
              </w:tabs>
              <w:rPr>
                <w:rFonts w:ascii="Times New Roman" w:hAnsi="Times New Roman"/>
                <w:szCs w:val="24"/>
              </w:rPr>
            </w:pPr>
          </w:p>
          <w:p w14:paraId="577E772E" w14:textId="77777777" w:rsidR="00D01642" w:rsidRPr="00FF430B" w:rsidRDefault="00D01642" w:rsidP="00F43D02">
            <w:pPr>
              <w:pStyle w:val="a7"/>
              <w:tabs>
                <w:tab w:val="left" w:pos="567"/>
              </w:tabs>
              <w:rPr>
                <w:rFonts w:ascii="Times New Roman" w:hAnsi="Times New Roman"/>
                <w:szCs w:val="24"/>
              </w:rPr>
            </w:pPr>
          </w:p>
          <w:p w14:paraId="29AEFAC0" w14:textId="77777777" w:rsidR="00D01642" w:rsidRPr="00FF430B" w:rsidRDefault="00D01642" w:rsidP="00F43D02">
            <w:pPr>
              <w:pStyle w:val="a7"/>
              <w:tabs>
                <w:tab w:val="left" w:pos="567"/>
              </w:tabs>
              <w:rPr>
                <w:rFonts w:ascii="Times New Roman" w:hAnsi="Times New Roman"/>
                <w:szCs w:val="24"/>
              </w:rPr>
            </w:pPr>
          </w:p>
        </w:tc>
        <w:tc>
          <w:tcPr>
            <w:tcW w:w="2825" w:type="dxa"/>
          </w:tcPr>
          <w:p w14:paraId="38D665D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140D33D6"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598A4699"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28C33BB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4D6B70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C38F9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50C7F7BE" w14:textId="77777777" w:rsidR="00D01642" w:rsidRPr="00FF430B" w:rsidRDefault="00D01642" w:rsidP="00F43D02">
            <w:pPr>
              <w:pStyle w:val="a7"/>
              <w:tabs>
                <w:tab w:val="left" w:pos="567"/>
              </w:tabs>
              <w:rPr>
                <w:rFonts w:ascii="Times New Roman" w:hAnsi="Times New Roman"/>
                <w:szCs w:val="24"/>
              </w:rPr>
            </w:pPr>
          </w:p>
        </w:tc>
        <w:tc>
          <w:tcPr>
            <w:tcW w:w="1215" w:type="dxa"/>
          </w:tcPr>
          <w:p w14:paraId="22780AD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245AE21"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6360CC4" w14:textId="77777777" w:rsidR="00D01642" w:rsidRPr="00FF430B" w:rsidRDefault="00D01642" w:rsidP="00F43D02">
            <w:pPr>
              <w:pStyle w:val="a7"/>
              <w:tabs>
                <w:tab w:val="left" w:pos="567"/>
              </w:tabs>
              <w:rPr>
                <w:rFonts w:ascii="Times New Roman" w:hAnsi="Times New Roman"/>
                <w:szCs w:val="24"/>
              </w:rPr>
            </w:pPr>
          </w:p>
        </w:tc>
        <w:tc>
          <w:tcPr>
            <w:tcW w:w="1245" w:type="dxa"/>
          </w:tcPr>
          <w:p w14:paraId="1294A0E2" w14:textId="77777777" w:rsidR="00D01642" w:rsidRPr="00FF430B" w:rsidRDefault="00D01642" w:rsidP="00F43D02">
            <w:pPr>
              <w:pStyle w:val="a7"/>
              <w:tabs>
                <w:tab w:val="left" w:pos="567"/>
              </w:tabs>
              <w:rPr>
                <w:rFonts w:ascii="Times New Roman" w:hAnsi="Times New Roman"/>
                <w:szCs w:val="24"/>
              </w:rPr>
            </w:pPr>
          </w:p>
        </w:tc>
      </w:tr>
      <w:tr w:rsidR="00D01642" w:rsidRPr="00EC30C2" w14:paraId="25531E8B" w14:textId="77777777" w:rsidTr="00233538">
        <w:trPr>
          <w:cantSplit/>
          <w:trHeight w:val="1593"/>
        </w:trPr>
        <w:tc>
          <w:tcPr>
            <w:tcW w:w="709" w:type="dxa"/>
          </w:tcPr>
          <w:p w14:paraId="1833EC1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AF5A6B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5D0AA62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C9626C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275A61A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1604650" w14:textId="77777777" w:rsidR="00D01642" w:rsidRPr="00FF430B" w:rsidRDefault="00D01642" w:rsidP="00F43D02">
            <w:pPr>
              <w:pStyle w:val="a7"/>
              <w:tabs>
                <w:tab w:val="left" w:pos="567"/>
              </w:tabs>
              <w:rPr>
                <w:rFonts w:ascii="Times New Roman" w:hAnsi="Times New Roman"/>
                <w:szCs w:val="24"/>
              </w:rPr>
            </w:pPr>
          </w:p>
        </w:tc>
        <w:tc>
          <w:tcPr>
            <w:tcW w:w="1035" w:type="dxa"/>
          </w:tcPr>
          <w:p w14:paraId="75764952" w14:textId="77777777" w:rsidR="00D01642" w:rsidRPr="00FF430B" w:rsidRDefault="00D01642" w:rsidP="00F43D02">
            <w:pPr>
              <w:pStyle w:val="a7"/>
              <w:tabs>
                <w:tab w:val="left" w:pos="567"/>
              </w:tabs>
              <w:rPr>
                <w:rFonts w:ascii="Times New Roman" w:hAnsi="Times New Roman"/>
                <w:szCs w:val="24"/>
              </w:rPr>
            </w:pPr>
          </w:p>
        </w:tc>
        <w:tc>
          <w:tcPr>
            <w:tcW w:w="1215" w:type="dxa"/>
          </w:tcPr>
          <w:p w14:paraId="55E7BBF5"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62298D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84F67F2" w14:textId="77777777" w:rsidR="00D01642" w:rsidRPr="00FF430B" w:rsidRDefault="00D01642" w:rsidP="00F43D02">
            <w:pPr>
              <w:pStyle w:val="a7"/>
              <w:tabs>
                <w:tab w:val="left" w:pos="567"/>
              </w:tabs>
              <w:rPr>
                <w:rFonts w:ascii="Times New Roman" w:hAnsi="Times New Roman"/>
                <w:szCs w:val="24"/>
              </w:rPr>
            </w:pPr>
          </w:p>
        </w:tc>
        <w:tc>
          <w:tcPr>
            <w:tcW w:w="1245" w:type="dxa"/>
          </w:tcPr>
          <w:p w14:paraId="49538CF3" w14:textId="77777777" w:rsidR="00D01642" w:rsidRPr="00FF430B" w:rsidRDefault="00D01642" w:rsidP="00F43D02">
            <w:pPr>
              <w:pStyle w:val="a7"/>
              <w:tabs>
                <w:tab w:val="left" w:pos="567"/>
              </w:tabs>
              <w:rPr>
                <w:rFonts w:ascii="Times New Roman" w:hAnsi="Times New Roman"/>
                <w:szCs w:val="24"/>
              </w:rPr>
            </w:pPr>
          </w:p>
        </w:tc>
      </w:tr>
    </w:tbl>
    <w:p w14:paraId="00C7934A" w14:textId="77777777" w:rsidR="003207B4" w:rsidRPr="00FF430B" w:rsidRDefault="003207B4" w:rsidP="00F43D02">
      <w:pPr>
        <w:jc w:val="both"/>
        <w:rPr>
          <w:rFonts w:eastAsia="PMingLiU"/>
          <w:lang w:eastAsia="zh-CN"/>
        </w:rPr>
      </w:pPr>
    </w:p>
    <w:p w14:paraId="036A3ABB"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1D5BB7EE"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2ABF9F0"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AA049E2"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23F5597"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2C370AE" w14:textId="77777777" w:rsidR="003B4ACE" w:rsidRPr="00FF430B" w:rsidRDefault="003B4ACE" w:rsidP="00196AB4">
      <w:pPr>
        <w:pStyle w:val="Style3"/>
        <w:tabs>
          <w:tab w:val="left" w:pos="567"/>
        </w:tabs>
        <w:ind w:left="0" w:firstLine="0"/>
        <w:rPr>
          <w:rFonts w:eastAsia="PMingLiU"/>
          <w:lang w:eastAsia="zh-CN"/>
        </w:rPr>
      </w:pPr>
    </w:p>
    <w:p w14:paraId="1EC66934" w14:textId="77777777" w:rsidR="008B330F" w:rsidRPr="00FF430B" w:rsidRDefault="008B330F" w:rsidP="00196AB4">
      <w:pPr>
        <w:pStyle w:val="Style3"/>
        <w:tabs>
          <w:tab w:val="left" w:pos="567"/>
        </w:tabs>
        <w:ind w:left="0" w:firstLine="0"/>
        <w:rPr>
          <w:rFonts w:eastAsia="PMingLiU"/>
          <w:lang w:eastAsia="zh-CN"/>
        </w:rPr>
      </w:pPr>
    </w:p>
    <w:p w14:paraId="3CBEA6E4" w14:textId="77777777" w:rsidR="008B330F" w:rsidRPr="00FF430B" w:rsidRDefault="008B330F" w:rsidP="00196AB4">
      <w:pPr>
        <w:pStyle w:val="Style3"/>
        <w:tabs>
          <w:tab w:val="left" w:pos="567"/>
        </w:tabs>
        <w:ind w:left="0" w:firstLine="0"/>
        <w:rPr>
          <w:rFonts w:eastAsia="PMingLiU"/>
          <w:lang w:eastAsia="zh-CN"/>
        </w:rPr>
      </w:pPr>
    </w:p>
    <w:p w14:paraId="79154FBE" w14:textId="77777777" w:rsidR="00B65C93" w:rsidRPr="00FF430B" w:rsidRDefault="00B65C93" w:rsidP="00196AB4">
      <w:pPr>
        <w:pStyle w:val="Style3"/>
        <w:tabs>
          <w:tab w:val="left" w:pos="567"/>
        </w:tabs>
        <w:ind w:left="0" w:firstLine="0"/>
        <w:rPr>
          <w:rFonts w:eastAsia="PMingLiU"/>
          <w:lang w:eastAsia="zh-CN"/>
        </w:rPr>
      </w:pPr>
    </w:p>
    <w:p w14:paraId="41A120D6" w14:textId="77777777" w:rsidR="00B65C93" w:rsidRPr="00FF430B" w:rsidRDefault="00B65C93" w:rsidP="00196AB4">
      <w:pPr>
        <w:pStyle w:val="Style3"/>
        <w:tabs>
          <w:tab w:val="left" w:pos="567"/>
        </w:tabs>
        <w:ind w:left="0" w:firstLine="0"/>
        <w:rPr>
          <w:rFonts w:eastAsia="PMingLiU"/>
          <w:lang w:eastAsia="zh-CN"/>
        </w:rPr>
      </w:pPr>
    </w:p>
    <w:p w14:paraId="5D759279" w14:textId="77777777" w:rsidR="00B65C93" w:rsidRPr="00FF430B" w:rsidRDefault="00B65C93" w:rsidP="00196AB4">
      <w:pPr>
        <w:pStyle w:val="Style3"/>
        <w:tabs>
          <w:tab w:val="left" w:pos="567"/>
        </w:tabs>
        <w:ind w:left="0" w:firstLine="0"/>
        <w:rPr>
          <w:rFonts w:eastAsia="PMingLiU"/>
          <w:lang w:eastAsia="zh-CN"/>
        </w:rPr>
      </w:pPr>
    </w:p>
    <w:p w14:paraId="028118E8" w14:textId="77777777" w:rsidR="00B65C93" w:rsidRPr="00FF430B" w:rsidRDefault="00B65C93" w:rsidP="00196AB4">
      <w:pPr>
        <w:pStyle w:val="Style3"/>
        <w:tabs>
          <w:tab w:val="left" w:pos="567"/>
        </w:tabs>
        <w:ind w:left="0" w:firstLine="0"/>
        <w:rPr>
          <w:rFonts w:eastAsia="PMingLiU"/>
          <w:lang w:eastAsia="zh-CN"/>
        </w:rPr>
      </w:pPr>
    </w:p>
    <w:p w14:paraId="2DA533C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5C1302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F61B34B" w14:textId="77777777" w:rsidR="00BA7FF4" w:rsidRPr="00FF430B" w:rsidRDefault="00BA7FF4" w:rsidP="00BA7FF4">
      <w:pPr>
        <w:jc w:val="right"/>
        <w:rPr>
          <w:noProof w:val="0"/>
        </w:rPr>
      </w:pPr>
      <w:r w:rsidRPr="00FF430B">
        <w:rPr>
          <w:noProof w:val="0"/>
        </w:rPr>
        <w:t>din “____” ________ 20___</w:t>
      </w:r>
    </w:p>
    <w:bookmarkEnd w:id="52"/>
    <w:p w14:paraId="72281DA2" w14:textId="77777777" w:rsidR="002242A0" w:rsidRPr="00FF430B" w:rsidRDefault="002242A0" w:rsidP="00773FE9">
      <w:pPr>
        <w:rPr>
          <w:rFonts w:eastAsia="PMingLiU"/>
          <w:b/>
          <w:lang w:eastAsia="zh-CN"/>
        </w:rPr>
      </w:pPr>
    </w:p>
    <w:p w14:paraId="0805C472"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04DEECD"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8CF20D1" w14:textId="77777777" w:rsidR="00FB2FFC" w:rsidRPr="00FF430B" w:rsidRDefault="00FB2FFC">
      <w:pPr>
        <w:pStyle w:val="a7"/>
        <w:tabs>
          <w:tab w:val="left" w:pos="567"/>
        </w:tabs>
        <w:jc w:val="center"/>
        <w:rPr>
          <w:rFonts w:ascii="Times New Roman" w:hAnsi="Times New Roman"/>
          <w:b/>
          <w:szCs w:val="24"/>
        </w:rPr>
      </w:pPr>
    </w:p>
    <w:p w14:paraId="2D2AAC7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92665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121577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72561A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020DD7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7DD4A9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6F826DD2"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79BC06A0"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571359"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08E1479"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5B4494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06D565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D96C83D"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C8C843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75B8B9FF"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AC4562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92B2E4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389C2906"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9DE97FB"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B7958FE"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957D5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9B2D96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D4BA89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8EECE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68239ADB" w14:textId="77777777" w:rsidR="0019071C" w:rsidRPr="00FF430B" w:rsidRDefault="0019071C" w:rsidP="00773FE9">
      <w:pPr>
        <w:rPr>
          <w:rFonts w:eastAsia="MS Mincho"/>
          <w:lang w:eastAsia="zh-CN"/>
        </w:rPr>
      </w:pPr>
    </w:p>
    <w:p w14:paraId="38F8B932"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38E593BF"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A61E565"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78AA39D1"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578F6D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7CA38ADF" w14:textId="77777777" w:rsidR="009A7C84" w:rsidRPr="00FF430B" w:rsidRDefault="009A7C84" w:rsidP="009A7C84">
      <w:pPr>
        <w:spacing w:after="200" w:line="276" w:lineRule="auto"/>
        <w:rPr>
          <w:rFonts w:eastAsia="PMingLiU"/>
          <w:lang w:eastAsia="zh-CN"/>
        </w:rPr>
      </w:pPr>
      <w:bookmarkStart w:id="53" w:name="_Toc449692109"/>
    </w:p>
    <w:p w14:paraId="29138041" w14:textId="77777777" w:rsidR="002D6E71" w:rsidRPr="00FF430B" w:rsidRDefault="002D6E71" w:rsidP="009A7C84">
      <w:pPr>
        <w:jc w:val="center"/>
        <w:rPr>
          <w:rFonts w:eastAsia="PMingLiU"/>
          <w:b/>
          <w:lang w:eastAsia="zh-CN"/>
        </w:rPr>
      </w:pPr>
    </w:p>
    <w:p w14:paraId="6C2BFF2C" w14:textId="77777777" w:rsidR="002D6E71" w:rsidRPr="00FF430B" w:rsidRDefault="002D6E71" w:rsidP="009A7C84">
      <w:pPr>
        <w:jc w:val="center"/>
        <w:rPr>
          <w:rFonts w:eastAsia="PMingLiU"/>
          <w:b/>
          <w:lang w:eastAsia="zh-CN"/>
        </w:rPr>
      </w:pPr>
    </w:p>
    <w:p w14:paraId="6EE938B6" w14:textId="77777777" w:rsidR="002D6E71" w:rsidRPr="00FF430B" w:rsidRDefault="002D6E71" w:rsidP="009A7C84">
      <w:pPr>
        <w:jc w:val="center"/>
        <w:rPr>
          <w:rFonts w:eastAsia="PMingLiU"/>
          <w:b/>
          <w:lang w:eastAsia="zh-CN"/>
        </w:rPr>
      </w:pPr>
    </w:p>
    <w:p w14:paraId="04319688" w14:textId="77777777" w:rsidR="002D6E71" w:rsidRPr="00FF430B" w:rsidRDefault="002D6E71" w:rsidP="009A7C84">
      <w:pPr>
        <w:jc w:val="center"/>
        <w:rPr>
          <w:rFonts w:eastAsia="PMingLiU"/>
          <w:b/>
          <w:lang w:eastAsia="zh-CN"/>
        </w:rPr>
      </w:pPr>
    </w:p>
    <w:p w14:paraId="7D688EFB" w14:textId="77777777" w:rsidR="002D6E71" w:rsidRPr="00FF430B" w:rsidRDefault="002D6E71" w:rsidP="009A7C84">
      <w:pPr>
        <w:jc w:val="center"/>
        <w:rPr>
          <w:rFonts w:eastAsia="PMingLiU"/>
          <w:b/>
          <w:lang w:eastAsia="zh-CN"/>
        </w:rPr>
      </w:pPr>
    </w:p>
    <w:p w14:paraId="2F424080" w14:textId="77777777" w:rsidR="002D6E71" w:rsidRPr="00FF430B" w:rsidRDefault="002D6E71" w:rsidP="009A7C84">
      <w:pPr>
        <w:jc w:val="center"/>
        <w:rPr>
          <w:rFonts w:eastAsia="PMingLiU"/>
          <w:b/>
          <w:lang w:eastAsia="zh-CN"/>
        </w:rPr>
      </w:pPr>
    </w:p>
    <w:p w14:paraId="1BB13828" w14:textId="77777777" w:rsidR="00EF4276" w:rsidRPr="00FF430B" w:rsidRDefault="00EF4276" w:rsidP="009A7C84">
      <w:pPr>
        <w:jc w:val="center"/>
        <w:rPr>
          <w:rFonts w:eastAsia="PMingLiU"/>
          <w:b/>
          <w:lang w:eastAsia="zh-CN"/>
        </w:rPr>
      </w:pPr>
    </w:p>
    <w:p w14:paraId="78C41F35" w14:textId="77777777" w:rsidR="00EF4276" w:rsidRPr="00FF430B" w:rsidRDefault="00EF4276" w:rsidP="009A7C84">
      <w:pPr>
        <w:jc w:val="center"/>
        <w:rPr>
          <w:rFonts w:eastAsia="PMingLiU"/>
          <w:b/>
          <w:lang w:eastAsia="zh-CN"/>
        </w:rPr>
      </w:pPr>
    </w:p>
    <w:p w14:paraId="16EE3BCD" w14:textId="77777777" w:rsidR="0019071C" w:rsidRPr="00FF430B" w:rsidRDefault="0019071C" w:rsidP="009A7C84">
      <w:pPr>
        <w:jc w:val="center"/>
        <w:rPr>
          <w:rFonts w:eastAsia="PMingLiU"/>
          <w:b/>
          <w:lang w:eastAsia="zh-CN"/>
        </w:rPr>
      </w:pPr>
    </w:p>
    <w:p w14:paraId="4C78F194" w14:textId="77777777" w:rsidR="0019071C" w:rsidRPr="00FF430B" w:rsidRDefault="0019071C" w:rsidP="009A7C84">
      <w:pPr>
        <w:jc w:val="center"/>
        <w:rPr>
          <w:rFonts w:eastAsia="PMingLiU"/>
          <w:b/>
          <w:lang w:eastAsia="zh-CN"/>
        </w:rPr>
      </w:pPr>
    </w:p>
    <w:p w14:paraId="56D886E4" w14:textId="77777777" w:rsidR="002D6E71" w:rsidRPr="00FF430B" w:rsidRDefault="002D6E71" w:rsidP="009A7C84">
      <w:pPr>
        <w:jc w:val="center"/>
        <w:rPr>
          <w:rFonts w:eastAsia="PMingLiU"/>
          <w:b/>
          <w:lang w:eastAsia="zh-CN"/>
        </w:rPr>
      </w:pPr>
    </w:p>
    <w:p w14:paraId="4BBBC7A6" w14:textId="77777777" w:rsidR="002D6E71" w:rsidRPr="00FF430B" w:rsidRDefault="002D6E71" w:rsidP="009A7C84">
      <w:pPr>
        <w:jc w:val="center"/>
        <w:rPr>
          <w:rFonts w:eastAsia="PMingLiU"/>
          <w:b/>
          <w:lang w:eastAsia="zh-CN"/>
        </w:rPr>
      </w:pPr>
    </w:p>
    <w:p w14:paraId="7DE6F7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20B4E58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6D609CA" w14:textId="77777777" w:rsidR="00BA7FF4" w:rsidRPr="00FF430B" w:rsidRDefault="00BA7FF4" w:rsidP="00BA7FF4">
      <w:pPr>
        <w:jc w:val="right"/>
        <w:rPr>
          <w:noProof w:val="0"/>
        </w:rPr>
      </w:pPr>
      <w:r w:rsidRPr="00FF430B">
        <w:rPr>
          <w:noProof w:val="0"/>
        </w:rPr>
        <w:t>din “____” ________ 20___</w:t>
      </w:r>
    </w:p>
    <w:p w14:paraId="6C42687E" w14:textId="77777777" w:rsidR="002D6E71" w:rsidRPr="00FF430B" w:rsidRDefault="002D6E71" w:rsidP="009A7C84">
      <w:pPr>
        <w:jc w:val="center"/>
        <w:rPr>
          <w:rFonts w:eastAsia="PMingLiU"/>
          <w:b/>
          <w:lang w:eastAsia="zh-CN"/>
        </w:rPr>
      </w:pPr>
    </w:p>
    <w:p w14:paraId="4AAF8902" w14:textId="77777777" w:rsidR="002D6E71" w:rsidRPr="00FF430B" w:rsidRDefault="002D6E71" w:rsidP="009A7C84">
      <w:pPr>
        <w:jc w:val="center"/>
        <w:rPr>
          <w:rFonts w:eastAsia="PMingLiU"/>
          <w:b/>
          <w:lang w:eastAsia="zh-CN"/>
        </w:rPr>
      </w:pPr>
    </w:p>
    <w:bookmarkEnd w:id="53"/>
    <w:p w14:paraId="4B27E678" w14:textId="77777777" w:rsidR="00B14173" w:rsidRPr="00FF430B" w:rsidRDefault="00B14173" w:rsidP="009A7C84">
      <w:pPr>
        <w:jc w:val="center"/>
        <w:rPr>
          <w:b/>
        </w:rPr>
      </w:pPr>
    </w:p>
    <w:p w14:paraId="54C17424"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C916E29"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123BCFA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E2E580E"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99C1FD" w14:textId="77777777" w:rsidR="00AA1372" w:rsidRPr="00FF430B" w:rsidRDefault="00A227F2" w:rsidP="00196AB4">
            <w:pPr>
              <w:jc w:val="center"/>
              <w:rPr>
                <w:b/>
                <w:bCs/>
              </w:rPr>
            </w:pPr>
            <w:r w:rsidRPr="00FF430B">
              <w:rPr>
                <w:b/>
                <w:bCs/>
              </w:rPr>
              <w:t>Nr</w:t>
            </w:r>
          </w:p>
          <w:p w14:paraId="74B3C09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EF0CEE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73E509A"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5CA7183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1598C0B"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35E3818"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09AD01A"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75E63FAD"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2F4C61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235F176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21177C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32BD67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3CF8BA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2CE87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1DE3D65" w14:textId="77777777" w:rsidR="00AA1372" w:rsidRPr="00FF430B" w:rsidRDefault="00A227F2" w:rsidP="00196AB4">
            <w:pPr>
              <w:jc w:val="center"/>
            </w:pPr>
            <w:r w:rsidRPr="00FF430B">
              <w:t> </w:t>
            </w:r>
          </w:p>
        </w:tc>
      </w:tr>
      <w:tr w:rsidR="00AA1372" w:rsidRPr="00EC30C2" w14:paraId="7975268D"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D25D6F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FB3C89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F226DE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6DEB06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8221A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F5DFFC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42B3AA2" w14:textId="77777777" w:rsidR="00AA1372" w:rsidRPr="00FF430B" w:rsidRDefault="00A227F2" w:rsidP="00196AB4">
            <w:pPr>
              <w:jc w:val="center"/>
            </w:pPr>
            <w:r w:rsidRPr="00FF430B">
              <w:t> </w:t>
            </w:r>
          </w:p>
        </w:tc>
      </w:tr>
      <w:tr w:rsidR="00AA1372" w:rsidRPr="00EC30C2" w14:paraId="5747725D"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E54D6E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7C6048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2A9C03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53F9E6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4AD880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048328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CC68776" w14:textId="77777777" w:rsidR="00AA1372" w:rsidRPr="00FF430B" w:rsidRDefault="00A227F2" w:rsidP="00196AB4">
            <w:pPr>
              <w:jc w:val="center"/>
            </w:pPr>
            <w:r w:rsidRPr="00FF430B">
              <w:t> </w:t>
            </w:r>
          </w:p>
        </w:tc>
      </w:tr>
    </w:tbl>
    <w:p w14:paraId="6AFB31F9" w14:textId="77777777" w:rsidR="00AB1EC3" w:rsidRPr="00FF430B" w:rsidRDefault="00AB1EC3" w:rsidP="009A7C84">
      <w:pPr>
        <w:jc w:val="both"/>
      </w:pPr>
    </w:p>
    <w:p w14:paraId="41B915A4"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4801BE7" w14:textId="77777777" w:rsidR="00AB1EC3" w:rsidRPr="00FF430B" w:rsidRDefault="00AB1EC3" w:rsidP="00196AB4">
      <w:pPr>
        <w:jc w:val="both"/>
        <w:rPr>
          <w:rFonts w:eastAsia="PMingLiU"/>
          <w:lang w:eastAsia="zh-CN"/>
        </w:rPr>
      </w:pPr>
    </w:p>
    <w:p w14:paraId="71BB5943"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B5C525B"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5FD04001"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3344320"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6FFF786" w14:textId="77777777" w:rsidR="00284ED0" w:rsidRPr="00FF430B" w:rsidRDefault="00284ED0" w:rsidP="00284ED0">
      <w:pPr>
        <w:spacing w:after="200" w:line="276" w:lineRule="auto"/>
        <w:rPr>
          <w:rFonts w:eastAsia="PMingLiU"/>
          <w:lang w:eastAsia="zh-CN"/>
        </w:rPr>
      </w:pPr>
      <w:bookmarkStart w:id="54" w:name="_Toc449692110"/>
    </w:p>
    <w:p w14:paraId="74C77B6F" w14:textId="77777777" w:rsidR="002D6E71" w:rsidRPr="00FF430B" w:rsidRDefault="002D6E71" w:rsidP="00284ED0">
      <w:pPr>
        <w:spacing w:line="276" w:lineRule="auto"/>
        <w:jc w:val="center"/>
        <w:rPr>
          <w:rFonts w:eastAsia="PMingLiU"/>
          <w:b/>
          <w:lang w:eastAsia="zh-CN"/>
        </w:rPr>
      </w:pPr>
    </w:p>
    <w:p w14:paraId="23D75487" w14:textId="77777777" w:rsidR="002D6E71" w:rsidRPr="00FF430B" w:rsidRDefault="002D6E71" w:rsidP="00284ED0">
      <w:pPr>
        <w:spacing w:line="276" w:lineRule="auto"/>
        <w:jc w:val="center"/>
        <w:rPr>
          <w:rFonts w:eastAsia="PMingLiU"/>
          <w:b/>
          <w:lang w:eastAsia="zh-CN"/>
        </w:rPr>
      </w:pPr>
    </w:p>
    <w:p w14:paraId="16D2749F" w14:textId="77777777" w:rsidR="002D6E71" w:rsidRPr="00FF430B" w:rsidRDefault="002D6E71" w:rsidP="00284ED0">
      <w:pPr>
        <w:spacing w:line="276" w:lineRule="auto"/>
        <w:jc w:val="center"/>
        <w:rPr>
          <w:rFonts w:eastAsia="PMingLiU"/>
          <w:b/>
          <w:lang w:eastAsia="zh-CN"/>
        </w:rPr>
      </w:pPr>
    </w:p>
    <w:p w14:paraId="22D0A65F" w14:textId="77777777" w:rsidR="002D6E71" w:rsidRPr="00FF430B" w:rsidRDefault="002D6E71" w:rsidP="00284ED0">
      <w:pPr>
        <w:spacing w:line="276" w:lineRule="auto"/>
        <w:jc w:val="center"/>
        <w:rPr>
          <w:rFonts w:eastAsia="PMingLiU"/>
          <w:b/>
          <w:lang w:eastAsia="zh-CN"/>
        </w:rPr>
      </w:pPr>
    </w:p>
    <w:p w14:paraId="398B3D3D" w14:textId="77777777" w:rsidR="002D6E71" w:rsidRPr="00FF430B" w:rsidRDefault="002D6E71" w:rsidP="00284ED0">
      <w:pPr>
        <w:spacing w:line="276" w:lineRule="auto"/>
        <w:jc w:val="center"/>
        <w:rPr>
          <w:rFonts w:eastAsia="PMingLiU"/>
          <w:b/>
          <w:lang w:eastAsia="zh-CN"/>
        </w:rPr>
      </w:pPr>
    </w:p>
    <w:p w14:paraId="2DB925E0" w14:textId="77777777" w:rsidR="002D6E71" w:rsidRPr="00FF430B" w:rsidRDefault="002D6E71" w:rsidP="00284ED0">
      <w:pPr>
        <w:spacing w:line="276" w:lineRule="auto"/>
        <w:jc w:val="center"/>
        <w:rPr>
          <w:rFonts w:eastAsia="PMingLiU"/>
          <w:b/>
          <w:lang w:eastAsia="zh-CN"/>
        </w:rPr>
      </w:pPr>
    </w:p>
    <w:p w14:paraId="32EEDE9D" w14:textId="77777777" w:rsidR="002D6E71" w:rsidRPr="00FF430B" w:rsidRDefault="002D6E71" w:rsidP="00284ED0">
      <w:pPr>
        <w:spacing w:line="276" w:lineRule="auto"/>
        <w:jc w:val="center"/>
        <w:rPr>
          <w:rFonts w:eastAsia="PMingLiU"/>
          <w:b/>
          <w:lang w:eastAsia="zh-CN"/>
        </w:rPr>
      </w:pPr>
    </w:p>
    <w:p w14:paraId="10DEF784" w14:textId="77777777" w:rsidR="002D6E71" w:rsidRPr="00FF430B" w:rsidRDefault="002D6E71" w:rsidP="00284ED0">
      <w:pPr>
        <w:spacing w:line="276" w:lineRule="auto"/>
        <w:jc w:val="center"/>
        <w:rPr>
          <w:rFonts w:eastAsia="PMingLiU"/>
          <w:b/>
          <w:lang w:eastAsia="zh-CN"/>
        </w:rPr>
      </w:pPr>
    </w:p>
    <w:p w14:paraId="54CA4B8F" w14:textId="77777777" w:rsidR="002D6E71" w:rsidRPr="00FF430B" w:rsidRDefault="002D6E71" w:rsidP="00284ED0">
      <w:pPr>
        <w:spacing w:line="276" w:lineRule="auto"/>
        <w:jc w:val="center"/>
        <w:rPr>
          <w:rFonts w:eastAsia="PMingLiU"/>
          <w:b/>
          <w:lang w:eastAsia="zh-CN"/>
        </w:rPr>
      </w:pPr>
    </w:p>
    <w:p w14:paraId="6FC18729" w14:textId="77777777" w:rsidR="002D6E71" w:rsidRPr="00FF430B" w:rsidRDefault="002D6E71" w:rsidP="00284ED0">
      <w:pPr>
        <w:spacing w:line="276" w:lineRule="auto"/>
        <w:jc w:val="center"/>
        <w:rPr>
          <w:rFonts w:eastAsia="PMingLiU"/>
          <w:b/>
          <w:lang w:eastAsia="zh-CN"/>
        </w:rPr>
      </w:pPr>
    </w:p>
    <w:p w14:paraId="6E6B2468" w14:textId="77777777" w:rsidR="002D6E71" w:rsidRPr="00FF430B" w:rsidRDefault="002D6E71" w:rsidP="00284ED0">
      <w:pPr>
        <w:spacing w:line="276" w:lineRule="auto"/>
        <w:jc w:val="center"/>
        <w:rPr>
          <w:rFonts w:eastAsia="PMingLiU"/>
          <w:b/>
          <w:lang w:eastAsia="zh-CN"/>
        </w:rPr>
      </w:pPr>
    </w:p>
    <w:p w14:paraId="1F609502" w14:textId="77777777" w:rsidR="002D6E71" w:rsidRPr="00FF430B" w:rsidRDefault="002D6E71" w:rsidP="00284ED0">
      <w:pPr>
        <w:spacing w:line="276" w:lineRule="auto"/>
        <w:jc w:val="center"/>
        <w:rPr>
          <w:rFonts w:eastAsia="PMingLiU"/>
          <w:b/>
          <w:lang w:eastAsia="zh-CN"/>
        </w:rPr>
      </w:pPr>
    </w:p>
    <w:p w14:paraId="57411E81" w14:textId="77777777" w:rsidR="002D6E71" w:rsidRPr="00FF430B" w:rsidRDefault="002D6E71" w:rsidP="00284ED0">
      <w:pPr>
        <w:spacing w:line="276" w:lineRule="auto"/>
        <w:jc w:val="center"/>
        <w:rPr>
          <w:rFonts w:eastAsia="PMingLiU"/>
          <w:b/>
          <w:lang w:eastAsia="zh-CN"/>
        </w:rPr>
      </w:pPr>
    </w:p>
    <w:p w14:paraId="783C1E37" w14:textId="77777777" w:rsidR="002D6E71" w:rsidRPr="00FF430B" w:rsidRDefault="002D6E71" w:rsidP="00284ED0">
      <w:pPr>
        <w:spacing w:line="276" w:lineRule="auto"/>
        <w:jc w:val="center"/>
        <w:rPr>
          <w:rFonts w:eastAsia="PMingLiU"/>
          <w:b/>
          <w:lang w:eastAsia="zh-CN"/>
        </w:rPr>
      </w:pPr>
    </w:p>
    <w:p w14:paraId="35601EA4" w14:textId="77777777" w:rsidR="002D6E71" w:rsidRPr="00FF430B" w:rsidRDefault="002D6E71" w:rsidP="00284ED0">
      <w:pPr>
        <w:spacing w:line="276" w:lineRule="auto"/>
        <w:jc w:val="center"/>
        <w:rPr>
          <w:rFonts w:eastAsia="PMingLiU"/>
          <w:b/>
          <w:lang w:eastAsia="zh-CN"/>
        </w:rPr>
      </w:pPr>
    </w:p>
    <w:p w14:paraId="43843A64" w14:textId="77777777" w:rsidR="002D6E71" w:rsidRPr="00FF430B" w:rsidRDefault="002D6E71" w:rsidP="00284ED0">
      <w:pPr>
        <w:spacing w:line="276" w:lineRule="auto"/>
        <w:jc w:val="center"/>
        <w:rPr>
          <w:rFonts w:eastAsia="PMingLiU"/>
          <w:b/>
          <w:lang w:eastAsia="zh-CN"/>
        </w:rPr>
      </w:pPr>
    </w:p>
    <w:p w14:paraId="42C0ECBD" w14:textId="77777777" w:rsidR="002D6E71" w:rsidRPr="00FF430B" w:rsidRDefault="002D6E71" w:rsidP="00284ED0">
      <w:pPr>
        <w:spacing w:line="276" w:lineRule="auto"/>
        <w:jc w:val="center"/>
        <w:rPr>
          <w:rFonts w:eastAsia="PMingLiU"/>
          <w:b/>
          <w:lang w:eastAsia="zh-CN"/>
        </w:rPr>
      </w:pPr>
    </w:p>
    <w:p w14:paraId="7E46E367" w14:textId="77777777" w:rsidR="002D6E71" w:rsidRPr="00FF430B" w:rsidRDefault="002D6E71" w:rsidP="00284ED0">
      <w:pPr>
        <w:spacing w:line="276" w:lineRule="auto"/>
        <w:jc w:val="center"/>
        <w:rPr>
          <w:rFonts w:eastAsia="PMingLiU"/>
          <w:b/>
          <w:lang w:eastAsia="zh-CN"/>
        </w:rPr>
      </w:pPr>
    </w:p>
    <w:p w14:paraId="008ED0F8" w14:textId="77777777" w:rsidR="002D6E71" w:rsidRPr="00FF430B" w:rsidRDefault="002D6E71" w:rsidP="00284ED0">
      <w:pPr>
        <w:spacing w:line="276" w:lineRule="auto"/>
        <w:jc w:val="center"/>
        <w:rPr>
          <w:rFonts w:eastAsia="PMingLiU"/>
          <w:b/>
          <w:lang w:eastAsia="zh-CN"/>
        </w:rPr>
      </w:pPr>
    </w:p>
    <w:p w14:paraId="01F378F6" w14:textId="77777777" w:rsidR="002D6E71" w:rsidRPr="00FF430B" w:rsidRDefault="002D6E71" w:rsidP="00284ED0">
      <w:pPr>
        <w:spacing w:line="276" w:lineRule="auto"/>
        <w:jc w:val="center"/>
        <w:rPr>
          <w:rFonts w:eastAsia="PMingLiU"/>
          <w:b/>
          <w:lang w:eastAsia="zh-CN"/>
        </w:rPr>
      </w:pPr>
    </w:p>
    <w:p w14:paraId="7474380D" w14:textId="77777777" w:rsidR="002D6E71" w:rsidRPr="00FF430B" w:rsidRDefault="002D6E71" w:rsidP="00284ED0">
      <w:pPr>
        <w:spacing w:line="276" w:lineRule="auto"/>
        <w:jc w:val="center"/>
        <w:rPr>
          <w:rFonts w:eastAsia="PMingLiU"/>
          <w:b/>
          <w:lang w:eastAsia="zh-CN"/>
        </w:rPr>
      </w:pPr>
    </w:p>
    <w:p w14:paraId="29974963" w14:textId="77777777" w:rsidR="002D6E71" w:rsidRPr="00FF430B" w:rsidRDefault="002D6E71" w:rsidP="00284ED0">
      <w:pPr>
        <w:spacing w:line="276" w:lineRule="auto"/>
        <w:jc w:val="center"/>
        <w:rPr>
          <w:rFonts w:eastAsia="PMingLiU"/>
          <w:b/>
          <w:lang w:eastAsia="zh-CN"/>
        </w:rPr>
      </w:pPr>
    </w:p>
    <w:p w14:paraId="2BE73375" w14:textId="77777777" w:rsidR="002D6E71" w:rsidRPr="00FF430B" w:rsidRDefault="002D6E71" w:rsidP="00284ED0">
      <w:pPr>
        <w:spacing w:line="276" w:lineRule="auto"/>
        <w:jc w:val="center"/>
        <w:rPr>
          <w:rFonts w:eastAsia="PMingLiU"/>
          <w:b/>
          <w:lang w:eastAsia="zh-CN"/>
        </w:rPr>
      </w:pPr>
    </w:p>
    <w:p w14:paraId="5FADD6D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B17A69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55E8FF9" w14:textId="77777777" w:rsidR="00BA7FF4" w:rsidRPr="00FF430B" w:rsidRDefault="00BA7FF4" w:rsidP="00BA7FF4">
      <w:pPr>
        <w:jc w:val="right"/>
        <w:rPr>
          <w:noProof w:val="0"/>
        </w:rPr>
      </w:pPr>
      <w:r w:rsidRPr="00FF430B">
        <w:rPr>
          <w:noProof w:val="0"/>
        </w:rPr>
        <w:t>din “____” ________ 20___</w:t>
      </w:r>
    </w:p>
    <w:p w14:paraId="57C6283C" w14:textId="77777777" w:rsidR="002D6E71" w:rsidRPr="00FF430B" w:rsidRDefault="002D6E71" w:rsidP="00284ED0">
      <w:pPr>
        <w:spacing w:line="276" w:lineRule="auto"/>
        <w:jc w:val="center"/>
        <w:rPr>
          <w:rFonts w:eastAsia="PMingLiU"/>
          <w:b/>
          <w:lang w:eastAsia="zh-CN"/>
        </w:rPr>
      </w:pPr>
    </w:p>
    <w:p w14:paraId="68026B66" w14:textId="77777777" w:rsidR="002D6E71" w:rsidRPr="00FF430B" w:rsidRDefault="002D6E71" w:rsidP="00284ED0">
      <w:pPr>
        <w:spacing w:line="276" w:lineRule="auto"/>
        <w:jc w:val="center"/>
        <w:rPr>
          <w:rFonts w:eastAsia="PMingLiU"/>
          <w:b/>
          <w:lang w:eastAsia="zh-CN"/>
        </w:rPr>
      </w:pPr>
    </w:p>
    <w:bookmarkEnd w:id="54"/>
    <w:p w14:paraId="3FDF0D95" w14:textId="77777777" w:rsidR="00B14173" w:rsidRPr="00FF430B" w:rsidRDefault="00B14173" w:rsidP="00284ED0">
      <w:pPr>
        <w:spacing w:line="276" w:lineRule="auto"/>
        <w:jc w:val="center"/>
        <w:rPr>
          <w:rFonts w:eastAsia="PMingLiU"/>
          <w:b/>
          <w:noProof w:val="0"/>
          <w:lang w:eastAsia="zh-CN"/>
        </w:rPr>
      </w:pPr>
    </w:p>
    <w:p w14:paraId="6B18EBB0"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3616A19E"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1D430CC8"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5F770388" w14:textId="77777777" w:rsidTr="00233538">
        <w:trPr>
          <w:trHeight w:val="700"/>
        </w:trPr>
        <w:tc>
          <w:tcPr>
            <w:tcW w:w="720" w:type="dxa"/>
          </w:tcPr>
          <w:p w14:paraId="304E1B17" w14:textId="77777777" w:rsidR="00AA1372" w:rsidRPr="00FF430B" w:rsidRDefault="00AA1372" w:rsidP="008A6911">
            <w:pPr>
              <w:tabs>
                <w:tab w:val="left" w:pos="567"/>
                <w:tab w:val="left" w:pos="1134"/>
              </w:tabs>
              <w:ind w:left="360"/>
              <w:jc w:val="both"/>
              <w:outlineLvl w:val="0"/>
              <w:rPr>
                <w:b/>
              </w:rPr>
            </w:pPr>
          </w:p>
          <w:p w14:paraId="3F72114E" w14:textId="77777777" w:rsidR="00AA1372" w:rsidRPr="00FF430B" w:rsidRDefault="00A227F2" w:rsidP="00196AB4">
            <w:pPr>
              <w:tabs>
                <w:tab w:val="left" w:pos="567"/>
              </w:tabs>
              <w:jc w:val="both"/>
              <w:rPr>
                <w:b/>
              </w:rPr>
            </w:pPr>
            <w:r w:rsidRPr="00FF430B">
              <w:rPr>
                <w:b/>
              </w:rPr>
              <w:t>Nr.</w:t>
            </w:r>
          </w:p>
          <w:p w14:paraId="160EAFE9" w14:textId="77777777" w:rsidR="00AA1372" w:rsidRPr="00FF430B" w:rsidRDefault="00A227F2" w:rsidP="00196AB4">
            <w:pPr>
              <w:tabs>
                <w:tab w:val="left" w:pos="567"/>
              </w:tabs>
              <w:jc w:val="both"/>
              <w:rPr>
                <w:b/>
              </w:rPr>
            </w:pPr>
            <w:r w:rsidRPr="00FF430B">
              <w:rPr>
                <w:b/>
              </w:rPr>
              <w:t>d/o</w:t>
            </w:r>
          </w:p>
        </w:tc>
        <w:tc>
          <w:tcPr>
            <w:tcW w:w="4680" w:type="dxa"/>
            <w:vAlign w:val="center"/>
          </w:tcPr>
          <w:p w14:paraId="4C7F379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78378D0" w14:textId="77777777" w:rsidR="00AA1372" w:rsidRPr="00FF430B" w:rsidRDefault="00AA1372" w:rsidP="008A6911">
            <w:pPr>
              <w:tabs>
                <w:tab w:val="left" w:pos="567"/>
                <w:tab w:val="left" w:pos="1134"/>
              </w:tabs>
              <w:ind w:left="360"/>
              <w:jc w:val="center"/>
              <w:outlineLvl w:val="0"/>
              <w:rPr>
                <w:b/>
              </w:rPr>
            </w:pPr>
          </w:p>
          <w:p w14:paraId="19BE93D0" w14:textId="77777777" w:rsidR="00AA1372" w:rsidRPr="00FF430B" w:rsidRDefault="00A227F2" w:rsidP="00196AB4">
            <w:pPr>
              <w:tabs>
                <w:tab w:val="left" w:pos="567"/>
              </w:tabs>
              <w:jc w:val="center"/>
              <w:rPr>
                <w:b/>
              </w:rPr>
            </w:pPr>
            <w:r w:rsidRPr="00FF430B">
              <w:rPr>
                <w:b/>
              </w:rPr>
              <w:t>Unitatea de măsură</w:t>
            </w:r>
          </w:p>
          <w:p w14:paraId="3F395AA5"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6573BBE" w14:textId="77777777" w:rsidR="00AA1372" w:rsidRPr="00FF430B" w:rsidRDefault="00AA1372" w:rsidP="008A6911">
            <w:pPr>
              <w:tabs>
                <w:tab w:val="left" w:pos="567"/>
                <w:tab w:val="left" w:pos="1134"/>
              </w:tabs>
              <w:ind w:left="360"/>
              <w:jc w:val="center"/>
              <w:outlineLvl w:val="0"/>
              <w:rPr>
                <w:b/>
              </w:rPr>
            </w:pPr>
          </w:p>
          <w:p w14:paraId="2B9BACA9"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3B918F" w14:textId="77777777" w:rsidR="00AA1372" w:rsidRPr="00FF430B" w:rsidRDefault="00AA1372" w:rsidP="008A6911">
            <w:pPr>
              <w:tabs>
                <w:tab w:val="left" w:pos="567"/>
                <w:tab w:val="left" w:pos="1134"/>
              </w:tabs>
              <w:ind w:left="360"/>
              <w:jc w:val="center"/>
              <w:outlineLvl w:val="0"/>
              <w:rPr>
                <w:b/>
              </w:rPr>
            </w:pPr>
          </w:p>
          <w:p w14:paraId="1E4BDD57"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311DE524" w14:textId="77777777" w:rsidTr="00233538">
        <w:trPr>
          <w:trHeight w:val="240"/>
        </w:trPr>
        <w:tc>
          <w:tcPr>
            <w:tcW w:w="720" w:type="dxa"/>
          </w:tcPr>
          <w:p w14:paraId="73CF69B2" w14:textId="77777777" w:rsidR="00AA1372" w:rsidRPr="00FF430B" w:rsidRDefault="00D7570D" w:rsidP="00196AB4">
            <w:pPr>
              <w:tabs>
                <w:tab w:val="left" w:pos="567"/>
              </w:tabs>
              <w:jc w:val="both"/>
              <w:rPr>
                <w:b/>
              </w:rPr>
            </w:pPr>
            <w:r w:rsidRPr="00FF430B">
              <w:rPr>
                <w:b/>
              </w:rPr>
              <w:t>0</w:t>
            </w:r>
          </w:p>
        </w:tc>
        <w:tc>
          <w:tcPr>
            <w:tcW w:w="4680" w:type="dxa"/>
          </w:tcPr>
          <w:p w14:paraId="7716C414" w14:textId="77777777" w:rsidR="00AA1372" w:rsidRPr="00FF430B" w:rsidRDefault="00D7570D" w:rsidP="00196AB4">
            <w:pPr>
              <w:tabs>
                <w:tab w:val="left" w:pos="567"/>
              </w:tabs>
              <w:jc w:val="both"/>
              <w:rPr>
                <w:b/>
              </w:rPr>
            </w:pPr>
            <w:r w:rsidRPr="00FF430B">
              <w:rPr>
                <w:b/>
              </w:rPr>
              <w:t xml:space="preserve">                             1</w:t>
            </w:r>
          </w:p>
        </w:tc>
        <w:tc>
          <w:tcPr>
            <w:tcW w:w="1260" w:type="dxa"/>
          </w:tcPr>
          <w:p w14:paraId="3F6D1B31" w14:textId="77777777" w:rsidR="00AA1372" w:rsidRPr="00FF430B" w:rsidRDefault="0003591A" w:rsidP="00196AB4">
            <w:pPr>
              <w:tabs>
                <w:tab w:val="left" w:pos="567"/>
              </w:tabs>
              <w:jc w:val="both"/>
              <w:rPr>
                <w:b/>
              </w:rPr>
            </w:pPr>
            <w:r w:rsidRPr="00FF430B">
              <w:rPr>
                <w:b/>
              </w:rPr>
              <w:t>2</w:t>
            </w:r>
          </w:p>
        </w:tc>
        <w:tc>
          <w:tcPr>
            <w:tcW w:w="1289" w:type="dxa"/>
          </w:tcPr>
          <w:p w14:paraId="57B8FE3E" w14:textId="77777777" w:rsidR="00AA1372" w:rsidRPr="00FF430B" w:rsidRDefault="0003591A" w:rsidP="00196AB4">
            <w:pPr>
              <w:tabs>
                <w:tab w:val="left" w:pos="567"/>
              </w:tabs>
              <w:jc w:val="both"/>
              <w:rPr>
                <w:b/>
              </w:rPr>
            </w:pPr>
            <w:r w:rsidRPr="00FF430B">
              <w:rPr>
                <w:b/>
              </w:rPr>
              <w:t>3</w:t>
            </w:r>
          </w:p>
        </w:tc>
        <w:tc>
          <w:tcPr>
            <w:tcW w:w="1544" w:type="dxa"/>
          </w:tcPr>
          <w:p w14:paraId="6EFE6963" w14:textId="77777777" w:rsidR="00AA1372" w:rsidRPr="00FF430B" w:rsidRDefault="0003591A" w:rsidP="00196AB4">
            <w:pPr>
              <w:tabs>
                <w:tab w:val="left" w:pos="567"/>
              </w:tabs>
              <w:jc w:val="both"/>
              <w:rPr>
                <w:b/>
              </w:rPr>
            </w:pPr>
            <w:r w:rsidRPr="00FF430B">
              <w:rPr>
                <w:b/>
              </w:rPr>
              <w:t>4</w:t>
            </w:r>
          </w:p>
        </w:tc>
      </w:tr>
      <w:tr w:rsidR="00AA1372" w:rsidRPr="00EC30C2" w14:paraId="03BC14F2" w14:textId="77777777" w:rsidTr="00233538">
        <w:trPr>
          <w:trHeight w:val="240"/>
        </w:trPr>
        <w:tc>
          <w:tcPr>
            <w:tcW w:w="720" w:type="dxa"/>
          </w:tcPr>
          <w:p w14:paraId="62EC5863" w14:textId="77777777" w:rsidR="00AA1372" w:rsidRPr="00FF430B" w:rsidRDefault="0003591A" w:rsidP="00196AB4">
            <w:pPr>
              <w:tabs>
                <w:tab w:val="left" w:pos="567"/>
              </w:tabs>
              <w:jc w:val="both"/>
            </w:pPr>
            <w:r w:rsidRPr="00FF430B">
              <w:t>1.</w:t>
            </w:r>
          </w:p>
        </w:tc>
        <w:tc>
          <w:tcPr>
            <w:tcW w:w="4680" w:type="dxa"/>
          </w:tcPr>
          <w:p w14:paraId="2007C4A7" w14:textId="77777777" w:rsidR="00AA1372" w:rsidRPr="00FF430B" w:rsidRDefault="00AA1372" w:rsidP="00196AB4">
            <w:pPr>
              <w:keepNext/>
              <w:keepLines/>
              <w:tabs>
                <w:tab w:val="left" w:pos="567"/>
              </w:tabs>
              <w:spacing w:before="200"/>
              <w:jc w:val="both"/>
              <w:outlineLvl w:val="2"/>
            </w:pPr>
          </w:p>
        </w:tc>
        <w:tc>
          <w:tcPr>
            <w:tcW w:w="1260" w:type="dxa"/>
          </w:tcPr>
          <w:p w14:paraId="651009B7" w14:textId="77777777" w:rsidR="00AA1372" w:rsidRPr="00FF430B" w:rsidRDefault="00AA1372" w:rsidP="00196AB4">
            <w:pPr>
              <w:keepNext/>
              <w:keepLines/>
              <w:tabs>
                <w:tab w:val="left" w:pos="567"/>
              </w:tabs>
              <w:spacing w:before="200"/>
              <w:jc w:val="both"/>
              <w:outlineLvl w:val="2"/>
            </w:pPr>
          </w:p>
        </w:tc>
        <w:tc>
          <w:tcPr>
            <w:tcW w:w="1289" w:type="dxa"/>
          </w:tcPr>
          <w:p w14:paraId="3351A386" w14:textId="77777777" w:rsidR="00AA1372" w:rsidRPr="00FF430B" w:rsidRDefault="00AA1372" w:rsidP="00196AB4">
            <w:pPr>
              <w:keepNext/>
              <w:keepLines/>
              <w:tabs>
                <w:tab w:val="left" w:pos="567"/>
              </w:tabs>
              <w:spacing w:before="200"/>
              <w:jc w:val="both"/>
              <w:outlineLvl w:val="2"/>
            </w:pPr>
          </w:p>
        </w:tc>
        <w:tc>
          <w:tcPr>
            <w:tcW w:w="1544" w:type="dxa"/>
          </w:tcPr>
          <w:p w14:paraId="5DFB10B0" w14:textId="77777777" w:rsidR="00AA1372" w:rsidRPr="00FF430B" w:rsidRDefault="00AA1372" w:rsidP="00196AB4">
            <w:pPr>
              <w:keepNext/>
              <w:keepLines/>
              <w:tabs>
                <w:tab w:val="left" w:pos="567"/>
              </w:tabs>
              <w:spacing w:before="200"/>
              <w:jc w:val="both"/>
              <w:outlineLvl w:val="2"/>
            </w:pPr>
          </w:p>
        </w:tc>
      </w:tr>
      <w:tr w:rsidR="00AA1372" w:rsidRPr="00EC30C2" w14:paraId="0ADEED96" w14:textId="77777777" w:rsidTr="00233538">
        <w:trPr>
          <w:trHeight w:val="240"/>
        </w:trPr>
        <w:tc>
          <w:tcPr>
            <w:tcW w:w="720" w:type="dxa"/>
          </w:tcPr>
          <w:p w14:paraId="617C35B2" w14:textId="77777777" w:rsidR="00AA1372" w:rsidRPr="00FF430B" w:rsidRDefault="0003591A" w:rsidP="00196AB4">
            <w:pPr>
              <w:tabs>
                <w:tab w:val="left" w:pos="567"/>
              </w:tabs>
              <w:jc w:val="both"/>
            </w:pPr>
            <w:r w:rsidRPr="00FF430B">
              <w:t>2.</w:t>
            </w:r>
          </w:p>
        </w:tc>
        <w:tc>
          <w:tcPr>
            <w:tcW w:w="4680" w:type="dxa"/>
          </w:tcPr>
          <w:p w14:paraId="7524C6D3" w14:textId="77777777" w:rsidR="00AA1372" w:rsidRPr="00FF430B" w:rsidRDefault="00AA1372" w:rsidP="00196AB4">
            <w:pPr>
              <w:keepNext/>
              <w:keepLines/>
              <w:tabs>
                <w:tab w:val="left" w:pos="567"/>
              </w:tabs>
              <w:spacing w:before="200"/>
              <w:jc w:val="both"/>
              <w:outlineLvl w:val="2"/>
            </w:pPr>
          </w:p>
        </w:tc>
        <w:tc>
          <w:tcPr>
            <w:tcW w:w="1260" w:type="dxa"/>
          </w:tcPr>
          <w:p w14:paraId="1EEC92B4" w14:textId="77777777" w:rsidR="00AA1372" w:rsidRPr="00FF430B" w:rsidRDefault="00AA1372" w:rsidP="00196AB4">
            <w:pPr>
              <w:keepNext/>
              <w:keepLines/>
              <w:tabs>
                <w:tab w:val="left" w:pos="567"/>
              </w:tabs>
              <w:spacing w:before="200"/>
              <w:jc w:val="both"/>
              <w:outlineLvl w:val="2"/>
            </w:pPr>
          </w:p>
        </w:tc>
        <w:tc>
          <w:tcPr>
            <w:tcW w:w="1289" w:type="dxa"/>
          </w:tcPr>
          <w:p w14:paraId="74C4B537" w14:textId="77777777" w:rsidR="00AA1372" w:rsidRPr="00FF430B" w:rsidRDefault="00AA1372" w:rsidP="00196AB4">
            <w:pPr>
              <w:keepNext/>
              <w:keepLines/>
              <w:tabs>
                <w:tab w:val="left" w:pos="567"/>
              </w:tabs>
              <w:spacing w:before="200"/>
              <w:jc w:val="both"/>
              <w:outlineLvl w:val="2"/>
            </w:pPr>
          </w:p>
        </w:tc>
        <w:tc>
          <w:tcPr>
            <w:tcW w:w="1544" w:type="dxa"/>
          </w:tcPr>
          <w:p w14:paraId="3968F72B" w14:textId="77777777" w:rsidR="00AA1372" w:rsidRPr="00FF430B" w:rsidRDefault="00AA1372" w:rsidP="00196AB4">
            <w:pPr>
              <w:keepNext/>
              <w:keepLines/>
              <w:tabs>
                <w:tab w:val="left" w:pos="567"/>
              </w:tabs>
              <w:spacing w:before="200"/>
              <w:jc w:val="both"/>
              <w:outlineLvl w:val="2"/>
            </w:pPr>
          </w:p>
        </w:tc>
      </w:tr>
      <w:tr w:rsidR="00AA1372" w:rsidRPr="00EC30C2" w14:paraId="353F567D" w14:textId="77777777" w:rsidTr="00233538">
        <w:trPr>
          <w:trHeight w:val="240"/>
        </w:trPr>
        <w:tc>
          <w:tcPr>
            <w:tcW w:w="720" w:type="dxa"/>
          </w:tcPr>
          <w:p w14:paraId="254D597A" w14:textId="77777777" w:rsidR="00AA1372" w:rsidRPr="00FF430B" w:rsidRDefault="0003591A" w:rsidP="00196AB4">
            <w:pPr>
              <w:tabs>
                <w:tab w:val="left" w:pos="567"/>
              </w:tabs>
              <w:jc w:val="both"/>
            </w:pPr>
            <w:r w:rsidRPr="00FF430B">
              <w:t>3.</w:t>
            </w:r>
          </w:p>
        </w:tc>
        <w:tc>
          <w:tcPr>
            <w:tcW w:w="4680" w:type="dxa"/>
          </w:tcPr>
          <w:p w14:paraId="236E69D3" w14:textId="77777777" w:rsidR="00AA1372" w:rsidRPr="00FF430B" w:rsidRDefault="00AA1372" w:rsidP="00196AB4">
            <w:pPr>
              <w:keepNext/>
              <w:keepLines/>
              <w:tabs>
                <w:tab w:val="left" w:pos="567"/>
              </w:tabs>
              <w:spacing w:before="200"/>
              <w:jc w:val="both"/>
              <w:outlineLvl w:val="2"/>
            </w:pPr>
          </w:p>
        </w:tc>
        <w:tc>
          <w:tcPr>
            <w:tcW w:w="1260" w:type="dxa"/>
          </w:tcPr>
          <w:p w14:paraId="5DDE8896" w14:textId="77777777" w:rsidR="00AA1372" w:rsidRPr="00FF430B" w:rsidRDefault="00AA1372" w:rsidP="00196AB4">
            <w:pPr>
              <w:keepNext/>
              <w:keepLines/>
              <w:tabs>
                <w:tab w:val="left" w:pos="567"/>
              </w:tabs>
              <w:spacing w:before="200"/>
              <w:jc w:val="both"/>
              <w:outlineLvl w:val="2"/>
            </w:pPr>
          </w:p>
        </w:tc>
        <w:tc>
          <w:tcPr>
            <w:tcW w:w="1289" w:type="dxa"/>
          </w:tcPr>
          <w:p w14:paraId="3D2AC087" w14:textId="77777777" w:rsidR="00AA1372" w:rsidRPr="00FF430B" w:rsidRDefault="00AA1372" w:rsidP="00196AB4">
            <w:pPr>
              <w:keepNext/>
              <w:keepLines/>
              <w:tabs>
                <w:tab w:val="left" w:pos="567"/>
              </w:tabs>
              <w:spacing w:before="200"/>
              <w:jc w:val="both"/>
              <w:outlineLvl w:val="2"/>
            </w:pPr>
          </w:p>
        </w:tc>
        <w:tc>
          <w:tcPr>
            <w:tcW w:w="1544" w:type="dxa"/>
          </w:tcPr>
          <w:p w14:paraId="2C28D34F" w14:textId="77777777" w:rsidR="00AA1372" w:rsidRPr="00FF430B" w:rsidRDefault="00AA1372" w:rsidP="00196AB4">
            <w:pPr>
              <w:keepNext/>
              <w:keepLines/>
              <w:tabs>
                <w:tab w:val="left" w:pos="567"/>
              </w:tabs>
              <w:spacing w:before="200"/>
              <w:jc w:val="both"/>
              <w:outlineLvl w:val="2"/>
            </w:pPr>
          </w:p>
        </w:tc>
      </w:tr>
      <w:tr w:rsidR="00AA1372" w:rsidRPr="00EC30C2" w14:paraId="0DB23290" w14:textId="77777777" w:rsidTr="00233538">
        <w:trPr>
          <w:trHeight w:val="240"/>
        </w:trPr>
        <w:tc>
          <w:tcPr>
            <w:tcW w:w="720" w:type="dxa"/>
          </w:tcPr>
          <w:p w14:paraId="59E5DC9D" w14:textId="77777777" w:rsidR="00AA1372" w:rsidRPr="00FF430B" w:rsidRDefault="0003591A" w:rsidP="00196AB4">
            <w:pPr>
              <w:tabs>
                <w:tab w:val="left" w:pos="567"/>
              </w:tabs>
              <w:jc w:val="both"/>
            </w:pPr>
            <w:r w:rsidRPr="00FF430B">
              <w:t>.</w:t>
            </w:r>
          </w:p>
        </w:tc>
        <w:tc>
          <w:tcPr>
            <w:tcW w:w="4680" w:type="dxa"/>
          </w:tcPr>
          <w:p w14:paraId="624D5FC1" w14:textId="77777777" w:rsidR="00AA1372" w:rsidRPr="00FF430B" w:rsidRDefault="00AA1372" w:rsidP="00196AB4">
            <w:pPr>
              <w:keepNext/>
              <w:keepLines/>
              <w:tabs>
                <w:tab w:val="left" w:pos="567"/>
              </w:tabs>
              <w:spacing w:before="200"/>
              <w:jc w:val="both"/>
              <w:outlineLvl w:val="2"/>
            </w:pPr>
          </w:p>
        </w:tc>
        <w:tc>
          <w:tcPr>
            <w:tcW w:w="1260" w:type="dxa"/>
          </w:tcPr>
          <w:p w14:paraId="4D5F5E75" w14:textId="77777777" w:rsidR="00AA1372" w:rsidRPr="00FF430B" w:rsidRDefault="00AA1372" w:rsidP="00196AB4">
            <w:pPr>
              <w:keepNext/>
              <w:keepLines/>
              <w:tabs>
                <w:tab w:val="left" w:pos="567"/>
              </w:tabs>
              <w:spacing w:before="200"/>
              <w:jc w:val="both"/>
              <w:outlineLvl w:val="2"/>
            </w:pPr>
          </w:p>
        </w:tc>
        <w:tc>
          <w:tcPr>
            <w:tcW w:w="1289" w:type="dxa"/>
          </w:tcPr>
          <w:p w14:paraId="5EB78532" w14:textId="77777777" w:rsidR="00AA1372" w:rsidRPr="00FF430B" w:rsidRDefault="00AA1372" w:rsidP="00196AB4">
            <w:pPr>
              <w:keepNext/>
              <w:keepLines/>
              <w:tabs>
                <w:tab w:val="left" w:pos="567"/>
              </w:tabs>
              <w:spacing w:before="200"/>
              <w:jc w:val="both"/>
              <w:outlineLvl w:val="2"/>
            </w:pPr>
          </w:p>
        </w:tc>
        <w:tc>
          <w:tcPr>
            <w:tcW w:w="1544" w:type="dxa"/>
          </w:tcPr>
          <w:p w14:paraId="417DAF13" w14:textId="77777777" w:rsidR="00AA1372" w:rsidRPr="00FF430B" w:rsidRDefault="00AA1372" w:rsidP="00196AB4">
            <w:pPr>
              <w:keepNext/>
              <w:keepLines/>
              <w:tabs>
                <w:tab w:val="left" w:pos="567"/>
              </w:tabs>
              <w:spacing w:before="200"/>
              <w:jc w:val="both"/>
              <w:outlineLvl w:val="2"/>
            </w:pPr>
          </w:p>
        </w:tc>
      </w:tr>
      <w:tr w:rsidR="00AA1372" w:rsidRPr="00EC30C2" w14:paraId="69DEF021" w14:textId="77777777" w:rsidTr="00233538">
        <w:trPr>
          <w:trHeight w:val="240"/>
        </w:trPr>
        <w:tc>
          <w:tcPr>
            <w:tcW w:w="720" w:type="dxa"/>
          </w:tcPr>
          <w:p w14:paraId="084A7CCE" w14:textId="77777777" w:rsidR="00AA1372" w:rsidRPr="00FF430B" w:rsidRDefault="00AA1372" w:rsidP="00196AB4">
            <w:pPr>
              <w:keepNext/>
              <w:keepLines/>
              <w:tabs>
                <w:tab w:val="left" w:pos="567"/>
              </w:tabs>
              <w:spacing w:before="200"/>
              <w:jc w:val="both"/>
              <w:outlineLvl w:val="2"/>
            </w:pPr>
          </w:p>
        </w:tc>
        <w:tc>
          <w:tcPr>
            <w:tcW w:w="4680" w:type="dxa"/>
          </w:tcPr>
          <w:p w14:paraId="2CA2B10C" w14:textId="77777777" w:rsidR="00AA1372" w:rsidRPr="00FF430B" w:rsidRDefault="00AA1372" w:rsidP="00196AB4">
            <w:pPr>
              <w:keepNext/>
              <w:keepLines/>
              <w:tabs>
                <w:tab w:val="left" w:pos="567"/>
              </w:tabs>
              <w:spacing w:before="200"/>
              <w:jc w:val="both"/>
              <w:outlineLvl w:val="2"/>
            </w:pPr>
          </w:p>
        </w:tc>
        <w:tc>
          <w:tcPr>
            <w:tcW w:w="1260" w:type="dxa"/>
          </w:tcPr>
          <w:p w14:paraId="786ED466" w14:textId="77777777" w:rsidR="00AA1372" w:rsidRPr="00FF430B" w:rsidRDefault="00AA1372" w:rsidP="00196AB4">
            <w:pPr>
              <w:keepNext/>
              <w:keepLines/>
              <w:tabs>
                <w:tab w:val="left" w:pos="567"/>
              </w:tabs>
              <w:spacing w:before="200"/>
              <w:jc w:val="both"/>
              <w:outlineLvl w:val="2"/>
            </w:pPr>
          </w:p>
        </w:tc>
        <w:tc>
          <w:tcPr>
            <w:tcW w:w="1289" w:type="dxa"/>
          </w:tcPr>
          <w:p w14:paraId="4ED7525A" w14:textId="77777777" w:rsidR="00AA1372" w:rsidRPr="00FF430B" w:rsidRDefault="00AA1372" w:rsidP="00196AB4">
            <w:pPr>
              <w:keepNext/>
              <w:keepLines/>
              <w:tabs>
                <w:tab w:val="left" w:pos="567"/>
              </w:tabs>
              <w:spacing w:before="200"/>
              <w:jc w:val="both"/>
              <w:outlineLvl w:val="2"/>
            </w:pPr>
          </w:p>
        </w:tc>
        <w:tc>
          <w:tcPr>
            <w:tcW w:w="1544" w:type="dxa"/>
          </w:tcPr>
          <w:p w14:paraId="357F25EE" w14:textId="77777777" w:rsidR="00AA1372" w:rsidRPr="00FF430B" w:rsidRDefault="00AA1372" w:rsidP="00196AB4">
            <w:pPr>
              <w:keepNext/>
              <w:keepLines/>
              <w:tabs>
                <w:tab w:val="left" w:pos="567"/>
              </w:tabs>
              <w:spacing w:before="200"/>
              <w:jc w:val="both"/>
              <w:outlineLvl w:val="2"/>
            </w:pPr>
          </w:p>
        </w:tc>
      </w:tr>
      <w:tr w:rsidR="00AA1372" w:rsidRPr="00EC30C2" w14:paraId="4A5681DA" w14:textId="77777777" w:rsidTr="00233538">
        <w:trPr>
          <w:trHeight w:val="240"/>
        </w:trPr>
        <w:tc>
          <w:tcPr>
            <w:tcW w:w="720" w:type="dxa"/>
          </w:tcPr>
          <w:p w14:paraId="28AF0592" w14:textId="77777777" w:rsidR="00AA1372" w:rsidRPr="00FF430B" w:rsidRDefault="0003591A" w:rsidP="00196AB4">
            <w:pPr>
              <w:tabs>
                <w:tab w:val="left" w:pos="567"/>
              </w:tabs>
              <w:jc w:val="both"/>
            </w:pPr>
            <w:r w:rsidRPr="00FF430B">
              <w:t>n</w:t>
            </w:r>
          </w:p>
        </w:tc>
        <w:tc>
          <w:tcPr>
            <w:tcW w:w="4680" w:type="dxa"/>
          </w:tcPr>
          <w:p w14:paraId="5D7574E0" w14:textId="77777777" w:rsidR="00AA1372" w:rsidRPr="00FF430B" w:rsidRDefault="00AA1372" w:rsidP="00196AB4">
            <w:pPr>
              <w:keepNext/>
              <w:keepLines/>
              <w:tabs>
                <w:tab w:val="left" w:pos="567"/>
              </w:tabs>
              <w:spacing w:before="200"/>
              <w:jc w:val="both"/>
              <w:outlineLvl w:val="2"/>
            </w:pPr>
          </w:p>
        </w:tc>
        <w:tc>
          <w:tcPr>
            <w:tcW w:w="1260" w:type="dxa"/>
          </w:tcPr>
          <w:p w14:paraId="7E11901C" w14:textId="77777777" w:rsidR="00AA1372" w:rsidRPr="00FF430B" w:rsidRDefault="00AA1372" w:rsidP="00196AB4">
            <w:pPr>
              <w:keepNext/>
              <w:keepLines/>
              <w:tabs>
                <w:tab w:val="left" w:pos="567"/>
              </w:tabs>
              <w:spacing w:before="200"/>
              <w:jc w:val="both"/>
              <w:outlineLvl w:val="2"/>
            </w:pPr>
          </w:p>
        </w:tc>
        <w:tc>
          <w:tcPr>
            <w:tcW w:w="1289" w:type="dxa"/>
          </w:tcPr>
          <w:p w14:paraId="02D2811B" w14:textId="77777777" w:rsidR="00AA1372" w:rsidRPr="00FF430B" w:rsidRDefault="00AA1372" w:rsidP="00196AB4">
            <w:pPr>
              <w:keepNext/>
              <w:keepLines/>
              <w:tabs>
                <w:tab w:val="left" w:pos="567"/>
              </w:tabs>
              <w:spacing w:before="200"/>
              <w:jc w:val="both"/>
              <w:outlineLvl w:val="2"/>
            </w:pPr>
          </w:p>
        </w:tc>
        <w:tc>
          <w:tcPr>
            <w:tcW w:w="1544" w:type="dxa"/>
          </w:tcPr>
          <w:p w14:paraId="60AF90E5" w14:textId="77777777" w:rsidR="00AA1372" w:rsidRPr="00FF430B" w:rsidRDefault="00AA1372" w:rsidP="00196AB4">
            <w:pPr>
              <w:keepNext/>
              <w:keepLines/>
              <w:tabs>
                <w:tab w:val="left" w:pos="567"/>
              </w:tabs>
              <w:spacing w:before="200"/>
              <w:jc w:val="both"/>
              <w:outlineLvl w:val="2"/>
            </w:pPr>
          </w:p>
        </w:tc>
      </w:tr>
    </w:tbl>
    <w:p w14:paraId="73C05ECF" w14:textId="77777777" w:rsidR="008A6911" w:rsidRPr="00FF430B" w:rsidRDefault="008A6911" w:rsidP="00196AB4">
      <w:pPr>
        <w:jc w:val="both"/>
        <w:rPr>
          <w:rFonts w:eastAsia="PMingLiU"/>
          <w:lang w:eastAsia="zh-CN"/>
        </w:rPr>
      </w:pPr>
    </w:p>
    <w:p w14:paraId="36022A81" w14:textId="77777777" w:rsidR="0019071C" w:rsidRPr="00FF430B" w:rsidRDefault="0019071C" w:rsidP="00196AB4">
      <w:pPr>
        <w:jc w:val="both"/>
        <w:rPr>
          <w:rFonts w:eastAsia="PMingLiU"/>
          <w:lang w:eastAsia="zh-CN"/>
        </w:rPr>
      </w:pPr>
    </w:p>
    <w:p w14:paraId="0C2561B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12294EE"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B83411"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3B26691"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3E157BDA" w14:textId="77777777" w:rsidR="00B322B4" w:rsidRPr="00FF430B" w:rsidRDefault="00B322B4" w:rsidP="00B322B4">
      <w:pPr>
        <w:spacing w:after="200" w:line="276" w:lineRule="auto"/>
        <w:jc w:val="center"/>
        <w:rPr>
          <w:rFonts w:eastAsia="PMingLiU"/>
          <w:lang w:eastAsia="zh-CN"/>
        </w:rPr>
      </w:pPr>
      <w:bookmarkStart w:id="61" w:name="_Toc449692113"/>
    </w:p>
    <w:p w14:paraId="593D365B" w14:textId="77777777" w:rsidR="002D6E71" w:rsidRPr="00FF430B" w:rsidRDefault="002D6E71" w:rsidP="00B322B4">
      <w:pPr>
        <w:spacing w:line="276" w:lineRule="auto"/>
        <w:jc w:val="center"/>
        <w:rPr>
          <w:rFonts w:eastAsia="PMingLiU"/>
          <w:b/>
          <w:lang w:eastAsia="zh-CN"/>
        </w:rPr>
      </w:pPr>
    </w:p>
    <w:p w14:paraId="1C5B2AEF" w14:textId="77777777" w:rsidR="002D6E71" w:rsidRPr="00FF430B" w:rsidRDefault="002D6E71" w:rsidP="00B322B4">
      <w:pPr>
        <w:spacing w:line="276" w:lineRule="auto"/>
        <w:jc w:val="center"/>
        <w:rPr>
          <w:rFonts w:eastAsia="PMingLiU"/>
          <w:b/>
          <w:lang w:eastAsia="zh-CN"/>
        </w:rPr>
      </w:pPr>
    </w:p>
    <w:p w14:paraId="708ADF8C" w14:textId="77777777" w:rsidR="002D6E71" w:rsidRPr="00FF430B" w:rsidRDefault="002D6E71" w:rsidP="00B322B4">
      <w:pPr>
        <w:spacing w:line="276" w:lineRule="auto"/>
        <w:jc w:val="center"/>
        <w:rPr>
          <w:rFonts w:eastAsia="PMingLiU"/>
          <w:b/>
          <w:lang w:eastAsia="zh-CN"/>
        </w:rPr>
      </w:pPr>
    </w:p>
    <w:p w14:paraId="1AAEFE10" w14:textId="77777777" w:rsidR="002D6E71" w:rsidRPr="00FF430B" w:rsidRDefault="002D6E71" w:rsidP="00B322B4">
      <w:pPr>
        <w:spacing w:line="276" w:lineRule="auto"/>
        <w:jc w:val="center"/>
        <w:rPr>
          <w:rFonts w:eastAsia="PMingLiU"/>
          <w:b/>
          <w:lang w:eastAsia="zh-CN"/>
        </w:rPr>
      </w:pPr>
    </w:p>
    <w:p w14:paraId="46557D8F" w14:textId="77777777" w:rsidR="002D6E71" w:rsidRPr="00FF430B" w:rsidRDefault="002D6E71" w:rsidP="00B322B4">
      <w:pPr>
        <w:spacing w:line="276" w:lineRule="auto"/>
        <w:jc w:val="center"/>
        <w:rPr>
          <w:rFonts w:eastAsia="PMingLiU"/>
          <w:b/>
          <w:lang w:eastAsia="zh-CN"/>
        </w:rPr>
      </w:pPr>
    </w:p>
    <w:p w14:paraId="58BEB74E" w14:textId="77777777" w:rsidR="002D6E71" w:rsidRPr="00FF430B" w:rsidRDefault="002D6E71" w:rsidP="00B322B4">
      <w:pPr>
        <w:spacing w:line="276" w:lineRule="auto"/>
        <w:jc w:val="center"/>
        <w:rPr>
          <w:rFonts w:eastAsia="PMingLiU"/>
          <w:b/>
          <w:lang w:eastAsia="zh-CN"/>
        </w:rPr>
      </w:pPr>
    </w:p>
    <w:p w14:paraId="278B1BCE" w14:textId="77777777" w:rsidR="002D6E71" w:rsidRPr="00FF430B" w:rsidRDefault="002D6E71" w:rsidP="00B322B4">
      <w:pPr>
        <w:spacing w:line="276" w:lineRule="auto"/>
        <w:jc w:val="center"/>
        <w:rPr>
          <w:rFonts w:eastAsia="PMingLiU"/>
          <w:b/>
          <w:lang w:eastAsia="zh-CN"/>
        </w:rPr>
      </w:pPr>
    </w:p>
    <w:p w14:paraId="1EB679F7" w14:textId="77777777" w:rsidR="002D6E71" w:rsidRPr="00FF430B" w:rsidRDefault="002D6E71" w:rsidP="00B322B4">
      <w:pPr>
        <w:spacing w:line="276" w:lineRule="auto"/>
        <w:jc w:val="center"/>
        <w:rPr>
          <w:rFonts w:eastAsia="PMingLiU"/>
          <w:b/>
          <w:lang w:eastAsia="zh-CN"/>
        </w:rPr>
      </w:pPr>
    </w:p>
    <w:p w14:paraId="5971C12F" w14:textId="77777777" w:rsidR="002D6E71" w:rsidRPr="00FF430B" w:rsidRDefault="002D6E71" w:rsidP="00B322B4">
      <w:pPr>
        <w:spacing w:line="276" w:lineRule="auto"/>
        <w:jc w:val="center"/>
        <w:rPr>
          <w:rFonts w:eastAsia="PMingLiU"/>
          <w:b/>
          <w:lang w:eastAsia="zh-CN"/>
        </w:rPr>
      </w:pPr>
    </w:p>
    <w:p w14:paraId="7C0D1AB6" w14:textId="77777777" w:rsidR="002D6E71" w:rsidRPr="00FF430B" w:rsidRDefault="002D6E71" w:rsidP="00B322B4">
      <w:pPr>
        <w:spacing w:line="276" w:lineRule="auto"/>
        <w:jc w:val="center"/>
        <w:rPr>
          <w:rFonts w:eastAsia="PMingLiU"/>
          <w:b/>
          <w:lang w:eastAsia="zh-CN"/>
        </w:rPr>
      </w:pPr>
    </w:p>
    <w:p w14:paraId="1DC6B4E0" w14:textId="77777777" w:rsidR="002D6E71" w:rsidRPr="00FF430B" w:rsidRDefault="002D6E71" w:rsidP="00B322B4">
      <w:pPr>
        <w:spacing w:line="276" w:lineRule="auto"/>
        <w:jc w:val="center"/>
        <w:rPr>
          <w:rFonts w:eastAsia="PMingLiU"/>
          <w:b/>
          <w:lang w:eastAsia="zh-CN"/>
        </w:rPr>
      </w:pPr>
    </w:p>
    <w:p w14:paraId="6B15B97C" w14:textId="77777777" w:rsidR="002D6E71" w:rsidRPr="00FF430B" w:rsidRDefault="002D6E71" w:rsidP="00B322B4">
      <w:pPr>
        <w:spacing w:line="276" w:lineRule="auto"/>
        <w:jc w:val="center"/>
        <w:rPr>
          <w:rFonts w:eastAsia="PMingLiU"/>
          <w:b/>
          <w:lang w:eastAsia="zh-CN"/>
        </w:rPr>
      </w:pPr>
    </w:p>
    <w:p w14:paraId="3B79A828" w14:textId="77777777" w:rsidR="002D6E71" w:rsidRPr="00FF430B" w:rsidRDefault="002D6E71" w:rsidP="00B322B4">
      <w:pPr>
        <w:spacing w:line="276" w:lineRule="auto"/>
        <w:jc w:val="center"/>
        <w:rPr>
          <w:rFonts w:eastAsia="PMingLiU"/>
          <w:b/>
          <w:lang w:eastAsia="zh-CN"/>
        </w:rPr>
      </w:pPr>
    </w:p>
    <w:p w14:paraId="4534E5C4" w14:textId="77777777" w:rsidR="002D6E71" w:rsidRPr="00FF430B" w:rsidRDefault="002D6E71" w:rsidP="00B322B4">
      <w:pPr>
        <w:spacing w:line="276" w:lineRule="auto"/>
        <w:jc w:val="center"/>
        <w:rPr>
          <w:rFonts w:eastAsia="PMingLiU"/>
          <w:b/>
          <w:lang w:eastAsia="zh-CN"/>
        </w:rPr>
      </w:pPr>
    </w:p>
    <w:p w14:paraId="195F64E0" w14:textId="77777777" w:rsidR="000E4D7D" w:rsidRPr="00FF430B" w:rsidRDefault="000E4D7D" w:rsidP="00B322B4">
      <w:pPr>
        <w:spacing w:line="276" w:lineRule="auto"/>
        <w:jc w:val="center"/>
        <w:rPr>
          <w:rFonts w:eastAsia="PMingLiU"/>
          <w:b/>
          <w:lang w:eastAsia="zh-CN"/>
        </w:rPr>
      </w:pPr>
    </w:p>
    <w:p w14:paraId="7BADA297" w14:textId="77777777" w:rsidR="000E4D7D" w:rsidRPr="00FF430B" w:rsidRDefault="000E4D7D" w:rsidP="00B322B4">
      <w:pPr>
        <w:spacing w:line="276" w:lineRule="auto"/>
        <w:jc w:val="center"/>
        <w:rPr>
          <w:rFonts w:eastAsia="PMingLiU"/>
          <w:b/>
          <w:lang w:eastAsia="zh-CN"/>
        </w:rPr>
      </w:pPr>
    </w:p>
    <w:p w14:paraId="4F43640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676247D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06A4238" w14:textId="77777777" w:rsidR="00BA7FF4" w:rsidRPr="00FF430B" w:rsidRDefault="00BA7FF4" w:rsidP="00BA7FF4">
      <w:pPr>
        <w:jc w:val="right"/>
        <w:rPr>
          <w:noProof w:val="0"/>
        </w:rPr>
      </w:pPr>
      <w:r w:rsidRPr="00FF430B">
        <w:rPr>
          <w:noProof w:val="0"/>
        </w:rPr>
        <w:t>din “____” ________ 20___</w:t>
      </w:r>
    </w:p>
    <w:p w14:paraId="477B2CA5" w14:textId="77777777" w:rsidR="002D6E71" w:rsidRPr="00FF430B" w:rsidRDefault="002D6E71" w:rsidP="00B322B4">
      <w:pPr>
        <w:spacing w:line="276" w:lineRule="auto"/>
        <w:jc w:val="center"/>
        <w:rPr>
          <w:rFonts w:eastAsia="PMingLiU"/>
          <w:b/>
          <w:lang w:eastAsia="zh-CN"/>
        </w:rPr>
      </w:pPr>
    </w:p>
    <w:p w14:paraId="5B6C88A9" w14:textId="77777777" w:rsidR="002D6E71" w:rsidRPr="00FF430B" w:rsidRDefault="002D6E71" w:rsidP="00B322B4">
      <w:pPr>
        <w:spacing w:line="276" w:lineRule="auto"/>
        <w:jc w:val="center"/>
        <w:rPr>
          <w:rFonts w:eastAsia="PMingLiU"/>
          <w:b/>
          <w:lang w:eastAsia="zh-CN"/>
        </w:rPr>
      </w:pPr>
    </w:p>
    <w:bookmarkEnd w:id="61"/>
    <w:p w14:paraId="6DC3A99D" w14:textId="77777777" w:rsidR="00316C81" w:rsidRPr="00FF430B" w:rsidRDefault="00316C81" w:rsidP="00B322B4">
      <w:pPr>
        <w:spacing w:line="276" w:lineRule="auto"/>
        <w:jc w:val="center"/>
        <w:rPr>
          <w:rFonts w:eastAsia="PMingLiU"/>
          <w:b/>
          <w:noProof w:val="0"/>
          <w:lang w:eastAsia="zh-CN"/>
        </w:rPr>
      </w:pPr>
    </w:p>
    <w:p w14:paraId="064ECD4C"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8268765"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924FCAB"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5369A64A" w14:textId="77777777" w:rsidTr="00233538">
        <w:trPr>
          <w:cantSplit/>
          <w:trHeight w:val="1942"/>
        </w:trPr>
        <w:tc>
          <w:tcPr>
            <w:tcW w:w="273" w:type="pct"/>
            <w:vAlign w:val="center"/>
          </w:tcPr>
          <w:p w14:paraId="3AFDF0D5" w14:textId="77777777" w:rsidR="00AA1372" w:rsidRPr="00FF430B" w:rsidRDefault="00AA1372" w:rsidP="00196AB4">
            <w:pPr>
              <w:tabs>
                <w:tab w:val="left" w:pos="567"/>
              </w:tabs>
              <w:jc w:val="center"/>
              <w:rPr>
                <w:b/>
                <w:bCs/>
              </w:rPr>
            </w:pPr>
          </w:p>
          <w:p w14:paraId="3B0CE482" w14:textId="77777777" w:rsidR="00AA1372" w:rsidRPr="00FF430B" w:rsidRDefault="0003591A" w:rsidP="00196AB4">
            <w:pPr>
              <w:tabs>
                <w:tab w:val="left" w:pos="567"/>
              </w:tabs>
              <w:jc w:val="center"/>
              <w:rPr>
                <w:b/>
                <w:bCs/>
              </w:rPr>
            </w:pPr>
            <w:r w:rsidRPr="00FF430B">
              <w:rPr>
                <w:b/>
                <w:bCs/>
              </w:rPr>
              <w:t>Nr.</w:t>
            </w:r>
          </w:p>
          <w:p w14:paraId="78A733DA"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417D303A" w14:textId="77777777" w:rsidR="00AA1372" w:rsidRPr="00FF430B" w:rsidRDefault="00AA1372" w:rsidP="008A6911">
            <w:pPr>
              <w:tabs>
                <w:tab w:val="left" w:pos="567"/>
                <w:tab w:val="left" w:pos="1134"/>
              </w:tabs>
              <w:ind w:left="360"/>
              <w:jc w:val="center"/>
              <w:outlineLvl w:val="0"/>
              <w:rPr>
                <w:b/>
                <w:bCs/>
              </w:rPr>
            </w:pPr>
          </w:p>
          <w:p w14:paraId="7AAFE8A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497C2DDF" w14:textId="77777777" w:rsidR="00AA1372" w:rsidRPr="00FF430B" w:rsidRDefault="00AA1372" w:rsidP="008A6911">
            <w:pPr>
              <w:tabs>
                <w:tab w:val="left" w:pos="567"/>
                <w:tab w:val="left" w:pos="1134"/>
              </w:tabs>
              <w:ind w:left="360"/>
              <w:jc w:val="center"/>
              <w:outlineLvl w:val="0"/>
              <w:rPr>
                <w:b/>
                <w:bCs/>
              </w:rPr>
            </w:pPr>
          </w:p>
          <w:p w14:paraId="3BF8A5A5"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4CF7786B"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CD373AB"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70935F2" w14:textId="77777777" w:rsidR="00AA1372" w:rsidRPr="00FF430B" w:rsidRDefault="0003591A" w:rsidP="00196AB4">
            <w:pPr>
              <w:tabs>
                <w:tab w:val="left" w:pos="567"/>
              </w:tabs>
              <w:jc w:val="center"/>
              <w:rPr>
                <w:b/>
                <w:bCs/>
              </w:rPr>
            </w:pPr>
            <w:r w:rsidRPr="00FF430B">
              <w:rPr>
                <w:b/>
                <w:bCs/>
              </w:rPr>
              <w:t>Numărul certificatului de atestare</w:t>
            </w:r>
          </w:p>
          <w:p w14:paraId="6767620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04295E19" w14:textId="77777777" w:rsidR="00AA1372" w:rsidRPr="00FF430B" w:rsidRDefault="00AA1372" w:rsidP="008A6911">
            <w:pPr>
              <w:tabs>
                <w:tab w:val="left" w:pos="567"/>
                <w:tab w:val="left" w:pos="1134"/>
              </w:tabs>
              <w:ind w:left="360"/>
              <w:jc w:val="center"/>
              <w:outlineLvl w:val="0"/>
              <w:rPr>
                <w:b/>
                <w:bCs/>
              </w:rPr>
            </w:pPr>
          </w:p>
          <w:p w14:paraId="420BA299" w14:textId="77777777" w:rsidR="00AA1372" w:rsidRPr="00FF430B" w:rsidRDefault="00AA1372" w:rsidP="008A6911">
            <w:pPr>
              <w:tabs>
                <w:tab w:val="left" w:pos="567"/>
                <w:tab w:val="left" w:pos="1134"/>
              </w:tabs>
              <w:ind w:left="360"/>
              <w:jc w:val="center"/>
              <w:outlineLvl w:val="0"/>
              <w:rPr>
                <w:b/>
                <w:bCs/>
              </w:rPr>
            </w:pPr>
          </w:p>
        </w:tc>
      </w:tr>
      <w:tr w:rsidR="00AA1372" w:rsidRPr="00EC30C2" w14:paraId="5B688723" w14:textId="77777777" w:rsidTr="00233538">
        <w:trPr>
          <w:cantSplit/>
          <w:trHeight w:val="320"/>
        </w:trPr>
        <w:tc>
          <w:tcPr>
            <w:tcW w:w="273" w:type="pct"/>
          </w:tcPr>
          <w:p w14:paraId="171D5581" w14:textId="77777777" w:rsidR="00AA1372" w:rsidRPr="00FF430B" w:rsidRDefault="00AA1372" w:rsidP="008A6911">
            <w:pPr>
              <w:tabs>
                <w:tab w:val="left" w:pos="567"/>
                <w:tab w:val="left" w:pos="1134"/>
              </w:tabs>
              <w:ind w:left="360"/>
              <w:jc w:val="both"/>
              <w:outlineLvl w:val="0"/>
              <w:rPr>
                <w:b/>
                <w:bCs/>
              </w:rPr>
            </w:pPr>
          </w:p>
        </w:tc>
        <w:tc>
          <w:tcPr>
            <w:tcW w:w="727" w:type="pct"/>
          </w:tcPr>
          <w:p w14:paraId="5B65E990" w14:textId="77777777" w:rsidR="00AA1372" w:rsidRPr="00FF430B" w:rsidRDefault="0003591A" w:rsidP="00196AB4">
            <w:pPr>
              <w:tabs>
                <w:tab w:val="left" w:pos="567"/>
              </w:tabs>
              <w:jc w:val="both"/>
              <w:rPr>
                <w:b/>
                <w:bCs/>
              </w:rPr>
            </w:pPr>
            <w:r w:rsidRPr="00FF430B">
              <w:rPr>
                <w:b/>
                <w:bCs/>
              </w:rPr>
              <w:t>1</w:t>
            </w:r>
          </w:p>
        </w:tc>
        <w:tc>
          <w:tcPr>
            <w:tcW w:w="1000" w:type="pct"/>
          </w:tcPr>
          <w:p w14:paraId="6FBE1FE3" w14:textId="77777777" w:rsidR="00AA1372" w:rsidRPr="00FF430B" w:rsidRDefault="0003591A" w:rsidP="00196AB4">
            <w:pPr>
              <w:tabs>
                <w:tab w:val="left" w:pos="567"/>
              </w:tabs>
              <w:jc w:val="both"/>
              <w:rPr>
                <w:b/>
                <w:bCs/>
              </w:rPr>
            </w:pPr>
            <w:r w:rsidRPr="00FF430B">
              <w:rPr>
                <w:b/>
                <w:bCs/>
              </w:rPr>
              <w:t>2</w:t>
            </w:r>
          </w:p>
        </w:tc>
        <w:tc>
          <w:tcPr>
            <w:tcW w:w="1036" w:type="pct"/>
          </w:tcPr>
          <w:p w14:paraId="6BDA3ADA" w14:textId="77777777" w:rsidR="00AA1372" w:rsidRPr="00FF430B" w:rsidRDefault="0003591A" w:rsidP="00196AB4">
            <w:pPr>
              <w:tabs>
                <w:tab w:val="left" w:pos="567"/>
              </w:tabs>
              <w:jc w:val="both"/>
              <w:rPr>
                <w:b/>
                <w:bCs/>
              </w:rPr>
            </w:pPr>
            <w:r w:rsidRPr="00FF430B">
              <w:rPr>
                <w:b/>
                <w:bCs/>
              </w:rPr>
              <w:t>3</w:t>
            </w:r>
          </w:p>
        </w:tc>
        <w:tc>
          <w:tcPr>
            <w:tcW w:w="1056" w:type="pct"/>
          </w:tcPr>
          <w:p w14:paraId="2E10B2E9" w14:textId="77777777" w:rsidR="00AA1372" w:rsidRPr="00FF430B" w:rsidRDefault="0003591A" w:rsidP="00196AB4">
            <w:pPr>
              <w:tabs>
                <w:tab w:val="left" w:pos="567"/>
              </w:tabs>
              <w:jc w:val="both"/>
              <w:rPr>
                <w:b/>
                <w:bCs/>
              </w:rPr>
            </w:pPr>
            <w:r w:rsidRPr="00FF430B">
              <w:rPr>
                <w:b/>
                <w:bCs/>
              </w:rPr>
              <w:t>4</w:t>
            </w:r>
          </w:p>
        </w:tc>
        <w:tc>
          <w:tcPr>
            <w:tcW w:w="908" w:type="pct"/>
          </w:tcPr>
          <w:p w14:paraId="51AC55E8" w14:textId="77777777" w:rsidR="00AA1372" w:rsidRPr="00FF430B" w:rsidRDefault="008A6911" w:rsidP="008A6911">
            <w:pPr>
              <w:tabs>
                <w:tab w:val="left" w:pos="567"/>
              </w:tabs>
              <w:jc w:val="both"/>
              <w:rPr>
                <w:b/>
                <w:bCs/>
              </w:rPr>
            </w:pPr>
            <w:r w:rsidRPr="00FF430B">
              <w:rPr>
                <w:b/>
                <w:bCs/>
              </w:rPr>
              <w:t>5</w:t>
            </w:r>
          </w:p>
        </w:tc>
      </w:tr>
      <w:tr w:rsidR="00AA1372" w:rsidRPr="00EC30C2" w14:paraId="7ECD5297" w14:textId="77777777" w:rsidTr="00233538">
        <w:trPr>
          <w:cantSplit/>
          <w:trHeight w:val="140"/>
        </w:trPr>
        <w:tc>
          <w:tcPr>
            <w:tcW w:w="273" w:type="pct"/>
          </w:tcPr>
          <w:p w14:paraId="54152C18" w14:textId="77777777" w:rsidR="00AA1372" w:rsidRPr="00FF430B" w:rsidRDefault="00AA1372" w:rsidP="00196AB4">
            <w:pPr>
              <w:keepNext/>
              <w:keepLines/>
              <w:tabs>
                <w:tab w:val="left" w:pos="567"/>
              </w:tabs>
              <w:spacing w:before="200"/>
              <w:jc w:val="both"/>
              <w:outlineLvl w:val="2"/>
              <w:rPr>
                <w:bCs/>
              </w:rPr>
            </w:pPr>
          </w:p>
        </w:tc>
        <w:tc>
          <w:tcPr>
            <w:tcW w:w="727" w:type="pct"/>
          </w:tcPr>
          <w:p w14:paraId="4B498184"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DFA74E6" w14:textId="77777777" w:rsidR="00AA1372" w:rsidRPr="00FF430B" w:rsidRDefault="00AA1372" w:rsidP="00196AB4">
            <w:pPr>
              <w:keepNext/>
              <w:keepLines/>
              <w:tabs>
                <w:tab w:val="left" w:pos="567"/>
              </w:tabs>
              <w:spacing w:before="200"/>
              <w:jc w:val="both"/>
              <w:outlineLvl w:val="2"/>
              <w:rPr>
                <w:bCs/>
              </w:rPr>
            </w:pPr>
          </w:p>
        </w:tc>
        <w:tc>
          <w:tcPr>
            <w:tcW w:w="1036" w:type="pct"/>
          </w:tcPr>
          <w:p w14:paraId="6C63947D" w14:textId="77777777" w:rsidR="00AA1372" w:rsidRPr="00FF430B" w:rsidRDefault="00AA1372" w:rsidP="00196AB4">
            <w:pPr>
              <w:keepNext/>
              <w:keepLines/>
              <w:tabs>
                <w:tab w:val="left" w:pos="567"/>
              </w:tabs>
              <w:spacing w:before="200"/>
              <w:jc w:val="both"/>
              <w:outlineLvl w:val="2"/>
              <w:rPr>
                <w:bCs/>
              </w:rPr>
            </w:pPr>
          </w:p>
        </w:tc>
        <w:tc>
          <w:tcPr>
            <w:tcW w:w="1056" w:type="pct"/>
          </w:tcPr>
          <w:p w14:paraId="43445FB1" w14:textId="77777777" w:rsidR="00AA1372" w:rsidRPr="00FF430B" w:rsidRDefault="00AA1372" w:rsidP="00196AB4">
            <w:pPr>
              <w:keepNext/>
              <w:keepLines/>
              <w:tabs>
                <w:tab w:val="left" w:pos="567"/>
              </w:tabs>
              <w:spacing w:before="200"/>
              <w:jc w:val="both"/>
              <w:outlineLvl w:val="2"/>
              <w:rPr>
                <w:bCs/>
              </w:rPr>
            </w:pPr>
          </w:p>
        </w:tc>
        <w:tc>
          <w:tcPr>
            <w:tcW w:w="908" w:type="pct"/>
          </w:tcPr>
          <w:p w14:paraId="3117F2E0" w14:textId="77777777" w:rsidR="00AA1372" w:rsidRPr="00FF430B" w:rsidRDefault="00AA1372" w:rsidP="00196AB4">
            <w:pPr>
              <w:keepNext/>
              <w:keepLines/>
              <w:tabs>
                <w:tab w:val="left" w:pos="567"/>
              </w:tabs>
              <w:spacing w:before="200"/>
              <w:jc w:val="both"/>
              <w:outlineLvl w:val="2"/>
              <w:rPr>
                <w:bCs/>
              </w:rPr>
            </w:pPr>
          </w:p>
        </w:tc>
      </w:tr>
      <w:tr w:rsidR="009451E2" w:rsidRPr="00EC30C2" w14:paraId="0DD5C285" w14:textId="77777777" w:rsidTr="00233538">
        <w:trPr>
          <w:cantSplit/>
          <w:trHeight w:val="140"/>
        </w:trPr>
        <w:tc>
          <w:tcPr>
            <w:tcW w:w="273" w:type="pct"/>
          </w:tcPr>
          <w:p w14:paraId="25E6552E" w14:textId="77777777" w:rsidR="009451E2" w:rsidRPr="00FF430B" w:rsidRDefault="009451E2" w:rsidP="00196AB4">
            <w:pPr>
              <w:keepNext/>
              <w:keepLines/>
              <w:tabs>
                <w:tab w:val="left" w:pos="567"/>
              </w:tabs>
              <w:spacing w:before="200"/>
              <w:jc w:val="both"/>
              <w:outlineLvl w:val="2"/>
              <w:rPr>
                <w:bCs/>
              </w:rPr>
            </w:pPr>
          </w:p>
        </w:tc>
        <w:tc>
          <w:tcPr>
            <w:tcW w:w="727" w:type="pct"/>
          </w:tcPr>
          <w:p w14:paraId="105E95F6"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7ABC673" w14:textId="77777777" w:rsidR="009451E2" w:rsidRPr="00FF430B" w:rsidRDefault="009451E2" w:rsidP="00196AB4">
            <w:pPr>
              <w:keepNext/>
              <w:keepLines/>
              <w:tabs>
                <w:tab w:val="left" w:pos="567"/>
              </w:tabs>
              <w:spacing w:before="200"/>
              <w:jc w:val="both"/>
              <w:outlineLvl w:val="2"/>
              <w:rPr>
                <w:bCs/>
              </w:rPr>
            </w:pPr>
          </w:p>
        </w:tc>
        <w:tc>
          <w:tcPr>
            <w:tcW w:w="1036" w:type="pct"/>
          </w:tcPr>
          <w:p w14:paraId="33E8F994" w14:textId="77777777" w:rsidR="009451E2" w:rsidRPr="00FF430B" w:rsidRDefault="009451E2" w:rsidP="00196AB4">
            <w:pPr>
              <w:keepNext/>
              <w:keepLines/>
              <w:tabs>
                <w:tab w:val="left" w:pos="567"/>
              </w:tabs>
              <w:spacing w:before="200"/>
              <w:jc w:val="both"/>
              <w:outlineLvl w:val="2"/>
              <w:rPr>
                <w:bCs/>
              </w:rPr>
            </w:pPr>
          </w:p>
        </w:tc>
        <w:tc>
          <w:tcPr>
            <w:tcW w:w="1056" w:type="pct"/>
          </w:tcPr>
          <w:p w14:paraId="0BBB6767" w14:textId="77777777" w:rsidR="009451E2" w:rsidRPr="00FF430B" w:rsidRDefault="009451E2" w:rsidP="00196AB4">
            <w:pPr>
              <w:keepNext/>
              <w:keepLines/>
              <w:tabs>
                <w:tab w:val="left" w:pos="567"/>
              </w:tabs>
              <w:spacing w:before="200"/>
              <w:jc w:val="both"/>
              <w:outlineLvl w:val="2"/>
              <w:rPr>
                <w:bCs/>
              </w:rPr>
            </w:pPr>
          </w:p>
        </w:tc>
        <w:tc>
          <w:tcPr>
            <w:tcW w:w="908" w:type="pct"/>
          </w:tcPr>
          <w:p w14:paraId="2F7A9C95" w14:textId="77777777" w:rsidR="009451E2" w:rsidRPr="00FF430B" w:rsidRDefault="009451E2" w:rsidP="00196AB4">
            <w:pPr>
              <w:keepNext/>
              <w:keepLines/>
              <w:tabs>
                <w:tab w:val="left" w:pos="567"/>
              </w:tabs>
              <w:spacing w:before="200"/>
              <w:jc w:val="both"/>
              <w:outlineLvl w:val="2"/>
              <w:rPr>
                <w:bCs/>
              </w:rPr>
            </w:pPr>
          </w:p>
        </w:tc>
      </w:tr>
      <w:tr w:rsidR="009451E2" w:rsidRPr="00EC30C2" w14:paraId="4520FD99" w14:textId="77777777" w:rsidTr="00233538">
        <w:trPr>
          <w:cantSplit/>
          <w:trHeight w:val="140"/>
        </w:trPr>
        <w:tc>
          <w:tcPr>
            <w:tcW w:w="273" w:type="pct"/>
          </w:tcPr>
          <w:p w14:paraId="5C94193E" w14:textId="77777777" w:rsidR="009451E2" w:rsidRPr="00FF430B" w:rsidRDefault="009451E2" w:rsidP="00196AB4">
            <w:pPr>
              <w:keepNext/>
              <w:keepLines/>
              <w:tabs>
                <w:tab w:val="left" w:pos="567"/>
              </w:tabs>
              <w:spacing w:before="200"/>
              <w:jc w:val="both"/>
              <w:outlineLvl w:val="2"/>
              <w:rPr>
                <w:bCs/>
              </w:rPr>
            </w:pPr>
          </w:p>
        </w:tc>
        <w:tc>
          <w:tcPr>
            <w:tcW w:w="727" w:type="pct"/>
          </w:tcPr>
          <w:p w14:paraId="389950D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CBE2DFA" w14:textId="77777777" w:rsidR="009451E2" w:rsidRPr="00FF430B" w:rsidRDefault="009451E2" w:rsidP="00196AB4">
            <w:pPr>
              <w:keepNext/>
              <w:keepLines/>
              <w:tabs>
                <w:tab w:val="left" w:pos="567"/>
              </w:tabs>
              <w:spacing w:before="200"/>
              <w:jc w:val="both"/>
              <w:outlineLvl w:val="2"/>
              <w:rPr>
                <w:bCs/>
              </w:rPr>
            </w:pPr>
          </w:p>
        </w:tc>
        <w:tc>
          <w:tcPr>
            <w:tcW w:w="1036" w:type="pct"/>
          </w:tcPr>
          <w:p w14:paraId="56F6B7AB" w14:textId="77777777" w:rsidR="009451E2" w:rsidRPr="00FF430B" w:rsidRDefault="009451E2" w:rsidP="00196AB4">
            <w:pPr>
              <w:keepNext/>
              <w:keepLines/>
              <w:tabs>
                <w:tab w:val="left" w:pos="567"/>
              </w:tabs>
              <w:spacing w:before="200"/>
              <w:jc w:val="both"/>
              <w:outlineLvl w:val="2"/>
              <w:rPr>
                <w:bCs/>
              </w:rPr>
            </w:pPr>
          </w:p>
        </w:tc>
        <w:tc>
          <w:tcPr>
            <w:tcW w:w="1056" w:type="pct"/>
          </w:tcPr>
          <w:p w14:paraId="51F11208" w14:textId="77777777" w:rsidR="009451E2" w:rsidRPr="00FF430B" w:rsidRDefault="009451E2" w:rsidP="00196AB4">
            <w:pPr>
              <w:keepNext/>
              <w:keepLines/>
              <w:tabs>
                <w:tab w:val="left" w:pos="567"/>
              </w:tabs>
              <w:spacing w:before="200"/>
              <w:jc w:val="both"/>
              <w:outlineLvl w:val="2"/>
              <w:rPr>
                <w:bCs/>
              </w:rPr>
            </w:pPr>
          </w:p>
        </w:tc>
        <w:tc>
          <w:tcPr>
            <w:tcW w:w="908" w:type="pct"/>
          </w:tcPr>
          <w:p w14:paraId="284DA0DD" w14:textId="77777777" w:rsidR="009451E2" w:rsidRPr="00FF430B" w:rsidRDefault="009451E2" w:rsidP="00196AB4">
            <w:pPr>
              <w:keepNext/>
              <w:keepLines/>
              <w:tabs>
                <w:tab w:val="left" w:pos="567"/>
              </w:tabs>
              <w:spacing w:before="200"/>
              <w:jc w:val="both"/>
              <w:outlineLvl w:val="2"/>
              <w:rPr>
                <w:bCs/>
              </w:rPr>
            </w:pPr>
          </w:p>
        </w:tc>
      </w:tr>
      <w:tr w:rsidR="00AA1372" w:rsidRPr="00EC30C2" w14:paraId="206BE941" w14:textId="77777777" w:rsidTr="00233538">
        <w:trPr>
          <w:cantSplit/>
          <w:trHeight w:val="140"/>
        </w:trPr>
        <w:tc>
          <w:tcPr>
            <w:tcW w:w="273" w:type="pct"/>
          </w:tcPr>
          <w:p w14:paraId="1DADC315" w14:textId="77777777" w:rsidR="00AA1372" w:rsidRPr="00FF430B" w:rsidRDefault="00AA1372" w:rsidP="00196AB4">
            <w:pPr>
              <w:keepNext/>
              <w:keepLines/>
              <w:tabs>
                <w:tab w:val="left" w:pos="567"/>
              </w:tabs>
              <w:spacing w:before="200"/>
              <w:jc w:val="both"/>
              <w:outlineLvl w:val="2"/>
              <w:rPr>
                <w:bCs/>
              </w:rPr>
            </w:pPr>
          </w:p>
        </w:tc>
        <w:tc>
          <w:tcPr>
            <w:tcW w:w="727" w:type="pct"/>
          </w:tcPr>
          <w:p w14:paraId="2E21B0B5" w14:textId="77777777" w:rsidR="00AA1372" w:rsidRPr="00FF430B" w:rsidRDefault="0003591A" w:rsidP="00196AB4">
            <w:pPr>
              <w:tabs>
                <w:tab w:val="left" w:pos="567"/>
              </w:tabs>
              <w:jc w:val="both"/>
              <w:rPr>
                <w:bCs/>
              </w:rPr>
            </w:pPr>
            <w:r w:rsidRPr="00FF430B">
              <w:rPr>
                <w:bCs/>
              </w:rPr>
              <w:t>Maiştri</w:t>
            </w:r>
          </w:p>
        </w:tc>
        <w:tc>
          <w:tcPr>
            <w:tcW w:w="1000" w:type="pct"/>
          </w:tcPr>
          <w:p w14:paraId="5D84CC72" w14:textId="77777777" w:rsidR="00AA1372" w:rsidRPr="00FF430B" w:rsidRDefault="00AA1372" w:rsidP="00196AB4">
            <w:pPr>
              <w:keepNext/>
              <w:keepLines/>
              <w:tabs>
                <w:tab w:val="left" w:pos="567"/>
              </w:tabs>
              <w:spacing w:before="200"/>
              <w:jc w:val="both"/>
              <w:outlineLvl w:val="2"/>
              <w:rPr>
                <w:bCs/>
              </w:rPr>
            </w:pPr>
          </w:p>
        </w:tc>
        <w:tc>
          <w:tcPr>
            <w:tcW w:w="1036" w:type="pct"/>
          </w:tcPr>
          <w:p w14:paraId="4AA41033" w14:textId="77777777" w:rsidR="00AA1372" w:rsidRPr="00FF430B" w:rsidRDefault="00AA1372" w:rsidP="00196AB4">
            <w:pPr>
              <w:keepNext/>
              <w:keepLines/>
              <w:tabs>
                <w:tab w:val="left" w:pos="567"/>
              </w:tabs>
              <w:spacing w:before="200"/>
              <w:jc w:val="both"/>
              <w:outlineLvl w:val="2"/>
              <w:rPr>
                <w:bCs/>
              </w:rPr>
            </w:pPr>
          </w:p>
        </w:tc>
        <w:tc>
          <w:tcPr>
            <w:tcW w:w="1056" w:type="pct"/>
          </w:tcPr>
          <w:p w14:paraId="130E45C1" w14:textId="77777777" w:rsidR="00AA1372" w:rsidRPr="00FF430B" w:rsidRDefault="00AA1372" w:rsidP="00196AB4">
            <w:pPr>
              <w:keepNext/>
              <w:keepLines/>
              <w:tabs>
                <w:tab w:val="left" w:pos="567"/>
              </w:tabs>
              <w:spacing w:before="200"/>
              <w:jc w:val="both"/>
              <w:outlineLvl w:val="2"/>
              <w:rPr>
                <w:bCs/>
              </w:rPr>
            </w:pPr>
          </w:p>
        </w:tc>
        <w:tc>
          <w:tcPr>
            <w:tcW w:w="908" w:type="pct"/>
          </w:tcPr>
          <w:p w14:paraId="2596ACB2" w14:textId="77777777" w:rsidR="00AA1372" w:rsidRPr="00FF430B" w:rsidRDefault="00AA1372" w:rsidP="00196AB4">
            <w:pPr>
              <w:keepNext/>
              <w:keepLines/>
              <w:tabs>
                <w:tab w:val="left" w:pos="567"/>
              </w:tabs>
              <w:spacing w:before="200"/>
              <w:jc w:val="both"/>
              <w:outlineLvl w:val="2"/>
              <w:rPr>
                <w:bCs/>
              </w:rPr>
            </w:pPr>
          </w:p>
        </w:tc>
      </w:tr>
      <w:tr w:rsidR="00AA1372" w:rsidRPr="00EC30C2" w14:paraId="4EF450EB" w14:textId="77777777" w:rsidTr="00233538">
        <w:trPr>
          <w:cantSplit/>
          <w:trHeight w:val="1270"/>
        </w:trPr>
        <w:tc>
          <w:tcPr>
            <w:tcW w:w="273" w:type="pct"/>
          </w:tcPr>
          <w:p w14:paraId="66E02C1E" w14:textId="77777777" w:rsidR="00AA1372" w:rsidRPr="00FF430B" w:rsidRDefault="00AA1372" w:rsidP="00196AB4">
            <w:pPr>
              <w:keepNext/>
              <w:keepLines/>
              <w:tabs>
                <w:tab w:val="left" w:pos="567"/>
              </w:tabs>
              <w:spacing w:before="200"/>
              <w:jc w:val="both"/>
              <w:outlineLvl w:val="2"/>
              <w:rPr>
                <w:bCs/>
              </w:rPr>
            </w:pPr>
          </w:p>
        </w:tc>
        <w:tc>
          <w:tcPr>
            <w:tcW w:w="727" w:type="pct"/>
          </w:tcPr>
          <w:p w14:paraId="41095C01" w14:textId="77777777" w:rsidR="00AA1372" w:rsidRPr="00FF430B" w:rsidRDefault="0003591A" w:rsidP="00196AB4">
            <w:pPr>
              <w:tabs>
                <w:tab w:val="left" w:pos="567"/>
              </w:tabs>
              <w:jc w:val="both"/>
              <w:rPr>
                <w:bCs/>
              </w:rPr>
            </w:pPr>
            <w:r w:rsidRPr="00FF430B">
              <w:rPr>
                <w:bCs/>
              </w:rPr>
              <w:t>Specialişti</w:t>
            </w:r>
          </w:p>
          <w:p w14:paraId="1F1B7BCA" w14:textId="77777777" w:rsidR="00AA1372" w:rsidRPr="00FF430B" w:rsidRDefault="0003591A" w:rsidP="00196AB4">
            <w:pPr>
              <w:tabs>
                <w:tab w:val="left" w:pos="567"/>
              </w:tabs>
              <w:jc w:val="both"/>
              <w:rPr>
                <w:bCs/>
              </w:rPr>
            </w:pPr>
            <w:r w:rsidRPr="00FF430B">
              <w:rPr>
                <w:bCs/>
              </w:rPr>
              <w:t>……………</w:t>
            </w:r>
          </w:p>
          <w:p w14:paraId="7C68BDA9" w14:textId="77777777" w:rsidR="00AA1372" w:rsidRPr="00FF430B" w:rsidRDefault="0003591A" w:rsidP="00196AB4">
            <w:pPr>
              <w:tabs>
                <w:tab w:val="left" w:pos="567"/>
              </w:tabs>
              <w:jc w:val="both"/>
              <w:rPr>
                <w:bCs/>
              </w:rPr>
            </w:pPr>
            <w:r w:rsidRPr="00FF430B">
              <w:rPr>
                <w:bCs/>
              </w:rPr>
              <w:t>……………</w:t>
            </w:r>
          </w:p>
          <w:p w14:paraId="5940EEF5" w14:textId="77777777" w:rsidR="00AA1372" w:rsidRPr="00FF430B" w:rsidRDefault="0003591A" w:rsidP="00196AB4">
            <w:pPr>
              <w:tabs>
                <w:tab w:val="left" w:pos="567"/>
              </w:tabs>
              <w:jc w:val="both"/>
              <w:rPr>
                <w:bCs/>
              </w:rPr>
            </w:pPr>
            <w:r w:rsidRPr="00FF430B">
              <w:rPr>
                <w:bCs/>
              </w:rPr>
              <w:t>…………….</w:t>
            </w:r>
          </w:p>
        </w:tc>
        <w:tc>
          <w:tcPr>
            <w:tcW w:w="1000" w:type="pct"/>
          </w:tcPr>
          <w:p w14:paraId="2B1C22DE" w14:textId="77777777" w:rsidR="00AA1372" w:rsidRPr="00FF430B" w:rsidRDefault="00AA1372" w:rsidP="00196AB4">
            <w:pPr>
              <w:keepNext/>
              <w:keepLines/>
              <w:tabs>
                <w:tab w:val="left" w:pos="567"/>
              </w:tabs>
              <w:spacing w:before="200"/>
              <w:jc w:val="both"/>
              <w:outlineLvl w:val="2"/>
              <w:rPr>
                <w:bCs/>
              </w:rPr>
            </w:pPr>
          </w:p>
        </w:tc>
        <w:tc>
          <w:tcPr>
            <w:tcW w:w="1036" w:type="pct"/>
          </w:tcPr>
          <w:p w14:paraId="71726DC5" w14:textId="77777777" w:rsidR="00AA1372" w:rsidRPr="00FF430B" w:rsidRDefault="00AA1372" w:rsidP="00196AB4">
            <w:pPr>
              <w:keepNext/>
              <w:keepLines/>
              <w:tabs>
                <w:tab w:val="left" w:pos="567"/>
              </w:tabs>
              <w:spacing w:before="200"/>
              <w:jc w:val="both"/>
              <w:outlineLvl w:val="2"/>
              <w:rPr>
                <w:bCs/>
              </w:rPr>
            </w:pPr>
          </w:p>
        </w:tc>
        <w:tc>
          <w:tcPr>
            <w:tcW w:w="1056" w:type="pct"/>
          </w:tcPr>
          <w:p w14:paraId="4DEA1793" w14:textId="77777777" w:rsidR="00AA1372" w:rsidRPr="00FF430B" w:rsidRDefault="00AA1372" w:rsidP="00196AB4">
            <w:pPr>
              <w:keepNext/>
              <w:keepLines/>
              <w:tabs>
                <w:tab w:val="left" w:pos="567"/>
              </w:tabs>
              <w:spacing w:before="200"/>
              <w:jc w:val="both"/>
              <w:outlineLvl w:val="2"/>
              <w:rPr>
                <w:bCs/>
              </w:rPr>
            </w:pPr>
          </w:p>
        </w:tc>
        <w:tc>
          <w:tcPr>
            <w:tcW w:w="908" w:type="pct"/>
          </w:tcPr>
          <w:p w14:paraId="289749BB" w14:textId="77777777" w:rsidR="00AA1372" w:rsidRPr="00FF430B" w:rsidRDefault="00AA1372" w:rsidP="00196AB4">
            <w:pPr>
              <w:keepNext/>
              <w:keepLines/>
              <w:tabs>
                <w:tab w:val="left" w:pos="567"/>
              </w:tabs>
              <w:spacing w:before="200"/>
              <w:jc w:val="both"/>
              <w:outlineLvl w:val="2"/>
              <w:rPr>
                <w:bCs/>
              </w:rPr>
            </w:pPr>
          </w:p>
        </w:tc>
      </w:tr>
    </w:tbl>
    <w:p w14:paraId="0DD113E0" w14:textId="77777777" w:rsidR="008A6911" w:rsidRPr="00FF430B" w:rsidRDefault="008A6911" w:rsidP="00196AB4">
      <w:pPr>
        <w:jc w:val="both"/>
        <w:rPr>
          <w:rFonts w:eastAsia="PMingLiU"/>
          <w:lang w:eastAsia="zh-CN"/>
        </w:rPr>
      </w:pPr>
    </w:p>
    <w:p w14:paraId="28F43D5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CE0DDB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9A74D91"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257661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DF4D6A7" w14:textId="77777777" w:rsidR="004F77F1" w:rsidRPr="00FF430B" w:rsidRDefault="004F77F1" w:rsidP="004F77F1">
      <w:pPr>
        <w:spacing w:after="200" w:line="276" w:lineRule="auto"/>
        <w:rPr>
          <w:rFonts w:eastAsia="PMingLiU"/>
          <w:lang w:eastAsia="zh-CN"/>
        </w:rPr>
      </w:pPr>
      <w:bookmarkStart w:id="62" w:name="_Toc449692114"/>
    </w:p>
    <w:p w14:paraId="24DB8B07" w14:textId="77777777" w:rsidR="002D6E71" w:rsidRPr="00FF430B" w:rsidRDefault="002D6E71" w:rsidP="004F77F1">
      <w:pPr>
        <w:spacing w:line="276" w:lineRule="auto"/>
        <w:jc w:val="center"/>
        <w:rPr>
          <w:rFonts w:eastAsia="PMingLiU"/>
          <w:b/>
          <w:lang w:eastAsia="zh-CN"/>
        </w:rPr>
      </w:pPr>
    </w:p>
    <w:p w14:paraId="15715487" w14:textId="77777777" w:rsidR="002D6E71" w:rsidRPr="00FF430B" w:rsidRDefault="002D6E71" w:rsidP="004F77F1">
      <w:pPr>
        <w:spacing w:line="276" w:lineRule="auto"/>
        <w:jc w:val="center"/>
        <w:rPr>
          <w:rFonts w:eastAsia="PMingLiU"/>
          <w:b/>
          <w:lang w:eastAsia="zh-CN"/>
        </w:rPr>
      </w:pPr>
    </w:p>
    <w:p w14:paraId="37C46F5F" w14:textId="77777777" w:rsidR="002D6E71" w:rsidRPr="00FF430B" w:rsidRDefault="002D6E71" w:rsidP="004F77F1">
      <w:pPr>
        <w:spacing w:line="276" w:lineRule="auto"/>
        <w:jc w:val="center"/>
        <w:rPr>
          <w:rFonts w:eastAsia="PMingLiU"/>
          <w:b/>
          <w:lang w:eastAsia="zh-CN"/>
        </w:rPr>
      </w:pPr>
    </w:p>
    <w:p w14:paraId="05F16F6C" w14:textId="77777777" w:rsidR="002D6E71" w:rsidRPr="00FF430B" w:rsidRDefault="002D6E71" w:rsidP="004F77F1">
      <w:pPr>
        <w:spacing w:line="276" w:lineRule="auto"/>
        <w:jc w:val="center"/>
        <w:rPr>
          <w:rFonts w:eastAsia="PMingLiU"/>
          <w:b/>
          <w:lang w:eastAsia="zh-CN"/>
        </w:rPr>
      </w:pPr>
    </w:p>
    <w:p w14:paraId="1A4C48E5" w14:textId="77777777" w:rsidR="002D6E71" w:rsidRPr="00FF430B" w:rsidRDefault="002D6E71" w:rsidP="004F77F1">
      <w:pPr>
        <w:spacing w:line="276" w:lineRule="auto"/>
        <w:jc w:val="center"/>
        <w:rPr>
          <w:rFonts w:eastAsia="PMingLiU"/>
          <w:b/>
          <w:lang w:eastAsia="zh-CN"/>
        </w:rPr>
      </w:pPr>
    </w:p>
    <w:p w14:paraId="7B9537AE" w14:textId="77777777" w:rsidR="002D6E71" w:rsidRPr="00FF430B" w:rsidRDefault="002D6E71" w:rsidP="004F77F1">
      <w:pPr>
        <w:spacing w:line="276" w:lineRule="auto"/>
        <w:jc w:val="center"/>
        <w:rPr>
          <w:rFonts w:eastAsia="PMingLiU"/>
          <w:b/>
          <w:lang w:eastAsia="zh-CN"/>
        </w:rPr>
      </w:pPr>
    </w:p>
    <w:p w14:paraId="2685FAC9" w14:textId="77777777" w:rsidR="002D6E71" w:rsidRPr="00FF430B" w:rsidRDefault="002D6E71" w:rsidP="004F77F1">
      <w:pPr>
        <w:spacing w:line="276" w:lineRule="auto"/>
        <w:jc w:val="center"/>
        <w:rPr>
          <w:rFonts w:eastAsia="PMingLiU"/>
          <w:b/>
          <w:lang w:eastAsia="zh-CN"/>
        </w:rPr>
      </w:pPr>
    </w:p>
    <w:p w14:paraId="7CF2AC22" w14:textId="77777777" w:rsidR="002D6E71" w:rsidRPr="00FF430B" w:rsidRDefault="002D6E71" w:rsidP="004F77F1">
      <w:pPr>
        <w:spacing w:line="276" w:lineRule="auto"/>
        <w:jc w:val="center"/>
        <w:rPr>
          <w:rFonts w:eastAsia="PMingLiU"/>
          <w:b/>
          <w:lang w:eastAsia="zh-CN"/>
        </w:rPr>
      </w:pPr>
    </w:p>
    <w:p w14:paraId="04C2A09F" w14:textId="77777777" w:rsidR="002D6E71" w:rsidRPr="00FF430B" w:rsidRDefault="002D6E71" w:rsidP="004F77F1">
      <w:pPr>
        <w:spacing w:line="276" w:lineRule="auto"/>
        <w:jc w:val="center"/>
        <w:rPr>
          <w:rFonts w:eastAsia="PMingLiU"/>
          <w:b/>
          <w:lang w:eastAsia="zh-CN"/>
        </w:rPr>
      </w:pPr>
    </w:p>
    <w:p w14:paraId="3998A870" w14:textId="77777777" w:rsidR="002D6E71" w:rsidRPr="00FF430B" w:rsidRDefault="002D6E71" w:rsidP="004F77F1">
      <w:pPr>
        <w:spacing w:line="276" w:lineRule="auto"/>
        <w:jc w:val="center"/>
        <w:rPr>
          <w:rFonts w:eastAsia="PMingLiU"/>
          <w:b/>
          <w:lang w:eastAsia="zh-CN"/>
        </w:rPr>
      </w:pPr>
    </w:p>
    <w:p w14:paraId="30829EC4" w14:textId="77777777" w:rsidR="002D6E71" w:rsidRPr="00FF430B" w:rsidRDefault="002D6E71" w:rsidP="004F77F1">
      <w:pPr>
        <w:spacing w:line="276" w:lineRule="auto"/>
        <w:jc w:val="center"/>
        <w:rPr>
          <w:rFonts w:eastAsia="PMingLiU"/>
          <w:b/>
          <w:lang w:eastAsia="zh-CN"/>
        </w:rPr>
      </w:pPr>
    </w:p>
    <w:p w14:paraId="1E118305" w14:textId="77777777" w:rsidR="000E4D7D" w:rsidRPr="00FF430B" w:rsidRDefault="000E4D7D" w:rsidP="004F77F1">
      <w:pPr>
        <w:spacing w:line="276" w:lineRule="auto"/>
        <w:jc w:val="center"/>
        <w:rPr>
          <w:rFonts w:eastAsia="PMingLiU"/>
          <w:b/>
          <w:lang w:eastAsia="zh-CN"/>
        </w:rPr>
      </w:pPr>
    </w:p>
    <w:p w14:paraId="20DC2B0A" w14:textId="77777777" w:rsidR="000E4D7D" w:rsidRPr="00FF430B" w:rsidRDefault="000E4D7D" w:rsidP="004F77F1">
      <w:pPr>
        <w:spacing w:line="276" w:lineRule="auto"/>
        <w:jc w:val="center"/>
        <w:rPr>
          <w:rFonts w:eastAsia="PMingLiU"/>
          <w:b/>
          <w:lang w:eastAsia="zh-CN"/>
        </w:rPr>
      </w:pPr>
    </w:p>
    <w:p w14:paraId="396BD867" w14:textId="77777777" w:rsidR="000E4D7D" w:rsidRPr="00FF430B" w:rsidRDefault="000E4D7D" w:rsidP="004F77F1">
      <w:pPr>
        <w:spacing w:line="276" w:lineRule="auto"/>
        <w:jc w:val="center"/>
        <w:rPr>
          <w:rFonts w:eastAsia="PMingLiU"/>
          <w:b/>
          <w:lang w:eastAsia="zh-CN"/>
        </w:rPr>
      </w:pPr>
    </w:p>
    <w:p w14:paraId="7959C2FA" w14:textId="77777777" w:rsidR="000E4D7D" w:rsidRPr="00FF430B" w:rsidRDefault="000E4D7D" w:rsidP="004F77F1">
      <w:pPr>
        <w:spacing w:line="276" w:lineRule="auto"/>
        <w:jc w:val="center"/>
        <w:rPr>
          <w:rFonts w:eastAsia="PMingLiU"/>
          <w:b/>
          <w:lang w:eastAsia="zh-CN"/>
        </w:rPr>
      </w:pPr>
    </w:p>
    <w:p w14:paraId="0399EFAE" w14:textId="77777777" w:rsidR="000E4D7D" w:rsidRPr="00FF430B" w:rsidRDefault="000E4D7D" w:rsidP="004F77F1">
      <w:pPr>
        <w:spacing w:line="276" w:lineRule="auto"/>
        <w:jc w:val="center"/>
        <w:rPr>
          <w:rFonts w:eastAsia="PMingLiU"/>
          <w:b/>
          <w:lang w:eastAsia="zh-CN"/>
        </w:rPr>
      </w:pPr>
    </w:p>
    <w:p w14:paraId="438C8741" w14:textId="77777777" w:rsidR="00211C74" w:rsidRPr="00FF430B" w:rsidRDefault="00211C74" w:rsidP="00BA7FF4">
      <w:pPr>
        <w:jc w:val="right"/>
        <w:rPr>
          <w:noProof w:val="0"/>
        </w:rPr>
      </w:pPr>
    </w:p>
    <w:p w14:paraId="012DA66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4F5666F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0B8AA29" w14:textId="77777777" w:rsidR="00BA7FF4" w:rsidRPr="00FF430B" w:rsidRDefault="00BA7FF4" w:rsidP="00BA7FF4">
      <w:pPr>
        <w:jc w:val="right"/>
        <w:rPr>
          <w:noProof w:val="0"/>
        </w:rPr>
      </w:pPr>
      <w:r w:rsidRPr="00FF430B">
        <w:rPr>
          <w:noProof w:val="0"/>
        </w:rPr>
        <w:t>din “____” ________ 20___</w:t>
      </w:r>
    </w:p>
    <w:p w14:paraId="0764AE15" w14:textId="77777777" w:rsidR="002D6E71" w:rsidRPr="00FF430B" w:rsidRDefault="002D6E71" w:rsidP="004F77F1">
      <w:pPr>
        <w:spacing w:line="276" w:lineRule="auto"/>
        <w:jc w:val="center"/>
        <w:rPr>
          <w:rFonts w:eastAsia="PMingLiU"/>
          <w:b/>
          <w:lang w:eastAsia="zh-CN"/>
        </w:rPr>
      </w:pPr>
    </w:p>
    <w:p w14:paraId="3C76FE2C" w14:textId="77777777" w:rsidR="002D6E71" w:rsidRPr="00FF430B" w:rsidRDefault="002D6E71" w:rsidP="004F77F1">
      <w:pPr>
        <w:spacing w:line="276" w:lineRule="auto"/>
        <w:jc w:val="center"/>
        <w:rPr>
          <w:rFonts w:eastAsia="PMingLiU"/>
          <w:b/>
          <w:lang w:eastAsia="zh-CN"/>
        </w:rPr>
      </w:pPr>
    </w:p>
    <w:p w14:paraId="3C01ADB5" w14:textId="77777777" w:rsidR="002D6E71" w:rsidRPr="00FF430B" w:rsidRDefault="002D6E71" w:rsidP="004F77F1">
      <w:pPr>
        <w:spacing w:line="276" w:lineRule="auto"/>
        <w:jc w:val="center"/>
        <w:rPr>
          <w:rFonts w:eastAsia="PMingLiU"/>
          <w:b/>
          <w:lang w:eastAsia="zh-CN"/>
        </w:rPr>
      </w:pPr>
    </w:p>
    <w:bookmarkEnd w:id="62"/>
    <w:p w14:paraId="2771DCC9" w14:textId="77777777" w:rsidR="00316C81" w:rsidRPr="00FF430B" w:rsidRDefault="00316C81" w:rsidP="004F77F1">
      <w:pPr>
        <w:spacing w:line="276" w:lineRule="auto"/>
        <w:jc w:val="center"/>
        <w:rPr>
          <w:rFonts w:eastAsia="PMingLiU"/>
          <w:b/>
          <w:noProof w:val="0"/>
          <w:lang w:eastAsia="zh-CN"/>
        </w:rPr>
      </w:pPr>
    </w:p>
    <w:p w14:paraId="562FD14D"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37D5F5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BBFB424"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46ECEFB"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516CE8D0" w14:textId="77777777" w:rsidTr="00233538">
        <w:trPr>
          <w:cantSplit/>
          <w:trHeight w:val="920"/>
        </w:trPr>
        <w:tc>
          <w:tcPr>
            <w:tcW w:w="0" w:type="auto"/>
            <w:vAlign w:val="center"/>
          </w:tcPr>
          <w:p w14:paraId="2A071713"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D0D0DF7" w14:textId="77777777" w:rsidR="00AA1372" w:rsidRPr="00FF430B" w:rsidRDefault="0003591A" w:rsidP="00196AB4">
            <w:pPr>
              <w:jc w:val="center"/>
              <w:rPr>
                <w:b/>
              </w:rPr>
            </w:pPr>
            <w:r w:rsidRPr="00FF430B">
              <w:rPr>
                <w:b/>
              </w:rPr>
              <w:t>Numele şi adresa subantreprenorilor</w:t>
            </w:r>
          </w:p>
        </w:tc>
        <w:tc>
          <w:tcPr>
            <w:tcW w:w="1984" w:type="dxa"/>
            <w:vAlign w:val="center"/>
          </w:tcPr>
          <w:p w14:paraId="28DDA34F"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9CEDAC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6FACC0CA"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A7CE561" w14:textId="77777777" w:rsidTr="00233538">
        <w:trPr>
          <w:trHeight w:val="175"/>
        </w:trPr>
        <w:tc>
          <w:tcPr>
            <w:tcW w:w="0" w:type="auto"/>
          </w:tcPr>
          <w:p w14:paraId="5A2C4EE6" w14:textId="77777777" w:rsidR="00AA1372" w:rsidRPr="00FF430B" w:rsidRDefault="0003591A" w:rsidP="00196AB4">
            <w:pPr>
              <w:tabs>
                <w:tab w:val="left" w:pos="567"/>
              </w:tabs>
              <w:jc w:val="both"/>
            </w:pPr>
            <w:r w:rsidRPr="00FF430B">
              <w:t>1.</w:t>
            </w:r>
          </w:p>
        </w:tc>
        <w:tc>
          <w:tcPr>
            <w:tcW w:w="3126" w:type="dxa"/>
          </w:tcPr>
          <w:p w14:paraId="70DBB780" w14:textId="77777777" w:rsidR="00AA1372" w:rsidRPr="00FF430B" w:rsidRDefault="00AA1372" w:rsidP="00196AB4">
            <w:pPr>
              <w:keepNext/>
              <w:keepLines/>
              <w:tabs>
                <w:tab w:val="left" w:pos="567"/>
              </w:tabs>
              <w:spacing w:before="200"/>
              <w:jc w:val="both"/>
              <w:outlineLvl w:val="2"/>
            </w:pPr>
          </w:p>
        </w:tc>
        <w:tc>
          <w:tcPr>
            <w:tcW w:w="1984" w:type="dxa"/>
          </w:tcPr>
          <w:p w14:paraId="381BA38F" w14:textId="77777777" w:rsidR="00AA1372" w:rsidRPr="00FF430B" w:rsidRDefault="00AA1372" w:rsidP="00196AB4">
            <w:pPr>
              <w:keepNext/>
              <w:keepLines/>
              <w:tabs>
                <w:tab w:val="left" w:pos="567"/>
              </w:tabs>
              <w:spacing w:before="200"/>
              <w:jc w:val="both"/>
              <w:outlineLvl w:val="2"/>
            </w:pPr>
          </w:p>
        </w:tc>
        <w:tc>
          <w:tcPr>
            <w:tcW w:w="1443" w:type="dxa"/>
          </w:tcPr>
          <w:p w14:paraId="175E7ABF" w14:textId="77777777" w:rsidR="00AA1372" w:rsidRPr="00FF430B" w:rsidRDefault="00AA1372" w:rsidP="00196AB4">
            <w:pPr>
              <w:keepNext/>
              <w:keepLines/>
              <w:tabs>
                <w:tab w:val="left" w:pos="567"/>
              </w:tabs>
              <w:spacing w:before="200"/>
              <w:jc w:val="both"/>
              <w:outlineLvl w:val="2"/>
            </w:pPr>
          </w:p>
        </w:tc>
        <w:tc>
          <w:tcPr>
            <w:tcW w:w="0" w:type="auto"/>
          </w:tcPr>
          <w:p w14:paraId="1E97A40A" w14:textId="77777777" w:rsidR="00AA1372" w:rsidRPr="00FF430B" w:rsidRDefault="00AA1372" w:rsidP="00196AB4">
            <w:pPr>
              <w:keepNext/>
              <w:keepLines/>
              <w:tabs>
                <w:tab w:val="left" w:pos="567"/>
              </w:tabs>
              <w:spacing w:before="200"/>
              <w:jc w:val="both"/>
              <w:outlineLvl w:val="2"/>
            </w:pPr>
          </w:p>
        </w:tc>
      </w:tr>
      <w:tr w:rsidR="00AA1372" w:rsidRPr="00EC30C2" w14:paraId="4586F0AD" w14:textId="77777777" w:rsidTr="00233538">
        <w:trPr>
          <w:trHeight w:val="337"/>
        </w:trPr>
        <w:tc>
          <w:tcPr>
            <w:tcW w:w="0" w:type="auto"/>
          </w:tcPr>
          <w:p w14:paraId="64789A98" w14:textId="77777777" w:rsidR="00AA1372" w:rsidRPr="00FF430B" w:rsidRDefault="0003591A" w:rsidP="00196AB4">
            <w:pPr>
              <w:tabs>
                <w:tab w:val="left" w:pos="567"/>
              </w:tabs>
              <w:jc w:val="both"/>
            </w:pPr>
            <w:r w:rsidRPr="00FF430B">
              <w:t>2.</w:t>
            </w:r>
          </w:p>
        </w:tc>
        <w:tc>
          <w:tcPr>
            <w:tcW w:w="3126" w:type="dxa"/>
          </w:tcPr>
          <w:p w14:paraId="01CFA9B1" w14:textId="77777777" w:rsidR="00AA1372" w:rsidRPr="00FF430B" w:rsidRDefault="00AA1372" w:rsidP="00196AB4">
            <w:pPr>
              <w:keepNext/>
              <w:keepLines/>
              <w:tabs>
                <w:tab w:val="left" w:pos="567"/>
              </w:tabs>
              <w:spacing w:before="200"/>
              <w:jc w:val="both"/>
              <w:outlineLvl w:val="2"/>
            </w:pPr>
          </w:p>
        </w:tc>
        <w:tc>
          <w:tcPr>
            <w:tcW w:w="1984" w:type="dxa"/>
          </w:tcPr>
          <w:p w14:paraId="16AD9111" w14:textId="77777777" w:rsidR="00AA1372" w:rsidRPr="00FF430B" w:rsidRDefault="00AA1372" w:rsidP="00196AB4">
            <w:pPr>
              <w:keepNext/>
              <w:keepLines/>
              <w:tabs>
                <w:tab w:val="left" w:pos="567"/>
              </w:tabs>
              <w:spacing w:before="200"/>
              <w:jc w:val="both"/>
              <w:outlineLvl w:val="2"/>
            </w:pPr>
          </w:p>
        </w:tc>
        <w:tc>
          <w:tcPr>
            <w:tcW w:w="1443" w:type="dxa"/>
          </w:tcPr>
          <w:p w14:paraId="1BA301A3" w14:textId="77777777" w:rsidR="00AA1372" w:rsidRPr="00FF430B" w:rsidRDefault="00AA1372" w:rsidP="00196AB4">
            <w:pPr>
              <w:keepNext/>
              <w:keepLines/>
              <w:tabs>
                <w:tab w:val="left" w:pos="567"/>
              </w:tabs>
              <w:spacing w:before="200"/>
              <w:jc w:val="both"/>
              <w:outlineLvl w:val="2"/>
            </w:pPr>
          </w:p>
        </w:tc>
        <w:tc>
          <w:tcPr>
            <w:tcW w:w="0" w:type="auto"/>
          </w:tcPr>
          <w:p w14:paraId="57828721" w14:textId="77777777" w:rsidR="00AA1372" w:rsidRPr="00FF430B" w:rsidRDefault="00AA1372" w:rsidP="00196AB4">
            <w:pPr>
              <w:keepNext/>
              <w:keepLines/>
              <w:tabs>
                <w:tab w:val="left" w:pos="567"/>
              </w:tabs>
              <w:spacing w:before="200"/>
              <w:jc w:val="both"/>
              <w:outlineLvl w:val="2"/>
            </w:pPr>
          </w:p>
        </w:tc>
      </w:tr>
      <w:tr w:rsidR="00AA1372" w:rsidRPr="00EC30C2" w14:paraId="731A9067" w14:textId="77777777" w:rsidTr="00233538">
        <w:trPr>
          <w:trHeight w:val="181"/>
        </w:trPr>
        <w:tc>
          <w:tcPr>
            <w:tcW w:w="0" w:type="auto"/>
          </w:tcPr>
          <w:p w14:paraId="64CC0811" w14:textId="77777777" w:rsidR="00AA1372" w:rsidRPr="00FF430B" w:rsidRDefault="0003591A" w:rsidP="00196AB4">
            <w:pPr>
              <w:tabs>
                <w:tab w:val="left" w:pos="567"/>
              </w:tabs>
              <w:jc w:val="both"/>
            </w:pPr>
            <w:r w:rsidRPr="00FF430B">
              <w:t>3.</w:t>
            </w:r>
          </w:p>
        </w:tc>
        <w:tc>
          <w:tcPr>
            <w:tcW w:w="3126" w:type="dxa"/>
          </w:tcPr>
          <w:p w14:paraId="025E719C" w14:textId="77777777" w:rsidR="00AA1372" w:rsidRPr="00FF430B" w:rsidRDefault="00AA1372" w:rsidP="00196AB4">
            <w:pPr>
              <w:keepNext/>
              <w:keepLines/>
              <w:tabs>
                <w:tab w:val="left" w:pos="567"/>
              </w:tabs>
              <w:spacing w:before="200"/>
              <w:jc w:val="both"/>
              <w:outlineLvl w:val="2"/>
            </w:pPr>
          </w:p>
        </w:tc>
        <w:tc>
          <w:tcPr>
            <w:tcW w:w="1984" w:type="dxa"/>
          </w:tcPr>
          <w:p w14:paraId="7C3923B1" w14:textId="77777777" w:rsidR="00AA1372" w:rsidRPr="00FF430B" w:rsidRDefault="00AA1372" w:rsidP="00196AB4">
            <w:pPr>
              <w:keepNext/>
              <w:keepLines/>
              <w:tabs>
                <w:tab w:val="left" w:pos="567"/>
              </w:tabs>
              <w:spacing w:before="200"/>
              <w:jc w:val="both"/>
              <w:outlineLvl w:val="2"/>
            </w:pPr>
          </w:p>
        </w:tc>
        <w:tc>
          <w:tcPr>
            <w:tcW w:w="1443" w:type="dxa"/>
          </w:tcPr>
          <w:p w14:paraId="371B3C15" w14:textId="77777777" w:rsidR="00AA1372" w:rsidRPr="00FF430B" w:rsidRDefault="00AA1372" w:rsidP="00196AB4">
            <w:pPr>
              <w:keepNext/>
              <w:keepLines/>
              <w:tabs>
                <w:tab w:val="left" w:pos="567"/>
              </w:tabs>
              <w:spacing w:before="200"/>
              <w:jc w:val="both"/>
              <w:outlineLvl w:val="2"/>
            </w:pPr>
          </w:p>
        </w:tc>
        <w:tc>
          <w:tcPr>
            <w:tcW w:w="0" w:type="auto"/>
          </w:tcPr>
          <w:p w14:paraId="2ADCC912" w14:textId="77777777" w:rsidR="00AA1372" w:rsidRPr="00FF430B" w:rsidRDefault="00AA1372" w:rsidP="00196AB4">
            <w:pPr>
              <w:keepNext/>
              <w:keepLines/>
              <w:tabs>
                <w:tab w:val="left" w:pos="567"/>
              </w:tabs>
              <w:spacing w:before="200"/>
              <w:jc w:val="both"/>
              <w:outlineLvl w:val="2"/>
            </w:pPr>
          </w:p>
        </w:tc>
      </w:tr>
      <w:tr w:rsidR="00AA1372" w:rsidRPr="00EC30C2" w14:paraId="19822015" w14:textId="77777777" w:rsidTr="00233538">
        <w:trPr>
          <w:trHeight w:val="181"/>
        </w:trPr>
        <w:tc>
          <w:tcPr>
            <w:tcW w:w="0" w:type="auto"/>
          </w:tcPr>
          <w:p w14:paraId="5D22A997" w14:textId="77777777" w:rsidR="00AA1372" w:rsidRPr="00FF430B" w:rsidRDefault="0003591A" w:rsidP="00196AB4">
            <w:pPr>
              <w:tabs>
                <w:tab w:val="left" w:pos="567"/>
              </w:tabs>
              <w:jc w:val="both"/>
            </w:pPr>
            <w:r w:rsidRPr="00FF430B">
              <w:t>4.</w:t>
            </w:r>
          </w:p>
        </w:tc>
        <w:tc>
          <w:tcPr>
            <w:tcW w:w="3126" w:type="dxa"/>
          </w:tcPr>
          <w:p w14:paraId="15D0EE88" w14:textId="77777777" w:rsidR="00AA1372" w:rsidRPr="00FF430B" w:rsidRDefault="00AA1372" w:rsidP="00196AB4">
            <w:pPr>
              <w:keepNext/>
              <w:keepLines/>
              <w:tabs>
                <w:tab w:val="left" w:pos="567"/>
              </w:tabs>
              <w:spacing w:before="200"/>
              <w:jc w:val="both"/>
              <w:outlineLvl w:val="2"/>
            </w:pPr>
          </w:p>
        </w:tc>
        <w:tc>
          <w:tcPr>
            <w:tcW w:w="1984" w:type="dxa"/>
          </w:tcPr>
          <w:p w14:paraId="0B5BA7BC" w14:textId="77777777" w:rsidR="00AA1372" w:rsidRPr="00FF430B" w:rsidRDefault="00AA1372" w:rsidP="00196AB4">
            <w:pPr>
              <w:keepNext/>
              <w:keepLines/>
              <w:tabs>
                <w:tab w:val="left" w:pos="567"/>
              </w:tabs>
              <w:spacing w:before="200"/>
              <w:jc w:val="both"/>
              <w:outlineLvl w:val="2"/>
            </w:pPr>
          </w:p>
        </w:tc>
        <w:tc>
          <w:tcPr>
            <w:tcW w:w="1443" w:type="dxa"/>
          </w:tcPr>
          <w:p w14:paraId="563E7FFB" w14:textId="77777777" w:rsidR="00AA1372" w:rsidRPr="00FF430B" w:rsidRDefault="00AA1372" w:rsidP="00196AB4">
            <w:pPr>
              <w:keepNext/>
              <w:keepLines/>
              <w:tabs>
                <w:tab w:val="left" w:pos="567"/>
              </w:tabs>
              <w:spacing w:before="200"/>
              <w:jc w:val="both"/>
              <w:outlineLvl w:val="2"/>
            </w:pPr>
          </w:p>
        </w:tc>
        <w:tc>
          <w:tcPr>
            <w:tcW w:w="0" w:type="auto"/>
          </w:tcPr>
          <w:p w14:paraId="36C0B23A" w14:textId="77777777" w:rsidR="00AA1372" w:rsidRPr="00FF430B" w:rsidRDefault="00AA1372" w:rsidP="00196AB4">
            <w:pPr>
              <w:keepNext/>
              <w:keepLines/>
              <w:tabs>
                <w:tab w:val="left" w:pos="567"/>
              </w:tabs>
              <w:spacing w:before="200"/>
              <w:jc w:val="both"/>
              <w:outlineLvl w:val="2"/>
            </w:pPr>
          </w:p>
        </w:tc>
      </w:tr>
      <w:tr w:rsidR="00AA1372" w:rsidRPr="00EC30C2" w14:paraId="750BEF0F" w14:textId="77777777" w:rsidTr="00233538">
        <w:trPr>
          <w:trHeight w:val="181"/>
        </w:trPr>
        <w:tc>
          <w:tcPr>
            <w:tcW w:w="0" w:type="auto"/>
          </w:tcPr>
          <w:p w14:paraId="30158445" w14:textId="77777777" w:rsidR="00AA1372" w:rsidRPr="00FF430B" w:rsidRDefault="00AA1372" w:rsidP="00196AB4">
            <w:pPr>
              <w:keepNext/>
              <w:keepLines/>
              <w:tabs>
                <w:tab w:val="left" w:pos="567"/>
              </w:tabs>
              <w:spacing w:before="200"/>
              <w:jc w:val="both"/>
              <w:outlineLvl w:val="2"/>
            </w:pPr>
          </w:p>
        </w:tc>
        <w:tc>
          <w:tcPr>
            <w:tcW w:w="3126" w:type="dxa"/>
          </w:tcPr>
          <w:p w14:paraId="44801F36" w14:textId="77777777" w:rsidR="00AA1372" w:rsidRPr="00FF430B" w:rsidRDefault="00AA1372" w:rsidP="00196AB4">
            <w:pPr>
              <w:keepNext/>
              <w:keepLines/>
              <w:tabs>
                <w:tab w:val="left" w:pos="567"/>
              </w:tabs>
              <w:spacing w:before="200"/>
              <w:jc w:val="both"/>
              <w:outlineLvl w:val="2"/>
            </w:pPr>
          </w:p>
        </w:tc>
        <w:tc>
          <w:tcPr>
            <w:tcW w:w="1984" w:type="dxa"/>
          </w:tcPr>
          <w:p w14:paraId="023A33C9" w14:textId="77777777" w:rsidR="00AA1372" w:rsidRPr="00FF430B" w:rsidRDefault="00AA1372" w:rsidP="00196AB4">
            <w:pPr>
              <w:keepNext/>
              <w:keepLines/>
              <w:tabs>
                <w:tab w:val="left" w:pos="567"/>
              </w:tabs>
              <w:spacing w:before="200"/>
              <w:jc w:val="both"/>
              <w:outlineLvl w:val="2"/>
            </w:pPr>
          </w:p>
        </w:tc>
        <w:tc>
          <w:tcPr>
            <w:tcW w:w="1443" w:type="dxa"/>
          </w:tcPr>
          <w:p w14:paraId="0DE15F58" w14:textId="77777777" w:rsidR="00AA1372" w:rsidRPr="00FF430B" w:rsidRDefault="00AA1372" w:rsidP="00196AB4">
            <w:pPr>
              <w:keepNext/>
              <w:keepLines/>
              <w:tabs>
                <w:tab w:val="left" w:pos="567"/>
              </w:tabs>
              <w:spacing w:before="200"/>
              <w:jc w:val="both"/>
              <w:outlineLvl w:val="2"/>
            </w:pPr>
          </w:p>
        </w:tc>
        <w:tc>
          <w:tcPr>
            <w:tcW w:w="0" w:type="auto"/>
          </w:tcPr>
          <w:p w14:paraId="1A1364BA" w14:textId="77777777" w:rsidR="00AA1372" w:rsidRPr="00FF430B" w:rsidRDefault="00AA1372" w:rsidP="00196AB4">
            <w:pPr>
              <w:keepNext/>
              <w:keepLines/>
              <w:tabs>
                <w:tab w:val="left" w:pos="567"/>
              </w:tabs>
              <w:spacing w:before="200"/>
              <w:jc w:val="both"/>
              <w:outlineLvl w:val="2"/>
            </w:pPr>
          </w:p>
        </w:tc>
      </w:tr>
    </w:tbl>
    <w:p w14:paraId="65DF1B31" w14:textId="77777777" w:rsidR="00B27D8B" w:rsidRPr="00FF430B" w:rsidRDefault="00B27D8B" w:rsidP="00196AB4">
      <w:pPr>
        <w:jc w:val="both"/>
        <w:rPr>
          <w:rFonts w:eastAsia="PMingLiU"/>
          <w:lang w:eastAsia="zh-CN"/>
        </w:rPr>
      </w:pPr>
    </w:p>
    <w:p w14:paraId="3B2313A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4BB6846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40231D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533FF24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73F8050" w14:textId="77777777" w:rsidR="00AA1372" w:rsidRPr="00FF430B" w:rsidRDefault="00AA1372" w:rsidP="00196AB4">
      <w:pPr>
        <w:rPr>
          <w:rFonts w:eastAsia="PMingLiU"/>
          <w:lang w:eastAsia="zh-CN"/>
        </w:rPr>
      </w:pPr>
    </w:p>
    <w:p w14:paraId="3A2A5F12" w14:textId="77777777" w:rsidR="00316C81" w:rsidRPr="00FF430B" w:rsidRDefault="00316C81" w:rsidP="00316C81">
      <w:pPr>
        <w:spacing w:after="200" w:line="276" w:lineRule="auto"/>
        <w:jc w:val="center"/>
        <w:rPr>
          <w:rFonts w:eastAsia="PMingLiU"/>
          <w:lang w:eastAsia="zh-CN"/>
        </w:rPr>
      </w:pPr>
      <w:bookmarkStart w:id="63" w:name="_Toc449692115"/>
    </w:p>
    <w:p w14:paraId="068DFF7F" w14:textId="77777777" w:rsidR="002D6E71" w:rsidRPr="00FF430B" w:rsidRDefault="002D6E71" w:rsidP="00316C81">
      <w:pPr>
        <w:spacing w:after="200" w:line="276" w:lineRule="auto"/>
        <w:jc w:val="center"/>
        <w:rPr>
          <w:rFonts w:eastAsia="PMingLiU"/>
          <w:b/>
          <w:lang w:eastAsia="zh-CN"/>
        </w:rPr>
      </w:pPr>
    </w:p>
    <w:p w14:paraId="108F6955" w14:textId="77777777" w:rsidR="002D6E71" w:rsidRPr="00FF430B" w:rsidRDefault="002D6E71" w:rsidP="00316C81">
      <w:pPr>
        <w:spacing w:after="200" w:line="276" w:lineRule="auto"/>
        <w:jc w:val="center"/>
        <w:rPr>
          <w:rFonts w:eastAsia="PMingLiU"/>
          <w:b/>
          <w:lang w:eastAsia="zh-CN"/>
        </w:rPr>
      </w:pPr>
    </w:p>
    <w:p w14:paraId="68C88C36" w14:textId="77777777" w:rsidR="002D6E71" w:rsidRPr="00FF430B" w:rsidRDefault="002D6E71" w:rsidP="00316C81">
      <w:pPr>
        <w:spacing w:after="200" w:line="276" w:lineRule="auto"/>
        <w:jc w:val="center"/>
        <w:rPr>
          <w:rFonts w:eastAsia="PMingLiU"/>
          <w:b/>
          <w:lang w:eastAsia="zh-CN"/>
        </w:rPr>
      </w:pPr>
    </w:p>
    <w:p w14:paraId="70B7E581" w14:textId="77777777" w:rsidR="002D6E71" w:rsidRPr="00FF430B" w:rsidRDefault="002D6E71" w:rsidP="00316C81">
      <w:pPr>
        <w:spacing w:after="200" w:line="276" w:lineRule="auto"/>
        <w:jc w:val="center"/>
        <w:rPr>
          <w:rFonts w:eastAsia="PMingLiU"/>
          <w:b/>
          <w:lang w:eastAsia="zh-CN"/>
        </w:rPr>
      </w:pPr>
    </w:p>
    <w:p w14:paraId="59EC89A9" w14:textId="77777777" w:rsidR="002D6E71" w:rsidRPr="00FF430B" w:rsidRDefault="002D6E71" w:rsidP="00316C81">
      <w:pPr>
        <w:spacing w:after="200" w:line="276" w:lineRule="auto"/>
        <w:jc w:val="center"/>
        <w:rPr>
          <w:rFonts w:eastAsia="PMingLiU"/>
          <w:b/>
          <w:lang w:eastAsia="zh-CN"/>
        </w:rPr>
      </w:pPr>
    </w:p>
    <w:p w14:paraId="626A05B7" w14:textId="77777777" w:rsidR="002D6E71" w:rsidRPr="00FF430B" w:rsidRDefault="002D6E71" w:rsidP="00316C81">
      <w:pPr>
        <w:spacing w:after="200" w:line="276" w:lineRule="auto"/>
        <w:jc w:val="center"/>
        <w:rPr>
          <w:rFonts w:eastAsia="PMingLiU"/>
          <w:b/>
          <w:lang w:eastAsia="zh-CN"/>
        </w:rPr>
      </w:pPr>
    </w:p>
    <w:p w14:paraId="186A17D9" w14:textId="77777777" w:rsidR="002D6E71" w:rsidRPr="00FF430B" w:rsidRDefault="002D6E71" w:rsidP="00316C81">
      <w:pPr>
        <w:spacing w:after="200" w:line="276" w:lineRule="auto"/>
        <w:jc w:val="center"/>
        <w:rPr>
          <w:rFonts w:eastAsia="PMingLiU"/>
          <w:b/>
          <w:lang w:eastAsia="zh-CN"/>
        </w:rPr>
      </w:pPr>
    </w:p>
    <w:p w14:paraId="3921958E" w14:textId="77777777" w:rsidR="002D6E71" w:rsidRPr="00FF430B" w:rsidRDefault="002D6E71" w:rsidP="00316C81">
      <w:pPr>
        <w:spacing w:after="200" w:line="276" w:lineRule="auto"/>
        <w:jc w:val="center"/>
        <w:rPr>
          <w:rFonts w:eastAsia="PMingLiU"/>
          <w:b/>
          <w:lang w:eastAsia="zh-CN"/>
        </w:rPr>
      </w:pPr>
    </w:p>
    <w:p w14:paraId="58734B7D" w14:textId="77777777" w:rsidR="002D6E71" w:rsidRPr="00FF430B" w:rsidRDefault="002D6E71" w:rsidP="00316C81">
      <w:pPr>
        <w:spacing w:after="200" w:line="276" w:lineRule="auto"/>
        <w:jc w:val="center"/>
        <w:rPr>
          <w:rFonts w:eastAsia="PMingLiU"/>
          <w:b/>
          <w:lang w:eastAsia="zh-CN"/>
        </w:rPr>
      </w:pPr>
    </w:p>
    <w:p w14:paraId="5A23F19F" w14:textId="77777777" w:rsidR="000E4D7D" w:rsidRPr="00FF430B" w:rsidRDefault="000E4D7D" w:rsidP="00316C81">
      <w:pPr>
        <w:spacing w:after="200" w:line="276" w:lineRule="auto"/>
        <w:jc w:val="center"/>
        <w:rPr>
          <w:rFonts w:eastAsia="PMingLiU"/>
          <w:b/>
          <w:lang w:eastAsia="zh-CN"/>
        </w:rPr>
      </w:pPr>
    </w:p>
    <w:p w14:paraId="2FF93A3A" w14:textId="77777777" w:rsidR="000E4D7D" w:rsidRPr="00FF430B" w:rsidRDefault="000E4D7D" w:rsidP="00316C81">
      <w:pPr>
        <w:spacing w:after="200" w:line="276" w:lineRule="auto"/>
        <w:jc w:val="center"/>
        <w:rPr>
          <w:rFonts w:eastAsia="PMingLiU"/>
          <w:b/>
          <w:lang w:eastAsia="zh-CN"/>
        </w:rPr>
      </w:pPr>
    </w:p>
    <w:p w14:paraId="073B9844" w14:textId="77777777" w:rsidR="000E4D7D" w:rsidRPr="00FF430B" w:rsidRDefault="000E4D7D" w:rsidP="00316C81">
      <w:pPr>
        <w:spacing w:after="200" w:line="276" w:lineRule="auto"/>
        <w:jc w:val="center"/>
        <w:rPr>
          <w:rFonts w:eastAsia="PMingLiU"/>
          <w:b/>
          <w:lang w:eastAsia="zh-CN"/>
        </w:rPr>
      </w:pPr>
    </w:p>
    <w:p w14:paraId="144D3056" w14:textId="77777777" w:rsidR="002D6E71" w:rsidRPr="00FF430B" w:rsidRDefault="002D6E71" w:rsidP="00316C81">
      <w:pPr>
        <w:spacing w:after="200" w:line="276" w:lineRule="auto"/>
        <w:jc w:val="center"/>
        <w:rPr>
          <w:rFonts w:eastAsia="PMingLiU"/>
          <w:b/>
          <w:lang w:eastAsia="zh-CN"/>
        </w:rPr>
      </w:pPr>
    </w:p>
    <w:p w14:paraId="70441F9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007CE79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2CCFF31" w14:textId="77777777" w:rsidR="00BA7FF4" w:rsidRPr="00FF430B" w:rsidRDefault="00BA7FF4" w:rsidP="00BA7FF4">
      <w:pPr>
        <w:jc w:val="right"/>
        <w:rPr>
          <w:noProof w:val="0"/>
        </w:rPr>
      </w:pPr>
      <w:r w:rsidRPr="00FF430B">
        <w:rPr>
          <w:noProof w:val="0"/>
        </w:rPr>
        <w:t>din “____” ________ 20___</w:t>
      </w:r>
    </w:p>
    <w:p w14:paraId="1D66E042" w14:textId="77777777" w:rsidR="002D6E71" w:rsidRPr="00FF430B" w:rsidRDefault="002D6E71" w:rsidP="00316C81">
      <w:pPr>
        <w:spacing w:after="200" w:line="276" w:lineRule="auto"/>
        <w:jc w:val="center"/>
        <w:rPr>
          <w:rFonts w:eastAsia="PMingLiU"/>
          <w:b/>
          <w:lang w:eastAsia="zh-CN"/>
        </w:rPr>
      </w:pPr>
    </w:p>
    <w:p w14:paraId="0EB600AC" w14:textId="77777777" w:rsidR="002D6E71" w:rsidRPr="00FF430B" w:rsidRDefault="002D6E71" w:rsidP="00316C81">
      <w:pPr>
        <w:spacing w:after="200" w:line="276" w:lineRule="auto"/>
        <w:jc w:val="center"/>
        <w:rPr>
          <w:rFonts w:eastAsia="PMingLiU"/>
          <w:b/>
          <w:lang w:eastAsia="zh-CN"/>
        </w:rPr>
      </w:pPr>
    </w:p>
    <w:bookmarkEnd w:id="63"/>
    <w:p w14:paraId="77447EE7"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C55B82"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435439CE" w14:textId="77777777" w:rsidR="00AA1372" w:rsidRPr="00FF430B" w:rsidRDefault="0003591A" w:rsidP="008C0290">
      <w:pPr>
        <w:tabs>
          <w:tab w:val="left" w:pos="567"/>
        </w:tabs>
        <w:jc w:val="both"/>
      </w:pPr>
      <w:r w:rsidRPr="00FF430B">
        <w:t>____________________________________________________________________________</w:t>
      </w:r>
    </w:p>
    <w:p w14:paraId="113A7ACA" w14:textId="77777777" w:rsidR="00AA1372" w:rsidRPr="00FF430B" w:rsidRDefault="0003591A" w:rsidP="008C0290">
      <w:pPr>
        <w:tabs>
          <w:tab w:val="left" w:pos="567"/>
        </w:tabs>
        <w:jc w:val="center"/>
        <w:rPr>
          <w:b/>
        </w:rPr>
      </w:pPr>
      <w:r w:rsidRPr="00FF430B">
        <w:rPr>
          <w:b/>
        </w:rPr>
        <w:t>(denumirea)</w:t>
      </w:r>
    </w:p>
    <w:p w14:paraId="0B8560E4"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6E2C59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4C25B7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F3BAD8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F7C46C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4DB4A93F"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6CDA503"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4036BD"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C80B18C" w14:textId="77777777" w:rsidR="00AA1372" w:rsidRPr="00FF430B" w:rsidRDefault="00A227F2" w:rsidP="008C0290">
      <w:pPr>
        <w:tabs>
          <w:tab w:val="left" w:pos="567"/>
        </w:tabs>
        <w:jc w:val="both"/>
      </w:pPr>
      <w:r w:rsidRPr="00FF430B">
        <w:rPr>
          <w:b/>
        </w:rPr>
        <w:t>3. Informaţii privind modul de asociere:</w:t>
      </w:r>
    </w:p>
    <w:p w14:paraId="00282D3E"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05C4DC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020DC95"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57BB09B5" w14:textId="77777777" w:rsidR="00AA1372" w:rsidRPr="00FF430B" w:rsidRDefault="00A227F2" w:rsidP="008C0290">
      <w:pPr>
        <w:tabs>
          <w:tab w:val="left" w:pos="567"/>
        </w:tabs>
        <w:jc w:val="both"/>
      </w:pPr>
      <w:r w:rsidRPr="00FF430B">
        <w:t>_____________________________________________________________________________</w:t>
      </w:r>
    </w:p>
    <w:p w14:paraId="3D704CD4"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8404652"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4D68171" w14:textId="77777777" w:rsidR="00355106" w:rsidRPr="00FF430B" w:rsidRDefault="00A227F2" w:rsidP="008C0290">
      <w:pPr>
        <w:tabs>
          <w:tab w:val="left" w:pos="567"/>
        </w:tabs>
        <w:jc w:val="both"/>
      </w:pPr>
      <w:r w:rsidRPr="00FF430B">
        <w:t>_____________________________________________________________________________</w:t>
      </w:r>
    </w:p>
    <w:p w14:paraId="6430BB18" w14:textId="77777777" w:rsidR="00355106" w:rsidRPr="00FF430B" w:rsidRDefault="00A227F2" w:rsidP="008C0290">
      <w:pPr>
        <w:tabs>
          <w:tab w:val="left" w:pos="567"/>
        </w:tabs>
        <w:jc w:val="both"/>
      </w:pPr>
      <w:r w:rsidRPr="00FF430B">
        <w:t>f) Condiţii de administrare a asociaţiei______________________________________________</w:t>
      </w:r>
    </w:p>
    <w:p w14:paraId="3C86690D"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B78EFB1"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39901638"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67B12FAB" w14:textId="77777777" w:rsidR="00AA1372" w:rsidRPr="00FF430B" w:rsidRDefault="00A227F2" w:rsidP="008C0290">
      <w:pPr>
        <w:tabs>
          <w:tab w:val="left" w:pos="567"/>
        </w:tabs>
        <w:jc w:val="both"/>
      </w:pPr>
      <w:r w:rsidRPr="00FF430B">
        <w:t>j) Alte cauze__________________________________________________________________</w:t>
      </w:r>
    </w:p>
    <w:p w14:paraId="137E9E59" w14:textId="77777777" w:rsidR="008C0290" w:rsidRPr="00FF430B" w:rsidRDefault="008C0290" w:rsidP="008C0290">
      <w:pPr>
        <w:jc w:val="both"/>
        <w:rPr>
          <w:rFonts w:eastAsia="PMingLiU"/>
          <w:lang w:eastAsia="zh-CN"/>
        </w:rPr>
      </w:pPr>
    </w:p>
    <w:p w14:paraId="7B8D6D08" w14:textId="77777777" w:rsidR="00B27D8B" w:rsidRPr="00FF430B" w:rsidRDefault="00B27D8B" w:rsidP="008C0290">
      <w:pPr>
        <w:jc w:val="both"/>
        <w:rPr>
          <w:rFonts w:eastAsia="PMingLiU"/>
          <w:lang w:eastAsia="zh-CN"/>
        </w:rPr>
      </w:pPr>
    </w:p>
    <w:p w14:paraId="7B9CCEA7"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49B0DB8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20E26B1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93308CE"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5E58A33"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1F38551" w14:textId="77777777" w:rsidR="00AA1372" w:rsidRPr="00FF430B" w:rsidRDefault="00AA1372" w:rsidP="008C0290">
      <w:pPr>
        <w:jc w:val="both"/>
        <w:rPr>
          <w:rFonts w:eastAsia="PMingLiU"/>
          <w:lang w:eastAsia="zh-CN"/>
        </w:rPr>
      </w:pPr>
    </w:p>
    <w:p w14:paraId="264E5682"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598A3A"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418941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DF6C31F"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0EA86B02" w14:textId="77777777" w:rsidR="00A1178E" w:rsidRPr="00FF430B" w:rsidRDefault="00A1178E" w:rsidP="00A1178E">
      <w:pPr>
        <w:tabs>
          <w:tab w:val="left" w:pos="567"/>
        </w:tabs>
        <w:jc w:val="both"/>
        <w:rPr>
          <w:rFonts w:eastAsia="PMingLiU"/>
          <w:lang w:eastAsia="zh-CN"/>
        </w:rPr>
      </w:pPr>
    </w:p>
    <w:p w14:paraId="6E1DF108" w14:textId="77777777" w:rsidR="0036022B" w:rsidRPr="00FF430B" w:rsidRDefault="0036022B" w:rsidP="00A1178E">
      <w:pPr>
        <w:tabs>
          <w:tab w:val="left" w:pos="567"/>
        </w:tabs>
        <w:jc w:val="center"/>
        <w:rPr>
          <w:b/>
          <w:color w:val="000000"/>
          <w:w w:val="90"/>
          <w:sz w:val="28"/>
          <w:szCs w:val="28"/>
        </w:rPr>
      </w:pPr>
    </w:p>
    <w:p w14:paraId="0DB4C0C9" w14:textId="77777777" w:rsidR="002D6E71" w:rsidRPr="00FF430B" w:rsidRDefault="002D6E71" w:rsidP="00A1178E">
      <w:pPr>
        <w:tabs>
          <w:tab w:val="left" w:pos="567"/>
        </w:tabs>
        <w:jc w:val="center"/>
        <w:rPr>
          <w:b/>
          <w:color w:val="000000"/>
          <w:w w:val="90"/>
        </w:rPr>
      </w:pPr>
    </w:p>
    <w:p w14:paraId="6A54A2AD" w14:textId="77777777" w:rsidR="00B27D8B" w:rsidRPr="00FF430B" w:rsidRDefault="00B27D8B" w:rsidP="00A1178E">
      <w:pPr>
        <w:tabs>
          <w:tab w:val="left" w:pos="567"/>
        </w:tabs>
        <w:jc w:val="center"/>
        <w:rPr>
          <w:b/>
          <w:color w:val="000000"/>
          <w:w w:val="90"/>
        </w:rPr>
      </w:pPr>
    </w:p>
    <w:p w14:paraId="4BF1C7E0" w14:textId="77777777" w:rsidR="00B27D8B" w:rsidRDefault="00B27D8B" w:rsidP="00A1178E">
      <w:pPr>
        <w:tabs>
          <w:tab w:val="left" w:pos="567"/>
        </w:tabs>
        <w:jc w:val="center"/>
        <w:rPr>
          <w:b/>
          <w:color w:val="000000"/>
          <w:w w:val="90"/>
        </w:rPr>
      </w:pPr>
    </w:p>
    <w:p w14:paraId="158DADFA" w14:textId="77777777" w:rsidR="00FF430B" w:rsidRDefault="00FF430B" w:rsidP="00A1178E">
      <w:pPr>
        <w:tabs>
          <w:tab w:val="left" w:pos="567"/>
        </w:tabs>
        <w:jc w:val="center"/>
        <w:rPr>
          <w:b/>
          <w:color w:val="000000"/>
          <w:w w:val="90"/>
        </w:rPr>
      </w:pPr>
    </w:p>
    <w:p w14:paraId="7757FBE0" w14:textId="77777777" w:rsidR="00FF430B" w:rsidRPr="00FF430B" w:rsidRDefault="00FF430B" w:rsidP="00A1178E">
      <w:pPr>
        <w:tabs>
          <w:tab w:val="left" w:pos="567"/>
        </w:tabs>
        <w:jc w:val="center"/>
        <w:rPr>
          <w:b/>
          <w:color w:val="000000"/>
          <w:w w:val="90"/>
        </w:rPr>
      </w:pPr>
    </w:p>
    <w:p w14:paraId="0566B91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50D74C7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E9C87E1" w14:textId="77777777" w:rsidR="00BA7FF4" w:rsidRPr="00FF430B" w:rsidRDefault="00A13EAE" w:rsidP="00BA7FF4">
      <w:pPr>
        <w:jc w:val="right"/>
        <w:rPr>
          <w:noProof w:val="0"/>
        </w:rPr>
      </w:pPr>
      <w:r w:rsidRPr="00FF430B">
        <w:rPr>
          <w:noProof w:val="0"/>
        </w:rPr>
        <w:t>din “____” ________ 20___</w:t>
      </w:r>
    </w:p>
    <w:p w14:paraId="0615B41C" w14:textId="77777777" w:rsidR="00B27D8B" w:rsidRPr="00FF430B" w:rsidRDefault="00B27D8B" w:rsidP="00A1178E">
      <w:pPr>
        <w:tabs>
          <w:tab w:val="left" w:pos="567"/>
        </w:tabs>
        <w:jc w:val="center"/>
        <w:rPr>
          <w:b/>
          <w:color w:val="000000"/>
          <w:w w:val="90"/>
        </w:rPr>
      </w:pPr>
    </w:p>
    <w:p w14:paraId="09AB42E8" w14:textId="77777777" w:rsidR="00B27D8B" w:rsidRPr="00FF430B" w:rsidRDefault="00B27D8B" w:rsidP="00A1178E">
      <w:pPr>
        <w:tabs>
          <w:tab w:val="left" w:pos="567"/>
        </w:tabs>
        <w:jc w:val="center"/>
        <w:rPr>
          <w:b/>
          <w:color w:val="000000"/>
          <w:w w:val="90"/>
        </w:rPr>
      </w:pPr>
    </w:p>
    <w:p w14:paraId="0A32829F" w14:textId="77777777" w:rsidR="00653E70" w:rsidRPr="00FF430B" w:rsidRDefault="00653E70" w:rsidP="00B27D8B">
      <w:pPr>
        <w:tabs>
          <w:tab w:val="left" w:pos="567"/>
        </w:tabs>
        <w:jc w:val="center"/>
        <w:rPr>
          <w:b/>
          <w:color w:val="000000"/>
          <w:w w:val="90"/>
        </w:rPr>
      </w:pPr>
    </w:p>
    <w:p w14:paraId="4EC9B40D" w14:textId="77777777" w:rsidR="00653E70" w:rsidRPr="00FF430B" w:rsidRDefault="00A13EAE" w:rsidP="00B27D8B">
      <w:pPr>
        <w:pStyle w:val="1"/>
        <w:numPr>
          <w:ilvl w:val="0"/>
          <w:numId w:val="0"/>
        </w:numPr>
        <w:ind w:left="720"/>
      </w:pPr>
      <w:r w:rsidRPr="00FF430B">
        <w:t>ANGAJAMENT TERŢ SUSŢINĂTOR FINANCIAR</w:t>
      </w:r>
    </w:p>
    <w:p w14:paraId="2B0D2998" w14:textId="77777777" w:rsidR="002D6E71" w:rsidRPr="00FF430B" w:rsidRDefault="002D6E71" w:rsidP="00B27D8B">
      <w:pPr>
        <w:tabs>
          <w:tab w:val="left" w:pos="567"/>
        </w:tabs>
        <w:jc w:val="center"/>
        <w:rPr>
          <w:b/>
          <w:color w:val="000000"/>
          <w:w w:val="90"/>
        </w:rPr>
      </w:pPr>
    </w:p>
    <w:p w14:paraId="33018203" w14:textId="77777777" w:rsidR="00AC7DAC" w:rsidRPr="00FF430B" w:rsidRDefault="00AC7DAC" w:rsidP="00AC7DAC">
      <w:pPr>
        <w:shd w:val="clear" w:color="auto" w:fill="FFFFFF"/>
        <w:jc w:val="both"/>
        <w:rPr>
          <w:b/>
          <w:spacing w:val="-2"/>
        </w:rPr>
      </w:pPr>
      <w:r w:rsidRPr="00FF430B">
        <w:rPr>
          <w:b/>
          <w:spacing w:val="-2"/>
        </w:rPr>
        <w:t>Terţ susţinător financiar</w:t>
      </w:r>
    </w:p>
    <w:p w14:paraId="5BE5861A" w14:textId="77777777" w:rsidR="00AC7DAC" w:rsidRPr="00FF430B" w:rsidRDefault="00AC7DAC" w:rsidP="00AC7DAC">
      <w:pPr>
        <w:shd w:val="clear" w:color="auto" w:fill="FFFFFF"/>
        <w:jc w:val="both"/>
      </w:pPr>
      <w:r w:rsidRPr="00FF430B">
        <w:rPr>
          <w:b/>
          <w:spacing w:val="-2"/>
        </w:rPr>
        <w:t>..........................</w:t>
      </w:r>
      <w:r w:rsidRPr="00FF430B">
        <w:t xml:space="preserve">(denumirea)  </w:t>
      </w:r>
    </w:p>
    <w:p w14:paraId="0F568B8F" w14:textId="77777777" w:rsidR="00AC7DAC" w:rsidRPr="00FF430B" w:rsidRDefault="00AC7DAC" w:rsidP="00AC7DAC">
      <w:pPr>
        <w:shd w:val="clear" w:color="auto" w:fill="FFFFFF"/>
        <w:jc w:val="center"/>
        <w:rPr>
          <w:b/>
        </w:rPr>
      </w:pPr>
      <w:r w:rsidRPr="00FF430B">
        <w:rPr>
          <w:b/>
        </w:rPr>
        <w:t>ANGAJAMENT</w:t>
      </w:r>
    </w:p>
    <w:p w14:paraId="0634A6F3"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2CF55C0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BD7F7F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074FC76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1AA053CB"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3BB42C7"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11FD9055"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4796BDA8"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7CF6B96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032DF4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AABCE27"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0C108C95" w14:textId="77777777" w:rsidR="00AC7DAC" w:rsidRPr="00FF430B" w:rsidRDefault="00AC7DAC" w:rsidP="00AC7DAC">
      <w:pPr>
        <w:shd w:val="clear" w:color="auto" w:fill="FFFFFF"/>
        <w:jc w:val="both"/>
        <w:rPr>
          <w:spacing w:val="-1"/>
        </w:rPr>
      </w:pPr>
    </w:p>
    <w:p w14:paraId="71EDDE82" w14:textId="77777777" w:rsidR="00B27D8B" w:rsidRPr="00FF430B" w:rsidRDefault="00B27D8B" w:rsidP="00AC7DAC">
      <w:pPr>
        <w:shd w:val="clear" w:color="auto" w:fill="FFFFFF"/>
        <w:jc w:val="both"/>
        <w:rPr>
          <w:spacing w:val="-1"/>
        </w:rPr>
      </w:pPr>
    </w:p>
    <w:p w14:paraId="4D7E0BC6" w14:textId="77777777" w:rsidR="00B27D8B" w:rsidRPr="00FF430B" w:rsidRDefault="00B27D8B" w:rsidP="00AC7DAC">
      <w:pPr>
        <w:shd w:val="clear" w:color="auto" w:fill="FFFFFF"/>
        <w:jc w:val="both"/>
        <w:rPr>
          <w:spacing w:val="-1"/>
        </w:rPr>
      </w:pPr>
    </w:p>
    <w:p w14:paraId="77969028" w14:textId="77777777" w:rsidR="00AC7DAC" w:rsidRPr="00FF430B" w:rsidRDefault="00AC7DAC" w:rsidP="00AC7DAC">
      <w:pPr>
        <w:shd w:val="clear" w:color="auto" w:fill="FFFFFF"/>
        <w:jc w:val="both"/>
        <w:rPr>
          <w:spacing w:val="-1"/>
        </w:rPr>
      </w:pPr>
    </w:p>
    <w:p w14:paraId="66253794" w14:textId="77777777" w:rsidR="00AC7DAC" w:rsidRPr="00FF430B" w:rsidRDefault="00AC7DAC" w:rsidP="00AC7DAC">
      <w:pPr>
        <w:shd w:val="clear" w:color="auto" w:fill="FFFFFF"/>
        <w:jc w:val="both"/>
        <w:rPr>
          <w:spacing w:val="-1"/>
        </w:rPr>
      </w:pPr>
    </w:p>
    <w:p w14:paraId="3CD21C15"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38C1A02" w14:textId="77777777" w:rsidR="00AC7DAC" w:rsidRPr="00FF430B" w:rsidRDefault="00AC7DAC" w:rsidP="00AC7DAC">
      <w:pPr>
        <w:ind w:left="5040" w:firstLine="720"/>
        <w:jc w:val="both"/>
        <w:rPr>
          <w:rStyle w:val="tax1"/>
          <w:rFonts w:eastAsiaTheme="majorEastAsia"/>
          <w:sz w:val="22"/>
          <w:szCs w:val="22"/>
        </w:rPr>
      </w:pPr>
    </w:p>
    <w:p w14:paraId="10CEAA67" w14:textId="77777777" w:rsidR="0019071C" w:rsidRPr="00FF430B" w:rsidRDefault="0019071C" w:rsidP="00BA7FF4">
      <w:pPr>
        <w:jc w:val="right"/>
        <w:rPr>
          <w:noProof w:val="0"/>
        </w:rPr>
      </w:pPr>
    </w:p>
    <w:p w14:paraId="636BE591" w14:textId="77777777" w:rsidR="0019071C" w:rsidRPr="00FF430B" w:rsidRDefault="0019071C" w:rsidP="00BA7FF4">
      <w:pPr>
        <w:jc w:val="right"/>
        <w:rPr>
          <w:noProof w:val="0"/>
        </w:rPr>
      </w:pPr>
    </w:p>
    <w:p w14:paraId="3D52D5B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2DDD0EB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4896DE7" w14:textId="77777777" w:rsidR="00BA7FF4" w:rsidRPr="00FF430B" w:rsidRDefault="00BA7FF4" w:rsidP="00BA7FF4">
      <w:pPr>
        <w:jc w:val="right"/>
        <w:rPr>
          <w:noProof w:val="0"/>
        </w:rPr>
      </w:pPr>
      <w:r w:rsidRPr="00FF430B">
        <w:rPr>
          <w:noProof w:val="0"/>
        </w:rPr>
        <w:t>din “____” ________ 20___</w:t>
      </w:r>
    </w:p>
    <w:p w14:paraId="7749E2F9" w14:textId="77777777" w:rsidR="00B27D8B" w:rsidRPr="00FF430B" w:rsidRDefault="00B27D8B" w:rsidP="000D4488">
      <w:pPr>
        <w:tabs>
          <w:tab w:val="left" w:pos="567"/>
        </w:tabs>
        <w:jc w:val="center"/>
        <w:rPr>
          <w:b/>
          <w:color w:val="000000"/>
          <w:w w:val="90"/>
        </w:rPr>
      </w:pPr>
    </w:p>
    <w:p w14:paraId="6895632A" w14:textId="77777777" w:rsidR="00653E70" w:rsidRPr="00FF430B" w:rsidRDefault="00653E70" w:rsidP="00653E70">
      <w:pPr>
        <w:pStyle w:val="1"/>
        <w:numPr>
          <w:ilvl w:val="0"/>
          <w:numId w:val="0"/>
        </w:numPr>
        <w:ind w:left="720"/>
        <w:rPr>
          <w:sz w:val="22"/>
          <w:szCs w:val="22"/>
        </w:rPr>
      </w:pPr>
    </w:p>
    <w:p w14:paraId="460A3413"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07C935F" w14:textId="77777777" w:rsidR="00AC7DAC" w:rsidRPr="00FF430B" w:rsidRDefault="00AC7DAC" w:rsidP="00AC7DAC">
      <w:pPr>
        <w:ind w:left="5040" w:firstLine="720"/>
        <w:jc w:val="both"/>
        <w:rPr>
          <w:rStyle w:val="tax1"/>
          <w:rFonts w:eastAsiaTheme="majorEastAsia"/>
          <w:sz w:val="24"/>
          <w:szCs w:val="24"/>
        </w:rPr>
      </w:pPr>
    </w:p>
    <w:p w14:paraId="162E6E85" w14:textId="77777777" w:rsidR="006A6FDA" w:rsidRPr="00FF430B" w:rsidRDefault="006A6FDA" w:rsidP="00AC7DAC">
      <w:pPr>
        <w:ind w:left="5040" w:firstLine="720"/>
        <w:jc w:val="both"/>
        <w:rPr>
          <w:rStyle w:val="tax1"/>
          <w:rFonts w:eastAsiaTheme="majorEastAsia"/>
          <w:sz w:val="24"/>
          <w:szCs w:val="24"/>
        </w:rPr>
      </w:pPr>
    </w:p>
    <w:p w14:paraId="0E5290FA" w14:textId="77777777" w:rsidR="006A6FDA" w:rsidRPr="00FF430B" w:rsidRDefault="006A6FDA" w:rsidP="006A6FDA">
      <w:pPr>
        <w:pStyle w:val="DefaultText"/>
        <w:rPr>
          <w:noProof w:val="0"/>
          <w:szCs w:val="24"/>
        </w:rPr>
      </w:pPr>
    </w:p>
    <w:p w14:paraId="10908431" w14:textId="77777777" w:rsidR="006A6FDA" w:rsidRPr="00FF430B" w:rsidRDefault="006A6FDA" w:rsidP="006A6FDA">
      <w:pPr>
        <w:shd w:val="clear" w:color="auto" w:fill="FFFFFF"/>
        <w:rPr>
          <w:b/>
        </w:rPr>
      </w:pPr>
      <w:r w:rsidRPr="00FF430B">
        <w:rPr>
          <w:b/>
          <w:spacing w:val="-2"/>
        </w:rPr>
        <w:t>..........................</w:t>
      </w:r>
    </w:p>
    <w:p w14:paraId="132BF637" w14:textId="77777777" w:rsidR="006A6FDA" w:rsidRPr="00FF430B" w:rsidRDefault="006A6FDA" w:rsidP="006A6FDA">
      <w:pPr>
        <w:shd w:val="clear" w:color="auto" w:fill="FFFFFF"/>
      </w:pPr>
      <w:r w:rsidRPr="00FF430B">
        <w:t>(denumirea)</w:t>
      </w:r>
    </w:p>
    <w:p w14:paraId="1891481E" w14:textId="77777777" w:rsidR="006A6FDA" w:rsidRPr="00FF430B" w:rsidRDefault="006A6FDA" w:rsidP="006A6FDA">
      <w:pPr>
        <w:shd w:val="clear" w:color="auto" w:fill="FFFFFF"/>
        <w:jc w:val="center"/>
        <w:rPr>
          <w:b/>
        </w:rPr>
      </w:pPr>
      <w:r w:rsidRPr="00FF430B">
        <w:rPr>
          <w:b/>
        </w:rPr>
        <w:t>ANGAJAMENT</w:t>
      </w:r>
    </w:p>
    <w:p w14:paraId="188859D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1EBC774" w14:textId="77777777" w:rsidR="006A6FDA" w:rsidRPr="00FF430B" w:rsidRDefault="006A6FDA" w:rsidP="006A6FDA">
      <w:pPr>
        <w:shd w:val="clear" w:color="auto" w:fill="FFFFFF"/>
        <w:jc w:val="center"/>
        <w:rPr>
          <w:b/>
        </w:rPr>
      </w:pPr>
      <w:r w:rsidRPr="00FF430B">
        <w:rPr>
          <w:b/>
        </w:rPr>
        <w:t>a ofertantului/candidatului</w:t>
      </w:r>
    </w:p>
    <w:p w14:paraId="0D4F7D05" w14:textId="77777777" w:rsidR="00FB2FFC" w:rsidRPr="00FF430B" w:rsidRDefault="00FB2FFC" w:rsidP="006A6FDA">
      <w:pPr>
        <w:shd w:val="clear" w:color="auto" w:fill="FFFFFF"/>
        <w:jc w:val="center"/>
      </w:pPr>
    </w:p>
    <w:p w14:paraId="3D7BCE0E"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19CD37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086A4B8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0E09A89"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3957CD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8E2524A"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2D7BBE2C"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F3B56E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282C41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DA9D29E" w14:textId="77777777" w:rsidR="006A6FDA" w:rsidRPr="00FF430B" w:rsidRDefault="006A6FDA" w:rsidP="006A6FDA">
      <w:pPr>
        <w:shd w:val="clear" w:color="auto" w:fill="FFFFFF"/>
        <w:rPr>
          <w:spacing w:val="-1"/>
        </w:rPr>
      </w:pPr>
    </w:p>
    <w:p w14:paraId="4701C194" w14:textId="77777777" w:rsidR="006A6FDA" w:rsidRPr="00FF430B" w:rsidRDefault="006A6FDA" w:rsidP="006A6FDA">
      <w:pPr>
        <w:shd w:val="clear" w:color="auto" w:fill="FFFFFF"/>
        <w:rPr>
          <w:spacing w:val="-1"/>
        </w:rPr>
      </w:pPr>
    </w:p>
    <w:p w14:paraId="296C1DD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33C26B9F"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44A77F6A" w14:textId="77777777" w:rsidR="006A6FDA" w:rsidRPr="00FF430B" w:rsidRDefault="006A6FDA" w:rsidP="009E719D">
      <w:pPr>
        <w:shd w:val="clear" w:color="auto" w:fill="FFFFFF"/>
        <w:jc w:val="right"/>
        <w:rPr>
          <w:i/>
          <w:spacing w:val="-1"/>
        </w:rPr>
      </w:pPr>
      <w:r w:rsidRPr="00FF430B">
        <w:rPr>
          <w:i/>
          <w:spacing w:val="-1"/>
        </w:rPr>
        <w:t>(semnătură autorizată)</w:t>
      </w:r>
    </w:p>
    <w:p w14:paraId="68CFD860" w14:textId="77777777" w:rsidR="00F85D58" w:rsidRPr="00FF430B" w:rsidRDefault="00F85D58" w:rsidP="00A1178E">
      <w:pPr>
        <w:tabs>
          <w:tab w:val="left" w:pos="567"/>
        </w:tabs>
        <w:jc w:val="center"/>
        <w:rPr>
          <w:b/>
          <w:color w:val="000000"/>
          <w:w w:val="90"/>
        </w:rPr>
      </w:pPr>
    </w:p>
    <w:p w14:paraId="08ACD70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9C226E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85BFD7B" w14:textId="77777777" w:rsidR="00BA7FF4" w:rsidRPr="00FF430B" w:rsidRDefault="00BA7FF4" w:rsidP="00BA7FF4">
      <w:pPr>
        <w:jc w:val="right"/>
        <w:rPr>
          <w:noProof w:val="0"/>
        </w:rPr>
      </w:pPr>
      <w:r w:rsidRPr="00FF430B">
        <w:rPr>
          <w:noProof w:val="0"/>
        </w:rPr>
        <w:t>din “____” ________ 20___</w:t>
      </w:r>
    </w:p>
    <w:p w14:paraId="5C18380A" w14:textId="77777777" w:rsidR="00B27D8B" w:rsidRPr="00FF430B" w:rsidRDefault="00B27D8B" w:rsidP="000D4488">
      <w:pPr>
        <w:tabs>
          <w:tab w:val="left" w:pos="567"/>
        </w:tabs>
        <w:jc w:val="center"/>
        <w:rPr>
          <w:b/>
          <w:color w:val="000000"/>
          <w:w w:val="90"/>
        </w:rPr>
      </w:pPr>
    </w:p>
    <w:p w14:paraId="282AC81A" w14:textId="77777777" w:rsidR="00B27D8B" w:rsidRPr="00FF430B" w:rsidRDefault="00B27D8B" w:rsidP="000D4488">
      <w:pPr>
        <w:tabs>
          <w:tab w:val="left" w:pos="567"/>
        </w:tabs>
        <w:jc w:val="center"/>
        <w:rPr>
          <w:b/>
          <w:color w:val="000000"/>
          <w:w w:val="90"/>
        </w:rPr>
      </w:pPr>
    </w:p>
    <w:p w14:paraId="0C4B5993"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41B824DC" w14:textId="77777777" w:rsidR="005C6BF4" w:rsidRPr="00FF430B" w:rsidRDefault="005C6BF4" w:rsidP="005C6BF4">
      <w:pPr>
        <w:shd w:val="clear" w:color="auto" w:fill="FFFFFF"/>
        <w:spacing w:after="200"/>
        <w:rPr>
          <w:rFonts w:eastAsia="Calibri"/>
          <w:b/>
          <w:i/>
        </w:rPr>
      </w:pPr>
    </w:p>
    <w:p w14:paraId="506AD833"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2DF4F2EC" w14:textId="77777777" w:rsidR="005C6BF4" w:rsidRPr="00FF430B" w:rsidRDefault="005C6BF4" w:rsidP="005C6BF4">
      <w:pPr>
        <w:shd w:val="clear" w:color="auto" w:fill="FFFFFF"/>
        <w:rPr>
          <w:rFonts w:eastAsia="Calibri"/>
          <w:b/>
        </w:rPr>
      </w:pPr>
      <w:r w:rsidRPr="00FF430B">
        <w:rPr>
          <w:rFonts w:eastAsia="Calibri"/>
          <w:b/>
          <w:spacing w:val="-2"/>
        </w:rPr>
        <w:t>..........................</w:t>
      </w:r>
    </w:p>
    <w:p w14:paraId="29180BC5" w14:textId="77777777" w:rsidR="005C6BF4" w:rsidRPr="00FF430B" w:rsidRDefault="005C6BF4" w:rsidP="005C6BF4">
      <w:pPr>
        <w:shd w:val="clear" w:color="auto" w:fill="FFFFFF"/>
        <w:rPr>
          <w:rFonts w:eastAsia="Calibri"/>
        </w:rPr>
      </w:pPr>
      <w:r w:rsidRPr="00FF430B">
        <w:rPr>
          <w:rFonts w:eastAsia="Calibri"/>
        </w:rPr>
        <w:t>(denumirea)</w:t>
      </w:r>
    </w:p>
    <w:p w14:paraId="1A885BB6" w14:textId="77777777" w:rsidR="005C6BF4" w:rsidRPr="00FF430B" w:rsidRDefault="005C6BF4" w:rsidP="005C6BF4">
      <w:pPr>
        <w:shd w:val="clear" w:color="auto" w:fill="FFFFFF"/>
        <w:rPr>
          <w:rFonts w:eastAsia="Calibri"/>
        </w:rPr>
      </w:pPr>
    </w:p>
    <w:p w14:paraId="7C33121B" w14:textId="77777777" w:rsidR="005C6BF4" w:rsidRPr="00FF430B" w:rsidRDefault="005C6BF4" w:rsidP="005C6BF4">
      <w:pPr>
        <w:spacing w:after="200"/>
        <w:jc w:val="center"/>
        <w:rPr>
          <w:rFonts w:eastAsia="Calibri"/>
          <w:b/>
        </w:rPr>
      </w:pPr>
      <w:r w:rsidRPr="00FF430B">
        <w:rPr>
          <w:rFonts w:eastAsia="Calibri"/>
          <w:b/>
        </w:rPr>
        <w:t>Declaraţie</w:t>
      </w:r>
    </w:p>
    <w:p w14:paraId="4E4A9077"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D950C69"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7A09D030" w14:textId="77777777" w:rsidR="005C6BF4" w:rsidRPr="00FF430B" w:rsidRDefault="005C6BF4" w:rsidP="005C6BF4">
      <w:pPr>
        <w:shd w:val="clear" w:color="auto" w:fill="FFFFFF"/>
        <w:spacing w:after="200"/>
        <w:rPr>
          <w:rFonts w:eastAsia="Calibri"/>
        </w:rPr>
      </w:pPr>
    </w:p>
    <w:p w14:paraId="6584BC8B"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30420B1F"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49CCCD72" w14:textId="77777777" w:rsidTr="008A2F19">
        <w:tc>
          <w:tcPr>
            <w:tcW w:w="609" w:type="dxa"/>
            <w:shd w:val="clear" w:color="auto" w:fill="auto"/>
          </w:tcPr>
          <w:p w14:paraId="70B169F1"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13A3FE7"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2B27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4699B6F"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27CD38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503BF13" w14:textId="77777777" w:rsidTr="008A2F19">
        <w:tc>
          <w:tcPr>
            <w:tcW w:w="609" w:type="dxa"/>
            <w:shd w:val="clear" w:color="auto" w:fill="auto"/>
          </w:tcPr>
          <w:p w14:paraId="50F2669B" w14:textId="77777777" w:rsidR="005C6BF4" w:rsidRPr="00FF430B" w:rsidRDefault="005C6BF4" w:rsidP="008A2F19">
            <w:pPr>
              <w:jc w:val="center"/>
              <w:rPr>
                <w:rFonts w:eastAsia="Calibri"/>
                <w:lang w:eastAsia="ro-RO"/>
              </w:rPr>
            </w:pPr>
          </w:p>
        </w:tc>
        <w:tc>
          <w:tcPr>
            <w:tcW w:w="3477" w:type="dxa"/>
            <w:shd w:val="clear" w:color="auto" w:fill="auto"/>
          </w:tcPr>
          <w:p w14:paraId="7E571A20" w14:textId="77777777" w:rsidR="005C6BF4" w:rsidRPr="00FF430B" w:rsidRDefault="005C6BF4" w:rsidP="008A2F19">
            <w:pPr>
              <w:jc w:val="center"/>
              <w:rPr>
                <w:rFonts w:eastAsia="Calibri"/>
                <w:lang w:eastAsia="ro-RO"/>
              </w:rPr>
            </w:pPr>
          </w:p>
        </w:tc>
        <w:tc>
          <w:tcPr>
            <w:tcW w:w="1293" w:type="dxa"/>
            <w:shd w:val="clear" w:color="auto" w:fill="auto"/>
          </w:tcPr>
          <w:p w14:paraId="6E924B50" w14:textId="77777777" w:rsidR="005C6BF4" w:rsidRPr="00FF430B" w:rsidRDefault="005C6BF4" w:rsidP="008A2F19">
            <w:pPr>
              <w:jc w:val="center"/>
              <w:rPr>
                <w:rFonts w:eastAsia="Calibri"/>
                <w:lang w:eastAsia="ro-RO"/>
              </w:rPr>
            </w:pPr>
          </w:p>
        </w:tc>
        <w:tc>
          <w:tcPr>
            <w:tcW w:w="1608" w:type="dxa"/>
            <w:shd w:val="clear" w:color="auto" w:fill="auto"/>
          </w:tcPr>
          <w:p w14:paraId="7D60287B"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CFDF097"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18CBC0A0" w14:textId="77777777" w:rsidTr="008A2F19">
        <w:tc>
          <w:tcPr>
            <w:tcW w:w="609" w:type="dxa"/>
            <w:shd w:val="clear" w:color="auto" w:fill="auto"/>
          </w:tcPr>
          <w:p w14:paraId="5BC61D3C" w14:textId="77777777" w:rsidR="005C6BF4" w:rsidRPr="00FF430B" w:rsidRDefault="005C6BF4" w:rsidP="008A2F19">
            <w:pPr>
              <w:jc w:val="center"/>
              <w:rPr>
                <w:rFonts w:eastAsia="Calibri"/>
                <w:lang w:eastAsia="ro-RO"/>
              </w:rPr>
            </w:pPr>
          </w:p>
        </w:tc>
        <w:tc>
          <w:tcPr>
            <w:tcW w:w="3477" w:type="dxa"/>
            <w:shd w:val="clear" w:color="auto" w:fill="auto"/>
          </w:tcPr>
          <w:p w14:paraId="5A5C5EC3" w14:textId="77777777" w:rsidR="005C6BF4" w:rsidRPr="00FF430B" w:rsidRDefault="005C6BF4" w:rsidP="008A2F19">
            <w:pPr>
              <w:jc w:val="center"/>
              <w:rPr>
                <w:rFonts w:eastAsia="Calibri"/>
                <w:lang w:eastAsia="ro-RO"/>
              </w:rPr>
            </w:pPr>
          </w:p>
        </w:tc>
        <w:tc>
          <w:tcPr>
            <w:tcW w:w="1293" w:type="dxa"/>
            <w:shd w:val="clear" w:color="auto" w:fill="auto"/>
          </w:tcPr>
          <w:p w14:paraId="24AC421F" w14:textId="77777777" w:rsidR="005C6BF4" w:rsidRPr="00FF430B" w:rsidRDefault="005C6BF4" w:rsidP="008A2F19">
            <w:pPr>
              <w:jc w:val="center"/>
              <w:rPr>
                <w:rFonts w:eastAsia="Calibri"/>
                <w:lang w:eastAsia="ro-RO"/>
              </w:rPr>
            </w:pPr>
          </w:p>
        </w:tc>
        <w:tc>
          <w:tcPr>
            <w:tcW w:w="1608" w:type="dxa"/>
            <w:shd w:val="clear" w:color="auto" w:fill="auto"/>
          </w:tcPr>
          <w:p w14:paraId="7F716C96" w14:textId="77777777" w:rsidR="005C6BF4" w:rsidRPr="00FF430B" w:rsidRDefault="005C6BF4" w:rsidP="008A2F19">
            <w:pPr>
              <w:jc w:val="center"/>
              <w:rPr>
                <w:rFonts w:eastAsia="Calibri"/>
                <w:lang w:eastAsia="ro-RO"/>
              </w:rPr>
            </w:pPr>
          </w:p>
        </w:tc>
        <w:tc>
          <w:tcPr>
            <w:tcW w:w="1323" w:type="dxa"/>
            <w:shd w:val="clear" w:color="auto" w:fill="auto"/>
          </w:tcPr>
          <w:p w14:paraId="3D5FA1B7" w14:textId="77777777" w:rsidR="005C6BF4" w:rsidRPr="00FF430B" w:rsidRDefault="005C6BF4" w:rsidP="008A2F19">
            <w:pPr>
              <w:jc w:val="center"/>
              <w:rPr>
                <w:rFonts w:eastAsia="Calibri"/>
                <w:lang w:eastAsia="ro-RO"/>
              </w:rPr>
            </w:pPr>
          </w:p>
        </w:tc>
      </w:tr>
      <w:tr w:rsidR="005C6BF4" w:rsidRPr="00EC30C2" w14:paraId="291AB5B2" w14:textId="77777777" w:rsidTr="008A2F19">
        <w:tc>
          <w:tcPr>
            <w:tcW w:w="609" w:type="dxa"/>
            <w:shd w:val="clear" w:color="auto" w:fill="auto"/>
          </w:tcPr>
          <w:p w14:paraId="5BA9771E" w14:textId="77777777" w:rsidR="005C6BF4" w:rsidRPr="00FF430B" w:rsidRDefault="005C6BF4" w:rsidP="008A2F19">
            <w:pPr>
              <w:jc w:val="center"/>
              <w:rPr>
                <w:rFonts w:eastAsia="Calibri"/>
                <w:lang w:eastAsia="ro-RO"/>
              </w:rPr>
            </w:pPr>
          </w:p>
        </w:tc>
        <w:tc>
          <w:tcPr>
            <w:tcW w:w="3477" w:type="dxa"/>
            <w:shd w:val="clear" w:color="auto" w:fill="auto"/>
          </w:tcPr>
          <w:p w14:paraId="0F4B8E32" w14:textId="77777777" w:rsidR="005C6BF4" w:rsidRPr="00FF430B" w:rsidRDefault="005C6BF4" w:rsidP="008A2F19">
            <w:pPr>
              <w:jc w:val="center"/>
              <w:rPr>
                <w:rFonts w:eastAsia="Calibri"/>
                <w:lang w:eastAsia="ro-RO"/>
              </w:rPr>
            </w:pPr>
          </w:p>
        </w:tc>
        <w:tc>
          <w:tcPr>
            <w:tcW w:w="1293" w:type="dxa"/>
            <w:shd w:val="clear" w:color="auto" w:fill="auto"/>
          </w:tcPr>
          <w:p w14:paraId="609AD4E7" w14:textId="77777777" w:rsidR="005C6BF4" w:rsidRPr="00FF430B" w:rsidRDefault="005C6BF4" w:rsidP="008A2F19">
            <w:pPr>
              <w:jc w:val="center"/>
              <w:rPr>
                <w:rFonts w:eastAsia="Calibri"/>
                <w:lang w:eastAsia="ro-RO"/>
              </w:rPr>
            </w:pPr>
          </w:p>
        </w:tc>
        <w:tc>
          <w:tcPr>
            <w:tcW w:w="1608" w:type="dxa"/>
            <w:shd w:val="clear" w:color="auto" w:fill="auto"/>
          </w:tcPr>
          <w:p w14:paraId="2EE6795C" w14:textId="77777777" w:rsidR="005C6BF4" w:rsidRPr="00FF430B" w:rsidRDefault="005C6BF4" w:rsidP="008A2F19">
            <w:pPr>
              <w:jc w:val="center"/>
              <w:rPr>
                <w:rFonts w:eastAsia="Calibri"/>
                <w:lang w:eastAsia="ro-RO"/>
              </w:rPr>
            </w:pPr>
          </w:p>
        </w:tc>
        <w:tc>
          <w:tcPr>
            <w:tcW w:w="1323" w:type="dxa"/>
            <w:shd w:val="clear" w:color="auto" w:fill="auto"/>
          </w:tcPr>
          <w:p w14:paraId="5ACA9749" w14:textId="77777777" w:rsidR="005C6BF4" w:rsidRPr="00FF430B" w:rsidRDefault="005C6BF4" w:rsidP="008A2F19">
            <w:pPr>
              <w:jc w:val="center"/>
              <w:rPr>
                <w:rFonts w:eastAsia="Calibri"/>
                <w:lang w:eastAsia="ro-RO"/>
              </w:rPr>
            </w:pPr>
          </w:p>
        </w:tc>
      </w:tr>
      <w:tr w:rsidR="005C6BF4" w:rsidRPr="00EC30C2" w14:paraId="4654D92C" w14:textId="77777777" w:rsidTr="008A2F19">
        <w:tc>
          <w:tcPr>
            <w:tcW w:w="609" w:type="dxa"/>
            <w:shd w:val="clear" w:color="auto" w:fill="auto"/>
          </w:tcPr>
          <w:p w14:paraId="00B92FE8" w14:textId="77777777" w:rsidR="005C6BF4" w:rsidRPr="00FF430B" w:rsidRDefault="005C6BF4" w:rsidP="008A2F19">
            <w:pPr>
              <w:jc w:val="center"/>
              <w:rPr>
                <w:rFonts w:eastAsia="Calibri"/>
                <w:lang w:eastAsia="ro-RO"/>
              </w:rPr>
            </w:pPr>
          </w:p>
        </w:tc>
        <w:tc>
          <w:tcPr>
            <w:tcW w:w="3477" w:type="dxa"/>
            <w:shd w:val="clear" w:color="auto" w:fill="auto"/>
          </w:tcPr>
          <w:p w14:paraId="5B6F7A45" w14:textId="77777777" w:rsidR="005C6BF4" w:rsidRPr="00FF430B" w:rsidRDefault="005C6BF4" w:rsidP="008A2F19">
            <w:pPr>
              <w:jc w:val="center"/>
              <w:rPr>
                <w:rFonts w:eastAsia="Calibri"/>
                <w:lang w:eastAsia="ro-RO"/>
              </w:rPr>
            </w:pPr>
          </w:p>
        </w:tc>
        <w:tc>
          <w:tcPr>
            <w:tcW w:w="1293" w:type="dxa"/>
            <w:shd w:val="clear" w:color="auto" w:fill="auto"/>
          </w:tcPr>
          <w:p w14:paraId="5EB2A29A" w14:textId="77777777" w:rsidR="005C6BF4" w:rsidRPr="00FF430B" w:rsidRDefault="005C6BF4" w:rsidP="008A2F19">
            <w:pPr>
              <w:jc w:val="center"/>
              <w:rPr>
                <w:rFonts w:eastAsia="Calibri"/>
                <w:lang w:eastAsia="ro-RO"/>
              </w:rPr>
            </w:pPr>
          </w:p>
        </w:tc>
        <w:tc>
          <w:tcPr>
            <w:tcW w:w="1608" w:type="dxa"/>
            <w:shd w:val="clear" w:color="auto" w:fill="auto"/>
          </w:tcPr>
          <w:p w14:paraId="0614C4B7" w14:textId="77777777" w:rsidR="005C6BF4" w:rsidRPr="00FF430B" w:rsidRDefault="005C6BF4" w:rsidP="008A2F19">
            <w:pPr>
              <w:jc w:val="center"/>
              <w:rPr>
                <w:rFonts w:eastAsia="Calibri"/>
                <w:lang w:eastAsia="ro-RO"/>
              </w:rPr>
            </w:pPr>
          </w:p>
        </w:tc>
        <w:tc>
          <w:tcPr>
            <w:tcW w:w="1323" w:type="dxa"/>
            <w:shd w:val="clear" w:color="auto" w:fill="auto"/>
          </w:tcPr>
          <w:p w14:paraId="65CB60FE" w14:textId="77777777" w:rsidR="005C6BF4" w:rsidRPr="00FF430B" w:rsidRDefault="005C6BF4" w:rsidP="008A2F19">
            <w:pPr>
              <w:jc w:val="center"/>
              <w:rPr>
                <w:rFonts w:eastAsia="Calibri"/>
                <w:lang w:eastAsia="ro-RO"/>
              </w:rPr>
            </w:pPr>
          </w:p>
        </w:tc>
      </w:tr>
    </w:tbl>
    <w:p w14:paraId="401C5236" w14:textId="77777777" w:rsidR="005C6BF4" w:rsidRPr="00FF430B" w:rsidRDefault="005C6BF4" w:rsidP="005C6BF4">
      <w:pPr>
        <w:spacing w:after="200"/>
        <w:ind w:left="28"/>
        <w:rPr>
          <w:rFonts w:eastAsia="Calibri"/>
        </w:rPr>
      </w:pPr>
    </w:p>
    <w:p w14:paraId="198ACAAB"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C8DCEEB"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748148A" w14:textId="77777777" w:rsidR="00B27D8B" w:rsidRPr="00FF430B" w:rsidRDefault="00B27D8B" w:rsidP="005C6BF4">
      <w:pPr>
        <w:shd w:val="clear" w:color="auto" w:fill="FFFFFF"/>
        <w:spacing w:after="200"/>
        <w:ind w:firstLine="993"/>
        <w:rPr>
          <w:rFonts w:eastAsia="Calibri"/>
          <w:spacing w:val="-1"/>
        </w:rPr>
      </w:pPr>
    </w:p>
    <w:p w14:paraId="5348E60C" w14:textId="77777777" w:rsidR="00B27D8B" w:rsidRPr="00FF430B" w:rsidRDefault="00B27D8B" w:rsidP="005C6BF4">
      <w:pPr>
        <w:shd w:val="clear" w:color="auto" w:fill="FFFFFF"/>
        <w:spacing w:after="200"/>
        <w:ind w:firstLine="993"/>
        <w:rPr>
          <w:rFonts w:eastAsia="Calibri"/>
          <w:spacing w:val="-1"/>
        </w:rPr>
      </w:pPr>
    </w:p>
    <w:p w14:paraId="2EAE3420" w14:textId="77777777" w:rsidR="00B27D8B" w:rsidRPr="00FF430B" w:rsidRDefault="00B27D8B" w:rsidP="005C6BF4">
      <w:pPr>
        <w:shd w:val="clear" w:color="auto" w:fill="FFFFFF"/>
        <w:spacing w:after="200"/>
        <w:ind w:firstLine="993"/>
        <w:rPr>
          <w:rFonts w:eastAsia="Calibri"/>
          <w:spacing w:val="-1"/>
        </w:rPr>
      </w:pPr>
    </w:p>
    <w:p w14:paraId="6C127A53"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BEBC607"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3F18C865" w14:textId="77777777" w:rsidR="00B27D8B" w:rsidRPr="00FF430B" w:rsidRDefault="00B27D8B" w:rsidP="000D4488">
      <w:pPr>
        <w:tabs>
          <w:tab w:val="left" w:pos="567"/>
        </w:tabs>
        <w:jc w:val="center"/>
        <w:rPr>
          <w:b/>
          <w:color w:val="000000"/>
          <w:w w:val="90"/>
        </w:rPr>
      </w:pPr>
    </w:p>
    <w:p w14:paraId="34CC99F7" w14:textId="77777777" w:rsidR="00B27D8B" w:rsidRPr="00FF430B" w:rsidRDefault="00B27D8B" w:rsidP="000D4488">
      <w:pPr>
        <w:tabs>
          <w:tab w:val="left" w:pos="567"/>
        </w:tabs>
        <w:jc w:val="center"/>
        <w:rPr>
          <w:b/>
          <w:color w:val="000000"/>
          <w:w w:val="90"/>
        </w:rPr>
      </w:pPr>
    </w:p>
    <w:p w14:paraId="283B7951" w14:textId="77777777" w:rsidR="00B27D8B" w:rsidRPr="00FF430B" w:rsidRDefault="00B27D8B" w:rsidP="000D4488">
      <w:pPr>
        <w:tabs>
          <w:tab w:val="left" w:pos="567"/>
        </w:tabs>
        <w:jc w:val="center"/>
        <w:rPr>
          <w:b/>
          <w:color w:val="000000"/>
          <w:w w:val="90"/>
        </w:rPr>
      </w:pPr>
    </w:p>
    <w:p w14:paraId="0CA9D113" w14:textId="77777777" w:rsidR="00B27D8B" w:rsidRPr="00FF430B" w:rsidRDefault="00B27D8B" w:rsidP="000D4488">
      <w:pPr>
        <w:tabs>
          <w:tab w:val="left" w:pos="567"/>
        </w:tabs>
        <w:jc w:val="center"/>
        <w:rPr>
          <w:b/>
          <w:color w:val="000000"/>
          <w:w w:val="90"/>
        </w:rPr>
      </w:pPr>
    </w:p>
    <w:p w14:paraId="69C685AA" w14:textId="77777777" w:rsidR="00B27D8B" w:rsidRPr="00FF430B" w:rsidRDefault="00B27D8B" w:rsidP="000D4488">
      <w:pPr>
        <w:tabs>
          <w:tab w:val="left" w:pos="567"/>
        </w:tabs>
        <w:jc w:val="center"/>
        <w:rPr>
          <w:b/>
          <w:color w:val="000000"/>
          <w:w w:val="90"/>
        </w:rPr>
      </w:pPr>
    </w:p>
    <w:p w14:paraId="0002BAB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3C14D1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9B7C3C0" w14:textId="77777777" w:rsidR="00BA7FF4" w:rsidRPr="00FF430B" w:rsidRDefault="00BA7FF4" w:rsidP="00BA7FF4">
      <w:pPr>
        <w:jc w:val="right"/>
        <w:rPr>
          <w:noProof w:val="0"/>
        </w:rPr>
      </w:pPr>
      <w:r w:rsidRPr="00FF430B">
        <w:rPr>
          <w:noProof w:val="0"/>
        </w:rPr>
        <w:t>din “____” ________ 20___</w:t>
      </w:r>
    </w:p>
    <w:p w14:paraId="09DD743E" w14:textId="77777777" w:rsidR="00B27D8B" w:rsidRPr="00FF430B" w:rsidRDefault="00B27D8B" w:rsidP="000D4488">
      <w:pPr>
        <w:tabs>
          <w:tab w:val="left" w:pos="567"/>
        </w:tabs>
        <w:jc w:val="center"/>
        <w:rPr>
          <w:b/>
          <w:color w:val="000000"/>
          <w:w w:val="90"/>
        </w:rPr>
      </w:pPr>
    </w:p>
    <w:p w14:paraId="0FC12094" w14:textId="77777777" w:rsidR="00B27D8B" w:rsidRPr="00FF430B" w:rsidRDefault="00B27D8B" w:rsidP="000D4488">
      <w:pPr>
        <w:tabs>
          <w:tab w:val="left" w:pos="567"/>
        </w:tabs>
        <w:jc w:val="center"/>
        <w:rPr>
          <w:b/>
          <w:color w:val="000000"/>
          <w:w w:val="90"/>
        </w:rPr>
      </w:pPr>
    </w:p>
    <w:p w14:paraId="7F0B8E20" w14:textId="77777777" w:rsidR="00B27D8B" w:rsidRPr="00FF430B" w:rsidRDefault="00B27D8B" w:rsidP="000D4488">
      <w:pPr>
        <w:tabs>
          <w:tab w:val="left" w:pos="567"/>
        </w:tabs>
        <w:jc w:val="center"/>
        <w:rPr>
          <w:b/>
          <w:color w:val="000000"/>
          <w:w w:val="90"/>
        </w:rPr>
      </w:pPr>
    </w:p>
    <w:p w14:paraId="795862F3"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ED8F1E6" w14:textId="77777777" w:rsidR="005C6BF4" w:rsidRPr="00FF430B" w:rsidRDefault="005C6BF4" w:rsidP="005C6BF4">
      <w:pPr>
        <w:spacing w:line="276" w:lineRule="auto"/>
        <w:rPr>
          <w:rFonts w:eastAsia="Calibri"/>
        </w:rPr>
      </w:pPr>
    </w:p>
    <w:p w14:paraId="73C4D480"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61192B6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DA421C2"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CAFE08D" w14:textId="77777777" w:rsidR="005C6BF4" w:rsidRPr="00FF430B" w:rsidRDefault="005C6BF4" w:rsidP="005C6BF4">
      <w:pPr>
        <w:shd w:val="clear" w:color="auto" w:fill="FFFFFF"/>
        <w:spacing w:line="276" w:lineRule="auto"/>
        <w:rPr>
          <w:rFonts w:eastAsia="Calibri"/>
        </w:rPr>
      </w:pPr>
    </w:p>
    <w:p w14:paraId="4246493B"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D74254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0BC66A7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5EEF2A7"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ADFDCF0"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92BCF17"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403EE8DE" w14:textId="77777777" w:rsidTr="008A2F19">
        <w:trPr>
          <w:jc w:val="center"/>
        </w:trPr>
        <w:tc>
          <w:tcPr>
            <w:tcW w:w="3023" w:type="dxa"/>
            <w:shd w:val="clear" w:color="auto" w:fill="auto"/>
          </w:tcPr>
          <w:p w14:paraId="70B4480B" w14:textId="77777777" w:rsidR="005C6BF4" w:rsidRPr="00FF430B" w:rsidRDefault="005C6BF4" w:rsidP="008A2F19">
            <w:pPr>
              <w:rPr>
                <w:rFonts w:eastAsia="Calibri"/>
                <w:lang w:eastAsia="ro-RO"/>
              </w:rPr>
            </w:pPr>
          </w:p>
        </w:tc>
        <w:tc>
          <w:tcPr>
            <w:tcW w:w="1757" w:type="dxa"/>
            <w:shd w:val="clear" w:color="auto" w:fill="auto"/>
          </w:tcPr>
          <w:p w14:paraId="4F3CD205"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6B51E5C0"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FE7F21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F6C21D8" w14:textId="77777777" w:rsidTr="008A2F19">
        <w:trPr>
          <w:jc w:val="center"/>
        </w:trPr>
        <w:tc>
          <w:tcPr>
            <w:tcW w:w="3023" w:type="dxa"/>
            <w:shd w:val="clear" w:color="auto" w:fill="auto"/>
          </w:tcPr>
          <w:p w14:paraId="4878734D"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4FEC24F7" w14:textId="77777777" w:rsidR="005C6BF4" w:rsidRPr="00FF430B" w:rsidRDefault="005C6BF4" w:rsidP="008A2F19">
            <w:pPr>
              <w:rPr>
                <w:rFonts w:eastAsia="Calibri"/>
                <w:lang w:eastAsia="ro-RO"/>
              </w:rPr>
            </w:pPr>
          </w:p>
        </w:tc>
        <w:tc>
          <w:tcPr>
            <w:tcW w:w="1845" w:type="dxa"/>
            <w:shd w:val="clear" w:color="auto" w:fill="auto"/>
          </w:tcPr>
          <w:p w14:paraId="31530953" w14:textId="77777777" w:rsidR="005C6BF4" w:rsidRPr="00FF430B" w:rsidRDefault="005C6BF4" w:rsidP="008A2F19">
            <w:pPr>
              <w:rPr>
                <w:rFonts w:eastAsia="Calibri"/>
                <w:lang w:eastAsia="ro-RO"/>
              </w:rPr>
            </w:pPr>
          </w:p>
        </w:tc>
        <w:tc>
          <w:tcPr>
            <w:tcW w:w="1757" w:type="dxa"/>
            <w:shd w:val="clear" w:color="auto" w:fill="auto"/>
          </w:tcPr>
          <w:p w14:paraId="599976B7" w14:textId="77777777" w:rsidR="005C6BF4" w:rsidRPr="00FF430B" w:rsidRDefault="005C6BF4" w:rsidP="008A2F19">
            <w:pPr>
              <w:rPr>
                <w:rFonts w:eastAsia="Calibri"/>
                <w:lang w:eastAsia="ro-RO"/>
              </w:rPr>
            </w:pPr>
          </w:p>
        </w:tc>
      </w:tr>
      <w:tr w:rsidR="005C6BF4" w:rsidRPr="00EC30C2" w14:paraId="1EFF7D36" w14:textId="77777777" w:rsidTr="008A2F19">
        <w:trPr>
          <w:jc w:val="center"/>
        </w:trPr>
        <w:tc>
          <w:tcPr>
            <w:tcW w:w="3023" w:type="dxa"/>
            <w:shd w:val="clear" w:color="auto" w:fill="auto"/>
          </w:tcPr>
          <w:p w14:paraId="225B53B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4A7F4F1" w14:textId="77777777" w:rsidR="005C6BF4" w:rsidRPr="00FF430B" w:rsidRDefault="005C6BF4" w:rsidP="008A2F19">
            <w:pPr>
              <w:rPr>
                <w:rFonts w:eastAsia="Calibri"/>
                <w:lang w:eastAsia="ro-RO"/>
              </w:rPr>
            </w:pPr>
          </w:p>
        </w:tc>
        <w:tc>
          <w:tcPr>
            <w:tcW w:w="1845" w:type="dxa"/>
            <w:shd w:val="clear" w:color="auto" w:fill="auto"/>
          </w:tcPr>
          <w:p w14:paraId="5A6C8A61" w14:textId="77777777" w:rsidR="005C6BF4" w:rsidRPr="00FF430B" w:rsidRDefault="005C6BF4" w:rsidP="008A2F19">
            <w:pPr>
              <w:rPr>
                <w:rFonts w:eastAsia="Calibri"/>
                <w:lang w:eastAsia="ro-RO"/>
              </w:rPr>
            </w:pPr>
          </w:p>
        </w:tc>
        <w:tc>
          <w:tcPr>
            <w:tcW w:w="1757" w:type="dxa"/>
            <w:shd w:val="clear" w:color="auto" w:fill="auto"/>
          </w:tcPr>
          <w:p w14:paraId="11059A5C" w14:textId="77777777" w:rsidR="005C6BF4" w:rsidRPr="00FF430B" w:rsidRDefault="005C6BF4" w:rsidP="008A2F19">
            <w:pPr>
              <w:rPr>
                <w:rFonts w:eastAsia="Calibri"/>
                <w:lang w:eastAsia="ro-RO"/>
              </w:rPr>
            </w:pPr>
          </w:p>
        </w:tc>
      </w:tr>
      <w:tr w:rsidR="005C6BF4" w:rsidRPr="00EC30C2" w14:paraId="6FE67310" w14:textId="77777777" w:rsidTr="008A2F19">
        <w:trPr>
          <w:jc w:val="center"/>
        </w:trPr>
        <w:tc>
          <w:tcPr>
            <w:tcW w:w="3023" w:type="dxa"/>
            <w:shd w:val="clear" w:color="auto" w:fill="auto"/>
          </w:tcPr>
          <w:p w14:paraId="4A734686"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3656E94" w14:textId="77777777" w:rsidR="005C6BF4" w:rsidRPr="00FF430B" w:rsidRDefault="005C6BF4" w:rsidP="008A2F19">
            <w:pPr>
              <w:rPr>
                <w:rFonts w:eastAsia="Calibri"/>
                <w:lang w:eastAsia="ro-RO"/>
              </w:rPr>
            </w:pPr>
          </w:p>
        </w:tc>
        <w:tc>
          <w:tcPr>
            <w:tcW w:w="1845" w:type="dxa"/>
            <w:shd w:val="clear" w:color="auto" w:fill="auto"/>
          </w:tcPr>
          <w:p w14:paraId="254FECD3" w14:textId="77777777" w:rsidR="005C6BF4" w:rsidRPr="00FF430B" w:rsidRDefault="005C6BF4" w:rsidP="008A2F19">
            <w:pPr>
              <w:rPr>
                <w:rFonts w:eastAsia="Calibri"/>
                <w:lang w:eastAsia="ro-RO"/>
              </w:rPr>
            </w:pPr>
          </w:p>
        </w:tc>
        <w:tc>
          <w:tcPr>
            <w:tcW w:w="1757" w:type="dxa"/>
            <w:shd w:val="clear" w:color="auto" w:fill="auto"/>
          </w:tcPr>
          <w:p w14:paraId="063D11F4" w14:textId="77777777" w:rsidR="005C6BF4" w:rsidRPr="00FF430B" w:rsidRDefault="005C6BF4" w:rsidP="008A2F19">
            <w:pPr>
              <w:rPr>
                <w:rFonts w:eastAsia="Calibri"/>
                <w:lang w:eastAsia="ro-RO"/>
              </w:rPr>
            </w:pPr>
          </w:p>
        </w:tc>
      </w:tr>
      <w:tr w:rsidR="005C6BF4" w:rsidRPr="00EC30C2" w14:paraId="79D2023A" w14:textId="77777777" w:rsidTr="008A2F19">
        <w:trPr>
          <w:jc w:val="center"/>
        </w:trPr>
        <w:tc>
          <w:tcPr>
            <w:tcW w:w="3023" w:type="dxa"/>
            <w:shd w:val="clear" w:color="auto" w:fill="auto"/>
          </w:tcPr>
          <w:p w14:paraId="76D91A3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CF4497" w14:textId="77777777" w:rsidR="005C6BF4" w:rsidRPr="00FF430B" w:rsidRDefault="005C6BF4" w:rsidP="008A2F19">
            <w:pPr>
              <w:rPr>
                <w:rFonts w:eastAsia="Calibri"/>
                <w:lang w:eastAsia="ro-RO"/>
              </w:rPr>
            </w:pPr>
          </w:p>
        </w:tc>
        <w:tc>
          <w:tcPr>
            <w:tcW w:w="1845" w:type="dxa"/>
            <w:shd w:val="clear" w:color="auto" w:fill="auto"/>
          </w:tcPr>
          <w:p w14:paraId="07870689" w14:textId="77777777" w:rsidR="005C6BF4" w:rsidRPr="00FF430B" w:rsidRDefault="005C6BF4" w:rsidP="008A2F19">
            <w:pPr>
              <w:rPr>
                <w:rFonts w:eastAsia="Calibri"/>
                <w:lang w:eastAsia="ro-RO"/>
              </w:rPr>
            </w:pPr>
          </w:p>
        </w:tc>
        <w:tc>
          <w:tcPr>
            <w:tcW w:w="1757" w:type="dxa"/>
            <w:shd w:val="clear" w:color="auto" w:fill="auto"/>
          </w:tcPr>
          <w:p w14:paraId="621279A8" w14:textId="77777777" w:rsidR="005C6BF4" w:rsidRPr="00FF430B" w:rsidRDefault="005C6BF4" w:rsidP="008A2F19">
            <w:pPr>
              <w:rPr>
                <w:rFonts w:eastAsia="Calibri"/>
                <w:lang w:eastAsia="ro-RO"/>
              </w:rPr>
            </w:pPr>
          </w:p>
        </w:tc>
      </w:tr>
    </w:tbl>
    <w:p w14:paraId="08AC64AF" w14:textId="77777777" w:rsidR="00653E70" w:rsidRPr="00FF430B" w:rsidRDefault="00653E70" w:rsidP="005C6BF4">
      <w:pPr>
        <w:shd w:val="clear" w:color="auto" w:fill="FFFFFF"/>
        <w:spacing w:line="276" w:lineRule="auto"/>
        <w:ind w:firstLine="1080"/>
        <w:jc w:val="both"/>
        <w:rPr>
          <w:rFonts w:eastAsia="Calibri"/>
        </w:rPr>
      </w:pPr>
    </w:p>
    <w:p w14:paraId="589F398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6F6FEE53"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16DC0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C0354A6"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6D36448"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6BB014A" w14:textId="77777777" w:rsidR="00E26A0E" w:rsidRPr="00FF430B" w:rsidRDefault="00E26A0E" w:rsidP="005C6BF4">
      <w:pPr>
        <w:shd w:val="clear" w:color="auto" w:fill="FFFFFF"/>
        <w:spacing w:after="200" w:line="276" w:lineRule="auto"/>
        <w:ind w:firstLine="720"/>
        <w:rPr>
          <w:rFonts w:eastAsia="Calibri"/>
          <w:spacing w:val="-1"/>
        </w:rPr>
      </w:pPr>
    </w:p>
    <w:p w14:paraId="4F2D3346" w14:textId="77777777" w:rsidR="002927B7" w:rsidRPr="00FF430B" w:rsidRDefault="002927B7" w:rsidP="005C6BF4">
      <w:pPr>
        <w:shd w:val="clear" w:color="auto" w:fill="FFFFFF"/>
        <w:spacing w:after="200" w:line="276" w:lineRule="auto"/>
        <w:ind w:firstLine="720"/>
        <w:rPr>
          <w:rFonts w:eastAsia="Calibri"/>
          <w:spacing w:val="-1"/>
        </w:rPr>
      </w:pPr>
    </w:p>
    <w:p w14:paraId="1414D189"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DB724B8"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608B0A2"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466D388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71F633E" w14:textId="77777777" w:rsidR="00BA7FF4" w:rsidRPr="00FF430B" w:rsidRDefault="00BA7FF4" w:rsidP="00BA7FF4">
      <w:pPr>
        <w:jc w:val="right"/>
        <w:rPr>
          <w:noProof w:val="0"/>
        </w:rPr>
      </w:pPr>
      <w:r w:rsidRPr="00FF430B">
        <w:rPr>
          <w:noProof w:val="0"/>
        </w:rPr>
        <w:t>din “____” ________ 20___</w:t>
      </w:r>
    </w:p>
    <w:p w14:paraId="3A2F428D" w14:textId="77777777" w:rsidR="00B27D8B" w:rsidRPr="00FF430B" w:rsidRDefault="00B27D8B" w:rsidP="00A1178E">
      <w:pPr>
        <w:tabs>
          <w:tab w:val="left" w:pos="567"/>
        </w:tabs>
        <w:jc w:val="center"/>
        <w:rPr>
          <w:b/>
          <w:color w:val="000000"/>
          <w:w w:val="90"/>
        </w:rPr>
      </w:pPr>
    </w:p>
    <w:p w14:paraId="4218ECD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14206B6"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D084676"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71840E9B"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231465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76394E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255198B"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C1D45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7FC0EB5"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5BCD0E5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64AB2E1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4D69074" w14:textId="77777777" w:rsidTr="00413218">
        <w:tc>
          <w:tcPr>
            <w:tcW w:w="471" w:type="dxa"/>
          </w:tcPr>
          <w:p w14:paraId="1613FB1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1793F62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255E485"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42C935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D1C4B7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187E12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6C11B910" w14:textId="77777777" w:rsidTr="00413218">
        <w:trPr>
          <w:trHeight w:val="540"/>
        </w:trPr>
        <w:tc>
          <w:tcPr>
            <w:tcW w:w="471" w:type="dxa"/>
            <w:vMerge w:val="restart"/>
          </w:tcPr>
          <w:p w14:paraId="16709DD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9630F1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684635EC"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88F9FD5"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68F3AD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74C7DF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C8A98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B2CD77A" w14:textId="77777777" w:rsidTr="00413218">
        <w:trPr>
          <w:trHeight w:val="1380"/>
        </w:trPr>
        <w:tc>
          <w:tcPr>
            <w:tcW w:w="471" w:type="dxa"/>
            <w:vMerge/>
          </w:tcPr>
          <w:p w14:paraId="7EF57C2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AA86F7C"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1AC9AC0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5D898E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216E970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AA4E1D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278464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82FDB53" w14:textId="77777777" w:rsidTr="00413218">
        <w:trPr>
          <w:trHeight w:val="420"/>
        </w:trPr>
        <w:tc>
          <w:tcPr>
            <w:tcW w:w="471" w:type="dxa"/>
            <w:vMerge w:val="restart"/>
          </w:tcPr>
          <w:p w14:paraId="72533A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DF0E47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D7A1F3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10C8DC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9A7A40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F4C2B8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A2DE941" w14:textId="77777777" w:rsidTr="00413218">
        <w:trPr>
          <w:trHeight w:val="535"/>
        </w:trPr>
        <w:tc>
          <w:tcPr>
            <w:tcW w:w="471" w:type="dxa"/>
            <w:vMerge/>
          </w:tcPr>
          <w:p w14:paraId="4EFDD8F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B7A59F1"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FD9724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402E8A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A387F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A2CA0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590B9B5" w14:textId="77777777" w:rsidTr="00DA5198">
        <w:trPr>
          <w:trHeight w:val="1770"/>
        </w:trPr>
        <w:tc>
          <w:tcPr>
            <w:tcW w:w="471" w:type="dxa"/>
            <w:vMerge w:val="restart"/>
          </w:tcPr>
          <w:p w14:paraId="5E5A339C"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57ACF13"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1366D8D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B9A11F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AF0FD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700458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0777D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30BA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09B0D7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75F5097"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A36E99" w14:textId="77777777" w:rsidR="00F366C7" w:rsidRPr="00FF430B" w:rsidRDefault="000F650B" w:rsidP="00F366C7">
            <w:pPr>
              <w:tabs>
                <w:tab w:val="left" w:pos="567"/>
              </w:tabs>
            </w:pPr>
            <w:r w:rsidRPr="00FF430B">
              <w:t>A.Terasamente, lucrări la structura clădirilor;</w:t>
            </w:r>
          </w:p>
          <w:p w14:paraId="1ED6B0D6"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2D4ABFA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7A6850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4AACA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CE11E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12BB552" w14:textId="77777777" w:rsidTr="00F40A1C">
        <w:trPr>
          <w:trHeight w:val="1260"/>
        </w:trPr>
        <w:tc>
          <w:tcPr>
            <w:tcW w:w="471" w:type="dxa"/>
            <w:vMerge/>
          </w:tcPr>
          <w:p w14:paraId="5C312DD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5B8902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480374F"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5D6C28A"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AF21740" w14:textId="77777777" w:rsidR="0079357E" w:rsidRPr="00FF430B" w:rsidRDefault="00FD2140" w:rsidP="00DA5198">
            <w:pPr>
              <w:tabs>
                <w:tab w:val="left" w:leader="underscore" w:pos="6465"/>
                <w:tab w:val="right" w:leader="underscore" w:pos="9777"/>
              </w:tabs>
              <w:jc w:val="both"/>
            </w:pPr>
            <w:r w:rsidRPr="00FF430B">
              <w:t xml:space="preserve">B.poduri; </w:t>
            </w:r>
          </w:p>
          <w:p w14:paraId="4472DA7A"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534473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9C30F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00E56F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1D69E40" w14:textId="77777777" w:rsidTr="00F40A1C">
        <w:trPr>
          <w:trHeight w:val="1260"/>
        </w:trPr>
        <w:tc>
          <w:tcPr>
            <w:tcW w:w="471" w:type="dxa"/>
            <w:vMerge/>
          </w:tcPr>
          <w:p w14:paraId="64D7F85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5EC426"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A97B587" w14:textId="77777777" w:rsidR="00F366C7" w:rsidRPr="00FF430B" w:rsidRDefault="00F366C7" w:rsidP="00F366C7">
            <w:pPr>
              <w:tabs>
                <w:tab w:val="left" w:pos="567"/>
              </w:tabs>
              <w:spacing w:line="276" w:lineRule="auto"/>
            </w:pPr>
            <w:r w:rsidRPr="00FF430B">
              <w:t>Construcții speciale:</w:t>
            </w:r>
          </w:p>
          <w:p w14:paraId="591BE012" w14:textId="77777777" w:rsidR="00F366C7" w:rsidRPr="00FF430B" w:rsidRDefault="00F366C7" w:rsidP="00F366C7">
            <w:pPr>
              <w:tabs>
                <w:tab w:val="left" w:pos="567"/>
              </w:tabs>
              <w:spacing w:line="276" w:lineRule="auto"/>
            </w:pPr>
            <w:r w:rsidRPr="00FF430B">
              <w:t>A. hidrotehnice și pentru îmbunătățiri funciare;</w:t>
            </w:r>
          </w:p>
          <w:p w14:paraId="1D6FFF3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C9D9672" w14:textId="77777777" w:rsidR="00F366C7" w:rsidRPr="00FF430B" w:rsidRDefault="00F366C7" w:rsidP="00F366C7">
            <w:pPr>
              <w:tabs>
                <w:tab w:val="left" w:pos="567"/>
              </w:tabs>
              <w:spacing w:line="276" w:lineRule="auto"/>
            </w:pPr>
            <w:r w:rsidRPr="00FF430B">
              <w:t>C. porturi și debarcadere;</w:t>
            </w:r>
          </w:p>
          <w:p w14:paraId="74A19496"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5CE446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227A96"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C5804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A87FA41" w14:textId="77777777" w:rsidTr="00F40A1C">
        <w:trPr>
          <w:trHeight w:val="2055"/>
        </w:trPr>
        <w:tc>
          <w:tcPr>
            <w:tcW w:w="471" w:type="dxa"/>
            <w:vMerge/>
          </w:tcPr>
          <w:p w14:paraId="1181C62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A9BBC4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91EDA6"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056993A" w14:textId="77777777" w:rsidR="00F366C7" w:rsidRPr="00FF430B" w:rsidRDefault="00F366C7" w:rsidP="00F366C7">
            <w:pPr>
              <w:tabs>
                <w:tab w:val="left" w:pos="567"/>
              </w:tabs>
              <w:spacing w:line="276" w:lineRule="auto"/>
            </w:pPr>
            <w:r w:rsidRPr="00FF430B">
              <w:t>A.de alimentare cu apă și canalizare;</w:t>
            </w:r>
          </w:p>
          <w:p w14:paraId="65410815" w14:textId="77777777" w:rsidR="0079357E" w:rsidRPr="00FF430B" w:rsidRDefault="00F366C7" w:rsidP="00F366C7">
            <w:pPr>
              <w:tabs>
                <w:tab w:val="left" w:pos="567"/>
              </w:tabs>
              <w:spacing w:line="276" w:lineRule="auto"/>
            </w:pPr>
            <w:r w:rsidRPr="00FF430B">
              <w:t xml:space="preserve">B.de încălzire; </w:t>
            </w:r>
          </w:p>
          <w:p w14:paraId="0ADFE872"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4AE51696"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1A042A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2A9395"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586C7F7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62C4E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27E4F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A6E237F" w14:textId="77777777" w:rsidTr="00413218">
        <w:trPr>
          <w:trHeight w:val="945"/>
        </w:trPr>
        <w:tc>
          <w:tcPr>
            <w:tcW w:w="471" w:type="dxa"/>
            <w:vMerge/>
          </w:tcPr>
          <w:p w14:paraId="6D98424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32FC7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0BA837"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A40F0B1" w14:textId="77777777" w:rsidR="00F366C7" w:rsidRPr="00FF430B" w:rsidRDefault="00F366C7" w:rsidP="00F366C7">
            <w:pPr>
              <w:tabs>
                <w:tab w:val="left" w:pos="567"/>
              </w:tabs>
              <w:spacing w:line="276" w:lineRule="auto"/>
            </w:pPr>
            <w:r w:rsidRPr="00FF430B">
              <w:t>A. sub presiune, mecanisme de ridicat, cazane;</w:t>
            </w:r>
          </w:p>
          <w:p w14:paraId="185E7E4F" w14:textId="77777777" w:rsidR="00F366C7" w:rsidRPr="00FF430B" w:rsidRDefault="00F366C7" w:rsidP="00F366C7">
            <w:pPr>
              <w:tabs>
                <w:tab w:val="left" w:pos="567"/>
              </w:tabs>
              <w:spacing w:line="276" w:lineRule="auto"/>
            </w:pPr>
            <w:r w:rsidRPr="00FF430B">
              <w:t>B. chimico-tehnologice; C. gazoducte magistrale;</w:t>
            </w:r>
          </w:p>
          <w:p w14:paraId="7C206587" w14:textId="77777777" w:rsidR="006C4C0E" w:rsidRPr="00FF430B" w:rsidRDefault="00F366C7" w:rsidP="009D72E1">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01E3DB2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5B9C1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E811E2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E547F81"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AC2C76"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1A329857"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220B038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B93BF5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E20504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8B3E4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844360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6BDAB663"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093E52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4CC013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158276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DEB59C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8E0013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49B26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F2FF47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DC2217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B8AC0E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171C4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A3EE9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605C05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5AFE81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868E166"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6A9BF4DF"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7C0E01B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06519EE" w14:textId="77777777" w:rsidR="000C5DFB" w:rsidRPr="00FF430B" w:rsidRDefault="000C5DFB" w:rsidP="000C5DFB">
      <w:pPr>
        <w:jc w:val="right"/>
        <w:rPr>
          <w:noProof w:val="0"/>
        </w:rPr>
      </w:pPr>
      <w:r w:rsidRPr="00FF430B">
        <w:rPr>
          <w:noProof w:val="0"/>
        </w:rPr>
        <w:t>din “____” ________ 20___</w:t>
      </w:r>
    </w:p>
    <w:p w14:paraId="01A0A5E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B08DAE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DC340F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4" w:name="_Toc449692118"/>
      <w:bookmarkStart w:id="65" w:name="_Toc390252621"/>
      <w:r w:rsidRPr="00FF430B">
        <w:rPr>
          <w:rFonts w:ascii="Times New Roman" w:hAnsi="Times New Roman" w:cs="Times New Roman"/>
          <w:bCs w:val="0"/>
          <w:color w:val="auto"/>
          <w:sz w:val="24"/>
          <w:szCs w:val="24"/>
        </w:rPr>
        <w:t>CAIET DE SARCINI</w:t>
      </w:r>
      <w:bookmarkEnd w:id="64"/>
    </w:p>
    <w:p w14:paraId="76A00FAB"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758603BC"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5"/>
    </w:p>
    <w:p w14:paraId="314A43CD" w14:textId="77777777" w:rsidR="006C4C0E" w:rsidRPr="00FF430B" w:rsidRDefault="006C4C0E" w:rsidP="006C4C0E">
      <w:pPr>
        <w:pStyle w:val="2"/>
        <w:spacing w:before="0"/>
        <w:jc w:val="center"/>
        <w:rPr>
          <w:rFonts w:ascii="Times New Roman" w:hAnsi="Times New Roman" w:cs="Times New Roman"/>
          <w:bCs w:val="0"/>
          <w:i/>
          <w:color w:val="auto"/>
        </w:rPr>
      </w:pPr>
    </w:p>
    <w:p w14:paraId="0917D6BC"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729593CE" w14:textId="77777777" w:rsidR="00E71F7B" w:rsidRPr="00FF430B" w:rsidRDefault="00E71F7B" w:rsidP="00196AB4">
      <w:pPr>
        <w:jc w:val="both"/>
      </w:pPr>
    </w:p>
    <w:p w14:paraId="6F5437CD" w14:textId="77777777" w:rsidR="00E71F7B" w:rsidRPr="00FF430B" w:rsidRDefault="00E71F7B" w:rsidP="00196AB4">
      <w:pPr>
        <w:pStyle w:val="a"/>
        <w:numPr>
          <w:ilvl w:val="0"/>
          <w:numId w:val="0"/>
        </w:numPr>
      </w:pPr>
    </w:p>
    <w:p w14:paraId="0CED97F4" w14:textId="77777777" w:rsidR="00233538" w:rsidRPr="00FF430B" w:rsidRDefault="0003591A" w:rsidP="00196AB4">
      <w:pPr>
        <w:ind w:firstLine="709"/>
        <w:jc w:val="both"/>
      </w:pPr>
      <w:r w:rsidRPr="00FF430B">
        <w:t>Obiectul_______________________________________________________________</w:t>
      </w:r>
    </w:p>
    <w:p w14:paraId="11EB3573" w14:textId="77777777" w:rsidR="00233538" w:rsidRPr="00FF430B" w:rsidRDefault="0003591A" w:rsidP="00196AB4">
      <w:pPr>
        <w:ind w:firstLine="709"/>
        <w:jc w:val="center"/>
      </w:pPr>
      <w:r w:rsidRPr="00FF430B">
        <w:rPr>
          <w:i/>
        </w:rPr>
        <w:t>(denumirea, adresa)</w:t>
      </w:r>
    </w:p>
    <w:p w14:paraId="076E2D09" w14:textId="77777777" w:rsidR="00233538" w:rsidRPr="00FF430B" w:rsidRDefault="0003591A" w:rsidP="00196AB4">
      <w:pPr>
        <w:ind w:firstLine="709"/>
        <w:jc w:val="both"/>
      </w:pPr>
      <w:r w:rsidRPr="00FF430B">
        <w:t>Autoritatea contractantă__________________________________________________</w:t>
      </w:r>
    </w:p>
    <w:p w14:paraId="28C264D9" w14:textId="77777777" w:rsidR="00233538" w:rsidRPr="00FF430B" w:rsidRDefault="0003591A" w:rsidP="00196AB4">
      <w:pPr>
        <w:ind w:firstLine="709"/>
        <w:jc w:val="center"/>
        <w:rPr>
          <w:i/>
        </w:rPr>
      </w:pPr>
      <w:r w:rsidRPr="00FF430B">
        <w:rPr>
          <w:i/>
        </w:rPr>
        <w:t>(denumirea, adresa)</w:t>
      </w:r>
    </w:p>
    <w:p w14:paraId="44A3A39C" w14:textId="77777777" w:rsidR="00233538" w:rsidRPr="00FF430B" w:rsidRDefault="0003591A" w:rsidP="00196AB4">
      <w:pPr>
        <w:pStyle w:val="cp"/>
        <w:ind w:firstLine="709"/>
        <w:jc w:val="both"/>
      </w:pPr>
      <w:r w:rsidRPr="00FF430B">
        <w:t>1 . Descriere generală</w:t>
      </w:r>
    </w:p>
    <w:p w14:paraId="54C87C26"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2A4FADE6" w14:textId="77777777" w:rsidR="00233538" w:rsidRPr="00FF430B" w:rsidRDefault="0003591A" w:rsidP="00196AB4">
      <w:pPr>
        <w:ind w:firstLine="709"/>
        <w:jc w:val="both"/>
        <w:rPr>
          <w:b/>
        </w:rPr>
      </w:pPr>
      <w:r w:rsidRPr="00FF430B">
        <w:rPr>
          <w:b/>
        </w:rPr>
        <w:t>2. Informaţii şi proiectare</w:t>
      </w:r>
    </w:p>
    <w:p w14:paraId="4DCF2034"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E1347F4" w14:textId="77777777" w:rsidR="00233538" w:rsidRPr="00FF430B" w:rsidRDefault="0003591A" w:rsidP="00196AB4">
      <w:pPr>
        <w:ind w:firstLine="709"/>
        <w:jc w:val="both"/>
        <w:rPr>
          <w:b/>
        </w:rPr>
      </w:pPr>
      <w:r w:rsidRPr="00FF430B">
        <w:rPr>
          <w:b/>
        </w:rPr>
        <w:t>3. Materiale, compatibilităţi, reglementări tehnice şi standarde utilizate</w:t>
      </w:r>
    </w:p>
    <w:p w14:paraId="64BC260B"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210C5C00" w14:textId="77777777" w:rsidR="00233538" w:rsidRPr="00FF430B" w:rsidRDefault="0003591A" w:rsidP="00196AB4">
      <w:pPr>
        <w:ind w:firstLine="709"/>
        <w:jc w:val="both"/>
        <w:rPr>
          <w:b/>
        </w:rPr>
      </w:pPr>
      <w:r w:rsidRPr="00FF430B">
        <w:rPr>
          <w:b/>
        </w:rPr>
        <w:t>4. Mostre</w:t>
      </w:r>
    </w:p>
    <w:p w14:paraId="723223F8" w14:textId="77777777" w:rsidR="00233538" w:rsidRPr="00FF430B" w:rsidRDefault="0003591A" w:rsidP="00196AB4">
      <w:pPr>
        <w:ind w:firstLine="709"/>
        <w:jc w:val="both"/>
      </w:pPr>
      <w:r w:rsidRPr="00FF430B">
        <w:t>Se precizează modul de prezentare a mostrelor la toate produsele utilizate.</w:t>
      </w:r>
    </w:p>
    <w:p w14:paraId="089AD53C"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6F32741"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2935B4E4"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0C696539"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25CFFBE" w14:textId="77777777" w:rsidR="00233538" w:rsidRPr="00FF430B" w:rsidRDefault="0003591A" w:rsidP="00196AB4">
      <w:pPr>
        <w:ind w:firstLine="709"/>
        <w:jc w:val="both"/>
        <w:rPr>
          <w:b/>
        </w:rPr>
      </w:pPr>
      <w:r w:rsidRPr="00FF430B">
        <w:rPr>
          <w:b/>
        </w:rPr>
        <w:t>7. Remedierea viciilor ascunse şi a defectelor</w:t>
      </w:r>
    </w:p>
    <w:p w14:paraId="04CBF32B"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F3C759D" w14:textId="77777777" w:rsidR="00233538" w:rsidRPr="00FF430B" w:rsidRDefault="0003591A" w:rsidP="00196AB4">
      <w:pPr>
        <w:ind w:firstLine="709"/>
        <w:jc w:val="both"/>
        <w:rPr>
          <w:b/>
        </w:rPr>
      </w:pPr>
      <w:r w:rsidRPr="00FF430B">
        <w:rPr>
          <w:b/>
        </w:rPr>
        <w:t>8. Trasarea geodezică a lucrărilor, toleranţe de execuţie</w:t>
      </w:r>
    </w:p>
    <w:p w14:paraId="6D78DC54"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0A9699E" w14:textId="77777777" w:rsidR="00233538" w:rsidRPr="00FF430B" w:rsidRDefault="0003591A" w:rsidP="00196AB4">
      <w:pPr>
        <w:ind w:firstLine="709"/>
        <w:jc w:val="both"/>
        <w:rPr>
          <w:b/>
        </w:rPr>
      </w:pPr>
      <w:r w:rsidRPr="00FF430B">
        <w:rPr>
          <w:b/>
        </w:rPr>
        <w:t>9. Parametrii de calcul ai elementelor constructive</w:t>
      </w:r>
    </w:p>
    <w:p w14:paraId="0E45A9D8" w14:textId="77777777" w:rsidR="00233538" w:rsidRPr="00FF430B" w:rsidRDefault="0003591A" w:rsidP="00196AB4">
      <w:pPr>
        <w:ind w:firstLine="709"/>
        <w:jc w:val="both"/>
      </w:pPr>
      <w:r w:rsidRPr="00FF430B">
        <w:t>Se precizează sarcinile luate în calcul: seismicitatea, acţiunile, alţi parametri.</w:t>
      </w:r>
    </w:p>
    <w:p w14:paraId="219175F9"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64679544"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74D63A4D" w14:textId="77777777" w:rsidR="00233538" w:rsidRPr="00FF430B" w:rsidRDefault="0003591A" w:rsidP="00196AB4">
      <w:pPr>
        <w:ind w:firstLine="709"/>
        <w:jc w:val="both"/>
        <w:rPr>
          <w:b/>
        </w:rPr>
      </w:pPr>
      <w:r w:rsidRPr="00FF430B">
        <w:rPr>
          <w:b/>
        </w:rPr>
        <w:t>11. Nivelul admis al zgomotului şi al vibraţiilor</w:t>
      </w:r>
    </w:p>
    <w:p w14:paraId="59878BB1"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4006D88C" w14:textId="77777777" w:rsidR="00233538" w:rsidRPr="00FF430B" w:rsidRDefault="0003591A" w:rsidP="00196AB4">
      <w:pPr>
        <w:ind w:firstLine="709"/>
        <w:jc w:val="both"/>
        <w:rPr>
          <w:b/>
        </w:rPr>
      </w:pPr>
      <w:r w:rsidRPr="00FF430B">
        <w:rPr>
          <w:b/>
        </w:rPr>
        <w:t>12. Cerinţe privind montarea utilajelor şi a instalaţiilor</w:t>
      </w:r>
    </w:p>
    <w:p w14:paraId="61AE4521"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759EEDC2" w14:textId="77777777" w:rsidR="00233538" w:rsidRPr="00FF430B" w:rsidRDefault="0003591A" w:rsidP="00196AB4">
      <w:pPr>
        <w:ind w:firstLine="709"/>
        <w:jc w:val="both"/>
        <w:rPr>
          <w:b/>
        </w:rPr>
      </w:pPr>
      <w:r w:rsidRPr="00FF430B">
        <w:rPr>
          <w:b/>
        </w:rPr>
        <w:t>13. Lucrări de construcţii aferente montării instalaţiilor</w:t>
      </w:r>
    </w:p>
    <w:p w14:paraId="6D142575"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38EDEE9E" w14:textId="77777777" w:rsidR="00233538" w:rsidRPr="00FF430B" w:rsidRDefault="0003591A" w:rsidP="00196AB4">
      <w:pPr>
        <w:ind w:firstLine="709"/>
        <w:jc w:val="both"/>
        <w:rPr>
          <w:b/>
        </w:rPr>
      </w:pPr>
      <w:r w:rsidRPr="00FF430B">
        <w:rPr>
          <w:b/>
        </w:rPr>
        <w:t>14. Articole, produse şi piese necesare instalaţiilor</w:t>
      </w:r>
    </w:p>
    <w:p w14:paraId="1AE7F9A5"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060E50A"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03F9005"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184CC10" w14:textId="77777777" w:rsidR="00233538" w:rsidRPr="00FF430B" w:rsidRDefault="0003591A" w:rsidP="00196AB4">
      <w:pPr>
        <w:ind w:firstLine="709"/>
        <w:jc w:val="both"/>
        <w:rPr>
          <w:b/>
        </w:rPr>
      </w:pPr>
      <w:r w:rsidRPr="00FF430B">
        <w:rPr>
          <w:b/>
        </w:rPr>
        <w:t>16. Definiţii</w:t>
      </w:r>
    </w:p>
    <w:p w14:paraId="2E9536CA" w14:textId="77777777" w:rsidR="00233538" w:rsidRPr="00FF430B" w:rsidRDefault="0003591A" w:rsidP="00196AB4">
      <w:pPr>
        <w:ind w:firstLine="709"/>
        <w:jc w:val="both"/>
      </w:pPr>
      <w:r w:rsidRPr="00FF430B">
        <w:t>Se precizează termenii şi definiţiile utilizate în caietul de sarcini şi unele caracteristici.</w:t>
      </w:r>
    </w:p>
    <w:p w14:paraId="2D63A6F8" w14:textId="77777777" w:rsidR="00233538" w:rsidRPr="00FF430B" w:rsidRDefault="0003591A" w:rsidP="00196AB4">
      <w:pPr>
        <w:ind w:firstLine="709"/>
        <w:jc w:val="both"/>
        <w:rPr>
          <w:b/>
        </w:rPr>
      </w:pPr>
      <w:r w:rsidRPr="00FF430B">
        <w:rPr>
          <w:b/>
        </w:rPr>
        <w:t>17. Cerinţe privind calculul costului</w:t>
      </w:r>
    </w:p>
    <w:p w14:paraId="63094BC9"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76AD5A19" w14:textId="77777777" w:rsidR="00F4030F" w:rsidRPr="00FF430B" w:rsidRDefault="00F4030F" w:rsidP="00196AB4">
      <w:pPr>
        <w:ind w:firstLine="709"/>
        <w:jc w:val="both"/>
        <w:rPr>
          <w:b/>
        </w:rPr>
      </w:pPr>
      <w:r w:rsidRPr="00FF430B">
        <w:rPr>
          <w:b/>
        </w:rPr>
        <w:t>18. Documente obligatorii la depunerea ofertei</w:t>
      </w:r>
    </w:p>
    <w:p w14:paraId="7366697D"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3AE9DCB8" w14:textId="77777777" w:rsidR="00F4030F" w:rsidRPr="00FF430B" w:rsidRDefault="00F4030F" w:rsidP="00196AB4">
      <w:pPr>
        <w:ind w:firstLine="709"/>
        <w:jc w:val="both"/>
        <w:rPr>
          <w:b/>
        </w:rPr>
      </w:pPr>
      <w:r w:rsidRPr="00FF430B">
        <w:rPr>
          <w:b/>
        </w:rPr>
        <w:t>19. Documente obligatorii la evaluarea ofertelor</w:t>
      </w:r>
    </w:p>
    <w:p w14:paraId="38C53F82"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02222EB4" w14:textId="77777777" w:rsidR="00F4030F" w:rsidRPr="00FF430B" w:rsidRDefault="00F4030F" w:rsidP="00196AB4">
      <w:pPr>
        <w:ind w:firstLine="709"/>
        <w:jc w:val="both"/>
      </w:pPr>
    </w:p>
    <w:p w14:paraId="74666603" w14:textId="77777777" w:rsidR="00B27D8B" w:rsidRPr="00FF430B" w:rsidRDefault="00B27D8B" w:rsidP="00196AB4">
      <w:pPr>
        <w:ind w:firstLine="709"/>
        <w:jc w:val="both"/>
      </w:pPr>
    </w:p>
    <w:p w14:paraId="17646AE5" w14:textId="77777777" w:rsidR="000E4D7D" w:rsidRPr="00FF430B" w:rsidRDefault="000E4D7D" w:rsidP="00196AB4">
      <w:pPr>
        <w:ind w:firstLine="709"/>
        <w:jc w:val="both"/>
      </w:pPr>
    </w:p>
    <w:p w14:paraId="026589AB" w14:textId="77777777" w:rsidR="000E4D7D" w:rsidRPr="00FF430B" w:rsidRDefault="000E4D7D" w:rsidP="00196AB4">
      <w:pPr>
        <w:ind w:firstLine="709"/>
        <w:jc w:val="both"/>
      </w:pPr>
    </w:p>
    <w:p w14:paraId="0C5F1AA0" w14:textId="77777777" w:rsidR="000E4D7D" w:rsidRPr="00FF430B" w:rsidRDefault="000E4D7D" w:rsidP="00196AB4">
      <w:pPr>
        <w:ind w:firstLine="709"/>
        <w:jc w:val="both"/>
      </w:pPr>
    </w:p>
    <w:p w14:paraId="378D13C4" w14:textId="77777777" w:rsidR="00233538" w:rsidRPr="00FF430B" w:rsidRDefault="0003591A" w:rsidP="00196AB4">
      <w:pPr>
        <w:ind w:firstLine="709"/>
        <w:jc w:val="both"/>
      </w:pPr>
      <w:r w:rsidRPr="00FF430B">
        <w:t>------------------------</w:t>
      </w:r>
    </w:p>
    <w:p w14:paraId="3A3C140C"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2DD9D059" w14:textId="77777777" w:rsidR="00233538" w:rsidRPr="00FF430B" w:rsidRDefault="0003591A" w:rsidP="00196AB4">
      <w:pPr>
        <w:ind w:firstLine="709"/>
        <w:jc w:val="both"/>
      </w:pPr>
      <w:r w:rsidRPr="00FF430B">
        <w:t> </w:t>
      </w:r>
    </w:p>
    <w:p w14:paraId="181AC4D2" w14:textId="77777777" w:rsidR="0019071C" w:rsidRPr="00FF430B" w:rsidRDefault="0019071C" w:rsidP="00196AB4">
      <w:pPr>
        <w:ind w:firstLine="709"/>
        <w:jc w:val="both"/>
        <w:rPr>
          <w:bCs/>
        </w:rPr>
      </w:pPr>
      <w:r w:rsidRPr="00FF430B">
        <w:rPr>
          <w:bCs/>
        </w:rPr>
        <w:t xml:space="preserve"> </w:t>
      </w:r>
    </w:p>
    <w:p w14:paraId="55FD61A3" w14:textId="77777777" w:rsidR="0019071C" w:rsidRPr="00FF430B" w:rsidRDefault="0019071C" w:rsidP="00196AB4">
      <w:pPr>
        <w:ind w:firstLine="709"/>
        <w:jc w:val="both"/>
        <w:rPr>
          <w:bCs/>
        </w:rPr>
      </w:pPr>
    </w:p>
    <w:p w14:paraId="749790A4"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7594C907" w14:textId="77777777" w:rsidR="00F6496F" w:rsidRPr="00FF430B" w:rsidRDefault="00F6496F" w:rsidP="00196AB4">
      <w:pPr>
        <w:jc w:val="both"/>
      </w:pPr>
    </w:p>
    <w:p w14:paraId="67F10FA5" w14:textId="77777777" w:rsidR="00F6496F" w:rsidRPr="00FF430B" w:rsidRDefault="00F6496F" w:rsidP="00196AB4">
      <w:pPr>
        <w:jc w:val="both"/>
        <w:rPr>
          <w:b/>
        </w:rPr>
      </w:pPr>
    </w:p>
    <w:p w14:paraId="25F221C2" w14:textId="77777777" w:rsidR="00B27D8B" w:rsidRPr="00FF430B" w:rsidRDefault="00B27D8B" w:rsidP="00196AB4">
      <w:pPr>
        <w:jc w:val="both"/>
        <w:rPr>
          <w:b/>
        </w:rPr>
      </w:pPr>
    </w:p>
    <w:p w14:paraId="5505C9C5" w14:textId="77777777" w:rsidR="00B27D8B" w:rsidRPr="00FF430B" w:rsidRDefault="00B27D8B" w:rsidP="00196AB4">
      <w:pPr>
        <w:jc w:val="both"/>
        <w:rPr>
          <w:b/>
        </w:rPr>
      </w:pPr>
    </w:p>
    <w:p w14:paraId="5A1A708B" w14:textId="77777777" w:rsidR="000E4D7D" w:rsidRPr="00FF430B" w:rsidRDefault="000E4D7D" w:rsidP="00196AB4">
      <w:pPr>
        <w:jc w:val="both"/>
        <w:rPr>
          <w:b/>
        </w:rPr>
      </w:pPr>
    </w:p>
    <w:p w14:paraId="435C6681" w14:textId="77777777" w:rsidR="000E4D7D" w:rsidRPr="00FF430B" w:rsidRDefault="000E4D7D" w:rsidP="00196AB4">
      <w:pPr>
        <w:jc w:val="both"/>
        <w:rPr>
          <w:b/>
        </w:rPr>
      </w:pPr>
    </w:p>
    <w:p w14:paraId="4AD52CD1" w14:textId="77777777" w:rsidR="000E4D7D" w:rsidRPr="00FF430B" w:rsidRDefault="000E4D7D" w:rsidP="00196AB4">
      <w:pPr>
        <w:jc w:val="both"/>
        <w:rPr>
          <w:b/>
        </w:rPr>
      </w:pPr>
    </w:p>
    <w:p w14:paraId="6F25327A" w14:textId="77777777" w:rsidR="000E4D7D" w:rsidRPr="00FF430B" w:rsidRDefault="000E4D7D" w:rsidP="00196AB4">
      <w:pPr>
        <w:jc w:val="both"/>
        <w:rPr>
          <w:b/>
        </w:rPr>
      </w:pPr>
    </w:p>
    <w:p w14:paraId="010E6963" w14:textId="77777777" w:rsidR="000E4D7D" w:rsidRPr="00FF430B" w:rsidRDefault="000E4D7D" w:rsidP="00196AB4">
      <w:pPr>
        <w:jc w:val="both"/>
        <w:rPr>
          <w:b/>
        </w:rPr>
      </w:pPr>
    </w:p>
    <w:p w14:paraId="20EDA035" w14:textId="77777777" w:rsidR="000E4D7D" w:rsidRPr="00FF430B" w:rsidRDefault="000E4D7D" w:rsidP="00196AB4">
      <w:pPr>
        <w:jc w:val="both"/>
        <w:rPr>
          <w:b/>
        </w:rPr>
      </w:pPr>
    </w:p>
    <w:p w14:paraId="5727CF4B" w14:textId="77777777" w:rsidR="000E4D7D" w:rsidRPr="00FF430B" w:rsidRDefault="000E4D7D" w:rsidP="00196AB4">
      <w:pPr>
        <w:jc w:val="both"/>
        <w:rPr>
          <w:b/>
        </w:rPr>
      </w:pPr>
    </w:p>
    <w:p w14:paraId="2D4864E0" w14:textId="77777777" w:rsidR="000E4D7D" w:rsidRPr="00FF430B" w:rsidRDefault="000E4D7D" w:rsidP="00196AB4">
      <w:pPr>
        <w:jc w:val="both"/>
        <w:rPr>
          <w:b/>
        </w:rPr>
      </w:pPr>
    </w:p>
    <w:p w14:paraId="4D52A178" w14:textId="77777777" w:rsidR="000E4D7D" w:rsidRPr="00FF430B" w:rsidRDefault="000E4D7D" w:rsidP="00196AB4">
      <w:pPr>
        <w:jc w:val="both"/>
        <w:rPr>
          <w:b/>
        </w:rPr>
      </w:pPr>
    </w:p>
    <w:p w14:paraId="760945FE" w14:textId="77777777" w:rsidR="000E4D7D" w:rsidRPr="00FF430B" w:rsidRDefault="000E4D7D" w:rsidP="00196AB4">
      <w:pPr>
        <w:jc w:val="both"/>
        <w:rPr>
          <w:b/>
        </w:rPr>
      </w:pPr>
    </w:p>
    <w:p w14:paraId="5CCF1376" w14:textId="77777777" w:rsidR="000E4D7D" w:rsidRPr="00FF430B" w:rsidRDefault="000E4D7D" w:rsidP="00196AB4">
      <w:pPr>
        <w:jc w:val="both"/>
        <w:rPr>
          <w:b/>
        </w:rPr>
      </w:pPr>
    </w:p>
    <w:p w14:paraId="0F2A8F2E" w14:textId="77777777" w:rsidR="000E4D7D" w:rsidRPr="00FF430B" w:rsidRDefault="000E4D7D" w:rsidP="00196AB4">
      <w:pPr>
        <w:jc w:val="both"/>
        <w:rPr>
          <w:b/>
        </w:rPr>
      </w:pPr>
    </w:p>
    <w:p w14:paraId="6EC38E1B" w14:textId="77777777" w:rsidR="000E4D7D" w:rsidRPr="00FF430B" w:rsidRDefault="000E4D7D" w:rsidP="00196AB4">
      <w:pPr>
        <w:jc w:val="both"/>
        <w:rPr>
          <w:b/>
        </w:rPr>
      </w:pPr>
    </w:p>
    <w:p w14:paraId="5F2F9D10"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40A9675F" w14:textId="77777777" w:rsidR="00E71F7B" w:rsidRPr="00FF430B" w:rsidRDefault="00E71F7B" w:rsidP="00196AB4">
      <w:pPr>
        <w:ind w:firstLine="709"/>
        <w:jc w:val="both"/>
        <w:rPr>
          <w:b/>
        </w:rPr>
      </w:pPr>
    </w:p>
    <w:p w14:paraId="3DEF8B51" w14:textId="77777777" w:rsidR="00E71F7B" w:rsidRPr="00FF430B" w:rsidRDefault="0003591A" w:rsidP="009E2657">
      <w:pPr>
        <w:tabs>
          <w:tab w:val="left" w:pos="567"/>
        </w:tabs>
        <w:jc w:val="both"/>
      </w:pPr>
      <w:r w:rsidRPr="00FF430B">
        <w:t>Obiectul____________________________________________________________________</w:t>
      </w:r>
    </w:p>
    <w:p w14:paraId="29C07A2B" w14:textId="77777777" w:rsidR="00E71F7B" w:rsidRPr="00FF430B" w:rsidRDefault="0003591A" w:rsidP="009E2657">
      <w:pPr>
        <w:tabs>
          <w:tab w:val="left" w:pos="567"/>
        </w:tabs>
        <w:jc w:val="both"/>
      </w:pPr>
      <w:r w:rsidRPr="00FF430B">
        <w:t>Autoritatea contractantă________________________________________________________</w:t>
      </w:r>
    </w:p>
    <w:p w14:paraId="581B91FF"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3AF9FCC8"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4BCBD54"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7B80340"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9618FE1"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ED99E94"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6DA566B5"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D6230E0"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549FA8B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6364CB"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71E74F2"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6794068"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4A89D1E"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3A03861" w14:textId="77777777" w:rsidR="00E71F7B" w:rsidRPr="00FF430B" w:rsidRDefault="00E71F7B" w:rsidP="00BC24BB">
            <w:pPr>
              <w:tabs>
                <w:tab w:val="left" w:pos="1134"/>
              </w:tabs>
              <w:ind w:left="720"/>
              <w:outlineLvl w:val="0"/>
              <w:rPr>
                <w:rFonts w:eastAsia="PMingLiU"/>
                <w:lang w:eastAsia="zh-CN"/>
              </w:rPr>
            </w:pPr>
          </w:p>
        </w:tc>
      </w:tr>
      <w:tr w:rsidR="00E71F7B" w:rsidRPr="00EC30C2" w14:paraId="0DF4A76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187FA0"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E4DC5E"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0E6C15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F92F89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458CE70" w14:textId="77777777" w:rsidR="00E71F7B" w:rsidRPr="00FF430B" w:rsidRDefault="00E71F7B" w:rsidP="00BC24BB">
            <w:pPr>
              <w:tabs>
                <w:tab w:val="left" w:pos="1134"/>
              </w:tabs>
              <w:ind w:left="720"/>
              <w:outlineLvl w:val="0"/>
              <w:rPr>
                <w:rFonts w:eastAsia="PMingLiU"/>
                <w:lang w:eastAsia="zh-CN"/>
              </w:rPr>
            </w:pPr>
          </w:p>
        </w:tc>
      </w:tr>
      <w:tr w:rsidR="00E71F7B" w:rsidRPr="00EC30C2" w14:paraId="0C2E0AE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C813D4"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FADA94B"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44970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63FB2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4A800A9" w14:textId="77777777" w:rsidR="00E71F7B" w:rsidRPr="00FF430B" w:rsidRDefault="00E71F7B" w:rsidP="00BC24BB">
            <w:pPr>
              <w:tabs>
                <w:tab w:val="left" w:pos="1134"/>
              </w:tabs>
              <w:ind w:left="720"/>
              <w:outlineLvl w:val="0"/>
              <w:rPr>
                <w:rFonts w:eastAsia="PMingLiU"/>
                <w:lang w:eastAsia="zh-CN"/>
              </w:rPr>
            </w:pPr>
          </w:p>
        </w:tc>
      </w:tr>
      <w:tr w:rsidR="00E71F7B" w:rsidRPr="00EC30C2" w14:paraId="7E226C5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65A3B3"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45EB10"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85780E7"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FF911A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1283268" w14:textId="77777777" w:rsidR="00E71F7B" w:rsidRPr="00FF430B" w:rsidRDefault="00E71F7B" w:rsidP="00BC24BB">
            <w:pPr>
              <w:tabs>
                <w:tab w:val="left" w:pos="1134"/>
              </w:tabs>
              <w:ind w:left="720"/>
              <w:outlineLvl w:val="0"/>
              <w:rPr>
                <w:rFonts w:eastAsia="PMingLiU"/>
                <w:lang w:eastAsia="zh-CN"/>
              </w:rPr>
            </w:pPr>
          </w:p>
        </w:tc>
      </w:tr>
      <w:tr w:rsidR="00E71F7B" w:rsidRPr="00EC30C2" w14:paraId="11F93E1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A4088D"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4E8C34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098E55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A242F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FEF14AD" w14:textId="77777777" w:rsidR="00E71F7B" w:rsidRPr="00FF430B" w:rsidRDefault="00E71F7B" w:rsidP="00BC24BB">
            <w:pPr>
              <w:tabs>
                <w:tab w:val="left" w:pos="1134"/>
              </w:tabs>
              <w:ind w:left="720"/>
              <w:outlineLvl w:val="0"/>
              <w:rPr>
                <w:rFonts w:eastAsia="PMingLiU"/>
                <w:lang w:eastAsia="zh-CN"/>
              </w:rPr>
            </w:pPr>
          </w:p>
        </w:tc>
      </w:tr>
      <w:tr w:rsidR="00E71F7B" w:rsidRPr="00EC30C2" w14:paraId="394481ED"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1CFBAF8" w14:textId="77777777" w:rsidR="00E71F7B" w:rsidRPr="00FF430B" w:rsidRDefault="0003591A" w:rsidP="009E2657">
            <w:pPr>
              <w:rPr>
                <w:rFonts w:eastAsia="PMingLiU"/>
                <w:b/>
                <w:lang w:eastAsia="zh-CN"/>
              </w:rPr>
            </w:pPr>
            <w:r w:rsidRPr="00FF430B">
              <w:rPr>
                <w:rFonts w:eastAsia="PMingLiU"/>
                <w:b/>
                <w:lang w:eastAsia="zh-CN"/>
              </w:rPr>
              <w:t>Total</w:t>
            </w:r>
          </w:p>
        </w:tc>
      </w:tr>
    </w:tbl>
    <w:p w14:paraId="14394607" w14:textId="77777777" w:rsidR="00E71F7B" w:rsidRPr="00FF430B" w:rsidRDefault="00E71F7B" w:rsidP="009E2657">
      <w:pPr>
        <w:tabs>
          <w:tab w:val="left" w:pos="567"/>
        </w:tabs>
        <w:jc w:val="both"/>
      </w:pPr>
    </w:p>
    <w:p w14:paraId="744047B7"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610C3B21"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2D454060"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54C35F1E" w14:textId="77777777" w:rsidR="00AA7E9A" w:rsidRPr="00FF430B" w:rsidRDefault="00AA7E9A" w:rsidP="009E2657">
      <w:pPr>
        <w:pStyle w:val="a7"/>
        <w:tabs>
          <w:tab w:val="left" w:pos="567"/>
        </w:tabs>
        <w:rPr>
          <w:rFonts w:ascii="Times New Roman" w:hAnsi="Times New Roman"/>
          <w:szCs w:val="24"/>
        </w:rPr>
      </w:pPr>
    </w:p>
    <w:p w14:paraId="6624DD3C" w14:textId="77777777" w:rsidR="00AA7E9A" w:rsidRPr="00FF430B" w:rsidRDefault="00AA7E9A" w:rsidP="009E2657">
      <w:pPr>
        <w:pStyle w:val="a7"/>
        <w:tabs>
          <w:tab w:val="left" w:pos="567"/>
        </w:tabs>
        <w:rPr>
          <w:rFonts w:ascii="Times New Roman" w:hAnsi="Times New Roman"/>
          <w:szCs w:val="24"/>
        </w:rPr>
      </w:pPr>
    </w:p>
    <w:p w14:paraId="2F4830BF"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7F82E314"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5B4E7258"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6B85926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4D691A" w14:textId="77777777" w:rsidR="000C5DFB" w:rsidRPr="00FF430B" w:rsidRDefault="000C5DFB" w:rsidP="000C5DFB">
      <w:pPr>
        <w:jc w:val="right"/>
        <w:rPr>
          <w:noProof w:val="0"/>
        </w:rPr>
      </w:pPr>
      <w:r w:rsidRPr="00FF430B">
        <w:rPr>
          <w:noProof w:val="0"/>
        </w:rPr>
        <w:t>din “____” ________ 20___</w:t>
      </w:r>
    </w:p>
    <w:p w14:paraId="7AC610F0" w14:textId="77777777" w:rsidR="000C5DFB" w:rsidRDefault="000C5DFB" w:rsidP="005C7076">
      <w:pPr>
        <w:pStyle w:val="2"/>
        <w:spacing w:before="0"/>
        <w:jc w:val="center"/>
        <w:rPr>
          <w:rFonts w:ascii="Times New Roman" w:hAnsi="Times New Roman" w:cs="Times New Roman"/>
          <w:b w:val="0"/>
          <w:bCs w:val="0"/>
          <w:color w:val="auto"/>
        </w:rPr>
      </w:pPr>
    </w:p>
    <w:p w14:paraId="1B84C931" w14:textId="77777777" w:rsidR="006F2895" w:rsidRPr="006F2895" w:rsidRDefault="006F2895" w:rsidP="006F2895">
      <w:pPr>
        <w:jc w:val="center"/>
        <w:rPr>
          <w:b/>
        </w:rPr>
      </w:pPr>
      <w:r w:rsidRPr="006F2895">
        <w:rPr>
          <w:b/>
        </w:rPr>
        <w:t>CAIET DE SARCINI</w:t>
      </w:r>
    </w:p>
    <w:p w14:paraId="502715F8" w14:textId="77777777" w:rsidR="000E4D7D" w:rsidRPr="00FF430B" w:rsidRDefault="000E4D7D" w:rsidP="000E4D7D"/>
    <w:p w14:paraId="0682BBA4"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60652F4F" w14:textId="77777777" w:rsidR="00E71F7B" w:rsidRPr="00FF430B" w:rsidRDefault="00E71F7B" w:rsidP="007B392A">
      <w:pPr>
        <w:pStyle w:val="a"/>
        <w:numPr>
          <w:ilvl w:val="0"/>
          <w:numId w:val="0"/>
        </w:numPr>
      </w:pPr>
    </w:p>
    <w:p w14:paraId="24D4D466"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13E519B6"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71807A0"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4FE95AEB"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4651C263"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499B21B6"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5F692379"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5F82C96C"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377626BA"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4AB87607"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2194B6D2"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61366CAE" w14:textId="77777777" w:rsidR="00233538" w:rsidRPr="00FF430B" w:rsidRDefault="00233538" w:rsidP="007B392A">
      <w:r w:rsidRPr="00FF430B">
        <w:t>Se precizează caracteristicile tehnice ale obiectului</w:t>
      </w:r>
      <w:r w:rsidR="002253A6" w:rsidRPr="00FF430B">
        <w:t>.</w:t>
      </w:r>
    </w:p>
    <w:p w14:paraId="7FF4399B"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752ECD0" w14:textId="77777777" w:rsidR="002253A6" w:rsidRPr="00FF430B" w:rsidRDefault="002253A6" w:rsidP="007B392A">
      <w:r w:rsidRPr="00FF430B">
        <w:t>Se precizează neces</w:t>
      </w:r>
      <w:r w:rsidR="007B392A" w:rsidRPr="00FF430B">
        <w:t>itatea elaborării documentației</w:t>
      </w:r>
      <w:r w:rsidR="006D4EE2" w:rsidRPr="00FF430B">
        <w:t>.</w:t>
      </w:r>
    </w:p>
    <w:p w14:paraId="2353CAFF"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609F4D89"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A6E63C0"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57F59491"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03515406"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62111962"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507AF14"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52D46104"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9AAC9F" w14:textId="77777777" w:rsidR="00806E2B" w:rsidRPr="00FF430B" w:rsidRDefault="00806E2B" w:rsidP="00C6589F">
      <w:pPr>
        <w:pStyle w:val="a"/>
        <w:numPr>
          <w:ilvl w:val="0"/>
          <w:numId w:val="0"/>
        </w:numPr>
        <w:ind w:left="360" w:right="-1"/>
      </w:pPr>
    </w:p>
    <w:p w14:paraId="20DD2542" w14:textId="77777777" w:rsidR="009453D7" w:rsidRPr="00FF430B" w:rsidRDefault="009453D7" w:rsidP="007B392A">
      <w:pPr>
        <w:ind w:firstLine="142"/>
        <w:jc w:val="both"/>
        <w:rPr>
          <w:b/>
          <w:bCs/>
        </w:rPr>
      </w:pPr>
    </w:p>
    <w:p w14:paraId="5EEB121E"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7B22EB20" w14:textId="77777777" w:rsidR="00806E2B" w:rsidRPr="00FF430B" w:rsidRDefault="00806E2B" w:rsidP="00196AB4">
      <w:pPr>
        <w:pStyle w:val="a"/>
        <w:numPr>
          <w:ilvl w:val="0"/>
          <w:numId w:val="0"/>
        </w:numPr>
        <w:ind w:right="-1"/>
        <w:rPr>
          <w:i/>
        </w:rPr>
      </w:pPr>
    </w:p>
    <w:p w14:paraId="05A32FDA" w14:textId="77777777" w:rsidR="00806E2B" w:rsidRPr="00FF430B" w:rsidRDefault="00806E2B" w:rsidP="00196AB4">
      <w:pPr>
        <w:pStyle w:val="a"/>
        <w:numPr>
          <w:ilvl w:val="0"/>
          <w:numId w:val="0"/>
        </w:numPr>
        <w:ind w:right="-1"/>
        <w:rPr>
          <w:i/>
        </w:rPr>
      </w:pPr>
    </w:p>
    <w:p w14:paraId="606F702C" w14:textId="77777777" w:rsidR="00E57AFE" w:rsidRPr="00FF430B" w:rsidRDefault="00E57AFE" w:rsidP="008A652C">
      <w:pPr>
        <w:ind w:firstLine="709"/>
        <w:jc w:val="both"/>
        <w:rPr>
          <w:i/>
          <w:iCs/>
        </w:rPr>
      </w:pPr>
    </w:p>
    <w:p w14:paraId="2E2F27BF" w14:textId="77777777" w:rsidR="00E57AFE" w:rsidRPr="00FF430B" w:rsidRDefault="00E57AFE" w:rsidP="008A652C">
      <w:pPr>
        <w:ind w:firstLine="709"/>
        <w:jc w:val="both"/>
        <w:rPr>
          <w:i/>
          <w:iCs/>
        </w:rPr>
      </w:pPr>
    </w:p>
    <w:p w14:paraId="6214831B" w14:textId="77777777" w:rsidR="00E57AFE" w:rsidRPr="00FF430B" w:rsidRDefault="00E57AFE" w:rsidP="008A652C">
      <w:pPr>
        <w:ind w:firstLine="709"/>
        <w:jc w:val="both"/>
        <w:rPr>
          <w:i/>
          <w:iCs/>
        </w:rPr>
      </w:pPr>
    </w:p>
    <w:p w14:paraId="47F68FE7" w14:textId="77777777" w:rsidR="00E57AFE" w:rsidRPr="00FF430B" w:rsidRDefault="00E57AFE" w:rsidP="008A652C">
      <w:pPr>
        <w:ind w:firstLine="709"/>
        <w:jc w:val="both"/>
        <w:rPr>
          <w:i/>
          <w:iCs/>
        </w:rPr>
      </w:pPr>
    </w:p>
    <w:p w14:paraId="58FB7CBD"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2ED471C" w14:textId="77777777" w:rsidR="00806E2B" w:rsidRPr="00FF430B" w:rsidRDefault="00806E2B" w:rsidP="00196AB4">
      <w:pPr>
        <w:pStyle w:val="a"/>
        <w:numPr>
          <w:ilvl w:val="0"/>
          <w:numId w:val="0"/>
        </w:numPr>
        <w:ind w:right="-1"/>
        <w:rPr>
          <w:i/>
        </w:rPr>
      </w:pPr>
    </w:p>
    <w:p w14:paraId="23CDDEF5" w14:textId="77777777" w:rsidR="002D6E71" w:rsidRPr="00FF430B" w:rsidRDefault="002D6E71" w:rsidP="00196AB4">
      <w:pPr>
        <w:pStyle w:val="a"/>
        <w:numPr>
          <w:ilvl w:val="0"/>
          <w:numId w:val="0"/>
        </w:numPr>
        <w:ind w:right="-1"/>
        <w:rPr>
          <w:i/>
        </w:rPr>
      </w:pPr>
    </w:p>
    <w:p w14:paraId="2BEF120E" w14:textId="77777777" w:rsidR="001F7AEE" w:rsidRDefault="001F7AEE" w:rsidP="000C5DFB">
      <w:pPr>
        <w:jc w:val="right"/>
        <w:rPr>
          <w:noProof w:val="0"/>
        </w:rPr>
      </w:pPr>
    </w:p>
    <w:p w14:paraId="0D946DA5" w14:textId="77777777" w:rsidR="001F7AEE" w:rsidRDefault="001F7AEE" w:rsidP="000C5DFB">
      <w:pPr>
        <w:jc w:val="right"/>
        <w:rPr>
          <w:noProof w:val="0"/>
        </w:rPr>
      </w:pPr>
    </w:p>
    <w:p w14:paraId="123EFC28"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155C3A43"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33EADE" w14:textId="77777777" w:rsidR="000C5DFB" w:rsidRPr="00FF430B" w:rsidRDefault="000C5DFB" w:rsidP="000C5DFB">
      <w:pPr>
        <w:jc w:val="right"/>
        <w:rPr>
          <w:noProof w:val="0"/>
        </w:rPr>
      </w:pPr>
      <w:r w:rsidRPr="00FF430B">
        <w:rPr>
          <w:noProof w:val="0"/>
        </w:rPr>
        <w:t>din “____” ________ 20___</w:t>
      </w:r>
    </w:p>
    <w:p w14:paraId="78C607E8" w14:textId="77777777" w:rsidR="002D6E71" w:rsidRPr="00FF430B" w:rsidRDefault="002D6E71" w:rsidP="00196AB4">
      <w:pPr>
        <w:pStyle w:val="a"/>
        <w:numPr>
          <w:ilvl w:val="0"/>
          <w:numId w:val="0"/>
        </w:numPr>
        <w:ind w:right="-1"/>
        <w:rPr>
          <w:i/>
        </w:rPr>
      </w:pPr>
    </w:p>
    <w:p w14:paraId="602A5780" w14:textId="77777777" w:rsidR="002D6E71" w:rsidRPr="00FF430B" w:rsidRDefault="002D6E71" w:rsidP="00196AB4">
      <w:pPr>
        <w:pStyle w:val="a"/>
        <w:numPr>
          <w:ilvl w:val="0"/>
          <w:numId w:val="0"/>
        </w:numPr>
        <w:ind w:right="-1"/>
        <w:rPr>
          <w:i/>
        </w:rPr>
      </w:pPr>
    </w:p>
    <w:p w14:paraId="536BAC08" w14:textId="77777777" w:rsidR="002D6E71" w:rsidRPr="00FF430B" w:rsidRDefault="002D6E71" w:rsidP="00196AB4">
      <w:pPr>
        <w:pStyle w:val="a"/>
        <w:numPr>
          <w:ilvl w:val="0"/>
          <w:numId w:val="0"/>
        </w:numPr>
        <w:ind w:right="-1"/>
        <w:rPr>
          <w:i/>
        </w:rPr>
      </w:pPr>
    </w:p>
    <w:p w14:paraId="64B38346" w14:textId="77777777" w:rsidR="002D6E71" w:rsidRPr="00FF430B" w:rsidRDefault="002D6E71" w:rsidP="007B392A">
      <w:pPr>
        <w:jc w:val="center"/>
        <w:rPr>
          <w:b/>
          <w:noProof w:val="0"/>
        </w:rPr>
      </w:pPr>
    </w:p>
    <w:p w14:paraId="55C00280"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22CBBD2" w14:textId="77777777" w:rsidR="00806E2B" w:rsidRPr="00FF430B" w:rsidRDefault="00806E2B" w:rsidP="00196AB4">
      <w:pPr>
        <w:pStyle w:val="a"/>
        <w:numPr>
          <w:ilvl w:val="0"/>
          <w:numId w:val="0"/>
        </w:numPr>
        <w:ind w:right="-1"/>
      </w:pPr>
    </w:p>
    <w:p w14:paraId="492E4087"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B68FE6F" w14:textId="77777777" w:rsidTr="00283820">
        <w:trPr>
          <w:trHeight w:val="697"/>
        </w:trPr>
        <w:tc>
          <w:tcPr>
            <w:tcW w:w="9748" w:type="dxa"/>
            <w:vAlign w:val="center"/>
          </w:tcPr>
          <w:p w14:paraId="0E6E61B3" w14:textId="77777777" w:rsidR="00233538" w:rsidRPr="00FF430B" w:rsidRDefault="00233538" w:rsidP="00196AB4">
            <w:pPr>
              <w:jc w:val="both"/>
            </w:pPr>
          </w:p>
          <w:p w14:paraId="3BA6BDA9" w14:textId="77777777" w:rsidR="00460653" w:rsidRPr="00FF430B" w:rsidRDefault="00460653" w:rsidP="00196AB4">
            <w:pPr>
              <w:jc w:val="both"/>
              <w:rPr>
                <w:b/>
                <w:caps/>
                <w:sz w:val="28"/>
                <w:szCs w:val="28"/>
              </w:rPr>
            </w:pPr>
          </w:p>
          <w:p w14:paraId="06C6C7A0"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12E506B1"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773E654D" w14:textId="77777777" w:rsidR="00460653" w:rsidRPr="00FF430B" w:rsidRDefault="00460653" w:rsidP="00196AB4">
            <w:pPr>
              <w:jc w:val="both"/>
              <w:rPr>
                <w:b/>
                <w:i/>
              </w:rPr>
            </w:pPr>
          </w:p>
          <w:p w14:paraId="2FC1333C" w14:textId="77777777" w:rsidR="00460653" w:rsidRPr="00FF430B" w:rsidRDefault="00460653" w:rsidP="00196AB4">
            <w:pPr>
              <w:jc w:val="both"/>
              <w:rPr>
                <w:b/>
                <w:i/>
              </w:rPr>
            </w:pPr>
          </w:p>
          <w:p w14:paraId="21D74CCE"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5BAA43A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2DF2BFE1" w14:textId="77777777" w:rsidR="00460653" w:rsidRPr="00FF430B" w:rsidRDefault="00460653" w:rsidP="00196AB4">
            <w:pPr>
              <w:jc w:val="both"/>
            </w:pPr>
          </w:p>
          <w:p w14:paraId="54B7DC86" w14:textId="77777777" w:rsidR="00460653" w:rsidRPr="00FF430B" w:rsidRDefault="00460653" w:rsidP="00196AB4">
            <w:pPr>
              <w:jc w:val="both"/>
            </w:pPr>
          </w:p>
          <w:p w14:paraId="2C93ECF4" w14:textId="77777777" w:rsidR="004B0051" w:rsidRPr="00FF430B" w:rsidRDefault="00792182" w:rsidP="0019071C">
            <w:pPr>
              <w:pStyle w:val="a"/>
              <w:numPr>
                <w:ilvl w:val="3"/>
                <w:numId w:val="3"/>
              </w:numPr>
              <w:rPr>
                <w:b/>
                <w:kern w:val="28"/>
              </w:rPr>
            </w:pPr>
            <w:r w:rsidRPr="00FF430B">
              <w:rPr>
                <w:b/>
                <w:kern w:val="28"/>
              </w:rPr>
              <w:t>PARTEA GENERALĂ</w:t>
            </w:r>
          </w:p>
          <w:p w14:paraId="41F6122D"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18241168" w14:textId="77777777" w:rsidR="004B0051" w:rsidRPr="00FF430B" w:rsidRDefault="004B0051" w:rsidP="004B0051">
            <w:pPr>
              <w:rPr>
                <w:b/>
                <w:kern w:val="28"/>
              </w:rPr>
            </w:pPr>
          </w:p>
          <w:p w14:paraId="3ABC7A14" w14:textId="77777777" w:rsidR="00460653" w:rsidRPr="00FF430B" w:rsidRDefault="00460653" w:rsidP="004B0051">
            <w:pPr>
              <w:rPr>
                <w:b/>
                <w:kern w:val="28"/>
              </w:rPr>
            </w:pPr>
            <w:r w:rsidRPr="00FF430B">
              <w:rPr>
                <w:b/>
                <w:kern w:val="28"/>
              </w:rPr>
              <w:t>PĂRŢILE CONTRACTANTE</w:t>
            </w:r>
          </w:p>
          <w:p w14:paraId="6BA42D0D" w14:textId="77777777" w:rsidR="004B0051" w:rsidRPr="00FF430B" w:rsidRDefault="004B0051" w:rsidP="004B0051">
            <w:pPr>
              <w:rPr>
                <w:b/>
                <w:kern w:val="28"/>
              </w:rPr>
            </w:pPr>
          </w:p>
          <w:p w14:paraId="1461391F" w14:textId="77777777" w:rsidR="00460653" w:rsidRPr="00FA08CC" w:rsidRDefault="00460653" w:rsidP="00385C85">
            <w:pPr>
              <w:pStyle w:val="af2"/>
              <w:tabs>
                <w:tab w:val="left" w:pos="567"/>
                <w:tab w:val="right" w:pos="9531"/>
              </w:tabs>
              <w:ind w:firstLine="0"/>
              <w:rPr>
                <w:lang w:val="en-US"/>
              </w:rPr>
            </w:pPr>
            <w:proofErr w:type="spellStart"/>
            <w:r w:rsidRPr="00FA08CC">
              <w:rPr>
                <w:lang w:val="en-US"/>
              </w:rPr>
              <w:t>Prezentul</w:t>
            </w:r>
            <w:proofErr w:type="spellEnd"/>
            <w:r w:rsidRPr="00FA08CC">
              <w:rPr>
                <w:lang w:val="en-US"/>
              </w:rPr>
              <w:t xml:space="preserve"> contract </w:t>
            </w:r>
            <w:proofErr w:type="spellStart"/>
            <w:r w:rsidRPr="00FA08CC">
              <w:rPr>
                <w:lang w:val="en-US"/>
              </w:rPr>
              <w:t>este</w:t>
            </w:r>
            <w:proofErr w:type="spellEnd"/>
            <w:r w:rsidRPr="00FA08CC">
              <w:rPr>
                <w:lang w:val="en-US"/>
              </w:rPr>
              <w:t xml:space="preserve"> </w:t>
            </w:r>
            <w:proofErr w:type="spellStart"/>
            <w:r w:rsidRPr="00FA08CC">
              <w:rPr>
                <w:lang w:val="en-US"/>
              </w:rPr>
              <w:t>încheiat</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urma</w:t>
            </w:r>
            <w:proofErr w:type="spellEnd"/>
            <w:r w:rsidRPr="00FA08CC">
              <w:rPr>
                <w:lang w:val="en-US"/>
              </w:rPr>
              <w:t xml:space="preserve"> </w:t>
            </w:r>
            <w:proofErr w:type="spellStart"/>
            <w:r w:rsidRPr="00FA08CC">
              <w:rPr>
                <w:lang w:val="en-US"/>
              </w:rPr>
              <w:t>procedurii</w:t>
            </w:r>
            <w:proofErr w:type="spellEnd"/>
            <w:r w:rsidRPr="00FA08CC">
              <w:rPr>
                <w:lang w:val="en-US"/>
              </w:rPr>
              <w:t xml:space="preserve"> de </w:t>
            </w:r>
            <w:proofErr w:type="spellStart"/>
            <w:r w:rsidRPr="00FA08CC">
              <w:rPr>
                <w:lang w:val="en-US"/>
              </w:rPr>
              <w:t>achiziție</w:t>
            </w:r>
            <w:proofErr w:type="spellEnd"/>
            <w:r w:rsidRPr="00FA08CC">
              <w:rPr>
                <w:lang w:val="en-US"/>
              </w:rPr>
              <w:t xml:space="preserve"> nr. ________________ din data___________________, </w:t>
            </w:r>
            <w:proofErr w:type="spellStart"/>
            <w:r w:rsidRPr="00FA08CC">
              <w:rPr>
                <w:lang w:val="en-US"/>
              </w:rPr>
              <w:t>între</w:t>
            </w:r>
            <w:proofErr w:type="spellEnd"/>
            <w:r w:rsidRPr="00FA08CC">
              <w:rPr>
                <w:lang w:val="en-US"/>
              </w:rPr>
              <w:t>____________________________________________________</w:t>
            </w:r>
          </w:p>
          <w:p w14:paraId="70D9153A"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53105066"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E93C7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15C23C50" w14:textId="77777777" w:rsidR="00460653" w:rsidRPr="00FA08CC" w:rsidRDefault="00460653" w:rsidP="00385C85">
            <w:pPr>
              <w:pStyle w:val="cn"/>
              <w:tabs>
                <w:tab w:val="left" w:pos="567"/>
              </w:tabs>
              <w:jc w:val="both"/>
              <w:rPr>
                <w:sz w:val="20"/>
                <w:szCs w:val="20"/>
                <w:lang w:val="en-US"/>
              </w:rPr>
            </w:pPr>
            <w:r w:rsidRPr="00FA08CC">
              <w:rPr>
                <w:sz w:val="20"/>
                <w:szCs w:val="20"/>
                <w:lang w:val="en-US"/>
              </w:rPr>
              <w:t xml:space="preserve">                                                                   (</w:t>
            </w:r>
            <w:proofErr w:type="spellStart"/>
            <w:r w:rsidRPr="00FA08CC">
              <w:rPr>
                <w:sz w:val="20"/>
                <w:szCs w:val="20"/>
                <w:lang w:val="en-US"/>
              </w:rPr>
              <w:t>localitatea</w:t>
            </w:r>
            <w:proofErr w:type="spellEnd"/>
            <w:r w:rsidRPr="00FA08CC">
              <w:rPr>
                <w:sz w:val="20"/>
                <w:szCs w:val="20"/>
                <w:lang w:val="en-US"/>
              </w:rPr>
              <w:t xml:space="preserve">) </w:t>
            </w:r>
          </w:p>
          <w:p w14:paraId="579085AE"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5E653C06" w14:textId="77777777" w:rsidR="00460653" w:rsidRPr="00FA08CC" w:rsidRDefault="009157BF" w:rsidP="00385C85">
            <w:pPr>
              <w:pStyle w:val="af2"/>
              <w:tabs>
                <w:tab w:val="left" w:pos="567"/>
                <w:tab w:val="right" w:pos="9531"/>
              </w:tabs>
              <w:ind w:firstLine="0"/>
              <w:rPr>
                <w:lang w:val="en-US"/>
              </w:rPr>
            </w:pPr>
            <w:r w:rsidRPr="00FA08CC">
              <w:rPr>
                <w:lang w:val="en-US"/>
              </w:rPr>
              <w:t>IDNO</w:t>
            </w:r>
            <w:r w:rsidR="00460653" w:rsidRPr="00FA08CC">
              <w:rPr>
                <w:lang w:val="en-US"/>
              </w:rPr>
              <w:t xml:space="preserve"> ___</w:t>
            </w:r>
            <w:r w:rsidR="00B51B6E" w:rsidRPr="00FA08CC">
              <w:rPr>
                <w:lang w:val="en-US"/>
              </w:rPr>
              <w:t xml:space="preserve">_____________ </w:t>
            </w:r>
            <w:proofErr w:type="spellStart"/>
            <w:r w:rsidR="00B51B6E" w:rsidRPr="00FA08CC">
              <w:rPr>
                <w:lang w:val="en-US"/>
              </w:rPr>
              <w:t>reprezentat</w:t>
            </w:r>
            <w:proofErr w:type="spellEnd"/>
            <w:r w:rsidR="00B51B6E" w:rsidRPr="00FA08CC">
              <w:rPr>
                <w:lang w:val="en-US"/>
              </w:rPr>
              <w:t xml:space="preserve"> </w:t>
            </w:r>
            <w:proofErr w:type="spellStart"/>
            <w:r w:rsidR="00B51B6E" w:rsidRPr="00FA08CC">
              <w:rPr>
                <w:lang w:val="en-US"/>
              </w:rPr>
              <w:t>prin</w:t>
            </w:r>
            <w:proofErr w:type="spellEnd"/>
            <w:r w:rsidR="00B51B6E" w:rsidRPr="00FA08CC">
              <w:rPr>
                <w:lang w:val="en-US"/>
              </w:rPr>
              <w:t xml:space="preserve"> </w:t>
            </w:r>
            <w:r w:rsidR="00460653" w:rsidRPr="00FA08CC">
              <w:rPr>
                <w:lang w:val="en-US"/>
              </w:rPr>
              <w:t>________________________________________</w:t>
            </w:r>
            <w:r w:rsidR="007B392A" w:rsidRPr="00FA08CC">
              <w:rPr>
                <w:lang w:val="en-US"/>
              </w:rPr>
              <w:t>_____________________</w:t>
            </w:r>
            <w:r w:rsidR="00385C85" w:rsidRPr="00FA08CC">
              <w:rPr>
                <w:lang w:val="en-US"/>
              </w:rPr>
              <w:t>____</w:t>
            </w:r>
            <w:r w:rsidR="007B392A" w:rsidRPr="00FA08CC">
              <w:rPr>
                <w:lang w:val="en-US"/>
              </w:rPr>
              <w:t>_____________</w:t>
            </w:r>
            <w:r w:rsidR="00460653" w:rsidRPr="00FA08CC">
              <w:rPr>
                <w:lang w:val="en-US"/>
              </w:rPr>
              <w:t xml:space="preserve">,    </w:t>
            </w:r>
          </w:p>
          <w:p w14:paraId="6CBCADE2" w14:textId="77777777" w:rsidR="00460653" w:rsidRPr="00FA08CC" w:rsidRDefault="005D4B79" w:rsidP="00385C85">
            <w:pPr>
              <w:pStyle w:val="af2"/>
              <w:tabs>
                <w:tab w:val="left" w:pos="567"/>
              </w:tabs>
              <w:ind w:firstLine="0"/>
              <w:rPr>
                <w:sz w:val="20"/>
                <w:szCs w:val="20"/>
                <w:lang w:val="en-US"/>
              </w:rPr>
            </w:pPr>
            <w:r w:rsidRPr="00FA08CC">
              <w:rPr>
                <w:sz w:val="20"/>
                <w:szCs w:val="20"/>
                <w:lang w:val="en-US"/>
              </w:rPr>
              <w:t xml:space="preserve">                                                   </w:t>
            </w:r>
            <w:r w:rsidR="00460653" w:rsidRPr="00FA08CC">
              <w:rPr>
                <w:sz w:val="20"/>
                <w:szCs w:val="20"/>
                <w:lang w:val="en-US"/>
              </w:rPr>
              <w:t xml:space="preserve"> (</w:t>
            </w:r>
            <w:proofErr w:type="spellStart"/>
            <w:proofErr w:type="gramStart"/>
            <w:r w:rsidR="00460653" w:rsidRPr="00FA08CC">
              <w:rPr>
                <w:sz w:val="20"/>
                <w:szCs w:val="20"/>
                <w:lang w:val="en-US"/>
              </w:rPr>
              <w:t>numele</w:t>
            </w:r>
            <w:proofErr w:type="spellEnd"/>
            <w:proofErr w:type="gramEnd"/>
            <w:r w:rsidR="00460653" w:rsidRPr="00FA08CC">
              <w:rPr>
                <w:sz w:val="20"/>
                <w:szCs w:val="20"/>
                <w:lang w:val="en-US"/>
              </w:rPr>
              <w:t xml:space="preserve">, </w:t>
            </w:r>
            <w:proofErr w:type="spellStart"/>
            <w:r w:rsidR="00460653" w:rsidRPr="00FA08CC">
              <w:rPr>
                <w:sz w:val="20"/>
                <w:szCs w:val="20"/>
                <w:lang w:val="en-US"/>
              </w:rPr>
              <w:t>prenumele</w:t>
            </w:r>
            <w:proofErr w:type="spellEnd"/>
            <w:r w:rsidR="00460653" w:rsidRPr="00FA08CC">
              <w:rPr>
                <w:sz w:val="20"/>
                <w:szCs w:val="20"/>
                <w:lang w:val="en-US"/>
              </w:rPr>
              <w:t xml:space="preserve"> </w:t>
            </w:r>
            <w:proofErr w:type="spellStart"/>
            <w:r w:rsidR="00460653" w:rsidRPr="00FA08CC">
              <w:rPr>
                <w:sz w:val="20"/>
                <w:szCs w:val="20"/>
                <w:lang w:val="en-US"/>
              </w:rPr>
              <w:t>şi</w:t>
            </w:r>
            <w:proofErr w:type="spellEnd"/>
            <w:r w:rsidR="00DF4DCF" w:rsidRPr="00FA08CC">
              <w:rPr>
                <w:sz w:val="20"/>
                <w:szCs w:val="20"/>
                <w:lang w:val="en-US"/>
              </w:rPr>
              <w:t xml:space="preserve"> </w:t>
            </w:r>
            <w:proofErr w:type="spellStart"/>
            <w:r w:rsidR="00460653" w:rsidRPr="00FA08CC">
              <w:rPr>
                <w:sz w:val="20"/>
                <w:szCs w:val="20"/>
                <w:lang w:val="en-US"/>
              </w:rPr>
              <w:t>funcţia</w:t>
            </w:r>
            <w:proofErr w:type="spellEnd"/>
            <w:r w:rsidR="00460653" w:rsidRPr="00FA08CC">
              <w:rPr>
                <w:sz w:val="20"/>
                <w:szCs w:val="20"/>
                <w:lang w:val="en-US"/>
              </w:rPr>
              <w:t xml:space="preserve"> </w:t>
            </w:r>
            <w:proofErr w:type="spellStart"/>
            <w:r w:rsidR="00460653" w:rsidRPr="00FA08CC">
              <w:rPr>
                <w:sz w:val="20"/>
                <w:szCs w:val="20"/>
                <w:lang w:val="en-US"/>
              </w:rPr>
              <w:t>conducătorului</w:t>
            </w:r>
            <w:proofErr w:type="spellEnd"/>
            <w:r w:rsidR="00460653" w:rsidRPr="00FA08CC">
              <w:rPr>
                <w:sz w:val="20"/>
                <w:szCs w:val="20"/>
                <w:lang w:val="en-US"/>
              </w:rPr>
              <w:t xml:space="preserve">) </w:t>
            </w:r>
          </w:p>
          <w:p w14:paraId="1D67B309"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2E4C2488"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3A223B17"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4E41B859"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4A4A03C0" w14:textId="77777777" w:rsidR="00CD0EA7" w:rsidRPr="00FA08CC" w:rsidRDefault="00460653" w:rsidP="00385C85">
            <w:pPr>
              <w:pStyle w:val="af2"/>
              <w:tabs>
                <w:tab w:val="left" w:pos="567"/>
              </w:tabs>
              <w:ind w:firstLine="0"/>
              <w:rPr>
                <w:sz w:val="20"/>
                <w:szCs w:val="20"/>
                <w:lang w:val="en-US"/>
              </w:rPr>
            </w:pPr>
            <w:proofErr w:type="spellStart"/>
            <w:r w:rsidRPr="00FA08CC">
              <w:rPr>
                <w:lang w:val="en-US"/>
              </w:rPr>
              <w:t>telefon</w:t>
            </w:r>
            <w:proofErr w:type="spellEnd"/>
            <w:r w:rsidRPr="00FA08CC">
              <w:rPr>
                <w:lang w:val="en-US"/>
              </w:rPr>
              <w:t>: ______________, fax: _____________,</w:t>
            </w:r>
            <w:r w:rsidR="00DF4DCF" w:rsidRPr="00FA08CC">
              <w:rPr>
                <w:lang w:val="en-US"/>
              </w:rPr>
              <w:t xml:space="preserve"> </w:t>
            </w:r>
            <w:r w:rsidR="009157BF" w:rsidRPr="00FA08CC">
              <w:rPr>
                <w:lang w:val="en-US"/>
              </w:rPr>
              <w:t>IDNO</w:t>
            </w:r>
            <w:r w:rsidRPr="00FA08CC">
              <w:rPr>
                <w:lang w:val="en-US"/>
              </w:rPr>
              <w:t xml:space="preserve">________________ </w:t>
            </w:r>
            <w:proofErr w:type="spellStart"/>
            <w:r w:rsidRPr="00FA08CC">
              <w:rPr>
                <w:lang w:val="en-US"/>
              </w:rPr>
              <w:t>autorizat</w:t>
            </w:r>
            <w:proofErr w:type="spellEnd"/>
            <w:r w:rsidRPr="00FA08CC">
              <w:rPr>
                <w:lang w:val="en-US"/>
              </w:rPr>
              <w:t xml:space="preserve"> </w:t>
            </w:r>
            <w:proofErr w:type="spellStart"/>
            <w:r w:rsidRPr="00FA08CC">
              <w:rPr>
                <w:lang w:val="en-US"/>
              </w:rPr>
              <w:t>pentru</w:t>
            </w:r>
            <w:proofErr w:type="spellEnd"/>
            <w:r w:rsidRPr="00FA08CC">
              <w:rPr>
                <w:lang w:val="en-US"/>
              </w:rPr>
              <w:t xml:space="preserve"> </w:t>
            </w:r>
            <w:proofErr w:type="spellStart"/>
            <w:r w:rsidRPr="00FA08CC">
              <w:rPr>
                <w:lang w:val="en-US"/>
              </w:rPr>
              <w:t>activitatea</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construcţii</w:t>
            </w:r>
            <w:proofErr w:type="spellEnd"/>
            <w:r w:rsidRPr="00FA08CC">
              <w:rPr>
                <w:lang w:val="en-US"/>
              </w:rPr>
              <w:t xml:space="preserve">: </w:t>
            </w:r>
            <w:proofErr w:type="spellStart"/>
            <w:r w:rsidRPr="00FA08CC">
              <w:rPr>
                <w:lang w:val="en-US"/>
              </w:rPr>
              <w:t>autorizaţia</w:t>
            </w:r>
            <w:proofErr w:type="spellEnd"/>
            <w:r w:rsidRPr="00FA08CC">
              <w:rPr>
                <w:lang w:val="en-US"/>
              </w:rPr>
              <w:t xml:space="preserve"> nr. _______ </w:t>
            </w:r>
            <w:r w:rsidR="0016369C" w:rsidRPr="00FA08CC">
              <w:rPr>
                <w:lang w:val="en-US"/>
              </w:rPr>
              <w:t>din „</w:t>
            </w:r>
            <w:r w:rsidRPr="00FA08CC">
              <w:rPr>
                <w:lang w:val="en-US"/>
              </w:rPr>
              <w:t>_</w:t>
            </w:r>
            <w:proofErr w:type="gramStart"/>
            <w:r w:rsidRPr="00FA08CC">
              <w:rPr>
                <w:lang w:val="en-US"/>
              </w:rPr>
              <w:t>_”_</w:t>
            </w:r>
            <w:proofErr w:type="gramEnd"/>
            <w:r w:rsidRPr="00FA08CC">
              <w:rPr>
                <w:lang w:val="en-US"/>
              </w:rPr>
              <w:t xml:space="preserve">_____________20__, </w:t>
            </w:r>
            <w:proofErr w:type="spellStart"/>
            <w:r w:rsidRPr="00FA08CC">
              <w:rPr>
                <w:lang w:val="en-US"/>
              </w:rPr>
              <w:t>eliberată</w:t>
            </w:r>
            <w:proofErr w:type="spellEnd"/>
            <w:r w:rsidRPr="00FA08CC">
              <w:rPr>
                <w:lang w:val="en-US"/>
              </w:rPr>
              <w:t xml:space="preserve"> de __________________,pe un termen de ____</w:t>
            </w:r>
            <w:r w:rsidR="0016369C" w:rsidRPr="00FA08CC">
              <w:rPr>
                <w:lang w:val="en-US"/>
              </w:rPr>
              <w:t xml:space="preserve"> ani, </w:t>
            </w:r>
            <w:proofErr w:type="spellStart"/>
            <w:r w:rsidR="0016369C" w:rsidRPr="00FA08CC">
              <w:rPr>
                <w:lang w:val="en-US"/>
              </w:rPr>
              <w:t>pentru</w:t>
            </w:r>
            <w:proofErr w:type="spellEnd"/>
            <w:r w:rsidR="0016369C" w:rsidRPr="00FA08CC">
              <w:rPr>
                <w:lang w:val="en-US"/>
              </w:rPr>
              <w:t xml:space="preserve"> </w:t>
            </w:r>
            <w:proofErr w:type="spellStart"/>
            <w:r w:rsidR="0016369C" w:rsidRPr="00FA08CC">
              <w:rPr>
                <w:lang w:val="en-US"/>
              </w:rPr>
              <w:t>genurile</w:t>
            </w:r>
            <w:proofErr w:type="spellEnd"/>
            <w:r w:rsidR="0016369C" w:rsidRPr="00FA08CC">
              <w:rPr>
                <w:lang w:val="en-US"/>
              </w:rPr>
              <w:t xml:space="preserve"> de </w:t>
            </w:r>
            <w:proofErr w:type="spellStart"/>
            <w:r w:rsidRPr="00FA08CC">
              <w:rPr>
                <w:lang w:val="en-US"/>
              </w:rPr>
              <w:t>activitate</w:t>
            </w:r>
            <w:proofErr w:type="spellEnd"/>
            <w:r w:rsidRPr="00FA08CC">
              <w:rPr>
                <w:lang w:val="en-US"/>
              </w:rPr>
              <w:t>___________________________________,</w:t>
            </w:r>
            <w:r w:rsidR="00CD0EA7" w:rsidRPr="00FA08CC">
              <w:rPr>
                <w:lang w:val="en-US"/>
              </w:rPr>
              <w:t xml:space="preserve"> </w:t>
            </w:r>
            <w:proofErr w:type="spellStart"/>
            <w:r w:rsidR="00CD0EA7" w:rsidRPr="00FA08CC">
              <w:rPr>
                <w:lang w:val="en-US"/>
              </w:rPr>
              <w:t>reprezentat</w:t>
            </w:r>
            <w:proofErr w:type="spellEnd"/>
            <w:r w:rsidR="00CD0EA7" w:rsidRPr="00FA08CC">
              <w:rPr>
                <w:lang w:val="en-US"/>
              </w:rPr>
              <w:t xml:space="preserve"> </w:t>
            </w:r>
            <w:proofErr w:type="spellStart"/>
            <w:r w:rsidR="00CD0EA7" w:rsidRPr="00FA08CC">
              <w:rPr>
                <w:lang w:val="en-US"/>
              </w:rPr>
              <w:t>prin</w:t>
            </w:r>
            <w:proofErr w:type="spellEnd"/>
            <w:r w:rsidR="00CD0EA7" w:rsidRPr="00FA08CC">
              <w:rPr>
                <w:lang w:val="en-US"/>
              </w:rPr>
              <w:t xml:space="preserve"> </w:t>
            </w:r>
            <w:r w:rsidRPr="00FA08CC">
              <w:rPr>
                <w:lang w:val="en-US"/>
              </w:rPr>
              <w:t>__________________</w:t>
            </w:r>
            <w:r w:rsidR="00CD0EA7" w:rsidRPr="00FA08CC">
              <w:rPr>
                <w:lang w:val="en-US"/>
              </w:rPr>
              <w:t>__________________</w:t>
            </w:r>
            <w:r w:rsidRPr="00FA08CC">
              <w:rPr>
                <w:lang w:val="en-US"/>
              </w:rPr>
              <w:t xml:space="preserve">_, </w:t>
            </w:r>
            <w:proofErr w:type="spellStart"/>
            <w:r w:rsidRPr="00FA08CC">
              <w:rPr>
                <w:lang w:val="en-US"/>
              </w:rPr>
              <w:t>în</w:t>
            </w:r>
            <w:proofErr w:type="spellEnd"/>
            <w:r w:rsidRPr="00FA08CC">
              <w:rPr>
                <w:lang w:val="en-US"/>
              </w:rPr>
              <w:t xml:space="preserve"> </w:t>
            </w:r>
            <w:proofErr w:type="spellStart"/>
            <w:r w:rsidRPr="00FA08CC">
              <w:rPr>
                <w:lang w:val="en-US"/>
              </w:rPr>
              <w:t>calitate</w:t>
            </w:r>
            <w:proofErr w:type="spellEnd"/>
            <w:r w:rsidR="00CD0EA7" w:rsidRPr="00FA08CC">
              <w:rPr>
                <w:lang w:val="en-US"/>
              </w:rPr>
              <w:t xml:space="preserve"> de </w:t>
            </w:r>
            <w:proofErr w:type="spellStart"/>
            <w:r w:rsidR="00CD0EA7" w:rsidRPr="00FA08CC">
              <w:rPr>
                <w:lang w:val="en-US"/>
              </w:rPr>
              <w:t>Antreprenor</w:t>
            </w:r>
            <w:proofErr w:type="spellEnd"/>
            <w:r w:rsidR="00CD0EA7" w:rsidRPr="00FA08CC">
              <w:rPr>
                <w:lang w:val="en-US"/>
              </w:rPr>
              <w:t xml:space="preserve">, pe de </w:t>
            </w:r>
            <w:proofErr w:type="spellStart"/>
            <w:r w:rsidR="00CD0EA7" w:rsidRPr="00FA08CC">
              <w:rPr>
                <w:lang w:val="en-US"/>
              </w:rPr>
              <w:t>altă</w:t>
            </w:r>
            <w:proofErr w:type="spellEnd"/>
            <w:r w:rsidR="00CD0EA7" w:rsidRPr="00FA08CC">
              <w:rPr>
                <w:lang w:val="en-US"/>
              </w:rPr>
              <w:t xml:space="preserve"> </w:t>
            </w:r>
            <w:proofErr w:type="spellStart"/>
            <w:r w:rsidR="00CD0EA7" w:rsidRPr="00FA08CC">
              <w:rPr>
                <w:lang w:val="en-US"/>
              </w:rPr>
              <w:t>parte</w:t>
            </w:r>
            <w:proofErr w:type="spellEnd"/>
            <w:r w:rsidR="00CD0EA7" w:rsidRPr="00FA08CC">
              <w:rPr>
                <w:lang w:val="en-US"/>
              </w:rPr>
              <w:t>.</w:t>
            </w:r>
          </w:p>
          <w:p w14:paraId="147EB94A" w14:textId="77777777" w:rsidR="001A5517" w:rsidRPr="00FA08CC" w:rsidRDefault="00460653" w:rsidP="00385C85">
            <w:pPr>
              <w:pStyle w:val="af2"/>
              <w:tabs>
                <w:tab w:val="left" w:pos="567"/>
              </w:tabs>
              <w:ind w:firstLine="0"/>
              <w:rPr>
                <w:sz w:val="20"/>
                <w:szCs w:val="20"/>
                <w:lang w:val="en-US"/>
              </w:rPr>
            </w:pPr>
            <w:r w:rsidRPr="00FA08CC">
              <w:rPr>
                <w:sz w:val="20"/>
                <w:szCs w:val="20"/>
                <w:lang w:val="en-US"/>
              </w:rPr>
              <w:t xml:space="preserve"> (</w:t>
            </w:r>
            <w:proofErr w:type="spellStart"/>
            <w:proofErr w:type="gramStart"/>
            <w:r w:rsidRPr="00FA08CC">
              <w:rPr>
                <w:sz w:val="20"/>
                <w:szCs w:val="20"/>
                <w:lang w:val="en-US"/>
              </w:rPr>
              <w:t>numele</w:t>
            </w:r>
            <w:proofErr w:type="spellEnd"/>
            <w:proofErr w:type="gramEnd"/>
            <w:r w:rsidRPr="00FA08CC">
              <w:rPr>
                <w:sz w:val="20"/>
                <w:szCs w:val="20"/>
                <w:lang w:val="en-US"/>
              </w:rPr>
              <w:t xml:space="preserve"> </w:t>
            </w:r>
            <w:proofErr w:type="spellStart"/>
            <w:r w:rsidRPr="00FA08CC">
              <w:rPr>
                <w:sz w:val="20"/>
                <w:szCs w:val="20"/>
                <w:lang w:val="en-US"/>
              </w:rPr>
              <w:t>şi</w:t>
            </w:r>
            <w:proofErr w:type="spellEnd"/>
            <w:r w:rsidR="005D4B79" w:rsidRPr="00FA08CC">
              <w:rPr>
                <w:sz w:val="20"/>
                <w:szCs w:val="20"/>
                <w:lang w:val="en-US"/>
              </w:rPr>
              <w:t xml:space="preserve"> </w:t>
            </w:r>
            <w:proofErr w:type="spellStart"/>
            <w:r w:rsidRPr="00FA08CC">
              <w:rPr>
                <w:sz w:val="20"/>
                <w:szCs w:val="20"/>
                <w:lang w:val="en-US"/>
              </w:rPr>
              <w:t>funcţia</w:t>
            </w:r>
            <w:proofErr w:type="spellEnd"/>
            <w:r w:rsidRPr="00FA08CC">
              <w:rPr>
                <w:sz w:val="20"/>
                <w:szCs w:val="20"/>
                <w:lang w:val="en-US"/>
              </w:rPr>
              <w:t xml:space="preserve"> </w:t>
            </w:r>
            <w:proofErr w:type="spellStart"/>
            <w:r w:rsidRPr="00FA08CC">
              <w:rPr>
                <w:sz w:val="20"/>
                <w:szCs w:val="20"/>
                <w:lang w:val="en-US"/>
              </w:rPr>
              <w:t>conducătorului</w:t>
            </w:r>
            <w:proofErr w:type="spellEnd"/>
            <w:r w:rsidRPr="00FA08CC">
              <w:rPr>
                <w:sz w:val="20"/>
                <w:szCs w:val="20"/>
                <w:lang w:val="en-US"/>
              </w:rPr>
              <w:t>)</w:t>
            </w:r>
          </w:p>
          <w:p w14:paraId="5C970BDF"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9AF487F"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447D0BD9"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0C3C6A43" w14:textId="77777777" w:rsidR="00460653" w:rsidRPr="00FF430B" w:rsidRDefault="00460653" w:rsidP="00196AB4">
            <w:pPr>
              <w:jc w:val="both"/>
            </w:pPr>
          </w:p>
          <w:p w14:paraId="04C54B6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FEB928E" w14:textId="77777777" w:rsidR="00460653" w:rsidRPr="00FA08CC" w:rsidRDefault="00A156C0" w:rsidP="00196AB4">
            <w:pPr>
              <w:pStyle w:val="af2"/>
              <w:tabs>
                <w:tab w:val="left" w:pos="567"/>
              </w:tabs>
              <w:spacing w:line="276" w:lineRule="auto"/>
              <w:ind w:firstLine="0"/>
              <w:rPr>
                <w:lang w:val="en-US"/>
              </w:rPr>
            </w:pPr>
            <w:r w:rsidRPr="00FA08CC">
              <w:rPr>
                <w:lang w:val="en-US"/>
              </w:rPr>
              <w:lastRenderedPageBreak/>
              <w:t xml:space="preserve">2.1. </w:t>
            </w:r>
            <w:proofErr w:type="spellStart"/>
            <w:r w:rsidR="00460653" w:rsidRPr="00FA08CC">
              <w:rPr>
                <w:lang w:val="en-US"/>
              </w:rPr>
              <w:t>Durata</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contractate</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de </w:t>
            </w:r>
            <w:r w:rsidR="009F0FE8" w:rsidRPr="00FA08CC">
              <w:rPr>
                <w:lang w:val="en-US"/>
              </w:rPr>
              <w:t xml:space="preserve">_________ </w:t>
            </w:r>
            <w:proofErr w:type="spellStart"/>
            <w:r w:rsidR="009F0FE8" w:rsidRPr="00FA08CC">
              <w:rPr>
                <w:lang w:val="en-US"/>
              </w:rPr>
              <w:t>luni</w:t>
            </w:r>
            <w:proofErr w:type="spellEnd"/>
            <w:r w:rsidR="005D4B79" w:rsidRPr="00FA08CC">
              <w:rPr>
                <w:lang w:val="en-US"/>
              </w:rPr>
              <w:t xml:space="preserve"> </w:t>
            </w:r>
            <w:proofErr w:type="spellStart"/>
            <w:r w:rsidR="00EB65F6" w:rsidRPr="00FA08CC">
              <w:rPr>
                <w:lang w:val="en-US"/>
              </w:rPr>
              <w:t>și</w:t>
            </w:r>
            <w:proofErr w:type="spellEnd"/>
            <w:r w:rsidR="00EB65F6" w:rsidRPr="00FA08CC">
              <w:rPr>
                <w:lang w:val="en-US"/>
              </w:rPr>
              <w:t xml:space="preserve"> </w:t>
            </w:r>
            <w:proofErr w:type="spellStart"/>
            <w:r w:rsidR="00EB65F6" w:rsidRPr="00FA08CC">
              <w:rPr>
                <w:lang w:val="en-US"/>
              </w:rPr>
              <w:t>zile</w:t>
            </w:r>
            <w:proofErr w:type="spellEnd"/>
            <w:r w:rsidR="00EB65F6" w:rsidRPr="00FA08CC">
              <w:rPr>
                <w:lang w:val="en-US"/>
              </w:rPr>
              <w:t>___</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ordinului</w:t>
            </w:r>
            <w:proofErr w:type="spellEnd"/>
            <w:r w:rsidR="00460653" w:rsidRPr="00FA08CC">
              <w:rPr>
                <w:lang w:val="en-US"/>
              </w:rPr>
              <w:t xml:space="preserve"> de </w:t>
            </w:r>
            <w:proofErr w:type="spellStart"/>
            <w:r w:rsidR="00460653" w:rsidRPr="00FA08CC">
              <w:rPr>
                <w:lang w:val="en-US"/>
              </w:rPr>
              <w:t>începere</w:t>
            </w:r>
            <w:proofErr w:type="spellEnd"/>
            <w:r w:rsidR="00460653" w:rsidRPr="00FA08CC">
              <w:rPr>
                <w:lang w:val="en-US"/>
              </w:rPr>
              <w:t xml:space="preserv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execuţiei</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asigurării</w:t>
            </w:r>
            <w:proofErr w:type="spellEnd"/>
            <w:r w:rsidR="00460653" w:rsidRPr="00FA08CC">
              <w:rPr>
                <w:lang w:val="en-US"/>
              </w:rPr>
              <w:t xml:space="preserve"> </w:t>
            </w:r>
            <w:proofErr w:type="spellStart"/>
            <w:r w:rsidR="00460653" w:rsidRPr="00FA08CC">
              <w:rPr>
                <w:lang w:val="en-US"/>
              </w:rPr>
              <w:t>lucrului</w:t>
            </w:r>
            <w:proofErr w:type="spellEnd"/>
            <w:r w:rsidR="00460653" w:rsidRPr="00FA08CC">
              <w:rPr>
                <w:lang w:val="en-US"/>
              </w:rPr>
              <w:t xml:space="preserve"> </w:t>
            </w:r>
            <w:proofErr w:type="spellStart"/>
            <w:r w:rsidR="00460653" w:rsidRPr="00FA08CC">
              <w:rPr>
                <w:lang w:val="en-US"/>
              </w:rPr>
              <w:t>ritmic</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r w:rsidR="005D4B79" w:rsidRPr="00FA08CC">
              <w:rPr>
                <w:lang w:val="en-US"/>
              </w:rPr>
              <w:t>-</w:t>
            </w:r>
            <w:r w:rsidR="00460653" w:rsidRPr="00FA08CC">
              <w:rPr>
                <w:lang w:val="en-US"/>
              </w:rPr>
              <w:t>ordonatorul</w:t>
            </w:r>
            <w:proofErr w:type="spellEnd"/>
            <w:r w:rsidR="00460653" w:rsidRPr="00FA08CC">
              <w:rPr>
                <w:lang w:val="en-US"/>
              </w:rPr>
              <w:t xml:space="preserve"> de </w:t>
            </w:r>
            <w:proofErr w:type="spellStart"/>
            <w:r w:rsidR="00460653" w:rsidRPr="00FA08CC">
              <w:rPr>
                <w:lang w:val="en-US"/>
              </w:rPr>
              <w:t>credite</w:t>
            </w:r>
            <w:proofErr w:type="spellEnd"/>
            <w:r w:rsidR="00460653" w:rsidRPr="00FA08CC">
              <w:rPr>
                <w:lang w:val="en-US"/>
              </w:rPr>
              <w:t>.</w:t>
            </w:r>
          </w:p>
          <w:p w14:paraId="2B621207"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2.2. </w:t>
            </w:r>
            <w:proofErr w:type="spellStart"/>
            <w:r w:rsidR="00460653" w:rsidRPr="00FA08CC">
              <w:rPr>
                <w:lang w:val="en-US"/>
              </w:rPr>
              <w:t>Graficul</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se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efectua</w:t>
            </w:r>
            <w:proofErr w:type="spellEnd"/>
            <w:r w:rsidR="00460653" w:rsidRPr="00FA08CC">
              <w:rPr>
                <w:lang w:val="en-US"/>
              </w:rPr>
              <w:t xml:space="preserve"> conform </w:t>
            </w:r>
            <w:proofErr w:type="spellStart"/>
            <w:r w:rsidR="00460653" w:rsidRPr="00FA08CC">
              <w:rPr>
                <w:lang w:val="en-US"/>
              </w:rPr>
              <w:t>specificaţiei</w:t>
            </w:r>
            <w:proofErr w:type="spellEnd"/>
            <w:r w:rsidR="00460653" w:rsidRPr="00FA08CC">
              <w:rPr>
                <w:lang w:val="en-US"/>
              </w:rPr>
              <w:t xml:space="preserve"> din </w:t>
            </w:r>
            <w:proofErr w:type="spellStart"/>
            <w:r w:rsidR="00460653" w:rsidRPr="00FA08CC">
              <w:rPr>
                <w:lang w:val="en-US"/>
              </w:rPr>
              <w:t>anexa</w:t>
            </w:r>
            <w:proofErr w:type="spellEnd"/>
            <w:r w:rsidR="00460653" w:rsidRPr="00FA08CC">
              <w:rPr>
                <w:lang w:val="en-US"/>
              </w:rPr>
              <w:t xml:space="preserve"> </w:t>
            </w:r>
            <w:r w:rsidR="009157BF" w:rsidRPr="00FA08CC">
              <w:rPr>
                <w:lang w:val="en-US"/>
              </w:rPr>
              <w:t xml:space="preserve">la </w:t>
            </w:r>
            <w:proofErr w:type="spellStart"/>
            <w:r w:rsidR="00460653" w:rsidRPr="00FA08CC">
              <w:rPr>
                <w:lang w:val="en-US"/>
              </w:rPr>
              <w:t>prezentul</w:t>
            </w:r>
            <w:proofErr w:type="spellEnd"/>
            <w:r w:rsidR="00460653" w:rsidRPr="00FA08CC">
              <w:rPr>
                <w:lang w:val="en-US"/>
              </w:rPr>
              <w:t xml:space="preserve"> contract. </w:t>
            </w:r>
          </w:p>
          <w:p w14:paraId="6C5A521C"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2.3.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fi </w:t>
            </w:r>
            <w:proofErr w:type="spellStart"/>
            <w:r w:rsidR="00460653" w:rsidRPr="00FA08CC">
              <w:rPr>
                <w:lang w:val="en-US"/>
              </w:rPr>
              <w:t>prelungită</w:t>
            </w:r>
            <w:proofErr w:type="spellEnd"/>
            <w:r w:rsidR="00460653" w:rsidRPr="00FA08CC">
              <w:rPr>
                <w:lang w:val="en-US"/>
              </w:rPr>
              <w:t xml:space="preserve"> </w:t>
            </w:r>
            <w:proofErr w:type="spellStart"/>
            <w:r w:rsidR="00EB65F6" w:rsidRPr="00FA08CC">
              <w:rPr>
                <w:lang w:val="en-US"/>
              </w:rPr>
              <w:t>sau</w:t>
            </w:r>
            <w:proofErr w:type="spellEnd"/>
            <w:r w:rsidR="00EB65F6" w:rsidRPr="00FA08CC">
              <w:rPr>
                <w:lang w:val="en-US"/>
              </w:rPr>
              <w:t xml:space="preserve"> </w:t>
            </w:r>
            <w:proofErr w:type="spellStart"/>
            <w:r w:rsidR="00EB65F6" w:rsidRPr="00FA08CC">
              <w:rPr>
                <w:lang w:val="en-US"/>
              </w:rPr>
              <w:t>suspendată</w:t>
            </w:r>
            <w:proofErr w:type="spellEnd"/>
            <w:r w:rsidR="00EB65F6"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constrângerea</w:t>
            </w:r>
            <w:proofErr w:type="spellEnd"/>
            <w:r w:rsidR="00460653" w:rsidRPr="00FA08CC">
              <w:rPr>
                <w:lang w:val="en-US"/>
              </w:rPr>
              <w:t xml:space="preserve"> </w:t>
            </w:r>
            <w:proofErr w:type="spellStart"/>
            <w:r w:rsidR="00460653" w:rsidRPr="00FA08CC">
              <w:rPr>
                <w:lang w:val="en-US"/>
              </w:rPr>
              <w:t>activităţii</w:t>
            </w:r>
            <w:proofErr w:type="spellEnd"/>
            <w:r w:rsidR="00460653" w:rsidRPr="00FA08CC">
              <w:rPr>
                <w:lang w:val="en-US"/>
              </w:rPr>
              <w:t xml:space="preserve"> se </w:t>
            </w:r>
            <w:proofErr w:type="spellStart"/>
            <w:r w:rsidR="00460653" w:rsidRPr="00FA08CC">
              <w:rPr>
                <w:lang w:val="en-US"/>
              </w:rPr>
              <w:t>datorează</w:t>
            </w:r>
            <w:proofErr w:type="spellEnd"/>
            <w:r w:rsidR="00460653" w:rsidRPr="00FA08CC">
              <w:rPr>
                <w:lang w:val="en-US"/>
              </w:rPr>
              <w:t xml:space="preserve"> </w:t>
            </w:r>
            <w:proofErr w:type="spellStart"/>
            <w:r w:rsidR="00460653" w:rsidRPr="00FA08CC">
              <w:rPr>
                <w:lang w:val="en-US"/>
              </w:rPr>
              <w:t>următoarelor</w:t>
            </w:r>
            <w:proofErr w:type="spellEnd"/>
            <w:r w:rsidR="00460653" w:rsidRPr="00FA08CC">
              <w:rPr>
                <w:lang w:val="en-US"/>
              </w:rPr>
              <w:t xml:space="preserve"> </w:t>
            </w:r>
            <w:proofErr w:type="spellStart"/>
            <w:r w:rsidR="00460653" w:rsidRPr="00FA08CC">
              <w:rPr>
                <w:lang w:val="en-US"/>
              </w:rPr>
              <w:t>cauze</w:t>
            </w:r>
            <w:proofErr w:type="spellEnd"/>
            <w:r w:rsidR="00460653" w:rsidRPr="00FA08CC">
              <w:rPr>
                <w:lang w:val="en-US"/>
              </w:rPr>
              <w:t>:</w:t>
            </w:r>
          </w:p>
          <w:p w14:paraId="600CE585"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69CE0824"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01B2B57"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4D5A6F6A"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217101F0"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2.4. </w:t>
            </w:r>
            <w:r w:rsidR="00460653" w:rsidRPr="00FA08CC">
              <w:rPr>
                <w:lang w:val="en-US"/>
              </w:rPr>
              <w:t xml:space="preserve">Conform </w:t>
            </w:r>
            <w:proofErr w:type="spellStart"/>
            <w:r w:rsidR="00460653" w:rsidRPr="00FA08CC">
              <w:rPr>
                <w:lang w:val="en-US"/>
              </w:rPr>
              <w:t>dispoziţiei</w:t>
            </w:r>
            <w:proofErr w:type="spellEnd"/>
            <w:r w:rsidR="00460653" w:rsidRPr="00FA08CC">
              <w:rPr>
                <w:lang w:val="en-US"/>
              </w:rPr>
              <w:t xml:space="preserve"> </w:t>
            </w:r>
            <w:proofErr w:type="spellStart"/>
            <w:r w:rsidR="00460653" w:rsidRPr="00FA08CC">
              <w:rPr>
                <w:lang w:val="en-US"/>
              </w:rPr>
              <w:t>scrise</w:t>
            </w:r>
            <w:proofErr w:type="spellEnd"/>
            <w:r w:rsidR="00460653" w:rsidRPr="00FA08CC">
              <w:rPr>
                <w:lang w:val="en-US"/>
              </w:rPr>
              <w:t xml:space="preserve"> a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sista</w:t>
            </w:r>
            <w:proofErr w:type="spellEnd"/>
            <w:r w:rsidR="00460653" w:rsidRPr="00FA08CC">
              <w:rPr>
                <w:lang w:val="en-US"/>
              </w:rPr>
              <w:t xml:space="preserv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ale </w:t>
            </w:r>
            <w:proofErr w:type="spellStart"/>
            <w:r w:rsidR="00460653" w:rsidRPr="00FA08CC">
              <w:rPr>
                <w:lang w:val="en-US"/>
              </w:rPr>
              <w:t>acestora</w:t>
            </w:r>
            <w:proofErr w:type="spellEnd"/>
            <w:r w:rsidR="00460653" w:rsidRPr="00FA08CC">
              <w:rPr>
                <w:lang w:val="en-US"/>
              </w:rPr>
              <w:t xml:space="preserve"> pe o </w:t>
            </w:r>
            <w:proofErr w:type="spellStart"/>
            <w:r w:rsidR="00460653" w:rsidRPr="00FA08CC">
              <w:rPr>
                <w:lang w:val="en-US"/>
              </w:rPr>
              <w:t>durată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modul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consideră</w:t>
            </w:r>
            <w:proofErr w:type="spellEnd"/>
            <w:r w:rsidR="00460653" w:rsidRPr="00FA08CC">
              <w:rPr>
                <w:lang w:val="en-US"/>
              </w:rPr>
              <w:t xml:space="preserve"> </w:t>
            </w:r>
            <w:proofErr w:type="spellStart"/>
            <w:r w:rsidR="00460653" w:rsidRPr="00FA08CC">
              <w:rPr>
                <w:lang w:val="en-US"/>
              </w:rPr>
              <w:t>necesar</w:t>
            </w:r>
            <w:proofErr w:type="spellEnd"/>
            <w:r w:rsidR="00460653" w:rsidRPr="00FA08CC">
              <w:rPr>
                <w:lang w:val="en-US"/>
              </w:rPr>
              <w:t xml:space="preserve">. Pe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suspendării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proteja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conserva</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mod </w:t>
            </w:r>
            <w:proofErr w:type="spellStart"/>
            <w:r w:rsidR="00460653" w:rsidRPr="00FA08CC">
              <w:rPr>
                <w:lang w:val="en-US"/>
              </w:rPr>
              <w:t>corespunzător</w:t>
            </w:r>
            <w:proofErr w:type="spellEnd"/>
            <w:r w:rsidR="00460653" w:rsidRPr="00FA08CC">
              <w:rPr>
                <w:lang w:val="en-US"/>
              </w:rPr>
              <w:t xml:space="preserve">, </w:t>
            </w:r>
            <w:proofErr w:type="spellStart"/>
            <w:r w:rsidR="00460653" w:rsidRPr="00FA08CC">
              <w:rPr>
                <w:lang w:val="en-US"/>
              </w:rPr>
              <w:t>aşa</w:t>
            </w:r>
            <w:proofErr w:type="spellEnd"/>
            <w:r w:rsidR="00460653" w:rsidRPr="00FA08CC">
              <w:rPr>
                <w:lang w:val="en-US"/>
              </w:rPr>
              <w:t xml:space="preserve"> cum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dispune</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suplimentare</w:t>
            </w:r>
            <w:proofErr w:type="spellEnd"/>
            <w:r w:rsidR="00460653" w:rsidRPr="00FA08CC">
              <w:rPr>
                <w:lang w:val="en-US"/>
              </w:rPr>
              <w:t xml:space="preserve"> generate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urma</w:t>
            </w:r>
            <w:proofErr w:type="spellEnd"/>
            <w:r w:rsidR="00460653" w:rsidRPr="00FA08CC">
              <w:rPr>
                <w:lang w:val="en-US"/>
              </w:rPr>
              <w:t xml:space="preserve"> </w:t>
            </w:r>
            <w:proofErr w:type="spellStart"/>
            <w:r w:rsidR="00460653" w:rsidRPr="00FA08CC">
              <w:rPr>
                <w:lang w:val="en-US"/>
              </w:rPr>
              <w:t>sistării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plătite</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sistării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din </w:t>
            </w:r>
            <w:proofErr w:type="spellStart"/>
            <w:r w:rsidR="00460653" w:rsidRPr="00FA08CC">
              <w:rPr>
                <w:lang w:val="en-US"/>
              </w:rPr>
              <w:t>ele</w:t>
            </w:r>
            <w:proofErr w:type="spellEnd"/>
            <w:r w:rsidR="00460653" w:rsidRPr="00FA08CC">
              <w:rPr>
                <w:lang w:val="en-US"/>
              </w:rPr>
              <w:t xml:space="preserve">, din </w:t>
            </w:r>
            <w:proofErr w:type="spellStart"/>
            <w:r w:rsidR="00460653" w:rsidRPr="00FA08CC">
              <w:rPr>
                <w:lang w:val="en-US"/>
              </w:rPr>
              <w:t>iniţiativa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suportă</w:t>
            </w:r>
            <w:proofErr w:type="spellEnd"/>
            <w:r w:rsidR="00460653" w:rsidRPr="00FA08CC">
              <w:rPr>
                <w:lang w:val="en-US"/>
              </w:rPr>
              <w:t xml:space="preserve"> pe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suspendării</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privind</w:t>
            </w:r>
            <w:proofErr w:type="spellEnd"/>
            <w:r w:rsidR="00460653" w:rsidRPr="00FA08CC">
              <w:rPr>
                <w:lang w:val="en-US"/>
              </w:rPr>
              <w:t xml:space="preserve"> </w:t>
            </w:r>
            <w:proofErr w:type="spellStart"/>
            <w:r w:rsidR="00460653" w:rsidRPr="00FA08CC">
              <w:rPr>
                <w:lang w:val="en-US"/>
              </w:rPr>
              <w:t>protejarea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conservarea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cu </w:t>
            </w:r>
            <w:proofErr w:type="spellStart"/>
            <w:r w:rsidR="00460653" w:rsidRPr="00FA08CC">
              <w:rPr>
                <w:lang w:val="en-US"/>
              </w:rPr>
              <w:t>bună</w:t>
            </w:r>
            <w:proofErr w:type="spellEnd"/>
            <w:r w:rsidR="00460653" w:rsidRPr="00FA08CC">
              <w:rPr>
                <w:lang w:val="en-US"/>
              </w:rPr>
              <w:t xml:space="preserve"> </w:t>
            </w:r>
            <w:proofErr w:type="spellStart"/>
            <w:r w:rsidR="00460653" w:rsidRPr="00FA08CC">
              <w:rPr>
                <w:lang w:val="en-US"/>
              </w:rPr>
              <w:t>diligenţă</w:t>
            </w:r>
            <w:proofErr w:type="spellEnd"/>
            <w:r w:rsidR="00460653" w:rsidRPr="00FA08CC">
              <w:rPr>
                <w:lang w:val="en-US"/>
              </w:rPr>
              <w:t>.</w:t>
            </w:r>
          </w:p>
          <w:p w14:paraId="07641228"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2.5. </w:t>
            </w:r>
            <w:r w:rsidR="00460653" w:rsidRPr="00FA08CC">
              <w:rPr>
                <w:lang w:val="en-US"/>
              </w:rPr>
              <w:t xml:space="preserve">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183D79" w:rsidRPr="00FA08CC">
              <w:rPr>
                <w:lang w:val="en-US"/>
              </w:rPr>
              <w:t>va</w:t>
            </w:r>
            <w:proofErr w:type="spellEnd"/>
            <w:r w:rsidR="00183D79" w:rsidRPr="00FA08CC">
              <w:rPr>
                <w:lang w:val="en-US"/>
              </w:rPr>
              <w:t xml:space="preserve"> </w:t>
            </w:r>
            <w:proofErr w:type="spellStart"/>
            <w:r w:rsidR="00183D79" w:rsidRPr="00FA08CC">
              <w:rPr>
                <w:lang w:val="en-US"/>
              </w:rPr>
              <w:t>notifica</w:t>
            </w:r>
            <w:proofErr w:type="spellEnd"/>
            <w:r w:rsidR="00183D79" w:rsidRPr="00FA08CC">
              <w:rPr>
                <w:lang w:val="en-US"/>
              </w:rPr>
              <w:t xml:space="preserve"> </w:t>
            </w:r>
            <w:proofErr w:type="spellStart"/>
            <w:r w:rsidR="00183D79" w:rsidRPr="00FA08CC">
              <w:rPr>
                <w:lang w:val="en-US"/>
              </w:rPr>
              <w:t>Beneficiarul</w:t>
            </w:r>
            <w:proofErr w:type="spellEnd"/>
            <w:r w:rsidR="00183D79" w:rsidRPr="00FA08CC">
              <w:rPr>
                <w:lang w:val="en-US"/>
              </w:rPr>
              <w:t xml:space="preserve"> </w:t>
            </w:r>
            <w:proofErr w:type="spellStart"/>
            <w:r w:rsidR="00183D79" w:rsidRPr="00FA08CC">
              <w:rPr>
                <w:lang w:val="en-US"/>
              </w:rPr>
              <w:t>că</w:t>
            </w:r>
            <w:proofErr w:type="spellEnd"/>
            <w:r w:rsidR="00183D79" w:rsidRPr="00FA08CC">
              <w:rPr>
                <w:lang w:val="en-US"/>
              </w:rPr>
              <w:t xml:space="preserve"> su</w:t>
            </w:r>
            <w:r w:rsidR="00460653" w:rsidRPr="00FA08CC">
              <w:rPr>
                <w:lang w:val="en-US"/>
              </w:rPr>
              <w:t xml:space="preserve">nt </w:t>
            </w:r>
            <w:proofErr w:type="spellStart"/>
            <w:r w:rsidR="00460653" w:rsidRPr="00FA08CC">
              <w:rPr>
                <w:lang w:val="en-US"/>
              </w:rPr>
              <w:t>îndeplinite</w:t>
            </w:r>
            <w:proofErr w:type="spellEnd"/>
            <w:r w:rsidR="00460653" w:rsidRPr="00FA08CC">
              <w:rPr>
                <w:lang w:val="en-US"/>
              </w:rPr>
              <w:t xml:space="preserve"> </w:t>
            </w:r>
            <w:proofErr w:type="spellStart"/>
            <w:r w:rsidR="00460653" w:rsidRPr="00FA08CC">
              <w:rPr>
                <w:lang w:val="en-US"/>
              </w:rPr>
              <w:t>condiţiile</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w:t>
            </w:r>
            <w:proofErr w:type="spellStart"/>
            <w:r w:rsidR="00460653" w:rsidRPr="00FA08CC">
              <w:rPr>
                <w:lang w:val="en-US"/>
              </w:rPr>
              <w:t>solicitând</w:t>
            </w:r>
            <w:proofErr w:type="spellEnd"/>
            <w:r w:rsidR="00460653" w:rsidRPr="00FA08CC">
              <w:rPr>
                <w:lang w:val="en-US"/>
              </w:rPr>
              <w:t xml:space="preserve"> </w:t>
            </w:r>
            <w:proofErr w:type="spellStart"/>
            <w:r w:rsidR="00460653" w:rsidRPr="00FA08CC">
              <w:rPr>
                <w:lang w:val="en-US"/>
              </w:rPr>
              <w:t>convocarea</w:t>
            </w:r>
            <w:proofErr w:type="spellEnd"/>
            <w:r w:rsidR="00460653" w:rsidRPr="00FA08CC">
              <w:rPr>
                <w:lang w:val="en-US"/>
              </w:rPr>
              <w:t xml:space="preserve"> </w:t>
            </w:r>
            <w:proofErr w:type="spellStart"/>
            <w:r w:rsidR="00460653" w:rsidRPr="00FA08CC">
              <w:rPr>
                <w:lang w:val="en-US"/>
              </w:rPr>
              <w:t>comisiei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baza</w:t>
            </w:r>
            <w:proofErr w:type="spellEnd"/>
            <w:r w:rsidR="00460653" w:rsidRPr="00FA08CC">
              <w:rPr>
                <w:lang w:val="en-US"/>
              </w:rPr>
              <w:t xml:space="preserve"> </w:t>
            </w:r>
            <w:proofErr w:type="spellStart"/>
            <w:r w:rsidR="00460653" w:rsidRPr="00FA08CC">
              <w:rPr>
                <w:lang w:val="en-US"/>
              </w:rPr>
              <w:t>acestei</w:t>
            </w:r>
            <w:proofErr w:type="spellEnd"/>
            <w:r w:rsidR="00460653" w:rsidRPr="00FA08CC">
              <w:rPr>
                <w:lang w:val="en-US"/>
              </w:rPr>
              <w:t xml:space="preserve"> </w:t>
            </w:r>
            <w:proofErr w:type="spellStart"/>
            <w:r w:rsidR="00460653" w:rsidRPr="00FA08CC">
              <w:rPr>
                <w:lang w:val="en-US"/>
              </w:rPr>
              <w:t>notificări</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convoca</w:t>
            </w:r>
            <w:proofErr w:type="spellEnd"/>
            <w:r w:rsidR="00460653" w:rsidRPr="00FA08CC">
              <w:rPr>
                <w:lang w:val="en-US"/>
              </w:rPr>
              <w:t xml:space="preserve"> </w:t>
            </w:r>
            <w:proofErr w:type="spellStart"/>
            <w:r w:rsidR="00460653" w:rsidRPr="00FA08CC">
              <w:rPr>
                <w:lang w:val="en-US"/>
              </w:rPr>
              <w:t>comisia</w:t>
            </w:r>
            <w:proofErr w:type="spellEnd"/>
            <w:r w:rsidR="00460653" w:rsidRPr="00FA08CC">
              <w:rPr>
                <w:lang w:val="en-US"/>
              </w:rPr>
              <w:t xml:space="preserve"> </w:t>
            </w:r>
            <w:proofErr w:type="gramStart"/>
            <w:r w:rsidR="00460653" w:rsidRPr="00FA08CC">
              <w:rPr>
                <w:lang w:val="en-US"/>
              </w:rPr>
              <w:t xml:space="preserve">de  </w:t>
            </w:r>
            <w:proofErr w:type="spellStart"/>
            <w:r w:rsidR="00460653" w:rsidRPr="00FA08CC">
              <w:rPr>
                <w:lang w:val="en-US"/>
              </w:rPr>
              <w:t>recepţie</w:t>
            </w:r>
            <w:proofErr w:type="spellEnd"/>
            <w:proofErr w:type="gram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w:t>
            </w:r>
          </w:p>
          <w:p w14:paraId="2519445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555EFC0B"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37F80E4F" w14:textId="77777777" w:rsidR="007A2F41" w:rsidRPr="00FF430B" w:rsidRDefault="007A2F41" w:rsidP="00196AB4">
            <w:pPr>
              <w:pStyle w:val="a"/>
              <w:numPr>
                <w:ilvl w:val="0"/>
                <w:numId w:val="0"/>
              </w:numPr>
            </w:pPr>
          </w:p>
          <w:p w14:paraId="4249BE25"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2107C4B"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D7CFD78" w14:textId="77777777" w:rsidR="00995AF6" w:rsidRPr="00FA08CC" w:rsidRDefault="00E503F9" w:rsidP="00196AB4">
            <w:pPr>
              <w:pStyle w:val="af2"/>
              <w:tabs>
                <w:tab w:val="left" w:pos="321"/>
              </w:tabs>
              <w:spacing w:line="276" w:lineRule="auto"/>
              <w:ind w:firstLine="0"/>
              <w:rPr>
                <w:lang w:val="en-US"/>
              </w:rPr>
            </w:pPr>
            <w:r w:rsidRPr="00FA08CC">
              <w:rPr>
                <w:lang w:val="en-US"/>
              </w:rPr>
              <w:t>3.</w:t>
            </w:r>
            <w:proofErr w:type="gramStart"/>
            <w:r w:rsidRPr="00FA08CC">
              <w:rPr>
                <w:lang w:val="en-US"/>
              </w:rPr>
              <w:t>2</w:t>
            </w:r>
            <w:r w:rsidR="00A156C0" w:rsidRPr="00FA08CC">
              <w:rPr>
                <w:lang w:val="en-US"/>
              </w:rPr>
              <w:t>.</w:t>
            </w:r>
            <w:r w:rsidR="00460653" w:rsidRPr="00FA08CC">
              <w:rPr>
                <w:lang w:val="en-US"/>
              </w:rPr>
              <w:t>Achitările</w:t>
            </w:r>
            <w:proofErr w:type="gram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efectuate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transfer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baza</w:t>
            </w:r>
            <w:proofErr w:type="spellEnd"/>
            <w:r w:rsidR="00460653" w:rsidRPr="00FA08CC">
              <w:rPr>
                <w:lang w:val="en-US"/>
              </w:rPr>
              <w:t xml:space="preserve"> </w:t>
            </w:r>
            <w:proofErr w:type="spellStart"/>
            <w:r w:rsidR="00460653" w:rsidRPr="00FA08CC">
              <w:rPr>
                <w:lang w:val="en-US"/>
              </w:rPr>
              <w:t>facturilor</w:t>
            </w:r>
            <w:proofErr w:type="spellEnd"/>
            <w:r w:rsidR="00460653" w:rsidRPr="00FA08CC">
              <w:rPr>
                <w:lang w:val="en-US"/>
              </w:rPr>
              <w:t xml:space="preserve"> </w:t>
            </w:r>
            <w:proofErr w:type="spellStart"/>
            <w:r w:rsidR="00460653" w:rsidRPr="00FA08CC">
              <w:rPr>
                <w:lang w:val="en-US"/>
              </w:rPr>
              <w:t>fiscale</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proceselor</w:t>
            </w:r>
            <w:proofErr w:type="spellEnd"/>
            <w:r w:rsidR="00460653" w:rsidRPr="00FA08CC">
              <w:rPr>
                <w:lang w:val="en-US"/>
              </w:rPr>
              <w:t xml:space="preserve"> </w:t>
            </w:r>
            <w:r w:rsidR="00A156C0" w:rsidRPr="00FA08CC">
              <w:rPr>
                <w:lang w:val="en-US"/>
              </w:rPr>
              <w:t>–</w:t>
            </w:r>
            <w:r w:rsidR="00460653" w:rsidRPr="00FA08CC">
              <w:rPr>
                <w:lang w:val="en-US"/>
              </w:rPr>
              <w:t xml:space="preserve"> verbale de </w:t>
            </w:r>
            <w:proofErr w:type="spellStart"/>
            <w:r w:rsidR="00460653" w:rsidRPr="00FA08CC">
              <w:rPr>
                <w:lang w:val="en-US"/>
              </w:rPr>
              <w:t>recepţie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semnate</w:t>
            </w:r>
            <w:proofErr w:type="spellEnd"/>
            <w:r w:rsidR="00460653" w:rsidRPr="00FA08CC">
              <w:rPr>
                <w:lang w:val="en-US"/>
              </w:rPr>
              <w:t xml:space="preserve"> </w:t>
            </w:r>
            <w:proofErr w:type="spellStart"/>
            <w:r w:rsidR="00460653" w:rsidRPr="00FA08CC">
              <w:rPr>
                <w:lang w:val="en-US"/>
              </w:rPr>
              <w:t>şi</w:t>
            </w:r>
            <w:proofErr w:type="spellEnd"/>
            <w:r w:rsidR="00995AF6" w:rsidRPr="00FA08CC">
              <w:rPr>
                <w:lang w:val="en-US"/>
              </w:rPr>
              <w:t xml:space="preserve"> </w:t>
            </w:r>
            <w:proofErr w:type="spellStart"/>
            <w:r w:rsidR="00995AF6" w:rsidRPr="00FA08CC">
              <w:rPr>
                <w:lang w:val="en-US"/>
              </w:rPr>
              <w:t>acceptate</w:t>
            </w:r>
            <w:proofErr w:type="spellEnd"/>
            <w:r w:rsidR="00995AF6" w:rsidRPr="00FA08CC">
              <w:rPr>
                <w:lang w:val="en-US"/>
              </w:rPr>
              <w:t xml:space="preserve"> de </w:t>
            </w:r>
            <w:proofErr w:type="spellStart"/>
            <w:r w:rsidR="00995AF6" w:rsidRPr="00FA08CC">
              <w:rPr>
                <w:lang w:val="en-US"/>
              </w:rPr>
              <w:t>către</w:t>
            </w:r>
            <w:proofErr w:type="spellEnd"/>
            <w:r w:rsidR="00995AF6" w:rsidRPr="00FA08CC">
              <w:rPr>
                <w:lang w:val="en-US"/>
              </w:rPr>
              <w:t xml:space="preserve"> </w:t>
            </w:r>
            <w:proofErr w:type="spellStart"/>
            <w:r w:rsidR="00995AF6" w:rsidRPr="00FA08CC">
              <w:rPr>
                <w:lang w:val="en-US"/>
              </w:rPr>
              <w:t>Beneficiar</w:t>
            </w:r>
            <w:proofErr w:type="spellEnd"/>
            <w:r w:rsidR="00995AF6" w:rsidRPr="00FA08CC">
              <w:rPr>
                <w:lang w:val="en-US"/>
              </w:rPr>
              <w:t>.</w:t>
            </w:r>
          </w:p>
          <w:p w14:paraId="6F14D595" w14:textId="77777777" w:rsidR="00A946E0" w:rsidRPr="00FA08CC" w:rsidRDefault="00A156C0" w:rsidP="00196AB4">
            <w:pPr>
              <w:pStyle w:val="af2"/>
              <w:tabs>
                <w:tab w:val="left" w:pos="37"/>
              </w:tabs>
              <w:spacing w:line="276" w:lineRule="auto"/>
              <w:ind w:firstLine="0"/>
              <w:rPr>
                <w:lang w:val="en-US"/>
              </w:rPr>
            </w:pPr>
            <w:r w:rsidRPr="00FA08CC">
              <w:rPr>
                <w:lang w:val="en-US"/>
              </w:rPr>
              <w:t xml:space="preserve">3.3.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verifica</w:t>
            </w:r>
            <w:proofErr w:type="spellEnd"/>
            <w:r w:rsidR="00460653" w:rsidRPr="00FA08CC">
              <w:rPr>
                <w:lang w:val="en-US"/>
              </w:rPr>
              <w:t xml:space="preserve"> </w:t>
            </w:r>
            <w:proofErr w:type="spellStart"/>
            <w:r w:rsidR="00460653" w:rsidRPr="00FA08CC">
              <w:rPr>
                <w:lang w:val="en-US"/>
              </w:rPr>
              <w:t>procesele</w:t>
            </w:r>
            <w:proofErr w:type="spellEnd"/>
            <w:r w:rsidR="009E719D" w:rsidRPr="00FA08CC">
              <w:rPr>
                <w:lang w:val="en-US"/>
              </w:rPr>
              <w:t>-</w:t>
            </w:r>
            <w:r w:rsidR="00460653" w:rsidRPr="00FA08CC">
              <w:rPr>
                <w:lang w:val="en-US"/>
              </w:rPr>
              <w:t xml:space="preserve">verbale de </w:t>
            </w:r>
            <w:proofErr w:type="spellStart"/>
            <w:r w:rsidR="00460653" w:rsidRPr="00FA08CC">
              <w:rPr>
                <w:lang w:val="en-US"/>
              </w:rPr>
              <w:t>recepție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termen de </w:t>
            </w:r>
            <w:proofErr w:type="gramStart"/>
            <w:r w:rsidR="00684D44" w:rsidRPr="00FA08CC">
              <w:rPr>
                <w:lang w:val="en-US"/>
              </w:rPr>
              <w:t>…..</w:t>
            </w:r>
            <w:proofErr w:type="gramEnd"/>
            <w:r w:rsidR="00460653" w:rsidRPr="00FA08CC">
              <w:rPr>
                <w:lang w:val="en-US"/>
              </w:rPr>
              <w:t xml:space="preserve"> </w:t>
            </w:r>
            <w:proofErr w:type="spellStart"/>
            <w:r w:rsidR="00460653" w:rsidRPr="00FA08CC">
              <w:rPr>
                <w:lang w:val="en-US"/>
              </w:rPr>
              <w:t>zile</w:t>
            </w:r>
            <w:proofErr w:type="spellEnd"/>
            <w:r w:rsidR="00460653" w:rsidRPr="00FA08CC">
              <w:rPr>
                <w:lang w:val="en-US"/>
              </w:rPr>
              <w:t xml:space="preserve"> </w:t>
            </w:r>
            <w:proofErr w:type="spellStart"/>
            <w:r w:rsidR="00460653" w:rsidRPr="00FA08CC">
              <w:rPr>
                <w:lang w:val="en-US"/>
              </w:rPr>
              <w:t>calendaristice</w:t>
            </w:r>
            <w:proofErr w:type="spellEnd"/>
            <w:r w:rsidR="00460653" w:rsidRPr="00FA08CC">
              <w:rPr>
                <w:lang w:val="en-US"/>
              </w:rPr>
              <w:t xml:space="preserve"> de la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acestora</w:t>
            </w:r>
            <w:proofErr w:type="spellEnd"/>
            <w:r w:rsidR="00460653" w:rsidRPr="00FA08CC">
              <w:rPr>
                <w:lang w:val="en-US"/>
              </w:rPr>
              <w:t xml:space="preserve"> de la </w:t>
            </w:r>
            <w:proofErr w:type="spellStart"/>
            <w:r w:rsidR="00460653" w:rsidRPr="00FA08CC">
              <w:rPr>
                <w:lang w:val="en-US"/>
              </w:rPr>
              <w:t>Antreprenor</w:t>
            </w:r>
            <w:proofErr w:type="spellEnd"/>
            <w:r w:rsidR="00460653" w:rsidRPr="00FA08CC">
              <w:rPr>
                <w:lang w:val="en-US"/>
              </w:rPr>
              <w:t>.</w:t>
            </w:r>
          </w:p>
          <w:p w14:paraId="0D52B20A" w14:textId="77777777" w:rsidR="00A946E0" w:rsidRPr="00FA08CC" w:rsidRDefault="00316769" w:rsidP="00196AB4">
            <w:pPr>
              <w:pStyle w:val="af2"/>
              <w:tabs>
                <w:tab w:val="left" w:pos="37"/>
              </w:tabs>
              <w:spacing w:line="276" w:lineRule="auto"/>
              <w:ind w:firstLine="0"/>
              <w:rPr>
                <w:lang w:val="en-US"/>
              </w:rPr>
            </w:pPr>
            <w:r w:rsidRPr="00FA08CC">
              <w:rPr>
                <w:lang w:val="en-US"/>
              </w:rPr>
              <w:t>3.4</w:t>
            </w:r>
            <w:r w:rsidR="00A156C0" w:rsidRPr="00FA08CC">
              <w:rPr>
                <w:lang w:val="en-US"/>
              </w:rPr>
              <w:t xml:space="preserve">. </w:t>
            </w:r>
            <w:r w:rsidR="00460653" w:rsidRPr="00FA08CC">
              <w:rPr>
                <w:lang w:val="en-US"/>
              </w:rPr>
              <w:t xml:space="preserve">Plata </w:t>
            </w:r>
            <w:proofErr w:type="spellStart"/>
            <w:r w:rsidR="00460653" w:rsidRPr="00FA08CC">
              <w:rPr>
                <w:lang w:val="en-US"/>
              </w:rPr>
              <w:t>facturii</w:t>
            </w:r>
            <w:proofErr w:type="spellEnd"/>
            <w:r w:rsidR="00460653" w:rsidRPr="00FA08CC">
              <w:rPr>
                <w:lang w:val="en-US"/>
              </w:rPr>
              <w:t xml:space="preserve"> finale se </w:t>
            </w:r>
            <w:proofErr w:type="spellStart"/>
            <w:r w:rsidR="00460653" w:rsidRPr="00FA08CC">
              <w:rPr>
                <w:lang w:val="en-US"/>
              </w:rPr>
              <w:t>va</w:t>
            </w:r>
            <w:proofErr w:type="spellEnd"/>
            <w:r w:rsidR="00460653" w:rsidRPr="00FA08CC">
              <w:rPr>
                <w:lang w:val="en-US"/>
              </w:rPr>
              <w:t xml:space="preserve"> face </w:t>
            </w:r>
            <w:proofErr w:type="spellStart"/>
            <w:r w:rsidR="00460653" w:rsidRPr="00FA08CC">
              <w:rPr>
                <w:lang w:val="en-US"/>
              </w:rPr>
              <w:t>imediat</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acceptarea</w:t>
            </w:r>
            <w:proofErr w:type="spellEnd"/>
            <w:r w:rsidR="00460653" w:rsidRPr="00FA08CC">
              <w:rPr>
                <w:lang w:val="en-US"/>
              </w:rPr>
              <w:t xml:space="preserve"> </w:t>
            </w:r>
            <w:proofErr w:type="spellStart"/>
            <w:r w:rsidR="00460653" w:rsidRPr="00FA08CC">
              <w:rPr>
                <w:lang w:val="en-US"/>
              </w:rPr>
              <w:t>situaţiei</w:t>
            </w:r>
            <w:proofErr w:type="spellEnd"/>
            <w:r w:rsidR="00460653" w:rsidRPr="00FA08CC">
              <w:rPr>
                <w:lang w:val="en-US"/>
              </w:rPr>
              <w:t xml:space="preserve"> de </w:t>
            </w:r>
            <w:proofErr w:type="spellStart"/>
            <w:r w:rsidR="00460653" w:rsidRPr="00FA08CC">
              <w:rPr>
                <w:lang w:val="en-US"/>
              </w:rPr>
              <w:t>plată</w:t>
            </w:r>
            <w:proofErr w:type="spellEnd"/>
            <w:r w:rsidR="00460653" w:rsidRPr="00FA08CC">
              <w:rPr>
                <w:lang w:val="en-US"/>
              </w:rPr>
              <w:t xml:space="preserve"> definitive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se </w:t>
            </w:r>
            <w:proofErr w:type="spellStart"/>
            <w:r w:rsidR="00460653" w:rsidRPr="00FA08CC">
              <w:rPr>
                <w:lang w:val="en-US"/>
              </w:rPr>
              <w:t>prelungeşte</w:t>
            </w:r>
            <w:proofErr w:type="spellEnd"/>
            <w:r w:rsidR="00460653" w:rsidRPr="00FA08CC">
              <w:rPr>
                <w:lang w:val="en-US"/>
              </w:rPr>
              <w:t xml:space="preserve"> din </w:t>
            </w:r>
            <w:proofErr w:type="spellStart"/>
            <w:r w:rsidR="00460653" w:rsidRPr="00FA08CC">
              <w:rPr>
                <w:lang w:val="en-US"/>
              </w:rPr>
              <w:t>diferite</w:t>
            </w:r>
            <w:proofErr w:type="spellEnd"/>
            <w:r w:rsidR="00460653" w:rsidRPr="00FA08CC">
              <w:rPr>
                <w:lang w:val="en-US"/>
              </w:rPr>
              <w:t xml:space="preserve"> motive, </w:t>
            </w:r>
            <w:proofErr w:type="spellStart"/>
            <w:r w:rsidR="00460653" w:rsidRPr="00FA08CC">
              <w:rPr>
                <w:lang w:val="en-US"/>
              </w:rPr>
              <w:t>dar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special </w:t>
            </w:r>
            <w:proofErr w:type="spellStart"/>
            <w:r w:rsidR="00460653" w:rsidRPr="00FA08CC">
              <w:rPr>
                <w:lang w:val="en-US"/>
              </w:rPr>
              <w:t>datorită</w:t>
            </w:r>
            <w:proofErr w:type="spellEnd"/>
            <w:r w:rsidR="00460653" w:rsidRPr="00FA08CC">
              <w:rPr>
                <w:lang w:val="en-US"/>
              </w:rPr>
              <w:t xml:space="preserve">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eventuale</w:t>
            </w:r>
            <w:proofErr w:type="spellEnd"/>
            <w:r w:rsidR="00460653" w:rsidRPr="00FA08CC">
              <w:rPr>
                <w:lang w:val="en-US"/>
              </w:rPr>
              <w:t xml:space="preserve"> </w:t>
            </w:r>
            <w:proofErr w:type="spellStart"/>
            <w:r w:rsidR="00460653" w:rsidRPr="00FA08CC">
              <w:rPr>
                <w:lang w:val="en-US"/>
              </w:rPr>
              <w:t>litigii</w:t>
            </w:r>
            <w:proofErr w:type="spellEnd"/>
            <w:r w:rsidR="00460653" w:rsidRPr="00FA08CC">
              <w:rPr>
                <w:lang w:val="en-US"/>
              </w:rPr>
              <w:t xml:space="preserve">, </w:t>
            </w:r>
            <w:proofErr w:type="spellStart"/>
            <w:r w:rsidR="00460653" w:rsidRPr="00FA08CC">
              <w:rPr>
                <w:lang w:val="en-US"/>
              </w:rPr>
              <w:t>contravaloarea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care n</w:t>
            </w:r>
            <w:r w:rsidR="00183D79" w:rsidRPr="00FA08CC">
              <w:rPr>
                <w:lang w:val="en-US"/>
              </w:rPr>
              <w:t>u su</w:t>
            </w:r>
            <w:r w:rsidR="00460653" w:rsidRPr="00FA08CC">
              <w:rPr>
                <w:lang w:val="en-US"/>
              </w:rPr>
              <w:t xml:space="preserve">nt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litigiu</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plătită</w:t>
            </w:r>
            <w:proofErr w:type="spellEnd"/>
            <w:r w:rsidR="00460653" w:rsidRPr="00FA08CC">
              <w:rPr>
                <w:lang w:val="en-US"/>
              </w:rPr>
              <w:t xml:space="preserve"> </w:t>
            </w:r>
            <w:proofErr w:type="spellStart"/>
            <w:r w:rsidR="00460653" w:rsidRPr="00FA08CC">
              <w:rPr>
                <w:lang w:val="en-US"/>
              </w:rPr>
              <w:t>imediat</w:t>
            </w:r>
            <w:proofErr w:type="spellEnd"/>
            <w:r w:rsidR="00460653" w:rsidRPr="00FA08CC">
              <w:rPr>
                <w:lang w:val="en-US"/>
              </w:rPr>
              <w:t xml:space="preserve">. </w:t>
            </w:r>
          </w:p>
          <w:p w14:paraId="3884D551" w14:textId="77777777" w:rsidR="00E503F9" w:rsidRPr="00FA08CC" w:rsidRDefault="00316769" w:rsidP="00196AB4">
            <w:pPr>
              <w:pStyle w:val="af2"/>
              <w:tabs>
                <w:tab w:val="left" w:pos="37"/>
              </w:tabs>
              <w:spacing w:line="276" w:lineRule="auto"/>
              <w:ind w:firstLine="0"/>
              <w:rPr>
                <w:lang w:val="en-US"/>
              </w:rPr>
            </w:pPr>
            <w:r w:rsidRPr="00FA08CC">
              <w:rPr>
                <w:lang w:val="en-US"/>
              </w:rPr>
              <w:lastRenderedPageBreak/>
              <w:t>3.</w:t>
            </w:r>
            <w:proofErr w:type="gramStart"/>
            <w:r w:rsidRPr="00FA08CC">
              <w:rPr>
                <w:lang w:val="en-US"/>
              </w:rPr>
              <w:t>5</w:t>
            </w:r>
            <w:r w:rsidR="00A156C0" w:rsidRPr="00FA08CC">
              <w:rPr>
                <w:lang w:val="en-US"/>
              </w:rPr>
              <w:t>.</w:t>
            </w:r>
            <w:r w:rsidR="00460653" w:rsidRPr="00FA08CC">
              <w:rPr>
                <w:lang w:val="en-US"/>
              </w:rPr>
              <w:t>Lucrările</w:t>
            </w:r>
            <w:proofErr w:type="gramEnd"/>
            <w:r w:rsidR="00460653" w:rsidRPr="00FA08CC">
              <w:rPr>
                <w:lang w:val="en-US"/>
              </w:rPr>
              <w:t xml:space="preserve"> nu </w:t>
            </w:r>
            <w:proofErr w:type="spellStart"/>
            <w:r w:rsidR="00183D79" w:rsidRPr="00FA08CC">
              <w:rPr>
                <w:lang w:val="en-US"/>
              </w:rPr>
              <w:t>vor</w:t>
            </w:r>
            <w:proofErr w:type="spellEnd"/>
            <w:r w:rsidR="00183D79" w:rsidRPr="00FA08CC">
              <w:rPr>
                <w:lang w:val="en-US"/>
              </w:rPr>
              <w:t xml:space="preserve"> fi considerate </w:t>
            </w:r>
            <w:proofErr w:type="spellStart"/>
            <w:r w:rsidR="00183D79" w:rsidRPr="00FA08CC">
              <w:rPr>
                <w:lang w:val="en-US"/>
              </w:rPr>
              <w:t>finalizate</w:t>
            </w:r>
            <w:proofErr w:type="spellEnd"/>
            <w:r w:rsidR="00183D79" w:rsidRPr="00FA08CC">
              <w:rPr>
                <w:lang w:val="en-US"/>
              </w:rPr>
              <w:t xml:space="preserve"> </w:t>
            </w:r>
            <w:proofErr w:type="spellStart"/>
            <w:r w:rsidR="00183D79" w:rsidRPr="00FA08CC">
              <w:rPr>
                <w:lang w:val="en-US"/>
              </w:rPr>
              <w:t>pâ</w:t>
            </w:r>
            <w:r w:rsidR="00460653" w:rsidRPr="00FA08CC">
              <w:rPr>
                <w:lang w:val="en-US"/>
              </w:rPr>
              <w:t>nă</w:t>
            </w:r>
            <w:proofErr w:type="spellEnd"/>
            <w:r w:rsidR="00183D79" w:rsidRPr="00FA08CC">
              <w:rPr>
                <w:lang w:val="en-US"/>
              </w:rPr>
              <w:t xml:space="preserve"> </w:t>
            </w:r>
            <w:proofErr w:type="spellStart"/>
            <w:r w:rsidR="00183D79" w:rsidRPr="00FA08CC">
              <w:rPr>
                <w:lang w:val="en-US"/>
              </w:rPr>
              <w:t>câ</w:t>
            </w:r>
            <w:r w:rsidR="00460653" w:rsidRPr="00FA08CC">
              <w:rPr>
                <w:lang w:val="en-US"/>
              </w:rPr>
              <w:t>nd</w:t>
            </w:r>
            <w:proofErr w:type="spellEnd"/>
            <w:r w:rsidR="00460653" w:rsidRPr="00FA08CC">
              <w:rPr>
                <w:lang w:val="en-US"/>
              </w:rPr>
              <w:t xml:space="preserve"> </w:t>
            </w:r>
            <w:proofErr w:type="spellStart"/>
            <w:r w:rsidR="00460653" w:rsidRPr="00FA08CC">
              <w:rPr>
                <w:lang w:val="en-US"/>
              </w:rPr>
              <w:t>procesul</w:t>
            </w:r>
            <w:proofErr w:type="spellEnd"/>
            <w:r w:rsidR="00460653" w:rsidRPr="00FA08CC">
              <w:rPr>
                <w:lang w:val="en-US"/>
              </w:rPr>
              <w:t xml:space="preserve">-verbal de </w:t>
            </w:r>
            <w:proofErr w:type="spellStart"/>
            <w:r w:rsidR="00460653" w:rsidRPr="00FA08CC">
              <w:rPr>
                <w:lang w:val="en-US"/>
              </w:rPr>
              <w:t>recepţie</w:t>
            </w:r>
            <w:proofErr w:type="spellEnd"/>
            <w:r w:rsidR="00460653" w:rsidRPr="00FA08CC">
              <w:rPr>
                <w:lang w:val="en-US"/>
              </w:rPr>
              <w:t xml:space="preserve"> 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nu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semnat</w:t>
            </w:r>
            <w:proofErr w:type="spellEnd"/>
            <w:r w:rsidR="00460653" w:rsidRPr="00FA08CC">
              <w:rPr>
                <w:lang w:val="en-US"/>
              </w:rPr>
              <w:t xml:space="preserve"> de </w:t>
            </w:r>
            <w:proofErr w:type="spellStart"/>
            <w:r w:rsidR="00460653" w:rsidRPr="00FA08CC">
              <w:rPr>
                <w:lang w:val="en-US"/>
              </w:rPr>
              <w:t>comisia</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care </w:t>
            </w:r>
            <w:proofErr w:type="spellStart"/>
            <w:r w:rsidR="00460653" w:rsidRPr="00FA08CC">
              <w:rPr>
                <w:lang w:val="en-US"/>
              </w:rPr>
              <w:t>confirmă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au </w:t>
            </w:r>
            <w:proofErr w:type="spellStart"/>
            <w:r w:rsidR="00460653" w:rsidRPr="00FA08CC">
              <w:rPr>
                <w:lang w:val="en-US"/>
              </w:rPr>
              <w:t>fost</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r w:rsidR="00A946E0" w:rsidRPr="00FA08CC">
              <w:rPr>
                <w:lang w:val="en-US"/>
              </w:rPr>
              <w:t xml:space="preserve">conform </w:t>
            </w:r>
            <w:proofErr w:type="spellStart"/>
            <w:r w:rsidR="00A946E0" w:rsidRPr="00FA08CC">
              <w:rPr>
                <w:lang w:val="en-US"/>
              </w:rPr>
              <w:t>contractului</w:t>
            </w:r>
            <w:proofErr w:type="spellEnd"/>
            <w:r w:rsidR="00A946E0" w:rsidRPr="00FA08CC">
              <w:rPr>
                <w:lang w:val="en-US"/>
              </w:rPr>
              <w:t>.</w:t>
            </w:r>
          </w:p>
          <w:p w14:paraId="5AF85A4B" w14:textId="77777777" w:rsidR="00267805" w:rsidRPr="00FA08CC" w:rsidRDefault="00316769" w:rsidP="00A101F6">
            <w:pPr>
              <w:pStyle w:val="af2"/>
              <w:tabs>
                <w:tab w:val="left" w:pos="37"/>
              </w:tabs>
              <w:spacing w:line="276" w:lineRule="auto"/>
              <w:ind w:firstLine="0"/>
              <w:rPr>
                <w:lang w:val="en-US"/>
              </w:rPr>
            </w:pPr>
            <w:r w:rsidRPr="00FA08CC">
              <w:rPr>
                <w:lang w:val="en-US"/>
              </w:rPr>
              <w:t>3.</w:t>
            </w:r>
            <w:proofErr w:type="gramStart"/>
            <w:r w:rsidRPr="00FA08CC">
              <w:rPr>
                <w:lang w:val="en-US"/>
              </w:rPr>
              <w:t>6</w:t>
            </w:r>
            <w:r w:rsidR="00A227F2" w:rsidRPr="00FA08CC">
              <w:rPr>
                <w:lang w:val="en-US"/>
              </w:rPr>
              <w:t>.Garanţia</w:t>
            </w:r>
            <w:proofErr w:type="gramEnd"/>
            <w:r w:rsidR="00A227F2" w:rsidRPr="00FA08CC">
              <w:rPr>
                <w:lang w:val="en-US"/>
              </w:rPr>
              <w:t xml:space="preserve"> de </w:t>
            </w:r>
            <w:proofErr w:type="spellStart"/>
            <w:r w:rsidR="00A227F2" w:rsidRPr="00FA08CC">
              <w:rPr>
                <w:lang w:val="en-US"/>
              </w:rPr>
              <w:t>bună</w:t>
            </w:r>
            <w:proofErr w:type="spellEnd"/>
            <w:r w:rsidR="00A227F2" w:rsidRPr="00FA08CC">
              <w:rPr>
                <w:lang w:val="en-US"/>
              </w:rPr>
              <w:t xml:space="preserve"> </w:t>
            </w:r>
            <w:proofErr w:type="spellStart"/>
            <w:r w:rsidR="00A227F2" w:rsidRPr="00FA08CC">
              <w:rPr>
                <w:lang w:val="en-US"/>
              </w:rPr>
              <w:t>execuţie</w:t>
            </w:r>
            <w:proofErr w:type="spellEnd"/>
            <w:r w:rsidR="00A227F2" w:rsidRPr="00FA08CC">
              <w:rPr>
                <w:lang w:val="en-US"/>
              </w:rPr>
              <w:t xml:space="preserve"> se </w:t>
            </w:r>
            <w:proofErr w:type="spellStart"/>
            <w:r w:rsidR="00A227F2" w:rsidRPr="00FA08CC">
              <w:rPr>
                <w:lang w:val="en-US"/>
              </w:rPr>
              <w:t>va</w:t>
            </w:r>
            <w:proofErr w:type="spellEnd"/>
            <w:r w:rsidR="00A227F2" w:rsidRPr="00FA08CC">
              <w:rPr>
                <w:lang w:val="en-US"/>
              </w:rPr>
              <w:t xml:space="preserve"> </w:t>
            </w:r>
            <w:proofErr w:type="spellStart"/>
            <w:r w:rsidR="00A227F2" w:rsidRPr="00FA08CC">
              <w:rPr>
                <w:lang w:val="en-US"/>
              </w:rPr>
              <w:t>restitui</w:t>
            </w:r>
            <w:proofErr w:type="spellEnd"/>
            <w:r w:rsidR="00A227F2" w:rsidRPr="00FA08CC">
              <w:rPr>
                <w:lang w:val="en-US"/>
              </w:rPr>
              <w:t xml:space="preserve"> </w:t>
            </w:r>
            <w:proofErr w:type="spellStart"/>
            <w:r w:rsidR="00A227F2" w:rsidRPr="00FA08CC">
              <w:rPr>
                <w:lang w:val="en-US"/>
              </w:rPr>
              <w:t>Antreprenorului</w:t>
            </w:r>
            <w:proofErr w:type="spellEnd"/>
            <w:r w:rsidR="00A227F2" w:rsidRPr="00FA08CC">
              <w:rPr>
                <w:lang w:val="en-US"/>
              </w:rPr>
              <w:t xml:space="preserve"> </w:t>
            </w:r>
            <w:proofErr w:type="spellStart"/>
            <w:r w:rsidR="00A227F2" w:rsidRPr="00FA08CC">
              <w:rPr>
                <w:lang w:val="en-US"/>
              </w:rPr>
              <w:t>în</w:t>
            </w:r>
            <w:proofErr w:type="spellEnd"/>
            <w:r w:rsidR="00A227F2" w:rsidRPr="00FA08CC">
              <w:rPr>
                <w:lang w:val="en-US"/>
              </w:rPr>
              <w:t xml:space="preserve"> </w:t>
            </w:r>
            <w:proofErr w:type="spellStart"/>
            <w:r w:rsidR="00A227F2" w:rsidRPr="00FA08CC">
              <w:rPr>
                <w:lang w:val="en-US"/>
              </w:rPr>
              <w:t>baza</w:t>
            </w:r>
            <w:proofErr w:type="spellEnd"/>
            <w:r w:rsidR="00A227F2" w:rsidRPr="00FA08CC">
              <w:rPr>
                <w:lang w:val="en-US"/>
              </w:rPr>
              <w:t xml:space="preserve"> </w:t>
            </w:r>
            <w:proofErr w:type="spellStart"/>
            <w:r w:rsidR="00A227F2" w:rsidRPr="00FA08CC">
              <w:rPr>
                <w:lang w:val="en-US"/>
              </w:rPr>
              <w:t>notificării</w:t>
            </w:r>
            <w:proofErr w:type="spellEnd"/>
            <w:r w:rsidR="00A227F2" w:rsidRPr="00FA08CC">
              <w:rPr>
                <w:lang w:val="en-US"/>
              </w:rPr>
              <w:t xml:space="preserve"> </w:t>
            </w:r>
            <w:proofErr w:type="spellStart"/>
            <w:r w:rsidR="00A227F2" w:rsidRPr="00FA08CC">
              <w:rPr>
                <w:lang w:val="en-US"/>
              </w:rPr>
              <w:t>Beneficiarului</w:t>
            </w:r>
            <w:proofErr w:type="spellEnd"/>
            <w:r w:rsidR="00A227F2" w:rsidRPr="00FA08CC">
              <w:rPr>
                <w:lang w:val="en-US"/>
              </w:rPr>
              <w:t xml:space="preserve"> </w:t>
            </w:r>
            <w:proofErr w:type="spellStart"/>
            <w:r w:rsidR="00A227F2" w:rsidRPr="00FA08CC">
              <w:rPr>
                <w:lang w:val="en-US"/>
              </w:rPr>
              <w:t>către</w:t>
            </w:r>
            <w:proofErr w:type="spellEnd"/>
            <w:r w:rsidR="00A227F2" w:rsidRPr="00FA08CC">
              <w:rPr>
                <w:lang w:val="en-US"/>
              </w:rPr>
              <w:t xml:space="preserve"> </w:t>
            </w:r>
            <w:proofErr w:type="spellStart"/>
            <w:r w:rsidR="00A227F2" w:rsidRPr="00FA08CC">
              <w:rPr>
                <w:lang w:val="en-US"/>
              </w:rPr>
              <w:t>agentul</w:t>
            </w:r>
            <w:proofErr w:type="spellEnd"/>
            <w:r w:rsidR="00A227F2" w:rsidRPr="00FA08CC">
              <w:rPr>
                <w:lang w:val="en-US"/>
              </w:rPr>
              <w:t xml:space="preserve"> </w:t>
            </w:r>
            <w:proofErr w:type="spellStart"/>
            <w:r w:rsidR="00A227F2" w:rsidRPr="00FA08CC">
              <w:rPr>
                <w:lang w:val="en-US"/>
              </w:rPr>
              <w:t>bancar</w:t>
            </w:r>
            <w:proofErr w:type="spellEnd"/>
            <w:r w:rsidR="00A227F2" w:rsidRPr="00FA08CC">
              <w:rPr>
                <w:lang w:val="en-US"/>
              </w:rPr>
              <w:t xml:space="preserve">. </w:t>
            </w:r>
            <w:proofErr w:type="spellStart"/>
            <w:r w:rsidR="00A227F2" w:rsidRPr="00FA08CC">
              <w:rPr>
                <w:lang w:val="en-US"/>
              </w:rPr>
              <w:t>Notificarea</w:t>
            </w:r>
            <w:proofErr w:type="spellEnd"/>
            <w:r w:rsidR="00A227F2" w:rsidRPr="00FA08CC">
              <w:rPr>
                <w:lang w:val="en-US"/>
              </w:rPr>
              <w:t xml:space="preserve"> se </w:t>
            </w:r>
            <w:proofErr w:type="spellStart"/>
            <w:r w:rsidR="00A227F2" w:rsidRPr="00FA08CC">
              <w:rPr>
                <w:lang w:val="en-US"/>
              </w:rPr>
              <w:t>va</w:t>
            </w:r>
            <w:proofErr w:type="spellEnd"/>
            <w:r w:rsidR="00A227F2" w:rsidRPr="00FA08CC">
              <w:rPr>
                <w:lang w:val="en-US"/>
              </w:rPr>
              <w:t xml:space="preserve"> face </w:t>
            </w:r>
            <w:proofErr w:type="spellStart"/>
            <w:r w:rsidR="00A227F2" w:rsidRPr="00FA08CC">
              <w:rPr>
                <w:lang w:val="en-US"/>
              </w:rPr>
              <w:t>după</w:t>
            </w:r>
            <w:proofErr w:type="spellEnd"/>
            <w:r w:rsidR="00A227F2" w:rsidRPr="00FA08CC">
              <w:rPr>
                <w:lang w:val="en-US"/>
              </w:rPr>
              <w:t xml:space="preserve"> </w:t>
            </w:r>
            <w:proofErr w:type="spellStart"/>
            <w:r w:rsidR="00A227F2" w:rsidRPr="00FA08CC">
              <w:rPr>
                <w:lang w:val="en-US"/>
              </w:rPr>
              <w:t>semnarea</w:t>
            </w:r>
            <w:proofErr w:type="spellEnd"/>
            <w:r w:rsidR="00A227F2" w:rsidRPr="00FA08CC">
              <w:rPr>
                <w:lang w:val="en-US"/>
              </w:rPr>
              <w:t xml:space="preserve"> </w:t>
            </w:r>
            <w:proofErr w:type="spellStart"/>
            <w:r w:rsidR="00A227F2" w:rsidRPr="00FA08CC">
              <w:rPr>
                <w:lang w:val="en-US"/>
              </w:rPr>
              <w:t>procesului</w:t>
            </w:r>
            <w:proofErr w:type="spellEnd"/>
            <w:r w:rsidR="00A227F2" w:rsidRPr="00FA08CC">
              <w:rPr>
                <w:lang w:val="en-US"/>
              </w:rPr>
              <w:t xml:space="preserve">-verbal de </w:t>
            </w:r>
            <w:proofErr w:type="spellStart"/>
            <w:r w:rsidR="00A227F2" w:rsidRPr="00FA08CC">
              <w:rPr>
                <w:lang w:val="en-US"/>
              </w:rPr>
              <w:t>recepţie</w:t>
            </w:r>
            <w:proofErr w:type="spellEnd"/>
            <w:r w:rsidR="00A227F2" w:rsidRPr="00FA08CC">
              <w:rPr>
                <w:lang w:val="en-US"/>
              </w:rPr>
              <w:t xml:space="preserve"> la </w:t>
            </w:r>
            <w:proofErr w:type="spellStart"/>
            <w:r w:rsidR="00A227F2" w:rsidRPr="00FA08CC">
              <w:rPr>
                <w:lang w:val="en-US"/>
              </w:rPr>
              <w:t>terminarea</w:t>
            </w:r>
            <w:proofErr w:type="spellEnd"/>
            <w:r w:rsidR="00A227F2" w:rsidRPr="00FA08CC">
              <w:rPr>
                <w:lang w:val="en-US"/>
              </w:rPr>
              <w:t xml:space="preserve"> </w:t>
            </w:r>
            <w:proofErr w:type="spellStart"/>
            <w:r w:rsidR="00A227F2" w:rsidRPr="00FA08CC">
              <w:rPr>
                <w:lang w:val="en-US"/>
              </w:rPr>
              <w:t>lucrărilor</w:t>
            </w:r>
            <w:proofErr w:type="spellEnd"/>
            <w:r w:rsidR="00A227F2" w:rsidRPr="00FA08CC">
              <w:rPr>
                <w:lang w:val="en-US"/>
              </w:rPr>
              <w:t xml:space="preserve"> </w:t>
            </w:r>
            <w:proofErr w:type="spellStart"/>
            <w:r w:rsidR="00A227F2" w:rsidRPr="00FA08CC">
              <w:rPr>
                <w:lang w:val="en-US"/>
              </w:rPr>
              <w:t>în</w:t>
            </w:r>
            <w:proofErr w:type="spellEnd"/>
            <w:r w:rsidR="00A227F2" w:rsidRPr="00FA08CC">
              <w:rPr>
                <w:lang w:val="en-US"/>
              </w:rPr>
              <w:t xml:space="preserve"> </w:t>
            </w:r>
            <w:proofErr w:type="spellStart"/>
            <w:r w:rsidR="00A227F2" w:rsidRPr="00FA08CC">
              <w:rPr>
                <w:lang w:val="en-US"/>
              </w:rPr>
              <w:t>cel</w:t>
            </w:r>
            <w:proofErr w:type="spellEnd"/>
            <w:r w:rsidR="00A227F2" w:rsidRPr="00FA08CC">
              <w:rPr>
                <w:lang w:val="en-US"/>
              </w:rPr>
              <w:t xml:space="preserve"> </w:t>
            </w:r>
            <w:proofErr w:type="spellStart"/>
            <w:r w:rsidR="00A227F2" w:rsidRPr="00FA08CC">
              <w:rPr>
                <w:lang w:val="en-US"/>
              </w:rPr>
              <w:t>mult</w:t>
            </w:r>
            <w:proofErr w:type="spellEnd"/>
            <w:r w:rsidR="00A227F2" w:rsidRPr="00FA08CC">
              <w:rPr>
                <w:lang w:val="en-US"/>
              </w:rPr>
              <w:t xml:space="preserve"> 15 </w:t>
            </w:r>
            <w:proofErr w:type="spellStart"/>
            <w:r w:rsidR="00A227F2" w:rsidRPr="00FA08CC">
              <w:rPr>
                <w:lang w:val="en-US"/>
              </w:rPr>
              <w:t>zile</w:t>
            </w:r>
            <w:proofErr w:type="spellEnd"/>
            <w:r w:rsidR="00A227F2" w:rsidRPr="00FA08CC">
              <w:rPr>
                <w:lang w:val="en-US"/>
              </w:rPr>
              <w:t>.</w:t>
            </w:r>
            <w:r w:rsidR="005D4B79"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cazul</w:t>
            </w:r>
            <w:proofErr w:type="spellEnd"/>
            <w:r w:rsidR="00EB65F6" w:rsidRPr="00FA08CC">
              <w:rPr>
                <w:lang w:val="en-US"/>
              </w:rPr>
              <w:t xml:space="preserve"> </w:t>
            </w:r>
            <w:proofErr w:type="spellStart"/>
            <w:r w:rsidR="00EB65F6" w:rsidRPr="00FA08CC">
              <w:rPr>
                <w:lang w:val="en-US"/>
              </w:rPr>
              <w:t>recepţiei</w:t>
            </w:r>
            <w:proofErr w:type="spellEnd"/>
            <w:r w:rsidR="00EB65F6" w:rsidRPr="00FA08CC">
              <w:rPr>
                <w:lang w:val="en-US"/>
              </w:rPr>
              <w:t xml:space="preserve"> cu </w:t>
            </w:r>
            <w:proofErr w:type="spellStart"/>
            <w:r w:rsidR="00EB65F6" w:rsidRPr="00FA08CC">
              <w:rPr>
                <w:lang w:val="en-US"/>
              </w:rPr>
              <w:t>obiecţii</w:t>
            </w:r>
            <w:proofErr w:type="spellEnd"/>
            <w:r w:rsidR="00EB65F6" w:rsidRPr="00FA08CC">
              <w:rPr>
                <w:lang w:val="en-US"/>
              </w:rPr>
              <w:t>,</w:t>
            </w:r>
            <w:r w:rsidR="005D4B79" w:rsidRPr="00FA08CC">
              <w:rPr>
                <w:lang w:val="en-US"/>
              </w:rPr>
              <w:t xml:space="preserve"> </w:t>
            </w:r>
            <w:proofErr w:type="spellStart"/>
            <w:r w:rsidR="00EB65F6" w:rsidRPr="00FA08CC">
              <w:rPr>
                <w:lang w:val="en-US"/>
              </w:rPr>
              <w:t>garanţia</w:t>
            </w:r>
            <w:proofErr w:type="spellEnd"/>
            <w:r w:rsidR="00EB65F6" w:rsidRPr="00FA08CC">
              <w:rPr>
                <w:lang w:val="en-US"/>
              </w:rPr>
              <w:t xml:space="preserve"> se </w:t>
            </w:r>
            <w:proofErr w:type="spellStart"/>
            <w:r w:rsidR="00EB65F6" w:rsidRPr="00FA08CC">
              <w:rPr>
                <w:lang w:val="en-US"/>
              </w:rPr>
              <w:t>va</w:t>
            </w:r>
            <w:proofErr w:type="spellEnd"/>
            <w:r w:rsidR="00EB65F6" w:rsidRPr="00FA08CC">
              <w:rPr>
                <w:lang w:val="en-US"/>
              </w:rPr>
              <w:t xml:space="preserve"> </w:t>
            </w:r>
            <w:proofErr w:type="spellStart"/>
            <w:r w:rsidR="00EB65F6" w:rsidRPr="00FA08CC">
              <w:rPr>
                <w:lang w:val="en-US"/>
              </w:rPr>
              <w:t>restitui</w:t>
            </w:r>
            <w:proofErr w:type="spellEnd"/>
            <w:r w:rsidR="00EB65F6"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cel</w:t>
            </w:r>
            <w:proofErr w:type="spellEnd"/>
            <w:r w:rsidR="00EB65F6" w:rsidRPr="00FA08CC">
              <w:rPr>
                <w:lang w:val="en-US"/>
              </w:rPr>
              <w:t xml:space="preserve"> </w:t>
            </w:r>
            <w:proofErr w:type="spellStart"/>
            <w:r w:rsidR="00EB65F6" w:rsidRPr="00FA08CC">
              <w:rPr>
                <w:lang w:val="en-US"/>
              </w:rPr>
              <w:t>mult</w:t>
            </w:r>
            <w:proofErr w:type="spellEnd"/>
            <w:r w:rsidR="00EB65F6" w:rsidRPr="00FA08CC">
              <w:rPr>
                <w:lang w:val="en-US"/>
              </w:rPr>
              <w:t xml:space="preserve"> 15 </w:t>
            </w:r>
            <w:proofErr w:type="spellStart"/>
            <w:r w:rsidR="00EB65F6" w:rsidRPr="00FA08CC">
              <w:rPr>
                <w:lang w:val="en-US"/>
              </w:rPr>
              <w:t>zile</w:t>
            </w:r>
            <w:proofErr w:type="spellEnd"/>
            <w:r w:rsidR="00EB65F6" w:rsidRPr="00FA08CC">
              <w:rPr>
                <w:lang w:val="en-US"/>
              </w:rPr>
              <w:t xml:space="preserve"> </w:t>
            </w:r>
            <w:proofErr w:type="spellStart"/>
            <w:r w:rsidR="00EB65F6" w:rsidRPr="00FA08CC">
              <w:rPr>
                <w:lang w:val="en-US"/>
              </w:rPr>
              <w:t>după</w:t>
            </w:r>
            <w:proofErr w:type="spellEnd"/>
            <w:r w:rsidR="00EB65F6" w:rsidRPr="00FA08CC">
              <w:rPr>
                <w:lang w:val="en-US"/>
              </w:rPr>
              <w:t xml:space="preserve"> </w:t>
            </w:r>
            <w:proofErr w:type="spellStart"/>
            <w:r w:rsidR="00EB65F6" w:rsidRPr="00FA08CC">
              <w:rPr>
                <w:lang w:val="en-US"/>
              </w:rPr>
              <w:t>înlăturarea</w:t>
            </w:r>
            <w:proofErr w:type="spellEnd"/>
            <w:r w:rsidR="00EB65F6" w:rsidRPr="00FA08CC">
              <w:rPr>
                <w:lang w:val="en-US"/>
              </w:rPr>
              <w:t xml:space="preserve"> </w:t>
            </w:r>
            <w:proofErr w:type="spellStart"/>
            <w:r w:rsidR="00EB65F6" w:rsidRPr="00FA08CC">
              <w:rPr>
                <w:lang w:val="en-US"/>
              </w:rPr>
              <w:t>acestora</w:t>
            </w:r>
            <w:proofErr w:type="spellEnd"/>
            <w:r w:rsidR="00EB65F6" w:rsidRPr="00FA08CC">
              <w:rPr>
                <w:lang w:val="en-US"/>
              </w:rPr>
              <w:t>.</w:t>
            </w:r>
          </w:p>
          <w:p w14:paraId="04ACCF3C" w14:textId="77777777" w:rsidR="00A156C0" w:rsidRPr="00FA08CC" w:rsidRDefault="00A156C0" w:rsidP="00196AB4">
            <w:pPr>
              <w:pStyle w:val="af2"/>
              <w:tabs>
                <w:tab w:val="left" w:pos="37"/>
              </w:tabs>
              <w:spacing w:line="276" w:lineRule="auto"/>
              <w:ind w:firstLine="0"/>
              <w:rPr>
                <w:lang w:val="en-US"/>
              </w:rPr>
            </w:pPr>
          </w:p>
          <w:p w14:paraId="7496D80E"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9EB982E"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3E3A09BB"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53942FC9" w14:textId="77777777" w:rsidR="00460653" w:rsidRPr="00FA08CC" w:rsidRDefault="00A101F6" w:rsidP="00371806">
            <w:pPr>
              <w:pStyle w:val="af2"/>
              <w:tabs>
                <w:tab w:val="left" w:pos="567"/>
              </w:tabs>
              <w:spacing w:line="276" w:lineRule="auto"/>
              <w:ind w:firstLine="0"/>
              <w:rPr>
                <w:lang w:val="en-US"/>
              </w:rPr>
            </w:pPr>
            <w:r w:rsidRPr="00FA08CC">
              <w:rPr>
                <w:lang w:val="en-US"/>
              </w:rPr>
              <w:t xml:space="preserve">4.3. </w:t>
            </w:r>
            <w:proofErr w:type="spellStart"/>
            <w:r w:rsidR="00D7570D" w:rsidRPr="00FA08CC">
              <w:rPr>
                <w:lang w:val="en-US"/>
              </w:rPr>
              <w:t>Antreprenorul</w:t>
            </w:r>
            <w:proofErr w:type="spellEnd"/>
            <w:r w:rsidR="00D7570D" w:rsidRPr="00FA08CC">
              <w:rPr>
                <w:lang w:val="en-US"/>
              </w:rPr>
              <w:t xml:space="preserve"> are </w:t>
            </w:r>
            <w:proofErr w:type="spellStart"/>
            <w:r w:rsidR="00D7570D" w:rsidRPr="00FA08CC">
              <w:rPr>
                <w:lang w:val="en-US"/>
              </w:rPr>
              <w:t>obligația</w:t>
            </w:r>
            <w:proofErr w:type="spellEnd"/>
            <w:r w:rsidR="00D7570D" w:rsidRPr="00FA08CC">
              <w:rPr>
                <w:lang w:val="en-US"/>
              </w:rPr>
              <w:t xml:space="preserve"> de a </w:t>
            </w:r>
            <w:proofErr w:type="spellStart"/>
            <w:r w:rsidR="00D7570D" w:rsidRPr="00FA08CC">
              <w:rPr>
                <w:lang w:val="en-US"/>
              </w:rPr>
              <w:t>supraveghea</w:t>
            </w:r>
            <w:proofErr w:type="spellEnd"/>
            <w:r w:rsidR="00D7570D" w:rsidRPr="00FA08CC">
              <w:rPr>
                <w:lang w:val="en-US"/>
              </w:rPr>
              <w:t xml:space="preserve"> </w:t>
            </w:r>
            <w:proofErr w:type="spellStart"/>
            <w:r w:rsidR="00D7570D" w:rsidRPr="00FA08CC">
              <w:rPr>
                <w:lang w:val="en-US"/>
              </w:rPr>
              <w:t>lucrările</w:t>
            </w:r>
            <w:proofErr w:type="spellEnd"/>
            <w:r w:rsidR="00D7570D" w:rsidRPr="00FA08CC">
              <w:rPr>
                <w:lang w:val="en-US"/>
              </w:rPr>
              <w:t xml:space="preserve">, de </w:t>
            </w:r>
            <w:proofErr w:type="gramStart"/>
            <w:r w:rsidR="00D7570D" w:rsidRPr="00FA08CC">
              <w:rPr>
                <w:lang w:val="en-US"/>
              </w:rPr>
              <w:t>a</w:t>
            </w:r>
            <w:proofErr w:type="gramEnd"/>
            <w:r w:rsidR="00D7570D" w:rsidRPr="00FA08CC">
              <w:rPr>
                <w:lang w:val="en-US"/>
              </w:rPr>
              <w:t xml:space="preserve"> </w:t>
            </w:r>
            <w:proofErr w:type="spellStart"/>
            <w:r w:rsidR="00D7570D" w:rsidRPr="00FA08CC">
              <w:rPr>
                <w:lang w:val="en-US"/>
              </w:rPr>
              <w:t>asigura</w:t>
            </w:r>
            <w:proofErr w:type="spellEnd"/>
            <w:r w:rsidR="00D7570D" w:rsidRPr="00FA08CC">
              <w:rPr>
                <w:lang w:val="en-US"/>
              </w:rPr>
              <w:t xml:space="preserve"> </w:t>
            </w:r>
            <w:proofErr w:type="spellStart"/>
            <w:r w:rsidR="00D7570D" w:rsidRPr="00FA08CC">
              <w:rPr>
                <w:lang w:val="en-US"/>
              </w:rPr>
              <w:t>forța</w:t>
            </w:r>
            <w:proofErr w:type="spellEnd"/>
            <w:r w:rsidR="00D7570D" w:rsidRPr="00FA08CC">
              <w:rPr>
                <w:lang w:val="en-US"/>
              </w:rPr>
              <w:t xml:space="preserve"> de </w:t>
            </w:r>
            <w:proofErr w:type="spellStart"/>
            <w:r w:rsidR="00D7570D" w:rsidRPr="00FA08CC">
              <w:rPr>
                <w:lang w:val="en-US"/>
              </w:rPr>
              <w:t>muncă</w:t>
            </w:r>
            <w:proofErr w:type="spellEnd"/>
            <w:r w:rsidR="00D7570D" w:rsidRPr="00FA08CC">
              <w:rPr>
                <w:lang w:val="en-US"/>
              </w:rPr>
              <w:t xml:space="preserve">, </w:t>
            </w:r>
            <w:proofErr w:type="spellStart"/>
            <w:r w:rsidR="00D7570D" w:rsidRPr="00FA08CC">
              <w:rPr>
                <w:lang w:val="en-US"/>
              </w:rPr>
              <w:t>materialele</w:t>
            </w:r>
            <w:proofErr w:type="spellEnd"/>
            <w:r w:rsidR="00D7570D" w:rsidRPr="00FA08CC">
              <w:rPr>
                <w:lang w:val="en-US"/>
              </w:rPr>
              <w:t xml:space="preserve">, </w:t>
            </w:r>
            <w:proofErr w:type="spellStart"/>
            <w:r w:rsidR="00D7570D" w:rsidRPr="00FA08CC">
              <w:rPr>
                <w:lang w:val="en-US"/>
              </w:rPr>
              <w:t>instalațiile</w:t>
            </w:r>
            <w:proofErr w:type="spellEnd"/>
            <w:r w:rsidR="00D7570D" w:rsidRPr="00FA08CC">
              <w:rPr>
                <w:lang w:val="en-US"/>
              </w:rPr>
              <w:t xml:space="preserve">, </w:t>
            </w:r>
            <w:proofErr w:type="spellStart"/>
            <w:r w:rsidR="00D7570D" w:rsidRPr="00FA08CC">
              <w:rPr>
                <w:lang w:val="en-US"/>
              </w:rPr>
              <w:t>echipamentele</w:t>
            </w:r>
            <w:proofErr w:type="spellEnd"/>
            <w:r w:rsidR="00D7570D" w:rsidRPr="00FA08CC">
              <w:rPr>
                <w:lang w:val="en-US"/>
              </w:rPr>
              <w:t xml:space="preserve"> </w:t>
            </w:r>
            <w:proofErr w:type="spellStart"/>
            <w:r w:rsidR="00D7570D" w:rsidRPr="00FA08CC">
              <w:rPr>
                <w:lang w:val="en-US"/>
              </w:rPr>
              <w:t>și</w:t>
            </w:r>
            <w:proofErr w:type="spellEnd"/>
            <w:r w:rsidR="00D7570D" w:rsidRPr="00FA08CC">
              <w:rPr>
                <w:lang w:val="en-US"/>
              </w:rPr>
              <w:t xml:space="preserve"> </w:t>
            </w:r>
            <w:proofErr w:type="spellStart"/>
            <w:r w:rsidR="00D7570D" w:rsidRPr="00FA08CC">
              <w:rPr>
                <w:lang w:val="en-US"/>
              </w:rPr>
              <w:t>toate</w:t>
            </w:r>
            <w:proofErr w:type="spellEnd"/>
            <w:r w:rsidR="00D7570D" w:rsidRPr="00FA08CC">
              <w:rPr>
                <w:lang w:val="en-US"/>
              </w:rPr>
              <w:t xml:space="preserve"> </w:t>
            </w:r>
            <w:proofErr w:type="spellStart"/>
            <w:r w:rsidR="00D7570D" w:rsidRPr="00FA08CC">
              <w:rPr>
                <w:lang w:val="en-US"/>
              </w:rPr>
              <w:t>celelalte</w:t>
            </w:r>
            <w:proofErr w:type="spellEnd"/>
            <w:r w:rsidR="00D7570D" w:rsidRPr="00FA08CC">
              <w:rPr>
                <w:lang w:val="en-US"/>
              </w:rPr>
              <w:t xml:space="preserve"> </w:t>
            </w:r>
            <w:proofErr w:type="spellStart"/>
            <w:r w:rsidR="00D7570D" w:rsidRPr="00FA08CC">
              <w:rPr>
                <w:lang w:val="en-US"/>
              </w:rPr>
              <w:t>obiecte</w:t>
            </w:r>
            <w:proofErr w:type="spellEnd"/>
            <w:r w:rsidR="00D7570D" w:rsidRPr="00FA08CC">
              <w:rPr>
                <w:lang w:val="en-US"/>
              </w:rPr>
              <w:t xml:space="preserve"> fie de </w:t>
            </w:r>
            <w:proofErr w:type="spellStart"/>
            <w:r w:rsidR="00D7570D" w:rsidRPr="00FA08CC">
              <w:rPr>
                <w:lang w:val="en-US"/>
              </w:rPr>
              <w:t>natură</w:t>
            </w:r>
            <w:proofErr w:type="spellEnd"/>
            <w:r w:rsidR="00D7570D" w:rsidRPr="00FA08CC">
              <w:rPr>
                <w:lang w:val="en-US"/>
              </w:rPr>
              <w:t xml:space="preserve"> </w:t>
            </w:r>
            <w:proofErr w:type="spellStart"/>
            <w:r w:rsidR="00D7570D" w:rsidRPr="00FA08CC">
              <w:rPr>
                <w:lang w:val="en-US"/>
              </w:rPr>
              <w:t>provizorie</w:t>
            </w:r>
            <w:proofErr w:type="spellEnd"/>
            <w:r w:rsidR="00D7570D" w:rsidRPr="00FA08CC">
              <w:rPr>
                <w:lang w:val="en-US"/>
              </w:rPr>
              <w:t xml:space="preserve">, fie definitive </w:t>
            </w:r>
            <w:proofErr w:type="spellStart"/>
            <w:r w:rsidR="00D7570D" w:rsidRPr="00FA08CC">
              <w:rPr>
                <w:lang w:val="en-US"/>
              </w:rPr>
              <w:t>cerute</w:t>
            </w:r>
            <w:proofErr w:type="spellEnd"/>
            <w:r w:rsidR="00D7570D" w:rsidRPr="00FA08CC">
              <w:rPr>
                <w:lang w:val="en-US"/>
              </w:rPr>
              <w:t xml:space="preserve"> de </w:t>
            </w:r>
            <w:proofErr w:type="spellStart"/>
            <w:r w:rsidR="00D7570D" w:rsidRPr="00FA08CC">
              <w:rPr>
                <w:lang w:val="en-US"/>
              </w:rPr>
              <w:t>și</w:t>
            </w:r>
            <w:proofErr w:type="spellEnd"/>
            <w:r w:rsidR="00D7570D" w:rsidRPr="00FA08CC">
              <w:rPr>
                <w:lang w:val="en-US"/>
              </w:rPr>
              <w:t xml:space="preserve"> </w:t>
            </w:r>
            <w:proofErr w:type="spellStart"/>
            <w:r w:rsidR="00D7570D" w:rsidRPr="00FA08CC">
              <w:rPr>
                <w:lang w:val="en-US"/>
              </w:rPr>
              <w:t>pentru</w:t>
            </w:r>
            <w:proofErr w:type="spellEnd"/>
            <w:r w:rsidR="00D7570D" w:rsidRPr="00FA08CC">
              <w:rPr>
                <w:lang w:val="en-US"/>
              </w:rPr>
              <w:t xml:space="preserve"> contract, </w:t>
            </w:r>
            <w:proofErr w:type="spellStart"/>
            <w:r w:rsidR="00D7570D" w:rsidRPr="00FA08CC">
              <w:rPr>
                <w:lang w:val="en-US"/>
              </w:rPr>
              <w:t>în</w:t>
            </w:r>
            <w:proofErr w:type="spellEnd"/>
            <w:r w:rsidR="00D7570D" w:rsidRPr="00FA08CC">
              <w:rPr>
                <w:lang w:val="en-US"/>
              </w:rPr>
              <w:t xml:space="preserve"> </w:t>
            </w:r>
            <w:proofErr w:type="spellStart"/>
            <w:r w:rsidR="00D7570D" w:rsidRPr="00FA08CC">
              <w:rPr>
                <w:lang w:val="en-US"/>
              </w:rPr>
              <w:t>măsura</w:t>
            </w:r>
            <w:proofErr w:type="spellEnd"/>
            <w:r w:rsidR="00D7570D" w:rsidRPr="00FA08CC">
              <w:rPr>
                <w:lang w:val="en-US"/>
              </w:rPr>
              <w:t xml:space="preserve"> </w:t>
            </w:r>
            <w:proofErr w:type="spellStart"/>
            <w:r w:rsidR="00D7570D" w:rsidRPr="00FA08CC">
              <w:rPr>
                <w:lang w:val="en-US"/>
              </w:rPr>
              <w:t>în</w:t>
            </w:r>
            <w:proofErr w:type="spellEnd"/>
            <w:r w:rsidR="00D7570D" w:rsidRPr="00FA08CC">
              <w:rPr>
                <w:lang w:val="en-US"/>
              </w:rPr>
              <w:t xml:space="preserve"> care </w:t>
            </w:r>
            <w:proofErr w:type="spellStart"/>
            <w:r w:rsidR="00D7570D" w:rsidRPr="00FA08CC">
              <w:rPr>
                <w:lang w:val="en-US"/>
              </w:rPr>
              <w:t>necesitatea</w:t>
            </w:r>
            <w:proofErr w:type="spellEnd"/>
            <w:r w:rsidR="00D7570D" w:rsidRPr="00FA08CC">
              <w:rPr>
                <w:lang w:val="en-US"/>
              </w:rPr>
              <w:t xml:space="preserve"> </w:t>
            </w:r>
            <w:proofErr w:type="spellStart"/>
            <w:r w:rsidR="00D7570D" w:rsidRPr="00FA08CC">
              <w:rPr>
                <w:lang w:val="en-US"/>
              </w:rPr>
              <w:t>asigurării</w:t>
            </w:r>
            <w:proofErr w:type="spellEnd"/>
            <w:r w:rsidR="00D7570D" w:rsidRPr="00FA08CC">
              <w:rPr>
                <w:lang w:val="en-US"/>
              </w:rPr>
              <w:t xml:space="preserve"> </w:t>
            </w:r>
            <w:proofErr w:type="spellStart"/>
            <w:r w:rsidR="00D7570D" w:rsidRPr="00FA08CC">
              <w:rPr>
                <w:lang w:val="en-US"/>
              </w:rPr>
              <w:t>acestora</w:t>
            </w:r>
            <w:proofErr w:type="spellEnd"/>
            <w:r w:rsidR="00D7570D" w:rsidRPr="00FA08CC">
              <w:rPr>
                <w:lang w:val="en-US"/>
              </w:rPr>
              <w:t xml:space="preserve"> </w:t>
            </w:r>
            <w:proofErr w:type="spellStart"/>
            <w:r w:rsidR="00D7570D" w:rsidRPr="00FA08CC">
              <w:rPr>
                <w:lang w:val="en-US"/>
              </w:rPr>
              <w:t>este</w:t>
            </w:r>
            <w:proofErr w:type="spellEnd"/>
            <w:r w:rsidR="00D7570D" w:rsidRPr="00FA08CC">
              <w:rPr>
                <w:lang w:val="en-US"/>
              </w:rPr>
              <w:t xml:space="preserve"> </w:t>
            </w:r>
            <w:proofErr w:type="spellStart"/>
            <w:r w:rsidR="00D7570D" w:rsidRPr="00FA08CC">
              <w:rPr>
                <w:lang w:val="en-US"/>
              </w:rPr>
              <w:t>prevăzută</w:t>
            </w:r>
            <w:proofErr w:type="spellEnd"/>
            <w:r w:rsidR="00D7570D" w:rsidRPr="00FA08CC">
              <w:rPr>
                <w:lang w:val="en-US"/>
              </w:rPr>
              <w:t xml:space="preserve"> </w:t>
            </w:r>
            <w:proofErr w:type="spellStart"/>
            <w:r w:rsidR="00D7570D" w:rsidRPr="00FA08CC">
              <w:rPr>
                <w:lang w:val="en-US"/>
              </w:rPr>
              <w:t>în</w:t>
            </w:r>
            <w:proofErr w:type="spellEnd"/>
            <w:r w:rsidR="00D7570D" w:rsidRPr="00FA08CC">
              <w:rPr>
                <w:lang w:val="en-US"/>
              </w:rPr>
              <w:t xml:space="preserve"> contract </w:t>
            </w:r>
            <w:proofErr w:type="spellStart"/>
            <w:r w:rsidR="00D7570D" w:rsidRPr="00FA08CC">
              <w:rPr>
                <w:lang w:val="en-US"/>
              </w:rPr>
              <w:t>sau</w:t>
            </w:r>
            <w:proofErr w:type="spellEnd"/>
            <w:r w:rsidR="00D7570D" w:rsidRPr="00FA08CC">
              <w:rPr>
                <w:lang w:val="en-US"/>
              </w:rPr>
              <w:t xml:space="preserve"> se </w:t>
            </w:r>
            <w:proofErr w:type="spellStart"/>
            <w:r w:rsidR="00D7570D" w:rsidRPr="00FA08CC">
              <w:rPr>
                <w:lang w:val="en-US"/>
              </w:rPr>
              <w:t>poate</w:t>
            </w:r>
            <w:proofErr w:type="spellEnd"/>
            <w:r w:rsidR="00D7570D" w:rsidRPr="00FA08CC">
              <w:rPr>
                <w:lang w:val="en-US"/>
              </w:rPr>
              <w:t xml:space="preserve"> deduce </w:t>
            </w:r>
            <w:proofErr w:type="spellStart"/>
            <w:r w:rsidR="00D7570D" w:rsidRPr="00FA08CC">
              <w:rPr>
                <w:lang w:val="en-US"/>
              </w:rPr>
              <w:t>în</w:t>
            </w:r>
            <w:proofErr w:type="spellEnd"/>
            <w:r w:rsidR="00D7570D" w:rsidRPr="00FA08CC">
              <w:rPr>
                <w:lang w:val="en-US"/>
              </w:rPr>
              <w:t xml:space="preserve"> mod </w:t>
            </w:r>
            <w:proofErr w:type="spellStart"/>
            <w:r w:rsidR="00D7570D" w:rsidRPr="00FA08CC">
              <w:rPr>
                <w:lang w:val="en-US"/>
              </w:rPr>
              <w:t>rezonabil</w:t>
            </w:r>
            <w:proofErr w:type="spellEnd"/>
            <w:r w:rsidR="00D7570D" w:rsidRPr="00FA08CC">
              <w:rPr>
                <w:lang w:val="en-US"/>
              </w:rPr>
              <w:t xml:space="preserve"> din contract.</w:t>
            </w:r>
          </w:p>
          <w:p w14:paraId="76FA1E96"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4.4. </w:t>
            </w:r>
            <w:proofErr w:type="spellStart"/>
            <w:r w:rsidR="00460653" w:rsidRPr="00FA08CC">
              <w:rPr>
                <w:lang w:val="en-US"/>
              </w:rPr>
              <w:t>Documentaţia</w:t>
            </w:r>
            <w:proofErr w:type="spellEnd"/>
            <w:r w:rsidR="00460653" w:rsidRPr="00FA08CC">
              <w:rPr>
                <w:lang w:val="en-US"/>
              </w:rPr>
              <w:t xml:space="preserve"> </w:t>
            </w:r>
            <w:proofErr w:type="spellStart"/>
            <w:r w:rsidR="00460653" w:rsidRPr="00FA08CC">
              <w:rPr>
                <w:lang w:val="en-US"/>
              </w:rPr>
              <w:t>pusă</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se </w:t>
            </w:r>
            <w:proofErr w:type="spellStart"/>
            <w:r w:rsidR="00460653" w:rsidRPr="00FA08CC">
              <w:rPr>
                <w:lang w:val="en-US"/>
              </w:rPr>
              <w:t>repartizează</w:t>
            </w:r>
            <w:proofErr w:type="spellEnd"/>
            <w:r w:rsidR="00460653" w:rsidRPr="00FA08CC">
              <w:rPr>
                <w:lang w:val="en-US"/>
              </w:rPr>
              <w:t xml:space="preserve"> </w:t>
            </w:r>
            <w:proofErr w:type="spellStart"/>
            <w:r w:rsidR="00460653" w:rsidRPr="00FA08CC">
              <w:rPr>
                <w:lang w:val="en-US"/>
              </w:rPr>
              <w:t>astfel</w:t>
            </w:r>
            <w:proofErr w:type="spellEnd"/>
            <w:r w:rsidR="00460653" w:rsidRPr="00FA08CC">
              <w:rPr>
                <w:lang w:val="en-US"/>
              </w:rPr>
              <w:t xml:space="preserve">: </w:t>
            </w:r>
          </w:p>
          <w:p w14:paraId="74746842"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0D0B146" w14:textId="77777777" w:rsidR="00460653" w:rsidRPr="00FA08CC" w:rsidRDefault="00A101F6" w:rsidP="00196AB4">
            <w:pPr>
              <w:pStyle w:val="af2"/>
              <w:tabs>
                <w:tab w:val="left" w:pos="567"/>
              </w:tabs>
              <w:spacing w:line="276" w:lineRule="auto"/>
              <w:ind w:firstLine="0"/>
              <w:rPr>
                <w:lang w:val="en-US"/>
              </w:rPr>
            </w:pPr>
            <w:r w:rsidRPr="00FA08CC">
              <w:rPr>
                <w:lang w:val="en-US"/>
              </w:rPr>
              <w:t xml:space="preserve">4.5. </w:t>
            </w:r>
            <w:proofErr w:type="spellStart"/>
            <w:r w:rsidR="00460653" w:rsidRPr="00FA08CC">
              <w:rPr>
                <w:lang w:val="en-US"/>
              </w:rPr>
              <w:t>Desenele</w:t>
            </w:r>
            <w:proofErr w:type="spellEnd"/>
            <w:r w:rsidR="00460653" w:rsidRPr="00FA08CC">
              <w:rPr>
                <w:lang w:val="en-US"/>
              </w:rPr>
              <w:t xml:space="preserve">, </w:t>
            </w:r>
            <w:proofErr w:type="spellStart"/>
            <w:r w:rsidR="00460653" w:rsidRPr="00FA08CC">
              <w:rPr>
                <w:lang w:val="en-US"/>
              </w:rPr>
              <w:t>calculele</w:t>
            </w:r>
            <w:proofErr w:type="spellEnd"/>
            <w:r w:rsidR="00460653" w:rsidRPr="00FA08CC">
              <w:rPr>
                <w:lang w:val="en-US"/>
              </w:rPr>
              <w:t xml:space="preserve">, </w:t>
            </w:r>
            <w:proofErr w:type="spellStart"/>
            <w:r w:rsidR="00460653" w:rsidRPr="00FA08CC">
              <w:rPr>
                <w:lang w:val="en-US"/>
              </w:rPr>
              <w:t>verificările</w:t>
            </w:r>
            <w:proofErr w:type="spellEnd"/>
            <w:r w:rsidR="00460653" w:rsidRPr="00FA08CC">
              <w:rPr>
                <w:lang w:val="en-US"/>
              </w:rPr>
              <w:t xml:space="preserve"> </w:t>
            </w:r>
            <w:proofErr w:type="spellStart"/>
            <w:r w:rsidR="00460653" w:rsidRPr="00FA08CC">
              <w:rPr>
                <w:lang w:val="en-US"/>
              </w:rPr>
              <w:t>calculelor</w:t>
            </w:r>
            <w:proofErr w:type="spellEnd"/>
            <w:r w:rsidR="00460653" w:rsidRPr="00FA08CC">
              <w:rPr>
                <w:lang w:val="en-US"/>
              </w:rPr>
              <w:t xml:space="preserve">, </w:t>
            </w:r>
            <w:proofErr w:type="spellStart"/>
            <w:r w:rsidR="00460653" w:rsidRPr="00FA08CC">
              <w:rPr>
                <w:lang w:val="en-US"/>
              </w:rPr>
              <w:t>caietele</w:t>
            </w:r>
            <w:proofErr w:type="spellEnd"/>
            <w:r w:rsidR="00460653" w:rsidRPr="00FA08CC">
              <w:rPr>
                <w:lang w:val="en-US"/>
              </w:rPr>
              <w:t xml:space="preserve"> de </w:t>
            </w:r>
            <w:proofErr w:type="spellStart"/>
            <w:r w:rsidR="00460653" w:rsidRPr="00FA08CC">
              <w:rPr>
                <w:lang w:val="en-US"/>
              </w:rPr>
              <w:t>măsurări</w:t>
            </w:r>
            <w:proofErr w:type="spellEnd"/>
            <w:r w:rsidR="00460653" w:rsidRPr="00FA08CC">
              <w:rPr>
                <w:lang w:val="en-US"/>
              </w:rPr>
              <w:t xml:space="preserve"> (</w:t>
            </w:r>
            <w:proofErr w:type="spellStart"/>
            <w:r w:rsidR="00460653" w:rsidRPr="00FA08CC">
              <w:rPr>
                <w:lang w:val="en-US"/>
              </w:rPr>
              <w:t>ataşamentele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pe care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le </w:t>
            </w:r>
            <w:proofErr w:type="spellStart"/>
            <w:r w:rsidR="00460653" w:rsidRPr="00FA08CC">
              <w:rPr>
                <w:lang w:val="en-US"/>
              </w:rPr>
              <w:t>întocmească</w:t>
            </w:r>
            <w:proofErr w:type="spellEnd"/>
            <w:r w:rsidR="00460653" w:rsidRPr="00FA08CC">
              <w:rPr>
                <w:lang w:val="en-US"/>
              </w:rPr>
              <w:t xml:space="preserve"> </w:t>
            </w:r>
            <w:proofErr w:type="spellStart"/>
            <w:r w:rsidR="00460653" w:rsidRPr="00FA08CC">
              <w:rPr>
                <w:lang w:val="en-US"/>
              </w:rPr>
              <w:t>şi</w:t>
            </w:r>
            <w:proofErr w:type="spellEnd"/>
            <w:r w:rsidR="005D4B79" w:rsidRPr="00FA08CC">
              <w:rPr>
                <w:lang w:val="en-US"/>
              </w:rPr>
              <w:t xml:space="preserve"> </w:t>
            </w:r>
            <w:r w:rsidR="00460653" w:rsidRPr="00FA08CC">
              <w:rPr>
                <w:lang w:val="en-US"/>
              </w:rPr>
              <w:t>s</w:t>
            </w:r>
            <w:r w:rsidR="00183D79" w:rsidRPr="00FA08CC">
              <w:rPr>
                <w:lang w:val="en-US"/>
              </w:rPr>
              <w:t>u</w:t>
            </w:r>
            <w:r w:rsidR="00460653" w:rsidRPr="00FA08CC">
              <w:rPr>
                <w:lang w:val="en-US"/>
              </w:rPr>
              <w:t xml:space="preserve">nt </w:t>
            </w:r>
            <w:proofErr w:type="spellStart"/>
            <w:r w:rsidR="00460653" w:rsidRPr="00FA08CC">
              <w:rPr>
                <w:lang w:val="en-US"/>
              </w:rPr>
              <w:t>cerute</w:t>
            </w:r>
            <w:proofErr w:type="spellEnd"/>
            <w:r w:rsidR="00460653" w:rsidRPr="00FA08CC">
              <w:rPr>
                <w:lang w:val="en-US"/>
              </w:rPr>
              <w:t xml:space="preserve"> de </w:t>
            </w:r>
            <w:proofErr w:type="spellStart"/>
            <w:r w:rsidR="00460653" w:rsidRPr="00FA08CC">
              <w:rPr>
                <w:lang w:val="en-US"/>
              </w:rPr>
              <w:t>subantreprenorul</w:t>
            </w:r>
            <w:proofErr w:type="spellEnd"/>
            <w:r w:rsidR="00460653" w:rsidRPr="00FA08CC">
              <w:rPr>
                <w:lang w:val="en-US"/>
              </w:rPr>
              <w:t xml:space="preserve"> </w:t>
            </w:r>
            <w:proofErr w:type="spellStart"/>
            <w:r w:rsidR="00460653" w:rsidRPr="00FA08CC">
              <w:rPr>
                <w:lang w:val="en-US"/>
              </w:rPr>
              <w:t>proiectant</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puse</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acestuia</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w:t>
            </w:r>
          </w:p>
          <w:p w14:paraId="512DA9AA"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4.6. </w:t>
            </w:r>
            <w:proofErr w:type="spellStart"/>
            <w:r w:rsidR="00460653" w:rsidRPr="00FA08CC">
              <w:rPr>
                <w:lang w:val="en-US"/>
              </w:rPr>
              <w:t>Oferta</w:t>
            </w:r>
            <w:proofErr w:type="spellEnd"/>
            <w:r w:rsidR="00460653" w:rsidRPr="00FA08CC">
              <w:rPr>
                <w:lang w:val="en-US"/>
              </w:rPr>
              <w:t xml:space="preserve"> </w:t>
            </w:r>
            <w:proofErr w:type="spellStart"/>
            <w:r w:rsidR="00460653" w:rsidRPr="00FA08CC">
              <w:rPr>
                <w:lang w:val="en-US"/>
              </w:rPr>
              <w:t>adjudecată</w:t>
            </w:r>
            <w:proofErr w:type="spellEnd"/>
            <w:r w:rsidR="00460653" w:rsidRPr="00FA08CC">
              <w:rPr>
                <w:lang w:val="en-US"/>
              </w:rPr>
              <w:t xml:space="preserve"> face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integrantă</w:t>
            </w:r>
            <w:proofErr w:type="spellEnd"/>
            <w:r w:rsidR="00460653" w:rsidRPr="00FA08CC">
              <w:rPr>
                <w:lang w:val="en-US"/>
              </w:rPr>
              <w:t xml:space="preserve"> din contract. </w:t>
            </w:r>
            <w:proofErr w:type="spellStart"/>
            <w:r w:rsidR="00460653" w:rsidRPr="00FA08CC">
              <w:rPr>
                <w:lang w:val="en-US"/>
              </w:rPr>
              <w:t>Ea</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fie </w:t>
            </w:r>
            <w:proofErr w:type="spellStart"/>
            <w:r w:rsidR="00460653" w:rsidRPr="00FA08CC">
              <w:rPr>
                <w:lang w:val="en-US"/>
              </w:rPr>
              <w:t>corectă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completă</w:t>
            </w:r>
            <w:proofErr w:type="spellEnd"/>
            <w:r w:rsidR="00460653" w:rsidRPr="00FA08CC">
              <w:rPr>
                <w:lang w:val="en-US"/>
              </w:rPr>
              <w:t xml:space="preserve">. </w:t>
            </w:r>
            <w:proofErr w:type="spellStart"/>
            <w:r w:rsidR="00460653" w:rsidRPr="00FA08CC">
              <w:rPr>
                <w:lang w:val="en-US"/>
              </w:rPr>
              <w:t>Preţurile</w:t>
            </w:r>
            <w:proofErr w:type="spellEnd"/>
            <w:r w:rsidR="00460653" w:rsidRPr="00FA08CC">
              <w:rPr>
                <w:lang w:val="en-US"/>
              </w:rPr>
              <w:t xml:space="preserve"> </w:t>
            </w:r>
            <w:proofErr w:type="spellStart"/>
            <w:r w:rsidR="00460653" w:rsidRPr="00FA08CC">
              <w:rPr>
                <w:lang w:val="en-US"/>
              </w:rPr>
              <w:t>stabilite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w:t>
            </w:r>
            <w:proofErr w:type="spellStart"/>
            <w:r w:rsidR="00460653" w:rsidRPr="00FA08CC">
              <w:rPr>
                <w:lang w:val="en-US"/>
              </w:rPr>
              <w:t>acoperi</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obligaţiunile</w:t>
            </w:r>
            <w:proofErr w:type="spellEnd"/>
            <w:r w:rsidR="00460653" w:rsidRPr="00FA08CC">
              <w:rPr>
                <w:lang w:val="en-US"/>
              </w:rPr>
              <w:t xml:space="preserve"> din contract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operaţiunile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şi</w:t>
            </w:r>
            <w:proofErr w:type="spellEnd"/>
            <w:r w:rsidR="005D4B79" w:rsidRPr="00FA08CC">
              <w:rPr>
                <w:lang w:val="en-US"/>
              </w:rPr>
              <w:t xml:space="preserve"> </w:t>
            </w:r>
            <w:proofErr w:type="spellStart"/>
            <w:r w:rsidR="00460653" w:rsidRPr="00FA08CC">
              <w:rPr>
                <w:lang w:val="en-US"/>
              </w:rPr>
              <w:t>întreţinerea</w:t>
            </w:r>
            <w:proofErr w:type="spellEnd"/>
            <w:r w:rsidR="00460653" w:rsidRPr="00FA08CC">
              <w:rPr>
                <w:lang w:val="en-US"/>
              </w:rPr>
              <w:t xml:space="preserve"> </w:t>
            </w:r>
            <w:proofErr w:type="spellStart"/>
            <w:r w:rsidR="00460653" w:rsidRPr="00FA08CC">
              <w:rPr>
                <w:lang w:val="en-US"/>
              </w:rPr>
              <w:t>corespunzătoare</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
          <w:p w14:paraId="5FD2B36D"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4.7.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nu </w:t>
            </w:r>
            <w:proofErr w:type="spellStart"/>
            <w:r w:rsidR="00460653" w:rsidRPr="00FA08CC">
              <w:rPr>
                <w:lang w:val="en-US"/>
              </w:rPr>
              <w:t>emite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timp</w:t>
            </w:r>
            <w:proofErr w:type="spellEnd"/>
            <w:r w:rsidR="00460653" w:rsidRPr="00FA08CC">
              <w:rPr>
                <w:lang w:val="en-US"/>
              </w:rPr>
              <w:t xml:space="preserve"> util </w:t>
            </w:r>
            <w:proofErr w:type="spellStart"/>
            <w:r w:rsidR="00460653" w:rsidRPr="00FA08CC">
              <w:rPr>
                <w:lang w:val="en-US"/>
              </w:rPr>
              <w:t>dispoziţii</w:t>
            </w:r>
            <w:proofErr w:type="spellEnd"/>
            <w:r w:rsidR="00460653" w:rsidRPr="00FA08CC">
              <w:rPr>
                <w:lang w:val="en-US"/>
              </w:rPr>
              <w:t xml:space="preserve"> </w:t>
            </w:r>
            <w:proofErr w:type="spellStart"/>
            <w:r w:rsidR="00460653" w:rsidRPr="00FA08CC">
              <w:rPr>
                <w:lang w:val="en-US"/>
              </w:rPr>
              <w:t>suplimentare</w:t>
            </w:r>
            <w:proofErr w:type="spellEnd"/>
            <w:r w:rsidR="00460653" w:rsidRPr="00FA08CC">
              <w:rPr>
                <w:lang w:val="en-US"/>
              </w:rPr>
              <w:t xml:space="preserve"> care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conţină</w:t>
            </w:r>
            <w:proofErr w:type="spellEnd"/>
            <w:r w:rsidR="005D4B79" w:rsidRPr="00FA08CC">
              <w:rPr>
                <w:lang w:val="en-US"/>
              </w:rPr>
              <w:t xml:space="preserve"> </w:t>
            </w:r>
            <w:proofErr w:type="spellStart"/>
            <w:r w:rsidR="00460653" w:rsidRPr="00FA08CC">
              <w:rPr>
                <w:lang w:val="en-US"/>
              </w:rPr>
              <w:t>instrucţiuni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aprobări</w:t>
            </w:r>
            <w:proofErr w:type="spellEnd"/>
            <w:r w:rsidR="00460653" w:rsidRPr="00FA08CC">
              <w:rPr>
                <w:lang w:val="en-US"/>
              </w:rPr>
              <w:t xml:space="preserve">, </w:t>
            </w:r>
            <w:proofErr w:type="spellStart"/>
            <w:r w:rsidR="00460653" w:rsidRPr="00FA08CC">
              <w:rPr>
                <w:lang w:val="en-US"/>
              </w:rPr>
              <w:t>ordine</w:t>
            </w:r>
            <w:proofErr w:type="spellEnd"/>
            <w:r w:rsidR="00460653" w:rsidRPr="00FA08CC">
              <w:rPr>
                <w:lang w:val="en-US"/>
              </w:rPr>
              <w:t xml:space="preserve">, directive,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detalii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notifica</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scrisori</w:t>
            </w:r>
            <w:proofErr w:type="spellEnd"/>
            <w:r w:rsidR="00460653" w:rsidRPr="00FA08CC">
              <w:rPr>
                <w:lang w:val="en-US"/>
              </w:rPr>
              <w:t xml:space="preserve">, de </w:t>
            </w:r>
            <w:proofErr w:type="spellStart"/>
            <w:r w:rsidR="00460653" w:rsidRPr="00FA08CC">
              <w:rPr>
                <w:lang w:val="en-US"/>
              </w:rPr>
              <w:t>c</w:t>
            </w:r>
            <w:r w:rsidR="00183D79" w:rsidRPr="00FA08CC">
              <w:rPr>
                <w:lang w:val="en-US"/>
              </w:rPr>
              <w:t>â</w:t>
            </w:r>
            <w:r w:rsidR="00460653" w:rsidRPr="00FA08CC">
              <w:rPr>
                <w:lang w:val="en-US"/>
              </w:rPr>
              <w:t>te</w:t>
            </w:r>
            <w:proofErr w:type="spellEnd"/>
            <w:r w:rsidR="00460653" w:rsidRPr="00FA08CC">
              <w:rPr>
                <w:lang w:val="en-US"/>
              </w:rPr>
              <w:t xml:space="preserve"> </w:t>
            </w:r>
            <w:proofErr w:type="spellStart"/>
            <w:r w:rsidR="00460653" w:rsidRPr="00FA08CC">
              <w:rPr>
                <w:lang w:val="en-US"/>
              </w:rPr>
              <w:t>ori</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posibil</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acestea</w:t>
            </w:r>
            <w:proofErr w:type="spellEnd"/>
            <w:r w:rsidR="00460653" w:rsidRPr="00FA08CC">
              <w:rPr>
                <w:lang w:val="en-US"/>
              </w:rPr>
              <w:t xml:space="preserve"> pot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provoace</w:t>
            </w:r>
            <w:proofErr w:type="spellEnd"/>
            <w:r w:rsidR="00460653" w:rsidRPr="00FA08CC">
              <w:rPr>
                <w:lang w:val="en-US"/>
              </w:rPr>
              <w:t xml:space="preserve"> </w:t>
            </w:r>
            <w:proofErr w:type="spellStart"/>
            <w:r w:rsidR="00460653" w:rsidRPr="00FA08CC">
              <w:rPr>
                <w:lang w:val="en-US"/>
              </w:rPr>
              <w:t>înt</w:t>
            </w:r>
            <w:r w:rsidR="00183D79" w:rsidRPr="00FA08CC">
              <w:rPr>
                <w:lang w:val="en-US"/>
              </w:rPr>
              <w:t>â</w:t>
            </w:r>
            <w:r w:rsidR="00460653" w:rsidRPr="00FA08CC">
              <w:rPr>
                <w:lang w:val="en-US"/>
              </w:rPr>
              <w:t>rzieri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întreruperi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desfăşurarea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Notificarea</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conţine</w:t>
            </w:r>
            <w:proofErr w:type="spellEnd"/>
            <w:r w:rsidR="00460653" w:rsidRPr="00FA08CC">
              <w:rPr>
                <w:lang w:val="en-US"/>
              </w:rPr>
              <w:t xml:space="preserve"> </w:t>
            </w:r>
            <w:proofErr w:type="spellStart"/>
            <w:r w:rsidR="00460653" w:rsidRPr="00FA08CC">
              <w:rPr>
                <w:lang w:val="en-US"/>
              </w:rPr>
              <w:t>detaliile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dispoziţiile</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se </w:t>
            </w:r>
            <w:proofErr w:type="spellStart"/>
            <w:r w:rsidR="00460653" w:rsidRPr="00FA08CC">
              <w:rPr>
                <w:lang w:val="en-US"/>
              </w:rPr>
              <w:t>cer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specifica</w:t>
            </w:r>
            <w:proofErr w:type="spellEnd"/>
            <w:r w:rsidR="00460653" w:rsidRPr="00FA08CC">
              <w:rPr>
                <w:lang w:val="en-US"/>
              </w:rPr>
              <w:t xml:space="preserve"> data la care </w:t>
            </w:r>
            <w:proofErr w:type="spellStart"/>
            <w:r w:rsidR="00460653" w:rsidRPr="00FA08CC">
              <w:rPr>
                <w:lang w:val="en-US"/>
              </w:rPr>
              <w:t>acestea</w:t>
            </w:r>
            <w:proofErr w:type="spellEnd"/>
            <w:r w:rsidR="00460653" w:rsidRPr="00FA08CC">
              <w:rPr>
                <w:lang w:val="en-US"/>
              </w:rPr>
              <w:t xml:space="preserve"> au </w:t>
            </w:r>
            <w:proofErr w:type="spellStart"/>
            <w:r w:rsidR="00460653" w:rsidRPr="00FA08CC">
              <w:rPr>
                <w:lang w:val="en-US"/>
              </w:rPr>
              <w:t>fost</w:t>
            </w:r>
            <w:proofErr w:type="spellEnd"/>
            <w:r w:rsidR="00460653" w:rsidRPr="00FA08CC">
              <w:rPr>
                <w:lang w:val="en-US"/>
              </w:rPr>
              <w:t xml:space="preserve"> </w:t>
            </w:r>
            <w:proofErr w:type="spellStart"/>
            <w:r w:rsidR="00460653" w:rsidRPr="00FA08CC">
              <w:rPr>
                <w:lang w:val="en-US"/>
              </w:rPr>
              <w:t>necesare</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întârzierile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întreruperile</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w:t>
            </w:r>
            <w:proofErr w:type="spellStart"/>
            <w:r w:rsidR="00460653" w:rsidRPr="00FA08CC">
              <w:rPr>
                <w:lang w:val="en-US"/>
              </w:rPr>
              <w:t>survin</w:t>
            </w:r>
            <w:proofErr w:type="spellEnd"/>
            <w:r w:rsidR="00460653" w:rsidRPr="00FA08CC">
              <w:rPr>
                <w:lang w:val="en-US"/>
              </w:rPr>
              <w:t xml:space="preserve"> </w:t>
            </w:r>
            <w:proofErr w:type="spellStart"/>
            <w:r w:rsidR="00460653" w:rsidRPr="00FA08CC">
              <w:rPr>
                <w:lang w:val="en-US"/>
              </w:rPr>
              <w:t>datorită</w:t>
            </w:r>
            <w:proofErr w:type="spellEnd"/>
            <w:r w:rsidR="00460653" w:rsidRPr="00FA08CC">
              <w:rPr>
                <w:lang w:val="en-US"/>
              </w:rPr>
              <w:t xml:space="preserve"> </w:t>
            </w:r>
            <w:proofErr w:type="spellStart"/>
            <w:r w:rsidR="00460653" w:rsidRPr="00FA08CC">
              <w:rPr>
                <w:lang w:val="en-US"/>
              </w:rPr>
              <w:t>lipsei</w:t>
            </w:r>
            <w:proofErr w:type="spellEnd"/>
            <w:r w:rsidR="00460653" w:rsidRPr="00FA08CC">
              <w:rPr>
                <w:lang w:val="en-US"/>
              </w:rPr>
              <w:t xml:space="preserve"> </w:t>
            </w:r>
            <w:proofErr w:type="spellStart"/>
            <w:r w:rsidR="00460653" w:rsidRPr="00FA08CC">
              <w:rPr>
                <w:lang w:val="en-US"/>
              </w:rPr>
              <w:t>acestor</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w:t>
            </w:r>
          </w:p>
          <w:p w14:paraId="313A402E"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4.8. </w:t>
            </w:r>
            <w:proofErr w:type="spellStart"/>
            <w:r w:rsidR="00460653" w:rsidRPr="00FA08CC">
              <w:rPr>
                <w:lang w:val="en-US"/>
              </w:rPr>
              <w:t>Întreaga</w:t>
            </w:r>
            <w:proofErr w:type="spellEnd"/>
            <w:r w:rsidR="00460653" w:rsidRPr="00FA08CC">
              <w:rPr>
                <w:lang w:val="en-US"/>
              </w:rPr>
              <w:t xml:space="preserve"> </w:t>
            </w:r>
            <w:proofErr w:type="spellStart"/>
            <w:r w:rsidR="00460653" w:rsidRPr="00FA08CC">
              <w:rPr>
                <w:lang w:val="en-US"/>
              </w:rPr>
              <w:t>documentaţie</w:t>
            </w:r>
            <w:proofErr w:type="spellEnd"/>
            <w:r w:rsidR="00460653" w:rsidRPr="00FA08CC">
              <w:rPr>
                <w:lang w:val="en-US"/>
              </w:rPr>
              <w:t xml:space="preserve"> </w:t>
            </w:r>
            <w:proofErr w:type="spellStart"/>
            <w:r w:rsidR="00460653" w:rsidRPr="00FA08CC">
              <w:rPr>
                <w:lang w:val="en-US"/>
              </w:rPr>
              <w:t>necesară</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de </w:t>
            </w:r>
            <w:proofErr w:type="spellStart"/>
            <w:r w:rsidR="00460653" w:rsidRPr="00FA08CC">
              <w:rPr>
                <w:lang w:val="en-US"/>
              </w:rPr>
              <w:t>subantrepriză</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pusă</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subantreprenorilor</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spellStart"/>
            <w:r w:rsidR="00460653" w:rsidRPr="00FA08CC">
              <w:rPr>
                <w:lang w:val="en-US"/>
              </w:rPr>
              <w:t>plată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termenele</w:t>
            </w:r>
            <w:proofErr w:type="spellEnd"/>
            <w:r w:rsidR="00460653" w:rsidRPr="00FA08CC">
              <w:rPr>
                <w:lang w:val="en-US"/>
              </w:rPr>
              <w:t xml:space="preserve"> din </w:t>
            </w:r>
            <w:proofErr w:type="spellStart"/>
            <w:r w:rsidR="00460653" w:rsidRPr="00FA08CC">
              <w:rPr>
                <w:lang w:val="en-US"/>
              </w:rPr>
              <w:t>subcontracte</w:t>
            </w:r>
            <w:proofErr w:type="spellEnd"/>
            <w:r w:rsidR="00460653" w:rsidRPr="00FA08CC">
              <w:rPr>
                <w:lang w:val="en-US"/>
              </w:rPr>
              <w:t xml:space="preserve"> (</w:t>
            </w:r>
            <w:proofErr w:type="spellStart"/>
            <w:r w:rsidR="00460653" w:rsidRPr="00FA08CC">
              <w:rPr>
                <w:lang w:val="en-US"/>
              </w:rPr>
              <w:t>contracte</w:t>
            </w:r>
            <w:proofErr w:type="spellEnd"/>
            <w:r w:rsidR="00460653" w:rsidRPr="00FA08CC">
              <w:rPr>
                <w:lang w:val="en-US"/>
              </w:rPr>
              <w:t xml:space="preserve"> de </w:t>
            </w:r>
            <w:proofErr w:type="spellStart"/>
            <w:r w:rsidR="00460653" w:rsidRPr="00FA08CC">
              <w:rPr>
                <w:lang w:val="en-US"/>
              </w:rPr>
              <w:t>subantrepriză</w:t>
            </w:r>
            <w:proofErr w:type="spellEnd"/>
            <w:r w:rsidR="00460653" w:rsidRPr="00FA08CC">
              <w:rPr>
                <w:lang w:val="en-US"/>
              </w:rPr>
              <w:t xml:space="preserve">), </w:t>
            </w:r>
            <w:proofErr w:type="spellStart"/>
            <w:r w:rsidR="00460653" w:rsidRPr="00FA08CC">
              <w:rPr>
                <w:lang w:val="en-US"/>
              </w:rPr>
              <w:t>stabilite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graficul</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
          <w:p w14:paraId="22BCE78D"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4.9.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executa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întreţine</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asigura</w:t>
            </w:r>
            <w:proofErr w:type="spellEnd"/>
            <w:r w:rsidR="00460653" w:rsidRPr="00FA08CC">
              <w:rPr>
                <w:lang w:val="en-US"/>
              </w:rPr>
              <w:t xml:space="preserve"> </w:t>
            </w:r>
            <w:proofErr w:type="spellStart"/>
            <w:r w:rsidR="00460653" w:rsidRPr="00FA08CC">
              <w:rPr>
                <w:lang w:val="en-US"/>
              </w:rPr>
              <w:t>forţa</w:t>
            </w:r>
            <w:proofErr w:type="spellEnd"/>
            <w:r w:rsidR="00460653" w:rsidRPr="00FA08CC">
              <w:rPr>
                <w:lang w:val="en-US"/>
              </w:rPr>
              <w:t xml:space="preserve"> de </w:t>
            </w:r>
            <w:proofErr w:type="spellStart"/>
            <w:r w:rsidR="00460653" w:rsidRPr="00FA08CC">
              <w:rPr>
                <w:lang w:val="en-US"/>
              </w:rPr>
              <w:t>muncă</w:t>
            </w:r>
            <w:proofErr w:type="spellEnd"/>
            <w:r w:rsidR="00460653" w:rsidRPr="00FA08CC">
              <w:rPr>
                <w:lang w:val="en-US"/>
              </w:rPr>
              <w:t xml:space="preserve">, </w:t>
            </w:r>
            <w:proofErr w:type="spellStart"/>
            <w:r w:rsidR="00460653" w:rsidRPr="00FA08CC">
              <w:rPr>
                <w:lang w:val="en-US"/>
              </w:rPr>
              <w:t>materialele</w:t>
            </w:r>
            <w:proofErr w:type="spellEnd"/>
            <w:r w:rsidR="00460653" w:rsidRPr="00FA08CC">
              <w:rPr>
                <w:lang w:val="en-US"/>
              </w:rPr>
              <w:t xml:space="preserve">, </w:t>
            </w:r>
            <w:proofErr w:type="spellStart"/>
            <w:r w:rsidR="00460653" w:rsidRPr="00FA08CC">
              <w:rPr>
                <w:lang w:val="en-US"/>
              </w:rPr>
              <w:t>utilajele</w:t>
            </w:r>
            <w:proofErr w:type="spellEnd"/>
            <w:r w:rsidR="00460653" w:rsidRPr="00FA08CC">
              <w:rPr>
                <w:lang w:val="en-US"/>
              </w:rPr>
              <w:t xml:space="preserve"> de </w:t>
            </w:r>
            <w:proofErr w:type="spellStart"/>
            <w:r w:rsidR="00460653" w:rsidRPr="00FA08CC">
              <w:rPr>
                <w:lang w:val="en-US"/>
              </w:rPr>
              <w:t>construcţiişi</w:t>
            </w:r>
            <w:proofErr w:type="spellEnd"/>
            <w:r w:rsidR="00460653" w:rsidRPr="00FA08CC">
              <w:rPr>
                <w:lang w:val="en-US"/>
              </w:rPr>
              <w:t xml:space="preserve"> </w:t>
            </w:r>
            <w:proofErr w:type="spellStart"/>
            <w:r w:rsidR="00460653" w:rsidRPr="00FA08CC">
              <w:rPr>
                <w:lang w:val="en-US"/>
              </w:rPr>
              <w:t>obiectele</w:t>
            </w:r>
            <w:proofErr w:type="spellEnd"/>
            <w:r w:rsidR="00460653" w:rsidRPr="00FA08CC">
              <w:rPr>
                <w:lang w:val="en-US"/>
              </w:rPr>
              <w:t xml:space="preserve"> cu </w:t>
            </w:r>
            <w:proofErr w:type="spellStart"/>
            <w:r w:rsidR="00460653" w:rsidRPr="00FA08CC">
              <w:rPr>
                <w:lang w:val="en-US"/>
              </w:rPr>
              <w:t>caracter</w:t>
            </w:r>
            <w:proofErr w:type="spellEnd"/>
            <w:r w:rsidR="00460653" w:rsidRPr="00FA08CC">
              <w:rPr>
                <w:lang w:val="en-US"/>
              </w:rPr>
              <w:t xml:space="preserve"> </w:t>
            </w:r>
            <w:proofErr w:type="spellStart"/>
            <w:r w:rsidR="00460653" w:rsidRPr="00FA08CC">
              <w:rPr>
                <w:lang w:val="en-US"/>
              </w:rPr>
              <w:t>provizoriu</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îşi</w:t>
            </w:r>
            <w:proofErr w:type="spellEnd"/>
            <w:r w:rsidR="00460653" w:rsidRPr="00FA08CC">
              <w:rPr>
                <w:lang w:val="en-US"/>
              </w:rPr>
              <w:t xml:space="preserve"> </w:t>
            </w:r>
            <w:proofErr w:type="spellStart"/>
            <w:r w:rsidR="00460653" w:rsidRPr="00FA08CC">
              <w:rPr>
                <w:lang w:val="en-US"/>
              </w:rPr>
              <w:t>asumă</w:t>
            </w:r>
            <w:proofErr w:type="spellEnd"/>
            <w:r w:rsidR="00460653" w:rsidRPr="00FA08CC">
              <w:rPr>
                <w:lang w:val="en-US"/>
              </w:rPr>
              <w:t xml:space="preserve"> </w:t>
            </w:r>
            <w:proofErr w:type="spellStart"/>
            <w:r w:rsidR="00460653" w:rsidRPr="00FA08CC">
              <w:rPr>
                <w:lang w:val="en-US"/>
              </w:rPr>
              <w:t>întreaga</w:t>
            </w:r>
            <w:proofErr w:type="spellEnd"/>
            <w:r w:rsidR="00460653" w:rsidRPr="00FA08CC">
              <w:rPr>
                <w:lang w:val="en-US"/>
              </w:rPr>
              <w:t xml:space="preserve"> </w:t>
            </w:r>
            <w:proofErr w:type="spellStart"/>
            <w:r w:rsidR="00460653" w:rsidRPr="00FA08CC">
              <w:rPr>
                <w:lang w:val="en-US"/>
              </w:rPr>
              <w:t>responsabilitate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operaţiunile</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pe </w:t>
            </w:r>
            <w:proofErr w:type="spellStart"/>
            <w:r w:rsidR="00460653" w:rsidRPr="00FA08CC">
              <w:rPr>
                <w:lang w:val="en-US"/>
              </w:rPr>
              <w:t>şantier</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procedeele</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utilizate</w:t>
            </w:r>
            <w:proofErr w:type="spellEnd"/>
            <w:r w:rsidR="00460653" w:rsidRPr="00FA08CC">
              <w:rPr>
                <w:lang w:val="en-US"/>
              </w:rPr>
              <w:t xml:space="preserve">. </w:t>
            </w:r>
          </w:p>
          <w:p w14:paraId="440BC099" w14:textId="77777777" w:rsidR="00460653" w:rsidRPr="00FA08CC" w:rsidRDefault="00A156C0" w:rsidP="00196AB4">
            <w:pPr>
              <w:pStyle w:val="af2"/>
              <w:tabs>
                <w:tab w:val="left" w:pos="567"/>
              </w:tabs>
              <w:spacing w:line="276" w:lineRule="auto"/>
              <w:ind w:firstLine="0"/>
              <w:rPr>
                <w:lang w:val="en-US"/>
              </w:rPr>
            </w:pPr>
            <w:r w:rsidRPr="00FA08CC">
              <w:rPr>
                <w:lang w:val="en-US"/>
              </w:rPr>
              <w:t xml:space="preserve">4.10.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2F6A1E" w:rsidRPr="00FA08CC">
              <w:rPr>
                <w:lang w:val="en-US"/>
              </w:rPr>
              <w:t>atribuirea</w:t>
            </w:r>
            <w:proofErr w:type="spellEnd"/>
            <w:r w:rsidR="002F6A1E" w:rsidRPr="00FA08CC">
              <w:rPr>
                <w:lang w:val="en-US"/>
              </w:rPr>
              <w:t xml:space="preserve"> </w:t>
            </w:r>
            <w:proofErr w:type="spellStart"/>
            <w:r w:rsidR="00460653" w:rsidRPr="00FA08CC">
              <w:rPr>
                <w:lang w:val="en-US"/>
              </w:rPr>
              <w:t>ofertei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favoarea</w:t>
            </w:r>
            <w:proofErr w:type="spellEnd"/>
            <w:r w:rsidR="00460653" w:rsidRPr="00FA08CC">
              <w:rPr>
                <w:lang w:val="en-US"/>
              </w:rPr>
              <w:t xml:space="preserve"> </w:t>
            </w:r>
            <w:proofErr w:type="spellStart"/>
            <w:r w:rsidR="00460653" w:rsidRPr="00FA08CC">
              <w:rPr>
                <w:lang w:val="en-US"/>
              </w:rPr>
              <w:t>sa</w:t>
            </w:r>
            <w:proofErr w:type="spellEnd"/>
            <w:r w:rsidR="00460653" w:rsidRPr="00FA08CC">
              <w:rPr>
                <w:lang w:val="en-US"/>
              </w:rPr>
              <w:t xml:space="preserve">, se </w:t>
            </w:r>
            <w:proofErr w:type="spellStart"/>
            <w:r w:rsidR="00460653" w:rsidRPr="00FA08CC">
              <w:rPr>
                <w:lang w:val="en-US"/>
              </w:rPr>
              <w:t>angajează</w:t>
            </w:r>
            <w:proofErr w:type="spellEnd"/>
            <w:r w:rsidR="00460653" w:rsidRPr="00FA08CC">
              <w:rPr>
                <w:lang w:val="en-US"/>
              </w:rPr>
              <w:t xml:space="preserve"> </w:t>
            </w:r>
            <w:proofErr w:type="spellStart"/>
            <w:r w:rsidR="00460653" w:rsidRPr="00FA08CC">
              <w:rPr>
                <w:lang w:val="en-US"/>
              </w:rPr>
              <w:t>să</w:t>
            </w:r>
            <w:proofErr w:type="spellEnd"/>
            <w:r w:rsidR="00BC46B3" w:rsidRPr="00FA08CC">
              <w:rPr>
                <w:lang w:val="en-US"/>
              </w:rPr>
              <w:t xml:space="preserve"> </w:t>
            </w:r>
            <w:proofErr w:type="spellStart"/>
            <w:r w:rsidR="00BC46B3" w:rsidRPr="00FA08CC">
              <w:rPr>
                <w:lang w:val="en-US"/>
              </w:rPr>
              <w:t>prezinte</w:t>
            </w:r>
            <w:proofErr w:type="spellEnd"/>
            <w:r w:rsidR="005D4B79" w:rsidRPr="00FA08CC">
              <w:rPr>
                <w:lang w:val="en-US"/>
              </w:rPr>
              <w:t xml:space="preserve"> </w:t>
            </w:r>
            <w:proofErr w:type="spellStart"/>
            <w:r w:rsidR="00EA64B0" w:rsidRPr="00FA08CC">
              <w:rPr>
                <w:lang w:val="en-US"/>
              </w:rPr>
              <w:t>garanţia</w:t>
            </w:r>
            <w:proofErr w:type="spellEnd"/>
            <w:r w:rsidR="00EA64B0" w:rsidRPr="00FA08CC">
              <w:rPr>
                <w:lang w:val="en-US"/>
              </w:rPr>
              <w:t xml:space="preserve"> de </w:t>
            </w:r>
            <w:proofErr w:type="spellStart"/>
            <w:r w:rsidR="00EA64B0" w:rsidRPr="00FA08CC">
              <w:rPr>
                <w:lang w:val="en-US"/>
              </w:rPr>
              <w:t>bună</w:t>
            </w:r>
            <w:proofErr w:type="spellEnd"/>
            <w:r w:rsidR="00EA64B0" w:rsidRPr="00FA08CC">
              <w:rPr>
                <w:lang w:val="en-US"/>
              </w:rPr>
              <w:t xml:space="preserve"> </w:t>
            </w:r>
            <w:proofErr w:type="spellStart"/>
            <w:r w:rsidR="00EA64B0" w:rsidRPr="00FA08CC">
              <w:rPr>
                <w:lang w:val="en-US"/>
              </w:rPr>
              <w:t>execuţie</w:t>
            </w:r>
            <w:proofErr w:type="spellEnd"/>
            <w:r w:rsidR="00EA64B0" w:rsidRPr="00FA08CC">
              <w:rPr>
                <w:lang w:val="en-US"/>
              </w:rPr>
              <w:t xml:space="preserve"> a </w:t>
            </w:r>
            <w:proofErr w:type="spellStart"/>
            <w:r w:rsidR="00EA64B0" w:rsidRPr="00FA08CC">
              <w:rPr>
                <w:lang w:val="en-US"/>
              </w:rPr>
              <w:t>contractului</w:t>
            </w:r>
            <w:proofErr w:type="spellEnd"/>
            <w:r w:rsidR="00EA64B0" w:rsidRPr="00FA08CC">
              <w:rPr>
                <w:lang w:val="en-US"/>
              </w:rPr>
              <w:t xml:space="preserve">, </w:t>
            </w:r>
            <w:proofErr w:type="spellStart"/>
            <w:r w:rsidR="00EA64B0" w:rsidRPr="00FA08CC">
              <w:rPr>
                <w:lang w:val="en-US"/>
              </w:rPr>
              <w:t>în</w:t>
            </w:r>
            <w:proofErr w:type="spellEnd"/>
            <w:r w:rsidR="00EA64B0" w:rsidRPr="00FA08CC">
              <w:rPr>
                <w:lang w:val="en-US"/>
              </w:rPr>
              <w:t xml:space="preserve"> </w:t>
            </w:r>
            <w:proofErr w:type="spellStart"/>
            <w:r w:rsidR="00EA64B0" w:rsidRPr="00FA08CC">
              <w:rPr>
                <w:lang w:val="en-US"/>
              </w:rPr>
              <w:t>cuantum</w:t>
            </w:r>
            <w:proofErr w:type="spellEnd"/>
            <w:r w:rsidR="00EA64B0" w:rsidRPr="00FA08CC">
              <w:rPr>
                <w:lang w:val="en-US"/>
              </w:rPr>
              <w:t xml:space="preserve"> de __% din </w:t>
            </w:r>
            <w:proofErr w:type="spellStart"/>
            <w:r w:rsidR="00EA64B0" w:rsidRPr="00FA08CC">
              <w:rPr>
                <w:lang w:val="en-US"/>
              </w:rPr>
              <w:t>valoarea</w:t>
            </w:r>
            <w:proofErr w:type="spellEnd"/>
            <w:r w:rsidR="00EA64B0" w:rsidRPr="00FA08CC">
              <w:rPr>
                <w:lang w:val="en-US"/>
              </w:rPr>
              <w:t xml:space="preserve"> </w:t>
            </w:r>
            <w:proofErr w:type="spellStart"/>
            <w:r w:rsidR="00EA64B0" w:rsidRPr="00FA08CC">
              <w:rPr>
                <w:lang w:val="en-US"/>
              </w:rPr>
              <w:t>contractului</w:t>
            </w:r>
            <w:proofErr w:type="spellEnd"/>
            <w:r w:rsidR="00EA64B0" w:rsidRPr="00FA08CC">
              <w:rPr>
                <w:lang w:val="en-US"/>
              </w:rPr>
              <w:t xml:space="preserve"> </w:t>
            </w:r>
            <w:proofErr w:type="spellStart"/>
            <w:r w:rsidR="00EA64B0" w:rsidRPr="00FA08CC">
              <w:rPr>
                <w:lang w:val="en-US"/>
              </w:rPr>
              <w:t>atribuit</w:t>
            </w:r>
            <w:proofErr w:type="spellEnd"/>
            <w:r w:rsidR="00EA64B0" w:rsidRPr="00FA08CC">
              <w:rPr>
                <w:lang w:val="en-US"/>
              </w:rPr>
              <w:t>.</w:t>
            </w:r>
          </w:p>
          <w:p w14:paraId="11E88627" w14:textId="77777777" w:rsidR="00267805" w:rsidRPr="00FA08CC" w:rsidRDefault="00A156C0" w:rsidP="00684D44">
            <w:pPr>
              <w:pStyle w:val="af2"/>
              <w:tabs>
                <w:tab w:val="left" w:pos="567"/>
              </w:tabs>
              <w:spacing w:line="276" w:lineRule="auto"/>
              <w:ind w:firstLine="0"/>
              <w:rPr>
                <w:lang w:val="en-US"/>
              </w:rPr>
            </w:pPr>
            <w:r w:rsidRPr="00FA08CC">
              <w:rPr>
                <w:lang w:val="en-US"/>
              </w:rPr>
              <w:t>4.11.</w:t>
            </w:r>
            <w:r w:rsidR="00A109E6" w:rsidRPr="00FA08CC">
              <w:rPr>
                <w:lang w:val="en-US"/>
              </w:rPr>
              <w:t xml:space="preserve"> </w:t>
            </w:r>
            <w:proofErr w:type="spellStart"/>
            <w:r w:rsidR="00A109E6" w:rsidRPr="00FA08CC">
              <w:rPr>
                <w:lang w:val="en-US"/>
              </w:rPr>
              <w:t>Autoritatea</w:t>
            </w:r>
            <w:proofErr w:type="spellEnd"/>
            <w:r w:rsidR="00A109E6" w:rsidRPr="00FA08CC">
              <w:rPr>
                <w:lang w:val="en-US"/>
              </w:rPr>
              <w:t xml:space="preserve"> </w:t>
            </w:r>
            <w:proofErr w:type="spellStart"/>
            <w:r w:rsidR="00A109E6" w:rsidRPr="00FA08CC">
              <w:rPr>
                <w:lang w:val="en-US"/>
              </w:rPr>
              <w:t>contractantă</w:t>
            </w:r>
            <w:proofErr w:type="spellEnd"/>
            <w:r w:rsidR="00A109E6" w:rsidRPr="00FA08CC">
              <w:rPr>
                <w:lang w:val="en-US"/>
              </w:rPr>
              <w:t xml:space="preserve"> </w:t>
            </w:r>
            <w:proofErr w:type="spellStart"/>
            <w:r w:rsidR="00A109E6" w:rsidRPr="00FA08CC">
              <w:rPr>
                <w:lang w:val="en-US"/>
              </w:rPr>
              <w:t>eliberează</w:t>
            </w:r>
            <w:proofErr w:type="spellEnd"/>
            <w:r w:rsidR="00A109E6" w:rsidRPr="00FA08CC">
              <w:rPr>
                <w:lang w:val="en-US"/>
              </w:rPr>
              <w:t>/</w:t>
            </w:r>
            <w:proofErr w:type="spellStart"/>
            <w:r w:rsidR="00A109E6" w:rsidRPr="00FA08CC">
              <w:rPr>
                <w:lang w:val="en-US"/>
              </w:rPr>
              <w:t>restituie</w:t>
            </w:r>
            <w:proofErr w:type="spellEnd"/>
            <w:r w:rsidR="005D4B79" w:rsidRPr="00FA08CC">
              <w:rPr>
                <w:lang w:val="en-US"/>
              </w:rPr>
              <w:t xml:space="preserve"> </w:t>
            </w:r>
            <w:proofErr w:type="spellStart"/>
            <w:r w:rsidR="00A109E6" w:rsidRPr="00FA08CC">
              <w:rPr>
                <w:lang w:val="en-US"/>
              </w:rPr>
              <w:t>g</w:t>
            </w:r>
            <w:r w:rsidR="00460653" w:rsidRPr="00FA08CC">
              <w:rPr>
                <w:lang w:val="en-US"/>
              </w:rPr>
              <w:t>aranţia</w:t>
            </w:r>
            <w:proofErr w:type="spellEnd"/>
            <w:r w:rsidR="00460653" w:rsidRPr="00FA08CC">
              <w:rPr>
                <w:lang w:val="en-US"/>
              </w:rPr>
              <w:t xml:space="preserve"> de </w:t>
            </w:r>
            <w:proofErr w:type="spellStart"/>
            <w:r w:rsidR="00460653" w:rsidRPr="00FA08CC">
              <w:rPr>
                <w:lang w:val="en-US"/>
              </w:rPr>
              <w:t>bună</w:t>
            </w:r>
            <w:proofErr w:type="spellEnd"/>
            <w:r w:rsidR="00460653" w:rsidRPr="00FA08CC">
              <w:rPr>
                <w:lang w:val="en-US"/>
              </w:rPr>
              <w:t xml:space="preserv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semnarea</w:t>
            </w:r>
            <w:proofErr w:type="spellEnd"/>
            <w:r w:rsidR="00460653" w:rsidRPr="00FA08CC">
              <w:rPr>
                <w:lang w:val="en-US"/>
              </w:rPr>
              <w:t xml:space="preserve"> </w:t>
            </w:r>
            <w:proofErr w:type="spellStart"/>
            <w:r w:rsidR="00460653" w:rsidRPr="00FA08CC">
              <w:rPr>
                <w:lang w:val="en-US"/>
              </w:rPr>
              <w:t>procesului</w:t>
            </w:r>
            <w:proofErr w:type="spellEnd"/>
            <w:r w:rsidR="00460653" w:rsidRPr="00FA08CC">
              <w:rPr>
                <w:lang w:val="en-US"/>
              </w:rPr>
              <w:t xml:space="preserve">-verbal de </w:t>
            </w:r>
            <w:proofErr w:type="spellStart"/>
            <w:r w:rsidR="00460653" w:rsidRPr="00FA08CC">
              <w:rPr>
                <w:lang w:val="en-US"/>
              </w:rPr>
              <w:t>recepţie</w:t>
            </w:r>
            <w:proofErr w:type="spellEnd"/>
            <w:r w:rsidR="00460653" w:rsidRPr="00FA08CC">
              <w:rPr>
                <w:lang w:val="en-US"/>
              </w:rPr>
              <w:t xml:space="preserve"> </w:t>
            </w:r>
            <w:proofErr w:type="spellStart"/>
            <w:r w:rsidR="00460653" w:rsidRPr="00FA08CC">
              <w:rPr>
                <w:lang w:val="en-US"/>
              </w:rPr>
              <w:t>finală</w:t>
            </w:r>
            <w:proofErr w:type="spellEnd"/>
            <w:r w:rsidR="00A109E6" w:rsidRPr="00FA08CC">
              <w:rPr>
                <w:lang w:val="en-US"/>
              </w:rPr>
              <w:t xml:space="preserve">/ </w:t>
            </w:r>
            <w:proofErr w:type="spellStart"/>
            <w:r w:rsidR="00A109E6" w:rsidRPr="00FA08CC">
              <w:rPr>
                <w:lang w:val="en-US"/>
              </w:rPr>
              <w:t>procesului</w:t>
            </w:r>
            <w:proofErr w:type="spellEnd"/>
            <w:r w:rsidR="00A109E6" w:rsidRPr="00FA08CC">
              <w:rPr>
                <w:lang w:val="en-US"/>
              </w:rPr>
              <w:t xml:space="preserve">-verbal la </w:t>
            </w:r>
            <w:proofErr w:type="spellStart"/>
            <w:r w:rsidR="00A109E6" w:rsidRPr="00FA08CC">
              <w:rPr>
                <w:lang w:val="en-US"/>
              </w:rPr>
              <w:t>terminarea</w:t>
            </w:r>
            <w:proofErr w:type="spellEnd"/>
            <w:r w:rsidR="00A109E6" w:rsidRPr="00FA08CC">
              <w:rPr>
                <w:lang w:val="en-US"/>
              </w:rPr>
              <w:t xml:space="preserve"> </w:t>
            </w:r>
            <w:proofErr w:type="spellStart"/>
            <w:r w:rsidR="00A109E6" w:rsidRPr="00FA08CC">
              <w:rPr>
                <w:lang w:val="en-US"/>
              </w:rPr>
              <w:t>lucrărilor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cel</w:t>
            </w:r>
            <w:proofErr w:type="spellEnd"/>
            <w:r w:rsidR="00460653" w:rsidRPr="00FA08CC">
              <w:rPr>
                <w:lang w:val="en-US"/>
              </w:rPr>
              <w:t xml:space="preserve"> </w:t>
            </w:r>
            <w:proofErr w:type="spellStart"/>
            <w:r w:rsidR="00460653" w:rsidRPr="00FA08CC">
              <w:rPr>
                <w:lang w:val="en-US"/>
              </w:rPr>
              <w:t>mult</w:t>
            </w:r>
            <w:proofErr w:type="spellEnd"/>
            <w:r w:rsidR="00460653" w:rsidRPr="00FA08CC">
              <w:rPr>
                <w:lang w:val="en-US"/>
              </w:rPr>
              <w:t xml:space="preserve"> </w:t>
            </w:r>
            <w:r w:rsidR="00460653" w:rsidRPr="00FA08CC">
              <w:rPr>
                <w:lang w:val="en-US"/>
              </w:rPr>
              <w:lastRenderedPageBreak/>
              <w:t xml:space="preserve">15 </w:t>
            </w:r>
            <w:proofErr w:type="spellStart"/>
            <w:r w:rsidR="00460653" w:rsidRPr="00FA08CC">
              <w:rPr>
                <w:lang w:val="en-US"/>
              </w:rPr>
              <w:t>zile</w:t>
            </w:r>
            <w:proofErr w:type="spellEnd"/>
            <w:r w:rsidR="00E838F8" w:rsidRPr="00FA08CC">
              <w:rPr>
                <w:lang w:val="en-US"/>
              </w:rPr>
              <w:t>.</w:t>
            </w:r>
            <w:r w:rsidR="005D4B79"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cazul</w:t>
            </w:r>
            <w:proofErr w:type="spellEnd"/>
            <w:r w:rsidR="00EB65F6" w:rsidRPr="00FA08CC">
              <w:rPr>
                <w:lang w:val="en-US"/>
              </w:rPr>
              <w:t xml:space="preserve"> </w:t>
            </w:r>
            <w:proofErr w:type="spellStart"/>
            <w:r w:rsidR="00EB65F6" w:rsidRPr="00FA08CC">
              <w:rPr>
                <w:lang w:val="en-US"/>
              </w:rPr>
              <w:t>recepţiei</w:t>
            </w:r>
            <w:proofErr w:type="spellEnd"/>
            <w:r w:rsidR="00EB65F6" w:rsidRPr="00FA08CC">
              <w:rPr>
                <w:lang w:val="en-US"/>
              </w:rPr>
              <w:t xml:space="preserve"> cu </w:t>
            </w:r>
            <w:proofErr w:type="spellStart"/>
            <w:r w:rsidR="00EB65F6" w:rsidRPr="00FA08CC">
              <w:rPr>
                <w:lang w:val="en-US"/>
              </w:rPr>
              <w:t>obiecţii</w:t>
            </w:r>
            <w:proofErr w:type="spellEnd"/>
            <w:r w:rsidR="00EB65F6" w:rsidRPr="00FA08CC">
              <w:rPr>
                <w:lang w:val="en-US"/>
              </w:rPr>
              <w:t>,</w:t>
            </w:r>
            <w:r w:rsidR="005D4B79" w:rsidRPr="00FA08CC">
              <w:rPr>
                <w:lang w:val="en-US"/>
              </w:rPr>
              <w:t xml:space="preserve"> </w:t>
            </w:r>
            <w:proofErr w:type="spellStart"/>
            <w:r w:rsidR="00EB65F6" w:rsidRPr="00FA08CC">
              <w:rPr>
                <w:lang w:val="en-US"/>
              </w:rPr>
              <w:t>garanţia</w:t>
            </w:r>
            <w:proofErr w:type="spellEnd"/>
            <w:r w:rsidR="00EB65F6" w:rsidRPr="00FA08CC">
              <w:rPr>
                <w:lang w:val="en-US"/>
              </w:rPr>
              <w:t xml:space="preserve"> se </w:t>
            </w:r>
            <w:proofErr w:type="spellStart"/>
            <w:r w:rsidR="00EB65F6" w:rsidRPr="00FA08CC">
              <w:rPr>
                <w:lang w:val="en-US"/>
              </w:rPr>
              <w:t>va</w:t>
            </w:r>
            <w:proofErr w:type="spellEnd"/>
            <w:r w:rsidR="00EB65F6" w:rsidRPr="00FA08CC">
              <w:rPr>
                <w:lang w:val="en-US"/>
              </w:rPr>
              <w:t xml:space="preserve"> </w:t>
            </w:r>
            <w:proofErr w:type="spellStart"/>
            <w:r w:rsidR="00EB65F6" w:rsidRPr="00FA08CC">
              <w:rPr>
                <w:lang w:val="en-US"/>
              </w:rPr>
              <w:t>restitui</w:t>
            </w:r>
            <w:proofErr w:type="spellEnd"/>
            <w:r w:rsidR="00EB65F6" w:rsidRPr="00FA08CC">
              <w:rPr>
                <w:lang w:val="en-US"/>
              </w:rPr>
              <w:t xml:space="preserve"> </w:t>
            </w:r>
            <w:proofErr w:type="spellStart"/>
            <w:r w:rsidR="00EB65F6" w:rsidRPr="00FA08CC">
              <w:rPr>
                <w:lang w:val="en-US"/>
              </w:rPr>
              <w:t>în</w:t>
            </w:r>
            <w:proofErr w:type="spellEnd"/>
            <w:r w:rsidR="00EB65F6" w:rsidRPr="00FA08CC">
              <w:rPr>
                <w:lang w:val="en-US"/>
              </w:rPr>
              <w:t xml:space="preserve"> </w:t>
            </w:r>
            <w:proofErr w:type="spellStart"/>
            <w:r w:rsidR="00EB65F6" w:rsidRPr="00FA08CC">
              <w:rPr>
                <w:lang w:val="en-US"/>
              </w:rPr>
              <w:t>cel</w:t>
            </w:r>
            <w:proofErr w:type="spellEnd"/>
            <w:r w:rsidR="00EB65F6" w:rsidRPr="00FA08CC">
              <w:rPr>
                <w:lang w:val="en-US"/>
              </w:rPr>
              <w:t xml:space="preserve"> </w:t>
            </w:r>
            <w:proofErr w:type="spellStart"/>
            <w:r w:rsidR="00EB65F6" w:rsidRPr="00FA08CC">
              <w:rPr>
                <w:lang w:val="en-US"/>
              </w:rPr>
              <w:t>mult</w:t>
            </w:r>
            <w:proofErr w:type="spellEnd"/>
            <w:r w:rsidR="00EB65F6" w:rsidRPr="00FA08CC">
              <w:rPr>
                <w:lang w:val="en-US"/>
              </w:rPr>
              <w:t xml:space="preserve"> 15 </w:t>
            </w:r>
            <w:proofErr w:type="spellStart"/>
            <w:r w:rsidR="00EB65F6" w:rsidRPr="00FA08CC">
              <w:rPr>
                <w:lang w:val="en-US"/>
              </w:rPr>
              <w:t>zile</w:t>
            </w:r>
            <w:proofErr w:type="spellEnd"/>
            <w:r w:rsidR="00EB65F6" w:rsidRPr="00FA08CC">
              <w:rPr>
                <w:lang w:val="en-US"/>
              </w:rPr>
              <w:t xml:space="preserve"> </w:t>
            </w:r>
            <w:proofErr w:type="spellStart"/>
            <w:r w:rsidR="00EB65F6" w:rsidRPr="00FA08CC">
              <w:rPr>
                <w:lang w:val="en-US"/>
              </w:rPr>
              <w:t>după</w:t>
            </w:r>
            <w:proofErr w:type="spellEnd"/>
            <w:r w:rsidR="00EB65F6" w:rsidRPr="00FA08CC">
              <w:rPr>
                <w:lang w:val="en-US"/>
              </w:rPr>
              <w:t xml:space="preserve"> </w:t>
            </w:r>
            <w:proofErr w:type="spellStart"/>
            <w:r w:rsidR="00EB65F6" w:rsidRPr="00FA08CC">
              <w:rPr>
                <w:lang w:val="en-US"/>
              </w:rPr>
              <w:t>înlăturarea</w:t>
            </w:r>
            <w:proofErr w:type="spellEnd"/>
            <w:r w:rsidR="00EB65F6" w:rsidRPr="00FA08CC">
              <w:rPr>
                <w:lang w:val="en-US"/>
              </w:rPr>
              <w:t xml:space="preserve"> </w:t>
            </w:r>
            <w:proofErr w:type="spellStart"/>
            <w:r w:rsidR="00EB65F6" w:rsidRPr="00FA08CC">
              <w:rPr>
                <w:lang w:val="en-US"/>
              </w:rPr>
              <w:t>acestora</w:t>
            </w:r>
            <w:proofErr w:type="spellEnd"/>
            <w:r w:rsidR="00EB65F6" w:rsidRPr="00FA08CC">
              <w:rPr>
                <w:lang w:val="en-US"/>
              </w:rPr>
              <w:t>.</w:t>
            </w:r>
          </w:p>
          <w:p w14:paraId="206F2E1B" w14:textId="77777777" w:rsidR="00460653" w:rsidRPr="00FA08CC" w:rsidRDefault="00A156C0" w:rsidP="00196AB4">
            <w:pPr>
              <w:pStyle w:val="af2"/>
              <w:tabs>
                <w:tab w:val="left" w:pos="567"/>
              </w:tabs>
              <w:spacing w:line="276" w:lineRule="auto"/>
              <w:ind w:firstLine="0"/>
              <w:rPr>
                <w:lang w:val="en-US"/>
              </w:rPr>
            </w:pPr>
            <w:r w:rsidRPr="00FA08CC">
              <w:rPr>
                <w:lang w:val="en-US"/>
              </w:rPr>
              <w:t>4.</w:t>
            </w:r>
            <w:proofErr w:type="gramStart"/>
            <w:r w:rsidRPr="00FA08CC">
              <w:rPr>
                <w:lang w:val="en-US"/>
              </w:rPr>
              <w:t>12.</w:t>
            </w:r>
            <w:r w:rsidR="00460653" w:rsidRPr="00FA08CC">
              <w:rPr>
                <w:lang w:val="en-US"/>
              </w:rPr>
              <w:t>Antreprenorul</w:t>
            </w:r>
            <w:proofErr w:type="gram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constituie</w:t>
            </w:r>
            <w:proofErr w:type="spellEnd"/>
            <w:r w:rsidR="00460653" w:rsidRPr="00FA08CC">
              <w:rPr>
                <w:lang w:val="en-US"/>
              </w:rPr>
              <w:t xml:space="preserve"> </w:t>
            </w:r>
            <w:proofErr w:type="spellStart"/>
            <w:r w:rsidR="00460653" w:rsidRPr="00FA08CC">
              <w:rPr>
                <w:lang w:val="en-US"/>
              </w:rPr>
              <w:t>garanţia</w:t>
            </w:r>
            <w:proofErr w:type="spellEnd"/>
            <w:r w:rsidR="00460653" w:rsidRPr="00FA08CC">
              <w:rPr>
                <w:lang w:val="en-US"/>
              </w:rPr>
              <w:t xml:space="preserve"> de </w:t>
            </w:r>
            <w:proofErr w:type="spellStart"/>
            <w:r w:rsidR="00460653" w:rsidRPr="00FA08CC">
              <w:rPr>
                <w:lang w:val="en-US"/>
              </w:rPr>
              <w:t>bună</w:t>
            </w:r>
            <w:proofErr w:type="spellEnd"/>
            <w:r w:rsidR="00460653" w:rsidRPr="00FA08CC">
              <w:rPr>
                <w:lang w:val="en-US"/>
              </w:rPr>
              <w:t xml:space="preserv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scris</w:t>
            </w:r>
            <w:r w:rsidR="00404C0D" w:rsidRPr="00FA08CC">
              <w:rPr>
                <w:lang w:val="en-US"/>
              </w:rPr>
              <w:t>orii</w:t>
            </w:r>
            <w:proofErr w:type="spellEnd"/>
            <w:r w:rsidR="00404C0D" w:rsidRPr="00FA08CC">
              <w:rPr>
                <w:lang w:val="en-US"/>
              </w:rPr>
              <w:t xml:space="preserve"> de </w:t>
            </w:r>
            <w:proofErr w:type="spellStart"/>
            <w:r w:rsidR="00404C0D" w:rsidRPr="00FA08CC">
              <w:rPr>
                <w:lang w:val="en-US"/>
              </w:rPr>
              <w:t>acceptare</w:t>
            </w:r>
            <w:proofErr w:type="spellEnd"/>
            <w:r w:rsidR="00404C0D" w:rsidRPr="00FA08CC">
              <w:rPr>
                <w:lang w:val="en-US"/>
              </w:rPr>
              <w:t xml:space="preserve">, </w:t>
            </w:r>
            <w:proofErr w:type="spellStart"/>
            <w:r w:rsidR="00404C0D" w:rsidRPr="00FA08CC">
              <w:rPr>
                <w:lang w:val="en-US"/>
              </w:rPr>
              <w:t>dar</w:t>
            </w:r>
            <w:proofErr w:type="spellEnd"/>
            <w:r w:rsidR="00404C0D" w:rsidRPr="00FA08CC">
              <w:rPr>
                <w:lang w:val="en-US"/>
              </w:rPr>
              <w:t xml:space="preserve"> nu </w:t>
            </w:r>
            <w:proofErr w:type="spellStart"/>
            <w:r w:rsidR="00404C0D" w:rsidRPr="00FA08CC">
              <w:rPr>
                <w:lang w:val="en-US"/>
              </w:rPr>
              <w:t>mai</w:t>
            </w:r>
            <w:proofErr w:type="spellEnd"/>
            <w:r w:rsidR="00404C0D" w:rsidRPr="00FA08CC">
              <w:rPr>
                <w:lang w:val="en-US"/>
              </w:rPr>
              <w:t xml:space="preserve"> </w:t>
            </w:r>
            <w:proofErr w:type="spellStart"/>
            <w:r w:rsidR="00404C0D" w:rsidRPr="00FA08CC">
              <w:rPr>
                <w:lang w:val="en-US"/>
              </w:rPr>
              <w:t>târ</w:t>
            </w:r>
            <w:r w:rsidR="00460653" w:rsidRPr="00FA08CC">
              <w:rPr>
                <w:lang w:val="en-US"/>
              </w:rPr>
              <w:t>ziu</w:t>
            </w:r>
            <w:proofErr w:type="spellEnd"/>
            <w:r w:rsidR="00460653" w:rsidRPr="00FA08CC">
              <w:rPr>
                <w:lang w:val="en-US"/>
              </w:rPr>
              <w:t xml:space="preserve"> de dat</w:t>
            </w:r>
            <w:r w:rsidR="00404C0D" w:rsidRPr="00FA08CC">
              <w:rPr>
                <w:lang w:val="en-US"/>
              </w:rPr>
              <w:t xml:space="preserve">a </w:t>
            </w:r>
            <w:proofErr w:type="spellStart"/>
            <w:r w:rsidR="00404C0D" w:rsidRPr="00FA08CC">
              <w:rPr>
                <w:lang w:val="en-US"/>
              </w:rPr>
              <w:t>încheierii</w:t>
            </w:r>
            <w:proofErr w:type="spellEnd"/>
            <w:r w:rsidR="00404C0D" w:rsidRPr="00FA08CC">
              <w:rPr>
                <w:lang w:val="en-US"/>
              </w:rPr>
              <w:t xml:space="preserve"> </w:t>
            </w:r>
            <w:proofErr w:type="spellStart"/>
            <w:r w:rsidR="00404C0D" w:rsidRPr="00FA08CC">
              <w:rPr>
                <w:lang w:val="en-US"/>
              </w:rPr>
              <w:t>contractului</w:t>
            </w:r>
            <w:proofErr w:type="spellEnd"/>
            <w:r w:rsidR="00404C0D" w:rsidRPr="00FA08CC">
              <w:rPr>
                <w:lang w:val="en-US"/>
              </w:rPr>
              <w:t xml:space="preserve">. </w:t>
            </w:r>
            <w:proofErr w:type="spellStart"/>
            <w:r w:rsidR="00404C0D" w:rsidRPr="00FA08CC">
              <w:rPr>
                <w:lang w:val="en-US"/>
              </w:rPr>
              <w:t>Atât</w:t>
            </w:r>
            <w:proofErr w:type="spellEnd"/>
            <w:r w:rsidR="00460653" w:rsidRPr="00FA08CC">
              <w:rPr>
                <w:lang w:val="en-US"/>
              </w:rPr>
              <w:t xml:space="preserve"> </w:t>
            </w:r>
            <w:proofErr w:type="spellStart"/>
            <w:r w:rsidR="00460653" w:rsidRPr="00FA08CC">
              <w:rPr>
                <w:lang w:val="en-US"/>
              </w:rPr>
              <w:t>timp</w:t>
            </w:r>
            <w:proofErr w:type="spellEnd"/>
            <w:r w:rsidR="00460653" w:rsidRPr="00FA08CC">
              <w:rPr>
                <w:lang w:val="en-US"/>
              </w:rPr>
              <w:t xml:space="preserve"> </w:t>
            </w:r>
            <w:proofErr w:type="spellStart"/>
            <w:r w:rsidR="00460653" w:rsidRPr="00FA08CC">
              <w:rPr>
                <w:lang w:val="en-US"/>
              </w:rPr>
              <w:t>c</w:t>
            </w:r>
            <w:r w:rsidR="00404C0D" w:rsidRPr="00FA08CC">
              <w:rPr>
                <w:lang w:val="en-US"/>
              </w:rPr>
              <w:t>â</w:t>
            </w:r>
            <w:r w:rsidR="00460653" w:rsidRPr="00FA08CC">
              <w:rPr>
                <w:lang w:val="en-US"/>
              </w:rPr>
              <w:t>t</w:t>
            </w:r>
            <w:proofErr w:type="spellEnd"/>
            <w:r w:rsidR="00460653" w:rsidRPr="00FA08CC">
              <w:rPr>
                <w:lang w:val="en-US"/>
              </w:rPr>
              <w:t xml:space="preserve"> </w:t>
            </w:r>
            <w:proofErr w:type="spellStart"/>
            <w:r w:rsidR="00460653" w:rsidRPr="00FA08CC">
              <w:rPr>
                <w:lang w:val="en-US"/>
              </w:rPr>
              <w:t>el</w:t>
            </w:r>
            <w:proofErr w:type="spellEnd"/>
            <w:r w:rsidR="00460653" w:rsidRPr="00FA08CC">
              <w:rPr>
                <w:lang w:val="en-US"/>
              </w:rPr>
              <w:t xml:space="preserve"> nu </w:t>
            </w:r>
            <w:proofErr w:type="spellStart"/>
            <w:r w:rsidR="00460653" w:rsidRPr="00FA08CC">
              <w:rPr>
                <w:lang w:val="en-US"/>
              </w:rPr>
              <w:t>şi</w:t>
            </w:r>
            <w:proofErr w:type="spellEnd"/>
            <w:r w:rsidR="00460653" w:rsidRPr="00FA08CC">
              <w:rPr>
                <w:lang w:val="en-US"/>
              </w:rPr>
              <w:t xml:space="preserve">-a </w:t>
            </w:r>
            <w:proofErr w:type="spellStart"/>
            <w:r w:rsidR="00460653" w:rsidRPr="00FA08CC">
              <w:rPr>
                <w:lang w:val="en-US"/>
              </w:rPr>
              <w:t>îndeplinit</w:t>
            </w:r>
            <w:proofErr w:type="spellEnd"/>
            <w:r w:rsidR="00460653" w:rsidRPr="00FA08CC">
              <w:rPr>
                <w:lang w:val="en-US"/>
              </w:rPr>
              <w:t xml:space="preserve"> </w:t>
            </w:r>
            <w:proofErr w:type="spellStart"/>
            <w:r w:rsidR="00460653" w:rsidRPr="00FA08CC">
              <w:rPr>
                <w:lang w:val="en-US"/>
              </w:rPr>
              <w:t>această</w:t>
            </w:r>
            <w:proofErr w:type="spellEnd"/>
            <w:r w:rsidR="00460653" w:rsidRPr="00FA08CC">
              <w:rPr>
                <w:lang w:val="en-US"/>
              </w:rPr>
              <w:t xml:space="preserve"> </w:t>
            </w:r>
            <w:proofErr w:type="spellStart"/>
            <w:r w:rsidR="00460653" w:rsidRPr="00FA08CC">
              <w:rPr>
                <w:lang w:val="en-US"/>
              </w:rPr>
              <w:t>obligaţiune</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reţină</w:t>
            </w:r>
            <w:proofErr w:type="spellEnd"/>
            <w:r w:rsidR="00460653" w:rsidRPr="00FA08CC">
              <w:rPr>
                <w:lang w:val="en-US"/>
              </w:rPr>
              <w:t xml:space="preserve"> </w:t>
            </w:r>
            <w:proofErr w:type="spellStart"/>
            <w:r w:rsidR="00460653" w:rsidRPr="00FA08CC">
              <w:rPr>
                <w:lang w:val="en-US"/>
              </w:rPr>
              <w:t>garanţia</w:t>
            </w:r>
            <w:proofErr w:type="spellEnd"/>
            <w:r w:rsidR="005D4B79" w:rsidRPr="00FA08CC">
              <w:rPr>
                <w:lang w:val="en-US"/>
              </w:rPr>
              <w:t xml:space="preserve"> </w:t>
            </w:r>
            <w:proofErr w:type="spellStart"/>
            <w:r w:rsidR="00E364D5" w:rsidRPr="00FA08CC">
              <w:rPr>
                <w:lang w:val="en-US"/>
              </w:rPr>
              <w:t>Antreprenorului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ofertă</w:t>
            </w:r>
            <w:proofErr w:type="spellEnd"/>
            <w:r w:rsidR="00460653" w:rsidRPr="00FA08CC">
              <w:rPr>
                <w:lang w:val="en-US"/>
              </w:rPr>
              <w:t xml:space="preserve">. </w:t>
            </w:r>
          </w:p>
          <w:p w14:paraId="64489487" w14:textId="77777777"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3</w:t>
            </w:r>
            <w:r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garantează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la data </w:t>
            </w:r>
            <w:proofErr w:type="spellStart"/>
            <w:r w:rsidR="00460653" w:rsidRPr="00FA08CC">
              <w:rPr>
                <w:lang w:val="en-US"/>
              </w:rPr>
              <w:t>recepţiei</w:t>
            </w:r>
            <w:proofErr w:type="spellEnd"/>
            <w:r w:rsidR="00460653" w:rsidRPr="00FA08CC">
              <w:rPr>
                <w:lang w:val="en-US"/>
              </w:rPr>
              <w:t xml:space="preserve">, </w:t>
            </w:r>
            <w:proofErr w:type="spellStart"/>
            <w:r w:rsidR="00460653" w:rsidRPr="00FA08CC">
              <w:rPr>
                <w:lang w:val="en-US"/>
              </w:rPr>
              <w:t>lucrarea</w:t>
            </w:r>
            <w:proofErr w:type="spellEnd"/>
            <w:r w:rsidR="00460653" w:rsidRPr="00FA08CC">
              <w:rPr>
                <w:lang w:val="en-US"/>
              </w:rPr>
              <w:t xml:space="preserve"> </w:t>
            </w:r>
            <w:proofErr w:type="spellStart"/>
            <w:r w:rsidR="00460653" w:rsidRPr="00FA08CC">
              <w:rPr>
                <w:lang w:val="en-US"/>
              </w:rPr>
              <w:t>executată</w:t>
            </w:r>
            <w:proofErr w:type="spellEnd"/>
            <w:r w:rsidR="00460653" w:rsidRPr="00FA08CC">
              <w:rPr>
                <w:lang w:val="en-US"/>
              </w:rPr>
              <w:t xml:space="preserve"> are </w:t>
            </w:r>
            <w:proofErr w:type="spellStart"/>
            <w:r w:rsidR="00460653" w:rsidRPr="00FA08CC">
              <w:rPr>
                <w:lang w:val="en-US"/>
              </w:rPr>
              <w:t>calităţile</w:t>
            </w:r>
            <w:proofErr w:type="spellEnd"/>
            <w:r w:rsidR="00460653" w:rsidRPr="00FA08CC">
              <w:rPr>
                <w:lang w:val="en-US"/>
              </w:rPr>
              <w:t xml:space="preserve"> stipulate </w:t>
            </w:r>
            <w:proofErr w:type="spellStart"/>
            <w:r w:rsidR="00460653" w:rsidRPr="00FA08CC">
              <w:rPr>
                <w:lang w:val="en-US"/>
              </w:rPr>
              <w:t>în</w:t>
            </w:r>
            <w:proofErr w:type="spellEnd"/>
            <w:r w:rsidR="00460653" w:rsidRPr="00FA08CC">
              <w:rPr>
                <w:lang w:val="en-US"/>
              </w:rPr>
              <w:t xml:space="preserve"> contract, </w:t>
            </w:r>
            <w:proofErr w:type="spellStart"/>
            <w:r w:rsidR="00460653" w:rsidRPr="00FA08CC">
              <w:rPr>
                <w:lang w:val="en-US"/>
              </w:rPr>
              <w:t>corespunde</w:t>
            </w:r>
            <w:proofErr w:type="spellEnd"/>
            <w:r w:rsidR="00460653" w:rsidRPr="00FA08CC">
              <w:rPr>
                <w:lang w:val="en-US"/>
              </w:rPr>
              <w:t xml:space="preserve"> </w:t>
            </w:r>
            <w:proofErr w:type="spellStart"/>
            <w:r w:rsidR="00460653" w:rsidRPr="00FA08CC">
              <w:rPr>
                <w:lang w:val="en-US"/>
              </w:rPr>
              <w:t>reglementărilor</w:t>
            </w:r>
            <w:proofErr w:type="spellEnd"/>
            <w:r w:rsidR="00460653" w:rsidRPr="00FA08CC">
              <w:rPr>
                <w:lang w:val="en-US"/>
              </w:rPr>
              <w:t xml:space="preserve"> </w:t>
            </w:r>
            <w:proofErr w:type="spellStart"/>
            <w:r w:rsidR="00460653" w:rsidRPr="00FA08CC">
              <w:rPr>
                <w:lang w:val="en-US"/>
              </w:rPr>
              <w:t>tehnice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nu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afectată</w:t>
            </w:r>
            <w:proofErr w:type="spellEnd"/>
            <w:r w:rsidR="00460653" w:rsidRPr="00FA08CC">
              <w:rPr>
                <w:lang w:val="en-US"/>
              </w:rPr>
              <w:t xml:space="preserve"> de </w:t>
            </w:r>
            <w:proofErr w:type="spellStart"/>
            <w:r w:rsidR="00460653" w:rsidRPr="00FA08CC">
              <w:rPr>
                <w:lang w:val="en-US"/>
              </w:rPr>
              <w:t>vicii</w:t>
            </w:r>
            <w:proofErr w:type="spellEnd"/>
            <w:r w:rsidR="00460653" w:rsidRPr="00FA08CC">
              <w:rPr>
                <w:lang w:val="en-US"/>
              </w:rPr>
              <w:t xml:space="preserve"> care </w:t>
            </w:r>
            <w:proofErr w:type="spellStart"/>
            <w:r w:rsidR="00460653" w:rsidRPr="00FA08CC">
              <w:rPr>
                <w:lang w:val="en-US"/>
              </w:rPr>
              <w:t>ar</w:t>
            </w:r>
            <w:proofErr w:type="spellEnd"/>
            <w:r w:rsidR="00460653" w:rsidRPr="00FA08CC">
              <w:rPr>
                <w:lang w:val="en-US"/>
              </w:rPr>
              <w:t xml:space="preserve"> </w:t>
            </w:r>
            <w:proofErr w:type="spellStart"/>
            <w:r w:rsidR="00460653" w:rsidRPr="00FA08CC">
              <w:rPr>
                <w:lang w:val="en-US"/>
              </w:rPr>
              <w:t>diminua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chiar</w:t>
            </w:r>
            <w:proofErr w:type="spellEnd"/>
            <w:r w:rsidR="00460653" w:rsidRPr="00FA08CC">
              <w:rPr>
                <w:lang w:val="en-US"/>
              </w:rPr>
              <w:t xml:space="preserve"> </w:t>
            </w:r>
            <w:proofErr w:type="spellStart"/>
            <w:r w:rsidR="00460653" w:rsidRPr="00FA08CC">
              <w:rPr>
                <w:lang w:val="en-US"/>
              </w:rPr>
              <w:t>anula</w:t>
            </w:r>
            <w:proofErr w:type="spellEnd"/>
            <w:r w:rsidR="00460653" w:rsidRPr="00FA08CC">
              <w:rPr>
                <w:lang w:val="en-US"/>
              </w:rPr>
              <w:t xml:space="preserve"> </w:t>
            </w:r>
            <w:proofErr w:type="spellStart"/>
            <w:r w:rsidR="00460653" w:rsidRPr="00FA08CC">
              <w:rPr>
                <w:lang w:val="en-US"/>
              </w:rPr>
              <w:t>valoarea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posibilitatea</w:t>
            </w:r>
            <w:proofErr w:type="spellEnd"/>
            <w:r w:rsidR="00460653" w:rsidRPr="00FA08CC">
              <w:rPr>
                <w:lang w:val="en-US"/>
              </w:rPr>
              <w:t xml:space="preserve"> de </w:t>
            </w:r>
            <w:proofErr w:type="spellStart"/>
            <w:r w:rsidR="00460653" w:rsidRPr="00FA08CC">
              <w:rPr>
                <w:lang w:val="en-US"/>
              </w:rPr>
              <w:t>utilizare</w:t>
            </w:r>
            <w:proofErr w:type="spellEnd"/>
            <w:r w:rsidR="00460653" w:rsidRPr="00FA08CC">
              <w:rPr>
                <w:lang w:val="en-US"/>
              </w:rPr>
              <w:t xml:space="preserve">, conform </w:t>
            </w:r>
            <w:proofErr w:type="spellStart"/>
            <w:r w:rsidR="00460653" w:rsidRPr="00FA08CC">
              <w:rPr>
                <w:lang w:val="en-US"/>
              </w:rPr>
              <w:t>condiţiilor</w:t>
            </w:r>
            <w:proofErr w:type="spellEnd"/>
            <w:r w:rsidR="00460653" w:rsidRPr="00FA08CC">
              <w:rPr>
                <w:lang w:val="en-US"/>
              </w:rPr>
              <w:t xml:space="preserve"> </w:t>
            </w:r>
            <w:proofErr w:type="spellStart"/>
            <w:r w:rsidR="00460653" w:rsidRPr="00FA08CC">
              <w:rPr>
                <w:lang w:val="en-US"/>
              </w:rPr>
              <w:t>normale</w:t>
            </w:r>
            <w:proofErr w:type="spellEnd"/>
            <w:r w:rsidR="00460653" w:rsidRPr="00FA08CC">
              <w:rPr>
                <w:lang w:val="en-US"/>
              </w:rPr>
              <w:t xml:space="preserve"> de </w:t>
            </w:r>
            <w:proofErr w:type="spellStart"/>
            <w:r w:rsidR="00460653" w:rsidRPr="00FA08CC">
              <w:rPr>
                <w:lang w:val="en-US"/>
              </w:rPr>
              <w:t>folosire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celor</w:t>
            </w:r>
            <w:proofErr w:type="spellEnd"/>
            <w:r w:rsidR="00460653" w:rsidRPr="00FA08CC">
              <w:rPr>
                <w:lang w:val="en-US"/>
              </w:rPr>
              <w:t xml:space="preserve"> </w:t>
            </w:r>
            <w:proofErr w:type="spellStart"/>
            <w:r w:rsidR="00460653" w:rsidRPr="00FA08CC">
              <w:rPr>
                <w:lang w:val="en-US"/>
              </w:rPr>
              <w:t>explicite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contract. </w:t>
            </w:r>
          </w:p>
          <w:p w14:paraId="4F76ED43" w14:textId="77777777"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4</w:t>
            </w:r>
            <w:r w:rsidRPr="00FA08CC">
              <w:rPr>
                <w:lang w:val="en-US"/>
              </w:rPr>
              <w:t xml:space="preserve">. </w:t>
            </w:r>
            <w:r w:rsidR="00460653" w:rsidRPr="00FA08CC">
              <w:rPr>
                <w:lang w:val="en-US"/>
              </w:rPr>
              <w:t xml:space="preserve">La </w:t>
            </w:r>
            <w:proofErr w:type="spellStart"/>
            <w:r w:rsidR="00460653" w:rsidRPr="00FA08CC">
              <w:rPr>
                <w:lang w:val="en-US"/>
              </w:rPr>
              <w:t>lucrările</w:t>
            </w:r>
            <w:proofErr w:type="spellEnd"/>
            <w:r w:rsidR="00460653" w:rsidRPr="00FA08CC">
              <w:rPr>
                <w:lang w:val="en-US"/>
              </w:rPr>
              <w:t xml:space="preserve"> la care se fac </w:t>
            </w:r>
            <w:proofErr w:type="spellStart"/>
            <w:r w:rsidR="00460653" w:rsidRPr="00FA08CC">
              <w:rPr>
                <w:lang w:val="en-US"/>
              </w:rPr>
              <w:t>încercări</w:t>
            </w:r>
            <w:proofErr w:type="spellEnd"/>
            <w:r w:rsidR="00460653" w:rsidRPr="00FA08CC">
              <w:rPr>
                <w:lang w:val="en-US"/>
              </w:rPr>
              <w:t xml:space="preserve">, se </w:t>
            </w:r>
            <w:proofErr w:type="spellStart"/>
            <w:r w:rsidR="00460653" w:rsidRPr="00FA08CC">
              <w:rPr>
                <w:lang w:val="en-US"/>
              </w:rPr>
              <w:t>consideră</w:t>
            </w:r>
            <w:proofErr w:type="spellEnd"/>
            <w:r w:rsidR="00460653" w:rsidRPr="00FA08CC">
              <w:rPr>
                <w:lang w:val="en-US"/>
              </w:rPr>
              <w:t xml:space="preserve"> </w:t>
            </w:r>
            <w:proofErr w:type="spellStart"/>
            <w:r w:rsidR="00460653" w:rsidRPr="00FA08CC">
              <w:rPr>
                <w:lang w:val="en-US"/>
              </w:rPr>
              <w:t>calitatea</w:t>
            </w:r>
            <w:proofErr w:type="spellEnd"/>
            <w:r w:rsidR="00460653" w:rsidRPr="00FA08CC">
              <w:rPr>
                <w:lang w:val="en-US"/>
              </w:rPr>
              <w:t xml:space="preserve"> </w:t>
            </w:r>
            <w:proofErr w:type="spellStart"/>
            <w:r w:rsidR="00460653" w:rsidRPr="00FA08CC">
              <w:rPr>
                <w:lang w:val="en-US"/>
              </w:rPr>
              <w:t>probei</w:t>
            </w:r>
            <w:proofErr w:type="spellEnd"/>
            <w:r w:rsidR="00460653" w:rsidRPr="00FA08CC">
              <w:rPr>
                <w:lang w:val="en-US"/>
              </w:rPr>
              <w:t xml:space="preserve"> </w:t>
            </w:r>
            <w:proofErr w:type="spellStart"/>
            <w:r w:rsidR="00460653" w:rsidRPr="00FA08CC">
              <w:rPr>
                <w:lang w:val="en-US"/>
              </w:rPr>
              <w:t>îndeplinită</w:t>
            </w:r>
            <w:proofErr w:type="spellEnd"/>
            <w:r w:rsidR="00460653" w:rsidRPr="00FA08CC">
              <w:rPr>
                <w:lang w:val="en-US"/>
              </w:rPr>
              <w:t xml:space="preserve"> </w:t>
            </w:r>
            <w:proofErr w:type="spellStart"/>
            <w:r w:rsidR="00460653" w:rsidRPr="00FA08CC">
              <w:rPr>
                <w:lang w:val="en-US"/>
              </w:rPr>
              <w:t>at</w:t>
            </w:r>
            <w:r w:rsidR="00E171D4" w:rsidRPr="00FA08CC">
              <w:rPr>
                <w:lang w:val="en-US"/>
              </w:rPr>
              <w:t>â</w:t>
            </w:r>
            <w:r w:rsidR="00460653" w:rsidRPr="00FA08CC">
              <w:rPr>
                <w:lang w:val="en-US"/>
              </w:rPr>
              <w:t>ta</w:t>
            </w:r>
            <w:proofErr w:type="spellEnd"/>
            <w:r w:rsidR="00460653" w:rsidRPr="00FA08CC">
              <w:rPr>
                <w:lang w:val="en-US"/>
              </w:rPr>
              <w:t xml:space="preserve"> </w:t>
            </w:r>
            <w:proofErr w:type="spellStart"/>
            <w:r w:rsidR="00460653" w:rsidRPr="00FA08CC">
              <w:rPr>
                <w:lang w:val="en-US"/>
              </w:rPr>
              <w:t>timp</w:t>
            </w:r>
            <w:proofErr w:type="spellEnd"/>
            <w:r w:rsidR="00460653" w:rsidRPr="00FA08CC">
              <w:rPr>
                <w:lang w:val="en-US"/>
              </w:rPr>
              <w:t xml:space="preserve"> </w:t>
            </w:r>
            <w:proofErr w:type="spellStart"/>
            <w:r w:rsidR="00460653" w:rsidRPr="00FA08CC">
              <w:rPr>
                <w:lang w:val="en-US"/>
              </w:rPr>
              <w:t>c</w:t>
            </w:r>
            <w:r w:rsidR="00E171D4" w:rsidRPr="00FA08CC">
              <w:rPr>
                <w:lang w:val="en-US"/>
              </w:rPr>
              <w:t>â</w:t>
            </w:r>
            <w:r w:rsidR="00460653" w:rsidRPr="00FA08CC">
              <w:rPr>
                <w:lang w:val="en-US"/>
              </w:rPr>
              <w:t>t</w:t>
            </w:r>
            <w:proofErr w:type="spellEnd"/>
            <w:r w:rsidR="00460653" w:rsidRPr="00FA08CC">
              <w:rPr>
                <w:lang w:val="en-US"/>
              </w:rPr>
              <w:t xml:space="preserve"> </w:t>
            </w:r>
            <w:proofErr w:type="spellStart"/>
            <w:r w:rsidR="00460653" w:rsidRPr="00FA08CC">
              <w:rPr>
                <w:lang w:val="en-US"/>
              </w:rPr>
              <w:t>rezultatele</w:t>
            </w:r>
            <w:proofErr w:type="spellEnd"/>
            <w:r w:rsidR="00460653" w:rsidRPr="00FA08CC">
              <w:rPr>
                <w:lang w:val="en-US"/>
              </w:rPr>
              <w:t xml:space="preserve"> se </w:t>
            </w:r>
            <w:proofErr w:type="spellStart"/>
            <w:r w:rsidR="00460653" w:rsidRPr="00FA08CC">
              <w:rPr>
                <w:lang w:val="en-US"/>
              </w:rPr>
              <w:t>înscriu</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limitele</w:t>
            </w:r>
            <w:proofErr w:type="spellEnd"/>
            <w:r w:rsidR="00460653" w:rsidRPr="00FA08CC">
              <w:rPr>
                <w:lang w:val="en-US"/>
              </w:rPr>
              <w:t xml:space="preserve"> </w:t>
            </w:r>
            <w:proofErr w:type="spellStart"/>
            <w:r w:rsidR="00460653" w:rsidRPr="00FA08CC">
              <w:rPr>
                <w:lang w:val="en-US"/>
              </w:rPr>
              <w:t>admise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reglementările</w:t>
            </w:r>
            <w:proofErr w:type="spellEnd"/>
            <w:r w:rsidR="00460653" w:rsidRPr="00FA08CC">
              <w:rPr>
                <w:lang w:val="en-US"/>
              </w:rPr>
              <w:t xml:space="preserve"> </w:t>
            </w:r>
            <w:proofErr w:type="spellStart"/>
            <w:r w:rsidR="00460653" w:rsidRPr="00FA08CC">
              <w:rPr>
                <w:lang w:val="en-US"/>
              </w:rPr>
              <w:t>tehnice</w:t>
            </w:r>
            <w:proofErr w:type="spellEnd"/>
            <w:r w:rsidR="00460653" w:rsidRPr="00FA08CC">
              <w:rPr>
                <w:lang w:val="en-US"/>
              </w:rPr>
              <w:t xml:space="preserve">. </w:t>
            </w:r>
          </w:p>
          <w:p w14:paraId="20790499" w14:textId="77777777" w:rsidR="00460653" w:rsidRPr="00FA08CC" w:rsidRDefault="00A156C0" w:rsidP="00196AB4">
            <w:pPr>
              <w:pStyle w:val="af2"/>
              <w:tabs>
                <w:tab w:val="left" w:pos="567"/>
              </w:tabs>
              <w:spacing w:line="276" w:lineRule="auto"/>
              <w:ind w:firstLine="0"/>
              <w:rPr>
                <w:lang w:val="en-US"/>
              </w:rPr>
            </w:pPr>
            <w:r w:rsidRPr="00FA08CC">
              <w:rPr>
                <w:lang w:val="en-US"/>
              </w:rPr>
              <w:t>4.</w:t>
            </w:r>
            <w:r w:rsidR="00603AB4" w:rsidRPr="00FA08CC">
              <w:rPr>
                <w:lang w:val="en-US"/>
              </w:rPr>
              <w:t xml:space="preserve">15. </w:t>
            </w:r>
            <w:proofErr w:type="spellStart"/>
            <w:r w:rsidR="00603AB4" w:rsidRPr="00FA08CC">
              <w:rPr>
                <w:lang w:val="en-US"/>
              </w:rPr>
              <w:t>Beneficiarul</w:t>
            </w:r>
            <w:proofErr w:type="spellEnd"/>
            <w:r w:rsidR="00603AB4" w:rsidRPr="00FA08CC">
              <w:rPr>
                <w:lang w:val="en-US"/>
              </w:rPr>
              <w:t xml:space="preserve"> are </w:t>
            </w:r>
            <w:proofErr w:type="spellStart"/>
            <w:r w:rsidR="00603AB4" w:rsidRPr="00FA08CC">
              <w:rPr>
                <w:lang w:val="en-US"/>
              </w:rPr>
              <w:t>dreptul</w:t>
            </w:r>
            <w:proofErr w:type="spellEnd"/>
            <w:r w:rsidR="00603AB4" w:rsidRPr="00FA08CC">
              <w:rPr>
                <w:lang w:val="en-US"/>
              </w:rPr>
              <w:t xml:space="preserve"> de a </w:t>
            </w:r>
            <w:proofErr w:type="spellStart"/>
            <w:r w:rsidR="00603AB4" w:rsidRPr="00FA08CC">
              <w:rPr>
                <w:lang w:val="en-US"/>
              </w:rPr>
              <w:t>supraveghea</w:t>
            </w:r>
            <w:proofErr w:type="spellEnd"/>
            <w:r w:rsidR="00603AB4" w:rsidRPr="00FA08CC">
              <w:rPr>
                <w:lang w:val="en-US"/>
              </w:rPr>
              <w:t xml:space="preserve"> </w:t>
            </w:r>
            <w:proofErr w:type="spellStart"/>
            <w:r w:rsidR="00603AB4" w:rsidRPr="00FA08CC">
              <w:rPr>
                <w:lang w:val="en-US"/>
              </w:rPr>
              <w:t>desfăşurarea</w:t>
            </w:r>
            <w:proofErr w:type="spellEnd"/>
            <w:r w:rsidR="00603AB4" w:rsidRPr="00FA08CC">
              <w:rPr>
                <w:lang w:val="en-US"/>
              </w:rPr>
              <w:t xml:space="preserve"> </w:t>
            </w:r>
            <w:proofErr w:type="spellStart"/>
            <w:r w:rsidR="00603AB4" w:rsidRPr="00FA08CC">
              <w:rPr>
                <w:lang w:val="en-US"/>
              </w:rPr>
              <w:t>lucrărilor</w:t>
            </w:r>
            <w:proofErr w:type="spellEnd"/>
            <w:r w:rsidR="00603AB4" w:rsidRPr="00FA08CC">
              <w:rPr>
                <w:lang w:val="en-US"/>
              </w:rPr>
              <w:t xml:space="preserve"> </w:t>
            </w:r>
            <w:proofErr w:type="spellStart"/>
            <w:r w:rsidR="00603AB4" w:rsidRPr="00FA08CC">
              <w:rPr>
                <w:lang w:val="en-US"/>
              </w:rPr>
              <w:t>în</w:t>
            </w:r>
            <w:proofErr w:type="spellEnd"/>
            <w:r w:rsidR="00603AB4" w:rsidRPr="00FA08CC">
              <w:rPr>
                <w:lang w:val="en-US"/>
              </w:rPr>
              <w:t xml:space="preserve"> </w:t>
            </w:r>
            <w:proofErr w:type="spellStart"/>
            <w:r w:rsidR="00603AB4" w:rsidRPr="00FA08CC">
              <w:rPr>
                <w:lang w:val="en-US"/>
              </w:rPr>
              <w:t>conformitate</w:t>
            </w:r>
            <w:proofErr w:type="spellEnd"/>
            <w:r w:rsidR="00603AB4" w:rsidRPr="00FA08CC">
              <w:rPr>
                <w:lang w:val="en-US"/>
              </w:rPr>
              <w:t xml:space="preserve"> cu </w:t>
            </w:r>
            <w:proofErr w:type="spellStart"/>
            <w:r w:rsidR="00603AB4" w:rsidRPr="00FA08CC">
              <w:rPr>
                <w:lang w:val="en-US"/>
              </w:rPr>
              <w:t>prevederile</w:t>
            </w:r>
            <w:proofErr w:type="spellEnd"/>
            <w:r w:rsidR="00603AB4" w:rsidRPr="00FA08CC">
              <w:rPr>
                <w:lang w:val="en-US"/>
              </w:rPr>
              <w:t xml:space="preserve"> </w:t>
            </w:r>
            <w:proofErr w:type="spellStart"/>
            <w:r w:rsidR="00603AB4" w:rsidRPr="00FA08CC">
              <w:rPr>
                <w:lang w:val="en-US"/>
              </w:rPr>
              <w:t>contractului</w:t>
            </w:r>
            <w:proofErr w:type="spellEnd"/>
            <w:r w:rsidR="00603AB4" w:rsidRPr="00FA08CC">
              <w:rPr>
                <w:lang w:val="en-US"/>
              </w:rPr>
              <w:t xml:space="preserve">, </w:t>
            </w:r>
            <w:proofErr w:type="spellStart"/>
            <w:r w:rsidR="00603AB4" w:rsidRPr="00FA08CC">
              <w:rPr>
                <w:lang w:val="en-US"/>
              </w:rPr>
              <w:t>prin</w:t>
            </w:r>
            <w:proofErr w:type="spellEnd"/>
            <w:r w:rsidR="00603AB4" w:rsidRPr="00FA08CC">
              <w:rPr>
                <w:lang w:val="en-US"/>
              </w:rPr>
              <w:t xml:space="preserve"> </w:t>
            </w:r>
            <w:proofErr w:type="spellStart"/>
            <w:r w:rsidR="00603AB4" w:rsidRPr="00FA08CC">
              <w:rPr>
                <w:lang w:val="en-US"/>
              </w:rPr>
              <w:t>responsabilii</w:t>
            </w:r>
            <w:proofErr w:type="spellEnd"/>
            <w:r w:rsidR="00603AB4" w:rsidRPr="00FA08CC">
              <w:rPr>
                <w:lang w:val="en-US"/>
              </w:rPr>
              <w:t xml:space="preserve"> </w:t>
            </w:r>
            <w:proofErr w:type="spellStart"/>
            <w:r w:rsidR="00603AB4" w:rsidRPr="00FA08CC">
              <w:rPr>
                <w:lang w:val="en-US"/>
              </w:rPr>
              <w:t>tehnici</w:t>
            </w:r>
            <w:proofErr w:type="spellEnd"/>
            <w:r w:rsidR="00603AB4" w:rsidRPr="00FA08CC">
              <w:rPr>
                <w:lang w:val="en-US"/>
              </w:rPr>
              <w:t xml:space="preserve"> </w:t>
            </w:r>
            <w:proofErr w:type="spellStart"/>
            <w:r w:rsidR="00603AB4" w:rsidRPr="00FA08CC">
              <w:rPr>
                <w:lang w:val="en-US"/>
              </w:rPr>
              <w:t>atestaţi</w:t>
            </w:r>
            <w:proofErr w:type="spellEnd"/>
            <w:r w:rsidR="00603AB4" w:rsidRPr="00FA08CC">
              <w:rPr>
                <w:lang w:val="en-US"/>
              </w:rPr>
              <w:t xml:space="preserve">. </w:t>
            </w:r>
            <w:proofErr w:type="spellStart"/>
            <w:r w:rsidR="00603AB4" w:rsidRPr="00FA08CC">
              <w:rPr>
                <w:lang w:val="en-US"/>
              </w:rPr>
              <w:t>Acestora</w:t>
            </w:r>
            <w:proofErr w:type="spellEnd"/>
            <w:r w:rsidR="00603AB4" w:rsidRPr="00FA08CC">
              <w:rPr>
                <w:lang w:val="en-US"/>
              </w:rPr>
              <w:t xml:space="preserve"> li se </w:t>
            </w:r>
            <w:proofErr w:type="spellStart"/>
            <w:r w:rsidR="00603AB4" w:rsidRPr="00FA08CC">
              <w:rPr>
                <w:lang w:val="en-US"/>
              </w:rPr>
              <w:t>va</w:t>
            </w:r>
            <w:proofErr w:type="spellEnd"/>
            <w:r w:rsidR="00603AB4" w:rsidRPr="00FA08CC">
              <w:rPr>
                <w:lang w:val="en-US"/>
              </w:rPr>
              <w:t xml:space="preserve"> </w:t>
            </w:r>
            <w:proofErr w:type="spellStart"/>
            <w:r w:rsidR="00603AB4" w:rsidRPr="00FA08CC">
              <w:rPr>
                <w:lang w:val="en-US"/>
              </w:rPr>
              <w:t>asigura</w:t>
            </w:r>
            <w:proofErr w:type="spellEnd"/>
            <w:r w:rsidR="00603AB4" w:rsidRPr="00FA08CC">
              <w:rPr>
                <w:lang w:val="en-US"/>
              </w:rPr>
              <w:t xml:space="preserve"> </w:t>
            </w:r>
            <w:proofErr w:type="spellStart"/>
            <w:r w:rsidR="00603AB4" w:rsidRPr="00FA08CC">
              <w:rPr>
                <w:lang w:val="en-US"/>
              </w:rPr>
              <w:t>accesul</w:t>
            </w:r>
            <w:proofErr w:type="spellEnd"/>
            <w:r w:rsidR="00603AB4" w:rsidRPr="00FA08CC">
              <w:rPr>
                <w:lang w:val="en-US"/>
              </w:rPr>
              <w:t xml:space="preserve"> la </w:t>
            </w:r>
            <w:proofErr w:type="spellStart"/>
            <w:r w:rsidR="00603AB4" w:rsidRPr="00FA08CC">
              <w:rPr>
                <w:lang w:val="en-US"/>
              </w:rPr>
              <w:t>locul</w:t>
            </w:r>
            <w:proofErr w:type="spellEnd"/>
            <w:r w:rsidR="00603AB4" w:rsidRPr="00FA08CC">
              <w:rPr>
                <w:lang w:val="en-US"/>
              </w:rPr>
              <w:t xml:space="preserve"> de </w:t>
            </w:r>
            <w:proofErr w:type="spellStart"/>
            <w:r w:rsidR="00603AB4" w:rsidRPr="00FA08CC">
              <w:rPr>
                <w:lang w:val="en-US"/>
              </w:rPr>
              <w:t>muncă</w:t>
            </w:r>
            <w:proofErr w:type="spellEnd"/>
            <w:r w:rsidR="00603AB4" w:rsidRPr="00FA08CC">
              <w:rPr>
                <w:lang w:val="en-US"/>
              </w:rPr>
              <w:t xml:space="preserve">, </w:t>
            </w:r>
            <w:proofErr w:type="spellStart"/>
            <w:r w:rsidR="00603AB4" w:rsidRPr="00FA08CC">
              <w:rPr>
                <w:lang w:val="en-US"/>
              </w:rPr>
              <w:t>în</w:t>
            </w:r>
            <w:proofErr w:type="spellEnd"/>
            <w:r w:rsidR="00603AB4" w:rsidRPr="00FA08CC">
              <w:rPr>
                <w:lang w:val="en-US"/>
              </w:rPr>
              <w:t xml:space="preserve"> </w:t>
            </w:r>
            <w:proofErr w:type="spellStart"/>
            <w:r w:rsidR="00603AB4" w:rsidRPr="00FA08CC">
              <w:rPr>
                <w:lang w:val="en-US"/>
              </w:rPr>
              <w:t>ateliere</w:t>
            </w:r>
            <w:proofErr w:type="spellEnd"/>
            <w:r w:rsidR="00603AB4" w:rsidRPr="00FA08CC">
              <w:rPr>
                <w:lang w:val="en-US"/>
              </w:rPr>
              <w:t xml:space="preserve">, </w:t>
            </w:r>
            <w:proofErr w:type="spellStart"/>
            <w:r w:rsidR="00603AB4" w:rsidRPr="00FA08CC">
              <w:rPr>
                <w:lang w:val="en-US"/>
              </w:rPr>
              <w:t>depozite</w:t>
            </w:r>
            <w:proofErr w:type="spellEnd"/>
            <w:r w:rsidR="00603AB4" w:rsidRPr="00FA08CC">
              <w:rPr>
                <w:lang w:val="en-US"/>
              </w:rPr>
              <w:t xml:space="preserve"> </w:t>
            </w:r>
            <w:proofErr w:type="spellStart"/>
            <w:r w:rsidR="00603AB4" w:rsidRPr="00FA08CC">
              <w:rPr>
                <w:lang w:val="en-US"/>
              </w:rPr>
              <w:t>şi</w:t>
            </w:r>
            <w:proofErr w:type="spellEnd"/>
            <w:r w:rsidR="00603AB4" w:rsidRPr="00FA08CC">
              <w:rPr>
                <w:lang w:val="en-US"/>
              </w:rPr>
              <w:t xml:space="preserve"> </w:t>
            </w:r>
            <w:proofErr w:type="spellStart"/>
            <w:r w:rsidR="00603AB4" w:rsidRPr="00FA08CC">
              <w:rPr>
                <w:lang w:val="en-US"/>
              </w:rPr>
              <w:t>oriunde</w:t>
            </w:r>
            <w:proofErr w:type="spellEnd"/>
            <w:r w:rsidR="00603AB4" w:rsidRPr="00FA08CC">
              <w:rPr>
                <w:lang w:val="en-US"/>
              </w:rPr>
              <w:t xml:space="preserve"> se </w:t>
            </w:r>
            <w:proofErr w:type="spellStart"/>
            <w:r w:rsidR="00603AB4" w:rsidRPr="00FA08CC">
              <w:rPr>
                <w:lang w:val="en-US"/>
              </w:rPr>
              <w:t>desfăşoară</w:t>
            </w:r>
            <w:proofErr w:type="spellEnd"/>
            <w:r w:rsidR="00603AB4" w:rsidRPr="00FA08CC">
              <w:rPr>
                <w:lang w:val="en-US"/>
              </w:rPr>
              <w:t xml:space="preserve"> </w:t>
            </w:r>
            <w:proofErr w:type="spellStart"/>
            <w:r w:rsidR="00603AB4" w:rsidRPr="00FA08CC">
              <w:rPr>
                <w:lang w:val="en-US"/>
              </w:rPr>
              <w:t>activităţi</w:t>
            </w:r>
            <w:proofErr w:type="spellEnd"/>
            <w:r w:rsidR="00603AB4" w:rsidRPr="00FA08CC">
              <w:rPr>
                <w:lang w:val="en-US"/>
              </w:rPr>
              <w:t xml:space="preserve"> legate de </w:t>
            </w:r>
            <w:proofErr w:type="spellStart"/>
            <w:r w:rsidR="00603AB4" w:rsidRPr="00FA08CC">
              <w:rPr>
                <w:lang w:val="en-US"/>
              </w:rPr>
              <w:t>realizarea</w:t>
            </w:r>
            <w:proofErr w:type="spellEnd"/>
            <w:r w:rsidR="00603AB4" w:rsidRPr="00FA08CC">
              <w:rPr>
                <w:lang w:val="en-US"/>
              </w:rPr>
              <w:t xml:space="preserve"> </w:t>
            </w:r>
            <w:proofErr w:type="spellStart"/>
            <w:r w:rsidR="00603AB4" w:rsidRPr="00FA08CC">
              <w:rPr>
                <w:lang w:val="en-US"/>
              </w:rPr>
              <w:t>obligaţiilor</w:t>
            </w:r>
            <w:proofErr w:type="spellEnd"/>
            <w:r w:rsidR="00603AB4" w:rsidRPr="00FA08CC">
              <w:rPr>
                <w:lang w:val="en-US"/>
              </w:rPr>
              <w:t xml:space="preserve"> </w:t>
            </w:r>
            <w:proofErr w:type="spellStart"/>
            <w:r w:rsidR="00603AB4" w:rsidRPr="00FA08CC">
              <w:rPr>
                <w:lang w:val="en-US"/>
              </w:rPr>
              <w:t>contractuale</w:t>
            </w:r>
            <w:proofErr w:type="spellEnd"/>
            <w:r w:rsidR="00603AB4" w:rsidRPr="00FA08CC">
              <w:rPr>
                <w:lang w:val="en-US"/>
              </w:rPr>
              <w:t xml:space="preserve">. La </w:t>
            </w:r>
            <w:proofErr w:type="spellStart"/>
            <w:r w:rsidR="00603AB4" w:rsidRPr="00FA08CC">
              <w:rPr>
                <w:lang w:val="en-US"/>
              </w:rPr>
              <w:t>cerere</w:t>
            </w:r>
            <w:proofErr w:type="spellEnd"/>
            <w:r w:rsidR="00603AB4" w:rsidRPr="00FA08CC">
              <w:rPr>
                <w:lang w:val="en-US"/>
              </w:rPr>
              <w:t xml:space="preserve">, </w:t>
            </w:r>
            <w:proofErr w:type="spellStart"/>
            <w:r w:rsidR="00603AB4" w:rsidRPr="00FA08CC">
              <w:rPr>
                <w:lang w:val="en-US"/>
              </w:rPr>
              <w:t>trebuie</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w:t>
            </w:r>
            <w:proofErr w:type="spellStart"/>
            <w:r w:rsidR="00603AB4" w:rsidRPr="00FA08CC">
              <w:rPr>
                <w:lang w:val="en-US"/>
              </w:rPr>
              <w:t>i</w:t>
            </w:r>
            <w:proofErr w:type="spellEnd"/>
            <w:r w:rsidR="00603AB4" w:rsidRPr="00FA08CC">
              <w:rPr>
                <w:lang w:val="en-US"/>
              </w:rPr>
              <w:t xml:space="preserve"> se </w:t>
            </w:r>
            <w:proofErr w:type="spellStart"/>
            <w:r w:rsidR="00603AB4" w:rsidRPr="00FA08CC">
              <w:rPr>
                <w:lang w:val="en-US"/>
              </w:rPr>
              <w:t>pună</w:t>
            </w:r>
            <w:proofErr w:type="spellEnd"/>
            <w:r w:rsidR="00603AB4" w:rsidRPr="00FA08CC">
              <w:rPr>
                <w:lang w:val="en-US"/>
              </w:rPr>
              <w:t xml:space="preserve"> la </w:t>
            </w:r>
            <w:proofErr w:type="spellStart"/>
            <w:r w:rsidR="00603AB4" w:rsidRPr="00FA08CC">
              <w:rPr>
                <w:lang w:val="en-US"/>
              </w:rPr>
              <w:t>dispoziţie</w:t>
            </w:r>
            <w:proofErr w:type="spellEnd"/>
            <w:r w:rsidR="00603AB4" w:rsidRPr="00FA08CC">
              <w:rPr>
                <w:lang w:val="en-US"/>
              </w:rPr>
              <w:t xml:space="preserve"> </w:t>
            </w:r>
            <w:proofErr w:type="spellStart"/>
            <w:r w:rsidR="00603AB4" w:rsidRPr="00FA08CC">
              <w:rPr>
                <w:lang w:val="en-US"/>
              </w:rPr>
              <w:t>desenele</w:t>
            </w:r>
            <w:proofErr w:type="spellEnd"/>
            <w:r w:rsidR="00603AB4" w:rsidRPr="00FA08CC">
              <w:rPr>
                <w:lang w:val="en-US"/>
              </w:rPr>
              <w:t xml:space="preserve"> </w:t>
            </w:r>
            <w:proofErr w:type="spellStart"/>
            <w:r w:rsidR="00603AB4" w:rsidRPr="00FA08CC">
              <w:rPr>
                <w:lang w:val="en-US"/>
              </w:rPr>
              <w:t>şi</w:t>
            </w:r>
            <w:proofErr w:type="spellEnd"/>
            <w:r w:rsidR="00603AB4" w:rsidRPr="00FA08CC">
              <w:rPr>
                <w:lang w:val="en-US"/>
              </w:rPr>
              <w:t xml:space="preserve"> </w:t>
            </w:r>
            <w:proofErr w:type="spellStart"/>
            <w:r w:rsidR="00603AB4" w:rsidRPr="00FA08CC">
              <w:rPr>
                <w:lang w:val="en-US"/>
              </w:rPr>
              <w:t>documentaţia</w:t>
            </w:r>
            <w:proofErr w:type="spellEnd"/>
            <w:r w:rsidR="00603AB4" w:rsidRPr="00FA08CC">
              <w:rPr>
                <w:lang w:val="en-US"/>
              </w:rPr>
              <w:t xml:space="preserve"> de </w:t>
            </w:r>
            <w:proofErr w:type="spellStart"/>
            <w:r w:rsidR="00603AB4" w:rsidRPr="00FA08CC">
              <w:rPr>
                <w:lang w:val="en-US"/>
              </w:rPr>
              <w:t>execuţie</w:t>
            </w:r>
            <w:proofErr w:type="spellEnd"/>
            <w:r w:rsidR="00603AB4" w:rsidRPr="00FA08CC">
              <w:rPr>
                <w:lang w:val="en-US"/>
              </w:rPr>
              <w:t xml:space="preserve"> </w:t>
            </w:r>
            <w:proofErr w:type="spellStart"/>
            <w:r w:rsidR="00603AB4" w:rsidRPr="00FA08CC">
              <w:rPr>
                <w:lang w:val="en-US"/>
              </w:rPr>
              <w:t>pentru</w:t>
            </w:r>
            <w:proofErr w:type="spellEnd"/>
            <w:r w:rsidR="00603AB4" w:rsidRPr="00FA08CC">
              <w:rPr>
                <w:lang w:val="en-US"/>
              </w:rPr>
              <w:t xml:space="preserve"> </w:t>
            </w:r>
            <w:proofErr w:type="spellStart"/>
            <w:r w:rsidR="00603AB4" w:rsidRPr="00FA08CC">
              <w:rPr>
                <w:lang w:val="en-US"/>
              </w:rPr>
              <w:t>examinare</w:t>
            </w:r>
            <w:proofErr w:type="spellEnd"/>
            <w:r w:rsidR="00603AB4" w:rsidRPr="00FA08CC">
              <w:rPr>
                <w:lang w:val="en-US"/>
              </w:rPr>
              <w:t xml:space="preserve"> </w:t>
            </w:r>
            <w:proofErr w:type="spellStart"/>
            <w:r w:rsidR="00603AB4" w:rsidRPr="00FA08CC">
              <w:rPr>
                <w:lang w:val="en-US"/>
              </w:rPr>
              <w:t>şi</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w:t>
            </w:r>
            <w:proofErr w:type="spellStart"/>
            <w:r w:rsidR="00603AB4" w:rsidRPr="00FA08CC">
              <w:rPr>
                <w:lang w:val="en-US"/>
              </w:rPr>
              <w:t>i</w:t>
            </w:r>
            <w:proofErr w:type="spellEnd"/>
            <w:r w:rsidR="00603AB4" w:rsidRPr="00FA08CC">
              <w:rPr>
                <w:lang w:val="en-US"/>
              </w:rPr>
              <w:t xml:space="preserve"> se </w:t>
            </w:r>
            <w:proofErr w:type="spellStart"/>
            <w:r w:rsidR="00603AB4" w:rsidRPr="00FA08CC">
              <w:rPr>
                <w:lang w:val="en-US"/>
              </w:rPr>
              <w:t>dea</w:t>
            </w:r>
            <w:proofErr w:type="spellEnd"/>
            <w:r w:rsidR="00603AB4" w:rsidRPr="00FA08CC">
              <w:rPr>
                <w:lang w:val="en-US"/>
              </w:rPr>
              <w:t xml:space="preserve"> </w:t>
            </w:r>
            <w:proofErr w:type="spellStart"/>
            <w:r w:rsidR="00603AB4" w:rsidRPr="00FA08CC">
              <w:rPr>
                <w:lang w:val="en-US"/>
              </w:rPr>
              <w:t>toate</w:t>
            </w:r>
            <w:proofErr w:type="spellEnd"/>
            <w:r w:rsidR="00603AB4" w:rsidRPr="00FA08CC">
              <w:rPr>
                <w:lang w:val="en-US"/>
              </w:rPr>
              <w:t xml:space="preserve"> </w:t>
            </w:r>
            <w:proofErr w:type="spellStart"/>
            <w:r w:rsidR="00603AB4" w:rsidRPr="00FA08CC">
              <w:rPr>
                <w:lang w:val="en-US"/>
              </w:rPr>
              <w:t>lămuririle</w:t>
            </w:r>
            <w:proofErr w:type="spellEnd"/>
            <w:r w:rsidR="00603AB4" w:rsidRPr="00FA08CC">
              <w:rPr>
                <w:lang w:val="en-US"/>
              </w:rPr>
              <w:t xml:space="preserve">, </w:t>
            </w:r>
            <w:proofErr w:type="spellStart"/>
            <w:r w:rsidR="00603AB4" w:rsidRPr="00FA08CC">
              <w:rPr>
                <w:lang w:val="en-US"/>
              </w:rPr>
              <w:t>condiţia</w:t>
            </w:r>
            <w:proofErr w:type="spellEnd"/>
            <w:r w:rsidR="00603AB4" w:rsidRPr="00FA08CC">
              <w:rPr>
                <w:lang w:val="en-US"/>
              </w:rPr>
              <w:t xml:space="preserve"> </w:t>
            </w:r>
            <w:proofErr w:type="spellStart"/>
            <w:r w:rsidR="00603AB4" w:rsidRPr="00FA08CC">
              <w:rPr>
                <w:lang w:val="en-US"/>
              </w:rPr>
              <w:t>fiind</w:t>
            </w:r>
            <w:proofErr w:type="spellEnd"/>
            <w:r w:rsidR="00603AB4" w:rsidRPr="00FA08CC">
              <w:rPr>
                <w:lang w:val="en-US"/>
              </w:rPr>
              <w:t xml:space="preserve"> ca </w:t>
            </w:r>
            <w:proofErr w:type="spellStart"/>
            <w:r w:rsidR="00603AB4" w:rsidRPr="00FA08CC">
              <w:rPr>
                <w:lang w:val="en-US"/>
              </w:rPr>
              <w:t>prin</w:t>
            </w:r>
            <w:proofErr w:type="spellEnd"/>
            <w:r w:rsidR="00603AB4" w:rsidRPr="00FA08CC">
              <w:rPr>
                <w:lang w:val="en-US"/>
              </w:rPr>
              <w:t xml:space="preserve"> </w:t>
            </w:r>
            <w:proofErr w:type="spellStart"/>
            <w:r w:rsidR="00603AB4" w:rsidRPr="00FA08CC">
              <w:rPr>
                <w:lang w:val="en-US"/>
              </w:rPr>
              <w:t>aceasta</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nu se </w:t>
            </w:r>
            <w:proofErr w:type="spellStart"/>
            <w:r w:rsidR="00603AB4" w:rsidRPr="00FA08CC">
              <w:rPr>
                <w:lang w:val="en-US"/>
              </w:rPr>
              <w:t>dezvăluie</w:t>
            </w:r>
            <w:proofErr w:type="spellEnd"/>
            <w:r w:rsidR="00603AB4" w:rsidRPr="00FA08CC">
              <w:rPr>
                <w:lang w:val="en-US"/>
              </w:rPr>
              <w:t xml:space="preserve"> </w:t>
            </w:r>
            <w:proofErr w:type="spellStart"/>
            <w:r w:rsidR="00603AB4" w:rsidRPr="00FA08CC">
              <w:rPr>
                <w:lang w:val="en-US"/>
              </w:rPr>
              <w:t>informația</w:t>
            </w:r>
            <w:proofErr w:type="spellEnd"/>
            <w:r w:rsidR="00603AB4" w:rsidRPr="00FA08CC">
              <w:rPr>
                <w:lang w:val="en-US"/>
              </w:rPr>
              <w:t xml:space="preserve"> </w:t>
            </w:r>
            <w:proofErr w:type="spellStart"/>
            <w:r w:rsidR="00603AB4" w:rsidRPr="00FA08CC">
              <w:rPr>
                <w:lang w:val="en-US"/>
              </w:rPr>
              <w:t>și</w:t>
            </w:r>
            <w:proofErr w:type="spellEnd"/>
            <w:r w:rsidR="00603AB4" w:rsidRPr="00FA08CC">
              <w:rPr>
                <w:lang w:val="en-US"/>
              </w:rPr>
              <w:t xml:space="preserve"> </w:t>
            </w:r>
            <w:proofErr w:type="spellStart"/>
            <w:r w:rsidR="00603AB4" w:rsidRPr="00FA08CC">
              <w:rPr>
                <w:lang w:val="en-US"/>
              </w:rPr>
              <w:t>să</w:t>
            </w:r>
            <w:proofErr w:type="spellEnd"/>
            <w:r w:rsidR="00603AB4" w:rsidRPr="00FA08CC">
              <w:rPr>
                <w:lang w:val="en-US"/>
              </w:rPr>
              <w:t xml:space="preserve"> nu fie </w:t>
            </w:r>
            <w:proofErr w:type="spellStart"/>
            <w:r w:rsidR="00603AB4" w:rsidRPr="00FA08CC">
              <w:rPr>
                <w:lang w:val="en-US"/>
              </w:rPr>
              <w:t>utilizată</w:t>
            </w:r>
            <w:proofErr w:type="spellEnd"/>
            <w:r w:rsidR="00603AB4" w:rsidRPr="00FA08CC">
              <w:rPr>
                <w:lang w:val="en-US"/>
              </w:rPr>
              <w:t xml:space="preserve"> </w:t>
            </w:r>
            <w:proofErr w:type="spellStart"/>
            <w:r w:rsidR="00603AB4" w:rsidRPr="00FA08CC">
              <w:rPr>
                <w:lang w:val="en-US"/>
              </w:rPr>
              <w:t>în</w:t>
            </w:r>
            <w:proofErr w:type="spellEnd"/>
            <w:r w:rsidR="00603AB4" w:rsidRPr="00FA08CC">
              <w:rPr>
                <w:lang w:val="en-US"/>
              </w:rPr>
              <w:t xml:space="preserve"> </w:t>
            </w:r>
            <w:proofErr w:type="spellStart"/>
            <w:r w:rsidR="00603AB4" w:rsidRPr="00FA08CC">
              <w:rPr>
                <w:lang w:val="en-US"/>
              </w:rPr>
              <w:t>scopuri</w:t>
            </w:r>
            <w:proofErr w:type="spellEnd"/>
            <w:r w:rsidR="00603AB4" w:rsidRPr="00FA08CC">
              <w:rPr>
                <w:lang w:val="en-US"/>
              </w:rPr>
              <w:t xml:space="preserve"> </w:t>
            </w:r>
            <w:proofErr w:type="spellStart"/>
            <w:r w:rsidR="00603AB4" w:rsidRPr="00FA08CC">
              <w:rPr>
                <w:lang w:val="en-US"/>
              </w:rPr>
              <w:t>proprii</w:t>
            </w:r>
            <w:proofErr w:type="spellEnd"/>
            <w:r w:rsidR="00603AB4" w:rsidRPr="00FA08CC">
              <w:rPr>
                <w:lang w:val="en-US"/>
              </w:rPr>
              <w:t xml:space="preserve">, </w:t>
            </w:r>
            <w:proofErr w:type="spellStart"/>
            <w:r w:rsidR="00603AB4" w:rsidRPr="00FA08CC">
              <w:rPr>
                <w:lang w:val="en-US"/>
              </w:rPr>
              <w:t>indiferent</w:t>
            </w:r>
            <w:proofErr w:type="spellEnd"/>
            <w:r w:rsidR="00603AB4" w:rsidRPr="00FA08CC">
              <w:rPr>
                <w:lang w:val="en-US"/>
              </w:rPr>
              <w:t xml:space="preserve"> </w:t>
            </w:r>
            <w:proofErr w:type="spellStart"/>
            <w:r w:rsidR="00603AB4" w:rsidRPr="00FA08CC">
              <w:rPr>
                <w:lang w:val="en-US"/>
              </w:rPr>
              <w:t>dacă</w:t>
            </w:r>
            <w:proofErr w:type="spellEnd"/>
            <w:r w:rsidR="00603AB4" w:rsidRPr="00FA08CC">
              <w:rPr>
                <w:lang w:val="en-US"/>
              </w:rPr>
              <w:t xml:space="preserve"> </w:t>
            </w:r>
            <w:proofErr w:type="spellStart"/>
            <w:r w:rsidR="00603AB4" w:rsidRPr="00FA08CC">
              <w:rPr>
                <w:lang w:val="en-US"/>
              </w:rPr>
              <w:t>contractul</w:t>
            </w:r>
            <w:proofErr w:type="spellEnd"/>
            <w:r w:rsidR="00603AB4" w:rsidRPr="00FA08CC">
              <w:rPr>
                <w:lang w:val="en-US"/>
              </w:rPr>
              <w:t xml:space="preserve"> a </w:t>
            </w:r>
            <w:proofErr w:type="spellStart"/>
            <w:r w:rsidR="00603AB4" w:rsidRPr="00FA08CC">
              <w:rPr>
                <w:lang w:val="en-US"/>
              </w:rPr>
              <w:t>fost</w:t>
            </w:r>
            <w:proofErr w:type="spellEnd"/>
            <w:r w:rsidR="00603AB4" w:rsidRPr="00FA08CC">
              <w:rPr>
                <w:lang w:val="en-US"/>
              </w:rPr>
              <w:t xml:space="preserve"> </w:t>
            </w:r>
            <w:proofErr w:type="spellStart"/>
            <w:r w:rsidR="00603AB4" w:rsidRPr="00FA08CC">
              <w:rPr>
                <w:lang w:val="en-US"/>
              </w:rPr>
              <w:t>sau</w:t>
            </w:r>
            <w:proofErr w:type="spellEnd"/>
            <w:r w:rsidR="00603AB4" w:rsidRPr="00FA08CC">
              <w:rPr>
                <w:lang w:val="en-US"/>
              </w:rPr>
              <w:t xml:space="preserve"> nu </w:t>
            </w:r>
            <w:proofErr w:type="spellStart"/>
            <w:r w:rsidR="00603AB4" w:rsidRPr="00FA08CC">
              <w:rPr>
                <w:lang w:val="en-US"/>
              </w:rPr>
              <w:t>încheiat</w:t>
            </w:r>
            <w:proofErr w:type="spellEnd"/>
            <w:r w:rsidR="00603AB4" w:rsidRPr="00FA08CC">
              <w:rPr>
                <w:lang w:val="en-US"/>
              </w:rPr>
              <w:t xml:space="preserve">. </w:t>
            </w:r>
          </w:p>
          <w:p w14:paraId="5DB23294" w14:textId="77777777" w:rsidR="00460653" w:rsidRPr="00FA08CC" w:rsidRDefault="00A156C0" w:rsidP="00196AB4">
            <w:pPr>
              <w:pStyle w:val="af2"/>
              <w:tabs>
                <w:tab w:val="left" w:pos="567"/>
              </w:tabs>
              <w:spacing w:line="276" w:lineRule="auto"/>
              <w:ind w:firstLine="0"/>
              <w:rPr>
                <w:lang w:val="en-US"/>
              </w:rPr>
            </w:pPr>
            <w:r w:rsidRPr="00FA08CC">
              <w:rPr>
                <w:lang w:val="en-US"/>
              </w:rPr>
              <w:t>4.1</w:t>
            </w:r>
            <w:r w:rsidR="00040EA0" w:rsidRPr="00FA08CC">
              <w:rPr>
                <w:lang w:val="en-US"/>
              </w:rPr>
              <w:t xml:space="preserve">6. </w:t>
            </w:r>
            <w:proofErr w:type="spellStart"/>
            <w:r w:rsidR="00040EA0" w:rsidRPr="00FA08CC">
              <w:rPr>
                <w:lang w:val="en-US"/>
              </w:rPr>
              <w:t>Beneficiarul</w:t>
            </w:r>
            <w:proofErr w:type="spellEnd"/>
            <w:r w:rsidR="00040EA0" w:rsidRPr="00FA08CC">
              <w:rPr>
                <w:lang w:val="en-US"/>
              </w:rPr>
              <w:t xml:space="preserve"> </w:t>
            </w:r>
            <w:proofErr w:type="spellStart"/>
            <w:r w:rsidR="00040EA0" w:rsidRPr="00FA08CC">
              <w:rPr>
                <w:lang w:val="en-US"/>
              </w:rPr>
              <w:t>este</w:t>
            </w:r>
            <w:proofErr w:type="spellEnd"/>
            <w:r w:rsidR="00040EA0" w:rsidRPr="00FA08CC">
              <w:rPr>
                <w:lang w:val="en-US"/>
              </w:rPr>
              <w:t xml:space="preserve"> </w:t>
            </w:r>
            <w:proofErr w:type="spellStart"/>
            <w:r w:rsidR="00040EA0" w:rsidRPr="00FA08CC">
              <w:rPr>
                <w:lang w:val="en-US"/>
              </w:rPr>
              <w:t>autorizat</w:t>
            </w:r>
            <w:proofErr w:type="spellEnd"/>
            <w:r w:rsidR="00040EA0" w:rsidRPr="00FA08CC">
              <w:rPr>
                <w:lang w:val="en-US"/>
              </w:rPr>
              <w:t xml:space="preserve"> </w:t>
            </w:r>
            <w:proofErr w:type="spellStart"/>
            <w:r w:rsidR="00040EA0" w:rsidRPr="00FA08CC">
              <w:rPr>
                <w:lang w:val="en-US"/>
              </w:rPr>
              <w:t>să</w:t>
            </w:r>
            <w:proofErr w:type="spellEnd"/>
            <w:r w:rsidR="00040EA0" w:rsidRPr="00FA08CC">
              <w:rPr>
                <w:lang w:val="en-US"/>
              </w:rPr>
              <w:t xml:space="preserve"> </w:t>
            </w:r>
            <w:proofErr w:type="spellStart"/>
            <w:r w:rsidR="00040EA0" w:rsidRPr="00FA08CC">
              <w:rPr>
                <w:lang w:val="en-US"/>
              </w:rPr>
              <w:t>emită</w:t>
            </w:r>
            <w:proofErr w:type="spellEnd"/>
            <w:r w:rsidR="00040EA0" w:rsidRPr="00FA08CC">
              <w:rPr>
                <w:lang w:val="en-US"/>
              </w:rPr>
              <w:t xml:space="preserve"> </w:t>
            </w:r>
            <w:proofErr w:type="spellStart"/>
            <w:r w:rsidR="00040EA0" w:rsidRPr="00FA08CC">
              <w:rPr>
                <w:lang w:val="en-US"/>
              </w:rPr>
              <w:t>dispoziţiile</w:t>
            </w:r>
            <w:proofErr w:type="spellEnd"/>
            <w:r w:rsidR="00040EA0" w:rsidRPr="00FA08CC">
              <w:rPr>
                <w:lang w:val="en-US"/>
              </w:rPr>
              <w:t xml:space="preserve"> pe care le </w:t>
            </w:r>
            <w:proofErr w:type="spellStart"/>
            <w:r w:rsidR="00040EA0" w:rsidRPr="00FA08CC">
              <w:rPr>
                <w:lang w:val="en-US"/>
              </w:rPr>
              <w:t>consideră</w:t>
            </w:r>
            <w:proofErr w:type="spellEnd"/>
            <w:r w:rsidR="00040EA0" w:rsidRPr="00FA08CC">
              <w:rPr>
                <w:lang w:val="en-US"/>
              </w:rPr>
              <w:t xml:space="preserve"> </w:t>
            </w:r>
            <w:proofErr w:type="spellStart"/>
            <w:r w:rsidR="00040EA0" w:rsidRPr="00FA08CC">
              <w:rPr>
                <w:lang w:val="en-US"/>
              </w:rPr>
              <w:t>necesare</w:t>
            </w:r>
            <w:proofErr w:type="spellEnd"/>
            <w:r w:rsidR="00040EA0" w:rsidRPr="00FA08CC">
              <w:rPr>
                <w:lang w:val="en-US"/>
              </w:rPr>
              <w:t xml:space="preserve"> </w:t>
            </w:r>
            <w:proofErr w:type="spellStart"/>
            <w:r w:rsidR="00040EA0" w:rsidRPr="00FA08CC">
              <w:rPr>
                <w:lang w:val="en-US"/>
              </w:rPr>
              <w:t>executării</w:t>
            </w:r>
            <w:proofErr w:type="spellEnd"/>
            <w:r w:rsidR="00040EA0" w:rsidRPr="00FA08CC">
              <w:rPr>
                <w:lang w:val="en-US"/>
              </w:rPr>
              <w:t xml:space="preserve"> </w:t>
            </w:r>
            <w:proofErr w:type="spellStart"/>
            <w:r w:rsidR="00040EA0" w:rsidRPr="00FA08CC">
              <w:rPr>
                <w:lang w:val="en-US"/>
              </w:rPr>
              <w:t>lucrărilor</w:t>
            </w:r>
            <w:proofErr w:type="spellEnd"/>
            <w:r w:rsidR="00040EA0" w:rsidRPr="00FA08CC">
              <w:rPr>
                <w:lang w:val="en-US"/>
              </w:rPr>
              <w:t xml:space="preserve">, cu </w:t>
            </w:r>
            <w:proofErr w:type="spellStart"/>
            <w:r w:rsidR="00040EA0" w:rsidRPr="00FA08CC">
              <w:rPr>
                <w:lang w:val="en-US"/>
              </w:rPr>
              <w:t>respectarea</w:t>
            </w:r>
            <w:proofErr w:type="spellEnd"/>
            <w:r w:rsidR="00040EA0" w:rsidRPr="00FA08CC">
              <w:rPr>
                <w:lang w:val="en-US"/>
              </w:rPr>
              <w:t xml:space="preserve"> </w:t>
            </w:r>
            <w:proofErr w:type="spellStart"/>
            <w:r w:rsidR="00040EA0" w:rsidRPr="00FA08CC">
              <w:rPr>
                <w:lang w:val="en-US"/>
              </w:rPr>
              <w:t>drepturilor</w:t>
            </w:r>
            <w:proofErr w:type="spellEnd"/>
            <w:r w:rsidR="00040EA0" w:rsidRPr="00FA08CC">
              <w:rPr>
                <w:lang w:val="en-US"/>
              </w:rPr>
              <w:t xml:space="preserve"> </w:t>
            </w:r>
            <w:proofErr w:type="spellStart"/>
            <w:r w:rsidR="00040EA0" w:rsidRPr="00FA08CC">
              <w:rPr>
                <w:lang w:val="en-US"/>
              </w:rPr>
              <w:t>Antreprenorului</w:t>
            </w:r>
            <w:proofErr w:type="spellEnd"/>
            <w:r w:rsidR="00040EA0" w:rsidRPr="00FA08CC">
              <w:rPr>
                <w:lang w:val="en-US"/>
              </w:rPr>
              <w:t xml:space="preserve">. </w:t>
            </w:r>
            <w:proofErr w:type="spellStart"/>
            <w:r w:rsidR="00040EA0" w:rsidRPr="00FA08CC">
              <w:rPr>
                <w:lang w:val="en-US"/>
              </w:rPr>
              <w:t>Dispoziţiile</w:t>
            </w:r>
            <w:proofErr w:type="spellEnd"/>
            <w:r w:rsidR="00040EA0" w:rsidRPr="00FA08CC">
              <w:rPr>
                <w:lang w:val="en-US"/>
              </w:rPr>
              <w:t xml:space="preserve"> se </w:t>
            </w:r>
            <w:proofErr w:type="spellStart"/>
            <w:r w:rsidR="00040EA0" w:rsidRPr="00FA08CC">
              <w:rPr>
                <w:lang w:val="en-US"/>
              </w:rPr>
              <w:t>adresează</w:t>
            </w:r>
            <w:proofErr w:type="spellEnd"/>
            <w:r w:rsidR="00040EA0" w:rsidRPr="00FA08CC">
              <w:rPr>
                <w:lang w:val="en-US"/>
              </w:rPr>
              <w:t xml:space="preserve"> </w:t>
            </w:r>
            <w:proofErr w:type="spellStart"/>
            <w:r w:rsidR="00040EA0" w:rsidRPr="00FA08CC">
              <w:rPr>
                <w:lang w:val="en-US"/>
              </w:rPr>
              <w:t>în</w:t>
            </w:r>
            <w:proofErr w:type="spellEnd"/>
            <w:r w:rsidR="00040EA0" w:rsidRPr="00FA08CC">
              <w:rPr>
                <w:lang w:val="en-US"/>
              </w:rPr>
              <w:t xml:space="preserve"> </w:t>
            </w:r>
            <w:proofErr w:type="spellStart"/>
            <w:r w:rsidR="00040EA0" w:rsidRPr="00FA08CC">
              <w:rPr>
                <w:lang w:val="en-US"/>
              </w:rPr>
              <w:t>principiu</w:t>
            </w:r>
            <w:proofErr w:type="spellEnd"/>
            <w:r w:rsidR="00040EA0" w:rsidRPr="00FA08CC">
              <w:rPr>
                <w:lang w:val="en-US"/>
              </w:rPr>
              <w:t xml:space="preserve"> </w:t>
            </w:r>
            <w:proofErr w:type="spellStart"/>
            <w:r w:rsidR="00040EA0" w:rsidRPr="00FA08CC">
              <w:rPr>
                <w:lang w:val="en-US"/>
              </w:rPr>
              <w:t>numai</w:t>
            </w:r>
            <w:proofErr w:type="spellEnd"/>
            <w:r w:rsidR="00040EA0" w:rsidRPr="00FA08CC">
              <w:rPr>
                <w:lang w:val="en-US"/>
              </w:rPr>
              <w:t xml:space="preserve"> </w:t>
            </w:r>
            <w:proofErr w:type="spellStart"/>
            <w:r w:rsidR="00040EA0" w:rsidRPr="00FA08CC">
              <w:rPr>
                <w:lang w:val="en-US"/>
              </w:rPr>
              <w:t>Antreprenorului</w:t>
            </w:r>
            <w:proofErr w:type="spellEnd"/>
            <w:r w:rsidR="00040EA0" w:rsidRPr="00FA08CC">
              <w:rPr>
                <w:lang w:val="en-US"/>
              </w:rPr>
              <w:t xml:space="preserve"> </w:t>
            </w:r>
            <w:proofErr w:type="spellStart"/>
            <w:r w:rsidR="00040EA0" w:rsidRPr="00FA08CC">
              <w:rPr>
                <w:lang w:val="en-US"/>
              </w:rPr>
              <w:t>şi</w:t>
            </w:r>
            <w:proofErr w:type="spellEnd"/>
            <w:r w:rsidR="00040EA0" w:rsidRPr="00FA08CC">
              <w:rPr>
                <w:lang w:val="en-US"/>
              </w:rPr>
              <w:t xml:space="preserve"> </w:t>
            </w:r>
            <w:proofErr w:type="spellStart"/>
            <w:r w:rsidR="00040EA0" w:rsidRPr="00FA08CC">
              <w:rPr>
                <w:lang w:val="en-US"/>
              </w:rPr>
              <w:t>dirigintelui</w:t>
            </w:r>
            <w:proofErr w:type="spellEnd"/>
            <w:r w:rsidR="00040EA0" w:rsidRPr="00FA08CC">
              <w:rPr>
                <w:lang w:val="en-US"/>
              </w:rPr>
              <w:t xml:space="preserve"> de </w:t>
            </w:r>
            <w:proofErr w:type="spellStart"/>
            <w:r w:rsidR="00040EA0" w:rsidRPr="00FA08CC">
              <w:rPr>
                <w:lang w:val="en-US"/>
              </w:rPr>
              <w:t>şantier</w:t>
            </w:r>
            <w:proofErr w:type="spellEnd"/>
            <w:r w:rsidR="00040EA0" w:rsidRPr="00FA08CC">
              <w:rPr>
                <w:lang w:val="en-US"/>
              </w:rPr>
              <w:t xml:space="preserve">, cu </w:t>
            </w:r>
            <w:proofErr w:type="spellStart"/>
            <w:r w:rsidR="00040EA0" w:rsidRPr="00FA08CC">
              <w:rPr>
                <w:lang w:val="en-US"/>
              </w:rPr>
              <w:t>excepţia</w:t>
            </w:r>
            <w:proofErr w:type="spellEnd"/>
            <w:r w:rsidR="00040EA0" w:rsidRPr="00FA08CC">
              <w:rPr>
                <w:lang w:val="en-US"/>
              </w:rPr>
              <w:t xml:space="preserve"> </w:t>
            </w:r>
            <w:proofErr w:type="spellStart"/>
            <w:r w:rsidR="00040EA0" w:rsidRPr="00FA08CC">
              <w:rPr>
                <w:lang w:val="en-US"/>
              </w:rPr>
              <w:t>cazurilor</w:t>
            </w:r>
            <w:proofErr w:type="spellEnd"/>
            <w:r w:rsidR="00040EA0" w:rsidRPr="00FA08CC">
              <w:rPr>
                <w:lang w:val="en-US"/>
              </w:rPr>
              <w:t xml:space="preserve"> </w:t>
            </w:r>
            <w:proofErr w:type="spellStart"/>
            <w:r w:rsidR="00040EA0" w:rsidRPr="00FA08CC">
              <w:rPr>
                <w:lang w:val="en-US"/>
              </w:rPr>
              <w:t>în</w:t>
            </w:r>
            <w:proofErr w:type="spellEnd"/>
            <w:r w:rsidR="00040EA0" w:rsidRPr="00FA08CC">
              <w:rPr>
                <w:lang w:val="en-US"/>
              </w:rPr>
              <w:t xml:space="preserve"> care </w:t>
            </w:r>
            <w:proofErr w:type="spellStart"/>
            <w:r w:rsidR="00040EA0" w:rsidRPr="00FA08CC">
              <w:rPr>
                <w:lang w:val="en-US"/>
              </w:rPr>
              <w:t>trebuie</w:t>
            </w:r>
            <w:proofErr w:type="spellEnd"/>
            <w:r w:rsidR="00040EA0" w:rsidRPr="00FA08CC">
              <w:rPr>
                <w:lang w:val="en-US"/>
              </w:rPr>
              <w:t xml:space="preserve"> de </w:t>
            </w:r>
            <w:proofErr w:type="spellStart"/>
            <w:r w:rsidR="00040EA0" w:rsidRPr="00FA08CC">
              <w:rPr>
                <w:lang w:val="en-US"/>
              </w:rPr>
              <w:t>intervenit</w:t>
            </w:r>
            <w:proofErr w:type="spellEnd"/>
            <w:r w:rsidR="00040EA0" w:rsidRPr="00FA08CC">
              <w:rPr>
                <w:lang w:val="en-US"/>
              </w:rPr>
              <w:t xml:space="preserve"> </w:t>
            </w:r>
            <w:proofErr w:type="spellStart"/>
            <w:r w:rsidR="00040EA0" w:rsidRPr="00FA08CC">
              <w:rPr>
                <w:lang w:val="en-US"/>
              </w:rPr>
              <w:t>împotriva</w:t>
            </w:r>
            <w:proofErr w:type="spellEnd"/>
            <w:r w:rsidR="00040EA0" w:rsidRPr="00FA08CC">
              <w:rPr>
                <w:lang w:val="en-US"/>
              </w:rPr>
              <w:t xml:space="preserve"> </w:t>
            </w:r>
            <w:proofErr w:type="spellStart"/>
            <w:r w:rsidR="00040EA0" w:rsidRPr="00FA08CC">
              <w:rPr>
                <w:lang w:val="en-US"/>
              </w:rPr>
              <w:t>unui</w:t>
            </w:r>
            <w:proofErr w:type="spellEnd"/>
            <w:r w:rsidR="00040EA0" w:rsidRPr="00FA08CC">
              <w:rPr>
                <w:lang w:val="en-US"/>
              </w:rPr>
              <w:t xml:space="preserve"> </w:t>
            </w:r>
            <w:proofErr w:type="spellStart"/>
            <w:r w:rsidR="00040EA0" w:rsidRPr="00FA08CC">
              <w:rPr>
                <w:lang w:val="en-US"/>
              </w:rPr>
              <w:t>pericol</w:t>
            </w:r>
            <w:proofErr w:type="spellEnd"/>
            <w:r w:rsidR="00040EA0" w:rsidRPr="00FA08CC">
              <w:rPr>
                <w:lang w:val="en-US"/>
              </w:rPr>
              <w:t xml:space="preserve"> </w:t>
            </w:r>
            <w:proofErr w:type="spellStart"/>
            <w:r w:rsidR="00040EA0" w:rsidRPr="00FA08CC">
              <w:rPr>
                <w:lang w:val="en-US"/>
              </w:rPr>
              <w:t>iminent</w:t>
            </w:r>
            <w:proofErr w:type="spellEnd"/>
            <w:r w:rsidR="00040EA0" w:rsidRPr="00FA08CC">
              <w:rPr>
                <w:lang w:val="en-US"/>
              </w:rPr>
              <w:t xml:space="preserve"> </w:t>
            </w:r>
            <w:proofErr w:type="spellStart"/>
            <w:r w:rsidR="00040EA0" w:rsidRPr="00FA08CC">
              <w:rPr>
                <w:lang w:val="en-US"/>
              </w:rPr>
              <w:t>sau</w:t>
            </w:r>
            <w:proofErr w:type="spellEnd"/>
            <w:r w:rsidR="00040EA0" w:rsidRPr="00FA08CC">
              <w:rPr>
                <w:lang w:val="en-US"/>
              </w:rPr>
              <w:t xml:space="preserve"> </w:t>
            </w:r>
            <w:proofErr w:type="spellStart"/>
            <w:r w:rsidR="00040EA0" w:rsidRPr="00FA08CC">
              <w:rPr>
                <w:lang w:val="en-US"/>
              </w:rPr>
              <w:t>declarat</w:t>
            </w:r>
            <w:proofErr w:type="spellEnd"/>
            <w:r w:rsidR="00040EA0" w:rsidRPr="00FA08CC">
              <w:rPr>
                <w:lang w:val="en-US"/>
              </w:rPr>
              <w:t xml:space="preserve">. </w:t>
            </w:r>
            <w:proofErr w:type="spellStart"/>
            <w:r w:rsidR="00040EA0" w:rsidRPr="00FA08CC">
              <w:rPr>
                <w:lang w:val="en-US"/>
              </w:rPr>
              <w:t>Beneficiarului</w:t>
            </w:r>
            <w:proofErr w:type="spellEnd"/>
            <w:r w:rsidR="00040EA0" w:rsidRPr="00FA08CC">
              <w:rPr>
                <w:lang w:val="en-US"/>
              </w:rPr>
              <w:t xml:space="preserve"> </w:t>
            </w:r>
            <w:proofErr w:type="spellStart"/>
            <w:r w:rsidR="00040EA0" w:rsidRPr="00FA08CC">
              <w:rPr>
                <w:lang w:val="en-US"/>
              </w:rPr>
              <w:t>trebuie</w:t>
            </w:r>
            <w:proofErr w:type="spellEnd"/>
            <w:r w:rsidR="00040EA0" w:rsidRPr="00FA08CC">
              <w:rPr>
                <w:lang w:val="en-US"/>
              </w:rPr>
              <w:t xml:space="preserve"> </w:t>
            </w:r>
            <w:proofErr w:type="spellStart"/>
            <w:r w:rsidR="00040EA0" w:rsidRPr="00FA08CC">
              <w:rPr>
                <w:lang w:val="en-US"/>
              </w:rPr>
              <w:t>să</w:t>
            </w:r>
            <w:proofErr w:type="spellEnd"/>
            <w:r w:rsidR="00040EA0" w:rsidRPr="00FA08CC">
              <w:rPr>
                <w:lang w:val="en-US"/>
              </w:rPr>
              <w:t xml:space="preserve"> </w:t>
            </w:r>
            <w:proofErr w:type="spellStart"/>
            <w:r w:rsidR="00040EA0" w:rsidRPr="00FA08CC">
              <w:rPr>
                <w:lang w:val="en-US"/>
              </w:rPr>
              <w:t>i</w:t>
            </w:r>
            <w:proofErr w:type="spellEnd"/>
            <w:r w:rsidR="00040EA0" w:rsidRPr="00FA08CC">
              <w:rPr>
                <w:lang w:val="en-US"/>
              </w:rPr>
              <w:t xml:space="preserve"> se </w:t>
            </w:r>
            <w:proofErr w:type="spellStart"/>
            <w:r w:rsidR="00040EA0" w:rsidRPr="00FA08CC">
              <w:rPr>
                <w:lang w:val="en-US"/>
              </w:rPr>
              <w:t>comunice</w:t>
            </w:r>
            <w:proofErr w:type="spellEnd"/>
            <w:r w:rsidR="00040EA0" w:rsidRPr="00FA08CC">
              <w:rPr>
                <w:lang w:val="en-US"/>
              </w:rPr>
              <w:t xml:space="preserve"> </w:t>
            </w:r>
            <w:proofErr w:type="spellStart"/>
            <w:r w:rsidR="00040EA0" w:rsidRPr="00FA08CC">
              <w:rPr>
                <w:lang w:val="en-US"/>
              </w:rPr>
              <w:t>numele</w:t>
            </w:r>
            <w:proofErr w:type="spellEnd"/>
            <w:r w:rsidR="00040EA0" w:rsidRPr="00FA08CC">
              <w:rPr>
                <w:lang w:val="en-US"/>
              </w:rPr>
              <w:t xml:space="preserve"> </w:t>
            </w:r>
            <w:proofErr w:type="spellStart"/>
            <w:r w:rsidR="00040EA0" w:rsidRPr="00FA08CC">
              <w:rPr>
                <w:lang w:val="en-US"/>
              </w:rPr>
              <w:t>dirigintelui</w:t>
            </w:r>
            <w:proofErr w:type="spellEnd"/>
            <w:r w:rsidR="00040EA0" w:rsidRPr="00FA08CC">
              <w:rPr>
                <w:lang w:val="en-US"/>
              </w:rPr>
              <w:t xml:space="preserve"> de </w:t>
            </w:r>
            <w:proofErr w:type="spellStart"/>
            <w:r w:rsidR="00040EA0" w:rsidRPr="00FA08CC">
              <w:rPr>
                <w:lang w:val="en-US"/>
              </w:rPr>
              <w:t>şantier</w:t>
            </w:r>
            <w:proofErr w:type="spellEnd"/>
            <w:r w:rsidR="00040EA0" w:rsidRPr="00FA08CC">
              <w:rPr>
                <w:lang w:val="en-US"/>
              </w:rPr>
              <w:t xml:space="preserve"> </w:t>
            </w:r>
            <w:proofErr w:type="spellStart"/>
            <w:r w:rsidR="00040EA0" w:rsidRPr="00FA08CC">
              <w:rPr>
                <w:lang w:val="en-US"/>
              </w:rPr>
              <w:t>atestat</w:t>
            </w:r>
            <w:proofErr w:type="spellEnd"/>
            <w:r w:rsidR="00040EA0" w:rsidRPr="00FA08CC">
              <w:rPr>
                <w:lang w:val="en-US"/>
              </w:rPr>
              <w:t xml:space="preserve"> </w:t>
            </w:r>
            <w:proofErr w:type="spellStart"/>
            <w:r w:rsidR="00040EA0" w:rsidRPr="00FA08CC">
              <w:rPr>
                <w:lang w:val="en-US"/>
              </w:rPr>
              <w:t>tehnico-profesional</w:t>
            </w:r>
            <w:proofErr w:type="spellEnd"/>
            <w:r w:rsidR="00040EA0" w:rsidRPr="00FA08CC">
              <w:rPr>
                <w:lang w:val="en-US"/>
              </w:rPr>
              <w:t xml:space="preserve">, care </w:t>
            </w:r>
            <w:proofErr w:type="spellStart"/>
            <w:r w:rsidR="00040EA0" w:rsidRPr="00FA08CC">
              <w:rPr>
                <w:lang w:val="en-US"/>
              </w:rPr>
              <w:t>va</w:t>
            </w:r>
            <w:proofErr w:type="spellEnd"/>
            <w:r w:rsidR="00040EA0" w:rsidRPr="00FA08CC">
              <w:rPr>
                <w:lang w:val="en-US"/>
              </w:rPr>
              <w:t xml:space="preserve"> </w:t>
            </w:r>
            <w:proofErr w:type="spellStart"/>
            <w:r w:rsidR="00040EA0" w:rsidRPr="00FA08CC">
              <w:rPr>
                <w:lang w:val="en-US"/>
              </w:rPr>
              <w:t>dirija</w:t>
            </w:r>
            <w:proofErr w:type="spellEnd"/>
            <w:r w:rsidR="00040EA0" w:rsidRPr="00FA08CC">
              <w:rPr>
                <w:lang w:val="en-US"/>
              </w:rPr>
              <w:t xml:space="preserve"> </w:t>
            </w:r>
            <w:proofErr w:type="spellStart"/>
            <w:r w:rsidR="00040EA0" w:rsidRPr="00FA08CC">
              <w:rPr>
                <w:lang w:val="en-US"/>
              </w:rPr>
              <w:t>execuţia</w:t>
            </w:r>
            <w:proofErr w:type="spellEnd"/>
            <w:r w:rsidR="00040EA0" w:rsidRPr="00FA08CC">
              <w:rPr>
                <w:lang w:val="en-US"/>
              </w:rPr>
              <w:t xml:space="preserve"> </w:t>
            </w:r>
            <w:proofErr w:type="spellStart"/>
            <w:r w:rsidR="00040EA0" w:rsidRPr="00FA08CC">
              <w:rPr>
                <w:lang w:val="en-US"/>
              </w:rPr>
              <w:t>lucrărilor</w:t>
            </w:r>
            <w:proofErr w:type="spellEnd"/>
            <w:r w:rsidR="00040EA0" w:rsidRPr="00FA08CC">
              <w:rPr>
                <w:lang w:val="en-US"/>
              </w:rPr>
              <w:t xml:space="preserve"> </w:t>
            </w:r>
            <w:proofErr w:type="spellStart"/>
            <w:r w:rsidR="00040EA0" w:rsidRPr="00FA08CC">
              <w:rPr>
                <w:lang w:val="en-US"/>
              </w:rPr>
              <w:t>şi</w:t>
            </w:r>
            <w:proofErr w:type="spellEnd"/>
            <w:r w:rsidR="00040EA0" w:rsidRPr="00FA08CC">
              <w:rPr>
                <w:lang w:val="en-US"/>
              </w:rPr>
              <w:t xml:space="preserve"> </w:t>
            </w:r>
            <w:proofErr w:type="spellStart"/>
            <w:r w:rsidR="00040EA0" w:rsidRPr="00FA08CC">
              <w:rPr>
                <w:lang w:val="en-US"/>
              </w:rPr>
              <w:t>va</w:t>
            </w:r>
            <w:proofErr w:type="spellEnd"/>
            <w:r w:rsidR="00040EA0" w:rsidRPr="00FA08CC">
              <w:rPr>
                <w:lang w:val="en-US"/>
              </w:rPr>
              <w:t xml:space="preserve"> </w:t>
            </w:r>
            <w:proofErr w:type="spellStart"/>
            <w:r w:rsidR="00040EA0" w:rsidRPr="00FA08CC">
              <w:rPr>
                <w:lang w:val="en-US"/>
              </w:rPr>
              <w:t>verifica</w:t>
            </w:r>
            <w:proofErr w:type="spellEnd"/>
            <w:r w:rsidR="00040EA0" w:rsidRPr="00FA08CC">
              <w:rPr>
                <w:lang w:val="en-US"/>
              </w:rPr>
              <w:t xml:space="preserve"> </w:t>
            </w:r>
            <w:proofErr w:type="spellStart"/>
            <w:r w:rsidR="00040EA0" w:rsidRPr="00FA08CC">
              <w:rPr>
                <w:lang w:val="en-US"/>
              </w:rPr>
              <w:t>calitatea</w:t>
            </w:r>
            <w:proofErr w:type="spellEnd"/>
            <w:r w:rsidR="00040EA0" w:rsidRPr="00FA08CC">
              <w:rPr>
                <w:lang w:val="en-US"/>
              </w:rPr>
              <w:t xml:space="preserve"> lor din </w:t>
            </w:r>
            <w:proofErr w:type="spellStart"/>
            <w:r w:rsidR="00040EA0" w:rsidRPr="00FA08CC">
              <w:rPr>
                <w:lang w:val="en-US"/>
              </w:rPr>
              <w:t>partea</w:t>
            </w:r>
            <w:proofErr w:type="spellEnd"/>
            <w:r w:rsidR="00040EA0" w:rsidRPr="00FA08CC">
              <w:rPr>
                <w:lang w:val="en-US"/>
              </w:rPr>
              <w:t xml:space="preserve"> </w:t>
            </w:r>
            <w:proofErr w:type="spellStart"/>
            <w:r w:rsidR="00040EA0" w:rsidRPr="00FA08CC">
              <w:rPr>
                <w:lang w:val="en-US"/>
              </w:rPr>
              <w:t>Antreprenorului</w:t>
            </w:r>
            <w:proofErr w:type="spellEnd"/>
            <w:r w:rsidR="00040EA0" w:rsidRPr="00FA08CC">
              <w:rPr>
                <w:lang w:val="en-US"/>
              </w:rPr>
              <w:t>.</w:t>
            </w:r>
          </w:p>
          <w:p w14:paraId="184B3F2B" w14:textId="77777777"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7</w:t>
            </w:r>
            <w:r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consideră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dispoziţiile</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s</w:t>
            </w:r>
            <w:r w:rsidR="00183D79" w:rsidRPr="00FA08CC">
              <w:rPr>
                <w:lang w:val="en-US"/>
              </w:rPr>
              <w:t>u</w:t>
            </w:r>
            <w:r w:rsidR="00460653" w:rsidRPr="00FA08CC">
              <w:rPr>
                <w:lang w:val="en-US"/>
              </w:rPr>
              <w:t xml:space="preserve">nt </w:t>
            </w:r>
            <w:proofErr w:type="spellStart"/>
            <w:r w:rsidR="00460653" w:rsidRPr="00FA08CC">
              <w:rPr>
                <w:lang w:val="en-US"/>
              </w:rPr>
              <w:t>nejustificate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inoportune</w:t>
            </w:r>
            <w:proofErr w:type="spellEnd"/>
            <w:r w:rsidR="00460653" w:rsidRPr="00FA08CC">
              <w:rPr>
                <w:lang w:val="en-US"/>
              </w:rPr>
              <w:t xml:space="preserve">, </w:t>
            </w:r>
            <w:proofErr w:type="spellStart"/>
            <w:r w:rsidR="00460653" w:rsidRPr="00FA08CC">
              <w:rPr>
                <w:lang w:val="en-US"/>
              </w:rPr>
              <w:t>el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E171D4" w:rsidRPr="00FA08CC">
              <w:rPr>
                <w:lang w:val="en-US"/>
              </w:rPr>
              <w:t>înainta</w:t>
            </w:r>
            <w:proofErr w:type="spellEnd"/>
            <w:r w:rsidR="005D4B79" w:rsidRPr="00FA08CC">
              <w:rPr>
                <w:lang w:val="en-US"/>
              </w:rPr>
              <w:t xml:space="preserve"> </w:t>
            </w:r>
            <w:proofErr w:type="spellStart"/>
            <w:r w:rsidR="00460653" w:rsidRPr="00FA08CC">
              <w:rPr>
                <w:lang w:val="en-US"/>
              </w:rPr>
              <w:t>obiecţii</w:t>
            </w:r>
            <w:proofErr w:type="spellEnd"/>
            <w:r w:rsidR="00460653" w:rsidRPr="00FA08CC">
              <w:rPr>
                <w:lang w:val="en-US"/>
              </w:rPr>
              <w:t xml:space="preserve">, </w:t>
            </w:r>
            <w:proofErr w:type="spellStart"/>
            <w:r w:rsidR="00460653" w:rsidRPr="00FA08CC">
              <w:rPr>
                <w:lang w:val="en-US"/>
              </w:rPr>
              <w:t>dar</w:t>
            </w:r>
            <w:proofErr w:type="spellEnd"/>
            <w:r w:rsidR="00460653" w:rsidRPr="00FA08CC">
              <w:rPr>
                <w:lang w:val="en-US"/>
              </w:rPr>
              <w:t xml:space="preserve"> </w:t>
            </w:r>
            <w:proofErr w:type="spellStart"/>
            <w:r w:rsidR="00460653" w:rsidRPr="00FA08CC">
              <w:rPr>
                <w:lang w:val="en-US"/>
              </w:rPr>
              <w:t>acestea</w:t>
            </w:r>
            <w:proofErr w:type="spellEnd"/>
            <w:r w:rsidR="00460653" w:rsidRPr="00FA08CC">
              <w:rPr>
                <w:lang w:val="en-US"/>
              </w:rPr>
              <w:t xml:space="preserve"> nu </w:t>
            </w:r>
            <w:proofErr w:type="spellStart"/>
            <w:r w:rsidR="00460653" w:rsidRPr="00FA08CC">
              <w:rPr>
                <w:lang w:val="en-US"/>
              </w:rPr>
              <w:t>îl</w:t>
            </w:r>
            <w:proofErr w:type="spellEnd"/>
            <w:r w:rsidR="00460653" w:rsidRPr="00FA08CC">
              <w:rPr>
                <w:lang w:val="en-US"/>
              </w:rPr>
              <w:t xml:space="preserve"> </w:t>
            </w:r>
            <w:proofErr w:type="spellStart"/>
            <w:r w:rsidR="00E171D4" w:rsidRPr="00FA08CC">
              <w:rPr>
                <w:lang w:val="en-US"/>
              </w:rPr>
              <w:t>scutește</w:t>
            </w:r>
            <w:proofErr w:type="spellEnd"/>
            <w:r w:rsidR="005D4B79" w:rsidRPr="00FA08CC">
              <w:rPr>
                <w:lang w:val="en-US"/>
              </w:rPr>
              <w:t xml:space="preserve"> </w:t>
            </w:r>
            <w:r w:rsidR="00460653" w:rsidRPr="00FA08CC">
              <w:rPr>
                <w:lang w:val="en-US"/>
              </w:rPr>
              <w:t xml:space="preserve">de </w:t>
            </w:r>
            <w:proofErr w:type="spellStart"/>
            <w:r w:rsidR="00E364D5" w:rsidRPr="00FA08CC">
              <w:rPr>
                <w:lang w:val="en-US"/>
              </w:rPr>
              <w:t>obligația</w:t>
            </w:r>
            <w:proofErr w:type="spellEnd"/>
            <w:r w:rsidR="00E364D5" w:rsidRPr="00FA08CC">
              <w:rPr>
                <w:lang w:val="en-US"/>
              </w:rPr>
              <w:t xml:space="preserve"> de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executa</w:t>
            </w:r>
            <w:proofErr w:type="spellEnd"/>
            <w:r w:rsidR="00460653" w:rsidRPr="00FA08CC">
              <w:rPr>
                <w:lang w:val="en-US"/>
              </w:rPr>
              <w:t xml:space="preserve"> </w:t>
            </w:r>
            <w:proofErr w:type="spellStart"/>
            <w:r w:rsidR="00460653" w:rsidRPr="00FA08CC">
              <w:rPr>
                <w:lang w:val="en-US"/>
              </w:rPr>
              <w:t>dispoziţiile</w:t>
            </w:r>
            <w:proofErr w:type="spellEnd"/>
            <w:r w:rsidR="00460653" w:rsidRPr="00FA08CC">
              <w:rPr>
                <w:lang w:val="en-US"/>
              </w:rPr>
              <w:t xml:space="preserve"> </w:t>
            </w:r>
            <w:proofErr w:type="spellStart"/>
            <w:r w:rsidR="00460653" w:rsidRPr="00FA08CC">
              <w:rPr>
                <w:lang w:val="en-US"/>
              </w:rPr>
              <w:t>primite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afara </w:t>
            </w:r>
            <w:proofErr w:type="spellStart"/>
            <w:r w:rsidR="00460653" w:rsidRPr="00FA08CC">
              <w:rPr>
                <w:lang w:val="en-US"/>
              </w:rPr>
              <w:t>cazului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ele</w:t>
            </w:r>
            <w:proofErr w:type="spellEnd"/>
            <w:r w:rsidR="00460653" w:rsidRPr="00FA08CC">
              <w:rPr>
                <w:lang w:val="en-US"/>
              </w:rPr>
              <w:t xml:space="preserve"> </w:t>
            </w:r>
            <w:proofErr w:type="spellStart"/>
            <w:r w:rsidR="00460653" w:rsidRPr="00FA08CC">
              <w:rPr>
                <w:lang w:val="en-US"/>
              </w:rPr>
              <w:t>contravin</w:t>
            </w:r>
            <w:proofErr w:type="spellEnd"/>
            <w:r w:rsidR="00460653" w:rsidRPr="00FA08CC">
              <w:rPr>
                <w:lang w:val="en-US"/>
              </w:rPr>
              <w:t xml:space="preserve">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dispoziţiilor</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se </w:t>
            </w:r>
            <w:proofErr w:type="spellStart"/>
            <w:r w:rsidR="00460653" w:rsidRPr="00FA08CC">
              <w:rPr>
                <w:lang w:val="en-US"/>
              </w:rPr>
              <w:t>creează</w:t>
            </w:r>
            <w:proofErr w:type="spellEnd"/>
            <w:r w:rsidR="00460653" w:rsidRPr="00FA08CC">
              <w:rPr>
                <w:lang w:val="en-US"/>
              </w:rPr>
              <w:t xml:space="preserve"> </w:t>
            </w:r>
            <w:proofErr w:type="spellStart"/>
            <w:r w:rsidR="00460653" w:rsidRPr="00FA08CC">
              <w:rPr>
                <w:lang w:val="en-US"/>
              </w:rPr>
              <w:t>dificultăţi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execuţie</w:t>
            </w:r>
            <w:proofErr w:type="spellEnd"/>
            <w:r w:rsidR="00460653" w:rsidRPr="00FA08CC">
              <w:rPr>
                <w:lang w:val="en-US"/>
              </w:rPr>
              <w:t xml:space="preserve">, care </w:t>
            </w:r>
            <w:proofErr w:type="spellStart"/>
            <w:r w:rsidR="00460653" w:rsidRPr="00FA08CC">
              <w:rPr>
                <w:lang w:val="en-US"/>
              </w:rPr>
              <w:t>generează</w:t>
            </w:r>
            <w:proofErr w:type="spellEnd"/>
            <w:r w:rsidR="00460653" w:rsidRPr="00FA08CC">
              <w:rPr>
                <w:lang w:val="en-US"/>
              </w:rPr>
              <w:t xml:space="preserve"> </w:t>
            </w:r>
            <w:proofErr w:type="spellStart"/>
            <w:r w:rsidR="00460653" w:rsidRPr="00FA08CC">
              <w:rPr>
                <w:lang w:val="en-US"/>
              </w:rPr>
              <w:t>cheltuieli</w:t>
            </w:r>
            <w:proofErr w:type="spellEnd"/>
            <w:r w:rsidR="00460653" w:rsidRPr="00FA08CC">
              <w:rPr>
                <w:lang w:val="en-US"/>
              </w:rPr>
              <w:t xml:space="preserve"> </w:t>
            </w:r>
            <w:proofErr w:type="spellStart"/>
            <w:r w:rsidR="00460653" w:rsidRPr="00FA08CC">
              <w:rPr>
                <w:lang w:val="en-US"/>
              </w:rPr>
              <w:t>suplimentare</w:t>
            </w:r>
            <w:proofErr w:type="spellEnd"/>
            <w:r w:rsidR="00460653" w:rsidRPr="00FA08CC">
              <w:rPr>
                <w:lang w:val="en-US"/>
              </w:rPr>
              <w:t xml:space="preserve">, </w:t>
            </w:r>
            <w:proofErr w:type="spellStart"/>
            <w:r w:rsidR="00460653" w:rsidRPr="00FA08CC">
              <w:rPr>
                <w:lang w:val="en-US"/>
              </w:rPr>
              <w:t>acestea</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
          <w:p w14:paraId="19C32193" w14:textId="77777777"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8</w:t>
            </w:r>
            <w:r w:rsidRPr="00FA08CC">
              <w:rPr>
                <w:lang w:val="en-US"/>
              </w:rPr>
              <w:t xml:space="preserve">. </w:t>
            </w:r>
            <w:proofErr w:type="spellStart"/>
            <w:r w:rsidR="00460653" w:rsidRPr="00FA08CC">
              <w:rPr>
                <w:lang w:val="en-US"/>
              </w:rPr>
              <w:t>Trasarea</w:t>
            </w:r>
            <w:proofErr w:type="spellEnd"/>
            <w:r w:rsidR="00460653" w:rsidRPr="00FA08CC">
              <w:rPr>
                <w:lang w:val="en-US"/>
              </w:rPr>
              <w:t xml:space="preserve"> </w:t>
            </w:r>
            <w:proofErr w:type="spellStart"/>
            <w:r w:rsidR="00460653" w:rsidRPr="00FA08CC">
              <w:rPr>
                <w:lang w:val="en-US"/>
              </w:rPr>
              <w:t>axelor</w:t>
            </w:r>
            <w:proofErr w:type="spellEnd"/>
            <w:r w:rsidR="00460653" w:rsidRPr="00FA08CC">
              <w:rPr>
                <w:lang w:val="en-US"/>
              </w:rPr>
              <w:t xml:space="preserve"> </w:t>
            </w:r>
            <w:proofErr w:type="spellStart"/>
            <w:r w:rsidR="00460653" w:rsidRPr="00FA08CC">
              <w:rPr>
                <w:lang w:val="en-US"/>
              </w:rPr>
              <w:t>principale</w:t>
            </w:r>
            <w:proofErr w:type="spellEnd"/>
            <w:r w:rsidR="00460653" w:rsidRPr="00FA08CC">
              <w:rPr>
                <w:lang w:val="en-US"/>
              </w:rPr>
              <w:t xml:space="preserve">, </w:t>
            </w:r>
            <w:proofErr w:type="spellStart"/>
            <w:r w:rsidR="00460653" w:rsidRPr="00FA08CC">
              <w:rPr>
                <w:lang w:val="en-US"/>
              </w:rPr>
              <w:t>bornelor</w:t>
            </w:r>
            <w:proofErr w:type="spellEnd"/>
            <w:r w:rsidR="00460653" w:rsidRPr="00FA08CC">
              <w:rPr>
                <w:lang w:val="en-US"/>
              </w:rPr>
              <w:t xml:space="preserve"> de </w:t>
            </w:r>
            <w:proofErr w:type="spellStart"/>
            <w:r w:rsidR="00460653" w:rsidRPr="00FA08CC">
              <w:rPr>
                <w:lang w:val="en-US"/>
              </w:rPr>
              <w:t>referinţă</w:t>
            </w:r>
            <w:proofErr w:type="spellEnd"/>
            <w:r w:rsidR="00460653" w:rsidRPr="00FA08CC">
              <w:rPr>
                <w:lang w:val="en-US"/>
              </w:rPr>
              <w:t xml:space="preserve">, </w:t>
            </w:r>
            <w:proofErr w:type="spellStart"/>
            <w:r w:rsidR="00460653" w:rsidRPr="00FA08CC">
              <w:rPr>
                <w:lang w:val="en-US"/>
              </w:rPr>
              <w:t>căilor</w:t>
            </w:r>
            <w:proofErr w:type="spellEnd"/>
            <w:r w:rsidR="00460653" w:rsidRPr="00FA08CC">
              <w:rPr>
                <w:lang w:val="en-US"/>
              </w:rPr>
              <w:t xml:space="preserve"> de </w:t>
            </w:r>
            <w:proofErr w:type="spellStart"/>
            <w:r w:rsidR="00460653" w:rsidRPr="00FA08CC">
              <w:rPr>
                <w:lang w:val="en-US"/>
              </w:rPr>
              <w:t>circulaţieşi</w:t>
            </w:r>
            <w:proofErr w:type="spellEnd"/>
            <w:r w:rsidR="00460653" w:rsidRPr="00FA08CC">
              <w:rPr>
                <w:lang w:val="en-US"/>
              </w:rPr>
              <w:t xml:space="preserve"> </w:t>
            </w:r>
            <w:proofErr w:type="spellStart"/>
            <w:r w:rsidR="00460653" w:rsidRPr="00FA08CC">
              <w:rPr>
                <w:lang w:val="en-US"/>
              </w:rPr>
              <w:t>limitelor</w:t>
            </w:r>
            <w:proofErr w:type="spellEnd"/>
            <w:r w:rsidR="00460653" w:rsidRPr="00FA08CC">
              <w:rPr>
                <w:lang w:val="en-US"/>
              </w:rPr>
              <w:t xml:space="preserve"> </w:t>
            </w:r>
            <w:proofErr w:type="spellStart"/>
            <w:r w:rsidR="00460653" w:rsidRPr="00FA08CC">
              <w:rPr>
                <w:lang w:val="en-US"/>
              </w:rPr>
              <w:t>terenului</w:t>
            </w:r>
            <w:proofErr w:type="spellEnd"/>
            <w:r w:rsidR="00460653" w:rsidRPr="00FA08CC">
              <w:rPr>
                <w:lang w:val="en-US"/>
              </w:rPr>
              <w:t xml:space="preserve"> pus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materializarea</w:t>
            </w:r>
            <w:proofErr w:type="spellEnd"/>
            <w:r w:rsidR="00460653" w:rsidRPr="00FA08CC">
              <w:rPr>
                <w:lang w:val="en-US"/>
              </w:rPr>
              <w:t xml:space="preserve"> </w:t>
            </w:r>
            <w:proofErr w:type="spellStart"/>
            <w:r w:rsidR="00460653" w:rsidRPr="00FA08CC">
              <w:rPr>
                <w:lang w:val="en-US"/>
              </w:rPr>
              <w:t>cotelor</w:t>
            </w:r>
            <w:proofErr w:type="spellEnd"/>
            <w:r w:rsidR="00460653" w:rsidRPr="00FA08CC">
              <w:rPr>
                <w:lang w:val="en-US"/>
              </w:rPr>
              <w:t xml:space="preserve"> de </w:t>
            </w:r>
            <w:proofErr w:type="spellStart"/>
            <w:r w:rsidR="00460653" w:rsidRPr="00FA08CC">
              <w:rPr>
                <w:lang w:val="en-US"/>
              </w:rPr>
              <w:t>nivel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i</w:t>
            </w:r>
            <w:r w:rsidR="00183D79" w:rsidRPr="00FA08CC">
              <w:rPr>
                <w:lang w:val="en-US"/>
              </w:rPr>
              <w:t>mediata</w:t>
            </w:r>
            <w:proofErr w:type="spellEnd"/>
            <w:r w:rsidR="00183D79" w:rsidRPr="00FA08CC">
              <w:rPr>
                <w:lang w:val="en-US"/>
              </w:rPr>
              <w:t xml:space="preserve"> </w:t>
            </w:r>
            <w:proofErr w:type="spellStart"/>
            <w:r w:rsidR="00183D79" w:rsidRPr="00FA08CC">
              <w:rPr>
                <w:lang w:val="en-US"/>
              </w:rPr>
              <w:t>apropiere</w:t>
            </w:r>
            <w:proofErr w:type="spellEnd"/>
            <w:r w:rsidR="00183D79" w:rsidRPr="00FA08CC">
              <w:rPr>
                <w:lang w:val="en-US"/>
              </w:rPr>
              <w:t xml:space="preserve"> a </w:t>
            </w:r>
            <w:proofErr w:type="spellStart"/>
            <w:r w:rsidR="00183D79" w:rsidRPr="00FA08CC">
              <w:rPr>
                <w:lang w:val="en-US"/>
              </w:rPr>
              <w:t>terenului</w:t>
            </w:r>
            <w:proofErr w:type="spellEnd"/>
            <w:r w:rsidR="00183D79" w:rsidRPr="00FA08CC">
              <w:rPr>
                <w:lang w:val="en-US"/>
              </w:rPr>
              <w:t>, su</w:t>
            </w:r>
            <w:r w:rsidR="00460653" w:rsidRPr="00FA08CC">
              <w:rPr>
                <w:lang w:val="en-US"/>
              </w:rPr>
              <w:t>nt</w:t>
            </w:r>
            <w:r w:rsidR="005D4B79" w:rsidRPr="00FA08CC">
              <w:rPr>
                <w:lang w:val="en-US"/>
              </w:rPr>
              <w:t xml:space="preserve"> </w:t>
            </w:r>
            <w:proofErr w:type="spellStart"/>
            <w:r w:rsidR="00460653" w:rsidRPr="00FA08CC">
              <w:rPr>
                <w:lang w:val="en-US"/>
              </w:rPr>
              <w:t>obligaţiuni</w:t>
            </w:r>
            <w:proofErr w:type="spellEnd"/>
            <w:r w:rsidR="00460653" w:rsidRPr="00FA08CC">
              <w:rPr>
                <w:lang w:val="en-US"/>
              </w:rPr>
              <w:t xml:space="preserve"> ale </w:t>
            </w:r>
            <w:proofErr w:type="spellStart"/>
            <w:r w:rsidR="00460653" w:rsidRPr="00FA08CC">
              <w:rPr>
                <w:lang w:val="en-US"/>
              </w:rPr>
              <w:t>Antreprenorului</w:t>
            </w:r>
            <w:proofErr w:type="spellEnd"/>
            <w:r w:rsidR="00460653" w:rsidRPr="00FA08CC">
              <w:rPr>
                <w:lang w:val="en-US"/>
              </w:rPr>
              <w:t xml:space="preserve">. </w:t>
            </w:r>
          </w:p>
          <w:p w14:paraId="6DEBCCC8" w14:textId="77777777" w:rsidR="00460653" w:rsidRPr="00FA08CC" w:rsidRDefault="00A156C0" w:rsidP="00196AB4">
            <w:pPr>
              <w:pStyle w:val="af2"/>
              <w:tabs>
                <w:tab w:val="left" w:pos="567"/>
              </w:tabs>
              <w:spacing w:line="276" w:lineRule="auto"/>
              <w:ind w:firstLine="0"/>
              <w:rPr>
                <w:lang w:val="en-US"/>
              </w:rPr>
            </w:pPr>
            <w:r w:rsidRPr="00FA08CC">
              <w:rPr>
                <w:lang w:val="en-US"/>
              </w:rPr>
              <w:t>4.</w:t>
            </w:r>
            <w:r w:rsidR="00893327" w:rsidRPr="00FA08CC">
              <w:rPr>
                <w:lang w:val="en-US"/>
              </w:rPr>
              <w:t>19</w:t>
            </w:r>
            <w:r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w:t>
            </w:r>
            <w:proofErr w:type="spellStart"/>
            <w:r w:rsidR="00460653" w:rsidRPr="00FA08CC">
              <w:rPr>
                <w:lang w:val="en-US"/>
              </w:rPr>
              <w:t>trasării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proiectant</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protejeze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păstreze</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reperele</w:t>
            </w:r>
            <w:proofErr w:type="spellEnd"/>
            <w:r w:rsidR="00460653" w:rsidRPr="00FA08CC">
              <w:rPr>
                <w:lang w:val="en-US"/>
              </w:rPr>
              <w:t xml:space="preserve">, </w:t>
            </w:r>
            <w:proofErr w:type="spellStart"/>
            <w:r w:rsidR="00460653" w:rsidRPr="00FA08CC">
              <w:rPr>
                <w:lang w:val="en-US"/>
              </w:rPr>
              <w:t>bornele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obiecte</w:t>
            </w:r>
            <w:proofErr w:type="spellEnd"/>
            <w:r w:rsidR="00460653" w:rsidRPr="00FA08CC">
              <w:rPr>
                <w:lang w:val="en-US"/>
              </w:rPr>
              <w:t xml:space="preserve"> </w:t>
            </w:r>
            <w:proofErr w:type="spellStart"/>
            <w:r w:rsidR="00460653" w:rsidRPr="00FA08CC">
              <w:rPr>
                <w:lang w:val="en-US"/>
              </w:rPr>
              <w:t>folosite</w:t>
            </w:r>
            <w:proofErr w:type="spellEnd"/>
            <w:r w:rsidR="00460653" w:rsidRPr="00FA08CC">
              <w:rPr>
                <w:lang w:val="en-US"/>
              </w:rPr>
              <w:t xml:space="preserve"> la </w:t>
            </w:r>
            <w:proofErr w:type="spellStart"/>
            <w:r w:rsidR="00460653" w:rsidRPr="00FA08CC">
              <w:rPr>
                <w:lang w:val="en-US"/>
              </w:rPr>
              <w:t>trasarea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0A1C0055" w14:textId="77777777"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0</w:t>
            </w:r>
            <w:r w:rsidRPr="00FA08CC">
              <w:rPr>
                <w:lang w:val="en-US"/>
              </w:rPr>
              <w:t xml:space="preserve">. </w:t>
            </w:r>
            <w:proofErr w:type="spellStart"/>
            <w:r w:rsidR="00460653" w:rsidRPr="00FA08CC">
              <w:rPr>
                <w:lang w:val="en-US"/>
              </w:rPr>
              <w:t>Ridicările</w:t>
            </w:r>
            <w:proofErr w:type="spellEnd"/>
            <w:r w:rsidR="00460653" w:rsidRPr="00FA08CC">
              <w:rPr>
                <w:lang w:val="en-US"/>
              </w:rPr>
              <w:t xml:space="preserve"> de </w:t>
            </w:r>
            <w:proofErr w:type="spellStart"/>
            <w:r w:rsidR="00460653" w:rsidRPr="00FA08CC">
              <w:rPr>
                <w:lang w:val="en-US"/>
              </w:rPr>
              <w:t>teren</w:t>
            </w:r>
            <w:proofErr w:type="spellEnd"/>
            <w:r w:rsidR="00460653" w:rsidRPr="00FA08CC">
              <w:rPr>
                <w:lang w:val="en-US"/>
              </w:rPr>
              <w:t xml:space="preserve">, </w:t>
            </w:r>
            <w:proofErr w:type="spellStart"/>
            <w:r w:rsidR="00460653" w:rsidRPr="00FA08CC">
              <w:rPr>
                <w:lang w:val="en-US"/>
              </w:rPr>
              <w:t>trasările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cotele</w:t>
            </w:r>
            <w:proofErr w:type="spellEnd"/>
            <w:r w:rsidR="00460653" w:rsidRPr="00FA08CC">
              <w:rPr>
                <w:lang w:val="en-US"/>
              </w:rPr>
              <w:t xml:space="preserve"> de </w:t>
            </w:r>
            <w:proofErr w:type="spellStart"/>
            <w:r w:rsidR="00460653" w:rsidRPr="00FA08CC">
              <w:rPr>
                <w:lang w:val="en-US"/>
              </w:rPr>
              <w:t>nivel</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w:t>
            </w:r>
            <w:proofErr w:type="spellStart"/>
            <w:r w:rsidR="00460653" w:rsidRPr="00FA08CC">
              <w:rPr>
                <w:lang w:val="en-US"/>
              </w:rPr>
              <w:t>puse</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s</w:t>
            </w:r>
            <w:r w:rsidR="00E10C0A" w:rsidRPr="00FA08CC">
              <w:rPr>
                <w:lang w:val="en-US"/>
              </w:rPr>
              <w:t>u</w:t>
            </w:r>
            <w:r w:rsidR="00460653" w:rsidRPr="00FA08CC">
              <w:rPr>
                <w:lang w:val="en-US"/>
              </w:rPr>
              <w:t xml:space="preserve">nt </w:t>
            </w:r>
            <w:proofErr w:type="spellStart"/>
            <w:r w:rsidR="00460653" w:rsidRPr="00FA08CC">
              <w:rPr>
                <w:lang w:val="en-US"/>
              </w:rPr>
              <w:t>hotărâtoare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verifice</w:t>
            </w:r>
            <w:proofErr w:type="spellEnd"/>
            <w:r w:rsidR="00460653" w:rsidRPr="00FA08CC">
              <w:rPr>
                <w:lang w:val="en-US"/>
              </w:rPr>
              <w:t xml:space="preserve"> </w:t>
            </w:r>
            <w:proofErr w:type="spellStart"/>
            <w:r w:rsidR="00460653" w:rsidRPr="00FA08CC">
              <w:rPr>
                <w:lang w:val="en-US"/>
              </w:rPr>
              <w:t>documentele</w:t>
            </w:r>
            <w:proofErr w:type="spellEnd"/>
            <w:r w:rsidR="00460653" w:rsidRPr="00FA08CC">
              <w:rPr>
                <w:lang w:val="en-US"/>
              </w:rPr>
              <w:t xml:space="preserve"> </w:t>
            </w:r>
            <w:proofErr w:type="spellStart"/>
            <w:r w:rsidR="00460653" w:rsidRPr="00FA08CC">
              <w:rPr>
                <w:lang w:val="en-US"/>
              </w:rPr>
              <w:t>primite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înştiinţeze</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cu </w:t>
            </w:r>
            <w:proofErr w:type="spellStart"/>
            <w:r w:rsidR="00460653" w:rsidRPr="00FA08CC">
              <w:rPr>
                <w:lang w:val="en-US"/>
              </w:rPr>
              <w:t>privire</w:t>
            </w:r>
            <w:proofErr w:type="spellEnd"/>
            <w:r w:rsidR="00460653" w:rsidRPr="00FA08CC">
              <w:rPr>
                <w:lang w:val="en-US"/>
              </w:rPr>
              <w:t xml:space="preserve"> la </w:t>
            </w:r>
            <w:proofErr w:type="spellStart"/>
            <w:r w:rsidR="00460653" w:rsidRPr="00FA08CC">
              <w:rPr>
                <w:lang w:val="en-US"/>
              </w:rPr>
              <w:t>erorile</w:t>
            </w:r>
            <w:proofErr w:type="spellEnd"/>
            <w:r w:rsidR="00460653" w:rsidRPr="00FA08CC">
              <w:rPr>
                <w:lang w:val="en-US"/>
              </w:rPr>
              <w:t xml:space="preserve"> </w:t>
            </w:r>
            <w:proofErr w:type="spellStart"/>
            <w:r w:rsidR="00460653" w:rsidRPr="00FA08CC">
              <w:rPr>
                <w:lang w:val="en-US"/>
              </w:rPr>
              <w:t>şi</w:t>
            </w:r>
            <w:proofErr w:type="spellEnd"/>
            <w:r w:rsidR="005D4B79" w:rsidRPr="00FA08CC">
              <w:rPr>
                <w:lang w:val="en-US"/>
              </w:rPr>
              <w:t xml:space="preserve"> </w:t>
            </w:r>
            <w:proofErr w:type="spellStart"/>
            <w:r w:rsidR="00460653" w:rsidRPr="00FA08CC">
              <w:rPr>
                <w:lang w:val="en-US"/>
              </w:rPr>
              <w:t>inexactităţile</w:t>
            </w:r>
            <w:proofErr w:type="spellEnd"/>
            <w:r w:rsidR="00460653" w:rsidRPr="00FA08CC">
              <w:rPr>
                <w:lang w:val="en-US"/>
              </w:rPr>
              <w:t xml:space="preserve"> </w:t>
            </w:r>
            <w:proofErr w:type="spellStart"/>
            <w:r w:rsidR="00460653" w:rsidRPr="00FA08CC">
              <w:rPr>
                <w:lang w:val="en-US"/>
              </w:rPr>
              <w:t>constatate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presupuse</w:t>
            </w:r>
            <w:proofErr w:type="spellEnd"/>
            <w:r w:rsidR="00460653" w:rsidRPr="00FA08CC">
              <w:rPr>
                <w:lang w:val="en-US"/>
              </w:rPr>
              <w:t xml:space="preserve">. </w:t>
            </w:r>
          </w:p>
          <w:p w14:paraId="6F45711A" w14:textId="77777777"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1</w:t>
            </w:r>
            <w:r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are </w:t>
            </w:r>
            <w:proofErr w:type="spellStart"/>
            <w:r w:rsidR="00460653" w:rsidRPr="00FA08CC">
              <w:rPr>
                <w:lang w:val="en-US"/>
              </w:rPr>
              <w:t>obligaţia</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stabilească</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relaţiile</w:t>
            </w:r>
            <w:proofErr w:type="spellEnd"/>
            <w:r w:rsidR="00460653" w:rsidRPr="00FA08CC">
              <w:rPr>
                <w:lang w:val="en-US"/>
              </w:rPr>
              <w:t xml:space="preserve"> care </w:t>
            </w:r>
            <w:proofErr w:type="spellStart"/>
            <w:r w:rsidR="00460653" w:rsidRPr="00FA08CC">
              <w:rPr>
                <w:lang w:val="en-US"/>
              </w:rPr>
              <w:t>reglementează</w:t>
            </w:r>
            <w:proofErr w:type="spellEnd"/>
            <w:r w:rsidR="00460653" w:rsidRPr="00FA08CC">
              <w:rPr>
                <w:lang w:val="en-US"/>
              </w:rPr>
              <w:t xml:space="preserve"> </w:t>
            </w:r>
            <w:proofErr w:type="spellStart"/>
            <w:r w:rsidR="00460653" w:rsidRPr="00FA08CC">
              <w:rPr>
                <w:lang w:val="en-US"/>
              </w:rPr>
              <w:t>raporturile</w:t>
            </w:r>
            <w:proofErr w:type="spellEnd"/>
            <w:r w:rsidR="00460653" w:rsidRPr="00FA08CC">
              <w:rPr>
                <w:lang w:val="en-US"/>
              </w:rPr>
              <w:t xml:space="preserve"> cu </w:t>
            </w:r>
            <w:proofErr w:type="spellStart"/>
            <w:r w:rsidR="00460653" w:rsidRPr="00FA08CC">
              <w:rPr>
                <w:lang w:val="en-US"/>
              </w:rPr>
              <w:t>subantreprenorii</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răspunzător</w:t>
            </w:r>
            <w:proofErr w:type="spellEnd"/>
            <w:r w:rsidR="00460653" w:rsidRPr="00FA08CC">
              <w:rPr>
                <w:lang w:val="en-US"/>
              </w:rPr>
              <w:t xml:space="preserve"> </w:t>
            </w:r>
            <w:proofErr w:type="spellStart"/>
            <w:r w:rsidR="00460653" w:rsidRPr="00FA08CC">
              <w:rPr>
                <w:lang w:val="en-US"/>
              </w:rPr>
              <w:t>faţă</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respectarea</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subantreprenorii</w:t>
            </w:r>
            <w:proofErr w:type="spellEnd"/>
            <w:r w:rsidR="00460653" w:rsidRPr="00FA08CC">
              <w:rPr>
                <w:lang w:val="en-US"/>
              </w:rPr>
              <w:t xml:space="preserve"> a </w:t>
            </w:r>
            <w:proofErr w:type="spellStart"/>
            <w:r w:rsidR="00AB7AE2" w:rsidRPr="00FA08CC">
              <w:rPr>
                <w:lang w:val="en-US"/>
              </w:rPr>
              <w:t>prevederilor</w:t>
            </w:r>
            <w:proofErr w:type="spellEnd"/>
            <w:r w:rsidR="00AB7AE2" w:rsidRPr="00FA08CC">
              <w:rPr>
                <w:lang w:val="en-US"/>
              </w:rPr>
              <w:t xml:space="preserve"> </w:t>
            </w:r>
            <w:proofErr w:type="spellStart"/>
            <w:r w:rsidR="00AB7AE2" w:rsidRPr="00FA08CC">
              <w:rPr>
                <w:lang w:val="en-US"/>
              </w:rPr>
              <w:t>legale</w:t>
            </w:r>
            <w:proofErr w:type="spellEnd"/>
            <w:r w:rsidR="00AB7AE2" w:rsidRPr="00FA08CC">
              <w:rPr>
                <w:lang w:val="en-US"/>
              </w:rPr>
              <w:t xml:space="preserve"> </w:t>
            </w:r>
            <w:proofErr w:type="spellStart"/>
            <w:r w:rsidR="00AB7AE2" w:rsidRPr="00FA08CC">
              <w:rPr>
                <w:lang w:val="en-US"/>
              </w:rPr>
              <w:t>și</w:t>
            </w:r>
            <w:proofErr w:type="spellEnd"/>
            <w:r w:rsidR="00AB7AE2" w:rsidRPr="00FA08CC">
              <w:rPr>
                <w:lang w:val="en-US"/>
              </w:rPr>
              <w:t xml:space="preserve"> </w:t>
            </w:r>
            <w:proofErr w:type="spellStart"/>
            <w:r w:rsidR="00AB7AE2" w:rsidRPr="00FA08CC">
              <w:rPr>
                <w:lang w:val="en-US"/>
              </w:rPr>
              <w:t>obligațiunilor</w:t>
            </w:r>
            <w:proofErr w:type="spellEnd"/>
            <w:r w:rsidR="00AB7AE2" w:rsidRPr="00FA08CC">
              <w:rPr>
                <w:lang w:val="en-US"/>
              </w:rPr>
              <w:t xml:space="preserve"> </w:t>
            </w:r>
            <w:proofErr w:type="spellStart"/>
            <w:r w:rsidR="00AB7AE2" w:rsidRPr="00FA08CC">
              <w:rPr>
                <w:lang w:val="en-US"/>
              </w:rPr>
              <w:t>contractuale</w:t>
            </w:r>
            <w:proofErr w:type="spellEnd"/>
            <w:r w:rsidR="00AB7AE2" w:rsidRPr="00FA08CC">
              <w:rPr>
                <w:lang w:val="en-US"/>
              </w:rPr>
              <w:t xml:space="preserve"> </w:t>
            </w:r>
            <w:proofErr w:type="spellStart"/>
            <w:r w:rsidR="00AB7AE2" w:rsidRPr="00FA08CC">
              <w:rPr>
                <w:lang w:val="en-US"/>
              </w:rPr>
              <w:t>și</w:t>
            </w:r>
            <w:proofErr w:type="spellEnd"/>
            <w:r w:rsidR="00AB7AE2" w:rsidRPr="00FA08CC">
              <w:rPr>
                <w:lang w:val="en-US"/>
              </w:rPr>
              <w:t xml:space="preserve"> </w:t>
            </w:r>
            <w:proofErr w:type="spellStart"/>
            <w:r w:rsidR="00AB7AE2" w:rsidRPr="00FA08CC">
              <w:rPr>
                <w:lang w:val="en-US"/>
              </w:rPr>
              <w:t>profesionale</w:t>
            </w:r>
            <w:proofErr w:type="spellEnd"/>
            <w:r w:rsidR="00460653" w:rsidRPr="00FA08CC">
              <w:rPr>
                <w:lang w:val="en-US"/>
              </w:rPr>
              <w:t xml:space="preserve">. </w:t>
            </w:r>
          </w:p>
          <w:p w14:paraId="5610E370" w14:textId="77777777"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2</w:t>
            </w:r>
            <w:r w:rsidRPr="00FA08CC">
              <w:rPr>
                <w:lang w:val="en-US"/>
              </w:rPr>
              <w:t xml:space="preserve">. </w:t>
            </w:r>
            <w:r w:rsidR="00460653" w:rsidRPr="00FA08CC">
              <w:rPr>
                <w:lang w:val="en-US"/>
              </w:rPr>
              <w:t xml:space="preserve">Pe </w:t>
            </w:r>
            <w:proofErr w:type="spellStart"/>
            <w:r w:rsidR="00460653" w:rsidRPr="00FA08CC">
              <w:rPr>
                <w:lang w:val="en-US"/>
              </w:rPr>
              <w:t>parcursul</w:t>
            </w:r>
            <w:proofErr w:type="spellEnd"/>
            <w:r w:rsidR="00460653" w:rsidRPr="00FA08CC">
              <w:rPr>
                <w:lang w:val="en-US"/>
              </w:rPr>
              <w:t xml:space="preserve"> </w:t>
            </w:r>
            <w:proofErr w:type="spellStart"/>
            <w:r w:rsidR="00460653" w:rsidRPr="00FA08CC">
              <w:rPr>
                <w:lang w:val="en-US"/>
              </w:rPr>
              <w:t>executării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are </w:t>
            </w:r>
            <w:proofErr w:type="spellStart"/>
            <w:r w:rsidR="00460653" w:rsidRPr="00FA08CC">
              <w:rPr>
                <w:lang w:val="en-US"/>
              </w:rPr>
              <w:t>dreptul</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dispună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scris</w:t>
            </w:r>
            <w:proofErr w:type="spellEnd"/>
            <w:r w:rsidR="00460653" w:rsidRPr="00FA08CC">
              <w:rPr>
                <w:lang w:val="en-US"/>
              </w:rPr>
              <w:t xml:space="preserve">: </w:t>
            </w:r>
          </w:p>
          <w:p w14:paraId="60F2163A"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424BA768"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6B620FAE"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2C006A51" w14:textId="77777777" w:rsidR="00460653" w:rsidRPr="00FA08CC" w:rsidRDefault="00A156C0" w:rsidP="00196AB4">
            <w:pPr>
              <w:pStyle w:val="af2"/>
              <w:tabs>
                <w:tab w:val="left" w:pos="567"/>
              </w:tabs>
              <w:spacing w:line="276" w:lineRule="auto"/>
              <w:ind w:firstLine="0"/>
              <w:rPr>
                <w:lang w:val="en-US"/>
              </w:rPr>
            </w:pPr>
            <w:r w:rsidRPr="00FA08CC">
              <w:rPr>
                <w:lang w:val="en-US"/>
              </w:rPr>
              <w:lastRenderedPageBreak/>
              <w:t>4.2</w:t>
            </w:r>
            <w:r w:rsidR="00893327" w:rsidRPr="00FA08CC">
              <w:rPr>
                <w:lang w:val="en-US"/>
              </w:rPr>
              <w:t>3</w:t>
            </w:r>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neexecutării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a </w:t>
            </w:r>
            <w:proofErr w:type="spellStart"/>
            <w:r w:rsidR="00460653" w:rsidRPr="00FA08CC">
              <w:rPr>
                <w:lang w:val="en-US"/>
              </w:rPr>
              <w:t>dispoziţiilor</w:t>
            </w:r>
            <w:proofErr w:type="spellEnd"/>
            <w:r w:rsidR="00460653" w:rsidRPr="00FA08CC">
              <w:rPr>
                <w:lang w:val="en-US"/>
              </w:rPr>
              <w:t xml:space="preserve"> din </w:t>
            </w:r>
            <w:proofErr w:type="spellStart"/>
            <w:r w:rsidR="00460653" w:rsidRPr="00FA08CC">
              <w:rPr>
                <w:lang w:val="en-US"/>
              </w:rPr>
              <w:t>punctul</w:t>
            </w:r>
            <w:proofErr w:type="spellEnd"/>
            <w:r w:rsidR="00460653" w:rsidRPr="00FA08CC">
              <w:rPr>
                <w:lang w:val="en-US"/>
              </w:rPr>
              <w:t xml:space="preserve"> 2.1.,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460653" w:rsidRPr="00FA08CC">
              <w:rPr>
                <w:lang w:val="en-US"/>
              </w:rPr>
              <w:t>opri</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F53F69" w:rsidRPr="00FA08CC">
              <w:rPr>
                <w:lang w:val="en-US"/>
              </w:rPr>
              <w:t>prin</w:t>
            </w:r>
            <w:proofErr w:type="spellEnd"/>
            <w:r w:rsidR="00F53F69" w:rsidRPr="00FA08CC">
              <w:rPr>
                <w:lang w:val="en-US"/>
              </w:rPr>
              <w:t xml:space="preserve"> </w:t>
            </w:r>
            <w:proofErr w:type="spellStart"/>
            <w:r w:rsidR="00E364D5" w:rsidRPr="00FA08CC">
              <w:rPr>
                <w:lang w:val="en-US"/>
              </w:rPr>
              <w:t>rezoluțiunea</w:t>
            </w:r>
            <w:proofErr w:type="spellEnd"/>
            <w:r w:rsidR="00E364D5" w:rsidRPr="00FA08CC">
              <w:rPr>
                <w:lang w:val="en-US"/>
              </w:rPr>
              <w:t xml:space="preserve"> </w:t>
            </w:r>
            <w:proofErr w:type="spellStart"/>
            <w:r w:rsidR="00F53F69" w:rsidRPr="00FA08CC">
              <w:rPr>
                <w:lang w:val="en-US"/>
              </w:rPr>
              <w:t>contractului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condiţiile</w:t>
            </w:r>
            <w:proofErr w:type="spellEnd"/>
            <w:r w:rsidR="00460653" w:rsidRPr="00FA08CC">
              <w:rPr>
                <w:lang w:val="en-US"/>
              </w:rPr>
              <w:t xml:space="preserve"> </w:t>
            </w:r>
            <w:proofErr w:type="spellStart"/>
            <w:r w:rsidR="00460653" w:rsidRPr="00FA08CC">
              <w:rPr>
                <w:lang w:val="en-US"/>
              </w:rPr>
              <w:t>legii</w:t>
            </w:r>
            <w:proofErr w:type="spellEnd"/>
            <w:r w:rsidR="00460653" w:rsidRPr="00FA08CC">
              <w:rPr>
                <w:lang w:val="en-US"/>
              </w:rPr>
              <w:t xml:space="preserve">, </w:t>
            </w:r>
            <w:proofErr w:type="spellStart"/>
            <w:r w:rsidR="00F53F69" w:rsidRPr="00FA08CC">
              <w:rPr>
                <w:lang w:val="en-US"/>
              </w:rPr>
              <w:t>totodată</w:t>
            </w:r>
            <w:proofErr w:type="spellEnd"/>
            <w:r w:rsidR="00F53F69" w:rsidRPr="00FA08CC">
              <w:rPr>
                <w:lang w:val="en-US"/>
              </w:rPr>
              <w:t xml:space="preserve"> </w:t>
            </w:r>
            <w:proofErr w:type="spellStart"/>
            <w:r w:rsidR="00F53F69" w:rsidRPr="00FA08CC">
              <w:rPr>
                <w:lang w:val="en-US"/>
              </w:rPr>
              <w:t>A</w:t>
            </w:r>
            <w:r w:rsidR="00316769" w:rsidRPr="00FA08CC">
              <w:rPr>
                <w:lang w:val="en-US"/>
              </w:rPr>
              <w:t>ntreprenorul</w:t>
            </w:r>
            <w:proofErr w:type="spellEnd"/>
            <w:r w:rsidR="00316769" w:rsidRPr="00FA08CC">
              <w:rPr>
                <w:lang w:val="en-US"/>
              </w:rPr>
              <w:t xml:space="preserve"> </w:t>
            </w:r>
            <w:proofErr w:type="spellStart"/>
            <w:r w:rsidR="00460653" w:rsidRPr="00FA08CC">
              <w:rPr>
                <w:lang w:val="en-US"/>
              </w:rPr>
              <w:t>compense</w:t>
            </w:r>
            <w:r w:rsidR="00316769" w:rsidRPr="00FA08CC">
              <w:rPr>
                <w:lang w:val="en-US"/>
              </w:rPr>
              <w:t>ază</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aferente</w:t>
            </w:r>
            <w:proofErr w:type="spellEnd"/>
            <w:r w:rsidR="00460653" w:rsidRPr="00FA08CC">
              <w:rPr>
                <w:lang w:val="en-US"/>
              </w:rPr>
              <w:t xml:space="preserve">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legătură</w:t>
            </w:r>
            <w:proofErr w:type="spellEnd"/>
            <w:r w:rsidR="00460653" w:rsidRPr="00FA08CC">
              <w:rPr>
                <w:lang w:val="en-US"/>
              </w:rPr>
              <w:t xml:space="preserve"> cu </w:t>
            </w:r>
            <w:proofErr w:type="spellStart"/>
            <w:r w:rsidR="00460653" w:rsidRPr="00FA08CC">
              <w:rPr>
                <w:lang w:val="en-US"/>
              </w:rPr>
              <w:t>faptul</w:t>
            </w:r>
            <w:proofErr w:type="spellEnd"/>
            <w:r w:rsidR="00460653" w:rsidRPr="00FA08CC">
              <w:rPr>
                <w:lang w:val="en-US"/>
              </w:rPr>
              <w:t xml:space="preserve"> </w:t>
            </w:r>
            <w:proofErr w:type="spellStart"/>
            <w:r w:rsidR="00460653" w:rsidRPr="00FA08CC">
              <w:rPr>
                <w:lang w:val="en-US"/>
              </w:rPr>
              <w:t>neexecutării</w:t>
            </w:r>
            <w:proofErr w:type="spellEnd"/>
            <w:r w:rsidR="00460653" w:rsidRPr="00FA08CC">
              <w:rPr>
                <w:lang w:val="en-US"/>
              </w:rPr>
              <w:t xml:space="preserve">. </w:t>
            </w:r>
          </w:p>
          <w:p w14:paraId="26FB72AE" w14:textId="77777777" w:rsidR="00460653" w:rsidRPr="00FA08CC" w:rsidRDefault="00BE5A1E" w:rsidP="00196AB4">
            <w:pPr>
              <w:pStyle w:val="af2"/>
              <w:tabs>
                <w:tab w:val="left" w:pos="567"/>
              </w:tabs>
              <w:spacing w:line="276" w:lineRule="auto"/>
              <w:ind w:firstLine="0"/>
              <w:rPr>
                <w:lang w:val="en-US"/>
              </w:rPr>
            </w:pPr>
            <w:r w:rsidRPr="00FA08CC">
              <w:rPr>
                <w:lang w:val="en-US"/>
              </w:rPr>
              <w:t>4.2</w:t>
            </w:r>
            <w:r w:rsidR="00893327" w:rsidRPr="00FA08CC">
              <w:rPr>
                <w:lang w:val="en-US"/>
              </w:rPr>
              <w:t>4</w:t>
            </w:r>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executării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pe </w:t>
            </w:r>
            <w:proofErr w:type="spellStart"/>
            <w:r w:rsidR="00460653" w:rsidRPr="00FA08CC">
              <w:rPr>
                <w:lang w:val="en-US"/>
              </w:rPr>
              <w:t>amplasamente</w:t>
            </w:r>
            <w:proofErr w:type="spellEnd"/>
            <w:r w:rsidR="00460653" w:rsidRPr="00FA08CC">
              <w:rPr>
                <w:lang w:val="en-US"/>
              </w:rPr>
              <w:t xml:space="preserve"> se </w:t>
            </w:r>
            <w:proofErr w:type="spellStart"/>
            <w:r w:rsidR="00460653" w:rsidRPr="00FA08CC">
              <w:rPr>
                <w:lang w:val="en-US"/>
              </w:rPr>
              <w:t>descoperă</w:t>
            </w:r>
            <w:proofErr w:type="spellEnd"/>
            <w:r w:rsidR="00460653" w:rsidRPr="00FA08CC">
              <w:rPr>
                <w:lang w:val="en-US"/>
              </w:rPr>
              <w:t xml:space="preserve"> </w:t>
            </w:r>
            <w:proofErr w:type="spellStart"/>
            <w:r w:rsidR="00460653" w:rsidRPr="00FA08CC">
              <w:rPr>
                <w:lang w:val="en-US"/>
              </w:rPr>
              <w:t>valori</w:t>
            </w:r>
            <w:proofErr w:type="spellEnd"/>
            <w:r w:rsidR="00460653" w:rsidRPr="00FA08CC">
              <w:rPr>
                <w:lang w:val="en-US"/>
              </w:rPr>
              <w:t xml:space="preserve"> </w:t>
            </w:r>
            <w:proofErr w:type="spellStart"/>
            <w:r w:rsidR="00460653" w:rsidRPr="00FA08CC">
              <w:rPr>
                <w:lang w:val="en-US"/>
              </w:rPr>
              <w:t>istorice</w:t>
            </w:r>
            <w:proofErr w:type="spellEnd"/>
            <w:r w:rsidR="00460653" w:rsidRPr="00FA08CC">
              <w:rPr>
                <w:lang w:val="en-US"/>
              </w:rPr>
              <w:t xml:space="preserve">, </w:t>
            </w:r>
            <w:proofErr w:type="spellStart"/>
            <w:r w:rsidR="00460653" w:rsidRPr="00FA08CC">
              <w:rPr>
                <w:lang w:val="en-US"/>
              </w:rPr>
              <w:t>artistice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ştiinţifice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oprească</w:t>
            </w:r>
            <w:proofErr w:type="spellEnd"/>
            <w:r w:rsidR="00460653" w:rsidRPr="00FA08CC">
              <w:rPr>
                <w:lang w:val="en-US"/>
              </w:rPr>
              <w:t xml:space="preserv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zona </w:t>
            </w:r>
            <w:proofErr w:type="spellStart"/>
            <w:r w:rsidR="00460653" w:rsidRPr="00FA08CC">
              <w:rPr>
                <w:lang w:val="en-US"/>
              </w:rPr>
              <w:t>respectivă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comunice</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organelor</w:t>
            </w:r>
            <w:proofErr w:type="spellEnd"/>
            <w:r w:rsidR="00460653" w:rsidRPr="00FA08CC">
              <w:rPr>
                <w:lang w:val="en-US"/>
              </w:rPr>
              <w:t xml:space="preserve"> de </w:t>
            </w:r>
            <w:proofErr w:type="spellStart"/>
            <w:r w:rsidR="00460653" w:rsidRPr="00FA08CC">
              <w:rPr>
                <w:lang w:val="en-US"/>
              </w:rPr>
              <w:t>poliţie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organelor</w:t>
            </w:r>
            <w:proofErr w:type="spellEnd"/>
            <w:r w:rsidR="00460653" w:rsidRPr="00FA08CC">
              <w:rPr>
                <w:lang w:val="en-US"/>
              </w:rPr>
              <w:t xml:space="preserve"> </w:t>
            </w:r>
            <w:proofErr w:type="spellStart"/>
            <w:r w:rsidR="00460653" w:rsidRPr="00FA08CC">
              <w:rPr>
                <w:lang w:val="en-US"/>
              </w:rPr>
              <w:t>competente</w:t>
            </w:r>
            <w:proofErr w:type="spellEnd"/>
            <w:r w:rsidR="00460653" w:rsidRPr="00FA08CC">
              <w:rPr>
                <w:lang w:val="en-US"/>
              </w:rPr>
              <w:t xml:space="preserve"> </w:t>
            </w:r>
            <w:proofErr w:type="spellStart"/>
            <w:r w:rsidR="00460653" w:rsidRPr="00FA08CC">
              <w:rPr>
                <w:lang w:val="en-US"/>
              </w:rPr>
              <w:t>acest</w:t>
            </w:r>
            <w:proofErr w:type="spellEnd"/>
            <w:r w:rsidR="00460653" w:rsidRPr="00FA08CC">
              <w:rPr>
                <w:lang w:val="en-US"/>
              </w:rPr>
              <w:t xml:space="preserve"> </w:t>
            </w:r>
            <w:proofErr w:type="spellStart"/>
            <w:r w:rsidR="00460653" w:rsidRPr="00FA08CC">
              <w:rPr>
                <w:lang w:val="en-US"/>
              </w:rPr>
              <w:t>fapt</w:t>
            </w:r>
            <w:proofErr w:type="spellEnd"/>
            <w:r w:rsidR="00460653" w:rsidRPr="00FA08CC">
              <w:rPr>
                <w:lang w:val="en-US"/>
              </w:rPr>
              <w:t xml:space="preserve">. </w:t>
            </w:r>
          </w:p>
          <w:p w14:paraId="176B3B1B" w14:textId="77777777" w:rsidR="00460653" w:rsidRPr="00FA08CC" w:rsidRDefault="00BE5A1E" w:rsidP="00196AB4">
            <w:pPr>
              <w:pStyle w:val="af2"/>
              <w:tabs>
                <w:tab w:val="left" w:pos="567"/>
              </w:tabs>
              <w:spacing w:line="276" w:lineRule="auto"/>
              <w:ind w:firstLine="0"/>
              <w:rPr>
                <w:lang w:val="en-US"/>
              </w:rPr>
            </w:pPr>
            <w:r w:rsidRPr="00FA08CC">
              <w:rPr>
                <w:lang w:val="en-US"/>
              </w:rPr>
              <w:t>4.2</w:t>
            </w:r>
            <w:r w:rsidR="00893327" w:rsidRPr="00FA08CC">
              <w:rPr>
                <w:lang w:val="en-US"/>
              </w:rPr>
              <w:t>5</w:t>
            </w:r>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timpul</w:t>
            </w:r>
            <w:proofErr w:type="spellEnd"/>
            <w:r w:rsidR="00460653" w:rsidRPr="00FA08CC">
              <w:rPr>
                <w:lang w:val="en-US"/>
              </w:rPr>
              <w:t xml:space="preserve"> </w:t>
            </w:r>
            <w:proofErr w:type="spellStart"/>
            <w:r w:rsidR="00460653" w:rsidRPr="00FA08CC">
              <w:rPr>
                <w:lang w:val="en-US"/>
              </w:rPr>
              <w:t>desfăşurării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are </w:t>
            </w:r>
            <w:proofErr w:type="spellStart"/>
            <w:r w:rsidR="00460653" w:rsidRPr="00FA08CC">
              <w:rPr>
                <w:lang w:val="en-US"/>
              </w:rPr>
              <w:t>obligaţia</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menţină</w:t>
            </w:r>
            <w:proofErr w:type="spellEnd"/>
            <w:r w:rsidR="00460653" w:rsidRPr="00FA08CC">
              <w:rPr>
                <w:lang w:val="en-US"/>
              </w:rPr>
              <w:t xml:space="preserve"> </w:t>
            </w:r>
            <w:proofErr w:type="spellStart"/>
            <w:r w:rsidR="00460653" w:rsidRPr="00FA08CC">
              <w:rPr>
                <w:lang w:val="en-US"/>
              </w:rPr>
              <w:t>căile</w:t>
            </w:r>
            <w:proofErr w:type="spellEnd"/>
            <w:r w:rsidR="00460653" w:rsidRPr="00FA08CC">
              <w:rPr>
                <w:lang w:val="en-US"/>
              </w:rPr>
              <w:t xml:space="preserve"> de </w:t>
            </w:r>
            <w:proofErr w:type="spellStart"/>
            <w:r w:rsidR="00460653" w:rsidRPr="00FA08CC">
              <w:rPr>
                <w:lang w:val="en-US"/>
              </w:rPr>
              <w:t>acces</w:t>
            </w:r>
            <w:proofErr w:type="spellEnd"/>
            <w:r w:rsidR="00460653" w:rsidRPr="00FA08CC">
              <w:rPr>
                <w:lang w:val="en-US"/>
              </w:rPr>
              <w:t xml:space="preserve"> </w:t>
            </w:r>
            <w:proofErr w:type="spellStart"/>
            <w:r w:rsidR="00460653" w:rsidRPr="00FA08CC">
              <w:rPr>
                <w:lang w:val="en-US"/>
              </w:rPr>
              <w:t>libere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retragă</w:t>
            </w:r>
            <w:proofErr w:type="spellEnd"/>
            <w:r w:rsidR="00460653" w:rsidRPr="00FA08CC">
              <w:rPr>
                <w:lang w:val="en-US"/>
              </w:rPr>
              <w:t xml:space="preserve"> </w:t>
            </w:r>
            <w:proofErr w:type="spellStart"/>
            <w:r w:rsidR="00460653" w:rsidRPr="00FA08CC">
              <w:rPr>
                <w:lang w:val="en-US"/>
              </w:rPr>
              <w:t>utilajele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îndepărteze</w:t>
            </w:r>
            <w:proofErr w:type="spellEnd"/>
            <w:r w:rsidR="00460653" w:rsidRPr="00FA08CC">
              <w:rPr>
                <w:lang w:val="en-US"/>
              </w:rPr>
              <w:t xml:space="preserve"> </w:t>
            </w:r>
            <w:proofErr w:type="spellStart"/>
            <w:r w:rsidR="00460653" w:rsidRPr="00FA08CC">
              <w:rPr>
                <w:lang w:val="en-US"/>
              </w:rPr>
              <w:t>surplusurile</w:t>
            </w:r>
            <w:proofErr w:type="spellEnd"/>
            <w:r w:rsidR="00460653" w:rsidRPr="00FA08CC">
              <w:rPr>
                <w:lang w:val="en-US"/>
              </w:rPr>
              <w:t xml:space="preserve"> de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deşeuri</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lucrări</w:t>
            </w:r>
            <w:proofErr w:type="spellEnd"/>
            <w:r w:rsidR="00460653" w:rsidRPr="00FA08CC">
              <w:rPr>
                <w:lang w:val="en-US"/>
              </w:rPr>
              <w:t xml:space="preserve"> </w:t>
            </w:r>
            <w:proofErr w:type="spellStart"/>
            <w:r w:rsidR="00460653" w:rsidRPr="00FA08CC">
              <w:rPr>
                <w:lang w:val="en-US"/>
              </w:rPr>
              <w:t>provizorii</w:t>
            </w:r>
            <w:proofErr w:type="spellEnd"/>
            <w:r w:rsidR="00460653" w:rsidRPr="00FA08CC">
              <w:rPr>
                <w:lang w:val="en-US"/>
              </w:rPr>
              <w:t xml:space="preserve"> de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fel</w:t>
            </w:r>
            <w:proofErr w:type="spellEnd"/>
            <w:r w:rsidR="00460653" w:rsidRPr="00FA08CC">
              <w:rPr>
                <w:lang w:val="en-US"/>
              </w:rPr>
              <w:t>, care nu s</w:t>
            </w:r>
            <w:r w:rsidR="00183D79" w:rsidRPr="00FA08CC">
              <w:rPr>
                <w:lang w:val="en-US"/>
              </w:rPr>
              <w:t>u</w:t>
            </w:r>
            <w:r w:rsidR="00460653" w:rsidRPr="00FA08CC">
              <w:rPr>
                <w:lang w:val="en-US"/>
              </w:rPr>
              <w:t xml:space="preserve">nt </w:t>
            </w:r>
            <w:proofErr w:type="spellStart"/>
            <w:r w:rsidR="00460653" w:rsidRPr="00FA08CC">
              <w:rPr>
                <w:lang w:val="en-US"/>
              </w:rPr>
              <w:t>necesare</w:t>
            </w:r>
            <w:proofErr w:type="spellEnd"/>
            <w:r w:rsidR="00460653" w:rsidRPr="00FA08CC">
              <w:rPr>
                <w:lang w:val="en-US"/>
              </w:rPr>
              <w:t xml:space="preserve">, </w:t>
            </w:r>
            <w:proofErr w:type="spellStart"/>
            <w:r w:rsidR="00460653" w:rsidRPr="00FA08CC">
              <w:rPr>
                <w:lang w:val="en-US"/>
              </w:rPr>
              <w:t>iar</w:t>
            </w:r>
            <w:proofErr w:type="spellEnd"/>
            <w:r w:rsidR="00460653" w:rsidRPr="00FA08CC">
              <w:rPr>
                <w:lang w:val="en-US"/>
              </w:rPr>
              <w:t xml:space="preserve"> 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evacua</w:t>
            </w:r>
            <w:proofErr w:type="spellEnd"/>
            <w:r w:rsidR="00460653" w:rsidRPr="00FA08CC">
              <w:rPr>
                <w:lang w:val="en-US"/>
              </w:rPr>
              <w:t xml:space="preserve"> de pe </w:t>
            </w:r>
            <w:proofErr w:type="spellStart"/>
            <w:r w:rsidR="00460653" w:rsidRPr="00FA08CC">
              <w:rPr>
                <w:lang w:val="en-US"/>
              </w:rPr>
              <w:t>şantier</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utilajele</w:t>
            </w:r>
            <w:proofErr w:type="spellEnd"/>
            <w:r w:rsidR="00460653" w:rsidRPr="00FA08CC">
              <w:rPr>
                <w:lang w:val="en-US"/>
              </w:rPr>
              <w:t xml:space="preserve"> de </w:t>
            </w:r>
            <w:proofErr w:type="spellStart"/>
            <w:r w:rsidR="00460653" w:rsidRPr="00FA08CC">
              <w:rPr>
                <w:lang w:val="en-US"/>
              </w:rPr>
              <w:t>construcţie</w:t>
            </w:r>
            <w:proofErr w:type="spellEnd"/>
            <w:r w:rsidR="00460653" w:rsidRPr="00FA08CC">
              <w:rPr>
                <w:lang w:val="en-US"/>
              </w:rPr>
              <w:t xml:space="preserve">, </w:t>
            </w:r>
            <w:proofErr w:type="spellStart"/>
            <w:r w:rsidR="00460653" w:rsidRPr="00FA08CC">
              <w:rPr>
                <w:lang w:val="en-US"/>
              </w:rPr>
              <w:t>surplusurile</w:t>
            </w:r>
            <w:proofErr w:type="spellEnd"/>
            <w:r w:rsidR="00460653" w:rsidRPr="00FA08CC">
              <w:rPr>
                <w:lang w:val="en-US"/>
              </w:rPr>
              <w:t xml:space="preserve"> de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deşeurile</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provizorii</w:t>
            </w:r>
            <w:proofErr w:type="spellEnd"/>
            <w:r w:rsidR="00460653" w:rsidRPr="00FA08CC">
              <w:rPr>
                <w:lang w:val="en-US"/>
              </w:rPr>
              <w:t xml:space="preserve">. </w:t>
            </w:r>
          </w:p>
          <w:p w14:paraId="07C72FA3" w14:textId="77777777" w:rsidR="00B96242" w:rsidRPr="00FA08CC" w:rsidRDefault="00BE5A1E" w:rsidP="00196AB4">
            <w:pPr>
              <w:pStyle w:val="af2"/>
              <w:tabs>
                <w:tab w:val="left" w:pos="426"/>
                <w:tab w:val="left" w:pos="3645"/>
              </w:tabs>
              <w:spacing w:line="276" w:lineRule="auto"/>
              <w:ind w:firstLine="0"/>
              <w:rPr>
                <w:lang w:val="en-US"/>
              </w:rPr>
            </w:pPr>
            <w:r w:rsidRPr="00FA08CC">
              <w:rPr>
                <w:lang w:val="en-US"/>
              </w:rPr>
              <w:t>4.2</w:t>
            </w:r>
            <w:r w:rsidR="00893327" w:rsidRPr="00FA08CC">
              <w:rPr>
                <w:lang w:val="en-US"/>
              </w:rPr>
              <w:t>6</w:t>
            </w:r>
            <w:r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obţină</w:t>
            </w:r>
            <w:proofErr w:type="spellEnd"/>
            <w:r w:rsidR="00460653" w:rsidRPr="00FA08CC">
              <w:rPr>
                <w:lang w:val="en-US"/>
              </w:rPr>
              <w:t xml:space="preserve">, pe propria </w:t>
            </w:r>
            <w:proofErr w:type="spellStart"/>
            <w:r w:rsidR="00460653" w:rsidRPr="00FA08CC">
              <w:rPr>
                <w:lang w:val="en-US"/>
              </w:rPr>
              <w:t>cheltuială</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avizele</w:t>
            </w:r>
            <w:proofErr w:type="spellEnd"/>
            <w:r w:rsidR="00460653" w:rsidRPr="00FA08CC">
              <w:rPr>
                <w:lang w:val="en-US"/>
              </w:rPr>
              <w:t xml:space="preserve">, </w:t>
            </w:r>
            <w:proofErr w:type="spellStart"/>
            <w:r w:rsidR="00460653" w:rsidRPr="00FA08CC">
              <w:rPr>
                <w:lang w:val="en-US"/>
              </w:rPr>
              <w:t>autorizaţiile</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aprobările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plătească</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taxele</w:t>
            </w:r>
            <w:proofErr w:type="spellEnd"/>
            <w:r w:rsidR="00460653" w:rsidRPr="00FA08CC">
              <w:rPr>
                <w:lang w:val="en-US"/>
              </w:rPr>
              <w:t xml:space="preserve"> </w:t>
            </w:r>
            <w:proofErr w:type="spellStart"/>
            <w:r w:rsidR="00460653" w:rsidRPr="00FA08CC">
              <w:rPr>
                <w:lang w:val="en-US"/>
              </w:rPr>
              <w:t>necesare</w:t>
            </w:r>
            <w:proofErr w:type="spellEnd"/>
            <w:r w:rsidR="00460653" w:rsidRPr="00FA08CC">
              <w:rPr>
                <w:lang w:val="en-US"/>
              </w:rPr>
              <w:t xml:space="preserve"> legate de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bunuri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drepturi</w:t>
            </w:r>
            <w:proofErr w:type="spellEnd"/>
            <w:r w:rsidR="00460653" w:rsidRPr="00FA08CC">
              <w:rPr>
                <w:lang w:val="en-US"/>
              </w:rPr>
              <w:t xml:space="preserve"> </w:t>
            </w:r>
            <w:proofErr w:type="spellStart"/>
            <w:r w:rsidR="00460653" w:rsidRPr="00FA08CC">
              <w:rPr>
                <w:lang w:val="en-US"/>
              </w:rPr>
              <w:t>afectate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care pot fi </w:t>
            </w:r>
            <w:proofErr w:type="spellStart"/>
            <w:r w:rsidR="00460653" w:rsidRPr="00FA08CC">
              <w:rPr>
                <w:lang w:val="en-US"/>
              </w:rPr>
              <w:t>afectate</w:t>
            </w:r>
            <w:proofErr w:type="spellEnd"/>
            <w:r w:rsidR="00460653" w:rsidRPr="00FA08CC">
              <w:rPr>
                <w:lang w:val="en-US"/>
              </w:rPr>
              <w:t xml:space="preserve"> de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7F7B35DC" w14:textId="77777777" w:rsidR="00460653" w:rsidRPr="00FA08CC" w:rsidRDefault="00460653" w:rsidP="00196AB4">
            <w:pPr>
              <w:pStyle w:val="af2"/>
              <w:tabs>
                <w:tab w:val="left" w:pos="426"/>
                <w:tab w:val="left" w:pos="3645"/>
              </w:tabs>
              <w:spacing w:line="276" w:lineRule="auto"/>
              <w:ind w:firstLine="0"/>
              <w:rPr>
                <w:lang w:val="en-US"/>
              </w:rPr>
            </w:pPr>
          </w:p>
          <w:p w14:paraId="34CE3B39"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66C2CEC0"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827BCF" w14:textId="77777777" w:rsidR="005B666D" w:rsidRPr="00FF430B" w:rsidRDefault="005B666D" w:rsidP="00196AB4">
            <w:pPr>
              <w:pStyle w:val="a"/>
              <w:numPr>
                <w:ilvl w:val="0"/>
                <w:numId w:val="0"/>
              </w:numPr>
              <w:tabs>
                <w:tab w:val="left" w:pos="1755"/>
              </w:tabs>
            </w:pPr>
          </w:p>
          <w:p w14:paraId="5AD488CB"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2690B05C" w14:textId="77777777" w:rsidR="005B666D" w:rsidRPr="00FA08CC" w:rsidRDefault="00BE5A1E" w:rsidP="00196AB4">
            <w:pPr>
              <w:pStyle w:val="af2"/>
              <w:tabs>
                <w:tab w:val="left" w:pos="567"/>
              </w:tabs>
              <w:spacing w:line="276" w:lineRule="auto"/>
              <w:ind w:firstLine="0"/>
              <w:rPr>
                <w:lang w:val="en-US"/>
              </w:rPr>
            </w:pPr>
            <w:r w:rsidRPr="00FA08CC">
              <w:rPr>
                <w:lang w:val="en-US"/>
              </w:rPr>
              <w:t xml:space="preserve">6.1. </w:t>
            </w:r>
            <w:proofErr w:type="spellStart"/>
            <w:r w:rsidR="005B666D" w:rsidRPr="00FA08CC">
              <w:rPr>
                <w:lang w:val="en-US"/>
              </w:rPr>
              <w:t>Antreprenorul</w:t>
            </w:r>
            <w:proofErr w:type="spellEnd"/>
            <w:r w:rsidR="005B666D" w:rsidRPr="00FA08CC">
              <w:rPr>
                <w:lang w:val="en-US"/>
              </w:rPr>
              <w:t xml:space="preserve"> </w:t>
            </w:r>
            <w:proofErr w:type="spellStart"/>
            <w:r w:rsidR="005B666D" w:rsidRPr="00FA08CC">
              <w:rPr>
                <w:lang w:val="en-US"/>
              </w:rPr>
              <w:t>este</w:t>
            </w:r>
            <w:proofErr w:type="spellEnd"/>
            <w:r w:rsidR="005B666D" w:rsidRPr="00FA08CC">
              <w:rPr>
                <w:lang w:val="en-US"/>
              </w:rPr>
              <w:t xml:space="preserve"> </w:t>
            </w:r>
            <w:proofErr w:type="spellStart"/>
            <w:r w:rsidR="005B666D" w:rsidRPr="00FA08CC">
              <w:rPr>
                <w:lang w:val="en-US"/>
              </w:rPr>
              <w:t>obligat</w:t>
            </w:r>
            <w:proofErr w:type="spellEnd"/>
            <w:r w:rsidR="005B666D" w:rsidRPr="00FA08CC">
              <w:rPr>
                <w:lang w:val="en-US"/>
              </w:rPr>
              <w:t xml:space="preserve"> </w:t>
            </w:r>
            <w:proofErr w:type="spellStart"/>
            <w:r w:rsidR="005B666D" w:rsidRPr="00FA08CC">
              <w:rPr>
                <w:lang w:val="en-US"/>
              </w:rPr>
              <w:t>să</w:t>
            </w:r>
            <w:proofErr w:type="spellEnd"/>
            <w:r w:rsidR="005B666D" w:rsidRPr="00FA08CC">
              <w:rPr>
                <w:lang w:val="en-US"/>
              </w:rPr>
              <w:t xml:space="preserve"> execute </w:t>
            </w:r>
            <w:proofErr w:type="spellStart"/>
            <w:r w:rsidR="005B666D" w:rsidRPr="00FA08CC">
              <w:rPr>
                <w:lang w:val="en-US"/>
              </w:rPr>
              <w:t>toate</w:t>
            </w:r>
            <w:proofErr w:type="spellEnd"/>
            <w:r w:rsidR="005B666D" w:rsidRPr="00FA08CC">
              <w:rPr>
                <w:lang w:val="en-US"/>
              </w:rPr>
              <w:t xml:space="preserve"> </w:t>
            </w:r>
            <w:proofErr w:type="spellStart"/>
            <w:r w:rsidR="005B666D" w:rsidRPr="00FA08CC">
              <w:rPr>
                <w:lang w:val="en-US"/>
              </w:rPr>
              <w:t>lucrările</w:t>
            </w:r>
            <w:proofErr w:type="spellEnd"/>
            <w:r w:rsidR="005B666D" w:rsidRPr="00FA08CC">
              <w:rPr>
                <w:lang w:val="en-US"/>
              </w:rPr>
              <w:t xml:space="preserve">, </w:t>
            </w:r>
            <w:proofErr w:type="spellStart"/>
            <w:r w:rsidR="005B666D" w:rsidRPr="00FA08CC">
              <w:rPr>
                <w:lang w:val="en-US"/>
              </w:rPr>
              <w:t>prevăzute</w:t>
            </w:r>
            <w:proofErr w:type="spellEnd"/>
            <w:r w:rsidR="005B666D" w:rsidRPr="00FA08CC">
              <w:rPr>
                <w:lang w:val="en-US"/>
              </w:rPr>
              <w:t xml:space="preserve"> </w:t>
            </w:r>
            <w:proofErr w:type="spellStart"/>
            <w:r w:rsidR="005B666D" w:rsidRPr="00FA08CC">
              <w:rPr>
                <w:lang w:val="en-US"/>
              </w:rPr>
              <w:t>în</w:t>
            </w:r>
            <w:proofErr w:type="spellEnd"/>
            <w:r w:rsidR="005B666D" w:rsidRPr="00FA08CC">
              <w:rPr>
                <w:lang w:val="en-US"/>
              </w:rPr>
              <w:t xml:space="preserve"> contract, </w:t>
            </w:r>
            <w:proofErr w:type="spellStart"/>
            <w:r w:rsidR="005B666D" w:rsidRPr="00FA08CC">
              <w:rPr>
                <w:lang w:val="en-US"/>
              </w:rPr>
              <w:t>în</w:t>
            </w:r>
            <w:proofErr w:type="spellEnd"/>
            <w:r w:rsidR="005B666D" w:rsidRPr="00FA08CC">
              <w:rPr>
                <w:lang w:val="en-US"/>
              </w:rPr>
              <w:t xml:space="preserve"> </w:t>
            </w:r>
            <w:proofErr w:type="spellStart"/>
            <w:r w:rsidR="005B666D" w:rsidRPr="00FA08CC">
              <w:rPr>
                <w:lang w:val="en-US"/>
              </w:rPr>
              <w:t>termenele</w:t>
            </w:r>
            <w:proofErr w:type="spellEnd"/>
            <w:r w:rsidR="005B666D" w:rsidRPr="00FA08CC">
              <w:rPr>
                <w:lang w:val="en-US"/>
              </w:rPr>
              <w:t xml:space="preserve"> </w:t>
            </w:r>
            <w:proofErr w:type="spellStart"/>
            <w:r w:rsidR="005B666D" w:rsidRPr="00FA08CC">
              <w:rPr>
                <w:lang w:val="en-US"/>
              </w:rPr>
              <w:t>stabilite</w:t>
            </w:r>
            <w:proofErr w:type="spellEnd"/>
            <w:r w:rsidR="005B666D" w:rsidRPr="00FA08CC">
              <w:rPr>
                <w:lang w:val="en-US"/>
              </w:rPr>
              <w:t xml:space="preserve"> </w:t>
            </w:r>
            <w:proofErr w:type="spellStart"/>
            <w:r w:rsidR="005B666D" w:rsidRPr="00FA08CC">
              <w:rPr>
                <w:lang w:val="en-US"/>
              </w:rPr>
              <w:t>prin</w:t>
            </w:r>
            <w:proofErr w:type="spellEnd"/>
            <w:r w:rsidR="005B666D" w:rsidRPr="00FA08CC">
              <w:rPr>
                <w:lang w:val="en-US"/>
              </w:rPr>
              <w:t xml:space="preserve"> </w:t>
            </w:r>
            <w:proofErr w:type="spellStart"/>
            <w:r w:rsidR="005B666D" w:rsidRPr="00FA08CC">
              <w:rPr>
                <w:lang w:val="en-US"/>
              </w:rPr>
              <w:t>graficul</w:t>
            </w:r>
            <w:proofErr w:type="spellEnd"/>
            <w:r w:rsidR="005B666D" w:rsidRPr="00FA08CC">
              <w:rPr>
                <w:lang w:val="en-US"/>
              </w:rPr>
              <w:t xml:space="preserve"> general de </w:t>
            </w:r>
            <w:proofErr w:type="spellStart"/>
            <w:r w:rsidR="005B666D" w:rsidRPr="00FA08CC">
              <w:rPr>
                <w:lang w:val="en-US"/>
              </w:rPr>
              <w:t>realizare</w:t>
            </w:r>
            <w:proofErr w:type="spellEnd"/>
            <w:r w:rsidR="005B666D" w:rsidRPr="00FA08CC">
              <w:rPr>
                <w:lang w:val="en-US"/>
              </w:rPr>
              <w:t xml:space="preserve"> a </w:t>
            </w:r>
            <w:proofErr w:type="spellStart"/>
            <w:r w:rsidR="005B666D" w:rsidRPr="00FA08CC">
              <w:rPr>
                <w:lang w:val="en-US"/>
              </w:rPr>
              <w:t>lucrărilor</w:t>
            </w:r>
            <w:proofErr w:type="spellEnd"/>
            <w:r w:rsidR="005B666D" w:rsidRPr="00FA08CC">
              <w:rPr>
                <w:lang w:val="en-US"/>
              </w:rPr>
              <w:t xml:space="preserve"> </w:t>
            </w:r>
            <w:proofErr w:type="spellStart"/>
            <w:r w:rsidR="005B666D" w:rsidRPr="00FA08CC">
              <w:rPr>
                <w:lang w:val="en-US"/>
              </w:rPr>
              <w:t>şi</w:t>
            </w:r>
            <w:proofErr w:type="spellEnd"/>
            <w:r w:rsidR="005B666D" w:rsidRPr="00FA08CC">
              <w:rPr>
                <w:lang w:val="en-US"/>
              </w:rPr>
              <w:t xml:space="preserve"> </w:t>
            </w:r>
            <w:proofErr w:type="spellStart"/>
            <w:r w:rsidR="005B666D" w:rsidRPr="00FA08CC">
              <w:rPr>
                <w:lang w:val="en-US"/>
              </w:rPr>
              <w:t>graficul</w:t>
            </w:r>
            <w:proofErr w:type="spellEnd"/>
            <w:r w:rsidR="005B666D" w:rsidRPr="00FA08CC">
              <w:rPr>
                <w:lang w:val="en-US"/>
              </w:rPr>
              <w:t xml:space="preserve"> de </w:t>
            </w:r>
            <w:proofErr w:type="spellStart"/>
            <w:r w:rsidR="005B666D" w:rsidRPr="00FA08CC">
              <w:rPr>
                <w:lang w:val="en-US"/>
              </w:rPr>
              <w:t>execuţie</w:t>
            </w:r>
            <w:proofErr w:type="spellEnd"/>
            <w:r w:rsidR="005D4B79" w:rsidRPr="00FA08CC">
              <w:rPr>
                <w:lang w:val="en-US"/>
              </w:rPr>
              <w:t xml:space="preserve"> </w:t>
            </w:r>
            <w:proofErr w:type="spellStart"/>
            <w:r w:rsidR="005B666D" w:rsidRPr="00FA08CC">
              <w:rPr>
                <w:lang w:val="en-US"/>
              </w:rPr>
              <w:t>şi</w:t>
            </w:r>
            <w:proofErr w:type="spellEnd"/>
            <w:r w:rsidR="005B666D" w:rsidRPr="00FA08CC">
              <w:rPr>
                <w:lang w:val="en-US"/>
              </w:rPr>
              <w:t xml:space="preserve"> de o </w:t>
            </w:r>
            <w:proofErr w:type="spellStart"/>
            <w:r w:rsidR="005B666D" w:rsidRPr="00FA08CC">
              <w:rPr>
                <w:lang w:val="en-US"/>
              </w:rPr>
              <w:t>calitate</w:t>
            </w:r>
            <w:proofErr w:type="spellEnd"/>
            <w:r w:rsidR="005B666D" w:rsidRPr="00FA08CC">
              <w:rPr>
                <w:lang w:val="en-US"/>
              </w:rPr>
              <w:t xml:space="preserve"> </w:t>
            </w:r>
            <w:proofErr w:type="spellStart"/>
            <w:r w:rsidR="005B666D" w:rsidRPr="00FA08CC">
              <w:rPr>
                <w:lang w:val="en-US"/>
              </w:rPr>
              <w:t>corespunzătoare</w:t>
            </w:r>
            <w:proofErr w:type="spellEnd"/>
            <w:r w:rsidR="005B666D" w:rsidRPr="00FA08CC">
              <w:rPr>
                <w:lang w:val="en-US"/>
              </w:rPr>
              <w:t xml:space="preserve"> </w:t>
            </w:r>
            <w:proofErr w:type="spellStart"/>
            <w:r w:rsidR="005B666D" w:rsidRPr="00FA08CC">
              <w:rPr>
                <w:lang w:val="en-US"/>
              </w:rPr>
              <w:t>prevederilor</w:t>
            </w:r>
            <w:proofErr w:type="spellEnd"/>
            <w:r w:rsidR="005B666D" w:rsidRPr="00FA08CC">
              <w:rPr>
                <w:lang w:val="en-US"/>
              </w:rPr>
              <w:t xml:space="preserve"> </w:t>
            </w:r>
            <w:proofErr w:type="spellStart"/>
            <w:r w:rsidR="005B666D" w:rsidRPr="00FA08CC">
              <w:rPr>
                <w:lang w:val="en-US"/>
              </w:rPr>
              <w:t>actelor</w:t>
            </w:r>
            <w:proofErr w:type="spellEnd"/>
            <w:r w:rsidR="005B666D" w:rsidRPr="00FA08CC">
              <w:rPr>
                <w:lang w:val="en-US"/>
              </w:rPr>
              <w:t xml:space="preserve"> normative </w:t>
            </w:r>
            <w:proofErr w:type="spellStart"/>
            <w:proofErr w:type="gramStart"/>
            <w:r w:rsidR="005B666D" w:rsidRPr="00FA08CC">
              <w:rPr>
                <w:lang w:val="en-US"/>
              </w:rPr>
              <w:t>şi</w:t>
            </w:r>
            <w:proofErr w:type="spellEnd"/>
            <w:r w:rsidR="005B666D" w:rsidRPr="00FA08CC">
              <w:rPr>
                <w:lang w:val="en-US"/>
              </w:rPr>
              <w:t xml:space="preserve">  </w:t>
            </w:r>
            <w:proofErr w:type="spellStart"/>
            <w:r w:rsidR="005B666D" w:rsidRPr="00FA08CC">
              <w:rPr>
                <w:lang w:val="en-US"/>
              </w:rPr>
              <w:t>prezentului</w:t>
            </w:r>
            <w:proofErr w:type="spellEnd"/>
            <w:proofErr w:type="gramEnd"/>
            <w:r w:rsidR="005B666D" w:rsidRPr="00FA08CC">
              <w:rPr>
                <w:lang w:val="en-US"/>
              </w:rPr>
              <w:t xml:space="preserve"> contract.</w:t>
            </w:r>
          </w:p>
          <w:p w14:paraId="17CA8062" w14:textId="77777777" w:rsidR="005B666D" w:rsidRPr="00FA08CC" w:rsidRDefault="00BE5A1E" w:rsidP="00196AB4">
            <w:pPr>
              <w:pStyle w:val="af2"/>
              <w:tabs>
                <w:tab w:val="left" w:pos="567"/>
              </w:tabs>
              <w:spacing w:line="276" w:lineRule="auto"/>
              <w:ind w:firstLine="0"/>
              <w:rPr>
                <w:lang w:val="en-US"/>
              </w:rPr>
            </w:pPr>
            <w:r w:rsidRPr="00FA08CC">
              <w:rPr>
                <w:lang w:val="en-US"/>
              </w:rPr>
              <w:t xml:space="preserve">6.2. </w:t>
            </w:r>
            <w:proofErr w:type="spellStart"/>
            <w:r w:rsidR="005B666D" w:rsidRPr="00FA08CC">
              <w:rPr>
                <w:lang w:val="en-US"/>
              </w:rPr>
              <w:t>În</w:t>
            </w:r>
            <w:proofErr w:type="spellEnd"/>
            <w:r w:rsidR="005B666D" w:rsidRPr="00FA08CC">
              <w:rPr>
                <w:lang w:val="en-US"/>
              </w:rPr>
              <w:t xml:space="preserve"> </w:t>
            </w:r>
            <w:proofErr w:type="spellStart"/>
            <w:r w:rsidR="005B666D" w:rsidRPr="00FA08CC">
              <w:rPr>
                <w:lang w:val="en-US"/>
              </w:rPr>
              <w:t>cazul</w:t>
            </w:r>
            <w:proofErr w:type="spellEnd"/>
            <w:r w:rsidR="005B666D" w:rsidRPr="00FA08CC">
              <w:rPr>
                <w:lang w:val="en-US"/>
              </w:rPr>
              <w:t xml:space="preserve"> </w:t>
            </w:r>
            <w:proofErr w:type="spellStart"/>
            <w:r w:rsidR="005B666D" w:rsidRPr="00FA08CC">
              <w:rPr>
                <w:lang w:val="en-US"/>
              </w:rPr>
              <w:t>în</w:t>
            </w:r>
            <w:proofErr w:type="spellEnd"/>
            <w:r w:rsidR="005B666D" w:rsidRPr="00FA08CC">
              <w:rPr>
                <w:lang w:val="en-US"/>
              </w:rPr>
              <w:t xml:space="preserve"> care </w:t>
            </w:r>
            <w:proofErr w:type="spellStart"/>
            <w:r w:rsidR="005B666D" w:rsidRPr="00FA08CC">
              <w:rPr>
                <w:lang w:val="en-US"/>
              </w:rPr>
              <w:t>părţile</w:t>
            </w:r>
            <w:proofErr w:type="spellEnd"/>
            <w:r w:rsidR="005B666D" w:rsidRPr="00FA08CC">
              <w:rPr>
                <w:lang w:val="en-US"/>
              </w:rPr>
              <w:t xml:space="preserve"> din </w:t>
            </w:r>
            <w:proofErr w:type="spellStart"/>
            <w:r w:rsidR="005B666D" w:rsidRPr="00FA08CC">
              <w:rPr>
                <w:lang w:val="en-US"/>
              </w:rPr>
              <w:t>lucrarea</w:t>
            </w:r>
            <w:proofErr w:type="spellEnd"/>
            <w:r w:rsidR="005B666D" w:rsidRPr="00FA08CC">
              <w:rPr>
                <w:lang w:val="en-US"/>
              </w:rPr>
              <w:t xml:space="preserve"> </w:t>
            </w:r>
            <w:proofErr w:type="spellStart"/>
            <w:r w:rsidR="005B666D" w:rsidRPr="00FA08CC">
              <w:rPr>
                <w:lang w:val="en-US"/>
              </w:rPr>
              <w:t>ce</w:t>
            </w:r>
            <w:proofErr w:type="spellEnd"/>
            <w:r w:rsidR="005B666D" w:rsidRPr="00FA08CC">
              <w:rPr>
                <w:lang w:val="en-US"/>
              </w:rPr>
              <w:t xml:space="preserve"> se </w:t>
            </w:r>
            <w:proofErr w:type="spellStart"/>
            <w:r w:rsidR="005B666D" w:rsidRPr="00FA08CC">
              <w:rPr>
                <w:lang w:val="en-US"/>
              </w:rPr>
              <w:t>contractează</w:t>
            </w:r>
            <w:proofErr w:type="spellEnd"/>
            <w:r w:rsidR="005B666D" w:rsidRPr="00FA08CC">
              <w:rPr>
                <w:lang w:val="en-US"/>
              </w:rPr>
              <w:t xml:space="preserve"> se </w:t>
            </w:r>
            <w:proofErr w:type="spellStart"/>
            <w:r w:rsidR="005B666D" w:rsidRPr="00FA08CC">
              <w:rPr>
                <w:lang w:val="en-US"/>
              </w:rPr>
              <w:t>execută</w:t>
            </w:r>
            <w:proofErr w:type="spellEnd"/>
            <w:r w:rsidR="005B666D" w:rsidRPr="00FA08CC">
              <w:rPr>
                <w:lang w:val="en-US"/>
              </w:rPr>
              <w:t xml:space="preserve"> </w:t>
            </w:r>
            <w:proofErr w:type="spellStart"/>
            <w:r w:rsidR="005B666D" w:rsidRPr="00FA08CC">
              <w:rPr>
                <w:lang w:val="en-US"/>
              </w:rPr>
              <w:t>în</w:t>
            </w:r>
            <w:proofErr w:type="spellEnd"/>
            <w:r w:rsidR="005B666D" w:rsidRPr="00FA08CC">
              <w:rPr>
                <w:lang w:val="en-US"/>
              </w:rPr>
              <w:t xml:space="preserve"> </w:t>
            </w:r>
            <w:proofErr w:type="spellStart"/>
            <w:r w:rsidR="005B666D" w:rsidRPr="00FA08CC">
              <w:rPr>
                <w:lang w:val="en-US"/>
              </w:rPr>
              <w:t>subantrepriză</w:t>
            </w:r>
            <w:proofErr w:type="spellEnd"/>
            <w:r w:rsidR="005B666D" w:rsidRPr="00FA08CC">
              <w:rPr>
                <w:lang w:val="en-US"/>
              </w:rPr>
              <w:t xml:space="preserve">, </w:t>
            </w:r>
            <w:proofErr w:type="spellStart"/>
            <w:r w:rsidR="005B666D" w:rsidRPr="00FA08CC">
              <w:rPr>
                <w:lang w:val="en-US"/>
              </w:rPr>
              <w:t>Antreprenorul</w:t>
            </w:r>
            <w:proofErr w:type="spellEnd"/>
            <w:r w:rsidR="005B666D" w:rsidRPr="00FA08CC">
              <w:rPr>
                <w:lang w:val="en-US"/>
              </w:rPr>
              <w:t xml:space="preserve"> </w:t>
            </w:r>
            <w:proofErr w:type="spellStart"/>
            <w:r w:rsidR="005B666D" w:rsidRPr="00FA08CC">
              <w:rPr>
                <w:lang w:val="en-US"/>
              </w:rPr>
              <w:t>trebuie</w:t>
            </w:r>
            <w:proofErr w:type="spellEnd"/>
            <w:r w:rsidR="005B666D" w:rsidRPr="00FA08CC">
              <w:rPr>
                <w:lang w:val="en-US"/>
              </w:rPr>
              <w:t xml:space="preserve"> </w:t>
            </w:r>
            <w:proofErr w:type="spellStart"/>
            <w:r w:rsidR="005B666D" w:rsidRPr="00FA08CC">
              <w:rPr>
                <w:lang w:val="en-US"/>
              </w:rPr>
              <w:t>să</w:t>
            </w:r>
            <w:proofErr w:type="spellEnd"/>
            <w:r w:rsidR="005B666D" w:rsidRPr="00FA08CC">
              <w:rPr>
                <w:lang w:val="en-US"/>
              </w:rPr>
              <w:t xml:space="preserve"> </w:t>
            </w:r>
            <w:proofErr w:type="spellStart"/>
            <w:r w:rsidR="005B666D" w:rsidRPr="00FA08CC">
              <w:rPr>
                <w:lang w:val="en-US"/>
              </w:rPr>
              <w:t>prezinte</w:t>
            </w:r>
            <w:proofErr w:type="spellEnd"/>
            <w:r w:rsidR="005B666D" w:rsidRPr="00FA08CC">
              <w:rPr>
                <w:lang w:val="en-US"/>
              </w:rPr>
              <w:t xml:space="preserve">, cu </w:t>
            </w:r>
            <w:proofErr w:type="spellStart"/>
            <w:r w:rsidR="005B666D" w:rsidRPr="00FA08CC">
              <w:rPr>
                <w:lang w:val="en-US"/>
              </w:rPr>
              <w:t>ocazia</w:t>
            </w:r>
            <w:proofErr w:type="spellEnd"/>
            <w:r w:rsidR="005B666D" w:rsidRPr="00FA08CC">
              <w:rPr>
                <w:lang w:val="en-US"/>
              </w:rPr>
              <w:t xml:space="preserve"> </w:t>
            </w:r>
            <w:proofErr w:type="spellStart"/>
            <w:r w:rsidR="005B666D" w:rsidRPr="00FA08CC">
              <w:rPr>
                <w:lang w:val="en-US"/>
              </w:rPr>
              <w:t>ofertării</w:t>
            </w:r>
            <w:proofErr w:type="spellEnd"/>
            <w:r w:rsidR="005B666D" w:rsidRPr="00FA08CC">
              <w:rPr>
                <w:lang w:val="en-US"/>
              </w:rPr>
              <w:t xml:space="preserve">, </w:t>
            </w:r>
            <w:proofErr w:type="spellStart"/>
            <w:r w:rsidR="005B666D" w:rsidRPr="00FA08CC">
              <w:rPr>
                <w:lang w:val="en-US"/>
              </w:rPr>
              <w:t>lista</w:t>
            </w:r>
            <w:proofErr w:type="spellEnd"/>
            <w:r w:rsidR="005B666D" w:rsidRPr="00FA08CC">
              <w:rPr>
                <w:lang w:val="en-US"/>
              </w:rPr>
              <w:t xml:space="preserve"> </w:t>
            </w:r>
            <w:proofErr w:type="spellStart"/>
            <w:r w:rsidR="005B666D" w:rsidRPr="00FA08CC">
              <w:rPr>
                <w:lang w:val="en-US"/>
              </w:rPr>
              <w:t>subantreprenorilor</w:t>
            </w:r>
            <w:proofErr w:type="spellEnd"/>
            <w:r w:rsidR="005B666D" w:rsidRPr="00FA08CC">
              <w:rPr>
                <w:lang w:val="en-US"/>
              </w:rPr>
              <w:t xml:space="preserve"> </w:t>
            </w:r>
            <w:proofErr w:type="spellStart"/>
            <w:r w:rsidR="005B666D" w:rsidRPr="00FA08CC">
              <w:rPr>
                <w:lang w:val="en-US"/>
              </w:rPr>
              <w:t>şi</w:t>
            </w:r>
            <w:proofErr w:type="spellEnd"/>
            <w:r w:rsidR="005B666D" w:rsidRPr="00FA08CC">
              <w:rPr>
                <w:lang w:val="en-US"/>
              </w:rPr>
              <w:t xml:space="preserve"> </w:t>
            </w:r>
            <w:proofErr w:type="spellStart"/>
            <w:r w:rsidR="005B666D" w:rsidRPr="00FA08CC">
              <w:rPr>
                <w:lang w:val="en-US"/>
              </w:rPr>
              <w:t>lucrările</w:t>
            </w:r>
            <w:proofErr w:type="spellEnd"/>
            <w:r w:rsidR="005B666D" w:rsidRPr="00FA08CC">
              <w:rPr>
                <w:lang w:val="en-US"/>
              </w:rPr>
              <w:t xml:space="preserve"> pe care </w:t>
            </w:r>
            <w:proofErr w:type="spellStart"/>
            <w:r w:rsidR="005B666D" w:rsidRPr="00FA08CC">
              <w:rPr>
                <w:lang w:val="en-US"/>
              </w:rPr>
              <w:t>aceştia</w:t>
            </w:r>
            <w:proofErr w:type="spellEnd"/>
            <w:r w:rsidR="005B666D" w:rsidRPr="00FA08CC">
              <w:rPr>
                <w:lang w:val="en-US"/>
              </w:rPr>
              <w:t xml:space="preserve"> le </w:t>
            </w:r>
            <w:proofErr w:type="spellStart"/>
            <w:r w:rsidR="005B666D" w:rsidRPr="00FA08CC">
              <w:rPr>
                <w:lang w:val="en-US"/>
              </w:rPr>
              <w:t>vor</w:t>
            </w:r>
            <w:proofErr w:type="spellEnd"/>
            <w:r w:rsidR="005B666D" w:rsidRPr="00FA08CC">
              <w:rPr>
                <w:lang w:val="en-US"/>
              </w:rPr>
              <w:t xml:space="preserve"> </w:t>
            </w:r>
            <w:proofErr w:type="spellStart"/>
            <w:r w:rsidR="005B666D" w:rsidRPr="00FA08CC">
              <w:rPr>
                <w:lang w:val="en-US"/>
              </w:rPr>
              <w:t>executa</w:t>
            </w:r>
            <w:proofErr w:type="spellEnd"/>
            <w:r w:rsidR="005B666D" w:rsidRPr="00FA08CC">
              <w:rPr>
                <w:lang w:val="en-US"/>
              </w:rPr>
              <w:t xml:space="preserve">. </w:t>
            </w:r>
          </w:p>
          <w:p w14:paraId="4EABE39A" w14:textId="77777777" w:rsidR="005B666D" w:rsidRPr="00FA08CC" w:rsidRDefault="00BE5A1E" w:rsidP="00196AB4">
            <w:pPr>
              <w:pStyle w:val="af2"/>
              <w:tabs>
                <w:tab w:val="left" w:pos="567"/>
              </w:tabs>
              <w:spacing w:line="276" w:lineRule="auto"/>
              <w:ind w:firstLine="0"/>
              <w:rPr>
                <w:lang w:val="en-US"/>
              </w:rPr>
            </w:pPr>
            <w:r w:rsidRPr="00FA08CC">
              <w:rPr>
                <w:lang w:val="en-US"/>
              </w:rPr>
              <w:t xml:space="preserve">6.3. </w:t>
            </w:r>
            <w:r w:rsidR="005B666D" w:rsidRPr="00FA08CC">
              <w:rPr>
                <w:lang w:val="en-US"/>
              </w:rPr>
              <w:t xml:space="preserve">Pe </w:t>
            </w:r>
            <w:proofErr w:type="spellStart"/>
            <w:r w:rsidR="005B666D" w:rsidRPr="00FA08CC">
              <w:rPr>
                <w:lang w:val="en-US"/>
              </w:rPr>
              <w:t>parcursul</w:t>
            </w:r>
            <w:proofErr w:type="spellEnd"/>
            <w:r w:rsidR="005B666D" w:rsidRPr="00FA08CC">
              <w:rPr>
                <w:lang w:val="en-US"/>
              </w:rPr>
              <w:t xml:space="preserve"> </w:t>
            </w:r>
            <w:proofErr w:type="spellStart"/>
            <w:r w:rsidR="005B666D" w:rsidRPr="00FA08CC">
              <w:rPr>
                <w:lang w:val="en-US"/>
              </w:rPr>
              <w:t>execuţiei</w:t>
            </w:r>
            <w:proofErr w:type="spellEnd"/>
            <w:r w:rsidR="005B666D" w:rsidRPr="00FA08CC">
              <w:rPr>
                <w:lang w:val="en-US"/>
              </w:rPr>
              <w:t xml:space="preserve"> </w:t>
            </w:r>
            <w:proofErr w:type="spellStart"/>
            <w:r w:rsidR="005B666D" w:rsidRPr="00FA08CC">
              <w:rPr>
                <w:lang w:val="en-US"/>
              </w:rPr>
              <w:t>lucrărilor</w:t>
            </w:r>
            <w:proofErr w:type="spellEnd"/>
            <w:r w:rsidR="005B666D" w:rsidRPr="00FA08CC">
              <w:rPr>
                <w:lang w:val="en-US"/>
              </w:rPr>
              <w:t xml:space="preserve">, </w:t>
            </w:r>
            <w:proofErr w:type="spellStart"/>
            <w:r w:rsidR="005B666D" w:rsidRPr="00FA08CC">
              <w:rPr>
                <w:lang w:val="en-US"/>
              </w:rPr>
              <w:t>Antreprenorul</w:t>
            </w:r>
            <w:proofErr w:type="spellEnd"/>
            <w:r w:rsidR="005B666D" w:rsidRPr="00FA08CC">
              <w:rPr>
                <w:lang w:val="en-US"/>
              </w:rPr>
              <w:t xml:space="preserve"> </w:t>
            </w:r>
            <w:proofErr w:type="spellStart"/>
            <w:r w:rsidR="005B666D" w:rsidRPr="00FA08CC">
              <w:rPr>
                <w:lang w:val="en-US"/>
              </w:rPr>
              <w:t>este</w:t>
            </w:r>
            <w:proofErr w:type="spellEnd"/>
            <w:r w:rsidR="005B666D" w:rsidRPr="00FA08CC">
              <w:rPr>
                <w:lang w:val="en-US"/>
              </w:rPr>
              <w:t xml:space="preserve"> </w:t>
            </w:r>
            <w:proofErr w:type="spellStart"/>
            <w:r w:rsidR="005B666D" w:rsidRPr="00FA08CC">
              <w:rPr>
                <w:lang w:val="en-US"/>
              </w:rPr>
              <w:t>obligat</w:t>
            </w:r>
            <w:proofErr w:type="spellEnd"/>
            <w:r w:rsidR="005B666D" w:rsidRPr="00FA08CC">
              <w:rPr>
                <w:lang w:val="en-US"/>
              </w:rPr>
              <w:t xml:space="preserve"> </w:t>
            </w:r>
            <w:proofErr w:type="spellStart"/>
            <w:r w:rsidR="005B666D" w:rsidRPr="00FA08CC">
              <w:rPr>
                <w:lang w:val="en-US"/>
              </w:rPr>
              <w:t>să</w:t>
            </w:r>
            <w:proofErr w:type="spellEnd"/>
            <w:r w:rsidR="005B666D" w:rsidRPr="00FA08CC">
              <w:rPr>
                <w:lang w:val="en-US"/>
              </w:rPr>
              <w:t xml:space="preserve"> </w:t>
            </w:r>
            <w:proofErr w:type="spellStart"/>
            <w:r w:rsidR="005B666D" w:rsidRPr="00FA08CC">
              <w:rPr>
                <w:lang w:val="en-US"/>
              </w:rPr>
              <w:t>comunice</w:t>
            </w:r>
            <w:proofErr w:type="spellEnd"/>
            <w:r w:rsidR="005B666D" w:rsidRPr="00FA08CC">
              <w:rPr>
                <w:lang w:val="en-US"/>
              </w:rPr>
              <w:t xml:space="preserve">, la </w:t>
            </w:r>
            <w:proofErr w:type="spellStart"/>
            <w:r w:rsidR="005B666D" w:rsidRPr="00FA08CC">
              <w:rPr>
                <w:lang w:val="en-US"/>
              </w:rPr>
              <w:t>cererea</w:t>
            </w:r>
            <w:proofErr w:type="spellEnd"/>
            <w:r w:rsidR="005B666D" w:rsidRPr="00FA08CC">
              <w:rPr>
                <w:lang w:val="en-US"/>
              </w:rPr>
              <w:t xml:space="preserve"> </w:t>
            </w:r>
            <w:proofErr w:type="spellStart"/>
            <w:r w:rsidR="005B666D" w:rsidRPr="00FA08CC">
              <w:rPr>
                <w:lang w:val="en-US"/>
              </w:rPr>
              <w:t>Beneficiarului</w:t>
            </w:r>
            <w:proofErr w:type="spellEnd"/>
            <w:r w:rsidR="005B666D" w:rsidRPr="00FA08CC">
              <w:rPr>
                <w:lang w:val="en-US"/>
              </w:rPr>
              <w:t xml:space="preserve">, </w:t>
            </w:r>
            <w:proofErr w:type="spellStart"/>
            <w:r w:rsidR="005B666D" w:rsidRPr="00FA08CC">
              <w:rPr>
                <w:lang w:val="en-US"/>
              </w:rPr>
              <w:t>datele</w:t>
            </w:r>
            <w:proofErr w:type="spellEnd"/>
            <w:r w:rsidR="005B666D" w:rsidRPr="00FA08CC">
              <w:rPr>
                <w:lang w:val="en-US"/>
              </w:rPr>
              <w:t xml:space="preserve"> de </w:t>
            </w:r>
            <w:proofErr w:type="spellStart"/>
            <w:r w:rsidR="00E364D5" w:rsidRPr="00FA08CC">
              <w:rPr>
                <w:lang w:val="en-US"/>
              </w:rPr>
              <w:t>identificare</w:t>
            </w:r>
            <w:proofErr w:type="spellEnd"/>
            <w:r w:rsidR="005D4B79" w:rsidRPr="00FA08CC">
              <w:rPr>
                <w:lang w:val="en-US"/>
              </w:rPr>
              <w:t xml:space="preserve"> </w:t>
            </w:r>
            <w:r w:rsidR="005B666D" w:rsidRPr="00FA08CC">
              <w:rPr>
                <w:lang w:val="en-US"/>
              </w:rPr>
              <w:t xml:space="preserve">ale </w:t>
            </w:r>
            <w:proofErr w:type="spellStart"/>
            <w:r w:rsidR="005B666D" w:rsidRPr="00FA08CC">
              <w:rPr>
                <w:lang w:val="en-US"/>
              </w:rPr>
              <w:t>subantreprenorilor</w:t>
            </w:r>
            <w:proofErr w:type="spellEnd"/>
            <w:r w:rsidR="005B666D" w:rsidRPr="00FA08CC">
              <w:rPr>
                <w:lang w:val="en-US"/>
              </w:rPr>
              <w:t xml:space="preserve">. </w:t>
            </w:r>
          </w:p>
          <w:p w14:paraId="33476709" w14:textId="77777777" w:rsidR="005B666D" w:rsidRPr="00FA08CC" w:rsidRDefault="00BE5A1E" w:rsidP="00196AB4">
            <w:pPr>
              <w:pStyle w:val="af2"/>
              <w:tabs>
                <w:tab w:val="left" w:pos="142"/>
                <w:tab w:val="left" w:pos="284"/>
              </w:tabs>
              <w:spacing w:line="276" w:lineRule="auto"/>
              <w:ind w:firstLine="0"/>
              <w:rPr>
                <w:lang w:val="en-US"/>
              </w:rPr>
            </w:pPr>
            <w:r w:rsidRPr="00FA08CC">
              <w:rPr>
                <w:lang w:val="en-US"/>
              </w:rPr>
              <w:t xml:space="preserve">6.4. </w:t>
            </w:r>
            <w:proofErr w:type="spellStart"/>
            <w:r w:rsidR="005B666D" w:rsidRPr="00FA08CC">
              <w:rPr>
                <w:lang w:val="en-US"/>
              </w:rPr>
              <w:t>Angajarea</w:t>
            </w:r>
            <w:proofErr w:type="spellEnd"/>
            <w:r w:rsidR="005B666D" w:rsidRPr="00FA08CC">
              <w:rPr>
                <w:lang w:val="en-US"/>
              </w:rPr>
              <w:t xml:space="preserve"> </w:t>
            </w:r>
            <w:proofErr w:type="spellStart"/>
            <w:r w:rsidR="005B666D" w:rsidRPr="00FA08CC">
              <w:rPr>
                <w:lang w:val="en-US"/>
              </w:rPr>
              <w:t>forţei</w:t>
            </w:r>
            <w:proofErr w:type="spellEnd"/>
            <w:r w:rsidR="005B666D" w:rsidRPr="00FA08CC">
              <w:rPr>
                <w:lang w:val="en-US"/>
              </w:rPr>
              <w:t xml:space="preserve"> de </w:t>
            </w:r>
            <w:proofErr w:type="spellStart"/>
            <w:r w:rsidR="005B666D" w:rsidRPr="00FA08CC">
              <w:rPr>
                <w:lang w:val="en-US"/>
              </w:rPr>
              <w:t>muncă</w:t>
            </w:r>
            <w:proofErr w:type="spellEnd"/>
            <w:r w:rsidR="005B666D" w:rsidRPr="00FA08CC">
              <w:rPr>
                <w:lang w:val="en-US"/>
              </w:rPr>
              <w:t xml:space="preserve"> pe </w:t>
            </w:r>
            <w:proofErr w:type="spellStart"/>
            <w:r w:rsidR="005B666D" w:rsidRPr="00FA08CC">
              <w:rPr>
                <w:lang w:val="en-US"/>
              </w:rPr>
              <w:t>bază</w:t>
            </w:r>
            <w:proofErr w:type="spellEnd"/>
            <w:r w:rsidR="005B666D" w:rsidRPr="00FA08CC">
              <w:rPr>
                <w:lang w:val="en-US"/>
              </w:rPr>
              <w:t xml:space="preserve"> de </w:t>
            </w:r>
            <w:proofErr w:type="spellStart"/>
            <w:r w:rsidR="005B666D" w:rsidRPr="00FA08CC">
              <w:rPr>
                <w:lang w:val="en-US"/>
              </w:rPr>
              <w:t>a</w:t>
            </w:r>
            <w:r w:rsidR="003D06D0" w:rsidRPr="00FA08CC">
              <w:rPr>
                <w:lang w:val="en-US"/>
              </w:rPr>
              <w:t>cord</w:t>
            </w:r>
            <w:proofErr w:type="spellEnd"/>
            <w:r w:rsidR="003D06D0" w:rsidRPr="00FA08CC">
              <w:rPr>
                <w:lang w:val="en-US"/>
              </w:rPr>
              <w:t xml:space="preserve"> nu </w:t>
            </w:r>
            <w:proofErr w:type="spellStart"/>
            <w:r w:rsidR="003D06D0" w:rsidRPr="00FA08CC">
              <w:rPr>
                <w:lang w:val="en-US"/>
              </w:rPr>
              <w:t>este</w:t>
            </w:r>
            <w:proofErr w:type="spellEnd"/>
            <w:r w:rsidR="003D06D0" w:rsidRPr="00FA08CC">
              <w:rPr>
                <w:lang w:val="en-US"/>
              </w:rPr>
              <w:t xml:space="preserve"> </w:t>
            </w:r>
            <w:proofErr w:type="spellStart"/>
            <w:r w:rsidR="003D06D0" w:rsidRPr="00FA08CC">
              <w:rPr>
                <w:lang w:val="en-US"/>
              </w:rPr>
              <w:t>considerată</w:t>
            </w:r>
            <w:proofErr w:type="spellEnd"/>
            <w:r w:rsidR="005B666D" w:rsidRPr="00FA08CC">
              <w:rPr>
                <w:lang w:val="en-US"/>
              </w:rPr>
              <w:t xml:space="preserve"> </w:t>
            </w:r>
            <w:proofErr w:type="spellStart"/>
            <w:r w:rsidR="005B666D" w:rsidRPr="00FA08CC">
              <w:rPr>
                <w:lang w:val="en-US"/>
              </w:rPr>
              <w:t>obiectul</w:t>
            </w:r>
            <w:proofErr w:type="spellEnd"/>
            <w:r w:rsidR="005B666D" w:rsidRPr="00FA08CC">
              <w:rPr>
                <w:lang w:val="en-US"/>
              </w:rPr>
              <w:t xml:space="preserve"> </w:t>
            </w:r>
            <w:proofErr w:type="spellStart"/>
            <w:r w:rsidR="005B666D" w:rsidRPr="00FA08CC">
              <w:rPr>
                <w:lang w:val="en-US"/>
              </w:rPr>
              <w:t>unei</w:t>
            </w:r>
            <w:proofErr w:type="spellEnd"/>
            <w:r w:rsidR="005B666D" w:rsidRPr="00FA08CC">
              <w:rPr>
                <w:lang w:val="en-US"/>
              </w:rPr>
              <w:t xml:space="preserve"> </w:t>
            </w:r>
            <w:proofErr w:type="spellStart"/>
            <w:r w:rsidR="005B666D" w:rsidRPr="00FA08CC">
              <w:rPr>
                <w:lang w:val="en-US"/>
              </w:rPr>
              <w:t>subcontractări</w:t>
            </w:r>
            <w:proofErr w:type="spellEnd"/>
            <w:r w:rsidR="005B666D" w:rsidRPr="00FA08CC">
              <w:rPr>
                <w:lang w:val="en-US"/>
              </w:rPr>
              <w:t>.</w:t>
            </w:r>
          </w:p>
          <w:p w14:paraId="554880D0" w14:textId="77777777" w:rsidR="00684D44" w:rsidRPr="00FA08CC" w:rsidRDefault="00684D44" w:rsidP="00196AB4">
            <w:pPr>
              <w:pStyle w:val="af2"/>
              <w:tabs>
                <w:tab w:val="left" w:pos="142"/>
                <w:tab w:val="left" w:pos="284"/>
              </w:tabs>
              <w:spacing w:line="276" w:lineRule="auto"/>
              <w:ind w:firstLine="0"/>
              <w:rPr>
                <w:lang w:val="en-US"/>
              </w:rPr>
            </w:pPr>
          </w:p>
          <w:p w14:paraId="59827C69"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7DEBA19B"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3A3B2DD" w14:textId="77777777" w:rsidR="00460653" w:rsidRPr="00FF430B" w:rsidRDefault="00460653" w:rsidP="00196AB4">
            <w:pPr>
              <w:tabs>
                <w:tab w:val="left" w:pos="2385"/>
              </w:tabs>
              <w:jc w:val="both"/>
            </w:pPr>
          </w:p>
          <w:p w14:paraId="4A11B65B"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248D9461" w14:textId="77777777" w:rsidR="00460653" w:rsidRPr="00FA08CC" w:rsidRDefault="00BE5A1E" w:rsidP="00196AB4">
            <w:pPr>
              <w:pStyle w:val="af2"/>
              <w:tabs>
                <w:tab w:val="left" w:pos="0"/>
              </w:tabs>
              <w:spacing w:line="276" w:lineRule="auto"/>
              <w:ind w:firstLine="0"/>
              <w:rPr>
                <w:lang w:val="en-US"/>
              </w:rPr>
            </w:pPr>
            <w:r w:rsidRPr="00FA08CC">
              <w:rPr>
                <w:lang w:val="en-US"/>
              </w:rPr>
              <w:t xml:space="preserve">8.1. </w:t>
            </w:r>
            <w:proofErr w:type="spellStart"/>
            <w:r w:rsidR="00460653" w:rsidRPr="00FA08CC">
              <w:rPr>
                <w:lang w:val="en-US"/>
              </w:rPr>
              <w:t>Materialele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de </w:t>
            </w:r>
            <w:proofErr w:type="spellStart"/>
            <w:r w:rsidR="00460653" w:rsidRPr="00FA08CC">
              <w:rPr>
                <w:lang w:val="en-US"/>
              </w:rPr>
              <w:t>calitatea</w:t>
            </w:r>
            <w:proofErr w:type="spellEnd"/>
            <w:r w:rsidR="00460653" w:rsidRPr="00FA08CC">
              <w:rPr>
                <w:lang w:val="en-US"/>
              </w:rPr>
              <w:t xml:space="preserve"> </w:t>
            </w:r>
            <w:proofErr w:type="spellStart"/>
            <w:r w:rsidR="00460653" w:rsidRPr="00FA08CC">
              <w:rPr>
                <w:lang w:val="en-US"/>
              </w:rPr>
              <w:t>prevăzută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documentaţia</w:t>
            </w:r>
            <w:proofErr w:type="spellEnd"/>
            <w:r w:rsidR="00460653" w:rsidRPr="00FA08CC">
              <w:rPr>
                <w:lang w:val="en-US"/>
              </w:rPr>
              <w:t xml:space="preserve"> de </w:t>
            </w:r>
            <w:proofErr w:type="spellStart"/>
            <w:r w:rsidR="00460653" w:rsidRPr="00FA08CC">
              <w:rPr>
                <w:lang w:val="en-US"/>
              </w:rPr>
              <w:t>executare</w:t>
            </w:r>
            <w:proofErr w:type="spellEnd"/>
            <w:r w:rsidR="00460653" w:rsidRPr="00FA08CC">
              <w:rPr>
                <w:lang w:val="en-US"/>
              </w:rPr>
              <w:t xml:space="preserve">, </w:t>
            </w:r>
            <w:proofErr w:type="spellStart"/>
            <w:r w:rsidR="00460653" w:rsidRPr="00FA08CC">
              <w:rPr>
                <w:lang w:val="en-US"/>
              </w:rPr>
              <w:t>urmând</w:t>
            </w:r>
            <w:proofErr w:type="spellEnd"/>
            <w:r w:rsidR="00460653" w:rsidRPr="00FA08CC">
              <w:rPr>
                <w:lang w:val="en-US"/>
              </w:rPr>
              <w:t xml:space="preserve"> a fi </w:t>
            </w:r>
            <w:proofErr w:type="spellStart"/>
            <w:r w:rsidR="00460653" w:rsidRPr="00FA08CC">
              <w:rPr>
                <w:lang w:val="en-US"/>
              </w:rPr>
              <w:t>supuse</w:t>
            </w:r>
            <w:proofErr w:type="spellEnd"/>
            <w:r w:rsidR="00460653" w:rsidRPr="00FA08CC">
              <w:rPr>
                <w:lang w:val="en-US"/>
              </w:rPr>
              <w:t xml:space="preserve"> periodic la diverse </w:t>
            </w:r>
            <w:proofErr w:type="spellStart"/>
            <w:r w:rsidR="00460653" w:rsidRPr="00FA08CC">
              <w:rPr>
                <w:lang w:val="en-US"/>
              </w:rPr>
              <w:t>testări</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proiectantul</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le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solicita</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asigura</w:t>
            </w:r>
            <w:proofErr w:type="spellEnd"/>
            <w:r w:rsidR="00460653" w:rsidRPr="00FA08CC">
              <w:rPr>
                <w:lang w:val="en-US"/>
              </w:rPr>
              <w:t xml:space="preserve">, la </w:t>
            </w:r>
            <w:proofErr w:type="spellStart"/>
            <w:r w:rsidR="00460653" w:rsidRPr="00FA08CC">
              <w:rPr>
                <w:lang w:val="en-US"/>
              </w:rPr>
              <w:t>cerere</w:t>
            </w:r>
            <w:proofErr w:type="spellEnd"/>
            <w:r w:rsidR="00460653" w:rsidRPr="00FA08CC">
              <w:rPr>
                <w:lang w:val="en-US"/>
              </w:rPr>
              <w:t xml:space="preserve">, </w:t>
            </w:r>
            <w:proofErr w:type="spellStart"/>
            <w:r w:rsidR="00460653" w:rsidRPr="00FA08CC">
              <w:rPr>
                <w:lang w:val="en-US"/>
              </w:rPr>
              <w:t>forţa</w:t>
            </w:r>
            <w:proofErr w:type="spellEnd"/>
            <w:r w:rsidR="00460653" w:rsidRPr="00FA08CC">
              <w:rPr>
                <w:lang w:val="en-US"/>
              </w:rPr>
              <w:t xml:space="preserve"> de </w:t>
            </w:r>
            <w:proofErr w:type="spellStart"/>
            <w:r w:rsidR="00460653" w:rsidRPr="00FA08CC">
              <w:rPr>
                <w:lang w:val="en-US"/>
              </w:rPr>
              <w:t>muncă</w:t>
            </w:r>
            <w:proofErr w:type="spellEnd"/>
            <w:r w:rsidR="00460653" w:rsidRPr="00FA08CC">
              <w:rPr>
                <w:lang w:val="en-US"/>
              </w:rPr>
              <w:t xml:space="preserve">, </w:t>
            </w:r>
            <w:proofErr w:type="spellStart"/>
            <w:r w:rsidR="00460653" w:rsidRPr="00FA08CC">
              <w:rPr>
                <w:lang w:val="en-US"/>
              </w:rPr>
              <w:t>instrumentele</w:t>
            </w:r>
            <w:proofErr w:type="spellEnd"/>
            <w:r w:rsidR="00460653" w:rsidRPr="00FA08CC">
              <w:rPr>
                <w:lang w:val="en-US"/>
              </w:rPr>
              <w:t xml:space="preserve">, </w:t>
            </w:r>
            <w:proofErr w:type="spellStart"/>
            <w:r w:rsidR="00460653" w:rsidRPr="00FA08CC">
              <w:rPr>
                <w:lang w:val="en-US"/>
              </w:rPr>
              <w:t>utilajul</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materialele</w:t>
            </w:r>
            <w:proofErr w:type="spellEnd"/>
            <w:r w:rsidR="00460653" w:rsidRPr="00FA08CC">
              <w:rPr>
                <w:lang w:val="en-US"/>
              </w:rPr>
              <w:t xml:space="preserve"> </w:t>
            </w:r>
            <w:proofErr w:type="spellStart"/>
            <w:r w:rsidR="00460653" w:rsidRPr="00FA08CC">
              <w:rPr>
                <w:lang w:val="en-US"/>
              </w:rPr>
              <w:t>necesare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examinarea</w:t>
            </w:r>
            <w:proofErr w:type="spellEnd"/>
            <w:r w:rsidR="00460653" w:rsidRPr="00FA08CC">
              <w:rPr>
                <w:lang w:val="en-US"/>
              </w:rPr>
              <w:t xml:space="preserve">, </w:t>
            </w:r>
            <w:proofErr w:type="spellStart"/>
            <w:r w:rsidR="00460653" w:rsidRPr="00FA08CC">
              <w:rPr>
                <w:lang w:val="en-US"/>
              </w:rPr>
              <w:t>măsurarea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testarea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6682267A" w14:textId="77777777" w:rsidR="00460653" w:rsidRPr="00FA08CC" w:rsidRDefault="00BE5A1E" w:rsidP="00196AB4">
            <w:pPr>
              <w:pStyle w:val="af2"/>
              <w:tabs>
                <w:tab w:val="left" w:pos="284"/>
              </w:tabs>
              <w:spacing w:line="276" w:lineRule="auto"/>
              <w:ind w:firstLine="0"/>
              <w:rPr>
                <w:lang w:val="en-US"/>
              </w:rPr>
            </w:pPr>
            <w:r w:rsidRPr="00FA08CC">
              <w:rPr>
                <w:lang w:val="en-US"/>
              </w:rPr>
              <w:t>8.</w:t>
            </w:r>
            <w:proofErr w:type="gramStart"/>
            <w:r w:rsidRPr="00FA08CC">
              <w:rPr>
                <w:lang w:val="en-US"/>
              </w:rPr>
              <w:t>2</w:t>
            </w:r>
            <w:r w:rsidR="00D05A94" w:rsidRPr="00FA08CC">
              <w:rPr>
                <w:lang w:val="en-US"/>
              </w:rPr>
              <w:t>.</w:t>
            </w:r>
            <w:r w:rsidR="00460653" w:rsidRPr="00FA08CC">
              <w:rPr>
                <w:lang w:val="en-US"/>
              </w:rPr>
              <w:t>Costul</w:t>
            </w:r>
            <w:proofErr w:type="gramEnd"/>
            <w:r w:rsidR="00460653" w:rsidRPr="00FA08CC">
              <w:rPr>
                <w:lang w:val="en-US"/>
              </w:rPr>
              <w:t xml:space="preserve"> </w:t>
            </w:r>
            <w:proofErr w:type="spellStart"/>
            <w:r w:rsidR="00460653" w:rsidRPr="00FA08CC">
              <w:rPr>
                <w:lang w:val="en-US"/>
              </w:rPr>
              <w:t>probelor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încercărilor</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suportat</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prevăzut</w:t>
            </w:r>
            <w:proofErr w:type="spellEnd"/>
            <w:r w:rsidR="00460653" w:rsidRPr="00FA08CC">
              <w:rPr>
                <w:lang w:val="en-US"/>
              </w:rPr>
              <w:t xml:space="preserve"> </w:t>
            </w:r>
            <w:proofErr w:type="spellStart"/>
            <w:r w:rsidR="00460653" w:rsidRPr="00FA08CC">
              <w:rPr>
                <w:lang w:val="en-US"/>
              </w:rPr>
              <w:t>îndocumentaţie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w:t>
            </w:r>
            <w:proofErr w:type="spellStart"/>
            <w:r w:rsidR="00460653" w:rsidRPr="00FA08CC">
              <w:rPr>
                <w:lang w:val="en-US"/>
              </w:rPr>
              <w:t>contrar</w:t>
            </w:r>
            <w:proofErr w:type="spellEnd"/>
            <w:r w:rsidR="00460653" w:rsidRPr="00FA08CC">
              <w:rPr>
                <w:lang w:val="en-US"/>
              </w:rPr>
              <w:t xml:space="preserve"> </w:t>
            </w:r>
            <w:proofErr w:type="spellStart"/>
            <w:r w:rsidR="00460653" w:rsidRPr="00FA08CC">
              <w:rPr>
                <w:lang w:val="en-US"/>
              </w:rPr>
              <w:t>cheltuielile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
          <w:p w14:paraId="2A0AFCF9" w14:textId="77777777" w:rsidR="00460653" w:rsidRPr="00FF430B" w:rsidRDefault="00BE5A1E" w:rsidP="00196AB4">
            <w:pPr>
              <w:pStyle w:val="af2"/>
              <w:tabs>
                <w:tab w:val="left" w:pos="284"/>
              </w:tabs>
              <w:spacing w:line="276" w:lineRule="auto"/>
              <w:ind w:firstLine="0"/>
            </w:pPr>
            <w:r w:rsidRPr="00FA08CC">
              <w:rPr>
                <w:lang w:val="en-US"/>
              </w:rPr>
              <w:t xml:space="preserve">8.3. </w:t>
            </w:r>
            <w:proofErr w:type="spellStart"/>
            <w:r w:rsidR="00460653" w:rsidRPr="00FA08CC">
              <w:rPr>
                <w:lang w:val="en-US"/>
              </w:rPr>
              <w:t>Probele</w:t>
            </w:r>
            <w:proofErr w:type="spellEnd"/>
            <w:r w:rsidR="00460653" w:rsidRPr="00FA08CC">
              <w:rPr>
                <w:lang w:val="en-US"/>
              </w:rPr>
              <w:t xml:space="preserve"> </w:t>
            </w:r>
            <w:proofErr w:type="spellStart"/>
            <w:r w:rsidR="00460653" w:rsidRPr="00FA08CC">
              <w:rPr>
                <w:lang w:val="en-US"/>
              </w:rPr>
              <w:t>neprevăzute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comandate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verificarea</w:t>
            </w:r>
            <w:proofErr w:type="spellEnd"/>
            <w:r w:rsidR="00460653" w:rsidRPr="00FA08CC">
              <w:rPr>
                <w:lang w:val="en-US"/>
              </w:rPr>
              <w:t xml:space="preserve">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lucrări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puse</w:t>
            </w:r>
            <w:proofErr w:type="spellEnd"/>
            <w:r w:rsidR="00460653" w:rsidRPr="00FA08CC">
              <w:rPr>
                <w:lang w:val="en-US"/>
              </w:rPr>
              <w:t xml:space="preserve"> </w:t>
            </w:r>
            <w:proofErr w:type="spellStart"/>
            <w:r w:rsidR="00460653" w:rsidRPr="00FA08CC">
              <w:rPr>
                <w:lang w:val="en-US"/>
              </w:rPr>
              <w:t>în</w:t>
            </w:r>
            <w:proofErr w:type="spellEnd"/>
            <w:r w:rsidR="005D4B79" w:rsidRPr="00FA08CC">
              <w:rPr>
                <w:lang w:val="en-US"/>
              </w:rPr>
              <w:t xml:space="preserve"> </w:t>
            </w:r>
            <w:proofErr w:type="spellStart"/>
            <w:r w:rsidR="00460653" w:rsidRPr="00FA08CC">
              <w:rPr>
                <w:lang w:val="en-US"/>
              </w:rPr>
              <w:t>operă</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suportate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s</w:t>
            </w:r>
            <w:r w:rsidR="003D06D0" w:rsidRPr="00FA08CC">
              <w:rPr>
                <w:lang w:val="en-US"/>
              </w:rPr>
              <w:t xml:space="preserve">e </w:t>
            </w:r>
            <w:proofErr w:type="spellStart"/>
            <w:r w:rsidR="003D06D0" w:rsidRPr="00FA08CC">
              <w:rPr>
                <w:lang w:val="en-US"/>
              </w:rPr>
              <w:t>dovedeşte</w:t>
            </w:r>
            <w:proofErr w:type="spellEnd"/>
            <w:r w:rsidR="003D06D0" w:rsidRPr="00FA08CC">
              <w:rPr>
                <w:lang w:val="en-US"/>
              </w:rPr>
              <w:t xml:space="preserve"> </w:t>
            </w:r>
            <w:proofErr w:type="spellStart"/>
            <w:r w:rsidR="003D06D0" w:rsidRPr="00FA08CC">
              <w:rPr>
                <w:lang w:val="en-US"/>
              </w:rPr>
              <w:t>că</w:t>
            </w:r>
            <w:proofErr w:type="spellEnd"/>
            <w:r w:rsidR="003D06D0" w:rsidRPr="00FA08CC">
              <w:rPr>
                <w:lang w:val="en-US"/>
              </w:rPr>
              <w:t xml:space="preserve"> </w:t>
            </w:r>
            <w:proofErr w:type="spellStart"/>
            <w:r w:rsidR="003D06D0" w:rsidRPr="00FA08CC">
              <w:rPr>
                <w:lang w:val="en-US"/>
              </w:rPr>
              <w:t>materialele</w:t>
            </w:r>
            <w:proofErr w:type="spellEnd"/>
            <w:r w:rsidR="003D06D0" w:rsidRPr="00FA08CC">
              <w:rPr>
                <w:lang w:val="en-US"/>
              </w:rPr>
              <w:t xml:space="preserve"> nu su</w:t>
            </w:r>
            <w:r w:rsidR="00460653" w:rsidRPr="00FA08CC">
              <w:rPr>
                <w:lang w:val="en-US"/>
              </w:rPr>
              <w:t xml:space="preserve">nt </w:t>
            </w:r>
            <w:proofErr w:type="spellStart"/>
            <w:r w:rsidR="00460653" w:rsidRPr="00FA08CC">
              <w:rPr>
                <w:lang w:val="en-US"/>
              </w:rPr>
              <w:t>corespunzător</w:t>
            </w:r>
            <w:proofErr w:type="spellEnd"/>
            <w:r w:rsidR="00460653" w:rsidRPr="00FA08CC">
              <w:rPr>
                <w:lang w:val="en-US"/>
              </w:rPr>
              <w:t xml:space="preserve"> </w:t>
            </w:r>
            <w:proofErr w:type="spellStart"/>
            <w:r w:rsidR="00460653" w:rsidRPr="00FA08CC">
              <w:rPr>
                <w:lang w:val="en-US"/>
              </w:rPr>
              <w:lastRenderedPageBreak/>
              <w:t>calitative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manopera</w:t>
            </w:r>
            <w:proofErr w:type="spellEnd"/>
            <w:r w:rsidR="00460653" w:rsidRPr="00FA08CC">
              <w:rPr>
                <w:lang w:val="en-US"/>
              </w:rPr>
              <w:t xml:space="preserve"> nu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conformitate</w:t>
            </w:r>
            <w:proofErr w:type="spellEnd"/>
            <w:r w:rsidR="00460653" w:rsidRPr="00FA08CC">
              <w:rPr>
                <w:lang w:val="en-US"/>
              </w:rPr>
              <w:t xml:space="preserve"> cu </w:t>
            </w:r>
            <w:proofErr w:type="spellStart"/>
            <w:r w:rsidR="00460653" w:rsidRPr="00FA08CC">
              <w:rPr>
                <w:lang w:val="en-US"/>
              </w:rPr>
              <w:t>prevederile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0297B075" w14:textId="77777777"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8.4.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proiectantul</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altă</w:t>
            </w:r>
            <w:proofErr w:type="spellEnd"/>
            <w:r w:rsidR="00460653" w:rsidRPr="00FA08CC">
              <w:rPr>
                <w:lang w:val="en-US"/>
              </w:rPr>
              <w:t xml:space="preserve"> </w:t>
            </w:r>
            <w:proofErr w:type="spellStart"/>
            <w:r w:rsidR="00460653" w:rsidRPr="00FA08CC">
              <w:rPr>
                <w:lang w:val="en-US"/>
              </w:rPr>
              <w:t>persoană</w:t>
            </w:r>
            <w:proofErr w:type="spellEnd"/>
            <w:r w:rsidR="00460653" w:rsidRPr="00FA08CC">
              <w:rPr>
                <w:lang w:val="en-US"/>
              </w:rPr>
              <w:t xml:space="preserve"> </w:t>
            </w:r>
            <w:proofErr w:type="spellStart"/>
            <w:r w:rsidR="00460653" w:rsidRPr="00FA08CC">
              <w:rPr>
                <w:lang w:val="en-US"/>
              </w:rPr>
              <w:t>autorizată</w:t>
            </w:r>
            <w:proofErr w:type="spellEnd"/>
            <w:r w:rsidR="00460653" w:rsidRPr="00FA08CC">
              <w:rPr>
                <w:lang w:val="en-US"/>
              </w:rPr>
              <w:t xml:space="preserve"> de </w:t>
            </w:r>
            <w:proofErr w:type="spellStart"/>
            <w:r w:rsidR="00460653" w:rsidRPr="00FA08CC">
              <w:rPr>
                <w:lang w:val="en-US"/>
              </w:rPr>
              <w:t>aceştia</w:t>
            </w:r>
            <w:proofErr w:type="spellEnd"/>
            <w:r w:rsidR="00460653" w:rsidRPr="00FA08CC">
              <w:rPr>
                <w:lang w:val="en-US"/>
              </w:rPr>
              <w:t xml:space="preserve"> au </w:t>
            </w:r>
            <w:proofErr w:type="spellStart"/>
            <w:r w:rsidR="00460653" w:rsidRPr="00FA08CC">
              <w:rPr>
                <w:lang w:val="en-US"/>
              </w:rPr>
              <w:t>acces</w:t>
            </w:r>
            <w:proofErr w:type="spellEnd"/>
            <w:r w:rsidR="00460653" w:rsidRPr="00FA08CC">
              <w:rPr>
                <w:lang w:val="en-US"/>
              </w:rPr>
              <w:t xml:space="preserve"> tot </w:t>
            </w:r>
            <w:proofErr w:type="spellStart"/>
            <w:r w:rsidR="00460653" w:rsidRPr="00FA08CC">
              <w:rPr>
                <w:lang w:val="en-US"/>
              </w:rPr>
              <w:t>timpul</w:t>
            </w:r>
            <w:proofErr w:type="spellEnd"/>
            <w:r w:rsidR="00460653" w:rsidRPr="00FA08CC">
              <w:rPr>
                <w:lang w:val="en-US"/>
              </w:rPr>
              <w:t xml:space="preserve"> la </w:t>
            </w:r>
            <w:proofErr w:type="spellStart"/>
            <w:r w:rsidR="00460653" w:rsidRPr="00FA08CC">
              <w:rPr>
                <w:lang w:val="en-US"/>
              </w:rPr>
              <w:t>lucrări</w:t>
            </w:r>
            <w:proofErr w:type="spellEnd"/>
            <w:r w:rsidR="00460653" w:rsidRPr="00FA08CC">
              <w:rPr>
                <w:lang w:val="en-US"/>
              </w:rPr>
              <w:t xml:space="preserve"> pe </w:t>
            </w:r>
            <w:proofErr w:type="spellStart"/>
            <w:r w:rsidR="00460653" w:rsidRPr="00FA08CC">
              <w:rPr>
                <w:lang w:val="en-US"/>
              </w:rPr>
              <w:t>şantier</w:t>
            </w:r>
            <w:proofErr w:type="spellEnd"/>
            <w:r w:rsidR="005D4B79"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locurile</w:t>
            </w:r>
            <w:proofErr w:type="spellEnd"/>
            <w:r w:rsidR="00460653" w:rsidRPr="00FA08CC">
              <w:rPr>
                <w:lang w:val="en-US"/>
              </w:rPr>
              <w:t xml:space="preserve"> </w:t>
            </w:r>
            <w:proofErr w:type="spellStart"/>
            <w:r w:rsidR="00460653" w:rsidRPr="00FA08CC">
              <w:rPr>
                <w:lang w:val="en-US"/>
              </w:rPr>
              <w:t>unde</w:t>
            </w:r>
            <w:proofErr w:type="spellEnd"/>
            <w:r w:rsidR="00460653" w:rsidRPr="00FA08CC">
              <w:rPr>
                <w:lang w:val="en-US"/>
              </w:rPr>
              <w:t xml:space="preserve"> se </w:t>
            </w:r>
            <w:proofErr w:type="spellStart"/>
            <w:r w:rsidR="00460653" w:rsidRPr="00FA08CC">
              <w:rPr>
                <w:lang w:val="en-US"/>
              </w:rPr>
              <w:t>pregăteşte</w:t>
            </w:r>
            <w:proofErr w:type="spellEnd"/>
            <w:r w:rsidR="00460653" w:rsidRPr="00FA08CC">
              <w:rPr>
                <w:lang w:val="en-US"/>
              </w:rPr>
              <w:t xml:space="preserve"> </w:t>
            </w:r>
            <w:proofErr w:type="spellStart"/>
            <w:r w:rsidR="00460653" w:rsidRPr="00FA08CC">
              <w:rPr>
                <w:lang w:val="en-US"/>
              </w:rPr>
              <w:t>lucrarea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depozite</w:t>
            </w:r>
            <w:proofErr w:type="spellEnd"/>
            <w:r w:rsidR="00460653" w:rsidRPr="00FA08CC">
              <w:rPr>
                <w:lang w:val="en-US"/>
              </w:rPr>
              <w:t xml:space="preserve"> de </w:t>
            </w:r>
            <w:proofErr w:type="spellStart"/>
            <w:r w:rsidR="00460653" w:rsidRPr="00FA08CC">
              <w:rPr>
                <w:lang w:val="en-US"/>
              </w:rPr>
              <w:t>materiale</w:t>
            </w:r>
            <w:proofErr w:type="spellEnd"/>
            <w:r w:rsidR="00460653" w:rsidRPr="00FA08CC">
              <w:rPr>
                <w:lang w:val="en-US"/>
              </w:rPr>
              <w:t xml:space="preserve"> prefabricate etc. </w:t>
            </w:r>
          </w:p>
          <w:p w14:paraId="10591D5F" w14:textId="77777777"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8.5. </w:t>
            </w:r>
            <w:proofErr w:type="spellStart"/>
            <w:r w:rsidR="00460653" w:rsidRPr="00FA08CC">
              <w:rPr>
                <w:lang w:val="en-US"/>
              </w:rPr>
              <w:t>Lucrările</w:t>
            </w:r>
            <w:proofErr w:type="spellEnd"/>
            <w:r w:rsidR="00460653" w:rsidRPr="00FA08CC">
              <w:rPr>
                <w:lang w:val="en-US"/>
              </w:rPr>
              <w:t xml:space="preserve"> care </w:t>
            </w:r>
            <w:proofErr w:type="spellStart"/>
            <w:r w:rsidR="00460653" w:rsidRPr="00FA08CC">
              <w:rPr>
                <w:lang w:val="en-US"/>
              </w:rPr>
              <w:t>devin</w:t>
            </w:r>
            <w:proofErr w:type="spellEnd"/>
            <w:r w:rsidR="00460653" w:rsidRPr="00FA08CC">
              <w:rPr>
                <w:lang w:val="en-US"/>
              </w:rPr>
              <w:t xml:space="preserve"> </w:t>
            </w:r>
            <w:proofErr w:type="spellStart"/>
            <w:r w:rsidR="00460653" w:rsidRPr="00FA08CC">
              <w:rPr>
                <w:lang w:val="en-US"/>
              </w:rPr>
              <w:t>ascunse</w:t>
            </w:r>
            <w:proofErr w:type="spellEnd"/>
            <w:r w:rsidR="00460653" w:rsidRPr="00FA08CC">
              <w:rPr>
                <w:lang w:val="en-US"/>
              </w:rPr>
              <w:t xml:space="preserve"> nu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acoperite</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spellStart"/>
            <w:r w:rsidR="00460653" w:rsidRPr="00FA08CC">
              <w:rPr>
                <w:lang w:val="en-US"/>
              </w:rPr>
              <w:t>aprobarea</w:t>
            </w:r>
            <w:proofErr w:type="spellEnd"/>
            <w:r w:rsidR="00460653" w:rsidRPr="00FA08CC">
              <w:rPr>
                <w:lang w:val="en-US"/>
              </w:rPr>
              <w:t xml:space="preserve"> </w:t>
            </w:r>
            <w:proofErr w:type="spellStart"/>
            <w:r w:rsidR="00460653" w:rsidRPr="00FA08CC">
              <w:rPr>
                <w:lang w:val="en-US"/>
              </w:rPr>
              <w:t>responsabilului</w:t>
            </w:r>
            <w:proofErr w:type="spellEnd"/>
            <w:r w:rsidR="00460653" w:rsidRPr="00FA08CC">
              <w:rPr>
                <w:lang w:val="en-US"/>
              </w:rPr>
              <w:t xml:space="preserve"> </w:t>
            </w:r>
            <w:proofErr w:type="spellStart"/>
            <w:r w:rsidR="00460653" w:rsidRPr="00FA08CC">
              <w:rPr>
                <w:lang w:val="en-US"/>
              </w:rPr>
              <w:t>tehnic</w:t>
            </w:r>
            <w:proofErr w:type="spellEnd"/>
            <w:r w:rsidR="00460653" w:rsidRPr="00FA08CC">
              <w:rPr>
                <w:lang w:val="en-US"/>
              </w:rPr>
              <w:t xml:space="preserve"> </w:t>
            </w:r>
            <w:proofErr w:type="spellStart"/>
            <w:r w:rsidR="00460653" w:rsidRPr="00FA08CC">
              <w:rPr>
                <w:lang w:val="en-US"/>
              </w:rPr>
              <w:t>atestat</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a </w:t>
            </w:r>
            <w:proofErr w:type="spellStart"/>
            <w:r w:rsidR="00460653" w:rsidRPr="00FA08CC">
              <w:rPr>
                <w:lang w:val="en-US"/>
              </w:rPr>
              <w:t>proiectantului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asigurând</w:t>
            </w:r>
            <w:proofErr w:type="spellEnd"/>
            <w:r w:rsidR="00460653" w:rsidRPr="00FA08CC">
              <w:rPr>
                <w:lang w:val="en-US"/>
              </w:rPr>
              <w:t xml:space="preserve"> </w:t>
            </w:r>
            <w:proofErr w:type="spellStart"/>
            <w:r w:rsidR="00460653" w:rsidRPr="00FA08CC">
              <w:rPr>
                <w:lang w:val="en-US"/>
              </w:rPr>
              <w:t>posibilitatea</w:t>
            </w:r>
            <w:proofErr w:type="spellEnd"/>
            <w:r w:rsidR="00460653" w:rsidRPr="00FA08CC">
              <w:rPr>
                <w:lang w:val="en-US"/>
              </w:rPr>
              <w:t xml:space="preserve"> </w:t>
            </w:r>
            <w:proofErr w:type="spellStart"/>
            <w:r w:rsidR="00460653" w:rsidRPr="00FA08CC">
              <w:rPr>
                <w:lang w:val="en-US"/>
              </w:rPr>
              <w:t>acestora</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examineze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urmărească</w:t>
            </w:r>
            <w:proofErr w:type="spellEnd"/>
            <w:r w:rsidR="00460653" w:rsidRPr="00FA08CC">
              <w:rPr>
                <w:lang w:val="en-US"/>
              </w:rPr>
              <w:t xml:space="preserv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lucrare</w:t>
            </w:r>
            <w:proofErr w:type="spellEnd"/>
            <w:r w:rsidR="00460653" w:rsidRPr="00FA08CC">
              <w:rPr>
                <w:lang w:val="en-US"/>
              </w:rPr>
              <w:t xml:space="preserve"> care </w:t>
            </w:r>
            <w:proofErr w:type="spellStart"/>
            <w:r w:rsidR="00460653" w:rsidRPr="00FA08CC">
              <w:rPr>
                <w:lang w:val="en-US"/>
              </w:rPr>
              <w:t>urmează</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fie </w:t>
            </w:r>
            <w:proofErr w:type="spellStart"/>
            <w:r w:rsidR="00460653" w:rsidRPr="00FA08CC">
              <w:rPr>
                <w:lang w:val="en-US"/>
              </w:rPr>
              <w:t>ascunsă</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w:t>
            </w:r>
            <w:r w:rsidRPr="00FA08CC">
              <w:rPr>
                <w:lang w:val="en-US"/>
              </w:rPr>
              <w:t>a</w:t>
            </w:r>
            <w:proofErr w:type="spellEnd"/>
            <w:r w:rsidR="00460653" w:rsidRPr="00FA08CC">
              <w:rPr>
                <w:lang w:val="en-US"/>
              </w:rPr>
              <w:t xml:space="preserve"> </w:t>
            </w:r>
            <w:proofErr w:type="spellStart"/>
            <w:r w:rsidR="00460653" w:rsidRPr="00FA08CC">
              <w:rPr>
                <w:lang w:val="en-US"/>
              </w:rPr>
              <w:t>anunţa</w:t>
            </w:r>
            <w:proofErr w:type="spellEnd"/>
            <w:r w:rsidR="00C33344" w:rsidRPr="00FA08CC">
              <w:rPr>
                <w:lang w:val="en-US"/>
              </w:rPr>
              <w:t xml:space="preserve"> </w:t>
            </w:r>
            <w:proofErr w:type="spellStart"/>
            <w:r w:rsidR="00460653" w:rsidRPr="00FA08CC">
              <w:rPr>
                <w:lang w:val="en-US"/>
              </w:rPr>
              <w:t>responsabilul</w:t>
            </w:r>
            <w:proofErr w:type="spellEnd"/>
            <w:r w:rsidR="00460653" w:rsidRPr="00FA08CC">
              <w:rPr>
                <w:lang w:val="en-US"/>
              </w:rPr>
              <w:t xml:space="preserve"> </w:t>
            </w:r>
            <w:proofErr w:type="spellStart"/>
            <w:r w:rsidR="00460653" w:rsidRPr="00FA08CC">
              <w:rPr>
                <w:lang w:val="en-US"/>
              </w:rPr>
              <w:t>tehnic</w:t>
            </w:r>
            <w:proofErr w:type="spellEnd"/>
            <w:r w:rsidR="00183D79" w:rsidRPr="00FA08CC">
              <w:rPr>
                <w:lang w:val="en-US"/>
              </w:rPr>
              <w:t xml:space="preserve"> </w:t>
            </w:r>
            <w:proofErr w:type="spellStart"/>
            <w:r w:rsidR="00183D79" w:rsidRPr="00FA08CC">
              <w:rPr>
                <w:lang w:val="en-US"/>
              </w:rPr>
              <w:t>atestat</w:t>
            </w:r>
            <w:proofErr w:type="spellEnd"/>
            <w:r w:rsidR="00183D79" w:rsidRPr="00FA08CC">
              <w:rPr>
                <w:lang w:val="en-US"/>
              </w:rPr>
              <w:t xml:space="preserve">, </w:t>
            </w:r>
            <w:proofErr w:type="spellStart"/>
            <w:r w:rsidR="00183D79" w:rsidRPr="00FA08CC">
              <w:rPr>
                <w:lang w:val="en-US"/>
              </w:rPr>
              <w:t>proiectantul</w:t>
            </w:r>
            <w:proofErr w:type="spellEnd"/>
            <w:r w:rsidR="00183D79" w:rsidRPr="00FA08CC">
              <w:rPr>
                <w:lang w:val="en-US"/>
              </w:rPr>
              <w:t xml:space="preserve"> </w:t>
            </w:r>
            <w:proofErr w:type="spellStart"/>
            <w:r w:rsidR="00183D79" w:rsidRPr="00FA08CC">
              <w:rPr>
                <w:lang w:val="en-US"/>
              </w:rPr>
              <w:t>ori</w:t>
            </w:r>
            <w:proofErr w:type="spellEnd"/>
            <w:r w:rsidR="00183D79" w:rsidRPr="00FA08CC">
              <w:rPr>
                <w:lang w:val="en-US"/>
              </w:rPr>
              <w:t xml:space="preserve"> de </w:t>
            </w:r>
            <w:proofErr w:type="spellStart"/>
            <w:r w:rsidR="00183D79" w:rsidRPr="00FA08CC">
              <w:rPr>
                <w:lang w:val="en-US"/>
              </w:rPr>
              <w:t>câ</w:t>
            </w:r>
            <w:r w:rsidR="00460653" w:rsidRPr="00FA08CC">
              <w:rPr>
                <w:lang w:val="en-US"/>
              </w:rPr>
              <w:t>te</w:t>
            </w:r>
            <w:proofErr w:type="spellEnd"/>
            <w:r w:rsidR="00460653" w:rsidRPr="00FA08CC">
              <w:rPr>
                <w:lang w:val="en-US"/>
              </w:rPr>
              <w:t xml:space="preserve"> </w:t>
            </w:r>
            <w:proofErr w:type="spellStart"/>
            <w:r w:rsidR="00460653" w:rsidRPr="00FA08CC">
              <w:rPr>
                <w:lang w:val="en-US"/>
              </w:rPr>
              <w:t>ori</w:t>
            </w:r>
            <w:proofErr w:type="spellEnd"/>
            <w:r w:rsidR="00460653" w:rsidRPr="00FA08CC">
              <w:rPr>
                <w:lang w:val="en-US"/>
              </w:rPr>
              <w:t xml:space="preserve"> </w:t>
            </w:r>
            <w:proofErr w:type="spellStart"/>
            <w:r w:rsidR="00460653" w:rsidRPr="00FA08CC">
              <w:rPr>
                <w:lang w:val="en-US"/>
              </w:rPr>
              <w:t>astfel</w:t>
            </w:r>
            <w:proofErr w:type="spellEnd"/>
            <w:r w:rsidR="00460653" w:rsidRPr="00FA08CC">
              <w:rPr>
                <w:lang w:val="en-US"/>
              </w:rPr>
              <w:t xml:space="preserve"> de </w:t>
            </w:r>
            <w:proofErr w:type="spellStart"/>
            <w:r w:rsidR="00460653" w:rsidRPr="00FA08CC">
              <w:rPr>
                <w:lang w:val="en-US"/>
              </w:rPr>
              <w:t>lucrări</w:t>
            </w:r>
            <w:proofErr w:type="spellEnd"/>
            <w:r w:rsidR="00460653" w:rsidRPr="00FA08CC">
              <w:rPr>
                <w:lang w:val="en-US"/>
              </w:rPr>
              <w:t xml:space="preserve">, </w:t>
            </w:r>
            <w:proofErr w:type="spellStart"/>
            <w:r w:rsidR="00183D79" w:rsidRPr="00FA08CC">
              <w:rPr>
                <w:lang w:val="en-US"/>
              </w:rPr>
              <w:t>inclusiv</w:t>
            </w:r>
            <w:proofErr w:type="spellEnd"/>
            <w:r w:rsidR="00183D79" w:rsidRPr="00FA08CC">
              <w:rPr>
                <w:lang w:val="en-US"/>
              </w:rPr>
              <w:t xml:space="preserve"> </w:t>
            </w:r>
            <w:proofErr w:type="spellStart"/>
            <w:r w:rsidR="00183D79" w:rsidRPr="00FA08CC">
              <w:rPr>
                <w:lang w:val="en-US"/>
              </w:rPr>
              <w:t>fundaţiile</w:t>
            </w:r>
            <w:proofErr w:type="spellEnd"/>
            <w:r w:rsidR="00183D79" w:rsidRPr="00FA08CC">
              <w:rPr>
                <w:lang w:val="en-US"/>
              </w:rPr>
              <w:t xml:space="preserve"> </w:t>
            </w:r>
            <w:proofErr w:type="spellStart"/>
            <w:r w:rsidR="00183D79" w:rsidRPr="00FA08CC">
              <w:rPr>
                <w:lang w:val="en-US"/>
              </w:rPr>
              <w:t>clădirii</w:t>
            </w:r>
            <w:proofErr w:type="spellEnd"/>
            <w:r w:rsidR="00183D79" w:rsidRPr="00FA08CC">
              <w:rPr>
                <w:lang w:val="en-US"/>
              </w:rPr>
              <w:t>, su</w:t>
            </w:r>
            <w:r w:rsidR="00460653" w:rsidRPr="00FA08CC">
              <w:rPr>
                <w:lang w:val="en-US"/>
              </w:rPr>
              <w:t xml:space="preserve">nt </w:t>
            </w:r>
            <w:proofErr w:type="spellStart"/>
            <w:r w:rsidR="00460653" w:rsidRPr="00FA08CC">
              <w:rPr>
                <w:lang w:val="en-US"/>
              </w:rPr>
              <w:t>gata</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a fi examinate. </w:t>
            </w:r>
            <w:proofErr w:type="spellStart"/>
            <w:r w:rsidR="00460653" w:rsidRPr="00FA08CC">
              <w:rPr>
                <w:lang w:val="en-US"/>
              </w:rPr>
              <w:t>Responsabilul</w:t>
            </w:r>
            <w:proofErr w:type="spellEnd"/>
            <w:r w:rsidR="00460653" w:rsidRPr="00FA08CC">
              <w:rPr>
                <w:lang w:val="en-US"/>
              </w:rPr>
              <w:t xml:space="preserve"> </w:t>
            </w:r>
            <w:proofErr w:type="spellStart"/>
            <w:r w:rsidR="00460653" w:rsidRPr="00FA08CC">
              <w:rPr>
                <w:lang w:val="en-US"/>
              </w:rPr>
              <w:t>tehnic</w:t>
            </w:r>
            <w:proofErr w:type="spellEnd"/>
            <w:r w:rsidR="00460653" w:rsidRPr="00FA08CC">
              <w:rPr>
                <w:lang w:val="en-US"/>
              </w:rPr>
              <w:t xml:space="preserve"> </w:t>
            </w:r>
            <w:proofErr w:type="spellStart"/>
            <w:r w:rsidR="00460653" w:rsidRPr="00FA08CC">
              <w:rPr>
                <w:lang w:val="en-US"/>
              </w:rPr>
              <w:t>atestat</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proiectantul</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w:t>
            </w:r>
            <w:proofErr w:type="spellStart"/>
            <w:r w:rsidR="00460653" w:rsidRPr="00FA08CC">
              <w:rPr>
                <w:lang w:val="en-US"/>
              </w:rPr>
              <w:t>participa</w:t>
            </w:r>
            <w:proofErr w:type="spellEnd"/>
            <w:r w:rsidR="00460653" w:rsidRPr="00FA08CC">
              <w:rPr>
                <w:lang w:val="en-US"/>
              </w:rPr>
              <w:t xml:space="preserve"> la </w:t>
            </w:r>
            <w:proofErr w:type="spellStart"/>
            <w:r w:rsidR="00460653" w:rsidRPr="00FA08CC">
              <w:rPr>
                <w:lang w:val="en-US"/>
              </w:rPr>
              <w:t>examinarea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măsurarea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
          <w:p w14:paraId="45C88714" w14:textId="77777777"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8.6.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dezveli</w:t>
            </w:r>
            <w:proofErr w:type="spellEnd"/>
            <w:r w:rsidR="00460653" w:rsidRPr="00FA08CC">
              <w:rPr>
                <w:lang w:val="en-US"/>
              </w:rPr>
              <w:t xml:space="preserve"> </w:t>
            </w:r>
            <w:proofErr w:type="spellStart"/>
            <w:r w:rsidR="00460653" w:rsidRPr="00FA08CC">
              <w:rPr>
                <w:lang w:val="en-US"/>
              </w:rPr>
              <w:t>orice</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de </w:t>
            </w:r>
            <w:proofErr w:type="spellStart"/>
            <w:r w:rsidR="00460653" w:rsidRPr="00FA08CC">
              <w:rPr>
                <w:lang w:val="en-US"/>
              </w:rPr>
              <w:t>lucrare</w:t>
            </w:r>
            <w:proofErr w:type="spellEnd"/>
            <w:r w:rsidR="00460653" w:rsidRPr="00FA08CC">
              <w:rPr>
                <w:lang w:val="en-US"/>
              </w:rPr>
              <w:t xml:space="preserve"> la </w:t>
            </w:r>
            <w:proofErr w:type="spellStart"/>
            <w:r w:rsidR="00460653" w:rsidRPr="00FA08CC">
              <w:rPr>
                <w:lang w:val="en-US"/>
              </w:rPr>
              <w:t>dispoziţia</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reface </w:t>
            </w:r>
            <w:proofErr w:type="spellStart"/>
            <w:r w:rsidR="00460653" w:rsidRPr="00FA08CC">
              <w:rPr>
                <w:lang w:val="en-US"/>
              </w:rPr>
              <w:t>această</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de </w:t>
            </w:r>
            <w:proofErr w:type="spellStart"/>
            <w:r w:rsidR="00460653" w:rsidRPr="00FA08CC">
              <w:rPr>
                <w:lang w:val="en-US"/>
              </w:rPr>
              <w:t>lucrare</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se </w:t>
            </w:r>
            <w:proofErr w:type="spellStart"/>
            <w:r w:rsidR="00460653" w:rsidRPr="00FA08CC">
              <w:rPr>
                <w:lang w:val="en-US"/>
              </w:rPr>
              <w:t>constată</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au </w:t>
            </w:r>
            <w:proofErr w:type="spellStart"/>
            <w:r w:rsidR="00460653" w:rsidRPr="00FA08CC">
              <w:rPr>
                <w:lang w:val="en-US"/>
              </w:rPr>
              <w:t>fost</w:t>
            </w:r>
            <w:proofErr w:type="spellEnd"/>
            <w:r w:rsidR="00460653" w:rsidRPr="00FA08CC">
              <w:rPr>
                <w:lang w:val="en-US"/>
              </w:rPr>
              <w:t xml:space="preserve"> de </w:t>
            </w:r>
            <w:proofErr w:type="spellStart"/>
            <w:r w:rsidR="00460653" w:rsidRPr="00FA08CC">
              <w:rPr>
                <w:lang w:val="en-US"/>
              </w:rPr>
              <w:t>calitate</w:t>
            </w:r>
            <w:proofErr w:type="spellEnd"/>
            <w:r w:rsidR="00460653" w:rsidRPr="00FA08CC">
              <w:rPr>
                <w:lang w:val="en-US"/>
              </w:rPr>
              <w:t xml:space="preserve"> </w:t>
            </w:r>
            <w:proofErr w:type="spellStart"/>
            <w:r w:rsidR="00460653" w:rsidRPr="00FA08CC">
              <w:rPr>
                <w:lang w:val="en-US"/>
              </w:rPr>
              <w:t>corespunzătoare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realizate</w:t>
            </w:r>
            <w:proofErr w:type="spellEnd"/>
            <w:r w:rsidR="00460653" w:rsidRPr="00FA08CC">
              <w:rPr>
                <w:lang w:val="en-US"/>
              </w:rPr>
              <w:t xml:space="preserve"> conform </w:t>
            </w:r>
            <w:proofErr w:type="spellStart"/>
            <w:r w:rsidR="00460653" w:rsidRPr="00FA08CC">
              <w:rPr>
                <w:lang w:val="en-US"/>
              </w:rPr>
              <w:t>documentaţiei</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 xml:space="preserve">, </w:t>
            </w:r>
            <w:proofErr w:type="spellStart"/>
            <w:r w:rsidR="00460653" w:rsidRPr="00FA08CC">
              <w:rPr>
                <w:lang w:val="en-US"/>
              </w:rPr>
              <w:t>dezvelirea</w:t>
            </w:r>
            <w:proofErr w:type="spellEnd"/>
            <w:r w:rsidR="00460653" w:rsidRPr="00FA08CC">
              <w:rPr>
                <w:lang w:val="en-US"/>
              </w:rPr>
              <w:t xml:space="preserve">, </w:t>
            </w:r>
            <w:proofErr w:type="spellStart"/>
            <w:r w:rsidR="00460653" w:rsidRPr="00FA08CC">
              <w:rPr>
                <w:lang w:val="en-US"/>
              </w:rPr>
              <w:t>refacerea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repararea</w:t>
            </w:r>
            <w:proofErr w:type="spellEnd"/>
            <w:r w:rsidR="00460653" w:rsidRPr="00FA08CC">
              <w:rPr>
                <w:lang w:val="en-US"/>
              </w:rPr>
              <w:t xml:space="preserve"> </w:t>
            </w:r>
            <w:proofErr w:type="spellStart"/>
            <w:r w:rsidR="00460653" w:rsidRPr="00FA08CC">
              <w:rPr>
                <w:lang w:val="en-US"/>
              </w:rPr>
              <w:t>vor</w:t>
            </w:r>
            <w:proofErr w:type="spellEnd"/>
            <w:r w:rsidR="0001066E" w:rsidRPr="00FA08CC">
              <w:rPr>
                <w:lang w:val="en-US"/>
              </w:rPr>
              <w:t xml:space="preserve"> fi </w:t>
            </w:r>
            <w:proofErr w:type="spellStart"/>
            <w:r w:rsidR="0001066E" w:rsidRPr="00FA08CC">
              <w:rPr>
                <w:lang w:val="en-US"/>
              </w:rPr>
              <w:t>suportate</w:t>
            </w:r>
            <w:proofErr w:type="spellEnd"/>
            <w:r w:rsidR="0001066E" w:rsidRPr="00FA08CC">
              <w:rPr>
                <w:lang w:val="en-US"/>
              </w:rPr>
              <w:t xml:space="preserve"> de </w:t>
            </w:r>
            <w:proofErr w:type="spellStart"/>
            <w:r w:rsidR="0001066E" w:rsidRPr="00FA08CC">
              <w:rPr>
                <w:lang w:val="en-US"/>
              </w:rPr>
              <w:t>Beneficiar</w:t>
            </w:r>
            <w:proofErr w:type="spellEnd"/>
            <w:r w:rsidR="0001066E" w:rsidRPr="00FA08CC">
              <w:rPr>
                <w:lang w:val="en-US"/>
              </w:rPr>
              <w:t>,</w:t>
            </w:r>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w:t>
            </w:r>
            <w:proofErr w:type="spellStart"/>
            <w:r w:rsidR="00460653" w:rsidRPr="00FA08CC">
              <w:rPr>
                <w:lang w:val="en-US"/>
              </w:rPr>
              <w:t>contrar</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
          <w:p w14:paraId="38F2D246" w14:textId="77777777"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8.7. </w:t>
            </w:r>
            <w:proofErr w:type="spellStart"/>
            <w:r w:rsidR="00460653" w:rsidRPr="00FA08CC">
              <w:rPr>
                <w:lang w:val="en-US"/>
              </w:rPr>
              <w:t>Costurile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consumul</w:t>
            </w:r>
            <w:proofErr w:type="spellEnd"/>
            <w:r w:rsidR="00460653" w:rsidRPr="00FA08CC">
              <w:rPr>
                <w:lang w:val="en-US"/>
              </w:rPr>
              <w:t xml:space="preserve"> de </w:t>
            </w:r>
            <w:proofErr w:type="spellStart"/>
            <w:r w:rsidR="00460653" w:rsidRPr="00FA08CC">
              <w:rPr>
                <w:lang w:val="en-US"/>
              </w:rPr>
              <w:t>utilităţi</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cel</w:t>
            </w:r>
            <w:proofErr w:type="spellEnd"/>
            <w:r w:rsidR="00460653" w:rsidRPr="00FA08CC">
              <w:rPr>
                <w:lang w:val="en-US"/>
              </w:rPr>
              <w:t xml:space="preserve"> al </w:t>
            </w:r>
            <w:proofErr w:type="spellStart"/>
            <w:r w:rsidR="00460653" w:rsidRPr="00FA08CC">
              <w:rPr>
                <w:lang w:val="en-US"/>
              </w:rPr>
              <w:t>contoarelor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al </w:t>
            </w:r>
            <w:proofErr w:type="spellStart"/>
            <w:r w:rsidR="00460653" w:rsidRPr="00FA08CC">
              <w:rPr>
                <w:lang w:val="en-US"/>
              </w:rPr>
              <w:t>altor</w:t>
            </w:r>
            <w:proofErr w:type="spellEnd"/>
            <w:r w:rsidR="00460653" w:rsidRPr="00FA08CC">
              <w:rPr>
                <w:lang w:val="en-US"/>
              </w:rPr>
              <w:t xml:space="preserve"> </w:t>
            </w:r>
            <w:proofErr w:type="spellStart"/>
            <w:r w:rsidR="00460653" w:rsidRPr="00FA08CC">
              <w:rPr>
                <w:lang w:val="en-US"/>
              </w:rPr>
              <w:t>aparate</w:t>
            </w:r>
            <w:proofErr w:type="spellEnd"/>
            <w:r w:rsidR="00460653" w:rsidRPr="00FA08CC">
              <w:rPr>
                <w:lang w:val="en-US"/>
              </w:rPr>
              <w:t xml:space="preserve"> de </w:t>
            </w:r>
            <w:proofErr w:type="spellStart"/>
            <w:r w:rsidR="00460653" w:rsidRPr="00FA08CC">
              <w:rPr>
                <w:lang w:val="en-US"/>
              </w:rPr>
              <w:t>măsurat</w:t>
            </w:r>
            <w:proofErr w:type="spellEnd"/>
            <w:r w:rsidR="00460653" w:rsidRPr="00FA08CC">
              <w:rPr>
                <w:lang w:val="en-US"/>
              </w:rPr>
              <w:t xml:space="preserve"> se </w:t>
            </w:r>
            <w:proofErr w:type="spellStart"/>
            <w:r w:rsidR="00460653" w:rsidRPr="00FA08CC">
              <w:rPr>
                <w:lang w:val="en-US"/>
              </w:rPr>
              <w:t>suportă</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460653" w:rsidRPr="00FA08CC">
              <w:rPr>
                <w:lang w:val="en-US"/>
              </w:rPr>
              <w:t>mai</w:t>
            </w:r>
            <w:proofErr w:type="spellEnd"/>
            <w:r w:rsidR="00460653" w:rsidRPr="00FA08CC">
              <w:rPr>
                <w:lang w:val="en-US"/>
              </w:rPr>
              <w:t xml:space="preserve"> </w:t>
            </w:r>
            <w:proofErr w:type="spellStart"/>
            <w:r w:rsidR="00460653" w:rsidRPr="00FA08CC">
              <w:rPr>
                <w:lang w:val="en-US"/>
              </w:rPr>
              <w:t>multor</w:t>
            </w:r>
            <w:proofErr w:type="spellEnd"/>
            <w:r w:rsidR="00460653" w:rsidRPr="00FA08CC">
              <w:rPr>
                <w:lang w:val="en-US"/>
              </w:rPr>
              <w:t xml:space="preserve"> </w:t>
            </w:r>
            <w:proofErr w:type="spellStart"/>
            <w:r w:rsidR="00460653" w:rsidRPr="00FA08CC">
              <w:rPr>
                <w:lang w:val="en-US"/>
              </w:rPr>
              <w:t>antreprenori</w:t>
            </w:r>
            <w:proofErr w:type="spellEnd"/>
            <w:r w:rsidR="00460653" w:rsidRPr="00FA08CC">
              <w:rPr>
                <w:lang w:val="en-US"/>
              </w:rPr>
              <w:t xml:space="preserve">, </w:t>
            </w:r>
            <w:proofErr w:type="spellStart"/>
            <w:r w:rsidR="00460653" w:rsidRPr="00FA08CC">
              <w:rPr>
                <w:lang w:val="en-US"/>
              </w:rPr>
              <w:t>costurile</w:t>
            </w:r>
            <w:proofErr w:type="spellEnd"/>
            <w:r w:rsidR="00460653" w:rsidRPr="00FA08CC">
              <w:rPr>
                <w:lang w:val="en-US"/>
              </w:rPr>
              <w:t xml:space="preserve"> se </w:t>
            </w:r>
            <w:proofErr w:type="spellStart"/>
            <w:r w:rsidR="00460653" w:rsidRPr="00FA08CC">
              <w:rPr>
                <w:lang w:val="en-US"/>
              </w:rPr>
              <w:t>suportă</w:t>
            </w:r>
            <w:proofErr w:type="spellEnd"/>
            <w:r w:rsidR="00460653" w:rsidRPr="00FA08CC">
              <w:rPr>
                <w:lang w:val="en-US"/>
              </w:rPr>
              <w:t xml:space="preserve"> </w:t>
            </w:r>
            <w:proofErr w:type="spellStart"/>
            <w:r w:rsidR="00460653" w:rsidRPr="00FA08CC">
              <w:rPr>
                <w:lang w:val="en-US"/>
              </w:rPr>
              <w:t>proporţional</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aceştia</w:t>
            </w:r>
            <w:proofErr w:type="spellEnd"/>
            <w:r w:rsidR="00460653" w:rsidRPr="00FA08CC">
              <w:rPr>
                <w:lang w:val="en-US"/>
              </w:rPr>
              <w:t xml:space="preserve">. </w:t>
            </w:r>
          </w:p>
          <w:p w14:paraId="56799042" w14:textId="77777777"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8.8.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afara </w:t>
            </w:r>
            <w:proofErr w:type="spellStart"/>
            <w:r w:rsidR="00460653" w:rsidRPr="00FA08CC">
              <w:rPr>
                <w:lang w:val="en-US"/>
              </w:rPr>
              <w:t>celor</w:t>
            </w:r>
            <w:proofErr w:type="spellEnd"/>
            <w:r w:rsidR="00460653" w:rsidRPr="00FA08CC">
              <w:rPr>
                <w:lang w:val="en-US"/>
              </w:rPr>
              <w:t xml:space="preserve"> </w:t>
            </w:r>
            <w:proofErr w:type="spellStart"/>
            <w:r w:rsidR="00460653" w:rsidRPr="00FA08CC">
              <w:rPr>
                <w:lang w:val="en-US"/>
              </w:rPr>
              <w:t>prevăzute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contract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spellStart"/>
            <w:r w:rsidR="00460653" w:rsidRPr="00FA08CC">
              <w:rPr>
                <w:lang w:val="en-US"/>
              </w:rPr>
              <w:t>dis</w:t>
            </w:r>
            <w:r w:rsidR="00183D79" w:rsidRPr="00FA08CC">
              <w:rPr>
                <w:lang w:val="en-US"/>
              </w:rPr>
              <w:t>poziţia</w:t>
            </w:r>
            <w:proofErr w:type="spellEnd"/>
            <w:r w:rsidR="00183D79" w:rsidRPr="00FA08CC">
              <w:rPr>
                <w:lang w:val="en-US"/>
              </w:rPr>
              <w:t xml:space="preserve"> </w:t>
            </w:r>
            <w:proofErr w:type="spellStart"/>
            <w:r w:rsidR="00183D79" w:rsidRPr="00FA08CC">
              <w:rPr>
                <w:lang w:val="en-US"/>
              </w:rPr>
              <w:t>Beneficiarului</w:t>
            </w:r>
            <w:proofErr w:type="spellEnd"/>
            <w:r w:rsidR="00183D79" w:rsidRPr="00FA08CC">
              <w:rPr>
                <w:lang w:val="en-US"/>
              </w:rPr>
              <w:t xml:space="preserve">, precum </w:t>
            </w:r>
            <w:proofErr w:type="spellStart"/>
            <w:r w:rsidR="00183D79" w:rsidRPr="00FA08CC">
              <w:rPr>
                <w:lang w:val="en-US"/>
              </w:rPr>
              <w:t>ș</w:t>
            </w:r>
            <w:r w:rsidR="00460653" w:rsidRPr="00FA08CC">
              <w:rPr>
                <w:lang w:val="en-US"/>
              </w:rPr>
              <w:t>i</w:t>
            </w:r>
            <w:proofErr w:type="spellEnd"/>
            <w:r w:rsidR="00460653" w:rsidRPr="00FA08CC">
              <w:rPr>
                <w:lang w:val="en-US"/>
              </w:rPr>
              <w:t xml:space="preserve"> </w:t>
            </w:r>
            <w:proofErr w:type="spellStart"/>
            <w:r w:rsidR="00460653" w:rsidRPr="00FA08CC">
              <w:rPr>
                <w:lang w:val="en-US"/>
              </w:rPr>
              <w:t>cele</w:t>
            </w:r>
            <w:proofErr w:type="spellEnd"/>
            <w:r w:rsidR="00460653" w:rsidRPr="00FA08CC">
              <w:rPr>
                <w:lang w:val="en-US"/>
              </w:rPr>
              <w:t xml:space="preserve"> care nu </w:t>
            </w:r>
            <w:proofErr w:type="spellStart"/>
            <w:r w:rsidR="00460653" w:rsidRPr="00FA08CC">
              <w:rPr>
                <w:lang w:val="en-US"/>
              </w:rPr>
              <w:t>respectă</w:t>
            </w:r>
            <w:proofErr w:type="spellEnd"/>
            <w:r w:rsidR="00460653" w:rsidRPr="00FA08CC">
              <w:rPr>
                <w:lang w:val="en-US"/>
              </w:rPr>
              <w:t xml:space="preserve"> </w:t>
            </w:r>
            <w:proofErr w:type="spellStart"/>
            <w:r w:rsidR="00460653" w:rsidRPr="00FA08CC">
              <w:rPr>
                <w:lang w:val="en-US"/>
              </w:rPr>
              <w:t>prevederile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fără</w:t>
            </w:r>
            <w:proofErr w:type="spellEnd"/>
            <w:r w:rsidR="00460653" w:rsidRPr="00FA08CC">
              <w:rPr>
                <w:lang w:val="en-US"/>
              </w:rPr>
              <w:t xml:space="preserv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exista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acest</w:t>
            </w:r>
            <w:proofErr w:type="spellEnd"/>
            <w:r w:rsidR="00460653" w:rsidRPr="00FA08CC">
              <w:rPr>
                <w:lang w:val="en-US"/>
              </w:rPr>
              <w:t xml:space="preserve"> </w:t>
            </w:r>
            <w:proofErr w:type="spellStart"/>
            <w:r w:rsidR="00460653" w:rsidRPr="00FA08CC">
              <w:rPr>
                <w:lang w:val="en-US"/>
              </w:rPr>
              <w:t>sens</w:t>
            </w:r>
            <w:proofErr w:type="spellEnd"/>
            <w:r w:rsidR="00460653" w:rsidRPr="00FA08CC">
              <w:rPr>
                <w:lang w:val="en-US"/>
              </w:rPr>
              <w:t xml:space="preserve"> o </w:t>
            </w:r>
            <w:proofErr w:type="spellStart"/>
            <w:r w:rsidR="00460653" w:rsidRPr="00FA08CC">
              <w:rPr>
                <w:lang w:val="en-US"/>
              </w:rPr>
              <w:t>dispoziţie</w:t>
            </w:r>
            <w:proofErr w:type="spellEnd"/>
            <w:r w:rsidR="00460653" w:rsidRPr="00FA08CC">
              <w:rPr>
                <w:lang w:val="en-US"/>
              </w:rPr>
              <w:t xml:space="preserve"> </w:t>
            </w:r>
            <w:proofErr w:type="spellStart"/>
            <w:r w:rsidR="00460653" w:rsidRPr="00FA08CC">
              <w:rPr>
                <w:lang w:val="en-US"/>
              </w:rPr>
              <w:t>expresă</w:t>
            </w:r>
            <w:proofErr w:type="spellEnd"/>
            <w:r w:rsidR="00460653" w:rsidRPr="00FA08CC">
              <w:rPr>
                <w:lang w:val="en-US"/>
              </w:rPr>
              <w:t xml:space="preserve"> a </w:t>
            </w:r>
            <w:proofErr w:type="spellStart"/>
            <w:r w:rsidR="00460653" w:rsidRPr="00FA08CC">
              <w:rPr>
                <w:lang w:val="en-US"/>
              </w:rPr>
              <w:t>Beneficiarului</w:t>
            </w:r>
            <w:proofErr w:type="spellEnd"/>
            <w:r w:rsidR="00460653" w:rsidRPr="00FA08CC">
              <w:rPr>
                <w:lang w:val="en-US"/>
              </w:rPr>
              <w:t xml:space="preserve">, nu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plătite</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înlăture</w:t>
            </w:r>
            <w:proofErr w:type="spellEnd"/>
            <w:r w:rsidR="00460653" w:rsidRPr="00FA08CC">
              <w:rPr>
                <w:lang w:val="en-US"/>
              </w:rPr>
              <w:t xml:space="preserve"> </w:t>
            </w:r>
            <w:proofErr w:type="spellStart"/>
            <w:r w:rsidR="00460653" w:rsidRPr="00FA08CC">
              <w:rPr>
                <w:lang w:val="en-US"/>
              </w:rPr>
              <w:t>aceste</w:t>
            </w:r>
            <w:proofErr w:type="spellEnd"/>
            <w:r w:rsidR="00460653" w:rsidRPr="00FA08CC">
              <w:rPr>
                <w:lang w:val="en-US"/>
              </w:rPr>
              <w:t xml:space="preserve"> </w:t>
            </w:r>
            <w:proofErr w:type="spellStart"/>
            <w:r w:rsidR="00460653" w:rsidRPr="00FA08CC">
              <w:rPr>
                <w:lang w:val="en-US"/>
              </w:rPr>
              <w:t>lucrări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termenul</w:t>
            </w:r>
            <w:proofErr w:type="spellEnd"/>
            <w:r w:rsidR="00460653" w:rsidRPr="00FA08CC">
              <w:rPr>
                <w:lang w:val="en-US"/>
              </w:rPr>
              <w:t xml:space="preserve"> </w:t>
            </w:r>
            <w:proofErr w:type="spellStart"/>
            <w:r w:rsidR="00460653" w:rsidRPr="00FA08CC">
              <w:rPr>
                <w:lang w:val="en-US"/>
              </w:rPr>
              <w:t>stabilit</w:t>
            </w:r>
            <w:proofErr w:type="spellEnd"/>
            <w:r w:rsidR="00460653" w:rsidRPr="00FA08CC">
              <w:rPr>
                <w:lang w:val="en-US"/>
              </w:rPr>
              <w:t xml:space="preserve"> cu </w:t>
            </w:r>
            <w:proofErr w:type="spellStart"/>
            <w:r w:rsidR="00460653" w:rsidRPr="00FA08CC">
              <w:rPr>
                <w:lang w:val="en-US"/>
              </w:rPr>
              <w:t>Beneficiarul</w:t>
            </w:r>
            <w:proofErr w:type="spellEnd"/>
            <w:r w:rsidR="00460653" w:rsidRPr="00FA08CC">
              <w:rPr>
                <w:lang w:val="en-US"/>
              </w:rPr>
              <w:t xml:space="preserve">. De </w:t>
            </w:r>
            <w:proofErr w:type="spellStart"/>
            <w:r w:rsidR="00460653" w:rsidRPr="00FA08CC">
              <w:rPr>
                <w:lang w:val="en-US"/>
              </w:rPr>
              <w:t>asemenea</w:t>
            </w:r>
            <w:proofErr w:type="spellEnd"/>
            <w:r w:rsidR="00460653" w:rsidRPr="00FA08CC">
              <w:rPr>
                <w:lang w:val="en-US"/>
              </w:rPr>
              <w:t xml:space="preserve">, </w:t>
            </w:r>
            <w:proofErr w:type="spellStart"/>
            <w:r w:rsidR="00460653" w:rsidRPr="00FA08CC">
              <w:rPr>
                <w:lang w:val="en-US"/>
              </w:rPr>
              <w:t>el</w:t>
            </w:r>
            <w:proofErr w:type="spellEnd"/>
            <w:r w:rsidR="00460653" w:rsidRPr="00FA08CC">
              <w:rPr>
                <w:lang w:val="en-US"/>
              </w:rPr>
              <w:t xml:space="preserve"> </w:t>
            </w:r>
            <w:proofErr w:type="spellStart"/>
            <w:r w:rsidR="00460653" w:rsidRPr="00FA08CC">
              <w:rPr>
                <w:lang w:val="en-US"/>
              </w:rPr>
              <w:t>răspunde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faţa</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de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pagubele</w:t>
            </w:r>
            <w:proofErr w:type="spellEnd"/>
            <w:r w:rsidR="00460653" w:rsidRPr="00FA08CC">
              <w:rPr>
                <w:lang w:val="en-US"/>
              </w:rPr>
              <w:t xml:space="preserve"> pe care le-a </w:t>
            </w:r>
            <w:proofErr w:type="spellStart"/>
            <w:r w:rsidR="00460653" w:rsidRPr="00FA08CC">
              <w:rPr>
                <w:lang w:val="en-US"/>
              </w:rPr>
              <w:t>provocat</w:t>
            </w:r>
            <w:proofErr w:type="spellEnd"/>
            <w:r w:rsidR="00460653" w:rsidRPr="00FA08CC">
              <w:rPr>
                <w:lang w:val="en-US"/>
              </w:rPr>
              <w:t xml:space="preserve"> </w:t>
            </w:r>
            <w:proofErr w:type="spellStart"/>
            <w:r w:rsidR="00460653" w:rsidRPr="00FA08CC">
              <w:rPr>
                <w:lang w:val="en-US"/>
              </w:rPr>
              <w:t>acestuia</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respective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plătite</w:t>
            </w:r>
            <w:proofErr w:type="spellEnd"/>
            <w:r w:rsidR="00460653" w:rsidRPr="00FA08CC">
              <w:rPr>
                <w:lang w:val="en-US"/>
              </w:rPr>
              <w:t xml:space="preserve"> </w:t>
            </w:r>
            <w:proofErr w:type="spellStart"/>
            <w:r w:rsidR="00460653" w:rsidRPr="00FA08CC">
              <w:rPr>
                <w:lang w:val="en-US"/>
              </w:rPr>
              <w:t>Antreprenorului</w:t>
            </w:r>
            <w:proofErr w:type="spellEnd"/>
            <w:r w:rsidR="00460653" w:rsidRPr="00FA08CC">
              <w:rPr>
                <w:lang w:val="en-US"/>
              </w:rPr>
              <w:t xml:space="preserve"> </w:t>
            </w:r>
            <w:proofErr w:type="spellStart"/>
            <w:r w:rsidR="00460653" w:rsidRPr="00FA08CC">
              <w:rPr>
                <w:lang w:val="en-US"/>
              </w:rPr>
              <w:t>numai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se </w:t>
            </w:r>
            <w:proofErr w:type="spellStart"/>
            <w:r w:rsidR="00460653" w:rsidRPr="00FA08CC">
              <w:rPr>
                <w:lang w:val="en-US"/>
              </w:rPr>
              <w:t>dovedesc</w:t>
            </w:r>
            <w:proofErr w:type="spellEnd"/>
            <w:r w:rsidR="00460653" w:rsidRPr="00FA08CC">
              <w:rPr>
                <w:lang w:val="en-US"/>
              </w:rPr>
              <w:t xml:space="preserve"> a fi </w:t>
            </w:r>
            <w:proofErr w:type="spellStart"/>
            <w:r w:rsidR="00460653" w:rsidRPr="00FA08CC">
              <w:rPr>
                <w:lang w:val="en-US"/>
              </w:rPr>
              <w:t>necesare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se </w:t>
            </w:r>
            <w:proofErr w:type="spellStart"/>
            <w:r w:rsidR="00460653" w:rsidRPr="00FA08CC">
              <w:rPr>
                <w:lang w:val="en-US"/>
              </w:rPr>
              <w:t>presupune</w:t>
            </w:r>
            <w:proofErr w:type="spellEnd"/>
            <w:r w:rsidR="00460653" w:rsidRPr="00FA08CC">
              <w:rPr>
                <w:lang w:val="en-US"/>
              </w:rPr>
              <w:t xml:space="preserve"> </w:t>
            </w:r>
            <w:proofErr w:type="spellStart"/>
            <w:r w:rsidR="00460653" w:rsidRPr="00FA08CC">
              <w:rPr>
                <w:lang w:val="en-US"/>
              </w:rPr>
              <w:t>că</w:t>
            </w:r>
            <w:proofErr w:type="spellEnd"/>
            <w:r w:rsidR="00460653" w:rsidRPr="00FA08CC">
              <w:rPr>
                <w:lang w:val="en-US"/>
              </w:rPr>
              <w:t xml:space="preserve"> </w:t>
            </w:r>
            <w:proofErr w:type="spellStart"/>
            <w:r w:rsidR="00460653" w:rsidRPr="00FA08CC">
              <w:rPr>
                <w:lang w:val="en-US"/>
              </w:rPr>
              <w:t>ele</w:t>
            </w:r>
            <w:proofErr w:type="spellEnd"/>
            <w:r w:rsidR="00460653" w:rsidRPr="00FA08CC">
              <w:rPr>
                <w:lang w:val="en-US"/>
              </w:rPr>
              <w:t xml:space="preserve"> </w:t>
            </w:r>
            <w:proofErr w:type="spellStart"/>
            <w:r w:rsidR="00460653" w:rsidRPr="00FA08CC">
              <w:rPr>
                <w:lang w:val="en-US"/>
              </w:rPr>
              <w:t>corespund</w:t>
            </w:r>
            <w:proofErr w:type="spellEnd"/>
            <w:r w:rsidR="00460653" w:rsidRPr="00FA08CC">
              <w:rPr>
                <w:lang w:val="en-US"/>
              </w:rPr>
              <w:t xml:space="preserve"> </w:t>
            </w:r>
            <w:proofErr w:type="spellStart"/>
            <w:r w:rsidR="00460653" w:rsidRPr="00FA08CC">
              <w:rPr>
                <w:lang w:val="en-US"/>
              </w:rPr>
              <w:t>voinţei</w:t>
            </w:r>
            <w:proofErr w:type="spellEnd"/>
            <w:r w:rsidR="00460653" w:rsidRPr="00FA08CC">
              <w:rPr>
                <w:lang w:val="en-US"/>
              </w:rPr>
              <w:t xml:space="preserve"> </w:t>
            </w:r>
            <w:proofErr w:type="spellStart"/>
            <w:r w:rsidR="00460653" w:rsidRPr="00FA08CC">
              <w:rPr>
                <w:lang w:val="en-US"/>
              </w:rPr>
              <w:t>Beneficiarului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caz</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notificate</w:t>
            </w:r>
            <w:proofErr w:type="spellEnd"/>
            <w:r w:rsidR="00460653" w:rsidRPr="00FA08CC">
              <w:rPr>
                <w:lang w:val="en-US"/>
              </w:rPr>
              <w:t xml:space="preserve"> </w:t>
            </w:r>
            <w:proofErr w:type="spellStart"/>
            <w:r w:rsidR="00460653" w:rsidRPr="00FA08CC">
              <w:rPr>
                <w:lang w:val="en-US"/>
              </w:rPr>
              <w:t>imediat</w:t>
            </w:r>
            <w:proofErr w:type="spellEnd"/>
            <w:r w:rsidR="00460653" w:rsidRPr="00FA08CC">
              <w:rPr>
                <w:lang w:val="en-US"/>
              </w:rPr>
              <w:t xml:space="preserve">. </w:t>
            </w:r>
          </w:p>
          <w:p w14:paraId="10A02319" w14:textId="77777777" w:rsidR="00460653" w:rsidRPr="00FA08CC" w:rsidRDefault="00D05A94" w:rsidP="009D72E1">
            <w:pPr>
              <w:pStyle w:val="af2"/>
              <w:numPr>
                <w:ilvl w:val="1"/>
                <w:numId w:val="16"/>
              </w:numPr>
              <w:tabs>
                <w:tab w:val="left" w:pos="284"/>
                <w:tab w:val="left" w:pos="426"/>
              </w:tabs>
              <w:spacing w:line="276" w:lineRule="auto"/>
              <w:ind w:left="0" w:hanging="425"/>
              <w:rPr>
                <w:lang w:val="en-US"/>
              </w:rPr>
            </w:pPr>
            <w:r w:rsidRPr="00FA08CC">
              <w:rPr>
                <w:lang w:val="en-US"/>
              </w:rPr>
              <w:t xml:space="preserve">8.9.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încep</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w:t>
            </w:r>
            <w:proofErr w:type="gramStart"/>
            <w:r w:rsidR="00684D44" w:rsidRPr="00FA08CC">
              <w:rPr>
                <w:lang w:val="en-US"/>
              </w:rPr>
              <w:t>…..</w:t>
            </w:r>
            <w:proofErr w:type="gramEnd"/>
            <w:r w:rsidR="00460653" w:rsidRPr="00FA08CC">
              <w:rPr>
                <w:lang w:val="en-US"/>
              </w:rPr>
              <w:t xml:space="preserve"> </w:t>
            </w:r>
            <w:proofErr w:type="spellStart"/>
            <w:r w:rsidR="00460653" w:rsidRPr="00FA08CC">
              <w:rPr>
                <w:lang w:val="en-US"/>
              </w:rPr>
              <w:t>zile</w:t>
            </w:r>
            <w:proofErr w:type="spellEnd"/>
            <w:r w:rsidR="00460653" w:rsidRPr="00FA08CC">
              <w:rPr>
                <w:lang w:val="en-US"/>
              </w:rPr>
              <w:t xml:space="preserve"> de la </w:t>
            </w:r>
            <w:proofErr w:type="spellStart"/>
            <w:r w:rsidR="00460653" w:rsidRPr="00FA08CC">
              <w:rPr>
                <w:lang w:val="en-US"/>
              </w:rPr>
              <w:t>semnarea</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înregistrarea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modul</w:t>
            </w:r>
            <w:proofErr w:type="spellEnd"/>
            <w:r w:rsidR="00460653" w:rsidRPr="00FA08CC">
              <w:rPr>
                <w:lang w:val="en-US"/>
              </w:rPr>
              <w:t xml:space="preserve"> </w:t>
            </w:r>
            <w:proofErr w:type="spellStart"/>
            <w:r w:rsidR="00460653" w:rsidRPr="00FA08CC">
              <w:rPr>
                <w:lang w:val="en-US"/>
              </w:rPr>
              <w:t>corespunzător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primirea</w:t>
            </w:r>
            <w:proofErr w:type="spellEnd"/>
            <w:r w:rsidR="00460653" w:rsidRPr="00FA08CC">
              <w:rPr>
                <w:lang w:val="en-US"/>
              </w:rPr>
              <w:t xml:space="preserve"> </w:t>
            </w:r>
            <w:proofErr w:type="spellStart"/>
            <w:r w:rsidR="00460653" w:rsidRPr="00FA08CC">
              <w:rPr>
                <w:lang w:val="en-US"/>
              </w:rPr>
              <w:t>ordinului</w:t>
            </w:r>
            <w:proofErr w:type="spellEnd"/>
            <w:r w:rsidR="00460653" w:rsidRPr="00FA08CC">
              <w:rPr>
                <w:lang w:val="en-US"/>
              </w:rPr>
              <w:t xml:space="preserve"> de </w:t>
            </w:r>
            <w:proofErr w:type="spellStart"/>
            <w:r w:rsidR="00460653" w:rsidRPr="00FA08CC">
              <w:rPr>
                <w:lang w:val="en-US"/>
              </w:rPr>
              <w:t>execuţie</w:t>
            </w:r>
            <w:proofErr w:type="spellEnd"/>
            <w:r w:rsidR="00460653" w:rsidRPr="00FA08CC">
              <w:rPr>
                <w:lang w:val="en-US"/>
              </w:rPr>
              <w:t>.</w:t>
            </w:r>
          </w:p>
          <w:p w14:paraId="6A6F37DE" w14:textId="77777777" w:rsidR="00460653" w:rsidRPr="00FA08CC" w:rsidRDefault="00460653" w:rsidP="00196AB4">
            <w:pPr>
              <w:pStyle w:val="af2"/>
              <w:tabs>
                <w:tab w:val="left" w:pos="284"/>
                <w:tab w:val="left" w:pos="426"/>
              </w:tabs>
              <w:spacing w:line="276" w:lineRule="auto"/>
              <w:ind w:firstLine="0"/>
              <w:rPr>
                <w:lang w:val="en-US"/>
              </w:rPr>
            </w:pPr>
          </w:p>
          <w:p w14:paraId="47BF2BEB" w14:textId="77777777" w:rsidR="00460653" w:rsidRPr="00FF430B" w:rsidRDefault="00D83EE1" w:rsidP="009D72E1">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0C04C245" w14:textId="77777777" w:rsidR="00460653" w:rsidRPr="00FA08CC" w:rsidRDefault="00D83EE1" w:rsidP="009D72E1">
            <w:pPr>
              <w:pStyle w:val="af2"/>
              <w:numPr>
                <w:ilvl w:val="1"/>
                <w:numId w:val="16"/>
              </w:numPr>
              <w:tabs>
                <w:tab w:val="left" w:pos="567"/>
              </w:tabs>
              <w:spacing w:line="276" w:lineRule="auto"/>
              <w:ind w:left="0" w:hanging="567"/>
              <w:rPr>
                <w:lang w:val="en-US"/>
              </w:rPr>
            </w:pPr>
            <w:r w:rsidRPr="00FA08CC">
              <w:rPr>
                <w:lang w:val="en-US"/>
              </w:rPr>
              <w:t xml:space="preserve">9.1.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garanţie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lucrărieste</w:t>
            </w:r>
            <w:proofErr w:type="spellEnd"/>
            <w:r w:rsidR="00460653" w:rsidRPr="00FA08CC">
              <w:rPr>
                <w:lang w:val="en-US"/>
              </w:rPr>
              <w:t xml:space="preserve"> </w:t>
            </w:r>
            <w:proofErr w:type="gramStart"/>
            <w:r w:rsidR="00460653" w:rsidRPr="00FA08CC">
              <w:rPr>
                <w:lang w:val="en-US"/>
              </w:rPr>
              <w:t xml:space="preserve">de  </w:t>
            </w:r>
            <w:r w:rsidR="00D379F6" w:rsidRPr="00FA08CC">
              <w:rPr>
                <w:b/>
                <w:lang w:val="en-US"/>
              </w:rPr>
              <w:t>_</w:t>
            </w:r>
            <w:proofErr w:type="gramEnd"/>
            <w:r w:rsidR="00D379F6" w:rsidRPr="00FA08CC">
              <w:rPr>
                <w:b/>
                <w:lang w:val="en-US"/>
              </w:rPr>
              <w:t>__</w:t>
            </w:r>
            <w:r w:rsidR="00460653" w:rsidRPr="00FA08CC">
              <w:rPr>
                <w:lang w:val="en-US"/>
              </w:rPr>
              <w:t xml:space="preserve"> ani. </w:t>
            </w:r>
          </w:p>
          <w:p w14:paraId="2D9D9A1F" w14:textId="77777777" w:rsidR="00460653" w:rsidRPr="00FA08CC" w:rsidRDefault="00D83EE1" w:rsidP="009D72E1">
            <w:pPr>
              <w:pStyle w:val="af2"/>
              <w:numPr>
                <w:ilvl w:val="1"/>
                <w:numId w:val="16"/>
              </w:numPr>
              <w:tabs>
                <w:tab w:val="left" w:pos="567"/>
              </w:tabs>
              <w:spacing w:line="276" w:lineRule="auto"/>
              <w:ind w:left="0" w:hanging="567"/>
              <w:rPr>
                <w:lang w:val="en-US"/>
              </w:rPr>
            </w:pPr>
            <w:r w:rsidRPr="00FA08CC">
              <w:rPr>
                <w:lang w:val="en-US"/>
              </w:rPr>
              <w:t xml:space="preserve">9.2.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garanţie</w:t>
            </w:r>
            <w:proofErr w:type="spellEnd"/>
            <w:r w:rsidR="00460653" w:rsidRPr="00FA08CC">
              <w:rPr>
                <w:lang w:val="en-US"/>
              </w:rPr>
              <w:t xml:space="preserve"> </w:t>
            </w:r>
            <w:proofErr w:type="spellStart"/>
            <w:r w:rsidRPr="00FA08CC">
              <w:rPr>
                <w:lang w:val="en-US"/>
              </w:rPr>
              <w:t>începe</w:t>
            </w:r>
            <w:proofErr w:type="spellEnd"/>
            <w:r w:rsidR="00460653" w:rsidRPr="00FA08CC">
              <w:rPr>
                <w:lang w:val="en-US"/>
              </w:rPr>
              <w:t xml:space="preserve"> de la data </w:t>
            </w:r>
            <w:proofErr w:type="spellStart"/>
            <w:r w:rsidR="00460653" w:rsidRPr="00FA08CC">
              <w:rPr>
                <w:lang w:val="en-US"/>
              </w:rPr>
              <w:t>recepţiei</w:t>
            </w:r>
            <w:proofErr w:type="spellEnd"/>
            <w:r w:rsidR="00460653" w:rsidRPr="00FA08CC">
              <w:rPr>
                <w:lang w:val="en-US"/>
              </w:rPr>
              <w:t xml:space="preserve"> la </w:t>
            </w:r>
            <w:proofErr w:type="spellStart"/>
            <w:r w:rsidR="00460653" w:rsidRPr="00FA08CC">
              <w:rPr>
                <w:lang w:val="en-US"/>
              </w:rPr>
              <w:t>terminarea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şip</w:t>
            </w:r>
            <w:r w:rsidRPr="00FA08CC">
              <w:rPr>
                <w:lang w:val="en-US"/>
              </w:rPr>
              <w:t>â</w:t>
            </w:r>
            <w:r w:rsidR="00460653" w:rsidRPr="00FA08CC">
              <w:rPr>
                <w:lang w:val="en-US"/>
              </w:rPr>
              <w:t>nă</w:t>
            </w:r>
            <w:proofErr w:type="spellEnd"/>
            <w:r w:rsidR="00460653" w:rsidRPr="00FA08CC">
              <w:rPr>
                <w:lang w:val="en-US"/>
              </w:rPr>
              <w:t xml:space="preserve"> la </w:t>
            </w:r>
            <w:proofErr w:type="spellStart"/>
            <w:r w:rsidR="00460653" w:rsidRPr="00FA08CC">
              <w:rPr>
                <w:lang w:val="en-US"/>
              </w:rPr>
              <w:t>expirarea</w:t>
            </w:r>
            <w:proofErr w:type="spellEnd"/>
            <w:r w:rsidR="00460653" w:rsidRPr="00FA08CC">
              <w:rPr>
                <w:lang w:val="en-US"/>
              </w:rPr>
              <w:t xml:space="preserve"> </w:t>
            </w:r>
            <w:proofErr w:type="spellStart"/>
            <w:r w:rsidR="00D379F6" w:rsidRPr="00FA08CC">
              <w:rPr>
                <w:lang w:val="en-US"/>
              </w:rPr>
              <w:t>termenului</w:t>
            </w:r>
            <w:proofErr w:type="spellEnd"/>
            <w:r w:rsidR="00D379F6" w:rsidRPr="00FA08CC">
              <w:rPr>
                <w:lang w:val="en-US"/>
              </w:rPr>
              <w:t xml:space="preserve"> </w:t>
            </w:r>
            <w:proofErr w:type="spellStart"/>
            <w:r w:rsidR="00D379F6" w:rsidRPr="00FA08CC">
              <w:rPr>
                <w:lang w:val="en-US"/>
              </w:rPr>
              <w:t>prevăzut</w:t>
            </w:r>
            <w:proofErr w:type="spellEnd"/>
            <w:r w:rsidR="00D379F6" w:rsidRPr="00FA08CC">
              <w:rPr>
                <w:lang w:val="en-US"/>
              </w:rPr>
              <w:t xml:space="preserve"> la </w:t>
            </w:r>
            <w:proofErr w:type="spellStart"/>
            <w:r w:rsidR="00D379F6" w:rsidRPr="00FA08CC">
              <w:rPr>
                <w:lang w:val="en-US"/>
              </w:rPr>
              <w:t>punctul</w:t>
            </w:r>
            <w:proofErr w:type="spellEnd"/>
            <w:r w:rsidR="00D379F6" w:rsidRPr="00FA08CC">
              <w:rPr>
                <w:lang w:val="en-US"/>
              </w:rPr>
              <w:t xml:space="preserve"> 9</w:t>
            </w:r>
            <w:r w:rsidR="00460653" w:rsidRPr="00FA08CC">
              <w:rPr>
                <w:lang w:val="en-US"/>
              </w:rPr>
              <w:t xml:space="preserve">.1 din </w:t>
            </w:r>
            <w:proofErr w:type="spellStart"/>
            <w:r w:rsidR="00460653" w:rsidRPr="00FA08CC">
              <w:rPr>
                <w:lang w:val="en-US"/>
              </w:rPr>
              <w:t>prezentul</w:t>
            </w:r>
            <w:proofErr w:type="spellEnd"/>
            <w:r w:rsidR="00460653" w:rsidRPr="00FA08CC">
              <w:rPr>
                <w:lang w:val="en-US"/>
              </w:rPr>
              <w:t xml:space="preserve"> </w:t>
            </w:r>
            <w:r w:rsidR="0001066E" w:rsidRPr="00FA08CC">
              <w:rPr>
                <w:lang w:val="en-US"/>
              </w:rPr>
              <w:t>capitol</w:t>
            </w:r>
            <w:r w:rsidR="00460653" w:rsidRPr="00FA08CC">
              <w:rPr>
                <w:lang w:val="en-US"/>
              </w:rPr>
              <w:t xml:space="preserve">. </w:t>
            </w:r>
          </w:p>
          <w:p w14:paraId="122E74ED" w14:textId="77777777" w:rsidR="00460653" w:rsidRPr="00FA08CC" w:rsidRDefault="00D83EE1" w:rsidP="009D72E1">
            <w:pPr>
              <w:pStyle w:val="af2"/>
              <w:numPr>
                <w:ilvl w:val="1"/>
                <w:numId w:val="16"/>
              </w:numPr>
              <w:tabs>
                <w:tab w:val="left" w:pos="567"/>
              </w:tabs>
              <w:spacing w:line="276" w:lineRule="auto"/>
              <w:ind w:left="0" w:hanging="567"/>
              <w:rPr>
                <w:lang w:val="en-US"/>
              </w:rPr>
            </w:pPr>
            <w:r w:rsidRPr="00FA08CC">
              <w:rPr>
                <w:lang w:val="en-US"/>
              </w:rPr>
              <w:t xml:space="preserve">9.3. </w:t>
            </w:r>
            <w:proofErr w:type="spellStart"/>
            <w:r w:rsidR="00460653" w:rsidRPr="00FA08CC">
              <w:rPr>
                <w:lang w:val="en-US"/>
              </w:rPr>
              <w:t>Antreprenorul</w:t>
            </w:r>
            <w:proofErr w:type="spellEnd"/>
            <w:r w:rsidR="00460653" w:rsidRPr="00FA08CC">
              <w:rPr>
                <w:lang w:val="en-US"/>
              </w:rPr>
              <w:t xml:space="preserve"> are </w:t>
            </w:r>
            <w:proofErr w:type="spellStart"/>
            <w:r w:rsidR="00460653" w:rsidRPr="00FA08CC">
              <w:rPr>
                <w:lang w:val="en-US"/>
              </w:rPr>
              <w:t>obligaţia</w:t>
            </w:r>
            <w:proofErr w:type="spellEnd"/>
            <w:r w:rsidR="00460653" w:rsidRPr="00FA08CC">
              <w:rPr>
                <w:lang w:val="en-US"/>
              </w:rPr>
              <w:t xml:space="preserve"> ca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perioada</w:t>
            </w:r>
            <w:proofErr w:type="spellEnd"/>
            <w:r w:rsidR="00460653" w:rsidRPr="00FA08CC">
              <w:rPr>
                <w:lang w:val="en-US"/>
              </w:rPr>
              <w:t xml:space="preserve"> de </w:t>
            </w:r>
            <w:proofErr w:type="spellStart"/>
            <w:r w:rsidR="00460653" w:rsidRPr="00FA08CC">
              <w:rPr>
                <w:lang w:val="en-US"/>
              </w:rPr>
              <w:t>garanţie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înlăture</w:t>
            </w:r>
            <w:proofErr w:type="spellEnd"/>
            <w:r w:rsidR="00460653" w:rsidRPr="00FA08CC">
              <w:rPr>
                <w:lang w:val="en-US"/>
              </w:rPr>
              <w:t xml:space="preserve"> </w:t>
            </w:r>
            <w:proofErr w:type="spellStart"/>
            <w:r w:rsidR="00460653" w:rsidRPr="00FA08CC">
              <w:rPr>
                <w:lang w:val="en-US"/>
              </w:rPr>
              <w:t>toate</w:t>
            </w:r>
            <w:proofErr w:type="spellEnd"/>
            <w:r w:rsidR="00460653" w:rsidRPr="00FA08CC">
              <w:rPr>
                <w:lang w:val="en-US"/>
              </w:rPr>
              <w:t xml:space="preserve"> </w:t>
            </w:r>
            <w:proofErr w:type="spellStart"/>
            <w:r w:rsidR="00460653" w:rsidRPr="00FA08CC">
              <w:rPr>
                <w:lang w:val="en-US"/>
              </w:rPr>
              <w:t>defecţiunile</w:t>
            </w:r>
            <w:proofErr w:type="spellEnd"/>
            <w:r w:rsidR="00460653" w:rsidRPr="00FA08CC">
              <w:rPr>
                <w:lang w:val="en-US"/>
              </w:rPr>
              <w:t xml:space="preserve"> </w:t>
            </w:r>
            <w:proofErr w:type="spellStart"/>
            <w:r w:rsidR="00460653" w:rsidRPr="00FA08CC">
              <w:rPr>
                <w:lang w:val="en-US"/>
              </w:rPr>
              <w:t>ce</w:t>
            </w:r>
            <w:proofErr w:type="spellEnd"/>
            <w:r w:rsidR="00460653" w:rsidRPr="00FA08CC">
              <w:rPr>
                <w:lang w:val="en-US"/>
              </w:rPr>
              <w:t xml:space="preserve"> </w:t>
            </w:r>
            <w:proofErr w:type="spellStart"/>
            <w:r w:rsidR="00460653" w:rsidRPr="00FA08CC">
              <w:rPr>
                <w:lang w:val="en-US"/>
              </w:rPr>
              <w:t>ţin</w:t>
            </w:r>
            <w:proofErr w:type="spellEnd"/>
            <w:r w:rsidR="00460653" w:rsidRPr="00FA08CC">
              <w:rPr>
                <w:lang w:val="en-US"/>
              </w:rPr>
              <w:t xml:space="preserve"> de </w:t>
            </w:r>
            <w:proofErr w:type="spellStart"/>
            <w:r w:rsidR="00460653" w:rsidRPr="00FA08CC">
              <w:rPr>
                <w:lang w:val="en-US"/>
              </w:rPr>
              <w:t>nerespectarea</w:t>
            </w:r>
            <w:proofErr w:type="spellEnd"/>
            <w:r w:rsidR="00460653" w:rsidRPr="00FA08CC">
              <w:rPr>
                <w:lang w:val="en-US"/>
              </w:rPr>
              <w:t xml:space="preserve"> </w:t>
            </w:r>
            <w:proofErr w:type="spellStart"/>
            <w:r w:rsidR="00460653" w:rsidRPr="00FA08CC">
              <w:rPr>
                <w:lang w:val="en-US"/>
              </w:rPr>
              <w:t>clauzelor</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r w:rsidRPr="00FA08CC">
              <w:rPr>
                <w:lang w:val="en-US"/>
              </w:rPr>
              <w:t xml:space="preserve">din </w:t>
            </w:r>
            <w:proofErr w:type="spellStart"/>
            <w:r w:rsidRPr="00FA08CC">
              <w:rPr>
                <w:lang w:val="en-US"/>
              </w:rPr>
              <w:t>cont</w:t>
            </w:r>
            <w:proofErr w:type="spellEnd"/>
            <w:r w:rsidRPr="00FA08CC">
              <w:rPr>
                <w:lang w:val="en-US"/>
              </w:rPr>
              <w:t xml:space="preserve"> </w:t>
            </w:r>
            <w:proofErr w:type="spellStart"/>
            <w:r w:rsidRPr="00FA08CC">
              <w:rPr>
                <w:lang w:val="en-US"/>
              </w:rPr>
              <w:t>propriu</w:t>
            </w:r>
            <w:proofErr w:type="spellEnd"/>
            <w:r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urma</w:t>
            </w:r>
            <w:proofErr w:type="spellEnd"/>
            <w:r w:rsidR="00460653" w:rsidRPr="00FA08CC">
              <w:rPr>
                <w:lang w:val="en-US"/>
              </w:rPr>
              <w:t xml:space="preserve"> </w:t>
            </w:r>
            <w:proofErr w:type="spellStart"/>
            <w:r w:rsidR="00460653" w:rsidRPr="00FA08CC">
              <w:rPr>
                <w:lang w:val="en-US"/>
              </w:rPr>
              <w:t>unei</w:t>
            </w:r>
            <w:proofErr w:type="spellEnd"/>
            <w:r w:rsidR="00460653" w:rsidRPr="00FA08CC">
              <w:rPr>
                <w:lang w:val="en-US"/>
              </w:rPr>
              <w:t xml:space="preserve"> </w:t>
            </w:r>
            <w:proofErr w:type="spellStart"/>
            <w:r w:rsidR="00460653" w:rsidRPr="00FA08CC">
              <w:rPr>
                <w:lang w:val="en-US"/>
              </w:rPr>
              <w:t>notificări</w:t>
            </w:r>
            <w:proofErr w:type="spellEnd"/>
            <w:r w:rsidR="00460653" w:rsidRPr="00FA08CC">
              <w:rPr>
                <w:lang w:val="en-US"/>
              </w:rPr>
              <w:t xml:space="preserve"> </w:t>
            </w:r>
            <w:proofErr w:type="spellStart"/>
            <w:r w:rsidR="00460653" w:rsidRPr="00FA08CC">
              <w:rPr>
                <w:lang w:val="en-US"/>
              </w:rPr>
              <w:t>transmise</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
          <w:p w14:paraId="1B485D86" w14:textId="77777777" w:rsidR="00460653" w:rsidRPr="00FA08CC" w:rsidRDefault="00460653" w:rsidP="00196AB4">
            <w:pPr>
              <w:pStyle w:val="af2"/>
              <w:tabs>
                <w:tab w:val="left" w:pos="567"/>
              </w:tabs>
              <w:spacing w:line="276" w:lineRule="auto"/>
              <w:ind w:firstLine="0"/>
              <w:rPr>
                <w:lang w:val="en-US"/>
              </w:rPr>
            </w:pPr>
          </w:p>
          <w:p w14:paraId="4238A4B6" w14:textId="77777777" w:rsidR="00460653" w:rsidRPr="00FF430B" w:rsidRDefault="00D53233" w:rsidP="009D72E1">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1213BB74"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10.1. </w:t>
            </w:r>
            <w:proofErr w:type="spellStart"/>
            <w:proofErr w:type="gramStart"/>
            <w:r w:rsidR="00460653" w:rsidRPr="00FA08CC">
              <w:rPr>
                <w:lang w:val="en-US"/>
              </w:rPr>
              <w:t>Părţile</w:t>
            </w:r>
            <w:proofErr w:type="spellEnd"/>
            <w:r w:rsidR="00460653" w:rsidRPr="00FA08CC">
              <w:rPr>
                <w:lang w:val="en-US"/>
              </w:rPr>
              <w:t xml:space="preserve">  </w:t>
            </w:r>
            <w:proofErr w:type="spellStart"/>
            <w:r w:rsidR="00460653" w:rsidRPr="00FA08CC">
              <w:rPr>
                <w:lang w:val="en-US"/>
              </w:rPr>
              <w:t>poartă</w:t>
            </w:r>
            <w:proofErr w:type="spellEnd"/>
            <w:proofErr w:type="gramEnd"/>
            <w:r w:rsidR="00460653" w:rsidRPr="00FA08CC">
              <w:rPr>
                <w:lang w:val="en-US"/>
              </w:rPr>
              <w:t xml:space="preserve"> </w:t>
            </w:r>
            <w:proofErr w:type="spellStart"/>
            <w:r w:rsidR="00460653" w:rsidRPr="00FA08CC">
              <w:rPr>
                <w:lang w:val="en-US"/>
              </w:rPr>
              <w:t>răspundere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neexecutarea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necorespunzătoare</w:t>
            </w:r>
            <w:proofErr w:type="spellEnd"/>
            <w:r w:rsidR="00460653" w:rsidRPr="00FA08CC">
              <w:rPr>
                <w:lang w:val="en-US"/>
              </w:rPr>
              <w:t xml:space="preserve"> a </w:t>
            </w:r>
            <w:proofErr w:type="spellStart"/>
            <w:r w:rsidR="00460653" w:rsidRPr="00FA08CC">
              <w:rPr>
                <w:lang w:val="en-US"/>
              </w:rPr>
              <w:t>obligaţiilor</w:t>
            </w:r>
            <w:proofErr w:type="spellEnd"/>
            <w:r w:rsidR="00460653" w:rsidRPr="00FA08CC">
              <w:rPr>
                <w:lang w:val="en-US"/>
              </w:rPr>
              <w:t xml:space="preserve">  </w:t>
            </w:r>
            <w:proofErr w:type="spellStart"/>
            <w:r w:rsidR="00460653" w:rsidRPr="00FA08CC">
              <w:rPr>
                <w:lang w:val="en-US"/>
              </w:rPr>
              <w:t>prevăzute</w:t>
            </w:r>
            <w:proofErr w:type="spellEnd"/>
            <w:r w:rsidR="00460653" w:rsidRPr="00FA08CC">
              <w:rPr>
                <w:lang w:val="en-US"/>
              </w:rPr>
              <w:t xml:space="preserve"> de </w:t>
            </w:r>
            <w:proofErr w:type="spellStart"/>
            <w:r w:rsidR="00460653" w:rsidRPr="00FA08CC">
              <w:rPr>
                <w:lang w:val="en-US"/>
              </w:rPr>
              <w:t>prezentul</w:t>
            </w:r>
            <w:proofErr w:type="spellEnd"/>
            <w:r w:rsidR="00460653" w:rsidRPr="00FA08CC">
              <w:rPr>
                <w:lang w:val="en-US"/>
              </w:rPr>
              <w:t xml:space="preserve"> contract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conformitate</w:t>
            </w:r>
            <w:proofErr w:type="spellEnd"/>
            <w:r w:rsidR="00460653" w:rsidRPr="00FA08CC">
              <w:rPr>
                <w:lang w:val="en-US"/>
              </w:rPr>
              <w:t xml:space="preserve"> cu </w:t>
            </w:r>
            <w:proofErr w:type="spellStart"/>
            <w:r w:rsidR="00460653" w:rsidRPr="00FA08CC">
              <w:rPr>
                <w:lang w:val="en-US"/>
              </w:rPr>
              <w:t>legislaţia</w:t>
            </w:r>
            <w:proofErr w:type="spellEnd"/>
            <w:r w:rsidR="00460653" w:rsidRPr="00FA08CC">
              <w:rPr>
                <w:lang w:val="en-US"/>
              </w:rPr>
              <w:t xml:space="preserve">  </w:t>
            </w:r>
            <w:proofErr w:type="spellStart"/>
            <w:r w:rsidR="00460653" w:rsidRPr="00FA08CC">
              <w:rPr>
                <w:lang w:val="en-US"/>
              </w:rPr>
              <w:t>Republicii</w:t>
            </w:r>
            <w:proofErr w:type="spellEnd"/>
            <w:r w:rsidR="00460653" w:rsidRPr="00FA08CC">
              <w:rPr>
                <w:lang w:val="en-US"/>
              </w:rPr>
              <w:t xml:space="preserve"> Moldova.</w:t>
            </w:r>
          </w:p>
          <w:p w14:paraId="1A0B02BF"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10.2.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legătură</w:t>
            </w:r>
            <w:proofErr w:type="spellEnd"/>
            <w:r w:rsidR="00460653" w:rsidRPr="00FA08CC">
              <w:rPr>
                <w:lang w:val="en-US"/>
              </w:rPr>
              <w:t xml:space="preserve"> cu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de </w:t>
            </w:r>
            <w:proofErr w:type="spellStart"/>
            <w:r w:rsidR="00460653" w:rsidRPr="00FA08CC">
              <w:rPr>
                <w:lang w:val="en-US"/>
              </w:rPr>
              <w:t>construcţii</w:t>
            </w:r>
            <w:proofErr w:type="spellEnd"/>
            <w:r w:rsidR="00460653" w:rsidRPr="00FA08CC">
              <w:rPr>
                <w:lang w:val="en-US"/>
              </w:rPr>
              <w:t xml:space="preserve"> se produce o </w:t>
            </w:r>
            <w:proofErr w:type="spellStart"/>
            <w:r w:rsidR="00460653" w:rsidRPr="00FA08CC">
              <w:rPr>
                <w:lang w:val="en-US"/>
              </w:rPr>
              <w:t>daună</w:t>
            </w:r>
            <w:proofErr w:type="spellEnd"/>
            <w:r w:rsidR="00460653" w:rsidRPr="00FA08CC">
              <w:rPr>
                <w:lang w:val="en-US"/>
              </w:rPr>
              <w:t xml:space="preserve"> </w:t>
            </w:r>
            <w:proofErr w:type="spellStart"/>
            <w:r w:rsidR="00460653" w:rsidRPr="00FA08CC">
              <w:rPr>
                <w:lang w:val="en-US"/>
              </w:rPr>
              <w:t>unui</w:t>
            </w:r>
            <w:proofErr w:type="spellEnd"/>
            <w:r w:rsidR="00460653" w:rsidRPr="00FA08CC">
              <w:rPr>
                <w:lang w:val="en-US"/>
              </w:rPr>
              <w:t xml:space="preserve"> </w:t>
            </w:r>
            <w:proofErr w:type="spellStart"/>
            <w:r w:rsidR="00460653" w:rsidRPr="00FA08CC">
              <w:rPr>
                <w:lang w:val="en-US"/>
              </w:rPr>
              <w:t>terţ</w:t>
            </w:r>
            <w:proofErr w:type="spellEnd"/>
            <w:r w:rsidR="00460653" w:rsidRPr="00FA08CC">
              <w:rPr>
                <w:lang w:val="en-US"/>
              </w:rPr>
              <w:t xml:space="preserve">, </w:t>
            </w:r>
            <w:proofErr w:type="spellStart"/>
            <w:r w:rsidR="00460653" w:rsidRPr="00FA08CC">
              <w:rPr>
                <w:lang w:val="en-US"/>
              </w:rPr>
              <w:t>părţile</w:t>
            </w:r>
            <w:proofErr w:type="spellEnd"/>
            <w:r w:rsidR="00460653" w:rsidRPr="00FA08CC">
              <w:rPr>
                <w:lang w:val="en-US"/>
              </w:rPr>
              <w:t xml:space="preserve"> </w:t>
            </w:r>
            <w:proofErr w:type="spellStart"/>
            <w:r w:rsidR="00460653" w:rsidRPr="00FA08CC">
              <w:rPr>
                <w:lang w:val="en-US"/>
              </w:rPr>
              <w:t>contractante</w:t>
            </w:r>
            <w:proofErr w:type="spellEnd"/>
            <w:r w:rsidR="00460653" w:rsidRPr="00FA08CC">
              <w:rPr>
                <w:lang w:val="en-US"/>
              </w:rPr>
              <w:t xml:space="preserve"> </w:t>
            </w:r>
            <w:proofErr w:type="spellStart"/>
            <w:r w:rsidR="00460653" w:rsidRPr="00FA08CC">
              <w:rPr>
                <w:lang w:val="en-US"/>
              </w:rPr>
              <w:t>răspund</w:t>
            </w:r>
            <w:proofErr w:type="spellEnd"/>
            <w:r w:rsidR="00460653" w:rsidRPr="00FA08CC">
              <w:rPr>
                <w:lang w:val="en-US"/>
              </w:rPr>
              <w:t xml:space="preserve"> </w:t>
            </w:r>
            <w:proofErr w:type="spellStart"/>
            <w:r w:rsidR="00460653" w:rsidRPr="00FA08CC">
              <w:rPr>
                <w:lang w:val="en-US"/>
              </w:rPr>
              <w:t>solidar</w:t>
            </w:r>
            <w:proofErr w:type="spellEnd"/>
            <w:r w:rsidR="00460653" w:rsidRPr="00FA08CC">
              <w:rPr>
                <w:lang w:val="en-US"/>
              </w:rPr>
              <w:t xml:space="preserve">, conform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stabilirea</w:t>
            </w:r>
            <w:proofErr w:type="spellEnd"/>
            <w:r w:rsidR="00460653" w:rsidRPr="00FA08CC">
              <w:rPr>
                <w:lang w:val="en-US"/>
              </w:rPr>
              <w:t xml:space="preserve"> </w:t>
            </w:r>
            <w:proofErr w:type="spellStart"/>
            <w:r w:rsidR="00460653" w:rsidRPr="00FA08CC">
              <w:rPr>
                <w:lang w:val="en-US"/>
              </w:rPr>
              <w:t>între</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a </w:t>
            </w:r>
            <w:proofErr w:type="spellStart"/>
            <w:r w:rsidR="00460653" w:rsidRPr="00FA08CC">
              <w:rPr>
                <w:lang w:val="en-US"/>
              </w:rPr>
              <w:t>cuantumului</w:t>
            </w:r>
            <w:proofErr w:type="spellEnd"/>
            <w:r w:rsidR="00460653" w:rsidRPr="00FA08CC">
              <w:rPr>
                <w:lang w:val="en-US"/>
              </w:rPr>
              <w:t xml:space="preserve"> </w:t>
            </w:r>
            <w:proofErr w:type="spellStart"/>
            <w:r w:rsidR="00460653" w:rsidRPr="00FA08CC">
              <w:rPr>
                <w:lang w:val="en-US"/>
              </w:rPr>
              <w:t>răspunderii</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dauna</w:t>
            </w:r>
            <w:proofErr w:type="spellEnd"/>
            <w:r w:rsidR="00460653" w:rsidRPr="00FA08CC">
              <w:rPr>
                <w:lang w:val="en-US"/>
              </w:rPr>
              <w:t xml:space="preserve"> </w:t>
            </w:r>
            <w:proofErr w:type="spellStart"/>
            <w:r w:rsidR="00460653" w:rsidRPr="00FA08CC">
              <w:rPr>
                <w:lang w:val="en-US"/>
              </w:rPr>
              <w:t>provocată</w:t>
            </w:r>
            <w:proofErr w:type="spellEnd"/>
            <w:r w:rsidR="00460653" w:rsidRPr="00FA08CC">
              <w:rPr>
                <w:lang w:val="en-US"/>
              </w:rPr>
              <w:t xml:space="preserve"> se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ţine</w:t>
            </w:r>
            <w:proofErr w:type="spellEnd"/>
            <w:r w:rsidR="00460653" w:rsidRPr="00FA08CC">
              <w:rPr>
                <w:lang w:val="en-US"/>
              </w:rPr>
              <w:t xml:space="preserve"> </w:t>
            </w:r>
            <w:proofErr w:type="spellStart"/>
            <w:r w:rsidR="00460653" w:rsidRPr="00FA08CC">
              <w:rPr>
                <w:lang w:val="en-US"/>
              </w:rPr>
              <w:t>seama</w:t>
            </w:r>
            <w:proofErr w:type="spellEnd"/>
            <w:r w:rsidR="00460653" w:rsidRPr="00FA08CC">
              <w:rPr>
                <w:lang w:val="en-US"/>
              </w:rPr>
              <w:t xml:space="preserve"> de </w:t>
            </w:r>
            <w:proofErr w:type="spellStart"/>
            <w:r w:rsidR="00460653" w:rsidRPr="00FA08CC">
              <w:rPr>
                <w:lang w:val="en-US"/>
              </w:rPr>
              <w:t>gradul</w:t>
            </w:r>
            <w:proofErr w:type="spellEnd"/>
            <w:r w:rsidR="00460653" w:rsidRPr="00FA08CC">
              <w:rPr>
                <w:lang w:val="en-US"/>
              </w:rPr>
              <w:t xml:space="preserve"> de </w:t>
            </w:r>
            <w:proofErr w:type="spellStart"/>
            <w:r w:rsidR="00460653" w:rsidRPr="00FA08CC">
              <w:rPr>
                <w:lang w:val="en-US"/>
              </w:rPr>
              <w:t>vinovăţie</w:t>
            </w:r>
            <w:proofErr w:type="spellEnd"/>
            <w:r w:rsidR="00460653" w:rsidRPr="00FA08CC">
              <w:rPr>
                <w:lang w:val="en-US"/>
              </w:rPr>
              <w:t xml:space="preserve"> a </w:t>
            </w:r>
            <w:proofErr w:type="spellStart"/>
            <w:r w:rsidR="00460653" w:rsidRPr="00FA08CC">
              <w:rPr>
                <w:lang w:val="en-US"/>
              </w:rPr>
              <w:t>fiecărui</w:t>
            </w:r>
            <w:proofErr w:type="spellEnd"/>
            <w:r w:rsidR="00460653" w:rsidRPr="00FA08CC">
              <w:rPr>
                <w:lang w:val="en-US"/>
              </w:rPr>
              <w:t xml:space="preserve"> </w:t>
            </w:r>
            <w:proofErr w:type="spellStart"/>
            <w:r w:rsidR="00460653" w:rsidRPr="00FA08CC">
              <w:rPr>
                <w:lang w:val="en-US"/>
              </w:rPr>
              <w:t>partener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producerea</w:t>
            </w:r>
            <w:proofErr w:type="spellEnd"/>
            <w:r w:rsidR="00460653" w:rsidRPr="00FA08CC">
              <w:rPr>
                <w:lang w:val="en-US"/>
              </w:rPr>
              <w:t xml:space="preserve"> </w:t>
            </w:r>
            <w:proofErr w:type="spellStart"/>
            <w:r w:rsidR="00460653" w:rsidRPr="00FA08CC">
              <w:rPr>
                <w:lang w:val="en-US"/>
              </w:rPr>
              <w:t>acesteia</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clauzele</w:t>
            </w:r>
            <w:proofErr w:type="spellEnd"/>
            <w:r w:rsidR="00460653" w:rsidRPr="00FA08CC">
              <w:rPr>
                <w:lang w:val="en-US"/>
              </w:rPr>
              <w:t xml:space="preserve"> </w:t>
            </w:r>
            <w:proofErr w:type="spellStart"/>
            <w:r w:rsidR="00460653" w:rsidRPr="00FA08CC">
              <w:rPr>
                <w:lang w:val="en-US"/>
              </w:rPr>
              <w:t>contractuale</w:t>
            </w:r>
            <w:proofErr w:type="spellEnd"/>
            <w:r w:rsidR="00460653" w:rsidRPr="00FA08CC">
              <w:rPr>
                <w:lang w:val="en-US"/>
              </w:rPr>
              <w:t xml:space="preserve"> nu s-a </w:t>
            </w:r>
            <w:proofErr w:type="spellStart"/>
            <w:r w:rsidR="00460653" w:rsidRPr="00FA08CC">
              <w:rPr>
                <w:lang w:val="en-US"/>
              </w:rPr>
              <w:t>prevăzut</w:t>
            </w:r>
            <w:proofErr w:type="spellEnd"/>
            <w:r w:rsidR="00460653" w:rsidRPr="00FA08CC">
              <w:rPr>
                <w:lang w:val="en-US"/>
              </w:rPr>
              <w:t xml:space="preserve"> </w:t>
            </w:r>
            <w:proofErr w:type="spellStart"/>
            <w:r w:rsidR="00460653" w:rsidRPr="00FA08CC">
              <w:rPr>
                <w:lang w:val="en-US"/>
              </w:rPr>
              <w:t>altfel</w:t>
            </w:r>
            <w:proofErr w:type="spellEnd"/>
            <w:r w:rsidR="00460653" w:rsidRPr="00FA08CC">
              <w:rPr>
                <w:lang w:val="en-US"/>
              </w:rPr>
              <w:t xml:space="preserve">. </w:t>
            </w:r>
          </w:p>
          <w:p w14:paraId="3375164E"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10.3. </w:t>
            </w:r>
            <w:proofErr w:type="spellStart"/>
            <w:r w:rsidR="00460653" w:rsidRPr="00FA08CC">
              <w:rPr>
                <w:lang w:val="en-US"/>
              </w:rPr>
              <w:t>Membrii</w:t>
            </w:r>
            <w:proofErr w:type="spellEnd"/>
            <w:r w:rsidR="00460653" w:rsidRPr="00FA08CC">
              <w:rPr>
                <w:lang w:val="en-US"/>
              </w:rPr>
              <w:t xml:space="preserve"> </w:t>
            </w:r>
            <w:proofErr w:type="spellStart"/>
            <w:r w:rsidR="00460653" w:rsidRPr="00FA08CC">
              <w:rPr>
                <w:lang w:val="en-US"/>
              </w:rPr>
              <w:t>asocierii</w:t>
            </w:r>
            <w:proofErr w:type="spellEnd"/>
            <w:r w:rsidR="00460653" w:rsidRPr="00FA08CC">
              <w:rPr>
                <w:lang w:val="en-US"/>
              </w:rPr>
              <w:t xml:space="preserve"> </w:t>
            </w:r>
            <w:proofErr w:type="spellStart"/>
            <w:r w:rsidR="00460653" w:rsidRPr="00FA08CC">
              <w:rPr>
                <w:lang w:val="en-US"/>
              </w:rPr>
              <w:t>își</w:t>
            </w:r>
            <w:proofErr w:type="spellEnd"/>
            <w:r w:rsidR="00460653" w:rsidRPr="00FA08CC">
              <w:rPr>
                <w:lang w:val="en-US"/>
              </w:rPr>
              <w:t xml:space="preserve"> </w:t>
            </w:r>
            <w:proofErr w:type="spellStart"/>
            <w:r w:rsidR="00460653" w:rsidRPr="00FA08CC">
              <w:rPr>
                <w:lang w:val="en-US"/>
              </w:rPr>
              <w:t>păstrează</w:t>
            </w:r>
            <w:proofErr w:type="spellEnd"/>
            <w:r w:rsidR="00460653" w:rsidRPr="00FA08CC">
              <w:rPr>
                <w:lang w:val="en-US"/>
              </w:rPr>
              <w:t xml:space="preserve"> </w:t>
            </w:r>
            <w:proofErr w:type="spellStart"/>
            <w:r w:rsidR="00460653" w:rsidRPr="00FA08CC">
              <w:rPr>
                <w:lang w:val="en-US"/>
              </w:rPr>
              <w:t>individualitatea</w:t>
            </w:r>
            <w:proofErr w:type="spellEnd"/>
            <w:r w:rsidR="00460653" w:rsidRPr="00FA08CC">
              <w:rPr>
                <w:lang w:val="en-US"/>
              </w:rPr>
              <w:t xml:space="preserve"> ca </w:t>
            </w:r>
            <w:proofErr w:type="spellStart"/>
            <w:r w:rsidR="00460653" w:rsidRPr="00FA08CC">
              <w:rPr>
                <w:lang w:val="en-US"/>
              </w:rPr>
              <w:t>subiecți</w:t>
            </w:r>
            <w:proofErr w:type="spellEnd"/>
            <w:r w:rsidR="00460653" w:rsidRPr="00FA08CC">
              <w:rPr>
                <w:lang w:val="en-US"/>
              </w:rPr>
              <w:t xml:space="preserve"> de </w:t>
            </w:r>
            <w:proofErr w:type="spellStart"/>
            <w:r w:rsidR="00460653" w:rsidRPr="00FA08CC">
              <w:rPr>
                <w:lang w:val="en-US"/>
              </w:rPr>
              <w:t>drept</w:t>
            </w:r>
            <w:proofErr w:type="spellEnd"/>
            <w:r w:rsidR="00460653" w:rsidRPr="00FA08CC">
              <w:rPr>
                <w:lang w:val="en-US"/>
              </w:rPr>
              <w:t xml:space="preserve">, </w:t>
            </w:r>
            <w:proofErr w:type="spellStart"/>
            <w:r w:rsidR="00460653" w:rsidRPr="00FA08CC">
              <w:rPr>
                <w:lang w:val="en-US"/>
              </w:rPr>
              <w:t>însă</w:t>
            </w:r>
            <w:proofErr w:type="spellEnd"/>
            <w:r w:rsidR="00460653" w:rsidRPr="00FA08CC">
              <w:rPr>
                <w:lang w:val="en-US"/>
              </w:rPr>
              <w:t xml:space="preserve"> sunt </w:t>
            </w:r>
            <w:proofErr w:type="spellStart"/>
            <w:r w:rsidR="00460653" w:rsidRPr="00FA08CC">
              <w:rPr>
                <w:lang w:val="en-US"/>
              </w:rPr>
              <w:t>obligați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răspundă</w:t>
            </w:r>
            <w:proofErr w:type="spellEnd"/>
            <w:r w:rsidR="00460653" w:rsidRPr="00FA08CC">
              <w:rPr>
                <w:lang w:val="en-US"/>
              </w:rPr>
              <w:t xml:space="preserve"> </w:t>
            </w:r>
            <w:proofErr w:type="spellStart"/>
            <w:r w:rsidR="00460653" w:rsidRPr="00FA08CC">
              <w:rPr>
                <w:lang w:val="en-US"/>
              </w:rPr>
              <w:t>solidar</w:t>
            </w:r>
            <w:proofErr w:type="spellEnd"/>
            <w:r w:rsidR="00460653" w:rsidRPr="00FA08CC">
              <w:rPr>
                <w:lang w:val="en-US"/>
              </w:rPr>
              <w:t xml:space="preserve"> </w:t>
            </w:r>
            <w:proofErr w:type="spellStart"/>
            <w:r w:rsidR="00460653" w:rsidRPr="00FA08CC">
              <w:rPr>
                <w:lang w:val="en-US"/>
              </w:rPr>
              <w:t>față</w:t>
            </w:r>
            <w:proofErr w:type="spellEnd"/>
            <w:r w:rsidR="00460653" w:rsidRPr="00FA08CC">
              <w:rPr>
                <w:lang w:val="en-US"/>
              </w:rPr>
              <w:t xml:space="preserve"> de </w:t>
            </w:r>
            <w:proofErr w:type="spellStart"/>
            <w:r w:rsidR="00460653" w:rsidRPr="00FA08CC">
              <w:rPr>
                <w:lang w:val="en-US"/>
              </w:rPr>
              <w:t>autoritate</w:t>
            </w:r>
            <w:r w:rsidRPr="00FA08CC">
              <w:rPr>
                <w:lang w:val="en-US"/>
              </w:rPr>
              <w:t>a</w:t>
            </w:r>
            <w:proofErr w:type="spellEnd"/>
            <w:r w:rsidR="00460653" w:rsidRPr="00FA08CC">
              <w:rPr>
                <w:lang w:val="en-US"/>
              </w:rPr>
              <w:t xml:space="preserve"> </w:t>
            </w:r>
            <w:proofErr w:type="spellStart"/>
            <w:r w:rsidR="00460653" w:rsidRPr="00FA08CC">
              <w:rPr>
                <w:lang w:val="en-US"/>
              </w:rPr>
              <w:t>contractantă</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modul</w:t>
            </w:r>
            <w:proofErr w:type="spellEnd"/>
            <w:r w:rsidR="00460653" w:rsidRPr="00FA08CC">
              <w:rPr>
                <w:lang w:val="en-US"/>
              </w:rPr>
              <w:t xml:space="preserve"> de </w:t>
            </w:r>
            <w:proofErr w:type="spellStart"/>
            <w:r w:rsidR="00460653" w:rsidRPr="00FA08CC">
              <w:rPr>
                <w:lang w:val="en-US"/>
              </w:rPr>
              <w:t>îndeplinire</w:t>
            </w:r>
            <w:proofErr w:type="spellEnd"/>
            <w:r w:rsidR="00460653" w:rsidRPr="00FA08CC">
              <w:rPr>
                <w:lang w:val="en-US"/>
              </w:rPr>
              <w:t xml:space="preserv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obligațiilor</w:t>
            </w:r>
            <w:proofErr w:type="spellEnd"/>
            <w:r w:rsidR="00460653" w:rsidRPr="00FA08CC">
              <w:rPr>
                <w:lang w:val="en-US"/>
              </w:rPr>
              <w:t xml:space="preserve"> </w:t>
            </w:r>
            <w:proofErr w:type="spellStart"/>
            <w:r w:rsidR="00460653" w:rsidRPr="00FA08CC">
              <w:rPr>
                <w:lang w:val="en-US"/>
              </w:rPr>
              <w:t>contractuale</w:t>
            </w:r>
            <w:proofErr w:type="spellEnd"/>
            <w:r w:rsidR="00460653" w:rsidRPr="00FA08CC">
              <w:rPr>
                <w:lang w:val="en-US"/>
              </w:rPr>
              <w:t>.</w:t>
            </w:r>
          </w:p>
          <w:p w14:paraId="2DE57BAA"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lastRenderedPageBreak/>
              <w:t xml:space="preserve">10.4.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prejudiciul</w:t>
            </w:r>
            <w:proofErr w:type="spellEnd"/>
            <w:r w:rsidR="00460653" w:rsidRPr="00FA08CC">
              <w:rPr>
                <w:lang w:val="en-US"/>
              </w:rPr>
              <w:t xml:space="preserve"> </w:t>
            </w:r>
            <w:proofErr w:type="spellStart"/>
            <w:r w:rsidR="00460653" w:rsidRPr="00FA08CC">
              <w:rPr>
                <w:lang w:val="en-US"/>
              </w:rPr>
              <w:t>cauzat</w:t>
            </w:r>
            <w:proofErr w:type="spellEnd"/>
            <w:r w:rsidR="00460653" w:rsidRPr="00FA08CC">
              <w:rPr>
                <w:lang w:val="en-US"/>
              </w:rPr>
              <w:t xml:space="preserve"> </w:t>
            </w:r>
            <w:proofErr w:type="spellStart"/>
            <w:r w:rsidR="00460653" w:rsidRPr="00FA08CC">
              <w:rPr>
                <w:lang w:val="en-US"/>
              </w:rPr>
              <w:t>terţei</w:t>
            </w:r>
            <w:proofErr w:type="spellEnd"/>
            <w:r w:rsidR="00460653" w:rsidRPr="00FA08CC">
              <w:rPr>
                <w:lang w:val="en-US"/>
              </w:rPr>
              <w:t xml:space="preserve"> </w:t>
            </w:r>
            <w:proofErr w:type="spellStart"/>
            <w:r w:rsidR="00460653" w:rsidRPr="00FA08CC">
              <w:rPr>
                <w:lang w:val="en-US"/>
              </w:rPr>
              <w:t>persoane</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urmare</w:t>
            </w:r>
            <w:proofErr w:type="spellEnd"/>
            <w:r w:rsidR="00460653" w:rsidRPr="00FA08CC">
              <w:rPr>
                <w:lang w:val="en-US"/>
              </w:rPr>
              <w:t xml:space="preserve"> a </w:t>
            </w:r>
            <w:proofErr w:type="spellStart"/>
            <w:r w:rsidR="00460653" w:rsidRPr="00FA08CC">
              <w:rPr>
                <w:lang w:val="en-US"/>
              </w:rPr>
              <w:t>unei</w:t>
            </w:r>
            <w:proofErr w:type="spellEnd"/>
            <w:r w:rsidR="00460653" w:rsidRPr="00FA08CC">
              <w:rPr>
                <w:lang w:val="en-US"/>
              </w:rPr>
              <w:t xml:space="preserve"> </w:t>
            </w:r>
            <w:proofErr w:type="spellStart"/>
            <w:r w:rsidR="00460653" w:rsidRPr="00FA08CC">
              <w:rPr>
                <w:lang w:val="en-US"/>
              </w:rPr>
              <w:t>măsuri</w:t>
            </w:r>
            <w:proofErr w:type="spellEnd"/>
            <w:r w:rsidR="00460653" w:rsidRPr="00FA08CC">
              <w:rPr>
                <w:lang w:val="en-US"/>
              </w:rPr>
              <w:t xml:space="preserve"> </w:t>
            </w:r>
            <w:proofErr w:type="spellStart"/>
            <w:r w:rsidR="00460653" w:rsidRPr="00FA08CC">
              <w:rPr>
                <w:lang w:val="en-US"/>
              </w:rPr>
              <w:t>dispuse</w:t>
            </w:r>
            <w:proofErr w:type="spellEnd"/>
            <w:r w:rsidR="00460653" w:rsidRPr="00FA08CC">
              <w:rPr>
                <w:lang w:val="en-US"/>
              </w:rPr>
              <w:t xml:space="preserve"> de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forma </w:t>
            </w:r>
            <w:proofErr w:type="spellStart"/>
            <w:r w:rsidR="00460653" w:rsidRPr="00FA08CC">
              <w:rPr>
                <w:lang w:val="en-US"/>
              </w:rPr>
              <w:t>în</w:t>
            </w:r>
            <w:proofErr w:type="spellEnd"/>
            <w:r w:rsidR="00460653" w:rsidRPr="00FA08CC">
              <w:rPr>
                <w:lang w:val="en-US"/>
              </w:rPr>
              <w:t xml:space="preserve"> care a </w:t>
            </w:r>
            <w:proofErr w:type="spellStart"/>
            <w:r w:rsidR="00460653" w:rsidRPr="00FA08CC">
              <w:rPr>
                <w:lang w:val="en-US"/>
              </w:rPr>
              <w:t>fost</w:t>
            </w:r>
            <w:proofErr w:type="spellEnd"/>
            <w:r w:rsidR="00460653" w:rsidRPr="00FA08CC">
              <w:rPr>
                <w:lang w:val="en-US"/>
              </w:rPr>
              <w:t xml:space="preserve"> </w:t>
            </w:r>
            <w:proofErr w:type="spellStart"/>
            <w:r w:rsidR="00460653" w:rsidRPr="00FA08CC">
              <w:rPr>
                <w:lang w:val="en-US"/>
              </w:rPr>
              <w:t>aplicată</w:t>
            </w:r>
            <w:proofErr w:type="spellEnd"/>
            <w:r w:rsidR="00460653" w:rsidRPr="00FA08CC">
              <w:rPr>
                <w:lang w:val="en-US"/>
              </w:rPr>
              <w:t xml:space="preserve">, </w:t>
            </w:r>
            <w:proofErr w:type="spellStart"/>
            <w:r w:rsidR="00460653" w:rsidRPr="00FA08CC">
              <w:rPr>
                <w:lang w:val="en-US"/>
              </w:rPr>
              <w:t>atunci</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poartă</w:t>
            </w:r>
            <w:proofErr w:type="spellEnd"/>
            <w:r w:rsidR="00460653" w:rsidRPr="00FA08CC">
              <w:rPr>
                <w:lang w:val="en-US"/>
              </w:rPr>
              <w:t xml:space="preserve"> </w:t>
            </w:r>
            <w:proofErr w:type="spellStart"/>
            <w:r w:rsidR="00460653" w:rsidRPr="00FA08CC">
              <w:rPr>
                <w:lang w:val="en-US"/>
              </w:rPr>
              <w:t>singur</w:t>
            </w:r>
            <w:proofErr w:type="spellEnd"/>
            <w:r w:rsidR="00460653" w:rsidRPr="00FA08CC">
              <w:rPr>
                <w:lang w:val="en-US"/>
              </w:rPr>
              <w:t xml:space="preserve"> </w:t>
            </w:r>
            <w:proofErr w:type="spellStart"/>
            <w:r w:rsidR="00460653" w:rsidRPr="00FA08CC">
              <w:rPr>
                <w:lang w:val="en-US"/>
              </w:rPr>
              <w:t>răspunderea</w:t>
            </w:r>
            <w:proofErr w:type="spellEnd"/>
            <w:r w:rsidR="00460653" w:rsidRPr="00FA08CC">
              <w:rPr>
                <w:lang w:val="en-US"/>
              </w:rPr>
              <w:t xml:space="preserve">, </w:t>
            </w:r>
            <w:proofErr w:type="spellStart"/>
            <w:r w:rsidR="00460653" w:rsidRPr="00FA08CC">
              <w:rPr>
                <w:lang w:val="en-US"/>
              </w:rPr>
              <w:t>numai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l-a </w:t>
            </w:r>
            <w:proofErr w:type="spellStart"/>
            <w:r w:rsidR="00460653" w:rsidRPr="00FA08CC">
              <w:rPr>
                <w:lang w:val="en-US"/>
              </w:rPr>
              <w:t>înştiinţat</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prealabil</w:t>
            </w:r>
            <w:proofErr w:type="spellEnd"/>
            <w:r w:rsidR="00460653" w:rsidRPr="00FA08CC">
              <w:rPr>
                <w:lang w:val="en-US"/>
              </w:rPr>
              <w:t xml:space="preserve"> de </w:t>
            </w:r>
            <w:proofErr w:type="spellStart"/>
            <w:r w:rsidR="00460653" w:rsidRPr="00FA08CC">
              <w:rPr>
                <w:lang w:val="en-US"/>
              </w:rPr>
              <w:t>pericolul</w:t>
            </w:r>
            <w:proofErr w:type="spellEnd"/>
            <w:r w:rsidR="00460653" w:rsidRPr="00FA08CC">
              <w:rPr>
                <w:lang w:val="en-US"/>
              </w:rPr>
              <w:t xml:space="preserve"> </w:t>
            </w:r>
            <w:proofErr w:type="spellStart"/>
            <w:r w:rsidR="00460653" w:rsidRPr="00FA08CC">
              <w:rPr>
                <w:lang w:val="en-US"/>
              </w:rPr>
              <w:t>legat</w:t>
            </w:r>
            <w:proofErr w:type="spellEnd"/>
            <w:r w:rsidR="00460653" w:rsidRPr="00FA08CC">
              <w:rPr>
                <w:lang w:val="en-US"/>
              </w:rPr>
              <w:t xml:space="preserve"> de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dispoziţiei</w:t>
            </w:r>
            <w:proofErr w:type="spellEnd"/>
            <w:r w:rsidR="00460653" w:rsidRPr="00FA08CC">
              <w:rPr>
                <w:lang w:val="en-US"/>
              </w:rPr>
              <w:t xml:space="preserve">. </w:t>
            </w:r>
          </w:p>
          <w:p w14:paraId="57C5ED9E"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10.5.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este</w:t>
            </w:r>
            <w:proofErr w:type="spellEnd"/>
            <w:r w:rsidR="00460653" w:rsidRPr="00FA08CC">
              <w:rPr>
                <w:lang w:val="en-US"/>
              </w:rPr>
              <w:t xml:space="preserve"> </w:t>
            </w:r>
            <w:proofErr w:type="spellStart"/>
            <w:r w:rsidR="00460653" w:rsidRPr="00FA08CC">
              <w:rPr>
                <w:lang w:val="en-US"/>
              </w:rPr>
              <w:t>obligat</w:t>
            </w:r>
            <w:proofErr w:type="spellEnd"/>
            <w:r w:rsidR="00460653" w:rsidRPr="00FA08CC">
              <w:rPr>
                <w:lang w:val="en-US"/>
              </w:rPr>
              <w:t xml:space="preserve">, conform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la </w:t>
            </w:r>
            <w:proofErr w:type="spellStart"/>
            <w:r w:rsidR="00460653" w:rsidRPr="00FA08CC">
              <w:rPr>
                <w:lang w:val="en-US"/>
              </w:rPr>
              <w:t>plata</w:t>
            </w:r>
            <w:proofErr w:type="spellEnd"/>
            <w:r w:rsidR="00460653" w:rsidRPr="00FA08CC">
              <w:rPr>
                <w:lang w:val="en-US"/>
              </w:rPr>
              <w:t xml:space="preserve"> </w:t>
            </w:r>
            <w:proofErr w:type="spellStart"/>
            <w:r w:rsidR="00460653" w:rsidRPr="00FA08CC">
              <w:rPr>
                <w:lang w:val="en-US"/>
              </w:rPr>
              <w:t>daunelor</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încălcarea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deteriorarea</w:t>
            </w:r>
            <w:proofErr w:type="spellEnd"/>
            <w:r w:rsidR="00460653" w:rsidRPr="00FA08CC">
              <w:rPr>
                <w:lang w:val="en-US"/>
              </w:rPr>
              <w:t xml:space="preserve"> </w:t>
            </w:r>
            <w:proofErr w:type="spellStart"/>
            <w:r w:rsidR="00460653" w:rsidRPr="00FA08CC">
              <w:rPr>
                <w:lang w:val="en-US"/>
              </w:rPr>
              <w:t>drumurilor</w:t>
            </w:r>
            <w:proofErr w:type="spellEnd"/>
            <w:r w:rsidR="00460653" w:rsidRPr="00FA08CC">
              <w:rPr>
                <w:lang w:val="en-US"/>
              </w:rPr>
              <w:t xml:space="preserve"> de </w:t>
            </w:r>
            <w:proofErr w:type="spellStart"/>
            <w:r w:rsidR="00460653" w:rsidRPr="00FA08CC">
              <w:rPr>
                <w:lang w:val="en-US"/>
              </w:rPr>
              <w:t>acces</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reţelelor</w:t>
            </w:r>
            <w:proofErr w:type="spellEnd"/>
            <w:r w:rsidR="00460653" w:rsidRPr="00FA08CC">
              <w:rPr>
                <w:lang w:val="en-US"/>
              </w:rPr>
              <w:t xml:space="preserve"> de </w:t>
            </w:r>
            <w:proofErr w:type="spellStart"/>
            <w:r w:rsidR="00460653" w:rsidRPr="00FA08CC">
              <w:rPr>
                <w:lang w:val="en-US"/>
              </w:rPr>
              <w:t>utilităţi</w:t>
            </w:r>
            <w:proofErr w:type="spellEnd"/>
            <w:r w:rsidR="00460653" w:rsidRPr="00FA08CC">
              <w:rPr>
                <w:lang w:val="en-US"/>
              </w:rPr>
              <w:t xml:space="preserve">, a </w:t>
            </w:r>
            <w:proofErr w:type="spellStart"/>
            <w:r w:rsidR="00460653" w:rsidRPr="00FA08CC">
              <w:rPr>
                <w:lang w:val="en-US"/>
              </w:rPr>
              <w:t>terenurilor</w:t>
            </w:r>
            <w:proofErr w:type="spellEnd"/>
            <w:r w:rsidR="00460653" w:rsidRPr="00FA08CC">
              <w:rPr>
                <w:lang w:val="en-US"/>
              </w:rPr>
              <w:t xml:space="preserve"> </w:t>
            </w:r>
            <w:proofErr w:type="spellStart"/>
            <w:r w:rsidR="00460653" w:rsidRPr="00FA08CC">
              <w:rPr>
                <w:lang w:val="en-US"/>
              </w:rPr>
              <w:t>limitrofe</w:t>
            </w:r>
            <w:proofErr w:type="spellEnd"/>
            <w:r w:rsidR="00460653" w:rsidRPr="00FA08CC">
              <w:rPr>
                <w:lang w:val="en-US"/>
              </w:rPr>
              <w:t xml:space="preserve"> </w:t>
            </w:r>
            <w:proofErr w:type="spellStart"/>
            <w:r w:rsidR="00460653" w:rsidRPr="00FA08CC">
              <w:rPr>
                <w:lang w:val="en-US"/>
              </w:rPr>
              <w:t>prin</w:t>
            </w:r>
            <w:proofErr w:type="spellEnd"/>
            <w:r w:rsidR="00460653" w:rsidRPr="00FA08CC">
              <w:rPr>
                <w:lang w:val="en-US"/>
              </w:rPr>
              <w:t xml:space="preserve"> </w:t>
            </w:r>
            <w:proofErr w:type="spellStart"/>
            <w:r w:rsidR="00460653" w:rsidRPr="00FA08CC">
              <w:rPr>
                <w:lang w:val="en-US"/>
              </w:rPr>
              <w:t>depozitarea</w:t>
            </w:r>
            <w:proofErr w:type="spellEnd"/>
            <w:r w:rsidR="00460653" w:rsidRPr="00FA08CC">
              <w:rPr>
                <w:lang w:val="en-US"/>
              </w:rPr>
              <w:t xml:space="preserve"> de </w:t>
            </w:r>
            <w:proofErr w:type="spellStart"/>
            <w:r w:rsidR="00460653" w:rsidRPr="00FA08CC">
              <w:rPr>
                <w:lang w:val="en-US"/>
              </w:rPr>
              <w:t>pământ</w:t>
            </w:r>
            <w:proofErr w:type="spellEnd"/>
            <w:r w:rsidR="00460653" w:rsidRPr="00FA08CC">
              <w:rPr>
                <w:lang w:val="en-US"/>
              </w:rPr>
              <w:t xml:space="preserve">, </w:t>
            </w:r>
            <w:proofErr w:type="spellStart"/>
            <w:r w:rsidR="00460653" w:rsidRPr="00FA08CC">
              <w:rPr>
                <w:lang w:val="en-US"/>
              </w:rPr>
              <w:t>materiale</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alte</w:t>
            </w:r>
            <w:proofErr w:type="spellEnd"/>
            <w:r w:rsidR="00460653" w:rsidRPr="00FA08CC">
              <w:rPr>
                <w:lang w:val="en-US"/>
              </w:rPr>
              <w:t xml:space="preserve"> </w:t>
            </w:r>
            <w:proofErr w:type="spellStart"/>
            <w:r w:rsidR="00460653" w:rsidRPr="00FA08CC">
              <w:rPr>
                <w:lang w:val="en-US"/>
              </w:rPr>
              <w:t>obiecte</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ca </w:t>
            </w:r>
            <w:proofErr w:type="spellStart"/>
            <w:r w:rsidR="00460653" w:rsidRPr="00FA08CC">
              <w:rPr>
                <w:lang w:val="en-US"/>
              </w:rPr>
              <w:t>urmare</w:t>
            </w:r>
            <w:proofErr w:type="spellEnd"/>
            <w:r w:rsidR="00460653" w:rsidRPr="00FA08CC">
              <w:rPr>
                <w:lang w:val="en-US"/>
              </w:rPr>
              <w:t xml:space="preserve"> a </w:t>
            </w:r>
            <w:proofErr w:type="spellStart"/>
            <w:r w:rsidR="00460653" w:rsidRPr="00FA08CC">
              <w:rPr>
                <w:lang w:val="en-US"/>
              </w:rPr>
              <w:t>unor</w:t>
            </w:r>
            <w:proofErr w:type="spellEnd"/>
            <w:r w:rsidR="00460653" w:rsidRPr="00FA08CC">
              <w:rPr>
                <w:lang w:val="en-US"/>
              </w:rPr>
              <w:t xml:space="preserve"> </w:t>
            </w:r>
            <w:proofErr w:type="spellStart"/>
            <w:r w:rsidR="00460653" w:rsidRPr="00FA08CC">
              <w:rPr>
                <w:lang w:val="en-US"/>
              </w:rPr>
              <w:t>îngrădiri</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limitări</w:t>
            </w:r>
            <w:proofErr w:type="spellEnd"/>
            <w:r w:rsidR="00460653" w:rsidRPr="00FA08CC">
              <w:rPr>
                <w:lang w:val="en-US"/>
              </w:rPr>
              <w:t xml:space="preserve"> din </w:t>
            </w:r>
            <w:proofErr w:type="spellStart"/>
            <w:r w:rsidR="00460653" w:rsidRPr="00FA08CC">
              <w:rPr>
                <w:lang w:val="en-US"/>
              </w:rPr>
              <w:t>proprie</w:t>
            </w:r>
            <w:proofErr w:type="spellEnd"/>
            <w:r w:rsidR="00460653" w:rsidRPr="00FA08CC">
              <w:rPr>
                <w:lang w:val="en-US"/>
              </w:rPr>
              <w:t xml:space="preserve"> </w:t>
            </w:r>
            <w:proofErr w:type="spellStart"/>
            <w:r w:rsidR="00460653" w:rsidRPr="00FA08CC">
              <w:rPr>
                <w:lang w:val="en-US"/>
              </w:rPr>
              <w:t>vină</w:t>
            </w:r>
            <w:proofErr w:type="spellEnd"/>
            <w:r w:rsidR="00460653" w:rsidRPr="00FA08CC">
              <w:rPr>
                <w:lang w:val="en-US"/>
              </w:rPr>
              <w:t xml:space="preserve">. </w:t>
            </w:r>
          </w:p>
          <w:p w14:paraId="5F399D77"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10.6.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asigure</w:t>
            </w:r>
            <w:proofErr w:type="spellEnd"/>
            <w:r w:rsidR="00460653" w:rsidRPr="00FA08CC">
              <w:rPr>
                <w:lang w:val="en-US"/>
              </w:rPr>
              <w:t xml:space="preserve"> </w:t>
            </w:r>
            <w:proofErr w:type="spellStart"/>
            <w:r w:rsidR="00460653" w:rsidRPr="00FA08CC">
              <w:rPr>
                <w:lang w:val="en-US"/>
              </w:rPr>
              <w:t>lucrările</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dotările</w:t>
            </w:r>
            <w:proofErr w:type="spellEnd"/>
            <w:r w:rsidR="00460653" w:rsidRPr="00FA08CC">
              <w:rPr>
                <w:lang w:val="en-US"/>
              </w:rPr>
              <w:t xml:space="preserve"> pe care le are la </w:t>
            </w:r>
            <w:proofErr w:type="spellStart"/>
            <w:r w:rsidR="00460653" w:rsidRPr="00FA08CC">
              <w:rPr>
                <w:lang w:val="en-US"/>
              </w:rPr>
              <w:t>dispoziţie</w:t>
            </w:r>
            <w:proofErr w:type="spellEnd"/>
            <w:r w:rsidR="00460653" w:rsidRPr="00FA08CC">
              <w:rPr>
                <w:lang w:val="en-US"/>
              </w:rPr>
              <w:t xml:space="preserve"> </w:t>
            </w:r>
            <w:proofErr w:type="spellStart"/>
            <w:r w:rsidR="00460653" w:rsidRPr="00FA08CC">
              <w:rPr>
                <w:lang w:val="en-US"/>
              </w:rPr>
              <w:t>împotriva</w:t>
            </w:r>
            <w:proofErr w:type="spellEnd"/>
            <w:r w:rsidR="00460653" w:rsidRPr="00FA08CC">
              <w:rPr>
                <w:lang w:val="en-US"/>
              </w:rPr>
              <w:t xml:space="preserve"> </w:t>
            </w:r>
            <w:proofErr w:type="spellStart"/>
            <w:r w:rsidR="00460653" w:rsidRPr="00FA08CC">
              <w:rPr>
                <w:lang w:val="en-US"/>
              </w:rPr>
              <w:t>degradări</w:t>
            </w:r>
            <w:r w:rsidR="00183D79" w:rsidRPr="00FA08CC">
              <w:rPr>
                <w:lang w:val="en-US"/>
              </w:rPr>
              <w:t>i</w:t>
            </w:r>
            <w:proofErr w:type="spellEnd"/>
            <w:r w:rsidR="00183D79" w:rsidRPr="00FA08CC">
              <w:rPr>
                <w:lang w:val="en-US"/>
              </w:rPr>
              <w:t xml:space="preserve"> </w:t>
            </w:r>
            <w:proofErr w:type="spellStart"/>
            <w:r w:rsidR="00183D79" w:rsidRPr="00FA08CC">
              <w:rPr>
                <w:lang w:val="en-US"/>
              </w:rPr>
              <w:t>şi</w:t>
            </w:r>
            <w:proofErr w:type="spellEnd"/>
            <w:r w:rsidR="00183D79" w:rsidRPr="00FA08CC">
              <w:rPr>
                <w:lang w:val="en-US"/>
              </w:rPr>
              <w:t xml:space="preserve"> </w:t>
            </w:r>
            <w:proofErr w:type="spellStart"/>
            <w:r w:rsidR="00183D79" w:rsidRPr="00FA08CC">
              <w:rPr>
                <w:lang w:val="en-US"/>
              </w:rPr>
              <w:t>furturilor</w:t>
            </w:r>
            <w:proofErr w:type="spellEnd"/>
            <w:r w:rsidR="00183D79" w:rsidRPr="00FA08CC">
              <w:rPr>
                <w:lang w:val="en-US"/>
              </w:rPr>
              <w:t xml:space="preserve"> </w:t>
            </w:r>
            <w:proofErr w:type="spellStart"/>
            <w:r w:rsidR="00183D79" w:rsidRPr="00FA08CC">
              <w:rPr>
                <w:lang w:val="en-US"/>
              </w:rPr>
              <w:t>pâ</w:t>
            </w:r>
            <w:r w:rsidR="00460653" w:rsidRPr="00FA08CC">
              <w:rPr>
                <w:lang w:val="en-US"/>
              </w:rPr>
              <w:t>nă</w:t>
            </w:r>
            <w:proofErr w:type="spellEnd"/>
            <w:r w:rsidR="00460653" w:rsidRPr="00FA08CC">
              <w:rPr>
                <w:lang w:val="en-US"/>
              </w:rPr>
              <w:t xml:space="preserve"> la </w:t>
            </w:r>
            <w:proofErr w:type="spellStart"/>
            <w:r w:rsidR="00460653" w:rsidRPr="00FA08CC">
              <w:rPr>
                <w:lang w:val="en-US"/>
              </w:rPr>
              <w:t>predarea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El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ia</w:t>
            </w:r>
            <w:proofErr w:type="spellEnd"/>
            <w:r w:rsidR="00460653" w:rsidRPr="00FA08CC">
              <w:rPr>
                <w:lang w:val="en-US"/>
              </w:rPr>
              <w:t xml:space="preserve"> </w:t>
            </w:r>
            <w:proofErr w:type="spellStart"/>
            <w:r w:rsidR="00460653" w:rsidRPr="00FA08CC">
              <w:rPr>
                <w:lang w:val="en-US"/>
              </w:rPr>
              <w:t>măsuri</w:t>
            </w:r>
            <w:proofErr w:type="spellEnd"/>
            <w:r w:rsidR="00460653" w:rsidRPr="00FA08CC">
              <w:rPr>
                <w:lang w:val="en-US"/>
              </w:rPr>
              <w:t xml:space="preserve"> de </w:t>
            </w:r>
            <w:proofErr w:type="spellStart"/>
            <w:r w:rsidR="00460653" w:rsidRPr="00FA08CC">
              <w:rPr>
                <w:lang w:val="en-US"/>
              </w:rPr>
              <w:t>protecţie</w:t>
            </w:r>
            <w:proofErr w:type="spellEnd"/>
            <w:r w:rsidR="00460653" w:rsidRPr="00FA08CC">
              <w:rPr>
                <w:lang w:val="en-US"/>
              </w:rPr>
              <w:t xml:space="preserve"> contra </w:t>
            </w:r>
            <w:proofErr w:type="spellStart"/>
            <w:r w:rsidR="00460653" w:rsidRPr="00FA08CC">
              <w:rPr>
                <w:lang w:val="en-US"/>
              </w:rPr>
              <w:t>degradării</w:t>
            </w:r>
            <w:proofErr w:type="spellEnd"/>
            <w:r w:rsidR="00460653" w:rsidRPr="00FA08CC">
              <w:rPr>
                <w:lang w:val="en-US"/>
              </w:rPr>
              <w:t xml:space="preserve"> </w:t>
            </w:r>
            <w:proofErr w:type="spellStart"/>
            <w:r w:rsidR="00460653" w:rsidRPr="00FA08CC">
              <w:rPr>
                <w:lang w:val="en-US"/>
              </w:rPr>
              <w:t>lucrării</w:t>
            </w:r>
            <w:proofErr w:type="spellEnd"/>
            <w:r w:rsidR="00460653" w:rsidRPr="00FA08CC">
              <w:rPr>
                <w:lang w:val="en-US"/>
              </w:rPr>
              <w:t xml:space="preserve"> </w:t>
            </w:r>
            <w:proofErr w:type="spellStart"/>
            <w:r w:rsidR="00460653" w:rsidRPr="00FA08CC">
              <w:rPr>
                <w:lang w:val="en-US"/>
              </w:rPr>
              <w:t>datorită</w:t>
            </w:r>
            <w:proofErr w:type="spellEnd"/>
            <w:r w:rsidR="00460653" w:rsidRPr="00FA08CC">
              <w:rPr>
                <w:lang w:val="en-US"/>
              </w:rPr>
              <w:t xml:space="preserve"> </w:t>
            </w:r>
            <w:proofErr w:type="spellStart"/>
            <w:r w:rsidR="00460653" w:rsidRPr="00FA08CC">
              <w:rPr>
                <w:lang w:val="en-US"/>
              </w:rPr>
              <w:t>acţiunilor</w:t>
            </w:r>
            <w:proofErr w:type="spellEnd"/>
            <w:r w:rsidR="00460653" w:rsidRPr="00FA08CC">
              <w:rPr>
                <w:lang w:val="en-US"/>
              </w:rPr>
              <w:t xml:space="preserve"> </w:t>
            </w:r>
            <w:proofErr w:type="spellStart"/>
            <w:r w:rsidR="00460653" w:rsidRPr="00FA08CC">
              <w:rPr>
                <w:lang w:val="en-US"/>
              </w:rPr>
              <w:t>atmosferice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apei</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w:t>
            </w:r>
            <w:proofErr w:type="spellStart"/>
            <w:r w:rsidR="00460653" w:rsidRPr="00FA08CC">
              <w:rPr>
                <w:lang w:val="en-US"/>
              </w:rPr>
              <w:t>îndepărteze</w:t>
            </w:r>
            <w:proofErr w:type="spellEnd"/>
            <w:r w:rsidR="00460653" w:rsidRPr="00FA08CC">
              <w:rPr>
                <w:lang w:val="en-US"/>
              </w:rPr>
              <w:t xml:space="preserve"> </w:t>
            </w:r>
            <w:proofErr w:type="spellStart"/>
            <w:r w:rsidR="00460653" w:rsidRPr="00FA08CC">
              <w:rPr>
                <w:lang w:val="en-US"/>
              </w:rPr>
              <w:t>zăpada</w:t>
            </w:r>
            <w:proofErr w:type="spellEnd"/>
            <w:r w:rsidR="00460653" w:rsidRPr="00FA08CC">
              <w:rPr>
                <w:lang w:val="en-US"/>
              </w:rPr>
              <w:t xml:space="preserve"> </w:t>
            </w:r>
            <w:proofErr w:type="spellStart"/>
            <w:r w:rsidR="00460653" w:rsidRPr="00FA08CC">
              <w:rPr>
                <w:lang w:val="en-US"/>
              </w:rPr>
              <w:t>şi</w:t>
            </w:r>
            <w:proofErr w:type="spellEnd"/>
            <w:r w:rsidR="00C33344" w:rsidRPr="00FA08CC">
              <w:rPr>
                <w:lang w:val="en-US"/>
              </w:rPr>
              <w:t xml:space="preserve"> </w:t>
            </w:r>
            <w:proofErr w:type="spellStart"/>
            <w:r w:rsidR="00460653" w:rsidRPr="00FA08CC">
              <w:rPr>
                <w:lang w:val="en-US"/>
              </w:rPr>
              <w:t>gheaţa</w:t>
            </w:r>
            <w:proofErr w:type="spellEnd"/>
            <w:r w:rsidR="00460653" w:rsidRPr="00FA08CC">
              <w:rPr>
                <w:lang w:val="en-US"/>
              </w:rPr>
              <w:t xml:space="preserve">. </w:t>
            </w:r>
          </w:p>
          <w:p w14:paraId="405ABA9E"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10.7.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nerespectarea</w:t>
            </w:r>
            <w:proofErr w:type="spellEnd"/>
            <w:r w:rsidR="00460653" w:rsidRPr="00FA08CC">
              <w:rPr>
                <w:lang w:val="en-US"/>
              </w:rPr>
              <w:t xml:space="preserve"> de </w:t>
            </w:r>
            <w:proofErr w:type="spellStart"/>
            <w:r w:rsidR="00460653" w:rsidRPr="00FA08CC">
              <w:rPr>
                <w:lang w:val="en-US"/>
              </w:rPr>
              <w:t>către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a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oricărui</w:t>
            </w:r>
            <w:proofErr w:type="spellEnd"/>
            <w:r w:rsidR="00460653" w:rsidRPr="00FA08CC">
              <w:rPr>
                <w:lang w:val="en-US"/>
              </w:rPr>
              <w:t xml:space="preserve"> </w:t>
            </w:r>
            <w:proofErr w:type="spellStart"/>
            <w:r w:rsidR="00460653" w:rsidRPr="00FA08CC">
              <w:rPr>
                <w:lang w:val="en-US"/>
              </w:rPr>
              <w:t>regulament</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hotărâri</w:t>
            </w:r>
            <w:proofErr w:type="spellEnd"/>
            <w:r w:rsidR="00460653" w:rsidRPr="00FA08CC">
              <w:rPr>
                <w:lang w:val="en-US"/>
              </w:rPr>
              <w:t xml:space="preserve"> ale </w:t>
            </w:r>
            <w:proofErr w:type="spellStart"/>
            <w:r w:rsidR="00460653" w:rsidRPr="00FA08CC">
              <w:rPr>
                <w:lang w:val="en-US"/>
              </w:rPr>
              <w:t>autorităţilor</w:t>
            </w:r>
            <w:proofErr w:type="spellEnd"/>
            <w:r w:rsidR="00C33344" w:rsidRPr="00FA08CC">
              <w:rPr>
                <w:lang w:val="en-US"/>
              </w:rPr>
              <w:t xml:space="preserve"> </w:t>
            </w:r>
            <w:proofErr w:type="spellStart"/>
            <w:r w:rsidR="00460653" w:rsidRPr="00FA08CC">
              <w:rPr>
                <w:lang w:val="en-US"/>
              </w:rPr>
              <w:t>administraţiei</w:t>
            </w:r>
            <w:proofErr w:type="spellEnd"/>
            <w:r w:rsidR="00460653" w:rsidRPr="00FA08CC">
              <w:rPr>
                <w:lang w:val="en-US"/>
              </w:rPr>
              <w:t xml:space="preserve"> </w:t>
            </w:r>
            <w:proofErr w:type="spellStart"/>
            <w:r w:rsidR="00460653" w:rsidRPr="00FA08CC">
              <w:rPr>
                <w:lang w:val="en-US"/>
              </w:rPr>
              <w:t>publice</w:t>
            </w:r>
            <w:proofErr w:type="spellEnd"/>
            <w:r w:rsidR="00460653" w:rsidRPr="00FA08CC">
              <w:rPr>
                <w:lang w:val="en-US"/>
              </w:rPr>
              <w:t xml:space="preserve"> locale </w:t>
            </w:r>
            <w:proofErr w:type="spellStart"/>
            <w:r w:rsidR="00460653" w:rsidRPr="00FA08CC">
              <w:rPr>
                <w:lang w:val="en-US"/>
              </w:rPr>
              <w:t>sau</w:t>
            </w:r>
            <w:proofErr w:type="spellEnd"/>
            <w:r w:rsidR="00460653" w:rsidRPr="00FA08CC">
              <w:rPr>
                <w:lang w:val="en-US"/>
              </w:rPr>
              <w:t xml:space="preserve"> ale </w:t>
            </w:r>
            <w:proofErr w:type="spellStart"/>
            <w:r w:rsidR="00460653" w:rsidRPr="00FA08CC">
              <w:rPr>
                <w:lang w:val="en-US"/>
              </w:rPr>
              <w:t>altor</w:t>
            </w:r>
            <w:proofErr w:type="spellEnd"/>
            <w:r w:rsidR="00460653" w:rsidRPr="00FA08CC">
              <w:rPr>
                <w:lang w:val="en-US"/>
              </w:rPr>
              <w:t xml:space="preserve"> </w:t>
            </w:r>
            <w:proofErr w:type="spellStart"/>
            <w:r w:rsidR="00460653" w:rsidRPr="00FA08CC">
              <w:rPr>
                <w:lang w:val="en-US"/>
              </w:rPr>
              <w:t>organe</w:t>
            </w:r>
            <w:proofErr w:type="spellEnd"/>
            <w:r w:rsidR="00460653" w:rsidRPr="00FA08CC">
              <w:rPr>
                <w:lang w:val="en-US"/>
              </w:rPr>
              <w:t xml:space="preserve"> locale, legal </w:t>
            </w:r>
            <w:proofErr w:type="spellStart"/>
            <w:r w:rsidR="00460653" w:rsidRPr="00FA08CC">
              <w:rPr>
                <w:lang w:val="en-US"/>
              </w:rPr>
              <w:t>constituite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care au </w:t>
            </w:r>
            <w:proofErr w:type="spellStart"/>
            <w:r w:rsidR="00460653" w:rsidRPr="00FA08CC">
              <w:rPr>
                <w:lang w:val="en-US"/>
              </w:rPr>
              <w:t>caracter</w:t>
            </w:r>
            <w:proofErr w:type="spellEnd"/>
            <w:r w:rsidR="00460653" w:rsidRPr="00FA08CC">
              <w:rPr>
                <w:lang w:val="en-US"/>
              </w:rPr>
              <w:t xml:space="preserve"> </w:t>
            </w:r>
            <w:proofErr w:type="spellStart"/>
            <w:r w:rsidR="00460653" w:rsidRPr="00FA08CC">
              <w:rPr>
                <w:lang w:val="en-US"/>
              </w:rPr>
              <w:t>obligatoriu</w:t>
            </w:r>
            <w:proofErr w:type="spellEnd"/>
            <w:r w:rsidR="00460653" w:rsidRPr="00FA08CC">
              <w:rPr>
                <w:lang w:val="en-US"/>
              </w:rPr>
              <w:t xml:space="preserve"> la </w:t>
            </w:r>
            <w:proofErr w:type="spellStart"/>
            <w:r w:rsidR="00460653" w:rsidRPr="00FA08CC">
              <w:rPr>
                <w:lang w:val="en-US"/>
              </w:rPr>
              <w:t>executarea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provoacă</w:t>
            </w:r>
            <w:proofErr w:type="spellEnd"/>
            <w:r w:rsidR="00460653" w:rsidRPr="00FA08CC">
              <w:rPr>
                <w:lang w:val="en-US"/>
              </w:rPr>
              <w:t xml:space="preserve"> </w:t>
            </w:r>
            <w:proofErr w:type="spellStart"/>
            <w:r w:rsidR="00460653" w:rsidRPr="00FA08CC">
              <w:rPr>
                <w:lang w:val="en-US"/>
              </w:rPr>
              <w:t>pagube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Beneficiar</w:t>
            </w:r>
            <w:proofErr w:type="spellEnd"/>
            <w:r w:rsidR="00460653" w:rsidRPr="00FA08CC">
              <w:rPr>
                <w:lang w:val="en-US"/>
              </w:rPr>
              <w:t xml:space="preserve">, </w:t>
            </w:r>
            <w:proofErr w:type="spellStart"/>
            <w:r w:rsidR="00460653" w:rsidRPr="00FA08CC">
              <w:rPr>
                <w:lang w:val="en-US"/>
              </w:rPr>
              <w:t>acesta</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despăgubit</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mărimea</w:t>
            </w:r>
            <w:proofErr w:type="spellEnd"/>
            <w:r w:rsidR="00460653" w:rsidRPr="00FA08CC">
              <w:rPr>
                <w:lang w:val="en-US"/>
              </w:rPr>
              <w:t xml:space="preserve"> </w:t>
            </w:r>
            <w:proofErr w:type="spellStart"/>
            <w:r w:rsidR="00460653" w:rsidRPr="00FA08CC">
              <w:rPr>
                <w:lang w:val="en-US"/>
              </w:rPr>
              <w:t>sumei</w:t>
            </w:r>
            <w:proofErr w:type="spellEnd"/>
            <w:r w:rsidR="00460653" w:rsidRPr="00FA08CC">
              <w:rPr>
                <w:lang w:val="en-US"/>
              </w:rPr>
              <w:t xml:space="preserve"> </w:t>
            </w:r>
            <w:proofErr w:type="spellStart"/>
            <w:r w:rsidR="00460653" w:rsidRPr="00FA08CC">
              <w:rPr>
                <w:lang w:val="en-US"/>
              </w:rPr>
              <w:t>prejudiciului</w:t>
            </w:r>
            <w:proofErr w:type="spellEnd"/>
            <w:r w:rsidR="00460653" w:rsidRPr="00FA08CC">
              <w:rPr>
                <w:lang w:val="en-US"/>
              </w:rPr>
              <w:t xml:space="preserve">. </w:t>
            </w:r>
          </w:p>
          <w:p w14:paraId="73B617D0"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10.8.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motivele</w:t>
            </w:r>
            <w:proofErr w:type="spellEnd"/>
            <w:r w:rsidR="00460653" w:rsidRPr="00FA08CC">
              <w:rPr>
                <w:lang w:val="en-US"/>
              </w:rPr>
              <w:t xml:space="preserve"> </w:t>
            </w:r>
            <w:proofErr w:type="spellStart"/>
            <w:r w:rsidR="00460653" w:rsidRPr="00FA08CC">
              <w:rPr>
                <w:lang w:val="en-US"/>
              </w:rPr>
              <w:t>const</w:t>
            </w:r>
            <w:r w:rsidR="00183D79" w:rsidRPr="00FA08CC">
              <w:rPr>
                <w:lang w:val="en-US"/>
              </w:rPr>
              <w:t>rângerii</w:t>
            </w:r>
            <w:proofErr w:type="spellEnd"/>
            <w:r w:rsidR="00183D79" w:rsidRPr="00FA08CC">
              <w:rPr>
                <w:lang w:val="en-US"/>
              </w:rPr>
              <w:t xml:space="preserve"> </w:t>
            </w:r>
            <w:proofErr w:type="spellStart"/>
            <w:r w:rsidR="00183D79" w:rsidRPr="00FA08CC">
              <w:rPr>
                <w:lang w:val="en-US"/>
              </w:rPr>
              <w:t>sau</w:t>
            </w:r>
            <w:proofErr w:type="spellEnd"/>
            <w:r w:rsidR="00183D79" w:rsidRPr="00FA08CC">
              <w:rPr>
                <w:lang w:val="en-US"/>
              </w:rPr>
              <w:t xml:space="preserve"> ale </w:t>
            </w:r>
            <w:proofErr w:type="spellStart"/>
            <w:r w:rsidR="00183D79" w:rsidRPr="00FA08CC">
              <w:rPr>
                <w:lang w:val="en-US"/>
              </w:rPr>
              <w:t>întreruperii</w:t>
            </w:r>
            <w:proofErr w:type="spellEnd"/>
            <w:r w:rsidR="00183D79" w:rsidRPr="00FA08CC">
              <w:rPr>
                <w:lang w:val="en-US"/>
              </w:rPr>
              <w:t xml:space="preserve"> su</w:t>
            </w:r>
            <w:r w:rsidR="00460653" w:rsidRPr="00FA08CC">
              <w:rPr>
                <w:lang w:val="en-US"/>
              </w:rPr>
              <w:t xml:space="preserve">nt </w:t>
            </w:r>
            <w:proofErr w:type="spellStart"/>
            <w:r w:rsidR="00460653" w:rsidRPr="00FA08CC">
              <w:rPr>
                <w:lang w:val="en-US"/>
              </w:rPr>
              <w:t>imputabile</w:t>
            </w:r>
            <w:proofErr w:type="spellEnd"/>
            <w:r w:rsidR="00460653" w:rsidRPr="00FA08CC">
              <w:rPr>
                <w:lang w:val="en-US"/>
              </w:rPr>
              <w:t xml:space="preserve"> </w:t>
            </w:r>
            <w:proofErr w:type="spellStart"/>
            <w:r w:rsidR="00460653" w:rsidRPr="00FA08CC">
              <w:rPr>
                <w:lang w:val="en-US"/>
              </w:rPr>
              <w:t>uneia</w:t>
            </w:r>
            <w:proofErr w:type="spellEnd"/>
            <w:r w:rsidR="00460653" w:rsidRPr="00FA08CC">
              <w:rPr>
                <w:lang w:val="en-US"/>
              </w:rPr>
              <w:t xml:space="preserve"> </w:t>
            </w:r>
            <w:proofErr w:type="spellStart"/>
            <w:r w:rsidR="00460653" w:rsidRPr="00FA08CC">
              <w:rPr>
                <w:lang w:val="en-US"/>
              </w:rPr>
              <w:t>dintre</w:t>
            </w:r>
            <w:proofErr w:type="spellEnd"/>
            <w:r w:rsidR="00460653" w:rsidRPr="00FA08CC">
              <w:rPr>
                <w:lang w:val="en-US"/>
              </w:rPr>
              <w:t xml:space="preserve"> </w:t>
            </w:r>
            <w:proofErr w:type="spellStart"/>
            <w:r w:rsidR="00460653" w:rsidRPr="00FA08CC">
              <w:rPr>
                <w:lang w:val="en-US"/>
              </w:rPr>
              <w:t>părţile</w:t>
            </w:r>
            <w:proofErr w:type="spellEnd"/>
            <w:r w:rsidR="00460653" w:rsidRPr="00FA08CC">
              <w:rPr>
                <w:lang w:val="en-US"/>
              </w:rPr>
              <w:t xml:space="preserve"> </w:t>
            </w:r>
            <w:proofErr w:type="spellStart"/>
            <w:r w:rsidR="00460653" w:rsidRPr="00FA08CC">
              <w:rPr>
                <w:lang w:val="en-US"/>
              </w:rPr>
              <w:t>contractante</w:t>
            </w:r>
            <w:proofErr w:type="spellEnd"/>
            <w:r w:rsidR="00460653" w:rsidRPr="00FA08CC">
              <w:rPr>
                <w:lang w:val="en-US"/>
              </w:rPr>
              <w:t xml:space="preserve">, </w:t>
            </w:r>
            <w:proofErr w:type="spellStart"/>
            <w:r w:rsidR="00460653" w:rsidRPr="00FA08CC">
              <w:rPr>
                <w:lang w:val="en-US"/>
              </w:rPr>
              <w:t>atunci</w:t>
            </w:r>
            <w:proofErr w:type="spellEnd"/>
            <w:r w:rsidR="00460653" w:rsidRPr="00FA08CC">
              <w:rPr>
                <w:lang w:val="en-US"/>
              </w:rPr>
              <w:t xml:space="preserve"> </w:t>
            </w:r>
            <w:proofErr w:type="spellStart"/>
            <w:r w:rsidR="00460653" w:rsidRPr="00FA08CC">
              <w:rPr>
                <w:lang w:val="en-US"/>
              </w:rPr>
              <w:t>cealaltă</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w:t>
            </w:r>
            <w:proofErr w:type="spellStart"/>
            <w:r w:rsidR="00460653" w:rsidRPr="00FA08CC">
              <w:rPr>
                <w:lang w:val="en-US"/>
              </w:rPr>
              <w:t>emite</w:t>
            </w:r>
            <w:proofErr w:type="spellEnd"/>
            <w:r w:rsidR="00460653" w:rsidRPr="00FA08CC">
              <w:rPr>
                <w:lang w:val="en-US"/>
              </w:rPr>
              <w:t xml:space="preserve"> </w:t>
            </w:r>
            <w:proofErr w:type="spellStart"/>
            <w:r w:rsidR="00460653" w:rsidRPr="00FA08CC">
              <w:rPr>
                <w:lang w:val="en-US"/>
              </w:rPr>
              <w:t>pretenţii</w:t>
            </w:r>
            <w:proofErr w:type="spellEnd"/>
            <w:r w:rsidR="00460653" w:rsidRPr="00FA08CC">
              <w:rPr>
                <w:lang w:val="en-US"/>
              </w:rPr>
              <w:t xml:space="preserve"> </w:t>
            </w:r>
            <w:proofErr w:type="spellStart"/>
            <w:r w:rsidR="00460653" w:rsidRPr="00FA08CC">
              <w:rPr>
                <w:lang w:val="en-US"/>
              </w:rPr>
              <w:t>privind</w:t>
            </w:r>
            <w:proofErr w:type="spellEnd"/>
            <w:r w:rsidR="00460653" w:rsidRPr="00FA08CC">
              <w:rPr>
                <w:lang w:val="en-US"/>
              </w:rPr>
              <w:t xml:space="preserve"> </w:t>
            </w:r>
            <w:proofErr w:type="spellStart"/>
            <w:r w:rsidR="00460653" w:rsidRPr="00FA08CC">
              <w:rPr>
                <w:lang w:val="en-US"/>
              </w:rPr>
              <w:t>despăgubirea</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daunele</w:t>
            </w:r>
            <w:proofErr w:type="spellEnd"/>
            <w:r w:rsidR="00460653" w:rsidRPr="00FA08CC">
              <w:rPr>
                <w:lang w:val="en-US"/>
              </w:rPr>
              <w:t xml:space="preserve"> </w:t>
            </w:r>
            <w:proofErr w:type="spellStart"/>
            <w:r w:rsidR="00460653" w:rsidRPr="00FA08CC">
              <w:rPr>
                <w:lang w:val="en-US"/>
              </w:rPr>
              <w:t>intervenite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care pot fi </w:t>
            </w:r>
            <w:proofErr w:type="spellStart"/>
            <w:r w:rsidR="00460653" w:rsidRPr="00FA08CC">
              <w:rPr>
                <w:lang w:val="en-US"/>
              </w:rPr>
              <w:t>dovedite</w:t>
            </w:r>
            <w:proofErr w:type="spellEnd"/>
            <w:r w:rsidR="00460653" w:rsidRPr="00FA08CC">
              <w:rPr>
                <w:lang w:val="en-US"/>
              </w:rPr>
              <w:t xml:space="preserve">. </w:t>
            </w:r>
          </w:p>
          <w:p w14:paraId="2BBC6D4A"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10.9.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întârzierea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execu</w:t>
            </w:r>
            <w:r w:rsidR="0001066E" w:rsidRPr="00FA08CC">
              <w:rPr>
                <w:lang w:val="en-US"/>
              </w:rPr>
              <w:t>ţia</w:t>
            </w:r>
            <w:proofErr w:type="spellEnd"/>
            <w:r w:rsidR="0001066E" w:rsidRPr="00FA08CC">
              <w:rPr>
                <w:lang w:val="en-US"/>
              </w:rPr>
              <w:t xml:space="preserve"> </w:t>
            </w:r>
            <w:proofErr w:type="spellStart"/>
            <w:r w:rsidR="0001066E" w:rsidRPr="00FA08CC">
              <w:rPr>
                <w:lang w:val="en-US"/>
              </w:rPr>
              <w:t>lucrărilor</w:t>
            </w:r>
            <w:proofErr w:type="spellEnd"/>
            <w:r w:rsidR="0001066E" w:rsidRPr="00FA08CC">
              <w:rPr>
                <w:lang w:val="en-US"/>
              </w:rPr>
              <w:t xml:space="preserve"> </w:t>
            </w:r>
            <w:proofErr w:type="spellStart"/>
            <w:r w:rsidR="0001066E" w:rsidRPr="00FA08CC">
              <w:rPr>
                <w:lang w:val="en-US"/>
              </w:rPr>
              <w:t>este</w:t>
            </w:r>
            <w:proofErr w:type="spellEnd"/>
            <w:r w:rsidR="0001066E" w:rsidRPr="00FA08CC">
              <w:rPr>
                <w:lang w:val="en-US"/>
              </w:rPr>
              <w:t xml:space="preserve"> </w:t>
            </w:r>
            <w:r w:rsidR="001278C6" w:rsidRPr="00FA08CC">
              <w:rPr>
                <w:lang w:val="en-US"/>
              </w:rPr>
              <w:t>din</w:t>
            </w:r>
            <w:r w:rsidR="0001066E" w:rsidRPr="00FA08CC">
              <w:rPr>
                <w:lang w:val="en-US"/>
              </w:rPr>
              <w:t xml:space="preserve"> culpa </w:t>
            </w:r>
            <w:proofErr w:type="spellStart"/>
            <w:r w:rsidR="0001066E" w:rsidRPr="00FA08CC">
              <w:rPr>
                <w:lang w:val="en-US"/>
              </w:rPr>
              <w:t>uneia</w:t>
            </w:r>
            <w:proofErr w:type="spellEnd"/>
            <w:r w:rsidR="00460653" w:rsidRPr="00FA08CC">
              <w:rPr>
                <w:lang w:val="en-US"/>
              </w:rPr>
              <w:t xml:space="preserve"> </w:t>
            </w:r>
            <w:proofErr w:type="spellStart"/>
            <w:r w:rsidR="00460653" w:rsidRPr="00FA08CC">
              <w:rPr>
                <w:lang w:val="en-US"/>
              </w:rPr>
              <w:t>din</w:t>
            </w:r>
            <w:r w:rsidR="0001066E" w:rsidRPr="00FA08CC">
              <w:rPr>
                <w:lang w:val="en-US"/>
              </w:rPr>
              <w:t>tre</w:t>
            </w:r>
            <w:proofErr w:type="spellEnd"/>
            <w:r w:rsidR="00460653" w:rsidRPr="00FA08CC">
              <w:rPr>
                <w:lang w:val="en-US"/>
              </w:rPr>
              <w:t xml:space="preserve"> </w:t>
            </w:r>
            <w:proofErr w:type="spellStart"/>
            <w:r w:rsidR="00460653" w:rsidRPr="00FA08CC">
              <w:rPr>
                <w:lang w:val="en-US"/>
              </w:rPr>
              <w:t>părţi</w:t>
            </w:r>
            <w:r w:rsidR="0001066E" w:rsidRPr="00FA08CC">
              <w:rPr>
                <w:lang w:val="en-US"/>
              </w:rPr>
              <w:t>le</w:t>
            </w:r>
            <w:proofErr w:type="spellEnd"/>
            <w:r w:rsidR="0001066E" w:rsidRPr="00FA08CC">
              <w:rPr>
                <w:lang w:val="en-US"/>
              </w:rPr>
              <w:t xml:space="preserve"> </w:t>
            </w:r>
            <w:proofErr w:type="spellStart"/>
            <w:r w:rsidR="0001066E" w:rsidRPr="00FA08CC">
              <w:rPr>
                <w:lang w:val="en-US"/>
              </w:rPr>
              <w:t>contractante</w:t>
            </w:r>
            <w:proofErr w:type="spellEnd"/>
            <w:r w:rsidR="00460653" w:rsidRPr="00FA08CC">
              <w:rPr>
                <w:lang w:val="en-US"/>
              </w:rPr>
              <w:t xml:space="preserve">, </w:t>
            </w:r>
            <w:proofErr w:type="spellStart"/>
            <w:r w:rsidR="00460653" w:rsidRPr="00FA08CC">
              <w:rPr>
                <w:lang w:val="en-US"/>
              </w:rPr>
              <w:t>partea</w:t>
            </w:r>
            <w:proofErr w:type="spellEnd"/>
            <w:r w:rsidR="00460653" w:rsidRPr="00FA08CC">
              <w:rPr>
                <w:lang w:val="en-US"/>
              </w:rPr>
              <w:t xml:space="preserve"> </w:t>
            </w:r>
            <w:proofErr w:type="spellStart"/>
            <w:r w:rsidR="00460653" w:rsidRPr="00FA08CC">
              <w:rPr>
                <w:lang w:val="en-US"/>
              </w:rPr>
              <w:t>culpabilă</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plăti</w:t>
            </w:r>
            <w:proofErr w:type="spellEnd"/>
            <w:r w:rsidR="00460653" w:rsidRPr="00FA08CC">
              <w:rPr>
                <w:lang w:val="en-US"/>
              </w:rPr>
              <w:t xml:space="preserve"> </w:t>
            </w:r>
            <w:proofErr w:type="spellStart"/>
            <w:r w:rsidR="00460653" w:rsidRPr="00FA08CC">
              <w:rPr>
                <w:lang w:val="en-US"/>
              </w:rPr>
              <w:t>celeilalte</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w:t>
            </w:r>
            <w:proofErr w:type="spellStart"/>
            <w:r w:rsidR="00460653" w:rsidRPr="00FA08CC">
              <w:rPr>
                <w:lang w:val="en-US"/>
              </w:rPr>
              <w:t>penalizări</w:t>
            </w:r>
            <w:proofErr w:type="spellEnd"/>
            <w:r w:rsidR="0001066E" w:rsidRPr="00FA08CC">
              <w:rPr>
                <w:lang w:val="en-US"/>
              </w:rPr>
              <w:t xml:space="preserve"> </w:t>
            </w:r>
            <w:proofErr w:type="spellStart"/>
            <w:r w:rsidR="0001066E" w:rsidRPr="00FA08CC">
              <w:rPr>
                <w:lang w:val="en-US"/>
              </w:rPr>
              <w:t>şi</w:t>
            </w:r>
            <w:proofErr w:type="spellEnd"/>
            <w:r w:rsidR="0001066E" w:rsidRPr="00FA08CC">
              <w:rPr>
                <w:lang w:val="en-US"/>
              </w:rPr>
              <w:t>/</w:t>
            </w:r>
            <w:proofErr w:type="spellStart"/>
            <w:r w:rsidR="0001066E" w:rsidRPr="00FA08CC">
              <w:rPr>
                <w:lang w:val="en-US"/>
              </w:rPr>
              <w:t>sau</w:t>
            </w:r>
            <w:proofErr w:type="spellEnd"/>
            <w:r w:rsidR="0001066E" w:rsidRPr="00FA08CC">
              <w:rPr>
                <w:lang w:val="en-US"/>
              </w:rPr>
              <w:t xml:space="preserve"> </w:t>
            </w:r>
            <w:proofErr w:type="spellStart"/>
            <w:r w:rsidR="0001066E" w:rsidRPr="00FA08CC">
              <w:rPr>
                <w:lang w:val="en-US"/>
              </w:rPr>
              <w:t>despăgubiri</w:t>
            </w:r>
            <w:proofErr w:type="spellEnd"/>
            <w:r w:rsidR="0001066E" w:rsidRPr="00FA08CC">
              <w:rPr>
                <w:lang w:val="en-US"/>
              </w:rPr>
              <w:t xml:space="preserve"> </w:t>
            </w:r>
            <w:proofErr w:type="spellStart"/>
            <w:r w:rsidR="0001066E" w:rsidRPr="00FA08CC">
              <w:rPr>
                <w:lang w:val="en-US"/>
              </w:rPr>
              <w:t>în</w:t>
            </w:r>
            <w:proofErr w:type="spellEnd"/>
            <w:r w:rsidR="0001066E" w:rsidRPr="00FA08CC">
              <w:rPr>
                <w:lang w:val="en-US"/>
              </w:rPr>
              <w:t xml:space="preserve"> </w:t>
            </w:r>
            <w:proofErr w:type="spellStart"/>
            <w:r w:rsidR="0001066E" w:rsidRPr="00FA08CC">
              <w:rPr>
                <w:lang w:val="en-US"/>
              </w:rPr>
              <w:t>cuantum</w:t>
            </w:r>
            <w:proofErr w:type="spellEnd"/>
            <w:r w:rsidR="0001066E" w:rsidRPr="00FA08CC">
              <w:rPr>
                <w:lang w:val="en-US"/>
              </w:rPr>
              <w:t xml:space="preserve"> de la 0,01% </w:t>
            </w:r>
            <w:proofErr w:type="spellStart"/>
            <w:r w:rsidR="0001066E" w:rsidRPr="00FA08CC">
              <w:rPr>
                <w:lang w:val="en-US"/>
              </w:rPr>
              <w:t>până</w:t>
            </w:r>
            <w:proofErr w:type="spellEnd"/>
            <w:r w:rsidR="0001066E" w:rsidRPr="00FA08CC">
              <w:rPr>
                <w:lang w:val="en-US"/>
              </w:rPr>
              <w:t xml:space="preserve"> la 0,1%</w:t>
            </w:r>
            <w:r w:rsidR="00460653" w:rsidRPr="00FA08CC">
              <w:rPr>
                <w:lang w:val="en-US"/>
              </w:rPr>
              <w:t xml:space="preserve"> din </w:t>
            </w:r>
            <w:proofErr w:type="spellStart"/>
            <w:r w:rsidR="00460653" w:rsidRPr="00FA08CC">
              <w:rPr>
                <w:lang w:val="en-US"/>
              </w:rPr>
              <w:t>valoarea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D74B95" w:rsidRPr="00FA08CC">
              <w:rPr>
                <w:lang w:val="en-US"/>
              </w:rPr>
              <w:t>rămase</w:t>
            </w:r>
            <w:r w:rsidR="00460653" w:rsidRPr="00FA08CC">
              <w:rPr>
                <w:lang w:val="en-US"/>
              </w:rPr>
              <w:t>de</w:t>
            </w:r>
            <w:proofErr w:type="spellEnd"/>
            <w:r w:rsidR="00460653" w:rsidRPr="00FA08CC">
              <w:rPr>
                <w:lang w:val="en-US"/>
              </w:rPr>
              <w:t xml:space="preserve"> </w:t>
            </w:r>
            <w:proofErr w:type="spellStart"/>
            <w:r w:rsidR="00460653" w:rsidRPr="00FA08CC">
              <w:rPr>
                <w:lang w:val="en-US"/>
              </w:rPr>
              <w:t>executat</w:t>
            </w:r>
            <w:proofErr w:type="spellEnd"/>
            <w:r w:rsidR="00460653" w:rsidRPr="00FA08CC">
              <w:rPr>
                <w:lang w:val="en-US"/>
              </w:rPr>
              <w:t>/</w:t>
            </w:r>
            <w:proofErr w:type="spellStart"/>
            <w:r w:rsidR="00460653" w:rsidRPr="00FA08CC">
              <w:rPr>
                <w:lang w:val="en-US"/>
              </w:rPr>
              <w:t>neonorate</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fiecare</w:t>
            </w:r>
            <w:proofErr w:type="spellEnd"/>
            <w:r w:rsidR="00460653" w:rsidRPr="00FA08CC">
              <w:rPr>
                <w:lang w:val="en-US"/>
              </w:rPr>
              <w:t xml:space="preserve"> zi de </w:t>
            </w:r>
            <w:proofErr w:type="spellStart"/>
            <w:r w:rsidR="00460653" w:rsidRPr="00FA08CC">
              <w:rPr>
                <w:lang w:val="en-US"/>
              </w:rPr>
              <w:t>întârziere</w:t>
            </w:r>
            <w:proofErr w:type="spellEnd"/>
            <w:r w:rsidR="00460653" w:rsidRPr="00FA08CC">
              <w:rPr>
                <w:lang w:val="en-US"/>
              </w:rPr>
              <w:t xml:space="preserve">. </w:t>
            </w:r>
            <w:proofErr w:type="spellStart"/>
            <w:r w:rsidR="00460653" w:rsidRPr="00FA08CC">
              <w:rPr>
                <w:lang w:val="en-US"/>
              </w:rPr>
              <w:t>Penalizarea</w:t>
            </w:r>
            <w:proofErr w:type="spellEnd"/>
            <w:r w:rsidR="00460653" w:rsidRPr="00FA08CC">
              <w:rPr>
                <w:lang w:val="en-US"/>
              </w:rPr>
              <w:t xml:space="preserve"> </w:t>
            </w:r>
            <w:proofErr w:type="spellStart"/>
            <w:r w:rsidR="00460653" w:rsidRPr="00FA08CC">
              <w:rPr>
                <w:lang w:val="en-US"/>
              </w:rPr>
              <w:t>devine</w:t>
            </w:r>
            <w:proofErr w:type="spellEnd"/>
            <w:r w:rsidR="00460653" w:rsidRPr="00FA08CC">
              <w:rPr>
                <w:lang w:val="en-US"/>
              </w:rPr>
              <w:t xml:space="preserve"> </w:t>
            </w:r>
            <w:proofErr w:type="spellStart"/>
            <w:r w:rsidR="00460653" w:rsidRPr="00FA08CC">
              <w:rPr>
                <w:lang w:val="en-US"/>
              </w:rPr>
              <w:t>operantă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momentul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care </w:t>
            </w:r>
            <w:proofErr w:type="spellStart"/>
            <w:r w:rsidR="00460653" w:rsidRPr="00FA08CC">
              <w:rPr>
                <w:lang w:val="en-US"/>
              </w:rPr>
              <w:t>partea</w:t>
            </w:r>
            <w:proofErr w:type="spellEnd"/>
            <w:r w:rsidR="00460653" w:rsidRPr="00FA08CC">
              <w:rPr>
                <w:lang w:val="en-US"/>
              </w:rPr>
              <w:t xml:space="preserve"> </w:t>
            </w:r>
            <w:proofErr w:type="spellStart"/>
            <w:r w:rsidR="00BB2CB2" w:rsidRPr="00FA08CC">
              <w:rPr>
                <w:lang w:val="en-US"/>
              </w:rPr>
              <w:t>î</w:t>
            </w:r>
            <w:r w:rsidR="00460653" w:rsidRPr="00FA08CC">
              <w:rPr>
                <w:lang w:val="en-US"/>
              </w:rPr>
              <w:t>nculpă</w:t>
            </w:r>
            <w:proofErr w:type="spellEnd"/>
            <w:r w:rsidR="00460653" w:rsidRPr="00FA08CC">
              <w:rPr>
                <w:lang w:val="en-US"/>
              </w:rPr>
              <w:t xml:space="preserv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intrat</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întârziere</w:t>
            </w:r>
            <w:proofErr w:type="spellEnd"/>
            <w:r w:rsidR="00460653" w:rsidRPr="00FA08CC">
              <w:rPr>
                <w:lang w:val="en-US"/>
              </w:rPr>
              <w:t xml:space="preserve">. </w:t>
            </w:r>
          </w:p>
          <w:p w14:paraId="76B98AEB" w14:textId="77777777" w:rsidR="00460653" w:rsidRPr="00FA08CC" w:rsidRDefault="00D53233" w:rsidP="009D72E1">
            <w:pPr>
              <w:pStyle w:val="af2"/>
              <w:numPr>
                <w:ilvl w:val="1"/>
                <w:numId w:val="16"/>
              </w:numPr>
              <w:tabs>
                <w:tab w:val="left" w:pos="567"/>
                <w:tab w:val="left" w:pos="1890"/>
              </w:tabs>
              <w:spacing w:line="276" w:lineRule="auto"/>
              <w:ind w:left="0" w:hanging="567"/>
              <w:rPr>
                <w:lang w:val="en-US"/>
              </w:rPr>
            </w:pPr>
            <w:r w:rsidRPr="00FA08CC">
              <w:rPr>
                <w:lang w:val="en-US"/>
              </w:rPr>
              <w:t xml:space="preserve">10.10. </w:t>
            </w:r>
            <w:proofErr w:type="spellStart"/>
            <w:r w:rsidR="00460653" w:rsidRPr="00FA08CC">
              <w:rPr>
                <w:lang w:val="en-US"/>
              </w:rPr>
              <w:t>Beneficiarul</w:t>
            </w:r>
            <w:proofErr w:type="spellEnd"/>
            <w:r w:rsidR="00460653" w:rsidRPr="00FA08CC">
              <w:rPr>
                <w:lang w:val="en-US"/>
              </w:rPr>
              <w:t xml:space="preserve"> nu </w:t>
            </w:r>
            <w:proofErr w:type="spellStart"/>
            <w:r w:rsidR="00460653" w:rsidRPr="00FA08CC">
              <w:rPr>
                <w:lang w:val="en-US"/>
              </w:rPr>
              <w:t>va</w:t>
            </w:r>
            <w:proofErr w:type="spellEnd"/>
            <w:r w:rsidR="00460653" w:rsidRPr="00FA08CC">
              <w:rPr>
                <w:lang w:val="en-US"/>
              </w:rPr>
              <w:t xml:space="preserve"> fi </w:t>
            </w:r>
            <w:proofErr w:type="spellStart"/>
            <w:r w:rsidR="00460653" w:rsidRPr="00FA08CC">
              <w:rPr>
                <w:lang w:val="en-US"/>
              </w:rPr>
              <w:t>responsabil</w:t>
            </w:r>
            <w:proofErr w:type="spellEnd"/>
            <w:r w:rsidR="00460653" w:rsidRPr="00FA08CC">
              <w:rPr>
                <w:lang w:val="en-US"/>
              </w:rPr>
              <w:t xml:space="preserve"> </w:t>
            </w:r>
            <w:proofErr w:type="spellStart"/>
            <w:r w:rsidR="00460653" w:rsidRPr="00FA08CC">
              <w:rPr>
                <w:lang w:val="en-US"/>
              </w:rPr>
              <w:t>pentru</w:t>
            </w:r>
            <w:proofErr w:type="spellEnd"/>
            <w:r w:rsidR="00460653" w:rsidRPr="00FA08CC">
              <w:rPr>
                <w:lang w:val="en-US"/>
              </w:rPr>
              <w:t xml:space="preserve"> </w:t>
            </w:r>
            <w:proofErr w:type="spellStart"/>
            <w:r w:rsidR="00460653" w:rsidRPr="00FA08CC">
              <w:rPr>
                <w:lang w:val="en-US"/>
              </w:rPr>
              <w:t>nici</w:t>
            </w:r>
            <w:proofErr w:type="spellEnd"/>
            <w:r w:rsidR="00460653" w:rsidRPr="00FA08CC">
              <w:rPr>
                <w:lang w:val="en-US"/>
              </w:rPr>
              <w:t xml:space="preserve"> un </w:t>
            </w:r>
            <w:proofErr w:type="spellStart"/>
            <w:r w:rsidR="00460653" w:rsidRPr="00FA08CC">
              <w:rPr>
                <w:lang w:val="en-US"/>
              </w:rPr>
              <w:t>fel</w:t>
            </w:r>
            <w:proofErr w:type="spellEnd"/>
            <w:r w:rsidR="00460653" w:rsidRPr="00FA08CC">
              <w:rPr>
                <w:lang w:val="en-US"/>
              </w:rPr>
              <w:t xml:space="preserve"> de </w:t>
            </w:r>
            <w:proofErr w:type="spellStart"/>
            <w:r w:rsidR="00460653" w:rsidRPr="00FA08CC">
              <w:rPr>
                <w:lang w:val="en-US"/>
              </w:rPr>
              <w:t>daune</w:t>
            </w:r>
            <w:r w:rsidR="00C33344" w:rsidRPr="00FA08CC">
              <w:rPr>
                <w:lang w:val="en-US"/>
              </w:rPr>
              <w:t>-</w:t>
            </w:r>
            <w:r w:rsidR="00460653" w:rsidRPr="00FA08CC">
              <w:rPr>
                <w:lang w:val="en-US"/>
              </w:rPr>
              <w:t>interese</w:t>
            </w:r>
            <w:proofErr w:type="spellEnd"/>
            <w:r w:rsidR="00460653" w:rsidRPr="00FA08CC">
              <w:rPr>
                <w:lang w:val="en-US"/>
              </w:rPr>
              <w:t xml:space="preserve">, </w:t>
            </w:r>
            <w:proofErr w:type="spellStart"/>
            <w:r w:rsidR="00460653" w:rsidRPr="00FA08CC">
              <w:rPr>
                <w:lang w:val="en-US"/>
              </w:rPr>
              <w:t>compensaţii</w:t>
            </w:r>
            <w:proofErr w:type="spellEnd"/>
            <w:r w:rsidR="00460653" w:rsidRPr="00FA08CC">
              <w:rPr>
                <w:lang w:val="en-US"/>
              </w:rPr>
              <w:t xml:space="preserve"> </w:t>
            </w:r>
            <w:proofErr w:type="spellStart"/>
            <w:r w:rsidR="00460653" w:rsidRPr="00FA08CC">
              <w:rPr>
                <w:lang w:val="en-US"/>
              </w:rPr>
              <w:t>plătibile</w:t>
            </w:r>
            <w:proofErr w:type="spellEnd"/>
            <w:r w:rsidR="00460653" w:rsidRPr="00FA08CC">
              <w:rPr>
                <w:lang w:val="en-US"/>
              </w:rPr>
              <w:t xml:space="preserve"> conform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privinţa</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ca </w:t>
            </w:r>
            <w:proofErr w:type="spellStart"/>
            <w:r w:rsidR="00460653" w:rsidRPr="00FA08CC">
              <w:rPr>
                <w:lang w:val="en-US"/>
              </w:rPr>
              <w:t>urmare</w:t>
            </w:r>
            <w:proofErr w:type="spellEnd"/>
            <w:r w:rsidR="00460653" w:rsidRPr="00FA08CC">
              <w:rPr>
                <w:lang w:val="en-US"/>
              </w:rPr>
              <w:t xml:space="preserve"> a </w:t>
            </w:r>
            <w:proofErr w:type="spellStart"/>
            <w:r w:rsidR="00460653" w:rsidRPr="00FA08CC">
              <w:rPr>
                <w:lang w:val="en-US"/>
              </w:rPr>
              <w:t>unui</w:t>
            </w:r>
            <w:proofErr w:type="spellEnd"/>
            <w:r w:rsidR="00460653" w:rsidRPr="00FA08CC">
              <w:rPr>
                <w:lang w:val="en-US"/>
              </w:rPr>
              <w:t xml:space="preserve"> accident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prejudiciu</w:t>
            </w:r>
            <w:proofErr w:type="spellEnd"/>
            <w:r w:rsidR="00460653" w:rsidRPr="00FA08CC">
              <w:rPr>
                <w:lang w:val="en-US"/>
              </w:rPr>
              <w:t xml:space="preserve"> </w:t>
            </w:r>
            <w:proofErr w:type="spellStart"/>
            <w:r w:rsidR="00460653" w:rsidRPr="00FA08CC">
              <w:rPr>
                <w:lang w:val="en-US"/>
              </w:rPr>
              <w:t>adus</w:t>
            </w:r>
            <w:proofErr w:type="spellEnd"/>
            <w:r w:rsidR="00460653" w:rsidRPr="00FA08CC">
              <w:rPr>
                <w:lang w:val="en-US"/>
              </w:rPr>
              <w:t xml:space="preserve"> </w:t>
            </w:r>
            <w:proofErr w:type="spellStart"/>
            <w:r w:rsidR="00460653" w:rsidRPr="00FA08CC">
              <w:rPr>
                <w:lang w:val="en-US"/>
              </w:rPr>
              <w:t>unui</w:t>
            </w:r>
            <w:proofErr w:type="spellEnd"/>
            <w:r w:rsidR="00460653" w:rsidRPr="00FA08CC">
              <w:rPr>
                <w:lang w:val="en-US"/>
              </w:rPr>
              <w:t xml:space="preserve"> </w:t>
            </w:r>
            <w:proofErr w:type="spellStart"/>
            <w:r w:rsidR="00460653" w:rsidRPr="00FA08CC">
              <w:rPr>
                <w:lang w:val="en-US"/>
              </w:rPr>
              <w:t>muncitor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altei</w:t>
            </w:r>
            <w:proofErr w:type="spellEnd"/>
            <w:r w:rsidR="00460653" w:rsidRPr="00FA08CC">
              <w:rPr>
                <w:lang w:val="en-US"/>
              </w:rPr>
              <w:t xml:space="preserve"> </w:t>
            </w:r>
            <w:proofErr w:type="spellStart"/>
            <w:r w:rsidR="00460653" w:rsidRPr="00FA08CC">
              <w:rPr>
                <w:lang w:val="en-US"/>
              </w:rPr>
              <w:t>persoane</w:t>
            </w:r>
            <w:proofErr w:type="spellEnd"/>
            <w:r w:rsidR="00460653" w:rsidRPr="00FA08CC">
              <w:rPr>
                <w:lang w:val="en-US"/>
              </w:rPr>
              <w:t xml:space="preserve"> </w:t>
            </w:r>
            <w:proofErr w:type="spellStart"/>
            <w:r w:rsidR="00460653" w:rsidRPr="00FA08CC">
              <w:rPr>
                <w:lang w:val="en-US"/>
              </w:rPr>
              <w:t>angajate</w:t>
            </w:r>
            <w:proofErr w:type="spellEnd"/>
            <w:r w:rsidR="00460653" w:rsidRPr="00FA08CC">
              <w:rPr>
                <w:lang w:val="en-US"/>
              </w:rPr>
              <w:t xml:space="preserve"> de </w:t>
            </w:r>
            <w:proofErr w:type="spellStart"/>
            <w:r w:rsidR="00460653" w:rsidRPr="00FA08CC">
              <w:rPr>
                <w:lang w:val="en-US"/>
              </w:rPr>
              <w:t>Antreprenor</w:t>
            </w:r>
            <w:proofErr w:type="spellEnd"/>
            <w:r w:rsidR="00460653" w:rsidRPr="00FA08CC">
              <w:rPr>
                <w:lang w:val="en-US"/>
              </w:rPr>
              <w:t xml:space="preserve">, cu </w:t>
            </w:r>
            <w:proofErr w:type="spellStart"/>
            <w:r w:rsidR="00460653" w:rsidRPr="00FA08CC">
              <w:rPr>
                <w:lang w:val="en-US"/>
              </w:rPr>
              <w:t>excepţia</w:t>
            </w:r>
            <w:proofErr w:type="spellEnd"/>
            <w:r w:rsidR="00460653" w:rsidRPr="00FA08CC">
              <w:rPr>
                <w:lang w:val="en-US"/>
              </w:rPr>
              <w:t xml:space="preserve"> </w:t>
            </w:r>
            <w:proofErr w:type="spellStart"/>
            <w:r w:rsidR="00460653" w:rsidRPr="00FA08CC">
              <w:rPr>
                <w:lang w:val="en-US"/>
              </w:rPr>
              <w:t>unui</w:t>
            </w:r>
            <w:proofErr w:type="spellEnd"/>
            <w:r w:rsidR="00460653" w:rsidRPr="00FA08CC">
              <w:rPr>
                <w:lang w:val="en-US"/>
              </w:rPr>
              <w:t xml:space="preserve"> accident </w:t>
            </w:r>
            <w:proofErr w:type="spellStart"/>
            <w:r w:rsidR="00460653" w:rsidRPr="00FA08CC">
              <w:rPr>
                <w:lang w:val="en-US"/>
              </w:rPr>
              <w:t>sau</w:t>
            </w:r>
            <w:proofErr w:type="spellEnd"/>
            <w:r w:rsidR="00460653" w:rsidRPr="00FA08CC">
              <w:rPr>
                <w:lang w:val="en-US"/>
              </w:rPr>
              <w:t xml:space="preserve"> </w:t>
            </w:r>
            <w:proofErr w:type="spellStart"/>
            <w:r w:rsidR="00460653" w:rsidRPr="00FA08CC">
              <w:rPr>
                <w:lang w:val="en-US"/>
              </w:rPr>
              <w:t>prejudiciu</w:t>
            </w:r>
            <w:proofErr w:type="spellEnd"/>
            <w:r w:rsidR="00460653" w:rsidRPr="00FA08CC">
              <w:rPr>
                <w:lang w:val="en-US"/>
              </w:rPr>
              <w:t xml:space="preserve"> </w:t>
            </w:r>
            <w:proofErr w:type="spellStart"/>
            <w:r w:rsidR="00460653" w:rsidRPr="00FA08CC">
              <w:rPr>
                <w:lang w:val="en-US"/>
              </w:rPr>
              <w:t>rezult</w:t>
            </w:r>
            <w:r w:rsidR="00D74B95" w:rsidRPr="00FA08CC">
              <w:rPr>
                <w:lang w:val="en-US"/>
              </w:rPr>
              <w:t>î</w:t>
            </w:r>
            <w:r w:rsidR="00460653" w:rsidRPr="00FA08CC">
              <w:rPr>
                <w:lang w:val="en-US"/>
              </w:rPr>
              <w:t>nd</w:t>
            </w:r>
            <w:proofErr w:type="spellEnd"/>
            <w:r w:rsidR="00460653" w:rsidRPr="00FA08CC">
              <w:rPr>
                <w:lang w:val="en-US"/>
              </w:rPr>
              <w:t xml:space="preserve"> din vina </w:t>
            </w:r>
            <w:proofErr w:type="spellStart"/>
            <w:r w:rsidR="00460653" w:rsidRPr="00FA08CC">
              <w:rPr>
                <w:lang w:val="en-US"/>
              </w:rPr>
              <w:t>Beneficiarului</w:t>
            </w:r>
            <w:proofErr w:type="spellEnd"/>
            <w:r w:rsidR="00460653" w:rsidRPr="00FA08CC">
              <w:rPr>
                <w:lang w:val="en-US"/>
              </w:rPr>
              <w:t xml:space="preserve">, </w:t>
            </w:r>
            <w:proofErr w:type="gramStart"/>
            <w:r w:rsidR="00460653" w:rsidRPr="00FA08CC">
              <w:rPr>
                <w:lang w:val="en-US"/>
              </w:rPr>
              <w:t>a</w:t>
            </w:r>
            <w:proofErr w:type="gramEnd"/>
            <w:r w:rsidR="00460653" w:rsidRPr="00FA08CC">
              <w:rPr>
                <w:lang w:val="en-US"/>
              </w:rPr>
              <w:t xml:space="preserve"> </w:t>
            </w:r>
            <w:proofErr w:type="spellStart"/>
            <w:r w:rsidR="00460653" w:rsidRPr="00FA08CC">
              <w:rPr>
                <w:lang w:val="en-US"/>
              </w:rPr>
              <w:t>agenţilor</w:t>
            </w:r>
            <w:proofErr w:type="spellEnd"/>
            <w:r w:rsidR="00460653" w:rsidRPr="00FA08CC">
              <w:rPr>
                <w:lang w:val="en-US"/>
              </w:rPr>
              <w:t xml:space="preserve"> </w:t>
            </w:r>
            <w:proofErr w:type="spellStart"/>
            <w:r w:rsidR="00460653" w:rsidRPr="00FA08CC">
              <w:rPr>
                <w:lang w:val="en-US"/>
              </w:rPr>
              <w:t>sau</w:t>
            </w:r>
            <w:proofErr w:type="spellEnd"/>
            <w:r w:rsidR="00460653" w:rsidRPr="00FA08CC">
              <w:rPr>
                <w:lang w:val="en-US"/>
              </w:rPr>
              <w:t xml:space="preserve"> a </w:t>
            </w:r>
            <w:proofErr w:type="spellStart"/>
            <w:r w:rsidR="00460653" w:rsidRPr="00FA08CC">
              <w:rPr>
                <w:lang w:val="en-US"/>
              </w:rPr>
              <w:t>angajaţilor</w:t>
            </w:r>
            <w:proofErr w:type="spellEnd"/>
            <w:r w:rsidR="00460653" w:rsidRPr="00FA08CC">
              <w:rPr>
                <w:lang w:val="en-US"/>
              </w:rPr>
              <w:t xml:space="preserve"> </w:t>
            </w:r>
            <w:proofErr w:type="spellStart"/>
            <w:r w:rsidR="00460653" w:rsidRPr="00FA08CC">
              <w:rPr>
                <w:lang w:val="en-US"/>
              </w:rPr>
              <w:t>acestora</w:t>
            </w:r>
            <w:proofErr w:type="spellEnd"/>
            <w:r w:rsidR="00460653" w:rsidRPr="00FA08CC">
              <w:rPr>
                <w:lang w:val="en-US"/>
              </w:rPr>
              <w:t>.</w:t>
            </w:r>
          </w:p>
          <w:p w14:paraId="47134DCF" w14:textId="77777777" w:rsidR="00460653" w:rsidRPr="00FA08CC" w:rsidRDefault="00D53233" w:rsidP="009D72E1">
            <w:pPr>
              <w:pStyle w:val="af2"/>
              <w:numPr>
                <w:ilvl w:val="1"/>
                <w:numId w:val="16"/>
              </w:numPr>
              <w:tabs>
                <w:tab w:val="left" w:pos="567"/>
                <w:tab w:val="left" w:pos="1890"/>
              </w:tabs>
              <w:spacing w:line="276" w:lineRule="auto"/>
              <w:ind w:left="0" w:hanging="567"/>
              <w:rPr>
                <w:lang w:val="en-US"/>
              </w:rPr>
            </w:pPr>
            <w:r w:rsidRPr="00FA08CC">
              <w:rPr>
                <w:lang w:val="en-US"/>
              </w:rPr>
              <w:t xml:space="preserve">10.11.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subantreprenorii</w:t>
            </w:r>
            <w:proofErr w:type="spellEnd"/>
            <w:r w:rsidR="00460653" w:rsidRPr="00FA08CC">
              <w:rPr>
                <w:lang w:val="en-US"/>
              </w:rPr>
              <w:t xml:space="preserve"> </w:t>
            </w:r>
            <w:proofErr w:type="spellStart"/>
            <w:r w:rsidR="00460653" w:rsidRPr="00FA08CC">
              <w:rPr>
                <w:lang w:val="en-US"/>
              </w:rPr>
              <w:t>răspund</w:t>
            </w:r>
            <w:proofErr w:type="spellEnd"/>
            <w:r w:rsidR="00460653" w:rsidRPr="00FA08CC">
              <w:rPr>
                <w:lang w:val="en-US"/>
              </w:rPr>
              <w:t xml:space="preserve"> </w:t>
            </w:r>
            <w:proofErr w:type="spellStart"/>
            <w:r w:rsidR="00460653" w:rsidRPr="00FA08CC">
              <w:rPr>
                <w:lang w:val="en-US"/>
              </w:rPr>
              <w:t>soli</w:t>
            </w:r>
            <w:r w:rsidR="00DA1062" w:rsidRPr="00FA08CC">
              <w:rPr>
                <w:lang w:val="en-US"/>
              </w:rPr>
              <w:t>dar</w:t>
            </w:r>
            <w:proofErr w:type="spellEnd"/>
            <w:r w:rsidR="00DA1062" w:rsidRPr="00FA08CC">
              <w:rPr>
                <w:lang w:val="en-US"/>
              </w:rPr>
              <w:t xml:space="preserve"> </w:t>
            </w:r>
            <w:proofErr w:type="spellStart"/>
            <w:r w:rsidR="00DA1062" w:rsidRPr="00FA08CC">
              <w:rPr>
                <w:lang w:val="en-US"/>
              </w:rPr>
              <w:t>pentru</w:t>
            </w:r>
            <w:proofErr w:type="spellEnd"/>
            <w:r w:rsidR="00DA1062" w:rsidRPr="00FA08CC">
              <w:rPr>
                <w:lang w:val="en-US"/>
              </w:rPr>
              <w:t xml:space="preserve"> </w:t>
            </w:r>
            <w:proofErr w:type="spellStart"/>
            <w:r w:rsidR="00DA1062" w:rsidRPr="00FA08CC">
              <w:rPr>
                <w:lang w:val="en-US"/>
              </w:rPr>
              <w:t>neexecutarea</w:t>
            </w:r>
            <w:proofErr w:type="spellEnd"/>
            <w:r w:rsidR="00DA1062" w:rsidRPr="00FA08CC">
              <w:rPr>
                <w:lang w:val="en-US"/>
              </w:rPr>
              <w:t xml:space="preserve"> </w:t>
            </w:r>
            <w:proofErr w:type="spellStart"/>
            <w:r w:rsidR="00DA1062" w:rsidRPr="00FA08CC">
              <w:rPr>
                <w:lang w:val="en-US"/>
              </w:rPr>
              <w:t>obligaț</w:t>
            </w:r>
            <w:r w:rsidR="00460653" w:rsidRPr="00FA08CC">
              <w:rPr>
                <w:lang w:val="en-US"/>
              </w:rPr>
              <w:t>iil</w:t>
            </w:r>
            <w:r w:rsidR="00BB2CB2" w:rsidRPr="00FA08CC">
              <w:rPr>
                <w:lang w:val="en-US"/>
              </w:rPr>
              <w:t>or</w:t>
            </w:r>
            <w:proofErr w:type="spellEnd"/>
            <w:r w:rsidR="00460653" w:rsidRPr="00FA08CC">
              <w:rPr>
                <w:lang w:val="en-US"/>
              </w:rPr>
              <w:t xml:space="preserve"> </w:t>
            </w:r>
            <w:proofErr w:type="spellStart"/>
            <w:r w:rsidR="00460653" w:rsidRPr="00FA08CC">
              <w:rPr>
                <w:lang w:val="en-US"/>
              </w:rPr>
              <w:t>contractuale</w:t>
            </w:r>
            <w:proofErr w:type="spellEnd"/>
            <w:r w:rsidR="00460653" w:rsidRPr="00FA08CC">
              <w:rPr>
                <w:lang w:val="en-US"/>
              </w:rPr>
              <w:t>.</w:t>
            </w:r>
          </w:p>
          <w:p w14:paraId="4A9CE287" w14:textId="77777777" w:rsidR="00460653" w:rsidRPr="00FA08CC" w:rsidRDefault="00460653" w:rsidP="00196AB4">
            <w:pPr>
              <w:pStyle w:val="af2"/>
              <w:tabs>
                <w:tab w:val="left" w:pos="567"/>
                <w:tab w:val="left" w:pos="1890"/>
              </w:tabs>
              <w:spacing w:line="276" w:lineRule="auto"/>
              <w:ind w:firstLine="0"/>
              <w:rPr>
                <w:lang w:val="en-US"/>
              </w:rPr>
            </w:pPr>
          </w:p>
          <w:p w14:paraId="7FAB3732" w14:textId="77777777" w:rsidR="00460653" w:rsidRPr="00FF430B" w:rsidRDefault="00D53233" w:rsidP="009D72E1">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6671776B" w14:textId="77777777" w:rsidR="00460653" w:rsidRPr="00FF430B" w:rsidRDefault="00D53233" w:rsidP="009D72E1">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29FF2042" w14:textId="77777777" w:rsidR="00460653" w:rsidRPr="00FF430B" w:rsidRDefault="00460653" w:rsidP="00196AB4">
            <w:pPr>
              <w:tabs>
                <w:tab w:val="left" w:pos="567"/>
              </w:tabs>
              <w:jc w:val="both"/>
            </w:pPr>
          </w:p>
          <w:p w14:paraId="3B855C64" w14:textId="77777777" w:rsidR="00460653" w:rsidRPr="00FF430B" w:rsidRDefault="00D53233" w:rsidP="009D72E1">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06364F0F" w14:textId="77777777" w:rsidR="00460653" w:rsidRPr="00FA08CC" w:rsidRDefault="00D53233" w:rsidP="00D53233">
            <w:pPr>
              <w:pStyle w:val="af2"/>
              <w:tabs>
                <w:tab w:val="left" w:pos="567"/>
              </w:tabs>
              <w:spacing w:line="276" w:lineRule="auto"/>
              <w:ind w:firstLine="0"/>
              <w:rPr>
                <w:lang w:val="en-US"/>
              </w:rPr>
            </w:pPr>
            <w:r w:rsidRPr="00FA08CC">
              <w:rPr>
                <w:lang w:val="en-US"/>
              </w:rPr>
              <w:t xml:space="preserve">12.1. </w:t>
            </w:r>
            <w:proofErr w:type="spellStart"/>
            <w:r w:rsidR="00460653" w:rsidRPr="00FA08CC">
              <w:rPr>
                <w:lang w:val="en-US"/>
              </w:rPr>
              <w:t>Antreprenorul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cere </w:t>
            </w:r>
            <w:proofErr w:type="spellStart"/>
            <w:r w:rsidR="00BB2CB2" w:rsidRPr="00FA08CC">
              <w:rPr>
                <w:lang w:val="en-US"/>
              </w:rPr>
              <w:t>rezoluțiunea</w:t>
            </w:r>
            <w:proofErr w:type="spellEnd"/>
            <w:r w:rsidR="0001066E"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
          <w:p w14:paraId="6C83A70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11AC64D5"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1DA50165"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5E333424" w14:textId="77777777"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12.2.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cere </w:t>
            </w:r>
            <w:proofErr w:type="spellStart"/>
            <w:r w:rsidR="00BB2CB2" w:rsidRPr="00FA08CC">
              <w:rPr>
                <w:lang w:val="en-US"/>
              </w:rPr>
              <w:t>rezoluțiunea</w:t>
            </w:r>
            <w:proofErr w:type="spellEnd"/>
            <w:r w:rsidR="00C33344"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
          <w:p w14:paraId="6D64289C"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3676D937"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877E63B"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AC81157"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84E2160" w14:textId="77777777"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12.3. </w:t>
            </w:r>
            <w:proofErr w:type="spellStart"/>
            <w:r w:rsidR="00460653" w:rsidRPr="00FA08CC">
              <w:rPr>
                <w:lang w:val="en-US"/>
              </w:rPr>
              <w:t>Contractul</w:t>
            </w:r>
            <w:proofErr w:type="spellEnd"/>
            <w:r w:rsidR="00460653" w:rsidRPr="00FA08CC">
              <w:rPr>
                <w:lang w:val="en-US"/>
              </w:rPr>
              <w:t xml:space="preserve"> se </w:t>
            </w:r>
            <w:proofErr w:type="spellStart"/>
            <w:r w:rsidR="00460653" w:rsidRPr="00FA08CC">
              <w:rPr>
                <w:lang w:val="en-US"/>
              </w:rPr>
              <w:t>consideră</w:t>
            </w:r>
            <w:proofErr w:type="spellEnd"/>
            <w:r w:rsidR="00460653" w:rsidRPr="00FA08CC">
              <w:rPr>
                <w:lang w:val="en-US"/>
              </w:rPr>
              <w:t xml:space="preserve"> </w:t>
            </w:r>
            <w:proofErr w:type="spellStart"/>
            <w:r w:rsidR="00BB2CB2" w:rsidRPr="00FA08CC">
              <w:rPr>
                <w:lang w:val="en-US"/>
              </w:rPr>
              <w:t>rezolvit</w:t>
            </w:r>
            <w:proofErr w:type="spellEnd"/>
            <w:r w:rsidR="00460653" w:rsidRPr="00FA08CC">
              <w:rPr>
                <w:lang w:val="en-US"/>
              </w:rPr>
              <w:t xml:space="preserve">, </w:t>
            </w:r>
            <w:proofErr w:type="spellStart"/>
            <w:r w:rsidR="00460653" w:rsidRPr="00FA08CC">
              <w:rPr>
                <w:lang w:val="en-US"/>
              </w:rPr>
              <w:t>dacă</w:t>
            </w:r>
            <w:proofErr w:type="spellEnd"/>
            <w:r w:rsidR="00460653" w:rsidRPr="00FA08CC">
              <w:rPr>
                <w:lang w:val="en-US"/>
              </w:rPr>
              <w:t xml:space="preserve"> </w:t>
            </w:r>
            <w:proofErr w:type="spellStart"/>
            <w:r w:rsidR="00460653" w:rsidRPr="00FA08CC">
              <w:rPr>
                <w:lang w:val="en-US"/>
              </w:rPr>
              <w:t>partea</w:t>
            </w:r>
            <w:proofErr w:type="spellEnd"/>
            <w:r w:rsidR="00460653" w:rsidRPr="00FA08CC">
              <w:rPr>
                <w:lang w:val="en-US"/>
              </w:rPr>
              <w:t xml:space="preserve"> </w:t>
            </w:r>
            <w:proofErr w:type="spellStart"/>
            <w:r w:rsidR="00460653" w:rsidRPr="00FA08CC">
              <w:rPr>
                <w:lang w:val="en-US"/>
              </w:rPr>
              <w:t>contractantă</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comunica</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scris</w:t>
            </w:r>
            <w:proofErr w:type="spellEnd"/>
            <w:r w:rsidR="00460653" w:rsidRPr="00FA08CC">
              <w:rPr>
                <w:lang w:val="en-US"/>
              </w:rPr>
              <w:t xml:space="preserve"> </w:t>
            </w:r>
            <w:proofErr w:type="spellStart"/>
            <w:r w:rsidR="00460653" w:rsidRPr="00FA08CC">
              <w:rPr>
                <w:lang w:val="en-US"/>
              </w:rPr>
              <w:t>cele</w:t>
            </w:r>
            <w:r w:rsidRPr="00FA08CC">
              <w:rPr>
                <w:lang w:val="en-US"/>
              </w:rPr>
              <w:t>i</w:t>
            </w:r>
            <w:r w:rsidR="00460653" w:rsidRPr="00FA08CC">
              <w:rPr>
                <w:lang w:val="en-US"/>
              </w:rPr>
              <w:t>lalte</w:t>
            </w:r>
            <w:proofErr w:type="spellEnd"/>
            <w:r w:rsidR="00460653" w:rsidRPr="00FA08CC">
              <w:rPr>
                <w:lang w:val="en-US"/>
              </w:rPr>
              <w:t xml:space="preserve"> </w:t>
            </w:r>
            <w:proofErr w:type="spellStart"/>
            <w:r w:rsidR="00460653" w:rsidRPr="00FA08CC">
              <w:rPr>
                <w:lang w:val="en-US"/>
              </w:rPr>
              <w:t>părţi</w:t>
            </w:r>
            <w:proofErr w:type="spellEnd"/>
            <w:r w:rsidR="00460653" w:rsidRPr="00FA08CC">
              <w:rPr>
                <w:lang w:val="en-US"/>
              </w:rPr>
              <w:t xml:space="preserve"> </w:t>
            </w:r>
            <w:proofErr w:type="spellStart"/>
            <w:r w:rsidR="00460653" w:rsidRPr="00FA08CC">
              <w:rPr>
                <w:lang w:val="en-US"/>
              </w:rPr>
              <w:t>contractante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termen de 15 </w:t>
            </w:r>
            <w:proofErr w:type="spellStart"/>
            <w:r w:rsidR="00460653" w:rsidRPr="00FA08CC">
              <w:rPr>
                <w:lang w:val="en-US"/>
              </w:rPr>
              <w:t>zile</w:t>
            </w:r>
            <w:proofErr w:type="spellEnd"/>
            <w:r w:rsidR="00460653" w:rsidRPr="00FA08CC">
              <w:rPr>
                <w:lang w:val="en-US"/>
              </w:rPr>
              <w:t xml:space="preserve"> </w:t>
            </w:r>
            <w:proofErr w:type="spellStart"/>
            <w:r w:rsidR="00460653" w:rsidRPr="00FA08CC">
              <w:rPr>
                <w:lang w:val="en-US"/>
              </w:rPr>
              <w:t>motivele</w:t>
            </w:r>
            <w:proofErr w:type="spellEnd"/>
            <w:r w:rsidR="00460653" w:rsidRPr="00FA08CC">
              <w:rPr>
                <w:lang w:val="en-US"/>
              </w:rPr>
              <w:t xml:space="preserve"> indicate la </w:t>
            </w:r>
            <w:proofErr w:type="spellStart"/>
            <w:r w:rsidR="00460653" w:rsidRPr="00FA08CC">
              <w:rPr>
                <w:lang w:val="en-US"/>
              </w:rPr>
              <w:t>punctele</w:t>
            </w:r>
            <w:proofErr w:type="spellEnd"/>
            <w:r w:rsidR="00460653" w:rsidRPr="00FA08CC">
              <w:rPr>
                <w:lang w:val="en-US"/>
              </w:rPr>
              <w:t xml:space="preserve"> 1</w:t>
            </w:r>
            <w:r w:rsidR="00D379F6" w:rsidRPr="00FA08CC">
              <w:rPr>
                <w:lang w:val="en-US"/>
              </w:rPr>
              <w:t>2</w:t>
            </w:r>
            <w:r w:rsidR="00460653" w:rsidRPr="00FA08CC">
              <w:rPr>
                <w:lang w:val="en-US"/>
              </w:rPr>
              <w:t xml:space="preserve">.1 </w:t>
            </w:r>
            <w:proofErr w:type="spellStart"/>
            <w:r w:rsidR="00460653" w:rsidRPr="00FA08CC">
              <w:rPr>
                <w:lang w:val="en-US"/>
              </w:rPr>
              <w:t>şi</w:t>
            </w:r>
            <w:proofErr w:type="spellEnd"/>
            <w:r w:rsidR="00460653" w:rsidRPr="00FA08CC">
              <w:rPr>
                <w:lang w:val="en-US"/>
              </w:rPr>
              <w:t xml:space="preserve"> 1</w:t>
            </w:r>
            <w:r w:rsidR="00D379F6" w:rsidRPr="00FA08CC">
              <w:rPr>
                <w:lang w:val="en-US"/>
              </w:rPr>
              <w:t>2</w:t>
            </w:r>
            <w:r w:rsidR="00460653" w:rsidRPr="00FA08CC">
              <w:rPr>
                <w:lang w:val="en-US"/>
              </w:rPr>
              <w:t xml:space="preserve">.2 din </w:t>
            </w:r>
            <w:proofErr w:type="spellStart"/>
            <w:r w:rsidR="00460653" w:rsidRPr="00FA08CC">
              <w:rPr>
                <w:lang w:val="en-US"/>
              </w:rPr>
              <w:t>prezentul</w:t>
            </w:r>
            <w:proofErr w:type="spellEnd"/>
            <w:r w:rsidR="00460653" w:rsidRPr="00FA08CC">
              <w:rPr>
                <w:lang w:val="en-US"/>
              </w:rPr>
              <w:t xml:space="preserve"> contract.  </w:t>
            </w:r>
          </w:p>
          <w:p w14:paraId="186359F0" w14:textId="77777777"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12.4.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w:t>
            </w:r>
            <w:proofErr w:type="spellEnd"/>
            <w:r w:rsidR="00460653" w:rsidRPr="00FA08CC">
              <w:rPr>
                <w:lang w:val="en-US"/>
              </w:rPr>
              <w:t xml:space="preserve"> de </w:t>
            </w:r>
            <w:proofErr w:type="spellStart"/>
            <w:r w:rsidR="00BB2CB2" w:rsidRPr="00FA08CC">
              <w:rPr>
                <w:lang w:val="en-US"/>
              </w:rPr>
              <w:t>rezoluțiune</w:t>
            </w:r>
            <w:r w:rsidR="00460653" w:rsidRPr="00FA08CC">
              <w:rPr>
                <w:lang w:val="en-US"/>
              </w:rPr>
              <w:t>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convoca</w:t>
            </w:r>
            <w:proofErr w:type="spellEnd"/>
            <w:r w:rsidR="00460653" w:rsidRPr="00FA08CC">
              <w:rPr>
                <w:lang w:val="en-US"/>
              </w:rPr>
              <w:t xml:space="preserve"> </w:t>
            </w:r>
            <w:proofErr w:type="spellStart"/>
            <w:r w:rsidR="00460653" w:rsidRPr="00FA08CC">
              <w:rPr>
                <w:lang w:val="en-US"/>
              </w:rPr>
              <w:t>comisia</w:t>
            </w:r>
            <w:proofErr w:type="spellEnd"/>
            <w:r w:rsidR="00460653" w:rsidRPr="00FA08CC">
              <w:rPr>
                <w:lang w:val="en-US"/>
              </w:rPr>
              <w:t xml:space="preserve"> de </w:t>
            </w:r>
            <w:proofErr w:type="spellStart"/>
            <w:r w:rsidR="00460653" w:rsidRPr="00FA08CC">
              <w:rPr>
                <w:lang w:val="en-US"/>
              </w:rPr>
              <w:t>recepţie</w:t>
            </w:r>
            <w:proofErr w:type="spellEnd"/>
            <w:r w:rsidR="00460653" w:rsidRPr="00FA08CC">
              <w:rPr>
                <w:lang w:val="en-US"/>
              </w:rPr>
              <w:t xml:space="preserve"> care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efectua</w:t>
            </w:r>
            <w:proofErr w:type="spellEnd"/>
            <w:r w:rsidR="00460653" w:rsidRPr="00FA08CC">
              <w:rPr>
                <w:lang w:val="en-US"/>
              </w:rPr>
              <w:t xml:space="preserve"> </w:t>
            </w:r>
            <w:proofErr w:type="spellStart"/>
            <w:r w:rsidR="00460653" w:rsidRPr="00FA08CC">
              <w:rPr>
                <w:lang w:val="en-US"/>
              </w:rPr>
              <w:t>recepţia</w:t>
            </w:r>
            <w:proofErr w:type="spellEnd"/>
            <w:r w:rsidR="00460653" w:rsidRPr="00FA08CC">
              <w:rPr>
                <w:lang w:val="en-US"/>
              </w:rPr>
              <w:t xml:space="preserve"> </w:t>
            </w:r>
            <w:proofErr w:type="spellStart"/>
            <w:r w:rsidR="00460653" w:rsidRPr="00FA08CC">
              <w:rPr>
                <w:lang w:val="en-US"/>
              </w:rPr>
              <w:t>cantitativă</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calitativ</w:t>
            </w:r>
            <w:r w:rsidR="00D74B95" w:rsidRPr="00FA08CC">
              <w:rPr>
                <w:lang w:val="en-US"/>
              </w:rPr>
              <w:t>ă</w:t>
            </w:r>
            <w:proofErr w:type="spellEnd"/>
            <w:r w:rsidR="00460653" w:rsidRPr="00FA08CC">
              <w:rPr>
                <w:lang w:val="en-US"/>
              </w:rPr>
              <w:t xml:space="preserve"> a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executate</w:t>
            </w:r>
            <w:proofErr w:type="spellEnd"/>
            <w:r w:rsidR="00D74B95" w:rsidRPr="00FA08CC">
              <w:rPr>
                <w:lang w:val="en-US"/>
              </w:rPr>
              <w:t>,</w:t>
            </w:r>
            <w:r w:rsidR="00C33344" w:rsidRPr="00FA08CC">
              <w:rPr>
                <w:lang w:val="en-US"/>
              </w:rPr>
              <w:t xml:space="preserve"> </w:t>
            </w:r>
            <w:proofErr w:type="spellStart"/>
            <w:r w:rsidR="00D74B95" w:rsidRPr="00FA08CC">
              <w:rPr>
                <w:lang w:val="en-US"/>
              </w:rPr>
              <w:t>în</w:t>
            </w:r>
            <w:proofErr w:type="spellEnd"/>
            <w:r w:rsidR="00D74B95" w:rsidRPr="00FA08CC">
              <w:rPr>
                <w:lang w:val="en-US"/>
              </w:rPr>
              <w:t xml:space="preserve"> maximum 15 </w:t>
            </w:r>
            <w:proofErr w:type="spellStart"/>
            <w:r w:rsidR="00D74B95" w:rsidRPr="00FA08CC">
              <w:rPr>
                <w:lang w:val="en-US"/>
              </w:rPr>
              <w:t>zile</w:t>
            </w:r>
            <w:proofErr w:type="spellEnd"/>
            <w:r w:rsidR="00D74B95" w:rsidRPr="00FA08CC">
              <w:rPr>
                <w:lang w:val="en-US"/>
              </w:rPr>
              <w:t xml:space="preserve"> de la data </w:t>
            </w:r>
            <w:proofErr w:type="spellStart"/>
            <w:r w:rsidR="00BB2CB2" w:rsidRPr="00FA08CC">
              <w:rPr>
                <w:lang w:val="en-US"/>
              </w:rPr>
              <w:t>rezoluțiunii</w:t>
            </w:r>
            <w:proofErr w:type="spellEnd"/>
            <w:r w:rsidR="00C33344" w:rsidRPr="00FA08CC">
              <w:rPr>
                <w:lang w:val="en-US"/>
              </w:rPr>
              <w:t xml:space="preserve"> </w:t>
            </w:r>
            <w:proofErr w:type="spellStart"/>
            <w:r w:rsidR="00D74B95" w:rsidRPr="00FA08CC">
              <w:rPr>
                <w:lang w:val="en-US"/>
              </w:rPr>
              <w:t>contractului</w:t>
            </w:r>
            <w:proofErr w:type="spellEnd"/>
            <w:r w:rsidR="00D74B95" w:rsidRPr="00FA08CC">
              <w:rPr>
                <w:lang w:val="en-US"/>
              </w:rPr>
              <w:t>.</w:t>
            </w:r>
          </w:p>
          <w:p w14:paraId="367DFB8B" w14:textId="77777777"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12.5.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cazul</w:t>
            </w:r>
            <w:proofErr w:type="spellEnd"/>
            <w:r w:rsidR="00460653" w:rsidRPr="00FA08CC">
              <w:rPr>
                <w:lang w:val="en-US"/>
              </w:rPr>
              <w:t xml:space="preserve"> </w:t>
            </w:r>
            <w:proofErr w:type="spellStart"/>
            <w:r w:rsidR="00BB2CB2" w:rsidRPr="00FA08CC">
              <w:rPr>
                <w:lang w:val="en-US"/>
              </w:rPr>
              <w:t>rezoluțiunii</w:t>
            </w:r>
            <w:proofErr w:type="spellEnd"/>
            <w:r w:rsidR="00C33344"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va</w:t>
            </w:r>
            <w:proofErr w:type="spellEnd"/>
            <w:r w:rsidR="00460653" w:rsidRPr="00FA08CC">
              <w:rPr>
                <w:lang w:val="en-US"/>
              </w:rPr>
              <w:t xml:space="preserve"> </w:t>
            </w:r>
            <w:proofErr w:type="spellStart"/>
            <w:r w:rsidR="00460653" w:rsidRPr="00FA08CC">
              <w:rPr>
                <w:lang w:val="en-US"/>
              </w:rPr>
              <w:t>întocmi</w:t>
            </w:r>
            <w:proofErr w:type="spellEnd"/>
            <w:r w:rsidR="00460653" w:rsidRPr="00FA08CC">
              <w:rPr>
                <w:lang w:val="en-US"/>
              </w:rPr>
              <w:t xml:space="preserve"> </w:t>
            </w:r>
            <w:proofErr w:type="spellStart"/>
            <w:r w:rsidR="00460653" w:rsidRPr="00FA08CC">
              <w:rPr>
                <w:lang w:val="en-US"/>
              </w:rPr>
              <w:t>situaţia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efectiv</w:t>
            </w:r>
            <w:proofErr w:type="spellEnd"/>
            <w:r w:rsidR="00460653" w:rsidRPr="00FA08CC">
              <w:rPr>
                <w:lang w:val="en-US"/>
              </w:rPr>
              <w:t xml:space="preserve"> </w:t>
            </w:r>
            <w:proofErr w:type="spellStart"/>
            <w:r w:rsidR="00460653" w:rsidRPr="00FA08CC">
              <w:rPr>
                <w:lang w:val="en-US"/>
              </w:rPr>
              <w:t>executate</w:t>
            </w:r>
            <w:proofErr w:type="spellEnd"/>
            <w:r w:rsidR="00460653" w:rsidRPr="00FA08CC">
              <w:rPr>
                <w:lang w:val="en-US"/>
              </w:rPr>
              <w:t xml:space="preserve">, </w:t>
            </w:r>
            <w:proofErr w:type="spellStart"/>
            <w:r w:rsidR="00460653" w:rsidRPr="00FA08CC">
              <w:rPr>
                <w:lang w:val="en-US"/>
              </w:rPr>
              <w:t>inventarul</w:t>
            </w:r>
            <w:proofErr w:type="spellEnd"/>
            <w:r w:rsidR="00460653" w:rsidRPr="00FA08CC">
              <w:rPr>
                <w:lang w:val="en-US"/>
              </w:rPr>
              <w:t xml:space="preserve"> </w:t>
            </w:r>
            <w:proofErr w:type="spellStart"/>
            <w:r w:rsidR="00460653" w:rsidRPr="00FA08CC">
              <w:rPr>
                <w:lang w:val="en-US"/>
              </w:rPr>
              <w:t>materialelor</w:t>
            </w:r>
            <w:proofErr w:type="spellEnd"/>
            <w:r w:rsidR="00460653" w:rsidRPr="00FA08CC">
              <w:rPr>
                <w:lang w:val="en-US"/>
              </w:rPr>
              <w:t xml:space="preserve">, </w:t>
            </w:r>
            <w:proofErr w:type="spellStart"/>
            <w:r w:rsidR="00460653" w:rsidRPr="00FA08CC">
              <w:rPr>
                <w:lang w:val="en-US"/>
              </w:rPr>
              <w:t>utilajelor</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w:t>
            </w:r>
            <w:proofErr w:type="spellStart"/>
            <w:r w:rsidR="00460653" w:rsidRPr="00FA08CC">
              <w:rPr>
                <w:lang w:val="en-US"/>
              </w:rPr>
              <w:t>provizorii</w:t>
            </w:r>
            <w:proofErr w:type="spellEnd"/>
            <w:r w:rsidR="00460653" w:rsidRPr="00FA08CC">
              <w:rPr>
                <w:lang w:val="en-US"/>
              </w:rPr>
              <w:t xml:space="preserve">, </w:t>
            </w:r>
            <w:proofErr w:type="spellStart"/>
            <w:r w:rsidR="00460653" w:rsidRPr="00FA08CC">
              <w:rPr>
                <w:lang w:val="en-US"/>
              </w:rPr>
              <w:t>după</w:t>
            </w:r>
            <w:proofErr w:type="spellEnd"/>
            <w:r w:rsidR="00460653" w:rsidRPr="00FA08CC">
              <w:rPr>
                <w:lang w:val="en-US"/>
              </w:rPr>
              <w:t xml:space="preserve"> care se </w:t>
            </w:r>
            <w:proofErr w:type="spellStart"/>
            <w:r w:rsidR="00460653" w:rsidRPr="00FA08CC">
              <w:rPr>
                <w:lang w:val="en-US"/>
              </w:rPr>
              <w:t>vor</w:t>
            </w:r>
            <w:proofErr w:type="spellEnd"/>
            <w:r w:rsidR="00460653" w:rsidRPr="00FA08CC">
              <w:rPr>
                <w:lang w:val="en-US"/>
              </w:rPr>
              <w:t xml:space="preserve"> </w:t>
            </w:r>
            <w:proofErr w:type="spellStart"/>
            <w:r w:rsidR="00460653" w:rsidRPr="00FA08CC">
              <w:rPr>
                <w:lang w:val="en-US"/>
              </w:rPr>
              <w:t>stabili</w:t>
            </w:r>
            <w:proofErr w:type="spellEnd"/>
            <w:r w:rsidR="00460653" w:rsidRPr="00FA08CC">
              <w:rPr>
                <w:lang w:val="en-US"/>
              </w:rPr>
              <w:t xml:space="preserve"> </w:t>
            </w:r>
            <w:proofErr w:type="spellStart"/>
            <w:r w:rsidR="00460653" w:rsidRPr="00FA08CC">
              <w:rPr>
                <w:lang w:val="en-US"/>
              </w:rPr>
              <w:t>sumele</w:t>
            </w:r>
            <w:proofErr w:type="spellEnd"/>
            <w:r w:rsidR="00460653" w:rsidRPr="00FA08CC">
              <w:rPr>
                <w:lang w:val="en-US"/>
              </w:rPr>
              <w:t xml:space="preserve"> care </w:t>
            </w:r>
            <w:proofErr w:type="spellStart"/>
            <w:r w:rsidR="00460653" w:rsidRPr="00FA08CC">
              <w:rPr>
                <w:lang w:val="en-US"/>
              </w:rPr>
              <w:t>urmează</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le </w:t>
            </w:r>
            <w:proofErr w:type="spellStart"/>
            <w:r w:rsidR="00460653" w:rsidRPr="00FA08CC">
              <w:rPr>
                <w:lang w:val="en-US"/>
              </w:rPr>
              <w:t>plătească</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conformitate</w:t>
            </w:r>
            <w:proofErr w:type="spellEnd"/>
            <w:r w:rsidR="00460653" w:rsidRPr="00FA08CC">
              <w:rPr>
                <w:lang w:val="en-US"/>
              </w:rPr>
              <w:t xml:space="preserve"> cu </w:t>
            </w:r>
            <w:proofErr w:type="spellStart"/>
            <w:r w:rsidR="00460653" w:rsidRPr="00FA08CC">
              <w:rPr>
                <w:lang w:val="en-US"/>
              </w:rPr>
              <w:t>prevederile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precum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daunele</w:t>
            </w:r>
            <w:proofErr w:type="spellEnd"/>
            <w:r w:rsidR="00460653" w:rsidRPr="00FA08CC">
              <w:rPr>
                <w:lang w:val="en-US"/>
              </w:rPr>
              <w:t xml:space="preserve"> pe care </w:t>
            </w:r>
            <w:proofErr w:type="spellStart"/>
            <w:r w:rsidR="00460653" w:rsidRPr="00FA08CC">
              <w:rPr>
                <w:lang w:val="en-US"/>
              </w:rPr>
              <w:t>trebuie</w:t>
            </w:r>
            <w:proofErr w:type="spellEnd"/>
            <w:r w:rsidR="00460653" w:rsidRPr="00FA08CC">
              <w:rPr>
                <w:lang w:val="en-US"/>
              </w:rPr>
              <w:t xml:space="preserve"> </w:t>
            </w:r>
            <w:proofErr w:type="spellStart"/>
            <w:r w:rsidR="00460653" w:rsidRPr="00FA08CC">
              <w:rPr>
                <w:lang w:val="en-US"/>
              </w:rPr>
              <w:t>să</w:t>
            </w:r>
            <w:proofErr w:type="spellEnd"/>
            <w:r w:rsidR="00460653" w:rsidRPr="00FA08CC">
              <w:rPr>
                <w:lang w:val="en-US"/>
              </w:rPr>
              <w:t xml:space="preserve"> le </w:t>
            </w:r>
            <w:proofErr w:type="spellStart"/>
            <w:r w:rsidR="00460653" w:rsidRPr="00FA08CC">
              <w:rPr>
                <w:lang w:val="en-US"/>
              </w:rPr>
              <w:t>suporte</w:t>
            </w:r>
            <w:proofErr w:type="spellEnd"/>
            <w:r w:rsidR="00460653" w:rsidRPr="00FA08CC">
              <w:rPr>
                <w:lang w:val="en-US"/>
              </w:rPr>
              <w:t xml:space="preserve"> </w:t>
            </w:r>
            <w:proofErr w:type="spellStart"/>
            <w:r w:rsidR="00460653" w:rsidRPr="00FA08CC">
              <w:rPr>
                <w:lang w:val="en-US"/>
              </w:rPr>
              <w:t>Antreprenorul</w:t>
            </w:r>
            <w:proofErr w:type="spellEnd"/>
            <w:r w:rsidR="00460653" w:rsidRPr="00FA08CC">
              <w:rPr>
                <w:lang w:val="en-US"/>
              </w:rPr>
              <w:t xml:space="preserve"> din vina </w:t>
            </w:r>
            <w:proofErr w:type="spellStart"/>
            <w:r w:rsidR="00460653" w:rsidRPr="00FA08CC">
              <w:rPr>
                <w:lang w:val="en-US"/>
              </w:rPr>
              <w:t>căruia</w:t>
            </w:r>
            <w:proofErr w:type="spellEnd"/>
            <w:r w:rsidR="00460653" w:rsidRPr="00FA08CC">
              <w:rPr>
                <w:lang w:val="en-US"/>
              </w:rPr>
              <w:t xml:space="preserve"> s-a </w:t>
            </w:r>
            <w:proofErr w:type="spellStart"/>
            <w:r w:rsidR="00BB2CB2" w:rsidRPr="00FA08CC">
              <w:rPr>
                <w:lang w:val="en-US"/>
              </w:rPr>
              <w:t>rezolvit</w:t>
            </w:r>
            <w:proofErr w:type="spellEnd"/>
            <w:r w:rsidR="00C33344" w:rsidRPr="00FA08CC">
              <w:rPr>
                <w:lang w:val="en-US"/>
              </w:rPr>
              <w:t xml:space="preserve"> </w:t>
            </w:r>
            <w:proofErr w:type="spellStart"/>
            <w:r w:rsidR="00460653" w:rsidRPr="00FA08CC">
              <w:rPr>
                <w:lang w:val="en-US"/>
              </w:rPr>
              <w:t>contractul</w:t>
            </w:r>
            <w:proofErr w:type="spellEnd"/>
            <w:r w:rsidR="00460653" w:rsidRPr="00FA08CC">
              <w:rPr>
                <w:lang w:val="en-US"/>
              </w:rPr>
              <w:t xml:space="preserve">. </w:t>
            </w:r>
          </w:p>
          <w:p w14:paraId="1A27D58C" w14:textId="77777777"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12.6. </w:t>
            </w:r>
            <w:proofErr w:type="spellStart"/>
            <w:r w:rsidR="00460653" w:rsidRPr="00FA08CC">
              <w:rPr>
                <w:lang w:val="en-US"/>
              </w:rPr>
              <w:t>După</w:t>
            </w:r>
            <w:proofErr w:type="spellEnd"/>
            <w:r w:rsidR="00460653" w:rsidRPr="00FA08CC">
              <w:rPr>
                <w:lang w:val="en-US"/>
              </w:rPr>
              <w:t xml:space="preserve"> </w:t>
            </w:r>
            <w:proofErr w:type="spellStart"/>
            <w:r w:rsidR="00460653" w:rsidRPr="00FA08CC">
              <w:rPr>
                <w:lang w:val="en-US"/>
              </w:rPr>
              <w:t>rez</w:t>
            </w:r>
            <w:r w:rsidR="00892A6D" w:rsidRPr="00FA08CC">
              <w:rPr>
                <w:lang w:val="en-US"/>
              </w:rPr>
              <w:t>oluțiunea</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Beneficiarul</w:t>
            </w:r>
            <w:proofErr w:type="spellEnd"/>
            <w:r w:rsidR="00460653" w:rsidRPr="00FA08CC">
              <w:rPr>
                <w:lang w:val="en-US"/>
              </w:rPr>
              <w:t xml:space="preserve"> </w:t>
            </w:r>
            <w:proofErr w:type="spellStart"/>
            <w:r w:rsidR="00460653" w:rsidRPr="00FA08CC">
              <w:rPr>
                <w:lang w:val="en-US"/>
              </w:rPr>
              <w:t>poate</w:t>
            </w:r>
            <w:proofErr w:type="spellEnd"/>
            <w:r w:rsidR="00460653" w:rsidRPr="00FA08CC">
              <w:rPr>
                <w:lang w:val="en-US"/>
              </w:rPr>
              <w:t xml:space="preserve"> continua </w:t>
            </w:r>
            <w:proofErr w:type="spellStart"/>
            <w:r w:rsidR="00460653" w:rsidRPr="00FA08CC">
              <w:rPr>
                <w:lang w:val="en-US"/>
              </w:rPr>
              <w:t>execuţia</w:t>
            </w:r>
            <w:proofErr w:type="spellEnd"/>
            <w:r w:rsidR="00460653" w:rsidRPr="00FA08CC">
              <w:rPr>
                <w:lang w:val="en-US"/>
              </w:rPr>
              <w:t xml:space="preserve"> </w:t>
            </w:r>
            <w:proofErr w:type="spellStart"/>
            <w:r w:rsidR="00460653" w:rsidRPr="00FA08CC">
              <w:rPr>
                <w:lang w:val="en-US"/>
              </w:rPr>
              <w:t>lucrărilor</w:t>
            </w:r>
            <w:proofErr w:type="spellEnd"/>
            <w:r w:rsidR="00460653" w:rsidRPr="00FA08CC">
              <w:rPr>
                <w:lang w:val="en-US"/>
              </w:rPr>
              <w:t xml:space="preserve"> cu </w:t>
            </w:r>
            <w:proofErr w:type="spellStart"/>
            <w:r w:rsidR="00460653" w:rsidRPr="00FA08CC">
              <w:rPr>
                <w:lang w:val="en-US"/>
              </w:rPr>
              <w:t>respectarea</w:t>
            </w:r>
            <w:proofErr w:type="spellEnd"/>
            <w:r w:rsidR="00460653" w:rsidRPr="00FA08CC">
              <w:rPr>
                <w:lang w:val="en-US"/>
              </w:rPr>
              <w:t xml:space="preserve"> </w:t>
            </w:r>
            <w:proofErr w:type="spellStart"/>
            <w:r w:rsidR="00460653" w:rsidRPr="00FA08CC">
              <w:rPr>
                <w:lang w:val="en-US"/>
              </w:rPr>
              <w:t>prevederilor</w:t>
            </w:r>
            <w:proofErr w:type="spellEnd"/>
            <w:r w:rsidR="00460653" w:rsidRPr="00FA08CC">
              <w:rPr>
                <w:lang w:val="en-US"/>
              </w:rPr>
              <w:t xml:space="preserve"> </w:t>
            </w:r>
            <w:proofErr w:type="spellStart"/>
            <w:r w:rsidR="00460653" w:rsidRPr="00FA08CC">
              <w:rPr>
                <w:lang w:val="en-US"/>
              </w:rPr>
              <w:t>legale</w:t>
            </w:r>
            <w:proofErr w:type="spellEnd"/>
            <w:r w:rsidR="00460653" w:rsidRPr="00FA08CC">
              <w:rPr>
                <w:lang w:val="en-US"/>
              </w:rPr>
              <w:t xml:space="preserve">. </w:t>
            </w:r>
          </w:p>
          <w:p w14:paraId="05380B5E" w14:textId="77777777" w:rsidR="00E22640" w:rsidRPr="00FA08CC" w:rsidRDefault="00E22640" w:rsidP="00E22640">
            <w:pPr>
              <w:pStyle w:val="af2"/>
              <w:tabs>
                <w:tab w:val="left" w:pos="567"/>
                <w:tab w:val="left" w:pos="2070"/>
              </w:tabs>
              <w:ind w:firstLine="0"/>
              <w:rPr>
                <w:lang w:val="en-US"/>
              </w:rPr>
            </w:pPr>
            <w:r w:rsidRPr="00FA08CC">
              <w:rPr>
                <w:lang w:val="en-US"/>
              </w:rPr>
              <w:t xml:space="preserve">12.7. </w:t>
            </w:r>
            <w:proofErr w:type="spellStart"/>
            <w:r w:rsidRPr="00FA08CC">
              <w:rPr>
                <w:lang w:val="en-US"/>
              </w:rPr>
              <w:t>Cazuri</w:t>
            </w:r>
            <w:proofErr w:type="spellEnd"/>
            <w:r w:rsidRPr="00FA08CC">
              <w:rPr>
                <w:lang w:val="en-US"/>
              </w:rPr>
              <w:t xml:space="preserve"> </w:t>
            </w:r>
            <w:proofErr w:type="spellStart"/>
            <w:r w:rsidRPr="00FA08CC">
              <w:rPr>
                <w:lang w:val="en-US"/>
              </w:rPr>
              <w:t>specifice</w:t>
            </w:r>
            <w:proofErr w:type="spellEnd"/>
            <w:r w:rsidRPr="00FA08CC">
              <w:rPr>
                <w:lang w:val="en-US"/>
              </w:rPr>
              <w:t xml:space="preserve"> de </w:t>
            </w:r>
            <w:proofErr w:type="spellStart"/>
            <w:r w:rsidRPr="00FA08CC">
              <w:rPr>
                <w:lang w:val="en-US"/>
              </w:rPr>
              <w:t>încetare</w:t>
            </w:r>
            <w:proofErr w:type="spellEnd"/>
            <w:r w:rsidRPr="00FA08CC">
              <w:rPr>
                <w:lang w:val="en-US"/>
              </w:rPr>
              <w:t xml:space="preserve"> a </w:t>
            </w:r>
            <w:proofErr w:type="spellStart"/>
            <w:r w:rsidRPr="00FA08CC">
              <w:rPr>
                <w:lang w:val="en-US"/>
              </w:rPr>
              <w:t>contractului</w:t>
            </w:r>
            <w:proofErr w:type="spellEnd"/>
            <w:r w:rsidRPr="00FA08CC">
              <w:rPr>
                <w:lang w:val="en-US"/>
              </w:rPr>
              <w:t xml:space="preserve"> de </w:t>
            </w:r>
            <w:proofErr w:type="spellStart"/>
            <w:r w:rsidRPr="00FA08CC">
              <w:rPr>
                <w:lang w:val="en-US"/>
              </w:rPr>
              <w:t>achiziţii</w:t>
            </w:r>
            <w:proofErr w:type="spellEnd"/>
            <w:r w:rsidRPr="00FA08CC">
              <w:rPr>
                <w:lang w:val="en-US"/>
              </w:rPr>
              <w:t xml:space="preserve"> </w:t>
            </w:r>
            <w:proofErr w:type="spellStart"/>
            <w:r w:rsidRPr="00FA08CC">
              <w:rPr>
                <w:lang w:val="en-US"/>
              </w:rPr>
              <w:t>publice</w:t>
            </w:r>
            <w:proofErr w:type="spellEnd"/>
            <w:r w:rsidRPr="00FA08CC">
              <w:rPr>
                <w:lang w:val="en-US"/>
              </w:rPr>
              <w:t>:</w:t>
            </w:r>
          </w:p>
          <w:p w14:paraId="5218CEC4" w14:textId="77777777" w:rsidR="00E22640" w:rsidRPr="00FA08CC" w:rsidRDefault="00E22640" w:rsidP="00E22640">
            <w:pPr>
              <w:pStyle w:val="af2"/>
              <w:tabs>
                <w:tab w:val="left" w:pos="567"/>
                <w:tab w:val="left" w:pos="2070"/>
              </w:tabs>
              <w:ind w:firstLine="284"/>
              <w:rPr>
                <w:lang w:val="en-US"/>
              </w:rPr>
            </w:pPr>
            <w:r w:rsidRPr="00FA08CC">
              <w:rPr>
                <w:lang w:val="en-US"/>
              </w:rPr>
              <w:t xml:space="preserve">     </w:t>
            </w:r>
            <w:proofErr w:type="spellStart"/>
            <w:r w:rsidR="00F168DC" w:rsidRPr="00FA08CC">
              <w:rPr>
                <w:lang w:val="en-US"/>
              </w:rPr>
              <w:t>Beneficiarul</w:t>
            </w:r>
            <w:proofErr w:type="spellEnd"/>
            <w:r w:rsidRPr="00FA08CC">
              <w:rPr>
                <w:lang w:val="en-US"/>
              </w:rPr>
              <w:t xml:space="preserve"> are </w:t>
            </w:r>
            <w:proofErr w:type="spellStart"/>
            <w:r w:rsidRPr="00FA08CC">
              <w:rPr>
                <w:lang w:val="en-US"/>
              </w:rPr>
              <w:t>dreptul</w:t>
            </w:r>
            <w:proofErr w:type="spellEnd"/>
            <w:r w:rsidRPr="00FA08CC">
              <w:rPr>
                <w:lang w:val="en-US"/>
              </w:rPr>
              <w:t xml:space="preserve"> de a </w:t>
            </w:r>
            <w:proofErr w:type="spellStart"/>
            <w:r w:rsidR="0060188C" w:rsidRPr="00FA08CC">
              <w:rPr>
                <w:lang w:val="en-US"/>
              </w:rPr>
              <w:t>rezolvi</w:t>
            </w:r>
            <w:proofErr w:type="spellEnd"/>
            <w:r w:rsidR="00C33344" w:rsidRPr="00FA08CC">
              <w:rPr>
                <w:lang w:val="en-US"/>
              </w:rPr>
              <w:t xml:space="preserve"> </w:t>
            </w:r>
            <w:r w:rsidRPr="00FA08CC">
              <w:rPr>
                <w:lang w:val="en-US"/>
              </w:rPr>
              <w:t xml:space="preserve">unilateral un contract de </w:t>
            </w:r>
            <w:proofErr w:type="spellStart"/>
            <w:r w:rsidRPr="00FA08CC">
              <w:rPr>
                <w:lang w:val="en-US"/>
              </w:rPr>
              <w:t>achiziţii</w:t>
            </w:r>
            <w:proofErr w:type="spellEnd"/>
            <w:r w:rsidRPr="00FA08CC">
              <w:rPr>
                <w:lang w:val="en-US"/>
              </w:rPr>
              <w:t xml:space="preserve"> </w:t>
            </w:r>
            <w:proofErr w:type="spellStart"/>
            <w:r w:rsidRPr="00FA08CC">
              <w:rPr>
                <w:lang w:val="en-US"/>
              </w:rPr>
              <w:t>publice</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perioada</w:t>
            </w:r>
            <w:proofErr w:type="spellEnd"/>
            <w:r w:rsidRPr="00FA08CC">
              <w:rPr>
                <w:lang w:val="en-US"/>
              </w:rPr>
              <w:t xml:space="preserve"> de </w:t>
            </w:r>
            <w:proofErr w:type="spellStart"/>
            <w:r w:rsidRPr="00FA08CC">
              <w:rPr>
                <w:lang w:val="en-US"/>
              </w:rPr>
              <w:t>valabilitate</w:t>
            </w:r>
            <w:proofErr w:type="spellEnd"/>
            <w:r w:rsidRPr="00FA08CC">
              <w:rPr>
                <w:lang w:val="en-US"/>
              </w:rPr>
              <w:t xml:space="preserve"> </w:t>
            </w:r>
            <w:proofErr w:type="gramStart"/>
            <w:r w:rsidRPr="00FA08CC">
              <w:rPr>
                <w:lang w:val="en-US"/>
              </w:rPr>
              <w:t>a</w:t>
            </w:r>
            <w:proofErr w:type="gramEnd"/>
            <w:r w:rsidRPr="00FA08CC">
              <w:rPr>
                <w:lang w:val="en-US"/>
              </w:rPr>
              <w:t xml:space="preserve"> </w:t>
            </w:r>
            <w:proofErr w:type="spellStart"/>
            <w:r w:rsidRPr="00FA08CC">
              <w:rPr>
                <w:lang w:val="en-US"/>
              </w:rPr>
              <w:t>acestuia</w:t>
            </w:r>
            <w:proofErr w:type="spellEnd"/>
            <w:r w:rsidRPr="00FA08CC">
              <w:rPr>
                <w:lang w:val="en-US"/>
              </w:rPr>
              <w:t xml:space="preserve"> </w:t>
            </w:r>
            <w:proofErr w:type="spellStart"/>
            <w:r w:rsidRPr="00FA08CC">
              <w:rPr>
                <w:lang w:val="en-US"/>
              </w:rPr>
              <w:t>în</w:t>
            </w:r>
            <w:proofErr w:type="spellEnd"/>
            <w:r w:rsidRPr="00FA08CC">
              <w:rPr>
                <w:lang w:val="en-US"/>
              </w:rPr>
              <w:t xml:space="preserve"> una </w:t>
            </w:r>
            <w:proofErr w:type="spellStart"/>
            <w:r w:rsidRPr="00FA08CC">
              <w:rPr>
                <w:lang w:val="en-US"/>
              </w:rPr>
              <w:t>dintre</w:t>
            </w:r>
            <w:proofErr w:type="spellEnd"/>
            <w:r w:rsidRPr="00FA08CC">
              <w:rPr>
                <w:lang w:val="en-US"/>
              </w:rPr>
              <w:t xml:space="preserve"> </w:t>
            </w:r>
            <w:proofErr w:type="spellStart"/>
            <w:r w:rsidRPr="00FA08CC">
              <w:rPr>
                <w:lang w:val="en-US"/>
              </w:rPr>
              <w:t>următoarele</w:t>
            </w:r>
            <w:proofErr w:type="spellEnd"/>
            <w:r w:rsidRPr="00FA08CC">
              <w:rPr>
                <w:lang w:val="en-US"/>
              </w:rPr>
              <w:t xml:space="preserve"> </w:t>
            </w:r>
            <w:proofErr w:type="spellStart"/>
            <w:r w:rsidRPr="00FA08CC">
              <w:rPr>
                <w:lang w:val="en-US"/>
              </w:rPr>
              <w:t>situaţii</w:t>
            </w:r>
            <w:proofErr w:type="spellEnd"/>
            <w:r w:rsidRPr="00FA08CC">
              <w:rPr>
                <w:lang w:val="en-US"/>
              </w:rPr>
              <w:t>:</w:t>
            </w:r>
          </w:p>
          <w:p w14:paraId="1CC12932" w14:textId="77777777" w:rsidR="00E22640" w:rsidRPr="00FA08CC" w:rsidRDefault="00E22640" w:rsidP="00E22640">
            <w:pPr>
              <w:pStyle w:val="af2"/>
              <w:tabs>
                <w:tab w:val="left" w:pos="567"/>
                <w:tab w:val="left" w:pos="2070"/>
              </w:tabs>
              <w:rPr>
                <w:lang w:val="en-US"/>
              </w:rPr>
            </w:pPr>
            <w:r w:rsidRPr="00FA08CC">
              <w:rPr>
                <w:lang w:val="en-US"/>
              </w:rPr>
              <w:t xml:space="preserve">    a) </w:t>
            </w:r>
            <w:proofErr w:type="spellStart"/>
            <w:r w:rsidRPr="00FA08CC">
              <w:rPr>
                <w:lang w:val="en-US"/>
              </w:rPr>
              <w:t>contractantul</w:t>
            </w:r>
            <w:proofErr w:type="spellEnd"/>
            <w:r w:rsidRPr="00FA08CC">
              <w:rPr>
                <w:lang w:val="en-US"/>
              </w:rPr>
              <w:t xml:space="preserve"> se </w:t>
            </w:r>
            <w:proofErr w:type="spellStart"/>
            <w:r w:rsidRPr="00FA08CC">
              <w:rPr>
                <w:lang w:val="en-US"/>
              </w:rPr>
              <w:t>afla</w:t>
            </w:r>
            <w:proofErr w:type="spellEnd"/>
            <w:r w:rsidRPr="00FA08CC">
              <w:rPr>
                <w:lang w:val="en-US"/>
              </w:rPr>
              <w:t xml:space="preserve">, la </w:t>
            </w:r>
            <w:proofErr w:type="spellStart"/>
            <w:r w:rsidRPr="00FA08CC">
              <w:rPr>
                <w:lang w:val="en-US"/>
              </w:rPr>
              <w:t>momentul</w:t>
            </w:r>
            <w:proofErr w:type="spellEnd"/>
            <w:r w:rsidRPr="00FA08CC">
              <w:rPr>
                <w:lang w:val="en-US"/>
              </w:rPr>
              <w:t xml:space="preserve"> </w:t>
            </w:r>
            <w:proofErr w:type="spellStart"/>
            <w:r w:rsidRPr="00FA08CC">
              <w:rPr>
                <w:lang w:val="en-US"/>
              </w:rPr>
              <w:t>atribuirii</w:t>
            </w:r>
            <w:proofErr w:type="spellEnd"/>
            <w:r w:rsidRPr="00FA08CC">
              <w:rPr>
                <w:lang w:val="en-US"/>
              </w:rPr>
              <w:t xml:space="preserve"> </w:t>
            </w:r>
            <w:proofErr w:type="spellStart"/>
            <w:r w:rsidRPr="00FA08CC">
              <w:rPr>
                <w:lang w:val="en-US"/>
              </w:rPr>
              <w:t>lui</w:t>
            </w:r>
            <w:proofErr w:type="spellEnd"/>
            <w:r w:rsidRPr="00FA08CC">
              <w:rPr>
                <w:lang w:val="en-US"/>
              </w:rPr>
              <w:t xml:space="preserve">, </w:t>
            </w:r>
            <w:proofErr w:type="spellStart"/>
            <w:r w:rsidRPr="00FA08CC">
              <w:rPr>
                <w:lang w:val="en-US"/>
              </w:rPr>
              <w:t>în</w:t>
            </w:r>
            <w:proofErr w:type="spellEnd"/>
            <w:r w:rsidRPr="00FA08CC">
              <w:rPr>
                <w:lang w:val="en-US"/>
              </w:rPr>
              <w:t xml:space="preserve"> una </w:t>
            </w:r>
            <w:proofErr w:type="spellStart"/>
            <w:r w:rsidRPr="00FA08CC">
              <w:rPr>
                <w:lang w:val="en-US"/>
              </w:rPr>
              <w:t>dintre</w:t>
            </w:r>
            <w:proofErr w:type="spellEnd"/>
            <w:r w:rsidRPr="00FA08CC">
              <w:rPr>
                <w:lang w:val="en-US"/>
              </w:rPr>
              <w:t xml:space="preserve"> </w:t>
            </w:r>
            <w:proofErr w:type="spellStart"/>
            <w:r w:rsidRPr="00FA08CC">
              <w:rPr>
                <w:lang w:val="en-US"/>
              </w:rPr>
              <w:t>situaţiile</w:t>
            </w:r>
            <w:proofErr w:type="spellEnd"/>
            <w:r w:rsidRPr="00FA08CC">
              <w:rPr>
                <w:lang w:val="en-US"/>
              </w:rPr>
              <w:t xml:space="preserve"> care </w:t>
            </w:r>
            <w:proofErr w:type="spellStart"/>
            <w:r w:rsidRPr="00FA08CC">
              <w:rPr>
                <w:lang w:val="en-US"/>
              </w:rPr>
              <w:t>ar</w:t>
            </w:r>
            <w:proofErr w:type="spellEnd"/>
            <w:r w:rsidRPr="00FA08CC">
              <w:rPr>
                <w:lang w:val="en-US"/>
              </w:rPr>
              <w:t xml:space="preserve"> fi </w:t>
            </w:r>
            <w:proofErr w:type="spellStart"/>
            <w:r w:rsidRPr="00FA08CC">
              <w:rPr>
                <w:lang w:val="en-US"/>
              </w:rPr>
              <w:t>determinat</w:t>
            </w:r>
            <w:proofErr w:type="spellEnd"/>
            <w:r w:rsidRPr="00FA08CC">
              <w:rPr>
                <w:lang w:val="en-US"/>
              </w:rPr>
              <w:t xml:space="preserve"> </w:t>
            </w:r>
            <w:proofErr w:type="spellStart"/>
            <w:r w:rsidRPr="00FA08CC">
              <w:rPr>
                <w:lang w:val="en-US"/>
              </w:rPr>
              <w:t>excluderea</w:t>
            </w:r>
            <w:proofErr w:type="spellEnd"/>
            <w:r w:rsidRPr="00FA08CC">
              <w:rPr>
                <w:lang w:val="en-US"/>
              </w:rPr>
              <w:t xml:space="preserve"> </w:t>
            </w:r>
            <w:proofErr w:type="spellStart"/>
            <w:r w:rsidRPr="00FA08CC">
              <w:rPr>
                <w:lang w:val="en-US"/>
              </w:rPr>
              <w:t>sa</w:t>
            </w:r>
            <w:proofErr w:type="spellEnd"/>
            <w:r w:rsidRPr="00FA08CC">
              <w:rPr>
                <w:lang w:val="en-US"/>
              </w:rPr>
              <w:t xml:space="preserve"> din </w:t>
            </w:r>
            <w:proofErr w:type="spellStart"/>
            <w:r w:rsidRPr="00FA08CC">
              <w:rPr>
                <w:lang w:val="en-US"/>
              </w:rPr>
              <w:t>proce</w:t>
            </w:r>
            <w:r w:rsidR="00C33344" w:rsidRPr="00FA08CC">
              <w:rPr>
                <w:lang w:val="en-US"/>
              </w:rPr>
              <w:t>dura</w:t>
            </w:r>
            <w:proofErr w:type="spellEnd"/>
            <w:r w:rsidR="00C33344" w:rsidRPr="00FA08CC">
              <w:rPr>
                <w:lang w:val="en-US"/>
              </w:rPr>
              <w:t xml:space="preserve"> de </w:t>
            </w:r>
            <w:proofErr w:type="spellStart"/>
            <w:r w:rsidR="00C33344" w:rsidRPr="00FA08CC">
              <w:rPr>
                <w:lang w:val="en-US"/>
              </w:rPr>
              <w:t>atribuire</w:t>
            </w:r>
            <w:proofErr w:type="spellEnd"/>
            <w:r w:rsidR="00C33344" w:rsidRPr="00FA08CC">
              <w:rPr>
                <w:lang w:val="en-US"/>
              </w:rPr>
              <w:t xml:space="preserve"> </w:t>
            </w:r>
            <w:proofErr w:type="spellStart"/>
            <w:r w:rsidR="00C33344" w:rsidRPr="00FA08CC">
              <w:rPr>
                <w:lang w:val="en-US"/>
              </w:rPr>
              <w:t>potrivit</w:t>
            </w:r>
            <w:proofErr w:type="spellEnd"/>
            <w:r w:rsidR="00C33344" w:rsidRPr="00FA08CC">
              <w:rPr>
                <w:lang w:val="en-US"/>
              </w:rPr>
              <w:t xml:space="preserve"> art.</w:t>
            </w:r>
            <w:r w:rsidR="00DF4DCF" w:rsidRPr="00FA08CC">
              <w:rPr>
                <w:lang w:val="en-US"/>
              </w:rPr>
              <w:t xml:space="preserve"> </w:t>
            </w:r>
            <w:r w:rsidRPr="00FA08CC">
              <w:rPr>
                <w:lang w:val="en-US"/>
              </w:rPr>
              <w:t>19</w:t>
            </w:r>
            <w:r w:rsidR="00802287" w:rsidRPr="00FA08CC">
              <w:rPr>
                <w:lang w:val="en-US"/>
              </w:rPr>
              <w:t xml:space="preserve"> al </w:t>
            </w:r>
            <w:proofErr w:type="spellStart"/>
            <w:r w:rsidR="00802287" w:rsidRPr="00FA08CC">
              <w:rPr>
                <w:lang w:val="en-US"/>
              </w:rPr>
              <w:t>Legii</w:t>
            </w:r>
            <w:proofErr w:type="spellEnd"/>
            <w:r w:rsidR="00802287" w:rsidRPr="00FA08CC">
              <w:rPr>
                <w:lang w:val="en-US"/>
              </w:rPr>
              <w:t xml:space="preserve"> </w:t>
            </w:r>
            <w:r w:rsidR="0060188C" w:rsidRPr="00FA08CC">
              <w:rPr>
                <w:lang w:val="en-US"/>
              </w:rPr>
              <w:t>nr.</w:t>
            </w:r>
            <w:r w:rsidR="00FF5CB2" w:rsidRPr="00FA08CC">
              <w:rPr>
                <w:lang w:val="en-US"/>
              </w:rPr>
              <w:t xml:space="preserve"> </w:t>
            </w:r>
            <w:r w:rsidR="00802287" w:rsidRPr="00FA08CC">
              <w:rPr>
                <w:lang w:val="en-US"/>
              </w:rPr>
              <w:t xml:space="preserve">131/2015 </w:t>
            </w:r>
            <w:proofErr w:type="spellStart"/>
            <w:r w:rsidR="00802287" w:rsidRPr="00FA08CC">
              <w:rPr>
                <w:lang w:val="en-US"/>
              </w:rPr>
              <w:t>privind</w:t>
            </w:r>
            <w:proofErr w:type="spellEnd"/>
            <w:r w:rsidR="00802287" w:rsidRPr="00FA08CC">
              <w:rPr>
                <w:lang w:val="en-US"/>
              </w:rPr>
              <w:t xml:space="preserve"> </w:t>
            </w:r>
            <w:proofErr w:type="spellStart"/>
            <w:r w:rsidR="00802287" w:rsidRPr="00FA08CC">
              <w:rPr>
                <w:lang w:val="en-US"/>
              </w:rPr>
              <w:t>achizițiile</w:t>
            </w:r>
            <w:proofErr w:type="spellEnd"/>
            <w:r w:rsidR="00802287" w:rsidRPr="00FA08CC">
              <w:rPr>
                <w:lang w:val="en-US"/>
              </w:rPr>
              <w:t xml:space="preserve"> </w:t>
            </w:r>
            <w:proofErr w:type="spellStart"/>
            <w:r w:rsidR="00802287" w:rsidRPr="00FA08CC">
              <w:rPr>
                <w:lang w:val="en-US"/>
              </w:rPr>
              <w:t>publice</w:t>
            </w:r>
            <w:proofErr w:type="spellEnd"/>
            <w:r w:rsidRPr="00FA08CC">
              <w:rPr>
                <w:lang w:val="en-US"/>
              </w:rPr>
              <w:t>;</w:t>
            </w:r>
          </w:p>
          <w:p w14:paraId="39561D89" w14:textId="77777777" w:rsidR="00E22640" w:rsidRPr="00FA08CC" w:rsidRDefault="00E22640" w:rsidP="00E22640">
            <w:pPr>
              <w:pStyle w:val="af2"/>
              <w:tabs>
                <w:tab w:val="left" w:pos="567"/>
                <w:tab w:val="left" w:pos="2070"/>
              </w:tabs>
              <w:rPr>
                <w:lang w:val="en-US"/>
              </w:rPr>
            </w:pPr>
            <w:r w:rsidRPr="00FA08CC">
              <w:rPr>
                <w:lang w:val="en-US"/>
              </w:rPr>
              <w:t xml:space="preserve">    b) </w:t>
            </w:r>
            <w:proofErr w:type="spellStart"/>
            <w:r w:rsidRPr="00FA08CC">
              <w:rPr>
                <w:lang w:val="en-US"/>
              </w:rPr>
              <w:t>contractul</w:t>
            </w:r>
            <w:proofErr w:type="spellEnd"/>
            <w:r w:rsidRPr="00FA08CC">
              <w:rPr>
                <w:lang w:val="en-US"/>
              </w:rPr>
              <w:t xml:space="preserve"> a </w:t>
            </w:r>
            <w:proofErr w:type="spellStart"/>
            <w:r w:rsidRPr="00FA08CC">
              <w:rPr>
                <w:lang w:val="en-US"/>
              </w:rPr>
              <w:t>făcut</w:t>
            </w:r>
            <w:proofErr w:type="spellEnd"/>
            <w:r w:rsidRPr="00FA08CC">
              <w:rPr>
                <w:lang w:val="en-US"/>
              </w:rPr>
              <w:t xml:space="preserve"> </w:t>
            </w:r>
            <w:proofErr w:type="spellStart"/>
            <w:r w:rsidRPr="00FA08CC">
              <w:rPr>
                <w:lang w:val="en-US"/>
              </w:rPr>
              <w:t>obiectul</w:t>
            </w:r>
            <w:proofErr w:type="spellEnd"/>
            <w:r w:rsidRPr="00FA08CC">
              <w:rPr>
                <w:lang w:val="en-US"/>
              </w:rPr>
              <w:t xml:space="preserve"> </w:t>
            </w:r>
            <w:proofErr w:type="spellStart"/>
            <w:r w:rsidRPr="00FA08CC">
              <w:rPr>
                <w:lang w:val="en-US"/>
              </w:rPr>
              <w:t>unei</w:t>
            </w:r>
            <w:proofErr w:type="spellEnd"/>
            <w:r w:rsidRPr="00FA08CC">
              <w:rPr>
                <w:lang w:val="en-US"/>
              </w:rPr>
              <w:t xml:space="preserve"> </w:t>
            </w:r>
            <w:proofErr w:type="spellStart"/>
            <w:r w:rsidRPr="00FA08CC">
              <w:rPr>
                <w:lang w:val="en-US"/>
              </w:rPr>
              <w:t>modificări</w:t>
            </w:r>
            <w:proofErr w:type="spellEnd"/>
            <w:r w:rsidRPr="00FA08CC">
              <w:rPr>
                <w:lang w:val="en-US"/>
              </w:rPr>
              <w:t xml:space="preserve"> </w:t>
            </w:r>
            <w:proofErr w:type="spellStart"/>
            <w:r w:rsidRPr="00FA08CC">
              <w:rPr>
                <w:lang w:val="en-US"/>
              </w:rPr>
              <w:t>substanțiale</w:t>
            </w:r>
            <w:proofErr w:type="spellEnd"/>
            <w:r w:rsidRPr="00FA08CC">
              <w:rPr>
                <w:lang w:val="en-US"/>
              </w:rPr>
              <w:t xml:space="preserve"> care </w:t>
            </w:r>
            <w:proofErr w:type="spellStart"/>
            <w:r w:rsidRPr="00FA08CC">
              <w:rPr>
                <w:lang w:val="en-US"/>
              </w:rPr>
              <w:t>necesita</w:t>
            </w:r>
            <w:proofErr w:type="spellEnd"/>
            <w:r w:rsidRPr="00FA08CC">
              <w:rPr>
                <w:lang w:val="en-US"/>
              </w:rPr>
              <w:t xml:space="preserve"> o </w:t>
            </w:r>
            <w:proofErr w:type="spellStart"/>
            <w:r w:rsidRPr="00FA08CC">
              <w:rPr>
                <w:lang w:val="en-US"/>
              </w:rPr>
              <w:t>nouă</w:t>
            </w:r>
            <w:proofErr w:type="spellEnd"/>
            <w:r w:rsidRPr="00FA08CC">
              <w:rPr>
                <w:lang w:val="en-US"/>
              </w:rPr>
              <w:t xml:space="preserve"> </w:t>
            </w:r>
            <w:proofErr w:type="spellStart"/>
            <w:r w:rsidRPr="00FA08CC">
              <w:rPr>
                <w:lang w:val="en-US"/>
              </w:rPr>
              <w:t>procedură</w:t>
            </w:r>
            <w:proofErr w:type="spellEnd"/>
            <w:r w:rsidRPr="00FA08CC">
              <w:rPr>
                <w:lang w:val="en-US"/>
              </w:rPr>
              <w:t xml:space="preserve"> de </w:t>
            </w:r>
            <w:proofErr w:type="spellStart"/>
            <w:r w:rsidRPr="00FA08CC">
              <w:rPr>
                <w:lang w:val="en-US"/>
              </w:rPr>
              <w:t>achiziție</w:t>
            </w:r>
            <w:proofErr w:type="spellEnd"/>
            <w:r w:rsidRPr="00FA08CC">
              <w:rPr>
                <w:lang w:val="en-US"/>
              </w:rPr>
              <w:t xml:space="preserve"> </w:t>
            </w:r>
            <w:proofErr w:type="spellStart"/>
            <w:r w:rsidRPr="00FA08CC">
              <w:rPr>
                <w:lang w:val="en-US"/>
              </w:rPr>
              <w:t>publică</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conformitate</w:t>
            </w:r>
            <w:proofErr w:type="spellEnd"/>
            <w:r w:rsidRPr="00FA08CC">
              <w:rPr>
                <w:lang w:val="en-US"/>
              </w:rPr>
              <w:t xml:space="preserve"> cu art. 76</w:t>
            </w:r>
            <w:r w:rsidR="00802287" w:rsidRPr="00FA08CC">
              <w:rPr>
                <w:lang w:val="en-US"/>
              </w:rPr>
              <w:t xml:space="preserve"> al </w:t>
            </w:r>
            <w:proofErr w:type="spellStart"/>
            <w:r w:rsidR="00802287" w:rsidRPr="00FA08CC">
              <w:rPr>
                <w:lang w:val="en-US"/>
              </w:rPr>
              <w:t>Legii</w:t>
            </w:r>
            <w:proofErr w:type="spellEnd"/>
            <w:r w:rsidR="00802287" w:rsidRPr="00FA08CC">
              <w:rPr>
                <w:lang w:val="en-US"/>
              </w:rPr>
              <w:t xml:space="preserve"> </w:t>
            </w:r>
            <w:r w:rsidR="0060188C" w:rsidRPr="00FA08CC">
              <w:rPr>
                <w:lang w:val="en-US"/>
              </w:rPr>
              <w:t>nr.</w:t>
            </w:r>
            <w:r w:rsidR="00DF4DCF" w:rsidRPr="00FA08CC">
              <w:rPr>
                <w:lang w:val="en-US"/>
              </w:rPr>
              <w:t xml:space="preserve"> </w:t>
            </w:r>
            <w:r w:rsidR="00802287" w:rsidRPr="00FA08CC">
              <w:rPr>
                <w:lang w:val="en-US"/>
              </w:rPr>
              <w:t xml:space="preserve">131/2015 </w:t>
            </w:r>
            <w:proofErr w:type="spellStart"/>
            <w:r w:rsidR="00802287" w:rsidRPr="00FA08CC">
              <w:rPr>
                <w:lang w:val="en-US"/>
              </w:rPr>
              <w:t>privind</w:t>
            </w:r>
            <w:proofErr w:type="spellEnd"/>
            <w:r w:rsidR="00802287" w:rsidRPr="00FA08CC">
              <w:rPr>
                <w:lang w:val="en-US"/>
              </w:rPr>
              <w:t xml:space="preserve"> </w:t>
            </w:r>
            <w:proofErr w:type="spellStart"/>
            <w:r w:rsidR="00802287" w:rsidRPr="00FA08CC">
              <w:rPr>
                <w:lang w:val="en-US"/>
              </w:rPr>
              <w:t>achizițiile</w:t>
            </w:r>
            <w:proofErr w:type="spellEnd"/>
            <w:r w:rsidR="00802287" w:rsidRPr="00FA08CC">
              <w:rPr>
                <w:lang w:val="en-US"/>
              </w:rPr>
              <w:t xml:space="preserve"> </w:t>
            </w:r>
            <w:proofErr w:type="spellStart"/>
            <w:r w:rsidR="00802287" w:rsidRPr="00FA08CC">
              <w:rPr>
                <w:lang w:val="en-US"/>
              </w:rPr>
              <w:t>publice</w:t>
            </w:r>
            <w:proofErr w:type="spellEnd"/>
            <w:r w:rsidRPr="00FA08CC">
              <w:rPr>
                <w:lang w:val="en-US"/>
              </w:rPr>
              <w:t>;</w:t>
            </w:r>
          </w:p>
          <w:p w14:paraId="37B7D75A" w14:textId="77777777" w:rsidR="00E22640" w:rsidRPr="00FA08CC" w:rsidRDefault="00E22640" w:rsidP="00E22640">
            <w:pPr>
              <w:pStyle w:val="af2"/>
              <w:tabs>
                <w:tab w:val="left" w:pos="567"/>
                <w:tab w:val="left" w:pos="2070"/>
              </w:tabs>
              <w:rPr>
                <w:lang w:val="en-US"/>
              </w:rPr>
            </w:pPr>
            <w:r w:rsidRPr="00FA08CC">
              <w:rPr>
                <w:lang w:val="en-US"/>
              </w:rPr>
              <w:t xml:space="preserve">    c) </w:t>
            </w:r>
            <w:proofErr w:type="spellStart"/>
            <w:r w:rsidRPr="00FA08CC">
              <w:rPr>
                <w:lang w:val="en-US"/>
              </w:rPr>
              <w:t>contractul</w:t>
            </w:r>
            <w:proofErr w:type="spellEnd"/>
            <w:r w:rsidRPr="00FA08CC">
              <w:rPr>
                <w:lang w:val="en-US"/>
              </w:rPr>
              <w:t xml:space="preserve"> nu </w:t>
            </w:r>
            <w:proofErr w:type="spellStart"/>
            <w:r w:rsidRPr="00FA08CC">
              <w:rPr>
                <w:lang w:val="en-US"/>
              </w:rPr>
              <w:t>ar</w:t>
            </w:r>
            <w:proofErr w:type="spellEnd"/>
            <w:r w:rsidRPr="00FA08CC">
              <w:rPr>
                <w:lang w:val="en-US"/>
              </w:rPr>
              <w:t xml:space="preserve"> fi </w:t>
            </w:r>
            <w:proofErr w:type="spellStart"/>
            <w:r w:rsidRPr="00FA08CC">
              <w:rPr>
                <w:lang w:val="en-US"/>
              </w:rPr>
              <w:t>trebuit</w:t>
            </w:r>
            <w:proofErr w:type="spellEnd"/>
            <w:r w:rsidRPr="00FA08CC">
              <w:rPr>
                <w:lang w:val="en-US"/>
              </w:rPr>
              <w:t xml:space="preserve"> </w:t>
            </w:r>
            <w:proofErr w:type="spellStart"/>
            <w:r w:rsidRPr="00FA08CC">
              <w:rPr>
                <w:lang w:val="en-US"/>
              </w:rPr>
              <w:t>să</w:t>
            </w:r>
            <w:proofErr w:type="spellEnd"/>
            <w:r w:rsidRPr="00FA08CC">
              <w:rPr>
                <w:lang w:val="en-US"/>
              </w:rPr>
              <w:t xml:space="preserve"> fie </w:t>
            </w:r>
            <w:proofErr w:type="spellStart"/>
            <w:r w:rsidRPr="00FA08CC">
              <w:rPr>
                <w:lang w:val="en-US"/>
              </w:rPr>
              <w:t>atribui</w:t>
            </w:r>
            <w:r w:rsidR="00C33344" w:rsidRPr="00FA08CC">
              <w:rPr>
                <w:lang w:val="en-US"/>
              </w:rPr>
              <w:t>t</w:t>
            </w:r>
            <w:proofErr w:type="spellEnd"/>
            <w:r w:rsidR="00C33344" w:rsidRPr="00FA08CC">
              <w:rPr>
                <w:lang w:val="en-US"/>
              </w:rPr>
              <w:t xml:space="preserve"> </w:t>
            </w:r>
            <w:proofErr w:type="spellStart"/>
            <w:r w:rsidR="00C33344" w:rsidRPr="00FA08CC">
              <w:rPr>
                <w:lang w:val="en-US"/>
              </w:rPr>
              <w:t>contractantului</w:t>
            </w:r>
            <w:proofErr w:type="spellEnd"/>
            <w:r w:rsidR="00C33344" w:rsidRPr="00FA08CC">
              <w:rPr>
                <w:lang w:val="en-US"/>
              </w:rPr>
              <w:t xml:space="preserve"> </w:t>
            </w:r>
            <w:proofErr w:type="spellStart"/>
            <w:r w:rsidR="00C33344" w:rsidRPr="00FA08CC">
              <w:rPr>
                <w:lang w:val="en-US"/>
              </w:rPr>
              <w:t>respectiv</w:t>
            </w:r>
            <w:proofErr w:type="spellEnd"/>
            <w:r w:rsidR="00C33344" w:rsidRPr="00FA08CC">
              <w:rPr>
                <w:lang w:val="en-US"/>
              </w:rPr>
              <w:t xml:space="preserve">, </w:t>
            </w:r>
            <w:proofErr w:type="spellStart"/>
            <w:r w:rsidR="00C33344" w:rsidRPr="00FA08CC">
              <w:rPr>
                <w:lang w:val="en-US"/>
              </w:rPr>
              <w:t>avâ</w:t>
            </w:r>
            <w:r w:rsidRPr="00FA08CC">
              <w:rPr>
                <w:lang w:val="en-US"/>
              </w:rPr>
              <w:t>nd</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vedere</w:t>
            </w:r>
            <w:proofErr w:type="spellEnd"/>
            <w:r w:rsidRPr="00FA08CC">
              <w:rPr>
                <w:lang w:val="en-US"/>
              </w:rPr>
              <w:t xml:space="preserve"> o </w:t>
            </w:r>
            <w:proofErr w:type="spellStart"/>
            <w:r w:rsidRPr="00FA08CC">
              <w:rPr>
                <w:lang w:val="en-US"/>
              </w:rPr>
              <w:t>încălcare</w:t>
            </w:r>
            <w:proofErr w:type="spellEnd"/>
            <w:r w:rsidRPr="00FA08CC">
              <w:rPr>
                <w:lang w:val="en-US"/>
              </w:rPr>
              <w:t xml:space="preserve"> </w:t>
            </w:r>
            <w:proofErr w:type="spellStart"/>
            <w:r w:rsidRPr="00FA08CC">
              <w:rPr>
                <w:lang w:val="en-US"/>
              </w:rPr>
              <w:t>gravă</w:t>
            </w:r>
            <w:proofErr w:type="spellEnd"/>
            <w:r w:rsidRPr="00FA08CC">
              <w:rPr>
                <w:lang w:val="en-US"/>
              </w:rPr>
              <w:t xml:space="preserve"> </w:t>
            </w:r>
            <w:proofErr w:type="gramStart"/>
            <w:r w:rsidRPr="00FA08CC">
              <w:rPr>
                <w:lang w:val="en-US"/>
              </w:rPr>
              <w:t>a</w:t>
            </w:r>
            <w:proofErr w:type="gramEnd"/>
            <w:r w:rsidRPr="00FA08CC">
              <w:rPr>
                <w:lang w:val="en-US"/>
              </w:rPr>
              <w:t xml:space="preserve"> </w:t>
            </w:r>
            <w:proofErr w:type="spellStart"/>
            <w:r w:rsidRPr="00FA08CC">
              <w:rPr>
                <w:lang w:val="en-US"/>
              </w:rPr>
              <w:t>obligaţiilor</w:t>
            </w:r>
            <w:proofErr w:type="spellEnd"/>
            <w:r w:rsidRPr="00FA08CC">
              <w:rPr>
                <w:lang w:val="en-US"/>
              </w:rPr>
              <w:t xml:space="preserve"> </w:t>
            </w:r>
            <w:proofErr w:type="spellStart"/>
            <w:r w:rsidRPr="00FA08CC">
              <w:rPr>
                <w:lang w:val="en-US"/>
              </w:rPr>
              <w:t>ce</w:t>
            </w:r>
            <w:proofErr w:type="spellEnd"/>
            <w:r w:rsidRPr="00FA08CC">
              <w:rPr>
                <w:lang w:val="en-US"/>
              </w:rPr>
              <w:t xml:space="preserve"> </w:t>
            </w:r>
            <w:proofErr w:type="spellStart"/>
            <w:r w:rsidRPr="00FA08CC">
              <w:rPr>
                <w:lang w:val="en-US"/>
              </w:rPr>
              <w:t>rezultă</w:t>
            </w:r>
            <w:proofErr w:type="spellEnd"/>
            <w:r w:rsidRPr="00FA08CC">
              <w:rPr>
                <w:lang w:val="en-US"/>
              </w:rPr>
              <w:t xml:space="preserve"> din </w:t>
            </w:r>
            <w:proofErr w:type="spellStart"/>
            <w:r w:rsidR="00802287" w:rsidRPr="00FA08CC">
              <w:rPr>
                <w:lang w:val="en-US"/>
              </w:rPr>
              <w:t>Legea</w:t>
            </w:r>
            <w:proofErr w:type="spellEnd"/>
            <w:r w:rsidR="00802287" w:rsidRPr="00FA08CC">
              <w:rPr>
                <w:lang w:val="en-US"/>
              </w:rPr>
              <w:t xml:space="preserve"> </w:t>
            </w:r>
            <w:r w:rsidR="0060188C" w:rsidRPr="00FA08CC">
              <w:rPr>
                <w:lang w:val="en-US"/>
              </w:rPr>
              <w:t>nr.</w:t>
            </w:r>
            <w:r w:rsidR="00DF4DCF" w:rsidRPr="00FA08CC">
              <w:rPr>
                <w:lang w:val="en-US"/>
              </w:rPr>
              <w:t xml:space="preserve"> </w:t>
            </w:r>
            <w:r w:rsidR="00802287" w:rsidRPr="00FA08CC">
              <w:rPr>
                <w:lang w:val="en-US"/>
              </w:rPr>
              <w:t xml:space="preserve">131/2015 </w:t>
            </w:r>
            <w:proofErr w:type="spellStart"/>
            <w:r w:rsidR="00802287" w:rsidRPr="00FA08CC">
              <w:rPr>
                <w:lang w:val="en-US"/>
              </w:rPr>
              <w:t>priviind</w:t>
            </w:r>
            <w:proofErr w:type="spellEnd"/>
            <w:r w:rsidR="00802287" w:rsidRPr="00FA08CC">
              <w:rPr>
                <w:lang w:val="en-US"/>
              </w:rPr>
              <w:t xml:space="preserve"> </w:t>
            </w:r>
            <w:proofErr w:type="spellStart"/>
            <w:r w:rsidR="00802287" w:rsidRPr="00FA08CC">
              <w:rPr>
                <w:lang w:val="en-US"/>
              </w:rPr>
              <w:t>achizițiile</w:t>
            </w:r>
            <w:proofErr w:type="spellEnd"/>
            <w:r w:rsidR="00802287" w:rsidRPr="00FA08CC">
              <w:rPr>
                <w:lang w:val="en-US"/>
              </w:rPr>
              <w:t xml:space="preserve"> </w:t>
            </w:r>
            <w:proofErr w:type="spellStart"/>
            <w:r w:rsidR="00802287" w:rsidRPr="00FA08CC">
              <w:rPr>
                <w:lang w:val="en-US"/>
              </w:rPr>
              <w:t>publice</w:t>
            </w:r>
            <w:proofErr w:type="spellEnd"/>
            <w:r w:rsidRPr="00FA08CC">
              <w:rPr>
                <w:lang w:val="en-US"/>
              </w:rPr>
              <w:t xml:space="preserve"> </w:t>
            </w:r>
            <w:proofErr w:type="spellStart"/>
            <w:r w:rsidRPr="00FA08CC">
              <w:rPr>
                <w:lang w:val="en-US"/>
              </w:rPr>
              <w:t>și</w:t>
            </w:r>
            <w:proofErr w:type="spellEnd"/>
            <w:r w:rsidRPr="00FA08CC">
              <w:rPr>
                <w:lang w:val="en-US"/>
              </w:rPr>
              <w:t>/</w:t>
            </w:r>
            <w:proofErr w:type="spellStart"/>
            <w:r w:rsidRPr="00FA08CC">
              <w:rPr>
                <w:lang w:val="en-US"/>
              </w:rPr>
              <w:t>sau</w:t>
            </w:r>
            <w:proofErr w:type="spellEnd"/>
            <w:r w:rsidRPr="00FA08CC">
              <w:rPr>
                <w:lang w:val="en-US"/>
              </w:rPr>
              <w:t xml:space="preserve"> </w:t>
            </w:r>
            <w:proofErr w:type="spellStart"/>
            <w:r w:rsidRPr="00FA08CC">
              <w:rPr>
                <w:lang w:val="en-US"/>
              </w:rPr>
              <w:t>tratatele</w:t>
            </w:r>
            <w:proofErr w:type="spellEnd"/>
            <w:r w:rsidRPr="00FA08CC">
              <w:rPr>
                <w:lang w:val="en-US"/>
              </w:rPr>
              <w:t xml:space="preserve"> </w:t>
            </w:r>
            <w:proofErr w:type="spellStart"/>
            <w:r w:rsidRPr="00FA08CC">
              <w:rPr>
                <w:lang w:val="en-US"/>
              </w:rPr>
              <w:t>internaţionale</w:t>
            </w:r>
            <w:proofErr w:type="spellEnd"/>
            <w:r w:rsidRPr="00FA08CC">
              <w:rPr>
                <w:lang w:val="en-US"/>
              </w:rPr>
              <w:t xml:space="preserve"> la care </w:t>
            </w:r>
            <w:proofErr w:type="spellStart"/>
            <w:r w:rsidRPr="00FA08CC">
              <w:rPr>
                <w:lang w:val="en-US"/>
              </w:rPr>
              <w:t>Republica</w:t>
            </w:r>
            <w:proofErr w:type="spellEnd"/>
            <w:r w:rsidRPr="00FA08CC">
              <w:rPr>
                <w:lang w:val="en-US"/>
              </w:rPr>
              <w:t xml:space="preserve"> Moldova </w:t>
            </w:r>
            <w:proofErr w:type="spellStart"/>
            <w:r w:rsidRPr="00FA08CC">
              <w:rPr>
                <w:lang w:val="en-US"/>
              </w:rPr>
              <w:t>este</w:t>
            </w:r>
            <w:proofErr w:type="spellEnd"/>
            <w:r w:rsidRPr="00FA08CC">
              <w:rPr>
                <w:lang w:val="en-US"/>
              </w:rPr>
              <w:t xml:space="preserve"> </w:t>
            </w:r>
            <w:proofErr w:type="spellStart"/>
            <w:r w:rsidRPr="00FA08CC">
              <w:rPr>
                <w:lang w:val="en-US"/>
              </w:rPr>
              <w:t>parte</w:t>
            </w:r>
            <w:proofErr w:type="spellEnd"/>
            <w:r w:rsidRPr="00FA08CC">
              <w:rPr>
                <w:lang w:val="en-US"/>
              </w:rPr>
              <w:t xml:space="preserve">, care a </w:t>
            </w:r>
            <w:proofErr w:type="spellStart"/>
            <w:r w:rsidRPr="00FA08CC">
              <w:rPr>
                <w:lang w:val="en-US"/>
              </w:rPr>
              <w:t>fost</w:t>
            </w:r>
            <w:proofErr w:type="spellEnd"/>
            <w:r w:rsidRPr="00FA08CC">
              <w:rPr>
                <w:lang w:val="en-US"/>
              </w:rPr>
              <w:t xml:space="preserve"> </w:t>
            </w:r>
            <w:proofErr w:type="spellStart"/>
            <w:r w:rsidRPr="00FA08CC">
              <w:rPr>
                <w:lang w:val="en-US"/>
              </w:rPr>
              <w:t>constatată</w:t>
            </w:r>
            <w:proofErr w:type="spellEnd"/>
            <w:r w:rsidRPr="00FA08CC">
              <w:rPr>
                <w:lang w:val="en-US"/>
              </w:rPr>
              <w:t xml:space="preserve"> </w:t>
            </w:r>
            <w:proofErr w:type="spellStart"/>
            <w:r w:rsidRPr="00FA08CC">
              <w:rPr>
                <w:lang w:val="en-US"/>
              </w:rPr>
              <w:t>printr</w:t>
            </w:r>
            <w:proofErr w:type="spellEnd"/>
            <w:r w:rsidRPr="00FA08CC">
              <w:rPr>
                <w:lang w:val="en-US"/>
              </w:rPr>
              <w:t xml:space="preserve">-o </w:t>
            </w:r>
            <w:proofErr w:type="spellStart"/>
            <w:r w:rsidRPr="00FA08CC">
              <w:rPr>
                <w:lang w:val="en-US"/>
              </w:rPr>
              <w:t>decizie</w:t>
            </w:r>
            <w:proofErr w:type="spellEnd"/>
            <w:r w:rsidRPr="00FA08CC">
              <w:rPr>
                <w:lang w:val="en-US"/>
              </w:rPr>
              <w:t xml:space="preserve"> a </w:t>
            </w:r>
            <w:proofErr w:type="spellStart"/>
            <w:r w:rsidRPr="00FA08CC">
              <w:rPr>
                <w:lang w:val="en-US"/>
              </w:rPr>
              <w:t>unei</w:t>
            </w:r>
            <w:proofErr w:type="spellEnd"/>
            <w:r w:rsidRPr="00FA08CC">
              <w:rPr>
                <w:lang w:val="en-US"/>
              </w:rPr>
              <w:t xml:space="preserve"> </w:t>
            </w:r>
            <w:proofErr w:type="spellStart"/>
            <w:r w:rsidRPr="00FA08CC">
              <w:rPr>
                <w:lang w:val="en-US"/>
              </w:rPr>
              <w:t>instanțe</w:t>
            </w:r>
            <w:proofErr w:type="spellEnd"/>
            <w:r w:rsidRPr="00FA08CC">
              <w:rPr>
                <w:lang w:val="en-US"/>
              </w:rPr>
              <w:t xml:space="preserve"> </w:t>
            </w:r>
            <w:proofErr w:type="spellStart"/>
            <w:r w:rsidRPr="00FA08CC">
              <w:rPr>
                <w:lang w:val="en-US"/>
              </w:rPr>
              <w:t>judecătorești</w:t>
            </w:r>
            <w:proofErr w:type="spellEnd"/>
            <w:r w:rsidRPr="00FA08CC">
              <w:rPr>
                <w:lang w:val="en-US"/>
              </w:rPr>
              <w:t xml:space="preserve"> </w:t>
            </w:r>
            <w:proofErr w:type="spellStart"/>
            <w:r w:rsidRPr="00FA08CC">
              <w:rPr>
                <w:lang w:val="en-US"/>
              </w:rPr>
              <w:t>naționale</w:t>
            </w:r>
            <w:proofErr w:type="spellEnd"/>
            <w:r w:rsidRPr="00FA08CC">
              <w:rPr>
                <w:lang w:val="en-US"/>
              </w:rPr>
              <w:t xml:space="preserve"> </w:t>
            </w:r>
            <w:proofErr w:type="spellStart"/>
            <w:r w:rsidRPr="00FA08CC">
              <w:rPr>
                <w:lang w:val="en-US"/>
              </w:rPr>
              <w:t>sau</w:t>
            </w:r>
            <w:proofErr w:type="spellEnd"/>
            <w:r w:rsidRPr="00FA08CC">
              <w:rPr>
                <w:lang w:val="en-US"/>
              </w:rPr>
              <w:t xml:space="preserve">, </w:t>
            </w:r>
            <w:proofErr w:type="spellStart"/>
            <w:r w:rsidRPr="00FA08CC">
              <w:rPr>
                <w:lang w:val="en-US"/>
              </w:rPr>
              <w:t>după</w:t>
            </w:r>
            <w:proofErr w:type="spellEnd"/>
            <w:r w:rsidRPr="00FA08CC">
              <w:rPr>
                <w:lang w:val="en-US"/>
              </w:rPr>
              <w:t xml:space="preserve"> </w:t>
            </w:r>
            <w:proofErr w:type="spellStart"/>
            <w:r w:rsidRPr="00FA08CC">
              <w:rPr>
                <w:lang w:val="en-US"/>
              </w:rPr>
              <w:t>caz</w:t>
            </w:r>
            <w:proofErr w:type="spellEnd"/>
            <w:r w:rsidRPr="00FA08CC">
              <w:rPr>
                <w:lang w:val="en-US"/>
              </w:rPr>
              <w:t xml:space="preserve">, </w:t>
            </w:r>
            <w:proofErr w:type="spellStart"/>
            <w:r w:rsidRPr="00FA08CC">
              <w:rPr>
                <w:lang w:val="en-US"/>
              </w:rPr>
              <w:t>internaționale</w:t>
            </w:r>
            <w:proofErr w:type="spellEnd"/>
            <w:r w:rsidRPr="00FA08CC">
              <w:rPr>
                <w:lang w:val="en-US"/>
              </w:rPr>
              <w:t>.</w:t>
            </w:r>
          </w:p>
          <w:p w14:paraId="22CD7595" w14:textId="77777777" w:rsidR="00E22640" w:rsidRPr="00FA08CC" w:rsidRDefault="00E22640" w:rsidP="00802287">
            <w:pPr>
              <w:pStyle w:val="af2"/>
              <w:tabs>
                <w:tab w:val="left" w:pos="567"/>
                <w:tab w:val="left" w:pos="2070"/>
              </w:tabs>
              <w:ind w:firstLine="0"/>
              <w:rPr>
                <w:lang w:val="en-US"/>
              </w:rPr>
            </w:pPr>
          </w:p>
          <w:p w14:paraId="3F249F75" w14:textId="77777777" w:rsidR="00460653" w:rsidRPr="00FF430B" w:rsidRDefault="007323B6" w:rsidP="009D72E1">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7B062C88" w14:textId="77777777"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13.1. </w:t>
            </w:r>
            <w:proofErr w:type="spellStart"/>
            <w:r w:rsidR="00460653" w:rsidRPr="00FA08CC">
              <w:rPr>
                <w:lang w:val="en-US"/>
              </w:rPr>
              <w:t>Următoarele</w:t>
            </w:r>
            <w:proofErr w:type="spellEnd"/>
            <w:r w:rsidR="00460653" w:rsidRPr="00FA08CC">
              <w:rPr>
                <w:lang w:val="en-US"/>
              </w:rPr>
              <w:t xml:space="preserve"> </w:t>
            </w:r>
            <w:proofErr w:type="spellStart"/>
            <w:r w:rsidR="00460653" w:rsidRPr="00FA08CC">
              <w:rPr>
                <w:lang w:val="en-US"/>
              </w:rPr>
              <w:t>documente</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citite</w:t>
            </w:r>
            <w:proofErr w:type="spellEnd"/>
            <w:r w:rsidR="00460653" w:rsidRPr="00FA08CC">
              <w:rPr>
                <w:lang w:val="en-US"/>
              </w:rPr>
              <w:t xml:space="preserve"> </w:t>
            </w:r>
            <w:proofErr w:type="spellStart"/>
            <w:r w:rsidR="00460653" w:rsidRPr="00FA08CC">
              <w:rPr>
                <w:lang w:val="en-US"/>
              </w:rPr>
              <w:t>şi</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interpretate ca </w:t>
            </w:r>
            <w:proofErr w:type="spellStart"/>
            <w:r w:rsidR="00460653" w:rsidRPr="00FA08CC">
              <w:rPr>
                <w:lang w:val="en-US"/>
              </w:rPr>
              <w:t>fiind</w:t>
            </w:r>
            <w:proofErr w:type="spellEnd"/>
            <w:r w:rsidR="00460653" w:rsidRPr="00FA08CC">
              <w:rPr>
                <w:lang w:val="en-US"/>
              </w:rPr>
              <w:t xml:space="preserve"> </w:t>
            </w:r>
            <w:proofErr w:type="spellStart"/>
            <w:r w:rsidR="00460653" w:rsidRPr="00FA08CC">
              <w:rPr>
                <w:lang w:val="en-US"/>
              </w:rPr>
              <w:t>parte</w:t>
            </w:r>
            <w:proofErr w:type="spellEnd"/>
            <w:r w:rsidR="00460653" w:rsidRPr="00FA08CC">
              <w:rPr>
                <w:lang w:val="en-US"/>
              </w:rPr>
              <w:t xml:space="preserve"> </w:t>
            </w:r>
            <w:proofErr w:type="spellStart"/>
            <w:r w:rsidR="00460653" w:rsidRPr="00FA08CC">
              <w:rPr>
                <w:lang w:val="en-US"/>
              </w:rPr>
              <w:t>integrantă</w:t>
            </w:r>
            <w:proofErr w:type="spellEnd"/>
            <w:r w:rsidR="00460653" w:rsidRPr="00FA08CC">
              <w:rPr>
                <w:lang w:val="en-US"/>
              </w:rPr>
              <w:t xml:space="preserve"> a </w:t>
            </w:r>
            <w:proofErr w:type="spellStart"/>
            <w:r w:rsidR="00460653" w:rsidRPr="00FA08CC">
              <w:rPr>
                <w:lang w:val="en-US"/>
              </w:rPr>
              <w:t>prezentului</w:t>
            </w:r>
            <w:proofErr w:type="spellEnd"/>
            <w:r w:rsidR="00460653" w:rsidRPr="00FA08CC">
              <w:rPr>
                <w:lang w:val="en-US"/>
              </w:rPr>
              <w:t xml:space="preserve"> contract: </w:t>
            </w:r>
          </w:p>
          <w:p w14:paraId="36E7663A"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66498C9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2EA48987"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793CCABE"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2C3ADEE6"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6985EB67" w14:textId="77777777"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13.2. </w:t>
            </w:r>
            <w:proofErr w:type="spellStart"/>
            <w:r w:rsidR="00460653" w:rsidRPr="00FA08CC">
              <w:rPr>
                <w:lang w:val="en-US"/>
              </w:rPr>
              <w:t>Documentele</w:t>
            </w:r>
            <w:proofErr w:type="spellEnd"/>
            <w:r w:rsidR="00460653" w:rsidRPr="00FA08CC">
              <w:rPr>
                <w:lang w:val="en-US"/>
              </w:rPr>
              <w:t xml:space="preserve"> </w:t>
            </w:r>
            <w:proofErr w:type="spellStart"/>
            <w:r w:rsidR="00460653" w:rsidRPr="00FA08CC">
              <w:rPr>
                <w:lang w:val="en-US"/>
              </w:rPr>
              <w:t>contractului</w:t>
            </w:r>
            <w:proofErr w:type="spellEnd"/>
            <w:r w:rsidR="00460653" w:rsidRPr="00FA08CC">
              <w:rPr>
                <w:lang w:val="en-US"/>
              </w:rPr>
              <w:t xml:space="preserve"> </w:t>
            </w:r>
            <w:proofErr w:type="spellStart"/>
            <w:r w:rsidR="00460653" w:rsidRPr="00FA08CC">
              <w:rPr>
                <w:lang w:val="en-US"/>
              </w:rPr>
              <w:t>vor</w:t>
            </w:r>
            <w:proofErr w:type="spellEnd"/>
            <w:r w:rsidR="00460653" w:rsidRPr="00FA08CC">
              <w:rPr>
                <w:lang w:val="en-US"/>
              </w:rPr>
              <w:t xml:space="preserve"> fi </w:t>
            </w:r>
            <w:proofErr w:type="spellStart"/>
            <w:r w:rsidR="00460653" w:rsidRPr="00FA08CC">
              <w:rPr>
                <w:lang w:val="en-US"/>
              </w:rPr>
              <w:t>întocmite</w:t>
            </w:r>
            <w:proofErr w:type="spellEnd"/>
            <w:r w:rsidR="00460653" w:rsidRPr="00FA08CC">
              <w:rPr>
                <w:lang w:val="en-US"/>
              </w:rPr>
              <w:t xml:space="preserve"> </w:t>
            </w:r>
            <w:proofErr w:type="spellStart"/>
            <w:r w:rsidR="00460653" w:rsidRPr="00FA08CC">
              <w:rPr>
                <w:lang w:val="en-US"/>
              </w:rPr>
              <w:t>în</w:t>
            </w:r>
            <w:proofErr w:type="spellEnd"/>
            <w:r w:rsidR="00460653" w:rsidRPr="00FA08CC">
              <w:rPr>
                <w:lang w:val="en-US"/>
              </w:rPr>
              <w:t xml:space="preserve"> </w:t>
            </w:r>
            <w:proofErr w:type="spellStart"/>
            <w:r w:rsidR="00460653" w:rsidRPr="00FA08CC">
              <w:rPr>
                <w:lang w:val="en-US"/>
              </w:rPr>
              <w:t>limba</w:t>
            </w:r>
            <w:proofErr w:type="spellEnd"/>
            <w:r w:rsidR="00460653" w:rsidRPr="00FA08CC">
              <w:rPr>
                <w:lang w:val="en-US"/>
              </w:rPr>
              <w:t xml:space="preserve"> </w:t>
            </w:r>
            <w:proofErr w:type="spellStart"/>
            <w:r w:rsidR="00460653" w:rsidRPr="00FA08CC">
              <w:rPr>
                <w:lang w:val="en-US"/>
              </w:rPr>
              <w:t>română</w:t>
            </w:r>
            <w:proofErr w:type="spellEnd"/>
            <w:r w:rsidR="00460653" w:rsidRPr="00FA08CC">
              <w:rPr>
                <w:lang w:val="en-US"/>
              </w:rPr>
              <w:t>.</w:t>
            </w:r>
          </w:p>
          <w:p w14:paraId="51A4C40E" w14:textId="77777777" w:rsidR="00D379F6" w:rsidRPr="00FA08CC" w:rsidRDefault="007323B6" w:rsidP="009D72E1">
            <w:pPr>
              <w:pStyle w:val="af2"/>
              <w:numPr>
                <w:ilvl w:val="1"/>
                <w:numId w:val="16"/>
              </w:numPr>
              <w:tabs>
                <w:tab w:val="left" w:pos="567"/>
              </w:tabs>
              <w:ind w:left="0" w:hanging="567"/>
              <w:rPr>
                <w:lang w:val="en-US"/>
              </w:rPr>
            </w:pPr>
            <w:r w:rsidRPr="00FA08CC">
              <w:rPr>
                <w:lang w:val="en-US"/>
              </w:rPr>
              <w:t>13.</w:t>
            </w:r>
            <w:r w:rsidR="001873A6" w:rsidRPr="00FA08CC">
              <w:rPr>
                <w:lang w:val="en-US"/>
              </w:rPr>
              <w:t>3</w:t>
            </w:r>
            <w:r w:rsidRPr="00FA08CC">
              <w:rPr>
                <w:lang w:val="en-US"/>
              </w:rPr>
              <w:t xml:space="preserve">. </w:t>
            </w:r>
            <w:proofErr w:type="spellStart"/>
            <w:r w:rsidR="00D379F6" w:rsidRPr="00FA08CC">
              <w:rPr>
                <w:lang w:val="en-US"/>
              </w:rPr>
              <w:t>Prezentul</w:t>
            </w:r>
            <w:proofErr w:type="spellEnd"/>
            <w:r w:rsidR="00D379F6" w:rsidRPr="00FA08CC">
              <w:rPr>
                <w:lang w:val="en-US"/>
              </w:rPr>
              <w:t xml:space="preserve"> Contract </w:t>
            </w:r>
            <w:proofErr w:type="spellStart"/>
            <w:r w:rsidR="00D379F6" w:rsidRPr="00FA08CC">
              <w:rPr>
                <w:lang w:val="en-US"/>
              </w:rPr>
              <w:t>reprezintă</w:t>
            </w:r>
            <w:proofErr w:type="spellEnd"/>
            <w:r w:rsidR="00D379F6" w:rsidRPr="00FA08CC">
              <w:rPr>
                <w:lang w:val="en-US"/>
              </w:rPr>
              <w:t xml:space="preserve"> </w:t>
            </w:r>
            <w:proofErr w:type="spellStart"/>
            <w:r w:rsidR="00D379F6" w:rsidRPr="00FA08CC">
              <w:rPr>
                <w:lang w:val="en-US"/>
              </w:rPr>
              <w:t>acordul</w:t>
            </w:r>
            <w:proofErr w:type="spellEnd"/>
            <w:r w:rsidR="00D379F6" w:rsidRPr="00FA08CC">
              <w:rPr>
                <w:lang w:val="en-US"/>
              </w:rPr>
              <w:t xml:space="preserve"> de </w:t>
            </w:r>
            <w:proofErr w:type="spellStart"/>
            <w:r w:rsidR="00D379F6" w:rsidRPr="00FA08CC">
              <w:rPr>
                <w:lang w:val="en-US"/>
              </w:rPr>
              <w:t>voinţă</w:t>
            </w:r>
            <w:proofErr w:type="spellEnd"/>
            <w:r w:rsidR="00D379F6" w:rsidRPr="00FA08CC">
              <w:rPr>
                <w:lang w:val="en-US"/>
              </w:rPr>
              <w:t xml:space="preserve"> al </w:t>
            </w:r>
            <w:proofErr w:type="spellStart"/>
            <w:r w:rsidR="00D379F6" w:rsidRPr="00FA08CC">
              <w:rPr>
                <w:lang w:val="en-US"/>
              </w:rPr>
              <w:t>părţilor</w:t>
            </w:r>
            <w:proofErr w:type="spellEnd"/>
            <w:r w:rsidR="00C33344" w:rsidRPr="00FA08CC">
              <w:rPr>
                <w:lang w:val="en-US"/>
              </w:rPr>
              <w:t xml:space="preserve"> </w:t>
            </w:r>
            <w:proofErr w:type="spellStart"/>
            <w:r w:rsidR="00D379F6" w:rsidRPr="00FA08CC">
              <w:rPr>
                <w:lang w:val="en-US"/>
              </w:rPr>
              <w:t>şi</w:t>
            </w:r>
            <w:proofErr w:type="spellEnd"/>
            <w:r w:rsidR="00D379F6" w:rsidRPr="00FA08CC">
              <w:rPr>
                <w:lang w:val="en-US"/>
              </w:rPr>
              <w:t xml:space="preserve"> se </w:t>
            </w:r>
            <w:proofErr w:type="spellStart"/>
            <w:r w:rsidR="00D379F6" w:rsidRPr="00FA08CC">
              <w:rPr>
                <w:lang w:val="en-US"/>
              </w:rPr>
              <w:t>consideră</w:t>
            </w:r>
            <w:proofErr w:type="spellEnd"/>
            <w:r w:rsidR="00D379F6" w:rsidRPr="00FA08CC">
              <w:rPr>
                <w:lang w:val="en-US"/>
              </w:rPr>
              <w:t xml:space="preserve"> </w:t>
            </w:r>
            <w:proofErr w:type="spellStart"/>
            <w:r w:rsidR="00D379F6" w:rsidRPr="00FA08CC">
              <w:rPr>
                <w:lang w:val="en-US"/>
              </w:rPr>
              <w:t>semnat</w:t>
            </w:r>
            <w:proofErr w:type="spellEnd"/>
            <w:r w:rsidR="00D379F6" w:rsidRPr="00FA08CC">
              <w:rPr>
                <w:lang w:val="en-US"/>
              </w:rPr>
              <w:t xml:space="preserve"> la data </w:t>
            </w:r>
            <w:proofErr w:type="spellStart"/>
            <w:r w:rsidR="00D379F6" w:rsidRPr="00FA08CC">
              <w:rPr>
                <w:lang w:val="en-US"/>
              </w:rPr>
              <w:t>aplicării</w:t>
            </w:r>
            <w:proofErr w:type="spellEnd"/>
            <w:r w:rsidR="00D379F6" w:rsidRPr="00FA08CC">
              <w:rPr>
                <w:lang w:val="en-US"/>
              </w:rPr>
              <w:t xml:space="preserve"> </w:t>
            </w:r>
            <w:proofErr w:type="spellStart"/>
            <w:r w:rsidR="00D379F6" w:rsidRPr="00FA08CC">
              <w:rPr>
                <w:lang w:val="en-US"/>
              </w:rPr>
              <w:t>ultimei</w:t>
            </w:r>
            <w:proofErr w:type="spellEnd"/>
            <w:r w:rsidR="00D379F6" w:rsidRPr="00FA08CC">
              <w:rPr>
                <w:lang w:val="en-US"/>
              </w:rPr>
              <w:t xml:space="preserve"> </w:t>
            </w:r>
            <w:proofErr w:type="spellStart"/>
            <w:r w:rsidR="00D379F6" w:rsidRPr="00FA08CC">
              <w:rPr>
                <w:lang w:val="en-US"/>
              </w:rPr>
              <w:t>semnături</w:t>
            </w:r>
            <w:proofErr w:type="spellEnd"/>
            <w:r w:rsidR="00D379F6" w:rsidRPr="00FA08CC">
              <w:rPr>
                <w:lang w:val="en-US"/>
              </w:rPr>
              <w:t xml:space="preserve"> de </w:t>
            </w:r>
            <w:proofErr w:type="spellStart"/>
            <w:r w:rsidR="00D379F6" w:rsidRPr="00FA08CC">
              <w:rPr>
                <w:lang w:val="en-US"/>
              </w:rPr>
              <w:t>către</w:t>
            </w:r>
            <w:proofErr w:type="spellEnd"/>
            <w:r w:rsidR="00D379F6" w:rsidRPr="00FA08CC">
              <w:rPr>
                <w:lang w:val="en-US"/>
              </w:rPr>
              <w:t xml:space="preserve"> una </w:t>
            </w:r>
            <w:proofErr w:type="spellStart"/>
            <w:r w:rsidR="00D379F6" w:rsidRPr="00FA08CC">
              <w:rPr>
                <w:lang w:val="en-US"/>
              </w:rPr>
              <w:t>dintre</w:t>
            </w:r>
            <w:proofErr w:type="spellEnd"/>
            <w:r w:rsidR="00D379F6" w:rsidRPr="00FA08CC">
              <w:rPr>
                <w:lang w:val="en-US"/>
              </w:rPr>
              <w:t xml:space="preserve"> </w:t>
            </w:r>
            <w:proofErr w:type="spellStart"/>
            <w:r w:rsidR="00D379F6" w:rsidRPr="00FA08CC">
              <w:rPr>
                <w:lang w:val="en-US"/>
              </w:rPr>
              <w:t>părți</w:t>
            </w:r>
            <w:proofErr w:type="spellEnd"/>
            <w:r w:rsidR="00D379F6" w:rsidRPr="00FA08CC">
              <w:rPr>
                <w:lang w:val="en-US"/>
              </w:rPr>
              <w:t>.</w:t>
            </w:r>
          </w:p>
          <w:p w14:paraId="39022DAB" w14:textId="77777777" w:rsidR="00460653" w:rsidRPr="00FA08CC" w:rsidRDefault="007323B6" w:rsidP="009D72E1">
            <w:pPr>
              <w:pStyle w:val="af2"/>
              <w:numPr>
                <w:ilvl w:val="1"/>
                <w:numId w:val="16"/>
              </w:numPr>
              <w:tabs>
                <w:tab w:val="left" w:pos="567"/>
                <w:tab w:val="left" w:pos="4005"/>
              </w:tabs>
              <w:ind w:left="0" w:hanging="567"/>
              <w:contextualSpacing/>
              <w:rPr>
                <w:lang w:val="en-US"/>
              </w:rPr>
            </w:pPr>
            <w:r w:rsidRPr="00FA08CC">
              <w:rPr>
                <w:lang w:val="en-US"/>
              </w:rPr>
              <w:t>13.</w:t>
            </w:r>
            <w:r w:rsidR="001873A6" w:rsidRPr="00FA08CC">
              <w:rPr>
                <w:lang w:val="en-US"/>
              </w:rPr>
              <w:t>4</w:t>
            </w:r>
            <w:r w:rsidRPr="00FA08CC">
              <w:rPr>
                <w:lang w:val="en-US"/>
              </w:rPr>
              <w:t xml:space="preserve">. </w:t>
            </w:r>
            <w:proofErr w:type="spellStart"/>
            <w:r w:rsidR="00D379F6" w:rsidRPr="00FA08CC">
              <w:rPr>
                <w:lang w:val="en-US"/>
              </w:rPr>
              <w:t>Pentru</w:t>
            </w:r>
            <w:proofErr w:type="spellEnd"/>
            <w:r w:rsidR="00D379F6" w:rsidRPr="00FA08CC">
              <w:rPr>
                <w:lang w:val="en-US"/>
              </w:rPr>
              <w:t xml:space="preserve"> </w:t>
            </w:r>
            <w:proofErr w:type="spellStart"/>
            <w:r w:rsidR="00D379F6" w:rsidRPr="00FA08CC">
              <w:rPr>
                <w:lang w:val="en-US"/>
              </w:rPr>
              <w:t>confirmarea</w:t>
            </w:r>
            <w:proofErr w:type="spellEnd"/>
            <w:r w:rsidR="00D379F6" w:rsidRPr="00FA08CC">
              <w:rPr>
                <w:lang w:val="en-US"/>
              </w:rPr>
              <w:t xml:space="preserve"> </w:t>
            </w:r>
            <w:proofErr w:type="spellStart"/>
            <w:r w:rsidR="00D379F6" w:rsidRPr="00FA08CC">
              <w:rPr>
                <w:lang w:val="en-US"/>
              </w:rPr>
              <w:t>celor</w:t>
            </w:r>
            <w:proofErr w:type="spellEnd"/>
            <w:r w:rsidR="00D379F6" w:rsidRPr="00FA08CC">
              <w:rPr>
                <w:lang w:val="en-US"/>
              </w:rPr>
              <w:t xml:space="preserve"> </w:t>
            </w:r>
            <w:proofErr w:type="spellStart"/>
            <w:r w:rsidR="00D379F6" w:rsidRPr="00FA08CC">
              <w:rPr>
                <w:lang w:val="en-US"/>
              </w:rPr>
              <w:t>menţionate</w:t>
            </w:r>
            <w:proofErr w:type="spellEnd"/>
            <w:r w:rsidR="00D379F6" w:rsidRPr="00FA08CC">
              <w:rPr>
                <w:lang w:val="en-US"/>
              </w:rPr>
              <w:t xml:space="preserve">, </w:t>
            </w:r>
            <w:proofErr w:type="spellStart"/>
            <w:r w:rsidR="009D3792" w:rsidRPr="00FA08CC">
              <w:rPr>
                <w:lang w:val="en-US"/>
              </w:rPr>
              <w:t>p</w:t>
            </w:r>
            <w:r w:rsidR="00D379F6" w:rsidRPr="00FA08CC">
              <w:rPr>
                <w:lang w:val="en-US"/>
              </w:rPr>
              <w:t>ărţile</w:t>
            </w:r>
            <w:proofErr w:type="spellEnd"/>
            <w:r w:rsidR="00D379F6" w:rsidRPr="00FA08CC">
              <w:rPr>
                <w:lang w:val="en-US"/>
              </w:rPr>
              <w:t xml:space="preserve"> au </w:t>
            </w:r>
            <w:proofErr w:type="spellStart"/>
            <w:r w:rsidR="00D379F6" w:rsidRPr="00FA08CC">
              <w:rPr>
                <w:lang w:val="en-US"/>
              </w:rPr>
              <w:t>semnat</w:t>
            </w:r>
            <w:proofErr w:type="spellEnd"/>
            <w:r w:rsidR="00D379F6" w:rsidRPr="00FA08CC">
              <w:rPr>
                <w:lang w:val="en-US"/>
              </w:rPr>
              <w:t xml:space="preserve"> </w:t>
            </w:r>
            <w:proofErr w:type="spellStart"/>
            <w:r w:rsidR="00D379F6" w:rsidRPr="00FA08CC">
              <w:rPr>
                <w:lang w:val="en-US"/>
              </w:rPr>
              <w:t>prezentul</w:t>
            </w:r>
            <w:proofErr w:type="spellEnd"/>
            <w:r w:rsidR="00D379F6" w:rsidRPr="00FA08CC">
              <w:rPr>
                <w:lang w:val="en-US"/>
              </w:rPr>
              <w:t xml:space="preserve"> Contract </w:t>
            </w:r>
            <w:proofErr w:type="spellStart"/>
            <w:r w:rsidR="00D379F6" w:rsidRPr="00FA08CC">
              <w:rPr>
                <w:lang w:val="en-US"/>
              </w:rPr>
              <w:t>în</w:t>
            </w:r>
            <w:proofErr w:type="spellEnd"/>
            <w:r w:rsidR="00D379F6" w:rsidRPr="00FA08CC">
              <w:rPr>
                <w:lang w:val="en-US"/>
              </w:rPr>
              <w:t xml:space="preserve"> </w:t>
            </w:r>
            <w:proofErr w:type="spellStart"/>
            <w:r w:rsidR="00D379F6" w:rsidRPr="00FA08CC">
              <w:rPr>
                <w:lang w:val="en-US"/>
              </w:rPr>
              <w:t>conformitate</w:t>
            </w:r>
            <w:proofErr w:type="spellEnd"/>
            <w:r w:rsidR="00D379F6" w:rsidRPr="00FA08CC">
              <w:rPr>
                <w:lang w:val="en-US"/>
              </w:rPr>
              <w:t xml:space="preserve"> cu </w:t>
            </w:r>
            <w:proofErr w:type="spellStart"/>
            <w:r w:rsidR="00D379F6" w:rsidRPr="00FA08CC">
              <w:rPr>
                <w:lang w:val="en-US"/>
              </w:rPr>
              <w:t>legislaţia</w:t>
            </w:r>
            <w:proofErr w:type="spellEnd"/>
            <w:r w:rsidR="00D379F6" w:rsidRPr="00FA08CC">
              <w:rPr>
                <w:lang w:val="en-US"/>
              </w:rPr>
              <w:t xml:space="preserve"> </w:t>
            </w:r>
            <w:proofErr w:type="spellStart"/>
            <w:r w:rsidR="00D379F6" w:rsidRPr="00FA08CC">
              <w:rPr>
                <w:lang w:val="en-US"/>
              </w:rPr>
              <w:t>Republicii</w:t>
            </w:r>
            <w:proofErr w:type="spellEnd"/>
            <w:r w:rsidR="00D379F6" w:rsidRPr="00FA08CC">
              <w:rPr>
                <w:lang w:val="en-US"/>
              </w:rPr>
              <w:t xml:space="preserve"> Moldova, la data </w:t>
            </w:r>
            <w:proofErr w:type="spellStart"/>
            <w:r w:rsidR="00D379F6" w:rsidRPr="00FA08CC">
              <w:rPr>
                <w:lang w:val="en-US"/>
              </w:rPr>
              <w:t>şi</w:t>
            </w:r>
            <w:proofErr w:type="spellEnd"/>
            <w:r w:rsidR="00D379F6" w:rsidRPr="00FA08CC">
              <w:rPr>
                <w:lang w:val="en-US"/>
              </w:rPr>
              <w:t xml:space="preserve"> </w:t>
            </w:r>
            <w:proofErr w:type="spellStart"/>
            <w:r w:rsidR="00D379F6" w:rsidRPr="00FA08CC">
              <w:rPr>
                <w:lang w:val="en-US"/>
              </w:rPr>
              <w:t>anul</w:t>
            </w:r>
            <w:proofErr w:type="spellEnd"/>
            <w:r w:rsidR="00D379F6" w:rsidRPr="00FA08CC">
              <w:rPr>
                <w:lang w:val="en-US"/>
              </w:rPr>
              <w:t xml:space="preserve"> indicate, </w:t>
            </w:r>
            <w:proofErr w:type="spellStart"/>
            <w:r w:rsidR="00460653" w:rsidRPr="00FA08CC">
              <w:rPr>
                <w:lang w:val="en-US"/>
              </w:rPr>
              <w:t>fiind</w:t>
            </w:r>
            <w:proofErr w:type="spellEnd"/>
            <w:r w:rsidR="00460653" w:rsidRPr="00FA08CC">
              <w:rPr>
                <w:lang w:val="en-US"/>
              </w:rPr>
              <w:t xml:space="preserve"> </w:t>
            </w:r>
            <w:proofErr w:type="spellStart"/>
            <w:r w:rsidR="00460653" w:rsidRPr="00FA08CC">
              <w:rPr>
                <w:lang w:val="en-US"/>
              </w:rPr>
              <w:t>valabil</w:t>
            </w:r>
            <w:proofErr w:type="spellEnd"/>
            <w:r w:rsidR="00460653" w:rsidRPr="00FA08CC">
              <w:rPr>
                <w:lang w:val="en-US"/>
              </w:rPr>
              <w:t xml:space="preserve"> </w:t>
            </w:r>
            <w:proofErr w:type="spellStart"/>
            <w:r w:rsidR="00460653" w:rsidRPr="00FA08CC">
              <w:rPr>
                <w:lang w:val="en-US"/>
              </w:rPr>
              <w:t>până</w:t>
            </w:r>
            <w:proofErr w:type="spellEnd"/>
            <w:r w:rsidR="00460653" w:rsidRPr="00FA08CC">
              <w:rPr>
                <w:lang w:val="en-US"/>
              </w:rPr>
              <w:t xml:space="preserve"> la </w:t>
            </w:r>
            <w:r w:rsidR="00684D44" w:rsidRPr="00FA08CC">
              <w:rPr>
                <w:lang w:val="en-US"/>
              </w:rPr>
              <w:t>…</w:t>
            </w:r>
            <w:proofErr w:type="gramStart"/>
            <w:r w:rsidR="00684D44" w:rsidRPr="00FA08CC">
              <w:rPr>
                <w:lang w:val="en-US"/>
              </w:rPr>
              <w:t>…./</w:t>
            </w:r>
            <w:proofErr w:type="spellStart"/>
            <w:proofErr w:type="gramEnd"/>
            <w:r w:rsidR="00D379F6" w:rsidRPr="00FA08CC">
              <w:rPr>
                <w:lang w:val="en-US"/>
              </w:rPr>
              <w:t>recepția</w:t>
            </w:r>
            <w:proofErr w:type="spellEnd"/>
            <w:r w:rsidR="00D379F6" w:rsidRPr="00FA08CC">
              <w:rPr>
                <w:lang w:val="en-US"/>
              </w:rPr>
              <w:t xml:space="preserve"> </w:t>
            </w:r>
            <w:proofErr w:type="spellStart"/>
            <w:r w:rsidR="00D379F6" w:rsidRPr="00FA08CC">
              <w:rPr>
                <w:lang w:val="en-US"/>
              </w:rPr>
              <w:t>finală</w:t>
            </w:r>
            <w:proofErr w:type="spellEnd"/>
            <w:r w:rsidR="00D379F6" w:rsidRPr="00FA08CC">
              <w:rPr>
                <w:lang w:val="en-US"/>
              </w:rPr>
              <w:t xml:space="preserve"> a </w:t>
            </w:r>
            <w:proofErr w:type="spellStart"/>
            <w:r w:rsidR="00D379F6" w:rsidRPr="00FA08CC">
              <w:rPr>
                <w:lang w:val="en-US"/>
              </w:rPr>
              <w:t>lucrărilor</w:t>
            </w:r>
            <w:proofErr w:type="spellEnd"/>
            <w:r w:rsidR="00460653" w:rsidRPr="00FA08CC">
              <w:rPr>
                <w:lang w:val="en-US"/>
              </w:rPr>
              <w:t>.</w:t>
            </w:r>
          </w:p>
          <w:p w14:paraId="239ED822" w14:textId="77777777" w:rsidR="00877B36" w:rsidRPr="00FF430B" w:rsidRDefault="00877B36" w:rsidP="00877B36">
            <w:pPr>
              <w:tabs>
                <w:tab w:val="left" w:pos="2295"/>
              </w:tabs>
              <w:jc w:val="both"/>
            </w:pPr>
          </w:p>
          <w:p w14:paraId="1FD6501E" w14:textId="77777777" w:rsidR="00877B36" w:rsidRPr="00FF430B" w:rsidRDefault="00877B36" w:rsidP="00877B36">
            <w:pPr>
              <w:tabs>
                <w:tab w:val="left" w:pos="2295"/>
              </w:tabs>
              <w:jc w:val="both"/>
            </w:pPr>
          </w:p>
          <w:p w14:paraId="7BCC587A" w14:textId="77777777" w:rsidR="00877B36" w:rsidRPr="00FF430B" w:rsidRDefault="00877B36" w:rsidP="00877B36">
            <w:pPr>
              <w:tabs>
                <w:tab w:val="left" w:pos="2295"/>
              </w:tabs>
              <w:jc w:val="both"/>
            </w:pPr>
          </w:p>
          <w:p w14:paraId="696B2865" w14:textId="77777777" w:rsidR="00877B36" w:rsidRPr="00FF430B" w:rsidRDefault="00877B36" w:rsidP="00877B36">
            <w:pPr>
              <w:tabs>
                <w:tab w:val="left" w:pos="2295"/>
              </w:tabs>
              <w:jc w:val="both"/>
            </w:pPr>
          </w:p>
          <w:p w14:paraId="4EF99012" w14:textId="77777777" w:rsidR="00877B36" w:rsidRPr="00FF430B" w:rsidRDefault="00877B36" w:rsidP="00877B36">
            <w:pPr>
              <w:tabs>
                <w:tab w:val="left" w:pos="2295"/>
              </w:tabs>
              <w:jc w:val="both"/>
            </w:pPr>
          </w:p>
          <w:p w14:paraId="5718D329" w14:textId="77777777" w:rsidR="00877B36" w:rsidRPr="00FF430B" w:rsidRDefault="00877B36" w:rsidP="00877B36">
            <w:pPr>
              <w:tabs>
                <w:tab w:val="left" w:pos="2295"/>
              </w:tabs>
              <w:jc w:val="both"/>
            </w:pPr>
          </w:p>
          <w:p w14:paraId="6E69B6D1" w14:textId="77777777" w:rsidR="00877B36" w:rsidRPr="00FF430B" w:rsidRDefault="00877B36" w:rsidP="00877B36">
            <w:pPr>
              <w:tabs>
                <w:tab w:val="left" w:pos="2295"/>
              </w:tabs>
              <w:jc w:val="both"/>
            </w:pPr>
          </w:p>
          <w:p w14:paraId="6897517B" w14:textId="77777777" w:rsidR="00877B36" w:rsidRPr="00FF430B" w:rsidRDefault="00877B36" w:rsidP="00877B36">
            <w:pPr>
              <w:tabs>
                <w:tab w:val="left" w:pos="2295"/>
              </w:tabs>
              <w:jc w:val="both"/>
            </w:pPr>
          </w:p>
          <w:p w14:paraId="101DC8B5" w14:textId="77777777" w:rsidR="00C33344" w:rsidRPr="00FF430B" w:rsidRDefault="00C33344" w:rsidP="00877B36">
            <w:pPr>
              <w:tabs>
                <w:tab w:val="left" w:pos="2295"/>
              </w:tabs>
              <w:jc w:val="both"/>
            </w:pPr>
          </w:p>
          <w:p w14:paraId="61A9863E" w14:textId="77777777" w:rsidR="00877B36" w:rsidRPr="00FF430B" w:rsidRDefault="00877B36" w:rsidP="00877B36">
            <w:pPr>
              <w:tabs>
                <w:tab w:val="left" w:pos="2295"/>
              </w:tabs>
              <w:jc w:val="both"/>
            </w:pPr>
          </w:p>
          <w:p w14:paraId="3F8FE518" w14:textId="77777777" w:rsidR="00877B36" w:rsidRPr="00FF430B" w:rsidRDefault="00877B36" w:rsidP="00877B36">
            <w:pPr>
              <w:tabs>
                <w:tab w:val="left" w:pos="2295"/>
              </w:tabs>
              <w:jc w:val="both"/>
            </w:pPr>
          </w:p>
          <w:p w14:paraId="0E54AB21"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6135C98F"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782521B" w14:textId="77777777" w:rsidR="00877B36" w:rsidRPr="00FF430B" w:rsidRDefault="00877B36" w:rsidP="00877B36">
            <w:pPr>
              <w:jc w:val="center"/>
            </w:pPr>
            <w:r w:rsidRPr="00FF430B">
              <w:t xml:space="preserve">             (</w:t>
            </w:r>
            <w:r w:rsidRPr="00FF430B">
              <w:rPr>
                <w:sz w:val="20"/>
                <w:szCs w:val="20"/>
              </w:rPr>
              <w:t>LA NECESITATE)</w:t>
            </w:r>
          </w:p>
          <w:p w14:paraId="0D94C9E0" w14:textId="77777777" w:rsidR="00460653" w:rsidRPr="00FF430B" w:rsidRDefault="00460653" w:rsidP="00196AB4">
            <w:pPr>
              <w:tabs>
                <w:tab w:val="left" w:pos="567"/>
                <w:tab w:val="left" w:pos="4005"/>
              </w:tabs>
              <w:jc w:val="both"/>
            </w:pPr>
          </w:p>
          <w:p w14:paraId="201157B7" w14:textId="77777777" w:rsidR="00877B36" w:rsidRPr="00FF430B" w:rsidRDefault="00877B36" w:rsidP="00196AB4">
            <w:pPr>
              <w:tabs>
                <w:tab w:val="left" w:pos="567"/>
                <w:tab w:val="left" w:pos="4005"/>
              </w:tabs>
              <w:jc w:val="both"/>
            </w:pPr>
          </w:p>
          <w:p w14:paraId="545EC9F1" w14:textId="77777777" w:rsidR="004D7C86" w:rsidRPr="00FF430B" w:rsidRDefault="004D7C86" w:rsidP="00196AB4">
            <w:pPr>
              <w:tabs>
                <w:tab w:val="left" w:pos="567"/>
                <w:tab w:val="left" w:pos="4005"/>
              </w:tabs>
              <w:jc w:val="both"/>
            </w:pPr>
          </w:p>
          <w:p w14:paraId="537600CF" w14:textId="77777777" w:rsidR="004D7C86" w:rsidRPr="00FF430B" w:rsidRDefault="004D7C86" w:rsidP="00196AB4">
            <w:pPr>
              <w:tabs>
                <w:tab w:val="left" w:pos="567"/>
                <w:tab w:val="left" w:pos="4005"/>
              </w:tabs>
              <w:jc w:val="both"/>
            </w:pPr>
          </w:p>
          <w:p w14:paraId="7109F25E" w14:textId="77777777" w:rsidR="004D7C86" w:rsidRPr="00FF430B" w:rsidRDefault="004D7C86" w:rsidP="00196AB4">
            <w:pPr>
              <w:tabs>
                <w:tab w:val="left" w:pos="567"/>
                <w:tab w:val="left" w:pos="4005"/>
              </w:tabs>
              <w:jc w:val="both"/>
            </w:pPr>
          </w:p>
          <w:p w14:paraId="25A3F2F1" w14:textId="77777777" w:rsidR="004D7C86" w:rsidRPr="00FF430B" w:rsidRDefault="004D7C86" w:rsidP="00196AB4">
            <w:pPr>
              <w:tabs>
                <w:tab w:val="left" w:pos="567"/>
                <w:tab w:val="left" w:pos="4005"/>
              </w:tabs>
              <w:jc w:val="both"/>
            </w:pPr>
          </w:p>
          <w:p w14:paraId="1DABC585" w14:textId="77777777" w:rsidR="004D7C86" w:rsidRPr="00FF430B" w:rsidRDefault="004D7C86" w:rsidP="00196AB4">
            <w:pPr>
              <w:tabs>
                <w:tab w:val="left" w:pos="567"/>
                <w:tab w:val="left" w:pos="4005"/>
              </w:tabs>
              <w:jc w:val="both"/>
            </w:pPr>
          </w:p>
          <w:p w14:paraId="61C53B1C" w14:textId="77777777" w:rsidR="004D7C86" w:rsidRPr="00FF430B" w:rsidRDefault="004D7C86" w:rsidP="00196AB4">
            <w:pPr>
              <w:tabs>
                <w:tab w:val="left" w:pos="567"/>
                <w:tab w:val="left" w:pos="4005"/>
              </w:tabs>
              <w:jc w:val="both"/>
            </w:pPr>
          </w:p>
          <w:p w14:paraId="66797910" w14:textId="77777777" w:rsidR="004D7C86" w:rsidRPr="00FF430B" w:rsidRDefault="004D7C86" w:rsidP="00196AB4">
            <w:pPr>
              <w:tabs>
                <w:tab w:val="left" w:pos="567"/>
                <w:tab w:val="left" w:pos="4005"/>
              </w:tabs>
              <w:jc w:val="both"/>
            </w:pPr>
          </w:p>
          <w:p w14:paraId="5D26371F" w14:textId="77777777" w:rsidR="004D7C86" w:rsidRPr="00FF430B" w:rsidRDefault="004D7C86" w:rsidP="00196AB4">
            <w:pPr>
              <w:tabs>
                <w:tab w:val="left" w:pos="567"/>
                <w:tab w:val="left" w:pos="4005"/>
              </w:tabs>
              <w:jc w:val="both"/>
            </w:pPr>
          </w:p>
          <w:p w14:paraId="1E1D9813" w14:textId="77777777" w:rsidR="004D7C86" w:rsidRPr="00FF430B" w:rsidRDefault="004D7C86" w:rsidP="00196AB4">
            <w:pPr>
              <w:tabs>
                <w:tab w:val="left" w:pos="567"/>
                <w:tab w:val="left" w:pos="4005"/>
              </w:tabs>
              <w:jc w:val="both"/>
            </w:pPr>
          </w:p>
          <w:p w14:paraId="705FD562" w14:textId="77777777" w:rsidR="004D7C86" w:rsidRPr="00FF430B" w:rsidRDefault="004D7C86" w:rsidP="00196AB4">
            <w:pPr>
              <w:tabs>
                <w:tab w:val="left" w:pos="567"/>
                <w:tab w:val="left" w:pos="4005"/>
              </w:tabs>
              <w:jc w:val="both"/>
            </w:pPr>
          </w:p>
          <w:p w14:paraId="278A118E" w14:textId="77777777" w:rsidR="004D7C86" w:rsidRPr="00FF430B" w:rsidRDefault="004D7C86" w:rsidP="00196AB4">
            <w:pPr>
              <w:tabs>
                <w:tab w:val="left" w:pos="567"/>
                <w:tab w:val="left" w:pos="4005"/>
              </w:tabs>
              <w:jc w:val="both"/>
            </w:pPr>
          </w:p>
          <w:p w14:paraId="76D03F49" w14:textId="77777777" w:rsidR="004D7C86" w:rsidRPr="00FF430B" w:rsidRDefault="004D7C86" w:rsidP="00196AB4">
            <w:pPr>
              <w:tabs>
                <w:tab w:val="left" w:pos="567"/>
                <w:tab w:val="left" w:pos="4005"/>
              </w:tabs>
              <w:jc w:val="both"/>
            </w:pPr>
          </w:p>
          <w:p w14:paraId="2E18D765" w14:textId="77777777" w:rsidR="004D7C86" w:rsidRPr="00FF430B" w:rsidRDefault="004D7C86" w:rsidP="00196AB4">
            <w:pPr>
              <w:tabs>
                <w:tab w:val="left" w:pos="567"/>
                <w:tab w:val="left" w:pos="4005"/>
              </w:tabs>
              <w:jc w:val="both"/>
            </w:pPr>
          </w:p>
          <w:p w14:paraId="0A0C0B8C" w14:textId="77777777" w:rsidR="00877B36" w:rsidRPr="00FF430B" w:rsidRDefault="00877B36" w:rsidP="00196AB4">
            <w:pPr>
              <w:tabs>
                <w:tab w:val="left" w:pos="567"/>
                <w:tab w:val="left" w:pos="4005"/>
              </w:tabs>
              <w:jc w:val="both"/>
            </w:pPr>
          </w:p>
          <w:p w14:paraId="0B23A2C6" w14:textId="77777777" w:rsidR="00877B36" w:rsidRPr="00FF430B" w:rsidRDefault="00877B36" w:rsidP="00196AB4">
            <w:pPr>
              <w:tabs>
                <w:tab w:val="left" w:pos="567"/>
                <w:tab w:val="left" w:pos="4005"/>
              </w:tabs>
              <w:jc w:val="both"/>
            </w:pPr>
          </w:p>
          <w:p w14:paraId="71284025" w14:textId="77777777" w:rsidR="00877B36" w:rsidRPr="00FF430B" w:rsidRDefault="00877B36" w:rsidP="00196AB4">
            <w:pPr>
              <w:tabs>
                <w:tab w:val="left" w:pos="567"/>
                <w:tab w:val="left" w:pos="4005"/>
              </w:tabs>
              <w:jc w:val="both"/>
            </w:pPr>
          </w:p>
          <w:p w14:paraId="3031D0D1" w14:textId="77777777" w:rsidR="00460653" w:rsidRPr="00FF430B" w:rsidRDefault="00C33344" w:rsidP="009D72E1">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0224A1B2"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0A6516DF" w14:textId="77777777" w:rsidTr="00A77C4F">
              <w:trPr>
                <w:jc w:val="center"/>
              </w:trPr>
              <w:tc>
                <w:tcPr>
                  <w:tcW w:w="5163" w:type="dxa"/>
                  <w:tcBorders>
                    <w:top w:val="nil"/>
                    <w:left w:val="nil"/>
                    <w:bottom w:val="nil"/>
                    <w:right w:val="nil"/>
                  </w:tcBorders>
                </w:tcPr>
                <w:p w14:paraId="525BCCE1"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26CFBBD1" w14:textId="77777777" w:rsidR="00460653" w:rsidRPr="00FF430B" w:rsidRDefault="00460653" w:rsidP="00633782">
                  <w:pPr>
                    <w:tabs>
                      <w:tab w:val="left" w:pos="3295"/>
                    </w:tabs>
                    <w:jc w:val="center"/>
                  </w:pPr>
                  <w:r w:rsidRPr="00FF430B">
                    <w:rPr>
                      <w:b/>
                      <w:iCs/>
                    </w:rPr>
                    <w:t>BENEFICIARUL</w:t>
                  </w:r>
                </w:p>
              </w:tc>
            </w:tr>
            <w:tr w:rsidR="00D76BD0" w:rsidRPr="00EC30C2" w14:paraId="1B1B96E3" w14:textId="77777777" w:rsidTr="00A77C4F">
              <w:trPr>
                <w:jc w:val="center"/>
              </w:trPr>
              <w:tc>
                <w:tcPr>
                  <w:tcW w:w="5163" w:type="dxa"/>
                  <w:tcBorders>
                    <w:top w:val="nil"/>
                    <w:left w:val="nil"/>
                    <w:bottom w:val="nil"/>
                    <w:right w:val="nil"/>
                  </w:tcBorders>
                  <w:vAlign w:val="center"/>
                </w:tcPr>
                <w:p w14:paraId="632B299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9E7C27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6D0EDD5A" w14:textId="77777777" w:rsidTr="00A77C4F">
              <w:trPr>
                <w:jc w:val="center"/>
              </w:trPr>
              <w:tc>
                <w:tcPr>
                  <w:tcW w:w="5163" w:type="dxa"/>
                  <w:tcBorders>
                    <w:top w:val="nil"/>
                    <w:left w:val="nil"/>
                    <w:bottom w:val="nil"/>
                    <w:right w:val="nil"/>
                  </w:tcBorders>
                  <w:vAlign w:val="center"/>
                </w:tcPr>
                <w:p w14:paraId="0C784587"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D101552"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4C70877E" w14:textId="77777777" w:rsidTr="00A77C4F">
              <w:trPr>
                <w:jc w:val="center"/>
              </w:trPr>
              <w:tc>
                <w:tcPr>
                  <w:tcW w:w="5163" w:type="dxa"/>
                  <w:tcBorders>
                    <w:top w:val="nil"/>
                    <w:left w:val="nil"/>
                    <w:bottom w:val="nil"/>
                    <w:right w:val="nil"/>
                  </w:tcBorders>
                  <w:vAlign w:val="center"/>
                </w:tcPr>
                <w:p w14:paraId="6E4EBB8E"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D7E2C26"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0BF296B" w14:textId="77777777" w:rsidTr="00A77C4F">
              <w:trPr>
                <w:jc w:val="center"/>
              </w:trPr>
              <w:tc>
                <w:tcPr>
                  <w:tcW w:w="5163" w:type="dxa"/>
                  <w:tcBorders>
                    <w:top w:val="nil"/>
                    <w:left w:val="nil"/>
                    <w:bottom w:val="nil"/>
                    <w:right w:val="nil"/>
                  </w:tcBorders>
                  <w:vAlign w:val="center"/>
                </w:tcPr>
                <w:p w14:paraId="140AD6E0"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EE20AA4"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6C22AAD4" w14:textId="77777777" w:rsidTr="00A77C4F">
              <w:trPr>
                <w:jc w:val="center"/>
              </w:trPr>
              <w:tc>
                <w:tcPr>
                  <w:tcW w:w="5163" w:type="dxa"/>
                  <w:tcBorders>
                    <w:top w:val="nil"/>
                    <w:left w:val="nil"/>
                    <w:bottom w:val="nil"/>
                    <w:right w:val="nil"/>
                  </w:tcBorders>
                  <w:vAlign w:val="center"/>
                </w:tcPr>
                <w:p w14:paraId="00A4C0D2"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4B85EEB0"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F9E9E3F" w14:textId="77777777" w:rsidTr="00A77C4F">
              <w:trPr>
                <w:jc w:val="center"/>
              </w:trPr>
              <w:tc>
                <w:tcPr>
                  <w:tcW w:w="5163" w:type="dxa"/>
                  <w:tcBorders>
                    <w:top w:val="nil"/>
                    <w:left w:val="nil"/>
                    <w:bottom w:val="nil"/>
                    <w:right w:val="nil"/>
                  </w:tcBorders>
                  <w:vAlign w:val="center"/>
                </w:tcPr>
                <w:p w14:paraId="09008AF8"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4DFFA9F"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A1A9518" w14:textId="77777777" w:rsidTr="00240751">
              <w:trPr>
                <w:trHeight w:val="713"/>
                <w:jc w:val="center"/>
              </w:trPr>
              <w:tc>
                <w:tcPr>
                  <w:tcW w:w="5163" w:type="dxa"/>
                  <w:tcBorders>
                    <w:top w:val="nil"/>
                    <w:left w:val="nil"/>
                    <w:bottom w:val="nil"/>
                    <w:right w:val="nil"/>
                  </w:tcBorders>
                  <w:vAlign w:val="center"/>
                </w:tcPr>
                <w:p w14:paraId="1329B3BA"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E09C12" w14:textId="77777777" w:rsidR="00D76BD0" w:rsidRPr="00FF430B" w:rsidRDefault="00D76BD0" w:rsidP="00196AB4">
                  <w:pPr>
                    <w:tabs>
                      <w:tab w:val="left" w:pos="1134"/>
                      <w:tab w:val="left" w:pos="4680"/>
                      <w:tab w:val="left" w:pos="7020"/>
                    </w:tabs>
                    <w:suppressAutoHyphens/>
                    <w:ind w:firstLine="567"/>
                    <w:jc w:val="both"/>
                  </w:pPr>
                </w:p>
                <w:p w14:paraId="60D02C8A" w14:textId="77777777" w:rsidR="00D76BD0" w:rsidRDefault="00D76BD0" w:rsidP="00196AB4">
                  <w:pPr>
                    <w:tabs>
                      <w:tab w:val="left" w:pos="1134"/>
                      <w:tab w:val="left" w:pos="4680"/>
                      <w:tab w:val="left" w:pos="7020"/>
                    </w:tabs>
                    <w:suppressAutoHyphens/>
                    <w:ind w:firstLine="567"/>
                    <w:jc w:val="both"/>
                  </w:pPr>
                </w:p>
                <w:p w14:paraId="2D498758" w14:textId="77777777" w:rsidR="006A7C1C" w:rsidRDefault="006A7C1C" w:rsidP="00196AB4">
                  <w:pPr>
                    <w:tabs>
                      <w:tab w:val="left" w:pos="1134"/>
                      <w:tab w:val="left" w:pos="4680"/>
                      <w:tab w:val="left" w:pos="7020"/>
                    </w:tabs>
                    <w:suppressAutoHyphens/>
                    <w:ind w:firstLine="567"/>
                    <w:jc w:val="both"/>
                  </w:pPr>
                </w:p>
                <w:p w14:paraId="78DA134E" w14:textId="77777777" w:rsidR="006A7C1C" w:rsidRPr="00FF430B" w:rsidRDefault="006A7C1C" w:rsidP="00196AB4">
                  <w:pPr>
                    <w:tabs>
                      <w:tab w:val="left" w:pos="1134"/>
                      <w:tab w:val="left" w:pos="4680"/>
                      <w:tab w:val="left" w:pos="7020"/>
                    </w:tabs>
                    <w:suppressAutoHyphens/>
                    <w:ind w:firstLine="567"/>
                    <w:jc w:val="both"/>
                  </w:pPr>
                </w:p>
                <w:p w14:paraId="61239D75" w14:textId="77777777" w:rsidR="00D76BD0" w:rsidRPr="00FF430B" w:rsidRDefault="00D76BD0" w:rsidP="00196AB4">
                  <w:pPr>
                    <w:tabs>
                      <w:tab w:val="left" w:pos="1134"/>
                      <w:tab w:val="left" w:pos="4680"/>
                      <w:tab w:val="left" w:pos="7020"/>
                    </w:tabs>
                    <w:suppressAutoHyphens/>
                    <w:ind w:firstLine="567"/>
                    <w:jc w:val="both"/>
                  </w:pPr>
                </w:p>
                <w:p w14:paraId="2E5C70BD" w14:textId="77777777" w:rsidR="00D76BD0" w:rsidRPr="00FF430B" w:rsidRDefault="00D76BD0" w:rsidP="00196AB4">
                  <w:pPr>
                    <w:tabs>
                      <w:tab w:val="left" w:pos="1134"/>
                      <w:tab w:val="left" w:pos="4680"/>
                      <w:tab w:val="left" w:pos="7020"/>
                    </w:tabs>
                    <w:suppressAutoHyphens/>
                    <w:ind w:firstLine="567"/>
                    <w:jc w:val="both"/>
                  </w:pPr>
                </w:p>
                <w:p w14:paraId="2B5DD755" w14:textId="77777777" w:rsidR="00D76BD0" w:rsidRPr="00FF430B" w:rsidRDefault="00D76BD0" w:rsidP="00196AB4">
                  <w:pPr>
                    <w:tabs>
                      <w:tab w:val="left" w:pos="1134"/>
                      <w:tab w:val="left" w:pos="4680"/>
                      <w:tab w:val="left" w:pos="7020"/>
                    </w:tabs>
                    <w:suppressAutoHyphens/>
                    <w:ind w:firstLine="567"/>
                    <w:jc w:val="both"/>
                  </w:pPr>
                </w:p>
              </w:tc>
            </w:tr>
          </w:tbl>
          <w:p w14:paraId="78D6A2E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4CA1EED5" w14:textId="77777777" w:rsidTr="00021BB8">
              <w:trPr>
                <w:trHeight w:val="357"/>
                <w:jc w:val="center"/>
              </w:trPr>
              <w:tc>
                <w:tcPr>
                  <w:tcW w:w="5188" w:type="dxa"/>
                  <w:vAlign w:val="center"/>
                </w:tcPr>
                <w:p w14:paraId="5D34EC1C" w14:textId="77777777" w:rsidR="00460653" w:rsidRPr="00FF430B" w:rsidRDefault="00460653" w:rsidP="00633782">
                  <w:pPr>
                    <w:jc w:val="center"/>
                    <w:rPr>
                      <w:b/>
                    </w:rPr>
                  </w:pPr>
                  <w:r w:rsidRPr="00FF430B">
                    <w:rPr>
                      <w:b/>
                    </w:rPr>
                    <w:t>ANTREPRENOR</w:t>
                  </w:r>
                </w:p>
              </w:tc>
              <w:tc>
                <w:tcPr>
                  <w:tcW w:w="4559" w:type="dxa"/>
                  <w:vAlign w:val="center"/>
                </w:tcPr>
                <w:p w14:paraId="5252C6D0" w14:textId="77777777" w:rsidR="00460653" w:rsidRPr="00FF430B" w:rsidRDefault="00460653" w:rsidP="00633782">
                  <w:pPr>
                    <w:jc w:val="center"/>
                    <w:rPr>
                      <w:b/>
                    </w:rPr>
                  </w:pPr>
                  <w:r w:rsidRPr="00FF430B">
                    <w:rPr>
                      <w:b/>
                    </w:rPr>
                    <w:t>BENEFICIAR</w:t>
                  </w:r>
                </w:p>
              </w:tc>
            </w:tr>
            <w:tr w:rsidR="00460653" w:rsidRPr="00EC30C2" w14:paraId="6D19B98B" w14:textId="77777777" w:rsidTr="00021BB8">
              <w:trPr>
                <w:trHeight w:val="357"/>
                <w:jc w:val="center"/>
              </w:trPr>
              <w:tc>
                <w:tcPr>
                  <w:tcW w:w="5188" w:type="dxa"/>
                  <w:vAlign w:val="center"/>
                </w:tcPr>
                <w:p w14:paraId="7B542FFA" w14:textId="77777777" w:rsidR="00B96242" w:rsidRPr="00FF430B" w:rsidRDefault="00B96242" w:rsidP="00196AB4">
                  <w:pPr>
                    <w:jc w:val="both"/>
                    <w:rPr>
                      <w:b/>
                    </w:rPr>
                  </w:pPr>
                </w:p>
                <w:p w14:paraId="67C1786A" w14:textId="77777777" w:rsidR="00B96242" w:rsidRPr="00FF430B" w:rsidRDefault="00B96242" w:rsidP="00196AB4">
                  <w:pPr>
                    <w:jc w:val="both"/>
                    <w:rPr>
                      <w:b/>
                    </w:rPr>
                  </w:pPr>
                </w:p>
                <w:p w14:paraId="0435583F" w14:textId="77777777" w:rsidR="00460653" w:rsidRPr="00FF430B" w:rsidRDefault="00460653" w:rsidP="003E7B03">
                  <w:pPr>
                    <w:jc w:val="both"/>
                    <w:rPr>
                      <w:b/>
                    </w:rPr>
                  </w:pPr>
                </w:p>
              </w:tc>
              <w:tc>
                <w:tcPr>
                  <w:tcW w:w="4559" w:type="dxa"/>
                  <w:vAlign w:val="center"/>
                </w:tcPr>
                <w:p w14:paraId="0D872548" w14:textId="77777777" w:rsidR="00460653" w:rsidRPr="00FF430B" w:rsidRDefault="00460653" w:rsidP="00196AB4">
                  <w:pPr>
                    <w:jc w:val="both"/>
                    <w:rPr>
                      <w:b/>
                    </w:rPr>
                  </w:pPr>
                </w:p>
                <w:p w14:paraId="14ADFE12" w14:textId="77777777" w:rsidR="00460653" w:rsidRPr="00FF430B" w:rsidRDefault="00460653" w:rsidP="00196AB4">
                  <w:pPr>
                    <w:jc w:val="both"/>
                    <w:rPr>
                      <w:b/>
                    </w:rPr>
                  </w:pPr>
                </w:p>
                <w:p w14:paraId="71F8B3E1" w14:textId="77777777" w:rsidR="00460653" w:rsidRPr="00FF430B" w:rsidRDefault="00460653" w:rsidP="003E7B03">
                  <w:pPr>
                    <w:jc w:val="both"/>
                    <w:rPr>
                      <w:b/>
                    </w:rPr>
                  </w:pPr>
                </w:p>
              </w:tc>
            </w:tr>
          </w:tbl>
          <w:p w14:paraId="0EEFFE9D" w14:textId="77777777" w:rsidR="00F7186F" w:rsidRPr="00FF430B" w:rsidRDefault="00F7186F" w:rsidP="00196AB4">
            <w:pPr>
              <w:tabs>
                <w:tab w:val="left" w:pos="2295"/>
              </w:tabs>
              <w:jc w:val="both"/>
            </w:pPr>
          </w:p>
          <w:p w14:paraId="28077CEB" w14:textId="77777777" w:rsidR="00FA66D8" w:rsidRPr="00FF430B" w:rsidRDefault="00FA66D8" w:rsidP="00196AB4">
            <w:pPr>
              <w:tabs>
                <w:tab w:val="left" w:pos="2295"/>
              </w:tabs>
              <w:jc w:val="both"/>
            </w:pPr>
          </w:p>
          <w:p w14:paraId="424FF978" w14:textId="77777777" w:rsidR="00385C85" w:rsidRPr="00FF430B" w:rsidRDefault="00385C85" w:rsidP="00196AB4">
            <w:pPr>
              <w:tabs>
                <w:tab w:val="left" w:pos="2295"/>
              </w:tabs>
              <w:jc w:val="both"/>
            </w:pPr>
          </w:p>
          <w:p w14:paraId="11224FFB" w14:textId="77777777" w:rsidR="00385C85" w:rsidRPr="00FF430B" w:rsidRDefault="00385C85" w:rsidP="00196AB4">
            <w:pPr>
              <w:tabs>
                <w:tab w:val="left" w:pos="2295"/>
              </w:tabs>
              <w:jc w:val="both"/>
            </w:pPr>
          </w:p>
          <w:p w14:paraId="6C630C6C" w14:textId="77777777" w:rsidR="00385C85" w:rsidRPr="00FF430B" w:rsidRDefault="004D7C86" w:rsidP="00196AB4">
            <w:pPr>
              <w:tabs>
                <w:tab w:val="left" w:pos="2295"/>
              </w:tabs>
              <w:jc w:val="both"/>
            </w:pPr>
            <w:r w:rsidRPr="00FF430B">
              <w:br/>
            </w:r>
          </w:p>
          <w:p w14:paraId="2EE08CF0" w14:textId="77777777" w:rsidR="004D7C86" w:rsidRDefault="004D7C86" w:rsidP="00196AB4">
            <w:pPr>
              <w:tabs>
                <w:tab w:val="left" w:pos="2295"/>
              </w:tabs>
              <w:jc w:val="both"/>
            </w:pPr>
          </w:p>
          <w:p w14:paraId="778B96D8" w14:textId="77777777" w:rsidR="00FA08CC" w:rsidRDefault="00FA08CC" w:rsidP="00196AB4">
            <w:pPr>
              <w:tabs>
                <w:tab w:val="left" w:pos="2295"/>
              </w:tabs>
              <w:jc w:val="both"/>
            </w:pPr>
          </w:p>
          <w:p w14:paraId="4126DD7F" w14:textId="77777777" w:rsidR="00FA08CC" w:rsidRDefault="00FA08CC" w:rsidP="00196AB4">
            <w:pPr>
              <w:tabs>
                <w:tab w:val="left" w:pos="2295"/>
              </w:tabs>
              <w:jc w:val="both"/>
            </w:pPr>
          </w:p>
          <w:p w14:paraId="6BA31875" w14:textId="77777777" w:rsidR="00FA08CC" w:rsidRDefault="00FA08CC" w:rsidP="00196AB4">
            <w:pPr>
              <w:tabs>
                <w:tab w:val="left" w:pos="2295"/>
              </w:tabs>
              <w:jc w:val="both"/>
            </w:pPr>
          </w:p>
          <w:p w14:paraId="6AEE30F8" w14:textId="77777777" w:rsidR="006A7C1C" w:rsidRDefault="006A7C1C" w:rsidP="00196AB4">
            <w:pPr>
              <w:tabs>
                <w:tab w:val="left" w:pos="2295"/>
              </w:tabs>
              <w:jc w:val="both"/>
            </w:pPr>
          </w:p>
          <w:p w14:paraId="4ED98CA9" w14:textId="77777777" w:rsidR="007E709D" w:rsidRDefault="007E709D" w:rsidP="007E709D">
            <w:pPr>
              <w:jc w:val="both"/>
            </w:pPr>
          </w:p>
          <w:p w14:paraId="0AF5FEE6" w14:textId="77777777" w:rsidR="00006D6D" w:rsidRPr="00FF430B" w:rsidRDefault="00006D6D" w:rsidP="007E709D">
            <w:pPr>
              <w:jc w:val="both"/>
              <w:rPr>
                <w:sz w:val="28"/>
                <w:szCs w:val="28"/>
              </w:rPr>
            </w:pPr>
          </w:p>
          <w:p w14:paraId="1A406651" w14:textId="77777777" w:rsidR="007E709D" w:rsidRPr="00FF430B" w:rsidRDefault="007E709D" w:rsidP="004D7C86">
            <w:pPr>
              <w:tabs>
                <w:tab w:val="left" w:pos="2295"/>
              </w:tabs>
              <w:jc w:val="right"/>
            </w:pPr>
            <w:r w:rsidRPr="00FF430B">
              <w:t xml:space="preserve">Anexa nr. </w:t>
            </w:r>
            <w:r w:rsidR="004D7C86" w:rsidRPr="00FF430B">
              <w:t>1</w:t>
            </w:r>
          </w:p>
          <w:p w14:paraId="33A20413"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9830DCA" w14:textId="77777777" w:rsidR="007E709D" w:rsidRPr="00FF430B" w:rsidRDefault="007E709D" w:rsidP="004D7C86">
            <w:pPr>
              <w:tabs>
                <w:tab w:val="left" w:pos="2295"/>
              </w:tabs>
              <w:jc w:val="right"/>
            </w:pPr>
            <w:r w:rsidRPr="00FF430B">
              <w:t>Din „____”  _____ 20_______</w:t>
            </w:r>
          </w:p>
          <w:p w14:paraId="63B4E3C2" w14:textId="77777777" w:rsidR="007E709D" w:rsidRPr="00FF430B" w:rsidRDefault="007E709D" w:rsidP="007E709D">
            <w:pPr>
              <w:tabs>
                <w:tab w:val="left" w:pos="2295"/>
              </w:tabs>
              <w:jc w:val="both"/>
            </w:pPr>
          </w:p>
          <w:p w14:paraId="2D928077" w14:textId="77777777" w:rsidR="004D7C86" w:rsidRPr="00FF430B" w:rsidRDefault="004D7C86" w:rsidP="007E709D">
            <w:pPr>
              <w:tabs>
                <w:tab w:val="left" w:pos="2295"/>
              </w:tabs>
              <w:jc w:val="both"/>
            </w:pPr>
          </w:p>
          <w:p w14:paraId="685719CA" w14:textId="77777777" w:rsidR="004D7C86" w:rsidRPr="00FF430B" w:rsidRDefault="004D7C86" w:rsidP="007E709D">
            <w:pPr>
              <w:tabs>
                <w:tab w:val="left" w:pos="2295"/>
              </w:tabs>
              <w:jc w:val="both"/>
            </w:pPr>
          </w:p>
          <w:p w14:paraId="70853BF0" w14:textId="77777777" w:rsidR="004D7C86" w:rsidRPr="00FF430B" w:rsidRDefault="004D7C86" w:rsidP="007E709D">
            <w:pPr>
              <w:tabs>
                <w:tab w:val="left" w:pos="2295"/>
              </w:tabs>
              <w:jc w:val="both"/>
            </w:pPr>
          </w:p>
          <w:p w14:paraId="4259530F" w14:textId="77777777" w:rsidR="004D7C86" w:rsidRPr="00FF430B" w:rsidRDefault="004D7C86" w:rsidP="007E709D">
            <w:pPr>
              <w:tabs>
                <w:tab w:val="left" w:pos="2295"/>
              </w:tabs>
              <w:jc w:val="both"/>
            </w:pPr>
          </w:p>
          <w:p w14:paraId="77D43D70" w14:textId="77777777" w:rsidR="004D7C86" w:rsidRPr="00FF430B" w:rsidRDefault="004D7C86" w:rsidP="007E709D">
            <w:pPr>
              <w:tabs>
                <w:tab w:val="left" w:pos="2295"/>
              </w:tabs>
              <w:jc w:val="both"/>
            </w:pPr>
          </w:p>
          <w:p w14:paraId="2445ED79" w14:textId="77777777" w:rsidR="004D7C86" w:rsidRPr="00FF430B" w:rsidRDefault="004D7C86" w:rsidP="007E709D">
            <w:pPr>
              <w:tabs>
                <w:tab w:val="left" w:pos="2295"/>
              </w:tabs>
              <w:jc w:val="both"/>
            </w:pPr>
          </w:p>
          <w:p w14:paraId="29B3F122" w14:textId="77777777" w:rsidR="007E709D" w:rsidRPr="00FF430B" w:rsidRDefault="007E709D" w:rsidP="007E709D">
            <w:pPr>
              <w:tabs>
                <w:tab w:val="left" w:pos="2295"/>
              </w:tabs>
              <w:jc w:val="both"/>
            </w:pPr>
          </w:p>
          <w:p w14:paraId="77366556"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7CDA9916"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31F0E73B"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2FE324"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29C98C"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25E828"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4840BE" w14:textId="77777777" w:rsidR="007E709D" w:rsidRPr="00FF430B" w:rsidRDefault="007E709D" w:rsidP="004D7C86">
                  <w:pPr>
                    <w:jc w:val="center"/>
                    <w:rPr>
                      <w:b/>
                    </w:rPr>
                  </w:pPr>
                  <w:r w:rsidRPr="00FF430B">
                    <w:rPr>
                      <w:b/>
                    </w:rPr>
                    <w:t>Specificarea tehnică deplină solicitată de către autoritatea contractantă</w:t>
                  </w:r>
                </w:p>
                <w:p w14:paraId="62E87663"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12AB1B"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663AD6F0"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54B4DD" w14:textId="77777777" w:rsidR="001223E6" w:rsidRPr="00FF430B" w:rsidRDefault="007E709D" w:rsidP="001223E6">
                  <w:pPr>
                    <w:ind w:right="943"/>
                    <w:jc w:val="center"/>
                    <w:rPr>
                      <w:b/>
                      <w:bCs/>
                      <w:noProof w:val="0"/>
                    </w:rPr>
                  </w:pPr>
                  <w:r w:rsidRPr="00FF430B">
                    <w:rPr>
                      <w:b/>
                      <w:bCs/>
                      <w:noProof w:val="0"/>
                    </w:rPr>
                    <w:t>Standarde de</w:t>
                  </w:r>
                </w:p>
                <w:p w14:paraId="1EAB6FE8"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140B8A5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E39502"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D827A6"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75CE7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7DAC4E"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7EB59"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CAC52" w14:textId="77777777" w:rsidR="007E709D" w:rsidRPr="00FF430B" w:rsidRDefault="007E709D" w:rsidP="004D7C86">
                  <w:pPr>
                    <w:jc w:val="both"/>
                    <w:rPr>
                      <w:noProof w:val="0"/>
                    </w:rPr>
                  </w:pPr>
                </w:p>
              </w:tc>
            </w:tr>
            <w:tr w:rsidR="007E709D" w:rsidRPr="00EC30C2" w14:paraId="69431E73"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C759E4"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04657"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272829"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3C7B5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54BFA1"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48431A" w14:textId="77777777" w:rsidR="007E709D" w:rsidRPr="00FF430B" w:rsidRDefault="007E709D" w:rsidP="004D7C86">
                  <w:pPr>
                    <w:jc w:val="both"/>
                    <w:rPr>
                      <w:noProof w:val="0"/>
                    </w:rPr>
                  </w:pPr>
                </w:p>
              </w:tc>
            </w:tr>
            <w:tr w:rsidR="007E709D" w:rsidRPr="00EC30C2" w14:paraId="0BE930C8" w14:textId="77777777" w:rsidTr="004D7C86">
              <w:tc>
                <w:tcPr>
                  <w:tcW w:w="2261" w:type="dxa"/>
                  <w:gridSpan w:val="2"/>
                  <w:tcBorders>
                    <w:top w:val="single" w:sz="6" w:space="0" w:color="000000"/>
                    <w:left w:val="nil"/>
                    <w:bottom w:val="nil"/>
                    <w:right w:val="nil"/>
                  </w:tcBorders>
                </w:tcPr>
                <w:p w14:paraId="4EF41218" w14:textId="77777777" w:rsidR="007E709D" w:rsidRPr="00FF430B" w:rsidRDefault="007E709D" w:rsidP="004D7C86">
                  <w:pPr>
                    <w:jc w:val="both"/>
                    <w:rPr>
                      <w:noProof w:val="0"/>
                    </w:rPr>
                  </w:pPr>
                </w:p>
                <w:p w14:paraId="04670747" w14:textId="77777777" w:rsidR="007E709D" w:rsidRPr="00FF430B" w:rsidRDefault="007E709D" w:rsidP="004D7C86">
                  <w:pPr>
                    <w:jc w:val="both"/>
                    <w:rPr>
                      <w:noProof w:val="0"/>
                    </w:rPr>
                  </w:pPr>
                </w:p>
                <w:p w14:paraId="7F8ED920" w14:textId="77777777" w:rsidR="007E709D" w:rsidRPr="00FF430B" w:rsidRDefault="007E709D" w:rsidP="004D7C86">
                  <w:pPr>
                    <w:jc w:val="both"/>
                    <w:rPr>
                      <w:noProof w:val="0"/>
                    </w:rPr>
                  </w:pPr>
                </w:p>
                <w:p w14:paraId="262C9285" w14:textId="77777777" w:rsidR="007E709D" w:rsidRPr="00FF430B" w:rsidRDefault="007E709D" w:rsidP="004D7C86">
                  <w:pPr>
                    <w:jc w:val="both"/>
                    <w:rPr>
                      <w:noProof w:val="0"/>
                    </w:rPr>
                  </w:pPr>
                </w:p>
                <w:p w14:paraId="16FDAF64"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D3E5636" w14:textId="77777777" w:rsidR="007E709D" w:rsidRPr="00FF430B" w:rsidRDefault="007E709D" w:rsidP="004D7C86">
                  <w:pPr>
                    <w:jc w:val="both"/>
                    <w:rPr>
                      <w:noProof w:val="0"/>
                    </w:rPr>
                  </w:pPr>
                  <w:r w:rsidRPr="00FF430B">
                    <w:rPr>
                      <w:noProof w:val="0"/>
                    </w:rPr>
                    <w:t> </w:t>
                  </w:r>
                </w:p>
                <w:p w14:paraId="7B7E2902" w14:textId="77777777" w:rsidR="007E709D" w:rsidRPr="00FF430B" w:rsidRDefault="007E709D" w:rsidP="004D7C86">
                  <w:pPr>
                    <w:jc w:val="center"/>
                    <w:rPr>
                      <w:b/>
                      <w:bCs/>
                      <w:noProof w:val="0"/>
                    </w:rPr>
                  </w:pPr>
                </w:p>
                <w:p w14:paraId="31F8384D" w14:textId="77777777" w:rsidR="004D7C86" w:rsidRPr="00FF430B" w:rsidRDefault="004D7C86" w:rsidP="004D7C86">
                  <w:pPr>
                    <w:jc w:val="center"/>
                    <w:rPr>
                      <w:b/>
                      <w:bCs/>
                      <w:noProof w:val="0"/>
                    </w:rPr>
                  </w:pPr>
                </w:p>
                <w:p w14:paraId="1A949E25" w14:textId="77777777" w:rsidR="004D7C86" w:rsidRPr="00FF430B" w:rsidRDefault="004D7C86" w:rsidP="004D7C86">
                  <w:pPr>
                    <w:jc w:val="center"/>
                    <w:rPr>
                      <w:b/>
                      <w:bCs/>
                      <w:noProof w:val="0"/>
                    </w:rPr>
                  </w:pPr>
                </w:p>
                <w:p w14:paraId="52839F72" w14:textId="77777777" w:rsidR="004D7C86" w:rsidRPr="00FF430B" w:rsidRDefault="004D7C86" w:rsidP="004D7C86">
                  <w:pPr>
                    <w:jc w:val="center"/>
                    <w:rPr>
                      <w:b/>
                      <w:bCs/>
                      <w:noProof w:val="0"/>
                    </w:rPr>
                  </w:pPr>
                </w:p>
                <w:p w14:paraId="1E88C67C" w14:textId="77777777" w:rsidR="004D7C86" w:rsidRPr="00FF430B" w:rsidRDefault="004D7C86" w:rsidP="004D7C86">
                  <w:pPr>
                    <w:jc w:val="center"/>
                    <w:rPr>
                      <w:b/>
                      <w:bCs/>
                      <w:noProof w:val="0"/>
                    </w:rPr>
                  </w:pPr>
                </w:p>
                <w:p w14:paraId="0033565F" w14:textId="77777777" w:rsidR="004D7C86" w:rsidRPr="00FF430B" w:rsidRDefault="004D7C86" w:rsidP="004D7C86">
                  <w:pPr>
                    <w:jc w:val="center"/>
                    <w:rPr>
                      <w:b/>
                      <w:bCs/>
                      <w:noProof w:val="0"/>
                    </w:rPr>
                  </w:pPr>
                </w:p>
                <w:p w14:paraId="4C852D63" w14:textId="77777777" w:rsidR="007E709D" w:rsidRPr="00FF430B" w:rsidRDefault="007E709D" w:rsidP="007E709D">
                  <w:pPr>
                    <w:rPr>
                      <w:b/>
                      <w:bCs/>
                      <w:noProof w:val="0"/>
                    </w:rPr>
                  </w:pPr>
                  <w:r w:rsidRPr="00FF430B">
                    <w:rPr>
                      <w:b/>
                      <w:bCs/>
                      <w:noProof w:val="0"/>
                    </w:rPr>
                    <w:t xml:space="preserve">                 SEMNĂTURILE PĂRŢILOR</w:t>
                  </w:r>
                </w:p>
                <w:p w14:paraId="2C2B159F" w14:textId="77777777" w:rsidR="004D7C86" w:rsidRPr="00FF430B" w:rsidRDefault="004D7C86" w:rsidP="007E709D">
                  <w:pPr>
                    <w:rPr>
                      <w:noProof w:val="0"/>
                    </w:rPr>
                  </w:pPr>
                </w:p>
              </w:tc>
            </w:tr>
            <w:tr w:rsidR="007E709D" w:rsidRPr="00EC30C2" w14:paraId="048C558F"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0C012F18" w14:textId="77777777" w:rsidR="007E709D" w:rsidRPr="00FF430B" w:rsidRDefault="006A7C1C" w:rsidP="001223E6">
                  <w:pPr>
                    <w:jc w:val="center"/>
                    <w:rPr>
                      <w:noProof w:val="0"/>
                    </w:rPr>
                  </w:pPr>
                  <w:r w:rsidRPr="006A7C1C">
                    <w:rPr>
                      <w:b/>
                      <w:bCs/>
                      <w:noProof w:val="0"/>
                    </w:rPr>
                    <w:t>ANTREPRENORU</w:t>
                  </w:r>
                  <w:r>
                    <w:rPr>
                      <w:b/>
                      <w:bCs/>
                      <w:noProof w:val="0"/>
                    </w:rPr>
                    <w:t>L</w:t>
                  </w:r>
                </w:p>
                <w:p w14:paraId="2478554E" w14:textId="77777777" w:rsidR="007E709D" w:rsidRPr="00FF430B" w:rsidRDefault="007E709D" w:rsidP="004D7C86">
                  <w:pPr>
                    <w:ind w:firstLine="567"/>
                    <w:jc w:val="both"/>
                    <w:rPr>
                      <w:noProof w:val="0"/>
                    </w:rPr>
                  </w:pPr>
                  <w:r w:rsidRPr="00FF430B">
                    <w:rPr>
                      <w:noProof w:val="0"/>
                    </w:rPr>
                    <w:t> </w:t>
                  </w:r>
                </w:p>
                <w:p w14:paraId="376D63E8" w14:textId="77777777" w:rsidR="00753976" w:rsidRPr="00FF430B" w:rsidRDefault="00753976" w:rsidP="00240751">
                  <w:pPr>
                    <w:ind w:firstLine="567"/>
                    <w:rPr>
                      <w:noProof w:val="0"/>
                    </w:rPr>
                  </w:pPr>
                </w:p>
                <w:p w14:paraId="7A9E9B90" w14:textId="77777777" w:rsidR="007E709D" w:rsidRPr="00FF430B" w:rsidRDefault="007E709D" w:rsidP="00240751">
                  <w:pPr>
                    <w:ind w:firstLine="567"/>
                    <w:rPr>
                      <w:noProof w:val="0"/>
                    </w:rPr>
                  </w:pPr>
                </w:p>
              </w:tc>
              <w:tc>
                <w:tcPr>
                  <w:tcW w:w="50" w:type="dxa"/>
                  <w:tcBorders>
                    <w:top w:val="nil"/>
                    <w:left w:val="nil"/>
                    <w:bottom w:val="nil"/>
                    <w:right w:val="nil"/>
                  </w:tcBorders>
                </w:tcPr>
                <w:p w14:paraId="31C2CCD0"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193817D0"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7F64EA5" w14:textId="77777777" w:rsidR="007E709D" w:rsidRPr="00FF430B" w:rsidRDefault="007E709D" w:rsidP="004D7C86">
                  <w:pPr>
                    <w:ind w:firstLine="567"/>
                    <w:jc w:val="both"/>
                    <w:rPr>
                      <w:noProof w:val="0"/>
                    </w:rPr>
                  </w:pPr>
                  <w:r w:rsidRPr="00FF430B">
                    <w:rPr>
                      <w:noProof w:val="0"/>
                    </w:rPr>
                    <w:t> </w:t>
                  </w:r>
                </w:p>
                <w:p w14:paraId="5F33DFBD" w14:textId="77777777" w:rsidR="007E709D" w:rsidRPr="00FF430B" w:rsidRDefault="007E709D" w:rsidP="007E709D">
                  <w:pPr>
                    <w:rPr>
                      <w:noProof w:val="0"/>
                    </w:rPr>
                  </w:pPr>
                </w:p>
                <w:p w14:paraId="641B40A8" w14:textId="77777777" w:rsidR="007E709D" w:rsidRPr="00FF430B" w:rsidRDefault="007E709D" w:rsidP="003E7B03">
                  <w:pPr>
                    <w:jc w:val="both"/>
                    <w:rPr>
                      <w:noProof w:val="0"/>
                    </w:rPr>
                  </w:pPr>
                </w:p>
              </w:tc>
            </w:tr>
          </w:tbl>
          <w:p w14:paraId="16BB1157" w14:textId="77777777" w:rsidR="00385C85" w:rsidRPr="00FF430B" w:rsidRDefault="00385C85" w:rsidP="00196AB4">
            <w:pPr>
              <w:tabs>
                <w:tab w:val="left" w:pos="2295"/>
              </w:tabs>
              <w:jc w:val="both"/>
            </w:pPr>
          </w:p>
          <w:p w14:paraId="2194E789" w14:textId="77777777" w:rsidR="00385C85" w:rsidRPr="00FF430B" w:rsidRDefault="00385C85" w:rsidP="00196AB4">
            <w:pPr>
              <w:tabs>
                <w:tab w:val="left" w:pos="2295"/>
              </w:tabs>
              <w:jc w:val="both"/>
            </w:pPr>
          </w:p>
          <w:p w14:paraId="68833DB2" w14:textId="77777777" w:rsidR="004D7C86" w:rsidRPr="00FF430B" w:rsidRDefault="004D7C86" w:rsidP="00196AB4">
            <w:pPr>
              <w:tabs>
                <w:tab w:val="left" w:pos="2295"/>
              </w:tabs>
              <w:jc w:val="both"/>
            </w:pPr>
          </w:p>
          <w:p w14:paraId="0DE2C815" w14:textId="77777777" w:rsidR="004D7C86" w:rsidRPr="00FF430B" w:rsidRDefault="004D7C86" w:rsidP="00196AB4">
            <w:pPr>
              <w:tabs>
                <w:tab w:val="left" w:pos="2295"/>
              </w:tabs>
              <w:jc w:val="both"/>
            </w:pPr>
          </w:p>
          <w:p w14:paraId="50228F1E" w14:textId="77777777" w:rsidR="004D7C86" w:rsidRPr="00FF430B" w:rsidRDefault="004D7C86" w:rsidP="00196AB4">
            <w:pPr>
              <w:tabs>
                <w:tab w:val="left" w:pos="2295"/>
              </w:tabs>
              <w:jc w:val="both"/>
            </w:pPr>
          </w:p>
          <w:p w14:paraId="58D9424C" w14:textId="77777777" w:rsidR="004D7C86" w:rsidRPr="00FF430B" w:rsidRDefault="004D7C86" w:rsidP="00196AB4">
            <w:pPr>
              <w:tabs>
                <w:tab w:val="left" w:pos="2295"/>
              </w:tabs>
              <w:jc w:val="both"/>
            </w:pPr>
          </w:p>
          <w:p w14:paraId="21D133A1" w14:textId="77777777" w:rsidR="004D7C86" w:rsidRPr="00FF430B" w:rsidRDefault="004D7C86" w:rsidP="00196AB4">
            <w:pPr>
              <w:tabs>
                <w:tab w:val="left" w:pos="2295"/>
              </w:tabs>
              <w:jc w:val="both"/>
            </w:pPr>
          </w:p>
          <w:p w14:paraId="71B66F0B" w14:textId="77777777" w:rsidR="004D7C86" w:rsidRPr="00FF430B" w:rsidRDefault="004D7C86" w:rsidP="00196AB4">
            <w:pPr>
              <w:tabs>
                <w:tab w:val="left" w:pos="2295"/>
              </w:tabs>
              <w:jc w:val="both"/>
            </w:pPr>
          </w:p>
          <w:p w14:paraId="7ECEE4BD" w14:textId="77777777" w:rsidR="004D7C86" w:rsidRPr="00FF430B" w:rsidRDefault="004D7C86" w:rsidP="00196AB4">
            <w:pPr>
              <w:tabs>
                <w:tab w:val="left" w:pos="2295"/>
              </w:tabs>
              <w:jc w:val="both"/>
            </w:pPr>
          </w:p>
          <w:p w14:paraId="622A2EA7" w14:textId="77777777" w:rsidR="004D7C86" w:rsidRPr="00FF430B" w:rsidRDefault="004D7C86" w:rsidP="00196AB4">
            <w:pPr>
              <w:tabs>
                <w:tab w:val="left" w:pos="2295"/>
              </w:tabs>
              <w:jc w:val="both"/>
            </w:pPr>
          </w:p>
          <w:p w14:paraId="074CB096" w14:textId="77777777" w:rsidR="004D7C86" w:rsidRPr="00FF430B" w:rsidRDefault="004D7C86" w:rsidP="00196AB4">
            <w:pPr>
              <w:tabs>
                <w:tab w:val="left" w:pos="2295"/>
              </w:tabs>
              <w:jc w:val="both"/>
            </w:pPr>
          </w:p>
          <w:p w14:paraId="241F1DE5" w14:textId="77777777" w:rsidR="004D7C86" w:rsidRPr="00FF430B" w:rsidRDefault="004D7C86" w:rsidP="00196AB4">
            <w:pPr>
              <w:tabs>
                <w:tab w:val="left" w:pos="2295"/>
              </w:tabs>
              <w:jc w:val="both"/>
            </w:pPr>
          </w:p>
          <w:p w14:paraId="58CAA4E5" w14:textId="77777777" w:rsidR="004D7C86" w:rsidRPr="00FF430B" w:rsidRDefault="004D7C86" w:rsidP="00196AB4">
            <w:pPr>
              <w:tabs>
                <w:tab w:val="left" w:pos="2295"/>
              </w:tabs>
              <w:jc w:val="both"/>
            </w:pPr>
          </w:p>
          <w:p w14:paraId="7124C2B3" w14:textId="77777777" w:rsidR="00BE49DD" w:rsidRPr="00FF430B" w:rsidRDefault="00BE49DD" w:rsidP="00196AB4">
            <w:pPr>
              <w:tabs>
                <w:tab w:val="left" w:pos="2295"/>
              </w:tabs>
              <w:jc w:val="both"/>
            </w:pPr>
          </w:p>
          <w:p w14:paraId="2A4E413E" w14:textId="77777777" w:rsidR="004D7C86" w:rsidRDefault="004D7C86" w:rsidP="00196AB4">
            <w:pPr>
              <w:tabs>
                <w:tab w:val="left" w:pos="2295"/>
              </w:tabs>
              <w:jc w:val="both"/>
            </w:pPr>
          </w:p>
          <w:p w14:paraId="1729B6E0" w14:textId="77777777" w:rsidR="00006D6D" w:rsidRDefault="00006D6D" w:rsidP="00196AB4">
            <w:pPr>
              <w:tabs>
                <w:tab w:val="left" w:pos="2295"/>
              </w:tabs>
              <w:jc w:val="both"/>
            </w:pPr>
          </w:p>
          <w:p w14:paraId="36597090" w14:textId="77777777" w:rsidR="00A14C96" w:rsidRDefault="00A14C96" w:rsidP="00196AB4">
            <w:pPr>
              <w:tabs>
                <w:tab w:val="left" w:pos="2295"/>
              </w:tabs>
              <w:jc w:val="both"/>
            </w:pPr>
          </w:p>
          <w:p w14:paraId="20401F34" w14:textId="77777777" w:rsidR="00A14C96" w:rsidRPr="00FF430B" w:rsidRDefault="00A14C96" w:rsidP="00196AB4">
            <w:pPr>
              <w:tabs>
                <w:tab w:val="left" w:pos="2295"/>
              </w:tabs>
              <w:jc w:val="both"/>
            </w:pPr>
          </w:p>
          <w:p w14:paraId="56F9CE07"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4861CEF7"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6B4DAD33" w14:textId="77777777" w:rsidR="00803E7E" w:rsidRPr="00FF430B" w:rsidRDefault="00803E7E" w:rsidP="004D7C86">
            <w:pPr>
              <w:jc w:val="right"/>
              <w:rPr>
                <w:noProof w:val="0"/>
              </w:rPr>
            </w:pPr>
            <w:r w:rsidRPr="00FF430B">
              <w:rPr>
                <w:noProof w:val="0"/>
              </w:rPr>
              <w:t>din “____” ________ 20___</w:t>
            </w:r>
          </w:p>
          <w:p w14:paraId="1DFA64B5" w14:textId="77777777" w:rsidR="004D7C86" w:rsidRDefault="004D7C86" w:rsidP="006A7C1C">
            <w:pPr>
              <w:keepNext/>
              <w:keepLines/>
              <w:spacing w:before="200"/>
              <w:jc w:val="both"/>
              <w:outlineLvl w:val="2"/>
              <w:rPr>
                <w:noProof w:val="0"/>
              </w:rPr>
            </w:pPr>
          </w:p>
          <w:p w14:paraId="29F62BE0" w14:textId="77777777" w:rsidR="006A7C1C" w:rsidRPr="00FF430B" w:rsidRDefault="006A7C1C" w:rsidP="006A7C1C">
            <w:pPr>
              <w:keepNext/>
              <w:keepLines/>
              <w:spacing w:before="200"/>
              <w:jc w:val="both"/>
              <w:outlineLvl w:val="2"/>
              <w:rPr>
                <w:noProof w:val="0"/>
              </w:rPr>
            </w:pPr>
          </w:p>
          <w:p w14:paraId="63FE0C16" w14:textId="77777777" w:rsidR="00803E7E" w:rsidRPr="00FF430B" w:rsidRDefault="00803E7E" w:rsidP="00803E7E">
            <w:pPr>
              <w:ind w:firstLine="567"/>
              <w:jc w:val="both"/>
              <w:rPr>
                <w:b/>
                <w:noProof w:val="0"/>
              </w:rPr>
            </w:pPr>
            <w:r w:rsidRPr="00FF430B">
              <w:rPr>
                <w:b/>
                <w:noProof w:val="0"/>
              </w:rPr>
              <w:t>SPECIFICAŢII DE PREŢ</w:t>
            </w:r>
          </w:p>
          <w:p w14:paraId="24228E6C"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0DAF270D"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BE8453"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E73BBF"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28EBCED4"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796A5695"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887B79"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F5E025"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A4C9C7"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DDA512"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126BD9"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C0222D" w14:textId="77777777" w:rsidR="00E13118" w:rsidRPr="00FF430B" w:rsidRDefault="00EA64B0" w:rsidP="00E13118">
                  <w:pPr>
                    <w:jc w:val="center"/>
                    <w:rPr>
                      <w:b/>
                      <w:bCs/>
                      <w:noProof w:val="0"/>
                    </w:rPr>
                  </w:pPr>
                  <w:r w:rsidRPr="00FF430B">
                    <w:rPr>
                      <w:b/>
                      <w:bCs/>
                      <w:noProof w:val="0"/>
                    </w:rPr>
                    <w:t>Termenii de executare</w:t>
                  </w:r>
                </w:p>
                <w:p w14:paraId="4CEBD09E" w14:textId="77777777" w:rsidR="00803E7E" w:rsidRPr="00FF430B" w:rsidRDefault="00803E7E" w:rsidP="003E7B03">
                  <w:pPr>
                    <w:tabs>
                      <w:tab w:val="left" w:pos="1134"/>
                    </w:tabs>
                    <w:ind w:left="720"/>
                    <w:outlineLvl w:val="0"/>
                    <w:rPr>
                      <w:b/>
                      <w:bCs/>
                      <w:noProof w:val="0"/>
                    </w:rPr>
                  </w:pPr>
                </w:p>
              </w:tc>
            </w:tr>
            <w:tr w:rsidR="00803E7E" w:rsidRPr="00EC30C2" w14:paraId="663DBDF9"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9D58C"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21BB3"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D7294"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51555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4469BD"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93DDE"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74F0E"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D0AB05" w14:textId="77777777" w:rsidR="00803E7E" w:rsidRPr="00FF430B" w:rsidRDefault="00803E7E" w:rsidP="004D7C86">
                  <w:pPr>
                    <w:keepNext/>
                    <w:keepLines/>
                    <w:spacing w:before="200"/>
                    <w:jc w:val="both"/>
                    <w:outlineLvl w:val="2"/>
                    <w:rPr>
                      <w:noProof w:val="0"/>
                    </w:rPr>
                  </w:pPr>
                </w:p>
              </w:tc>
            </w:tr>
            <w:tr w:rsidR="00803E7E" w:rsidRPr="00EC30C2" w14:paraId="0A5F44AB"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ADED85"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7DEF04"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7554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9F630D"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A7D6E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BDBB2"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58009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1BCB9F" w14:textId="77777777" w:rsidR="00803E7E" w:rsidRPr="00FF430B" w:rsidRDefault="00803E7E" w:rsidP="004D7C86">
                  <w:pPr>
                    <w:keepNext/>
                    <w:keepLines/>
                    <w:spacing w:before="200"/>
                    <w:jc w:val="both"/>
                    <w:outlineLvl w:val="2"/>
                    <w:rPr>
                      <w:noProof w:val="0"/>
                    </w:rPr>
                  </w:pPr>
                </w:p>
              </w:tc>
            </w:tr>
            <w:tr w:rsidR="00803E7E" w:rsidRPr="00EC30C2" w14:paraId="2F6D6079"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3DA068D" w14:textId="77777777" w:rsidR="00803E7E" w:rsidRPr="00FF430B" w:rsidRDefault="00EA64B0" w:rsidP="004D7C86">
                  <w:pPr>
                    <w:jc w:val="both"/>
                    <w:rPr>
                      <w:noProof w:val="0"/>
                    </w:rPr>
                  </w:pPr>
                  <w:r w:rsidRPr="00FF430B">
                    <w:rPr>
                      <w:noProof w:val="0"/>
                    </w:rPr>
                    <w:t> </w:t>
                  </w:r>
                </w:p>
                <w:p w14:paraId="5E3A0C10" w14:textId="77777777" w:rsidR="00803E7E" w:rsidRPr="00FF430B" w:rsidRDefault="00803E7E" w:rsidP="004D7C86">
                  <w:pPr>
                    <w:keepNext/>
                    <w:keepLines/>
                    <w:spacing w:before="200"/>
                    <w:jc w:val="both"/>
                    <w:outlineLvl w:val="2"/>
                    <w:rPr>
                      <w:noProof w:val="0"/>
                    </w:rPr>
                  </w:pPr>
                </w:p>
                <w:p w14:paraId="73EDAE88" w14:textId="77777777" w:rsidR="00753976" w:rsidRPr="00FF430B" w:rsidRDefault="00753976" w:rsidP="004D7C86">
                  <w:pPr>
                    <w:keepNext/>
                    <w:keepLines/>
                    <w:spacing w:before="200"/>
                    <w:jc w:val="both"/>
                    <w:outlineLvl w:val="2"/>
                    <w:rPr>
                      <w:noProof w:val="0"/>
                    </w:rPr>
                  </w:pPr>
                </w:p>
                <w:p w14:paraId="004D86C1" w14:textId="77777777" w:rsidR="00753976" w:rsidRPr="00FF430B" w:rsidRDefault="00753976" w:rsidP="004D7C86">
                  <w:pPr>
                    <w:keepNext/>
                    <w:keepLines/>
                    <w:spacing w:before="200"/>
                    <w:jc w:val="both"/>
                    <w:outlineLvl w:val="2"/>
                    <w:rPr>
                      <w:noProof w:val="0"/>
                    </w:rPr>
                  </w:pPr>
                </w:p>
                <w:p w14:paraId="39374A98" w14:textId="77777777" w:rsidR="00753976" w:rsidRPr="00FF430B" w:rsidRDefault="00753976" w:rsidP="004D7C86">
                  <w:pPr>
                    <w:keepNext/>
                    <w:keepLines/>
                    <w:spacing w:before="200"/>
                    <w:jc w:val="both"/>
                    <w:outlineLvl w:val="2"/>
                    <w:rPr>
                      <w:noProof w:val="0"/>
                    </w:rPr>
                  </w:pPr>
                </w:p>
                <w:p w14:paraId="193570B4" w14:textId="77777777" w:rsidR="00803E7E" w:rsidRPr="00FF430B" w:rsidRDefault="00803E7E" w:rsidP="004D7C86">
                  <w:pPr>
                    <w:keepNext/>
                    <w:keepLines/>
                    <w:spacing w:before="200"/>
                    <w:jc w:val="both"/>
                    <w:outlineLvl w:val="2"/>
                    <w:rPr>
                      <w:noProof w:val="0"/>
                    </w:rPr>
                  </w:pPr>
                </w:p>
                <w:p w14:paraId="32317631" w14:textId="77777777" w:rsidR="00803E7E" w:rsidRPr="00FF430B" w:rsidRDefault="00803E7E" w:rsidP="004D7C86">
                  <w:pPr>
                    <w:keepNext/>
                    <w:keepLines/>
                    <w:spacing w:before="200"/>
                    <w:jc w:val="both"/>
                    <w:outlineLvl w:val="2"/>
                    <w:rPr>
                      <w:noProof w:val="0"/>
                    </w:rPr>
                  </w:pPr>
                </w:p>
                <w:p w14:paraId="2E90169C" w14:textId="77777777" w:rsidR="00803E7E" w:rsidRDefault="00EA64B0" w:rsidP="004D7C86">
                  <w:pPr>
                    <w:jc w:val="center"/>
                    <w:rPr>
                      <w:b/>
                      <w:bCs/>
                      <w:noProof w:val="0"/>
                    </w:rPr>
                  </w:pPr>
                  <w:r w:rsidRPr="00FF430B">
                    <w:rPr>
                      <w:b/>
                      <w:bCs/>
                      <w:noProof w:val="0"/>
                    </w:rPr>
                    <w:t>SEMNĂTURILE PĂRŢILOR</w:t>
                  </w:r>
                </w:p>
                <w:p w14:paraId="68C02C38" w14:textId="77777777" w:rsidR="006A7C1C" w:rsidRPr="00FF430B" w:rsidRDefault="006A7C1C" w:rsidP="004D7C86">
                  <w:pPr>
                    <w:jc w:val="center"/>
                    <w:rPr>
                      <w:noProof w:val="0"/>
                    </w:rPr>
                  </w:pPr>
                </w:p>
              </w:tc>
            </w:tr>
            <w:tr w:rsidR="00803E7E" w:rsidRPr="00EC30C2" w14:paraId="7799B6AC"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121ACCAA" w14:textId="77777777" w:rsidR="00803E7E" w:rsidRPr="00FF430B" w:rsidRDefault="00EA64B0" w:rsidP="00E13118">
                  <w:pPr>
                    <w:jc w:val="center"/>
                    <w:rPr>
                      <w:noProof w:val="0"/>
                    </w:rPr>
                  </w:pPr>
                  <w:r w:rsidRPr="00FF430B">
                    <w:rPr>
                      <w:b/>
                      <w:bCs/>
                      <w:noProof w:val="0"/>
                    </w:rPr>
                    <w:t>ANTREPRENOR</w:t>
                  </w:r>
                </w:p>
                <w:p w14:paraId="292A4CE8" w14:textId="77777777" w:rsidR="00371806" w:rsidRPr="00FF430B" w:rsidRDefault="00371806" w:rsidP="00B262BA">
                  <w:pPr>
                    <w:tabs>
                      <w:tab w:val="left" w:pos="1134"/>
                    </w:tabs>
                    <w:ind w:left="720"/>
                    <w:outlineLvl w:val="0"/>
                    <w:rPr>
                      <w:noProof w:val="0"/>
                    </w:rPr>
                  </w:pPr>
                </w:p>
                <w:p w14:paraId="56D52E21"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B579DA0" w14:textId="77777777" w:rsidR="00803E7E" w:rsidRPr="00FF430B" w:rsidRDefault="00EA64B0" w:rsidP="00803E7E">
                  <w:pPr>
                    <w:jc w:val="center"/>
                    <w:rPr>
                      <w:noProof w:val="0"/>
                    </w:rPr>
                  </w:pPr>
                  <w:r w:rsidRPr="00FF430B">
                    <w:rPr>
                      <w:b/>
                      <w:bCs/>
                      <w:noProof w:val="0"/>
                    </w:rPr>
                    <w:t>BENEFICIAR</w:t>
                  </w:r>
                </w:p>
                <w:p w14:paraId="7B46E3B4" w14:textId="77777777" w:rsidR="00240751" w:rsidRPr="00FF430B" w:rsidRDefault="00EA64B0" w:rsidP="00240751">
                  <w:pPr>
                    <w:ind w:firstLine="567"/>
                    <w:jc w:val="both"/>
                    <w:rPr>
                      <w:noProof w:val="0"/>
                    </w:rPr>
                  </w:pPr>
                  <w:r w:rsidRPr="00FF430B">
                    <w:rPr>
                      <w:noProof w:val="0"/>
                    </w:rPr>
                    <w:t> </w:t>
                  </w:r>
                </w:p>
                <w:p w14:paraId="699A75C3" w14:textId="77777777" w:rsidR="00240751" w:rsidRPr="00FF430B" w:rsidRDefault="00240751" w:rsidP="00240751">
                  <w:pPr>
                    <w:keepNext/>
                    <w:keepLines/>
                    <w:spacing w:before="200"/>
                    <w:ind w:firstLine="567"/>
                    <w:jc w:val="both"/>
                    <w:outlineLvl w:val="2"/>
                    <w:rPr>
                      <w:noProof w:val="0"/>
                    </w:rPr>
                  </w:pPr>
                </w:p>
                <w:p w14:paraId="65A49FF7" w14:textId="77777777" w:rsidR="00803E7E" w:rsidRPr="00FF430B" w:rsidRDefault="00803E7E" w:rsidP="003E7B03">
                  <w:pPr>
                    <w:ind w:firstLine="567"/>
                    <w:jc w:val="both"/>
                    <w:rPr>
                      <w:noProof w:val="0"/>
                    </w:rPr>
                  </w:pPr>
                </w:p>
              </w:tc>
            </w:tr>
          </w:tbl>
          <w:p w14:paraId="5F01CC8F" w14:textId="77777777" w:rsidR="00385C85" w:rsidRPr="00FF430B" w:rsidRDefault="00385C85" w:rsidP="00196AB4">
            <w:pPr>
              <w:tabs>
                <w:tab w:val="left" w:pos="2295"/>
              </w:tabs>
              <w:jc w:val="both"/>
            </w:pPr>
          </w:p>
          <w:p w14:paraId="63116F53" w14:textId="77777777" w:rsidR="00385C85" w:rsidRPr="00FF430B" w:rsidRDefault="00385C85" w:rsidP="00196AB4">
            <w:pPr>
              <w:tabs>
                <w:tab w:val="left" w:pos="2295"/>
              </w:tabs>
              <w:jc w:val="both"/>
            </w:pPr>
          </w:p>
          <w:p w14:paraId="2EE8BA24" w14:textId="77777777" w:rsidR="00385C85" w:rsidRDefault="00385C85" w:rsidP="00196AB4">
            <w:pPr>
              <w:tabs>
                <w:tab w:val="left" w:pos="2295"/>
              </w:tabs>
              <w:jc w:val="both"/>
            </w:pPr>
          </w:p>
          <w:p w14:paraId="3139BBA4" w14:textId="77777777" w:rsidR="00FA08CC" w:rsidRDefault="00FA08CC" w:rsidP="00196AB4">
            <w:pPr>
              <w:tabs>
                <w:tab w:val="left" w:pos="2295"/>
              </w:tabs>
              <w:jc w:val="both"/>
            </w:pPr>
          </w:p>
          <w:p w14:paraId="0EE03DC6" w14:textId="77777777" w:rsidR="00FA08CC" w:rsidRPr="00FF430B" w:rsidRDefault="00FA08CC" w:rsidP="00196AB4">
            <w:pPr>
              <w:tabs>
                <w:tab w:val="left" w:pos="2295"/>
              </w:tabs>
              <w:jc w:val="both"/>
            </w:pPr>
          </w:p>
          <w:p w14:paraId="4BAE9B70" w14:textId="77777777" w:rsidR="00385C85" w:rsidRPr="00FF430B" w:rsidRDefault="00385C85" w:rsidP="00196AB4">
            <w:pPr>
              <w:tabs>
                <w:tab w:val="left" w:pos="2295"/>
              </w:tabs>
              <w:jc w:val="both"/>
            </w:pPr>
          </w:p>
          <w:p w14:paraId="048DEE9C" w14:textId="77777777" w:rsidR="00385C85" w:rsidRPr="00FF430B" w:rsidRDefault="00385C85" w:rsidP="00196AB4">
            <w:pPr>
              <w:tabs>
                <w:tab w:val="left" w:pos="2295"/>
              </w:tabs>
              <w:jc w:val="both"/>
            </w:pPr>
          </w:p>
          <w:p w14:paraId="54077EC2" w14:textId="77777777" w:rsidR="00385C85" w:rsidRPr="00FF430B" w:rsidRDefault="00385C85" w:rsidP="00196AB4">
            <w:pPr>
              <w:tabs>
                <w:tab w:val="left" w:pos="2295"/>
              </w:tabs>
              <w:jc w:val="both"/>
            </w:pPr>
          </w:p>
          <w:p w14:paraId="3E96B922" w14:textId="77777777" w:rsidR="00385C85" w:rsidRPr="00FF430B" w:rsidRDefault="00385C85" w:rsidP="00196AB4">
            <w:pPr>
              <w:tabs>
                <w:tab w:val="left" w:pos="2295"/>
              </w:tabs>
              <w:jc w:val="both"/>
            </w:pPr>
          </w:p>
          <w:p w14:paraId="37493354" w14:textId="77777777" w:rsidR="00385C85" w:rsidRPr="00FF430B" w:rsidRDefault="00385C85" w:rsidP="00196AB4">
            <w:pPr>
              <w:tabs>
                <w:tab w:val="left" w:pos="2295"/>
              </w:tabs>
              <w:jc w:val="both"/>
            </w:pPr>
          </w:p>
          <w:p w14:paraId="0E42FF86" w14:textId="77777777" w:rsidR="00385C85" w:rsidRPr="00FF430B" w:rsidRDefault="00385C85" w:rsidP="00196AB4">
            <w:pPr>
              <w:tabs>
                <w:tab w:val="left" w:pos="2295"/>
              </w:tabs>
              <w:jc w:val="both"/>
            </w:pPr>
          </w:p>
          <w:p w14:paraId="3B5181A2" w14:textId="77777777" w:rsidR="00A14C96" w:rsidRDefault="00A14C96" w:rsidP="00196AB4">
            <w:pPr>
              <w:tabs>
                <w:tab w:val="left" w:pos="2295"/>
              </w:tabs>
              <w:jc w:val="both"/>
            </w:pPr>
          </w:p>
          <w:p w14:paraId="40E70868" w14:textId="77777777" w:rsidR="00006D6D" w:rsidRDefault="00006D6D" w:rsidP="00196AB4">
            <w:pPr>
              <w:tabs>
                <w:tab w:val="left" w:pos="2295"/>
              </w:tabs>
              <w:jc w:val="both"/>
            </w:pPr>
          </w:p>
          <w:p w14:paraId="7A3A4E7A" w14:textId="77777777" w:rsidR="00A14C96" w:rsidRDefault="00A14C96" w:rsidP="00196AB4">
            <w:pPr>
              <w:tabs>
                <w:tab w:val="left" w:pos="2295"/>
              </w:tabs>
              <w:jc w:val="both"/>
            </w:pPr>
          </w:p>
          <w:p w14:paraId="29E19037" w14:textId="77777777" w:rsidR="00A14C96" w:rsidRDefault="00A14C96" w:rsidP="00196AB4">
            <w:pPr>
              <w:tabs>
                <w:tab w:val="left" w:pos="2295"/>
              </w:tabs>
              <w:jc w:val="both"/>
            </w:pPr>
          </w:p>
          <w:p w14:paraId="4D66450D" w14:textId="77777777" w:rsidR="00A14C96" w:rsidRDefault="00A14C96" w:rsidP="00196AB4">
            <w:pPr>
              <w:tabs>
                <w:tab w:val="left" w:pos="2295"/>
              </w:tabs>
              <w:jc w:val="both"/>
            </w:pPr>
          </w:p>
          <w:p w14:paraId="6773F0F7" w14:textId="77777777" w:rsidR="006A7C1C" w:rsidRPr="00FF430B" w:rsidRDefault="006A7C1C" w:rsidP="00196AB4">
            <w:pPr>
              <w:tabs>
                <w:tab w:val="left" w:pos="2295"/>
              </w:tabs>
              <w:jc w:val="both"/>
            </w:pPr>
          </w:p>
          <w:p w14:paraId="65F02D7D" w14:textId="77777777"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A0DF49E"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146E33EF" w14:textId="77777777" w:rsidR="000C5DFB" w:rsidRPr="00FF430B" w:rsidRDefault="000C5DFB" w:rsidP="000C5DFB">
            <w:pPr>
              <w:jc w:val="right"/>
              <w:rPr>
                <w:noProof w:val="0"/>
              </w:rPr>
            </w:pPr>
            <w:r w:rsidRPr="00FF430B">
              <w:rPr>
                <w:noProof w:val="0"/>
              </w:rPr>
              <w:t>din “____” ________ 20___</w:t>
            </w:r>
          </w:p>
          <w:p w14:paraId="62CB05D4" w14:textId="77777777" w:rsidR="00385C85" w:rsidRPr="00FF430B" w:rsidRDefault="00385C85" w:rsidP="00196AB4">
            <w:pPr>
              <w:tabs>
                <w:tab w:val="left" w:pos="2295"/>
              </w:tabs>
              <w:jc w:val="both"/>
            </w:pPr>
          </w:p>
          <w:p w14:paraId="21AB8416" w14:textId="77777777" w:rsidR="00385C85" w:rsidRPr="00FF430B" w:rsidRDefault="00385C85" w:rsidP="00196AB4">
            <w:pPr>
              <w:tabs>
                <w:tab w:val="left" w:pos="2295"/>
              </w:tabs>
              <w:jc w:val="both"/>
            </w:pPr>
          </w:p>
          <w:p w14:paraId="4BF71350" w14:textId="77777777" w:rsidR="00385C85" w:rsidRPr="00FF430B" w:rsidRDefault="00385C85" w:rsidP="00196AB4">
            <w:pPr>
              <w:tabs>
                <w:tab w:val="left" w:pos="2295"/>
              </w:tabs>
              <w:jc w:val="both"/>
            </w:pPr>
          </w:p>
          <w:p w14:paraId="60ACBD4D" w14:textId="77777777" w:rsidR="00394DC7" w:rsidRPr="00FF430B" w:rsidRDefault="00394DC7" w:rsidP="00394DC7">
            <w:pPr>
              <w:jc w:val="center"/>
              <w:rPr>
                <w:b/>
                <w:noProof w:val="0"/>
              </w:rPr>
            </w:pPr>
            <w:r w:rsidRPr="00FF430B">
              <w:rPr>
                <w:b/>
                <w:noProof w:val="0"/>
              </w:rPr>
              <w:t>CONTRACT – MODEL</w:t>
            </w:r>
          </w:p>
          <w:p w14:paraId="5DE7199F" w14:textId="77777777" w:rsidR="009174E1" w:rsidRPr="00FF430B" w:rsidRDefault="009174E1" w:rsidP="009174E1">
            <w:pPr>
              <w:jc w:val="center"/>
              <w:rPr>
                <w:b/>
                <w:noProof w:val="0"/>
              </w:rPr>
            </w:pPr>
          </w:p>
          <w:p w14:paraId="05CEE320" w14:textId="77777777" w:rsidR="00EB080B" w:rsidRPr="00FF430B" w:rsidRDefault="00EB080B" w:rsidP="00196AB4">
            <w:pPr>
              <w:tabs>
                <w:tab w:val="left" w:pos="2295"/>
              </w:tabs>
              <w:jc w:val="both"/>
            </w:pPr>
          </w:p>
          <w:p w14:paraId="6CEBE77D"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311C8E56"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2F8D50AF" w14:textId="77777777" w:rsidR="00EB080B" w:rsidRPr="00FF430B" w:rsidRDefault="00EB080B" w:rsidP="00196AB4">
            <w:pPr>
              <w:tabs>
                <w:tab w:val="left" w:pos="2295"/>
              </w:tabs>
              <w:jc w:val="both"/>
            </w:pPr>
          </w:p>
          <w:p w14:paraId="5B5D2270"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1EFF0CDD" w14:textId="77777777" w:rsidR="002D6E71" w:rsidRPr="00FF430B" w:rsidRDefault="002D6E71" w:rsidP="00196AB4">
            <w:pPr>
              <w:tabs>
                <w:tab w:val="left" w:pos="2295"/>
              </w:tabs>
              <w:jc w:val="both"/>
            </w:pPr>
          </w:p>
          <w:p w14:paraId="399D3C86" w14:textId="77777777" w:rsidR="00AD32DD" w:rsidRPr="00FF430B" w:rsidRDefault="00394DC7" w:rsidP="009D72E1">
            <w:pPr>
              <w:pStyle w:val="a"/>
              <w:numPr>
                <w:ilvl w:val="0"/>
                <w:numId w:val="33"/>
              </w:numPr>
              <w:jc w:val="center"/>
              <w:rPr>
                <w:b/>
                <w:kern w:val="28"/>
              </w:rPr>
            </w:pPr>
            <w:r w:rsidRPr="00FF430B">
              <w:rPr>
                <w:b/>
                <w:kern w:val="28"/>
              </w:rPr>
              <w:t>PARTEA GENERALĂ</w:t>
            </w:r>
          </w:p>
          <w:p w14:paraId="6027AA08"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6CB2EE70"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75B8E2F8" w14:textId="77777777" w:rsidTr="008A2F19">
              <w:tc>
                <w:tcPr>
                  <w:tcW w:w="2650" w:type="pct"/>
                </w:tcPr>
                <w:p w14:paraId="2772305B" w14:textId="77777777" w:rsidR="00394DC7" w:rsidRPr="00FF430B" w:rsidRDefault="00394DC7" w:rsidP="008A2F19">
                  <w:pPr>
                    <w:jc w:val="both"/>
                    <w:rPr>
                      <w:b/>
                    </w:rPr>
                  </w:pPr>
                  <w:r w:rsidRPr="00FF430B">
                    <w:rPr>
                      <w:b/>
                    </w:rPr>
                    <w:t>Beneficiar</w:t>
                  </w:r>
                </w:p>
              </w:tc>
              <w:tc>
                <w:tcPr>
                  <w:tcW w:w="2350" w:type="pct"/>
                </w:tcPr>
                <w:p w14:paraId="62B5DBAA" w14:textId="77777777" w:rsidR="00394DC7" w:rsidRPr="00FF430B" w:rsidRDefault="00394DC7" w:rsidP="008A2F19">
                  <w:pPr>
                    <w:jc w:val="both"/>
                    <w:rPr>
                      <w:b/>
                    </w:rPr>
                  </w:pPr>
                  <w:r w:rsidRPr="00FF430B">
                    <w:rPr>
                      <w:b/>
                    </w:rPr>
                    <w:t>Antreprenor</w:t>
                  </w:r>
                </w:p>
              </w:tc>
            </w:tr>
            <w:tr w:rsidR="00394DC7" w:rsidRPr="00EC30C2" w14:paraId="146CA17A" w14:textId="77777777" w:rsidTr="008A2F19">
              <w:tc>
                <w:tcPr>
                  <w:tcW w:w="2650" w:type="pct"/>
                </w:tcPr>
                <w:p w14:paraId="50E8389B"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7D07D87"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267B7B7F"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6A3D7720" w14:textId="77777777" w:rsidR="00394DC7" w:rsidRPr="00FF430B" w:rsidRDefault="00394DC7" w:rsidP="00394DC7">
            <w:pPr>
              <w:pStyle w:val="a"/>
              <w:numPr>
                <w:ilvl w:val="0"/>
                <w:numId w:val="0"/>
              </w:numPr>
              <w:ind w:left="3240"/>
              <w:rPr>
                <w:kern w:val="28"/>
                <w:sz w:val="20"/>
                <w:szCs w:val="20"/>
              </w:rPr>
            </w:pPr>
          </w:p>
          <w:p w14:paraId="530FE51C"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23D53EE3" w14:textId="77777777" w:rsidR="00394DC7" w:rsidRPr="00FF430B" w:rsidRDefault="00394DC7" w:rsidP="00394DC7">
            <w:pPr>
              <w:pStyle w:val="a"/>
              <w:numPr>
                <w:ilvl w:val="0"/>
                <w:numId w:val="0"/>
              </w:numPr>
              <w:ind w:left="3240"/>
              <w:rPr>
                <w:kern w:val="28"/>
                <w:sz w:val="20"/>
                <w:szCs w:val="20"/>
              </w:rPr>
            </w:pPr>
          </w:p>
          <w:p w14:paraId="46DA4A87" w14:textId="77777777" w:rsidR="004C7DFB" w:rsidRPr="00FF430B" w:rsidRDefault="004C7DFB" w:rsidP="007C193B">
            <w:pPr>
              <w:jc w:val="both"/>
            </w:pPr>
            <w:r w:rsidRPr="00FF430B">
              <w:t>2. Următoarele documente vor fi considerate părţi componente ale Contractului:</w:t>
            </w:r>
          </w:p>
          <w:p w14:paraId="3F6A027F" w14:textId="77777777" w:rsidR="00AD32DD" w:rsidRPr="00FF430B" w:rsidRDefault="004C7DFB" w:rsidP="009D72E1">
            <w:pPr>
              <w:numPr>
                <w:ilvl w:val="0"/>
                <w:numId w:val="28"/>
              </w:numPr>
              <w:suppressAutoHyphens/>
              <w:ind w:left="0" w:firstLine="720"/>
              <w:jc w:val="both"/>
            </w:pPr>
            <w:r w:rsidRPr="00FF430B">
              <w:t>Formularul Contractului;</w:t>
            </w:r>
          </w:p>
          <w:p w14:paraId="60EE99BA" w14:textId="77777777" w:rsidR="00AD32DD" w:rsidRPr="00FF430B" w:rsidRDefault="004C7DFB" w:rsidP="009D72E1">
            <w:pPr>
              <w:numPr>
                <w:ilvl w:val="0"/>
                <w:numId w:val="28"/>
              </w:numPr>
              <w:suppressAutoHyphens/>
              <w:ind w:left="0" w:firstLine="720"/>
              <w:jc w:val="both"/>
              <w:rPr>
                <w:i/>
              </w:rPr>
            </w:pPr>
            <w:r w:rsidRPr="00FF430B">
              <w:t>Formularul ofertei;</w:t>
            </w:r>
          </w:p>
          <w:p w14:paraId="3C8C5B5F" w14:textId="77777777" w:rsidR="00AD32DD" w:rsidRPr="00FF430B" w:rsidRDefault="004C7DFB" w:rsidP="009D72E1">
            <w:pPr>
              <w:numPr>
                <w:ilvl w:val="0"/>
                <w:numId w:val="28"/>
              </w:numPr>
              <w:suppressAutoHyphens/>
              <w:ind w:left="0" w:firstLine="720"/>
              <w:jc w:val="both"/>
              <w:rPr>
                <w:i/>
              </w:rPr>
            </w:pPr>
            <w:r w:rsidRPr="00FF430B">
              <w:t>Caietul de sarcini;</w:t>
            </w:r>
          </w:p>
          <w:p w14:paraId="6F9A2D71" w14:textId="77777777" w:rsidR="00AD32DD" w:rsidRPr="00FF430B" w:rsidRDefault="004C7DFB" w:rsidP="009D72E1">
            <w:pPr>
              <w:numPr>
                <w:ilvl w:val="0"/>
                <w:numId w:val="28"/>
              </w:numPr>
              <w:suppressAutoHyphens/>
              <w:ind w:left="0" w:firstLine="720"/>
              <w:jc w:val="both"/>
              <w:rPr>
                <w:i/>
              </w:rPr>
            </w:pPr>
            <w:r w:rsidRPr="00FF430B">
              <w:t>Garanția de bună execuție.</w:t>
            </w:r>
          </w:p>
          <w:p w14:paraId="08CE3167"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6949FEE1"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6C3DBFF"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32DBB2CF" w14:textId="77777777" w:rsidR="00394DC7" w:rsidRPr="00FF430B" w:rsidRDefault="00394DC7" w:rsidP="004C7DFB">
            <w:pPr>
              <w:pStyle w:val="a"/>
              <w:numPr>
                <w:ilvl w:val="0"/>
                <w:numId w:val="0"/>
              </w:numPr>
              <w:ind w:left="710"/>
              <w:jc w:val="left"/>
              <w:rPr>
                <w:kern w:val="28"/>
                <w:sz w:val="20"/>
                <w:szCs w:val="20"/>
              </w:rPr>
            </w:pPr>
          </w:p>
          <w:p w14:paraId="31677BA1" w14:textId="77777777" w:rsidR="004C7DFB" w:rsidRPr="00FF430B" w:rsidRDefault="007C193B" w:rsidP="007C193B">
            <w:pPr>
              <w:rPr>
                <w:b/>
              </w:rPr>
            </w:pPr>
            <w:r w:rsidRPr="00FF430B">
              <w:rPr>
                <w:b/>
              </w:rPr>
              <w:t>1. OBIECTUL CONTRACTULUI</w:t>
            </w:r>
          </w:p>
          <w:p w14:paraId="69FE8D74"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65857D4B"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4D24A480"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11C79ED1" w14:textId="77777777" w:rsidR="00394DC7" w:rsidRPr="00FF430B" w:rsidRDefault="00394DC7" w:rsidP="00394DC7">
            <w:pPr>
              <w:pStyle w:val="a"/>
              <w:numPr>
                <w:ilvl w:val="0"/>
                <w:numId w:val="0"/>
              </w:numPr>
              <w:ind w:left="3240"/>
              <w:rPr>
                <w:kern w:val="28"/>
                <w:sz w:val="20"/>
                <w:szCs w:val="20"/>
              </w:rPr>
            </w:pPr>
          </w:p>
          <w:p w14:paraId="32246303" w14:textId="77777777" w:rsidR="004C7DFB" w:rsidRPr="00FF430B" w:rsidRDefault="007C193B" w:rsidP="007C193B">
            <w:pPr>
              <w:rPr>
                <w:b/>
              </w:rPr>
            </w:pPr>
            <w:r w:rsidRPr="00FF430B">
              <w:rPr>
                <w:b/>
              </w:rPr>
              <w:t>2.TERMENII ŞI CONDIŢIILE DE PRESTARE</w:t>
            </w:r>
          </w:p>
          <w:p w14:paraId="38F72E93"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7DC297F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D4DB5E7"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9483576"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0237C1D8"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30142402" w14:textId="77777777" w:rsidR="002B1EFF" w:rsidRPr="00FF430B" w:rsidRDefault="002B1EFF" w:rsidP="004C7DFB">
            <w:pPr>
              <w:ind w:firstLine="720"/>
              <w:jc w:val="both"/>
            </w:pPr>
          </w:p>
          <w:p w14:paraId="0FB61E79" w14:textId="77777777" w:rsidR="005212EA" w:rsidRPr="00FF430B" w:rsidRDefault="007C193B" w:rsidP="007C193B">
            <w:pPr>
              <w:rPr>
                <w:b/>
              </w:rPr>
            </w:pPr>
            <w:r w:rsidRPr="00FF430B">
              <w:rPr>
                <w:b/>
              </w:rPr>
              <w:t>3. PREŢUL ŞI CONDIŢIILE DE PLATĂ</w:t>
            </w:r>
          </w:p>
          <w:p w14:paraId="58BBC5D9" w14:textId="77777777" w:rsidR="005212EA" w:rsidRPr="00FF430B" w:rsidRDefault="005212EA" w:rsidP="007C193B">
            <w:pPr>
              <w:jc w:val="both"/>
            </w:pPr>
            <w:r w:rsidRPr="00FF430B">
              <w:t>3.1. Preţul Lucrărilor conform prezentului Contract este stabilit în lei moldoveneşti.</w:t>
            </w:r>
          </w:p>
          <w:p w14:paraId="36A1F105"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DA828D3" w14:textId="77777777" w:rsidR="005212EA" w:rsidRPr="00FF430B" w:rsidRDefault="005212EA" w:rsidP="007C193B">
            <w:pPr>
              <w:jc w:val="both"/>
            </w:pPr>
            <w:r w:rsidRPr="00FF430B">
              <w:t>3.3. Beneficiarul va achita Antreprenorului în două etape suma totală pentru Lucrările executate, după cum urmează:</w:t>
            </w:r>
          </w:p>
          <w:p w14:paraId="373328F4"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40B6EDAF"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44C932A2"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5A84571" w14:textId="77777777" w:rsidR="005212EA" w:rsidRPr="00FF430B" w:rsidRDefault="005212EA" w:rsidP="007C193B">
            <w:pPr>
              <w:jc w:val="both"/>
            </w:pPr>
            <w:r w:rsidRPr="00FF430B">
              <w:t>3.5. Plăţile se vor efectua prin ……………, indicat în prezentul Contract.</w:t>
            </w:r>
          </w:p>
          <w:p w14:paraId="537D0306" w14:textId="77777777" w:rsidR="00394DC7" w:rsidRPr="00FF430B" w:rsidRDefault="00394DC7" w:rsidP="00394DC7">
            <w:pPr>
              <w:pStyle w:val="a"/>
              <w:numPr>
                <w:ilvl w:val="0"/>
                <w:numId w:val="0"/>
              </w:numPr>
              <w:ind w:left="3240"/>
              <w:rPr>
                <w:kern w:val="28"/>
                <w:sz w:val="20"/>
                <w:szCs w:val="20"/>
              </w:rPr>
            </w:pPr>
          </w:p>
          <w:p w14:paraId="7DE9EA7F" w14:textId="77777777" w:rsidR="009A30D6" w:rsidRPr="00FF430B" w:rsidRDefault="007C193B" w:rsidP="007C193B">
            <w:pPr>
              <w:rPr>
                <w:b/>
              </w:rPr>
            </w:pPr>
            <w:r w:rsidRPr="00FF430B">
              <w:rPr>
                <w:b/>
              </w:rPr>
              <w:t>4. CONDIŢIILE DE PREDARE-PRIMIRE</w:t>
            </w:r>
          </w:p>
          <w:p w14:paraId="11D60ADE" w14:textId="77777777" w:rsidR="009A30D6" w:rsidRPr="00FF430B" w:rsidRDefault="009A30D6" w:rsidP="007C193B">
            <w:pPr>
              <w:jc w:val="both"/>
            </w:pPr>
            <w:r w:rsidRPr="00FF430B">
              <w:t>4.1. Lucrările se consideră predate de către Antreprenor şi recepţionate de către Beneficiar dacă:</w:t>
            </w:r>
          </w:p>
          <w:p w14:paraId="5B6B9C85" w14:textId="77777777" w:rsidR="00AD32DD" w:rsidRPr="00FF430B" w:rsidRDefault="009A30D6" w:rsidP="009D72E1">
            <w:pPr>
              <w:numPr>
                <w:ilvl w:val="0"/>
                <w:numId w:val="29"/>
              </w:numPr>
              <w:suppressAutoHyphens/>
              <w:ind w:left="0" w:firstLine="720"/>
              <w:jc w:val="both"/>
            </w:pPr>
            <w:r w:rsidRPr="00FF430B">
              <w:t xml:space="preserve">cantitatea Lucrărilor corespunde informaţiei indicate în specificația la prezentul Contract; </w:t>
            </w:r>
          </w:p>
          <w:p w14:paraId="4A608B28" w14:textId="77777777" w:rsidR="00AD32DD" w:rsidRPr="00FF430B" w:rsidRDefault="009A30D6" w:rsidP="009D72E1">
            <w:pPr>
              <w:numPr>
                <w:ilvl w:val="0"/>
                <w:numId w:val="29"/>
              </w:numPr>
              <w:suppressAutoHyphens/>
              <w:ind w:left="0" w:firstLine="720"/>
              <w:jc w:val="both"/>
            </w:pPr>
            <w:r w:rsidRPr="00FF430B">
              <w:t>calitatea Lucrărilor corespunde documentelor normative și standardelor de stat.</w:t>
            </w:r>
          </w:p>
          <w:p w14:paraId="74C76C7F" w14:textId="77777777" w:rsidR="001C3DC4" w:rsidRPr="00FF430B" w:rsidRDefault="001C3DC4" w:rsidP="001C3DC4">
            <w:pPr>
              <w:ind w:firstLine="720"/>
              <w:jc w:val="center"/>
              <w:rPr>
                <w:b/>
              </w:rPr>
            </w:pPr>
          </w:p>
          <w:p w14:paraId="219A44B7" w14:textId="77777777" w:rsidR="001C3DC4" w:rsidRPr="00FF430B" w:rsidRDefault="007C193B" w:rsidP="007C193B">
            <w:pPr>
              <w:rPr>
                <w:b/>
              </w:rPr>
            </w:pPr>
            <w:r w:rsidRPr="00FF430B">
              <w:rPr>
                <w:b/>
              </w:rPr>
              <w:t>5. STANDARDE</w:t>
            </w:r>
          </w:p>
          <w:p w14:paraId="364AEEA2"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73B181A2"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7BC71A4F" w14:textId="77777777" w:rsidR="001C3DC4" w:rsidRPr="00FF430B" w:rsidRDefault="001C3DC4" w:rsidP="001C3DC4">
            <w:pPr>
              <w:ind w:firstLine="720"/>
              <w:jc w:val="both"/>
            </w:pPr>
          </w:p>
          <w:p w14:paraId="20494FA6" w14:textId="77777777" w:rsidR="001C3DC4" w:rsidRPr="00FF430B" w:rsidRDefault="007C193B" w:rsidP="007C193B">
            <w:pPr>
              <w:rPr>
                <w:b/>
              </w:rPr>
            </w:pPr>
            <w:r w:rsidRPr="00FF430B">
              <w:rPr>
                <w:b/>
              </w:rPr>
              <w:t>6. OBLIGAŢIILE PĂRŢILOR</w:t>
            </w:r>
          </w:p>
          <w:p w14:paraId="37814C07" w14:textId="77777777" w:rsidR="001C3DC4" w:rsidRPr="00FF430B" w:rsidRDefault="001C3DC4" w:rsidP="007C193B">
            <w:pPr>
              <w:jc w:val="both"/>
            </w:pPr>
            <w:r w:rsidRPr="00FF430B">
              <w:t>6.1. În baza prezentului Contract, Antreprenorul se obligă:</w:t>
            </w:r>
          </w:p>
          <w:p w14:paraId="764E6F46"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3A0FBC41"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08B5CBC7" w14:textId="77777777" w:rsidR="00F8797B" w:rsidRPr="00FF430B" w:rsidRDefault="00F8797B" w:rsidP="009D72E1">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415753AE"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E321180"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71D64CCA"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454CD3CC"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2F662109" w14:textId="77777777"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7C0E2DA2"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46F9981D" w14:textId="77777777" w:rsidR="001C3DC4" w:rsidRPr="00FF430B" w:rsidRDefault="001C3DC4" w:rsidP="00FF5CB2">
            <w:pPr>
              <w:jc w:val="both"/>
            </w:pPr>
            <w:r w:rsidRPr="00FF430B">
              <w:t>6.2.  În baza prezentului Contract, Beneficiarul se obligă:</w:t>
            </w:r>
          </w:p>
          <w:p w14:paraId="704D588A" w14:textId="77777777"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624A9553" w14:textId="77777777"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624F8045" w14:textId="77777777"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1EF8BF38" w14:textId="77777777" w:rsidR="00A93011" w:rsidRPr="00FF430B" w:rsidRDefault="00A93011" w:rsidP="00A93011">
            <w:pPr>
              <w:ind w:firstLine="720"/>
              <w:jc w:val="center"/>
              <w:rPr>
                <w:b/>
              </w:rPr>
            </w:pPr>
          </w:p>
          <w:p w14:paraId="47CC8D40" w14:textId="77777777" w:rsidR="00A93011" w:rsidRPr="00FF430B" w:rsidRDefault="007C193B" w:rsidP="007C193B">
            <w:pPr>
              <w:rPr>
                <w:b/>
              </w:rPr>
            </w:pPr>
            <w:r w:rsidRPr="00FF430B">
              <w:rPr>
                <w:b/>
              </w:rPr>
              <w:t>7. JUSTIFICAREA DATORITĂ UNUI IMPEDIMENT</w:t>
            </w:r>
          </w:p>
          <w:p w14:paraId="0D53BC26"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6065C6DC"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B8AC395"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57E06EA" w14:textId="77777777" w:rsidR="001C3DC4" w:rsidRPr="00FF430B" w:rsidRDefault="001C3DC4" w:rsidP="001C3DC4">
            <w:pPr>
              <w:ind w:firstLine="720"/>
              <w:jc w:val="both"/>
            </w:pPr>
          </w:p>
          <w:p w14:paraId="5EDC2C67" w14:textId="77777777" w:rsidR="00A93011" w:rsidRPr="00FF430B" w:rsidRDefault="007C193B" w:rsidP="007C193B">
            <w:pPr>
              <w:rPr>
                <w:b/>
              </w:rPr>
            </w:pPr>
            <w:r w:rsidRPr="00FF430B">
              <w:rPr>
                <w:b/>
              </w:rPr>
              <w:t>8. REZOLUȚIUNEA CONTRACTULUI</w:t>
            </w:r>
          </w:p>
          <w:p w14:paraId="3FA04CC0" w14:textId="77777777" w:rsidR="00A93011" w:rsidRPr="00FF430B" w:rsidRDefault="00A93011" w:rsidP="007C193B">
            <w:pPr>
              <w:jc w:val="both"/>
            </w:pPr>
            <w:r w:rsidRPr="00FF430B">
              <w:t>8.1.Rezoluțiunea Contractului se poate realiza cu acordul comun al Părţilor.</w:t>
            </w:r>
          </w:p>
          <w:p w14:paraId="03AD39B8"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278C04C3" w14:textId="77777777" w:rsidR="00AD32DD" w:rsidRPr="00FF430B" w:rsidRDefault="00A93011" w:rsidP="009D72E1">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419F7A2B" w14:textId="77777777" w:rsidR="00AD32DD" w:rsidRPr="00FF430B" w:rsidRDefault="00A93011" w:rsidP="009D72E1">
            <w:pPr>
              <w:numPr>
                <w:ilvl w:val="0"/>
                <w:numId w:val="32"/>
              </w:numPr>
              <w:tabs>
                <w:tab w:val="left" w:pos="1080"/>
              </w:tabs>
              <w:suppressAutoHyphens/>
              <w:ind w:left="0" w:firstLine="720"/>
              <w:jc w:val="both"/>
            </w:pPr>
            <w:r w:rsidRPr="00FF430B">
              <w:t>nerespectare de către Antreprenor a termenelor de executare stabilite;</w:t>
            </w:r>
          </w:p>
          <w:p w14:paraId="1E1E887C" w14:textId="77777777" w:rsidR="00AD32DD" w:rsidRPr="00FF430B" w:rsidRDefault="00A93011" w:rsidP="009D72E1">
            <w:pPr>
              <w:numPr>
                <w:ilvl w:val="0"/>
                <w:numId w:val="32"/>
              </w:numPr>
              <w:tabs>
                <w:tab w:val="left" w:pos="1080"/>
              </w:tabs>
              <w:suppressAutoHyphens/>
              <w:ind w:left="0" w:firstLine="720"/>
              <w:jc w:val="both"/>
            </w:pPr>
            <w:r w:rsidRPr="00FF430B">
              <w:t>nerespectare de către Beneficiar a termenelor de plată a Lucrărilor;</w:t>
            </w:r>
          </w:p>
          <w:p w14:paraId="1466ADC1" w14:textId="77777777" w:rsidR="00AD32DD" w:rsidRPr="00FF430B" w:rsidRDefault="00A93011" w:rsidP="009D72E1">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2247B23" w14:textId="77777777" w:rsidR="00AD32DD" w:rsidRPr="00FF430B" w:rsidRDefault="008A2F19" w:rsidP="009D72E1">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C94C622" w14:textId="77777777" w:rsidR="00AD32DD" w:rsidRPr="00FA08CC" w:rsidRDefault="008A2F19" w:rsidP="009D72E1">
            <w:pPr>
              <w:pStyle w:val="af2"/>
              <w:numPr>
                <w:ilvl w:val="0"/>
                <w:numId w:val="32"/>
              </w:numPr>
              <w:tabs>
                <w:tab w:val="clear" w:pos="1854"/>
                <w:tab w:val="left" w:pos="0"/>
                <w:tab w:val="num" w:pos="1135"/>
                <w:tab w:val="left" w:pos="2070"/>
              </w:tabs>
              <w:ind w:left="0" w:firstLine="710"/>
              <w:rPr>
                <w:lang w:val="en-US"/>
              </w:rPr>
            </w:pPr>
            <w:proofErr w:type="spellStart"/>
            <w:r w:rsidRPr="00FA08CC">
              <w:rPr>
                <w:lang w:val="en-US"/>
              </w:rPr>
              <w:t>contractul</w:t>
            </w:r>
            <w:proofErr w:type="spellEnd"/>
            <w:r w:rsidRPr="00FA08CC">
              <w:rPr>
                <w:lang w:val="en-US"/>
              </w:rPr>
              <w:t xml:space="preserve"> a </w:t>
            </w:r>
            <w:proofErr w:type="spellStart"/>
            <w:r w:rsidRPr="00FA08CC">
              <w:rPr>
                <w:lang w:val="en-US"/>
              </w:rPr>
              <w:t>făcut</w:t>
            </w:r>
            <w:proofErr w:type="spellEnd"/>
            <w:r w:rsidRPr="00FA08CC">
              <w:rPr>
                <w:lang w:val="en-US"/>
              </w:rPr>
              <w:t xml:space="preserve"> </w:t>
            </w:r>
            <w:proofErr w:type="spellStart"/>
            <w:r w:rsidRPr="00FA08CC">
              <w:rPr>
                <w:lang w:val="en-US"/>
              </w:rPr>
              <w:t>obiectul</w:t>
            </w:r>
            <w:proofErr w:type="spellEnd"/>
            <w:r w:rsidRPr="00FA08CC">
              <w:rPr>
                <w:lang w:val="en-US"/>
              </w:rPr>
              <w:t xml:space="preserve"> </w:t>
            </w:r>
            <w:proofErr w:type="spellStart"/>
            <w:r w:rsidRPr="00FA08CC">
              <w:rPr>
                <w:lang w:val="en-US"/>
              </w:rPr>
              <w:t>unei</w:t>
            </w:r>
            <w:proofErr w:type="spellEnd"/>
            <w:r w:rsidRPr="00FA08CC">
              <w:rPr>
                <w:lang w:val="en-US"/>
              </w:rPr>
              <w:t xml:space="preserve"> </w:t>
            </w:r>
            <w:proofErr w:type="spellStart"/>
            <w:r w:rsidRPr="00FA08CC">
              <w:rPr>
                <w:lang w:val="en-US"/>
              </w:rPr>
              <w:t>modificări</w:t>
            </w:r>
            <w:proofErr w:type="spellEnd"/>
            <w:r w:rsidRPr="00FA08CC">
              <w:rPr>
                <w:lang w:val="en-US"/>
              </w:rPr>
              <w:t xml:space="preserve"> </w:t>
            </w:r>
            <w:proofErr w:type="spellStart"/>
            <w:r w:rsidRPr="00FA08CC">
              <w:rPr>
                <w:lang w:val="en-US"/>
              </w:rPr>
              <w:t>substanțiale</w:t>
            </w:r>
            <w:proofErr w:type="spellEnd"/>
            <w:r w:rsidRPr="00FA08CC">
              <w:rPr>
                <w:lang w:val="en-US"/>
              </w:rPr>
              <w:t xml:space="preserve"> care </w:t>
            </w:r>
            <w:proofErr w:type="spellStart"/>
            <w:r w:rsidRPr="00FA08CC">
              <w:rPr>
                <w:lang w:val="en-US"/>
              </w:rPr>
              <w:t>necesita</w:t>
            </w:r>
            <w:proofErr w:type="spellEnd"/>
            <w:r w:rsidRPr="00FA08CC">
              <w:rPr>
                <w:lang w:val="en-US"/>
              </w:rPr>
              <w:t xml:space="preserve"> o </w:t>
            </w:r>
            <w:proofErr w:type="spellStart"/>
            <w:r w:rsidRPr="00FA08CC">
              <w:rPr>
                <w:lang w:val="en-US"/>
              </w:rPr>
              <w:t>nouă</w:t>
            </w:r>
            <w:proofErr w:type="spellEnd"/>
            <w:r w:rsidRPr="00FA08CC">
              <w:rPr>
                <w:lang w:val="en-US"/>
              </w:rPr>
              <w:t xml:space="preserve"> </w:t>
            </w:r>
            <w:proofErr w:type="spellStart"/>
            <w:r w:rsidRPr="00FA08CC">
              <w:rPr>
                <w:lang w:val="en-US"/>
              </w:rPr>
              <w:t>procedură</w:t>
            </w:r>
            <w:proofErr w:type="spellEnd"/>
            <w:r w:rsidRPr="00FA08CC">
              <w:rPr>
                <w:lang w:val="en-US"/>
              </w:rPr>
              <w:t xml:space="preserve"> de </w:t>
            </w:r>
            <w:proofErr w:type="spellStart"/>
            <w:r w:rsidRPr="00FA08CC">
              <w:rPr>
                <w:lang w:val="en-US"/>
              </w:rPr>
              <w:t>achiziție</w:t>
            </w:r>
            <w:proofErr w:type="spellEnd"/>
            <w:r w:rsidRPr="00FA08CC">
              <w:rPr>
                <w:lang w:val="en-US"/>
              </w:rPr>
              <w:t xml:space="preserve"> </w:t>
            </w:r>
            <w:proofErr w:type="spellStart"/>
            <w:r w:rsidRPr="00FA08CC">
              <w:rPr>
                <w:lang w:val="en-US"/>
              </w:rPr>
              <w:t>publi</w:t>
            </w:r>
            <w:r w:rsidR="00283820" w:rsidRPr="00FA08CC">
              <w:rPr>
                <w:lang w:val="en-US"/>
              </w:rPr>
              <w:t>că</w:t>
            </w:r>
            <w:proofErr w:type="spellEnd"/>
            <w:r w:rsidR="00283820" w:rsidRPr="00FA08CC">
              <w:rPr>
                <w:lang w:val="en-US"/>
              </w:rPr>
              <w:t xml:space="preserve"> </w:t>
            </w:r>
            <w:proofErr w:type="spellStart"/>
            <w:r w:rsidR="00283820" w:rsidRPr="00FA08CC">
              <w:rPr>
                <w:lang w:val="en-US"/>
              </w:rPr>
              <w:t>în</w:t>
            </w:r>
            <w:proofErr w:type="spellEnd"/>
            <w:r w:rsidR="00283820" w:rsidRPr="00FA08CC">
              <w:rPr>
                <w:lang w:val="en-US"/>
              </w:rPr>
              <w:t xml:space="preserve"> </w:t>
            </w:r>
            <w:proofErr w:type="spellStart"/>
            <w:r w:rsidR="00283820" w:rsidRPr="00FA08CC">
              <w:rPr>
                <w:lang w:val="en-US"/>
              </w:rPr>
              <w:t>conformitate</w:t>
            </w:r>
            <w:proofErr w:type="spellEnd"/>
            <w:r w:rsidR="00283820" w:rsidRPr="00FA08CC">
              <w:rPr>
                <w:lang w:val="en-US"/>
              </w:rPr>
              <w:t xml:space="preserve"> cu art.</w:t>
            </w:r>
            <w:r w:rsidR="003B210E" w:rsidRPr="00FA08CC">
              <w:rPr>
                <w:lang w:val="en-US"/>
              </w:rPr>
              <w:t xml:space="preserve"> </w:t>
            </w:r>
            <w:r w:rsidRPr="00FA08CC">
              <w:rPr>
                <w:lang w:val="en-US"/>
              </w:rPr>
              <w:t xml:space="preserve">76 al </w:t>
            </w:r>
            <w:proofErr w:type="spellStart"/>
            <w:r w:rsidRPr="00FA08CC">
              <w:rPr>
                <w:lang w:val="en-US"/>
              </w:rPr>
              <w:t>Legii</w:t>
            </w:r>
            <w:proofErr w:type="spellEnd"/>
            <w:r w:rsidRPr="00FA08CC">
              <w:rPr>
                <w:lang w:val="en-US"/>
              </w:rPr>
              <w:t xml:space="preserve"> </w:t>
            </w:r>
            <w:r w:rsidR="00E10240" w:rsidRPr="00FA08CC">
              <w:rPr>
                <w:lang w:val="en-US"/>
              </w:rPr>
              <w:t>nr.</w:t>
            </w:r>
            <w:r w:rsidR="003B210E" w:rsidRPr="00FA08CC">
              <w:rPr>
                <w:lang w:val="en-US"/>
              </w:rPr>
              <w:t xml:space="preserve"> </w:t>
            </w:r>
            <w:r w:rsidRPr="00FA08CC">
              <w:rPr>
                <w:lang w:val="en-US"/>
              </w:rPr>
              <w:t xml:space="preserve">131/2015 </w:t>
            </w:r>
            <w:proofErr w:type="spellStart"/>
            <w:r w:rsidRPr="00FA08CC">
              <w:rPr>
                <w:lang w:val="en-US"/>
              </w:rPr>
              <w:t>privind</w:t>
            </w:r>
            <w:proofErr w:type="spellEnd"/>
            <w:r w:rsidRPr="00FA08CC">
              <w:rPr>
                <w:lang w:val="en-US"/>
              </w:rPr>
              <w:t xml:space="preserve"> </w:t>
            </w:r>
            <w:proofErr w:type="spellStart"/>
            <w:r w:rsidRPr="00FA08CC">
              <w:rPr>
                <w:lang w:val="en-US"/>
              </w:rPr>
              <w:t>achizițiile</w:t>
            </w:r>
            <w:proofErr w:type="spellEnd"/>
            <w:r w:rsidRPr="00FA08CC">
              <w:rPr>
                <w:lang w:val="en-US"/>
              </w:rPr>
              <w:t xml:space="preserve"> </w:t>
            </w:r>
            <w:proofErr w:type="spellStart"/>
            <w:r w:rsidRPr="00FA08CC">
              <w:rPr>
                <w:lang w:val="en-US"/>
              </w:rPr>
              <w:t>publice</w:t>
            </w:r>
            <w:proofErr w:type="spellEnd"/>
            <w:r w:rsidRPr="00FA08CC">
              <w:rPr>
                <w:lang w:val="en-US"/>
              </w:rPr>
              <w:t>;</w:t>
            </w:r>
          </w:p>
          <w:p w14:paraId="4281C6B7" w14:textId="77777777" w:rsidR="00AD32DD" w:rsidRPr="00FA08CC" w:rsidRDefault="008A2F19" w:rsidP="009D72E1">
            <w:pPr>
              <w:pStyle w:val="af2"/>
              <w:numPr>
                <w:ilvl w:val="0"/>
                <w:numId w:val="32"/>
              </w:numPr>
              <w:tabs>
                <w:tab w:val="clear" w:pos="1854"/>
                <w:tab w:val="left" w:pos="0"/>
                <w:tab w:val="num" w:pos="1135"/>
                <w:tab w:val="left" w:pos="2070"/>
              </w:tabs>
              <w:ind w:left="0" w:firstLine="710"/>
              <w:rPr>
                <w:lang w:val="en-US"/>
              </w:rPr>
            </w:pPr>
            <w:proofErr w:type="spellStart"/>
            <w:r w:rsidRPr="00FA08CC">
              <w:rPr>
                <w:lang w:val="en-US"/>
              </w:rPr>
              <w:t>contractul</w:t>
            </w:r>
            <w:proofErr w:type="spellEnd"/>
            <w:r w:rsidRPr="00FA08CC">
              <w:rPr>
                <w:lang w:val="en-US"/>
              </w:rPr>
              <w:t xml:space="preserve"> nu </w:t>
            </w:r>
            <w:proofErr w:type="spellStart"/>
            <w:r w:rsidR="00073EB7" w:rsidRPr="00FA08CC">
              <w:rPr>
                <w:lang w:val="en-US"/>
              </w:rPr>
              <w:t>urma</w:t>
            </w:r>
            <w:proofErr w:type="spellEnd"/>
            <w:r w:rsidRPr="00FA08CC">
              <w:rPr>
                <w:lang w:val="en-US"/>
              </w:rPr>
              <w:t xml:space="preserve"> </w:t>
            </w:r>
            <w:proofErr w:type="spellStart"/>
            <w:r w:rsidRPr="00FA08CC">
              <w:rPr>
                <w:lang w:val="en-US"/>
              </w:rPr>
              <w:t>să</w:t>
            </w:r>
            <w:proofErr w:type="spellEnd"/>
            <w:r w:rsidRPr="00FA08CC">
              <w:rPr>
                <w:lang w:val="en-US"/>
              </w:rPr>
              <w:t xml:space="preserve"> fie </w:t>
            </w:r>
            <w:proofErr w:type="spellStart"/>
            <w:r w:rsidRPr="00FA08CC">
              <w:rPr>
                <w:lang w:val="en-US"/>
              </w:rPr>
              <w:t>atribuit</w:t>
            </w:r>
            <w:proofErr w:type="spellEnd"/>
            <w:r w:rsidRPr="00FA08CC">
              <w:rPr>
                <w:lang w:val="en-US"/>
              </w:rPr>
              <w:t xml:space="preserve"> </w:t>
            </w:r>
            <w:proofErr w:type="spellStart"/>
            <w:r w:rsidRPr="00FA08CC">
              <w:rPr>
                <w:lang w:val="en-US"/>
              </w:rPr>
              <w:t>contractantului</w:t>
            </w:r>
            <w:proofErr w:type="spellEnd"/>
            <w:r w:rsidRPr="00FA08CC">
              <w:rPr>
                <w:lang w:val="en-US"/>
              </w:rPr>
              <w:t xml:space="preserve"> </w:t>
            </w:r>
            <w:proofErr w:type="spellStart"/>
            <w:r w:rsidRPr="00FA08CC">
              <w:rPr>
                <w:lang w:val="en-US"/>
              </w:rPr>
              <w:t>respectiv</w:t>
            </w:r>
            <w:proofErr w:type="spellEnd"/>
            <w:r w:rsidRPr="00FA08CC">
              <w:rPr>
                <w:lang w:val="en-US"/>
              </w:rPr>
              <w:t xml:space="preserve">, </w:t>
            </w:r>
            <w:proofErr w:type="spellStart"/>
            <w:r w:rsidRPr="00FA08CC">
              <w:rPr>
                <w:lang w:val="en-US"/>
              </w:rPr>
              <w:t>avînd</w:t>
            </w:r>
            <w:proofErr w:type="spellEnd"/>
            <w:r w:rsidRPr="00FA08CC">
              <w:rPr>
                <w:lang w:val="en-US"/>
              </w:rPr>
              <w:t xml:space="preserve"> </w:t>
            </w:r>
            <w:proofErr w:type="spellStart"/>
            <w:r w:rsidRPr="00FA08CC">
              <w:rPr>
                <w:lang w:val="en-US"/>
              </w:rPr>
              <w:t>în</w:t>
            </w:r>
            <w:proofErr w:type="spellEnd"/>
            <w:r w:rsidRPr="00FA08CC">
              <w:rPr>
                <w:lang w:val="en-US"/>
              </w:rPr>
              <w:t xml:space="preserve"> </w:t>
            </w:r>
            <w:proofErr w:type="spellStart"/>
            <w:r w:rsidRPr="00FA08CC">
              <w:rPr>
                <w:lang w:val="en-US"/>
              </w:rPr>
              <w:t>vedere</w:t>
            </w:r>
            <w:proofErr w:type="spellEnd"/>
            <w:r w:rsidRPr="00FA08CC">
              <w:rPr>
                <w:lang w:val="en-US"/>
              </w:rPr>
              <w:t xml:space="preserve"> o </w:t>
            </w:r>
            <w:proofErr w:type="spellStart"/>
            <w:r w:rsidRPr="00FA08CC">
              <w:rPr>
                <w:lang w:val="en-US"/>
              </w:rPr>
              <w:t>încălcare</w:t>
            </w:r>
            <w:proofErr w:type="spellEnd"/>
            <w:r w:rsidRPr="00FA08CC">
              <w:rPr>
                <w:lang w:val="en-US"/>
              </w:rPr>
              <w:t xml:space="preserve"> </w:t>
            </w:r>
            <w:proofErr w:type="spellStart"/>
            <w:r w:rsidRPr="00FA08CC">
              <w:rPr>
                <w:lang w:val="en-US"/>
              </w:rPr>
              <w:t>gravă</w:t>
            </w:r>
            <w:proofErr w:type="spellEnd"/>
            <w:r w:rsidRPr="00FA08CC">
              <w:rPr>
                <w:lang w:val="en-US"/>
              </w:rPr>
              <w:t xml:space="preserve"> </w:t>
            </w:r>
            <w:proofErr w:type="gramStart"/>
            <w:r w:rsidRPr="00FA08CC">
              <w:rPr>
                <w:lang w:val="en-US"/>
              </w:rPr>
              <w:t>a</w:t>
            </w:r>
            <w:proofErr w:type="gramEnd"/>
            <w:r w:rsidRPr="00FA08CC">
              <w:rPr>
                <w:lang w:val="en-US"/>
              </w:rPr>
              <w:t xml:space="preserve"> </w:t>
            </w:r>
            <w:proofErr w:type="spellStart"/>
            <w:r w:rsidRPr="00FA08CC">
              <w:rPr>
                <w:lang w:val="en-US"/>
              </w:rPr>
              <w:t>obligaţiilor</w:t>
            </w:r>
            <w:proofErr w:type="spellEnd"/>
            <w:r w:rsidRPr="00FA08CC">
              <w:rPr>
                <w:lang w:val="en-US"/>
              </w:rPr>
              <w:t xml:space="preserve"> </w:t>
            </w:r>
            <w:proofErr w:type="spellStart"/>
            <w:r w:rsidRPr="00FA08CC">
              <w:rPr>
                <w:lang w:val="en-US"/>
              </w:rPr>
              <w:t>ce</w:t>
            </w:r>
            <w:proofErr w:type="spellEnd"/>
            <w:r w:rsidRPr="00FA08CC">
              <w:rPr>
                <w:lang w:val="en-US"/>
              </w:rPr>
              <w:t xml:space="preserve"> </w:t>
            </w:r>
            <w:proofErr w:type="spellStart"/>
            <w:r w:rsidRPr="00FA08CC">
              <w:rPr>
                <w:lang w:val="en-US"/>
              </w:rPr>
              <w:t>rezultă</w:t>
            </w:r>
            <w:proofErr w:type="spellEnd"/>
            <w:r w:rsidRPr="00FA08CC">
              <w:rPr>
                <w:lang w:val="en-US"/>
              </w:rPr>
              <w:t xml:space="preserve"> din </w:t>
            </w:r>
            <w:proofErr w:type="spellStart"/>
            <w:r w:rsidRPr="00FA08CC">
              <w:rPr>
                <w:lang w:val="en-US"/>
              </w:rPr>
              <w:t>Legea</w:t>
            </w:r>
            <w:proofErr w:type="spellEnd"/>
            <w:r w:rsidRPr="00FA08CC">
              <w:rPr>
                <w:lang w:val="en-US"/>
              </w:rPr>
              <w:t xml:space="preserve"> </w:t>
            </w:r>
            <w:r w:rsidR="00E10240" w:rsidRPr="00FA08CC">
              <w:rPr>
                <w:lang w:val="en-US"/>
              </w:rPr>
              <w:t>nr.</w:t>
            </w:r>
            <w:r w:rsidR="00FF5CB2" w:rsidRPr="00FA08CC">
              <w:rPr>
                <w:lang w:val="en-US"/>
              </w:rPr>
              <w:t xml:space="preserve"> </w:t>
            </w:r>
            <w:r w:rsidRPr="00FA08CC">
              <w:rPr>
                <w:lang w:val="en-US"/>
              </w:rPr>
              <w:t xml:space="preserve">131/2015 </w:t>
            </w:r>
            <w:proofErr w:type="spellStart"/>
            <w:r w:rsidRPr="00FA08CC">
              <w:rPr>
                <w:lang w:val="en-US"/>
              </w:rPr>
              <w:t>priviind</w:t>
            </w:r>
            <w:proofErr w:type="spellEnd"/>
            <w:r w:rsidRPr="00FA08CC">
              <w:rPr>
                <w:lang w:val="en-US"/>
              </w:rPr>
              <w:t xml:space="preserve"> </w:t>
            </w:r>
            <w:proofErr w:type="spellStart"/>
            <w:r w:rsidRPr="00FA08CC">
              <w:rPr>
                <w:lang w:val="en-US"/>
              </w:rPr>
              <w:t>achizițiile</w:t>
            </w:r>
            <w:proofErr w:type="spellEnd"/>
            <w:r w:rsidRPr="00FA08CC">
              <w:rPr>
                <w:lang w:val="en-US"/>
              </w:rPr>
              <w:t xml:space="preserve"> </w:t>
            </w:r>
            <w:proofErr w:type="spellStart"/>
            <w:r w:rsidRPr="00FA08CC">
              <w:rPr>
                <w:lang w:val="en-US"/>
              </w:rPr>
              <w:t>publice</w:t>
            </w:r>
            <w:proofErr w:type="spellEnd"/>
            <w:r w:rsidRPr="00FA08CC">
              <w:rPr>
                <w:lang w:val="en-US"/>
              </w:rPr>
              <w:t xml:space="preserve"> </w:t>
            </w:r>
            <w:proofErr w:type="spellStart"/>
            <w:r w:rsidRPr="00FA08CC">
              <w:rPr>
                <w:lang w:val="en-US"/>
              </w:rPr>
              <w:t>și</w:t>
            </w:r>
            <w:proofErr w:type="spellEnd"/>
            <w:r w:rsidRPr="00FA08CC">
              <w:rPr>
                <w:lang w:val="en-US"/>
              </w:rPr>
              <w:t>/</w:t>
            </w:r>
            <w:proofErr w:type="spellStart"/>
            <w:r w:rsidRPr="00FA08CC">
              <w:rPr>
                <w:lang w:val="en-US"/>
              </w:rPr>
              <w:t>sau</w:t>
            </w:r>
            <w:proofErr w:type="spellEnd"/>
            <w:r w:rsidRPr="00FA08CC">
              <w:rPr>
                <w:lang w:val="en-US"/>
              </w:rPr>
              <w:t xml:space="preserve"> </w:t>
            </w:r>
            <w:proofErr w:type="spellStart"/>
            <w:r w:rsidRPr="00FA08CC">
              <w:rPr>
                <w:lang w:val="en-US"/>
              </w:rPr>
              <w:t>tratatele</w:t>
            </w:r>
            <w:proofErr w:type="spellEnd"/>
            <w:r w:rsidRPr="00FA08CC">
              <w:rPr>
                <w:lang w:val="en-US"/>
              </w:rPr>
              <w:t xml:space="preserve"> </w:t>
            </w:r>
            <w:proofErr w:type="spellStart"/>
            <w:r w:rsidRPr="00FA08CC">
              <w:rPr>
                <w:lang w:val="en-US"/>
              </w:rPr>
              <w:t>internaţionale</w:t>
            </w:r>
            <w:proofErr w:type="spellEnd"/>
            <w:r w:rsidRPr="00FA08CC">
              <w:rPr>
                <w:lang w:val="en-US"/>
              </w:rPr>
              <w:t xml:space="preserve"> la care </w:t>
            </w:r>
            <w:proofErr w:type="spellStart"/>
            <w:r w:rsidRPr="00FA08CC">
              <w:rPr>
                <w:lang w:val="en-US"/>
              </w:rPr>
              <w:t>Republica</w:t>
            </w:r>
            <w:proofErr w:type="spellEnd"/>
            <w:r w:rsidRPr="00FA08CC">
              <w:rPr>
                <w:lang w:val="en-US"/>
              </w:rPr>
              <w:t xml:space="preserve"> Moldova </w:t>
            </w:r>
            <w:proofErr w:type="spellStart"/>
            <w:r w:rsidRPr="00FA08CC">
              <w:rPr>
                <w:lang w:val="en-US"/>
              </w:rPr>
              <w:t>este</w:t>
            </w:r>
            <w:proofErr w:type="spellEnd"/>
            <w:r w:rsidRPr="00FA08CC">
              <w:rPr>
                <w:lang w:val="en-US"/>
              </w:rPr>
              <w:t xml:space="preserve"> </w:t>
            </w:r>
            <w:proofErr w:type="spellStart"/>
            <w:r w:rsidRPr="00FA08CC">
              <w:rPr>
                <w:lang w:val="en-US"/>
              </w:rPr>
              <w:t>parte</w:t>
            </w:r>
            <w:proofErr w:type="spellEnd"/>
            <w:r w:rsidRPr="00FA08CC">
              <w:rPr>
                <w:lang w:val="en-US"/>
              </w:rPr>
              <w:t xml:space="preserve">, care a </w:t>
            </w:r>
            <w:proofErr w:type="spellStart"/>
            <w:r w:rsidRPr="00FA08CC">
              <w:rPr>
                <w:lang w:val="en-US"/>
              </w:rPr>
              <w:t>fost</w:t>
            </w:r>
            <w:proofErr w:type="spellEnd"/>
            <w:r w:rsidRPr="00FA08CC">
              <w:rPr>
                <w:lang w:val="en-US"/>
              </w:rPr>
              <w:t xml:space="preserve"> </w:t>
            </w:r>
            <w:proofErr w:type="spellStart"/>
            <w:r w:rsidRPr="00FA08CC">
              <w:rPr>
                <w:lang w:val="en-US"/>
              </w:rPr>
              <w:t>constatată</w:t>
            </w:r>
            <w:proofErr w:type="spellEnd"/>
            <w:r w:rsidRPr="00FA08CC">
              <w:rPr>
                <w:lang w:val="en-US"/>
              </w:rPr>
              <w:t xml:space="preserve"> </w:t>
            </w:r>
            <w:proofErr w:type="spellStart"/>
            <w:r w:rsidRPr="00FA08CC">
              <w:rPr>
                <w:lang w:val="en-US"/>
              </w:rPr>
              <w:t>printr</w:t>
            </w:r>
            <w:proofErr w:type="spellEnd"/>
            <w:r w:rsidRPr="00FA08CC">
              <w:rPr>
                <w:lang w:val="en-US"/>
              </w:rPr>
              <w:t xml:space="preserve">-o </w:t>
            </w:r>
            <w:proofErr w:type="spellStart"/>
            <w:r w:rsidRPr="00FA08CC">
              <w:rPr>
                <w:lang w:val="en-US"/>
              </w:rPr>
              <w:t>decizie</w:t>
            </w:r>
            <w:proofErr w:type="spellEnd"/>
            <w:r w:rsidRPr="00FA08CC">
              <w:rPr>
                <w:lang w:val="en-US"/>
              </w:rPr>
              <w:t xml:space="preserve"> a </w:t>
            </w:r>
            <w:proofErr w:type="spellStart"/>
            <w:r w:rsidRPr="00FA08CC">
              <w:rPr>
                <w:lang w:val="en-US"/>
              </w:rPr>
              <w:t>unei</w:t>
            </w:r>
            <w:proofErr w:type="spellEnd"/>
            <w:r w:rsidRPr="00FA08CC">
              <w:rPr>
                <w:lang w:val="en-US"/>
              </w:rPr>
              <w:t xml:space="preserve"> </w:t>
            </w:r>
            <w:proofErr w:type="spellStart"/>
            <w:r w:rsidRPr="00FA08CC">
              <w:rPr>
                <w:lang w:val="en-US"/>
              </w:rPr>
              <w:t>instanțe</w:t>
            </w:r>
            <w:proofErr w:type="spellEnd"/>
            <w:r w:rsidRPr="00FA08CC">
              <w:rPr>
                <w:lang w:val="en-US"/>
              </w:rPr>
              <w:t xml:space="preserve"> </w:t>
            </w:r>
            <w:proofErr w:type="spellStart"/>
            <w:r w:rsidRPr="00FA08CC">
              <w:rPr>
                <w:lang w:val="en-US"/>
              </w:rPr>
              <w:t>judecătorești</w:t>
            </w:r>
            <w:proofErr w:type="spellEnd"/>
            <w:r w:rsidRPr="00FA08CC">
              <w:rPr>
                <w:lang w:val="en-US"/>
              </w:rPr>
              <w:t xml:space="preserve"> </w:t>
            </w:r>
            <w:proofErr w:type="spellStart"/>
            <w:r w:rsidRPr="00FA08CC">
              <w:rPr>
                <w:lang w:val="en-US"/>
              </w:rPr>
              <w:t>naționale</w:t>
            </w:r>
            <w:proofErr w:type="spellEnd"/>
            <w:r w:rsidRPr="00FA08CC">
              <w:rPr>
                <w:lang w:val="en-US"/>
              </w:rPr>
              <w:t xml:space="preserve"> </w:t>
            </w:r>
            <w:proofErr w:type="spellStart"/>
            <w:r w:rsidRPr="00FA08CC">
              <w:rPr>
                <w:lang w:val="en-US"/>
              </w:rPr>
              <w:t>sau</w:t>
            </w:r>
            <w:proofErr w:type="spellEnd"/>
            <w:r w:rsidRPr="00FA08CC">
              <w:rPr>
                <w:lang w:val="en-US"/>
              </w:rPr>
              <w:t xml:space="preserve">, </w:t>
            </w:r>
            <w:proofErr w:type="spellStart"/>
            <w:r w:rsidRPr="00FA08CC">
              <w:rPr>
                <w:lang w:val="en-US"/>
              </w:rPr>
              <w:t>după</w:t>
            </w:r>
            <w:proofErr w:type="spellEnd"/>
            <w:r w:rsidRPr="00FA08CC">
              <w:rPr>
                <w:lang w:val="en-US"/>
              </w:rPr>
              <w:t xml:space="preserve"> </w:t>
            </w:r>
            <w:proofErr w:type="spellStart"/>
            <w:r w:rsidRPr="00FA08CC">
              <w:rPr>
                <w:lang w:val="en-US"/>
              </w:rPr>
              <w:t>caz</w:t>
            </w:r>
            <w:proofErr w:type="spellEnd"/>
            <w:r w:rsidRPr="00FA08CC">
              <w:rPr>
                <w:lang w:val="en-US"/>
              </w:rPr>
              <w:t xml:space="preserve">, </w:t>
            </w:r>
            <w:proofErr w:type="spellStart"/>
            <w:r w:rsidRPr="00FA08CC">
              <w:rPr>
                <w:lang w:val="en-US"/>
              </w:rPr>
              <w:t>internaționale</w:t>
            </w:r>
            <w:proofErr w:type="spellEnd"/>
            <w:r w:rsidRPr="00FA08CC">
              <w:rPr>
                <w:lang w:val="en-US"/>
              </w:rPr>
              <w:t>.</w:t>
            </w:r>
          </w:p>
          <w:p w14:paraId="07B13572"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45C1D86"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4CE55F9E" w14:textId="77777777" w:rsidR="00AB7AE2" w:rsidRPr="00FF430B" w:rsidRDefault="00AB7AE2" w:rsidP="007C193B">
            <w:pPr>
              <w:jc w:val="both"/>
            </w:pPr>
          </w:p>
          <w:p w14:paraId="1692043F" w14:textId="77777777" w:rsidR="008A2F19" w:rsidRPr="00FF430B" w:rsidRDefault="007C193B" w:rsidP="007C193B">
            <w:pPr>
              <w:rPr>
                <w:b/>
              </w:rPr>
            </w:pPr>
            <w:r w:rsidRPr="00FF430B">
              <w:rPr>
                <w:b/>
              </w:rPr>
              <w:t>9. RECLAMAŢII ŞI SANCŢIUNI</w:t>
            </w:r>
          </w:p>
          <w:p w14:paraId="7AB9A22D"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3E8F8884"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237506A6"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5B8CC7D9"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42DBBCDA" w14:textId="77777777" w:rsidR="008A2F19" w:rsidRPr="00FF430B" w:rsidRDefault="008A2F19" w:rsidP="007C193B">
            <w:pPr>
              <w:jc w:val="both"/>
            </w:pPr>
            <w:r w:rsidRPr="00FF430B">
              <w:t>9.5. Antreprenorul poartă răspundere pentru calitatea Lucrărilor în limitele stabilite, inclusiv pentru viciile ascunse.</w:t>
            </w:r>
          </w:p>
          <w:p w14:paraId="02E8DC0E"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3A4EA4EE"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761A1FDE"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63457D95" w14:textId="77777777" w:rsidR="00A93011" w:rsidRPr="00FF430B" w:rsidRDefault="00A93011" w:rsidP="00A93011">
            <w:pPr>
              <w:rPr>
                <w:b/>
              </w:rPr>
            </w:pPr>
          </w:p>
          <w:p w14:paraId="7BEFB9BB" w14:textId="77777777" w:rsidR="00AE27C8" w:rsidRPr="00FF430B" w:rsidRDefault="007C193B" w:rsidP="007C193B">
            <w:pPr>
              <w:rPr>
                <w:b/>
              </w:rPr>
            </w:pPr>
            <w:r w:rsidRPr="00FF430B">
              <w:rPr>
                <w:b/>
              </w:rPr>
              <w:t>10. DREPTURI DE PROPRIETATE INTELECTUALĂ</w:t>
            </w:r>
          </w:p>
          <w:p w14:paraId="36B53DC2" w14:textId="77777777" w:rsidR="00AE27C8" w:rsidRPr="00FF430B" w:rsidRDefault="00AE27C8" w:rsidP="007C193B">
            <w:pPr>
              <w:jc w:val="both"/>
            </w:pPr>
            <w:r w:rsidRPr="00FF430B">
              <w:t>10.1. Antreprenorul are obligaţia să despăgubească Beneficiarul împotriva oricăror:</w:t>
            </w:r>
          </w:p>
          <w:p w14:paraId="620F1B02"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88C0C44"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2FBF862A" w14:textId="77777777" w:rsidR="00AE27C8" w:rsidRPr="00FF430B" w:rsidRDefault="00AE27C8" w:rsidP="00AE27C8">
            <w:pPr>
              <w:ind w:firstLine="720"/>
              <w:jc w:val="both"/>
            </w:pPr>
          </w:p>
          <w:p w14:paraId="618ABDAA" w14:textId="77777777" w:rsidR="00AE27C8" w:rsidRPr="00FF430B" w:rsidRDefault="007C193B" w:rsidP="007C193B">
            <w:pPr>
              <w:rPr>
                <w:b/>
              </w:rPr>
            </w:pPr>
            <w:r w:rsidRPr="00FF430B">
              <w:rPr>
                <w:b/>
              </w:rPr>
              <w:t>11. DISPOZIŢII FINALE</w:t>
            </w:r>
          </w:p>
          <w:p w14:paraId="229B1CB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33AA73C6"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284919"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D891992"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0FA6FFE9"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4B44984"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63750572"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1B5EE4F8" w14:textId="77777777" w:rsidR="00283820" w:rsidRPr="00FF430B" w:rsidRDefault="00283820" w:rsidP="004D7C86">
            <w:pPr>
              <w:spacing w:line="276" w:lineRule="auto"/>
              <w:contextualSpacing/>
            </w:pPr>
          </w:p>
          <w:p w14:paraId="2282CFEB" w14:textId="77777777" w:rsidR="004D7C86" w:rsidRPr="00FF430B" w:rsidRDefault="004D7C86" w:rsidP="004D7C86">
            <w:pPr>
              <w:spacing w:line="276" w:lineRule="auto"/>
              <w:contextualSpacing/>
            </w:pPr>
          </w:p>
          <w:p w14:paraId="0F6F2B56" w14:textId="77777777" w:rsidR="00B262BA" w:rsidRPr="00FF430B" w:rsidRDefault="00B262BA" w:rsidP="004D7C86">
            <w:pPr>
              <w:spacing w:line="276" w:lineRule="auto"/>
              <w:contextualSpacing/>
            </w:pPr>
          </w:p>
          <w:p w14:paraId="36DE483A" w14:textId="77777777" w:rsidR="000960C1" w:rsidRPr="00FF430B" w:rsidRDefault="000960C1" w:rsidP="004D7C86">
            <w:pPr>
              <w:spacing w:line="276" w:lineRule="auto"/>
              <w:contextualSpacing/>
            </w:pPr>
          </w:p>
          <w:p w14:paraId="0885A593" w14:textId="77777777" w:rsidR="000960C1" w:rsidRPr="00FF430B" w:rsidRDefault="000960C1" w:rsidP="004D7C86">
            <w:pPr>
              <w:spacing w:line="276" w:lineRule="auto"/>
              <w:contextualSpacing/>
            </w:pPr>
          </w:p>
          <w:p w14:paraId="0A2DBD57" w14:textId="77777777" w:rsidR="000960C1" w:rsidRPr="00FF430B" w:rsidRDefault="000960C1" w:rsidP="004D7C86">
            <w:pPr>
              <w:spacing w:line="276" w:lineRule="auto"/>
              <w:contextualSpacing/>
            </w:pPr>
          </w:p>
          <w:p w14:paraId="17C56A48" w14:textId="77777777" w:rsidR="000960C1" w:rsidRPr="00FF430B" w:rsidRDefault="000960C1" w:rsidP="004D7C86">
            <w:pPr>
              <w:spacing w:line="276" w:lineRule="auto"/>
              <w:contextualSpacing/>
            </w:pPr>
          </w:p>
          <w:p w14:paraId="0B8AFE10" w14:textId="77777777" w:rsidR="004D7C86" w:rsidRPr="00FF430B" w:rsidRDefault="004D7C86" w:rsidP="004D7C86">
            <w:pPr>
              <w:spacing w:line="276" w:lineRule="auto"/>
              <w:contextualSpacing/>
            </w:pPr>
          </w:p>
          <w:p w14:paraId="6E415E3D" w14:textId="77777777" w:rsidR="004A5F0C" w:rsidRPr="00FF430B" w:rsidRDefault="004A5F0C" w:rsidP="004D7C86">
            <w:pPr>
              <w:spacing w:line="276" w:lineRule="auto"/>
              <w:contextualSpacing/>
            </w:pPr>
          </w:p>
          <w:p w14:paraId="5CC92D5D" w14:textId="77777777" w:rsidR="004D7C86" w:rsidRPr="00FF430B" w:rsidRDefault="004D7C86" w:rsidP="009D72E1">
            <w:pPr>
              <w:pStyle w:val="a"/>
              <w:numPr>
                <w:ilvl w:val="0"/>
                <w:numId w:val="33"/>
              </w:numPr>
              <w:tabs>
                <w:tab w:val="left" w:pos="2295"/>
              </w:tabs>
              <w:jc w:val="center"/>
            </w:pPr>
            <w:r w:rsidRPr="00FF430B">
              <w:rPr>
                <w:b/>
              </w:rPr>
              <w:t>PARTEA CE ȚINE DE CONDIȚIILE</w:t>
            </w:r>
          </w:p>
          <w:p w14:paraId="2CDE3582"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63B78534" w14:textId="77777777" w:rsidR="004D7C86" w:rsidRPr="00FF430B" w:rsidRDefault="004D7C86" w:rsidP="004D7C86">
            <w:pPr>
              <w:jc w:val="center"/>
            </w:pPr>
            <w:r w:rsidRPr="00FF430B">
              <w:t>(</w:t>
            </w:r>
            <w:r w:rsidRPr="00FF430B">
              <w:rPr>
                <w:sz w:val="20"/>
                <w:szCs w:val="20"/>
              </w:rPr>
              <w:t>LA NECESITATE)</w:t>
            </w:r>
          </w:p>
          <w:p w14:paraId="127E18F3" w14:textId="77777777" w:rsidR="004D7C86" w:rsidRPr="00FF430B" w:rsidRDefault="004D7C86" w:rsidP="004D7C86">
            <w:pPr>
              <w:jc w:val="both"/>
              <w:rPr>
                <w:sz w:val="28"/>
                <w:szCs w:val="28"/>
              </w:rPr>
            </w:pPr>
          </w:p>
          <w:p w14:paraId="0A8FDBD3" w14:textId="77777777" w:rsidR="004D7C86" w:rsidRPr="00FF430B" w:rsidRDefault="004D7C86" w:rsidP="004D7C86">
            <w:pPr>
              <w:spacing w:line="276" w:lineRule="auto"/>
              <w:contextualSpacing/>
            </w:pPr>
          </w:p>
          <w:p w14:paraId="4BF0F44F" w14:textId="77777777" w:rsidR="004D7C86" w:rsidRPr="00FF430B" w:rsidRDefault="004D7C86" w:rsidP="004D7C86">
            <w:pPr>
              <w:spacing w:line="276" w:lineRule="auto"/>
              <w:contextualSpacing/>
            </w:pPr>
          </w:p>
          <w:p w14:paraId="75D95F8D" w14:textId="77777777" w:rsidR="004D7C86" w:rsidRPr="00FF430B" w:rsidRDefault="004D7C86" w:rsidP="004D7C86">
            <w:pPr>
              <w:spacing w:line="276" w:lineRule="auto"/>
              <w:contextualSpacing/>
            </w:pPr>
          </w:p>
          <w:p w14:paraId="2F3390CC" w14:textId="77777777" w:rsidR="004D7C86" w:rsidRPr="00FF430B" w:rsidRDefault="004D7C86" w:rsidP="004D7C86">
            <w:pPr>
              <w:spacing w:line="276" w:lineRule="auto"/>
              <w:contextualSpacing/>
            </w:pPr>
          </w:p>
          <w:p w14:paraId="68469D3A" w14:textId="77777777" w:rsidR="004D7C86" w:rsidRPr="00FF430B" w:rsidRDefault="004D7C86" w:rsidP="004D7C86">
            <w:pPr>
              <w:spacing w:line="276" w:lineRule="auto"/>
              <w:contextualSpacing/>
            </w:pPr>
          </w:p>
          <w:p w14:paraId="780A9FF8" w14:textId="77777777" w:rsidR="004D7C86" w:rsidRPr="00FF430B" w:rsidRDefault="004D7C86" w:rsidP="004D7C86">
            <w:pPr>
              <w:spacing w:line="276" w:lineRule="auto"/>
              <w:contextualSpacing/>
            </w:pPr>
          </w:p>
          <w:p w14:paraId="4AA7EE7F" w14:textId="77777777" w:rsidR="00DF4A99" w:rsidRPr="00FF430B" w:rsidRDefault="00DF4A99" w:rsidP="009D72E1">
            <w:pPr>
              <w:pStyle w:val="a"/>
              <w:numPr>
                <w:ilvl w:val="0"/>
                <w:numId w:val="16"/>
              </w:numPr>
              <w:tabs>
                <w:tab w:val="clear" w:pos="1134"/>
              </w:tabs>
              <w:spacing w:line="276" w:lineRule="auto"/>
              <w:ind w:left="0"/>
              <w:contextualSpacing/>
            </w:pPr>
            <w:r w:rsidRPr="00FF430B">
              <w:rPr>
                <w:b/>
              </w:rPr>
              <w:t>RECHIZITELE JURIDICE, POŞTALE ŞI DE PLĂŢI ALE PĂRŢILOR</w:t>
            </w:r>
          </w:p>
          <w:p w14:paraId="27754C4A"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00C063DB" w14:textId="77777777" w:rsidTr="00AD32DD">
              <w:trPr>
                <w:jc w:val="center"/>
              </w:trPr>
              <w:tc>
                <w:tcPr>
                  <w:tcW w:w="5163" w:type="dxa"/>
                  <w:tcBorders>
                    <w:top w:val="nil"/>
                    <w:left w:val="nil"/>
                    <w:bottom w:val="nil"/>
                    <w:right w:val="nil"/>
                  </w:tcBorders>
                </w:tcPr>
                <w:p w14:paraId="59FC77AA"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4587AB38" w14:textId="77777777" w:rsidR="00DF4A99" w:rsidRPr="00FF430B" w:rsidRDefault="00DF4A99" w:rsidP="003305D5">
                  <w:pPr>
                    <w:tabs>
                      <w:tab w:val="left" w:pos="3295"/>
                    </w:tabs>
                    <w:jc w:val="center"/>
                  </w:pPr>
                  <w:r w:rsidRPr="00FF430B">
                    <w:rPr>
                      <w:b/>
                      <w:iCs/>
                    </w:rPr>
                    <w:t>BENEFICIARUL</w:t>
                  </w:r>
                </w:p>
              </w:tc>
            </w:tr>
            <w:tr w:rsidR="00DF4A99" w:rsidRPr="00EC30C2" w14:paraId="4A00B31A" w14:textId="77777777" w:rsidTr="00AD32DD">
              <w:trPr>
                <w:jc w:val="center"/>
              </w:trPr>
              <w:tc>
                <w:tcPr>
                  <w:tcW w:w="5163" w:type="dxa"/>
                  <w:tcBorders>
                    <w:top w:val="nil"/>
                    <w:left w:val="nil"/>
                    <w:bottom w:val="nil"/>
                    <w:right w:val="nil"/>
                  </w:tcBorders>
                  <w:vAlign w:val="center"/>
                </w:tcPr>
                <w:p w14:paraId="6FC37A3C"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39353A0C"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2DDC5ECF" w14:textId="77777777" w:rsidTr="00AD32DD">
              <w:trPr>
                <w:jc w:val="center"/>
              </w:trPr>
              <w:tc>
                <w:tcPr>
                  <w:tcW w:w="5163" w:type="dxa"/>
                  <w:tcBorders>
                    <w:top w:val="nil"/>
                    <w:left w:val="nil"/>
                    <w:bottom w:val="nil"/>
                    <w:right w:val="nil"/>
                  </w:tcBorders>
                  <w:vAlign w:val="center"/>
                </w:tcPr>
                <w:p w14:paraId="17E3D6FF"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ABBB35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208A6AE0" w14:textId="77777777" w:rsidTr="00AD32DD">
              <w:trPr>
                <w:jc w:val="center"/>
              </w:trPr>
              <w:tc>
                <w:tcPr>
                  <w:tcW w:w="5163" w:type="dxa"/>
                  <w:tcBorders>
                    <w:top w:val="nil"/>
                    <w:left w:val="nil"/>
                    <w:bottom w:val="nil"/>
                    <w:right w:val="nil"/>
                  </w:tcBorders>
                  <w:vAlign w:val="center"/>
                </w:tcPr>
                <w:p w14:paraId="7A2E003D"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1CC2A9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297DDDBB" w14:textId="77777777" w:rsidTr="00AD32DD">
              <w:trPr>
                <w:jc w:val="center"/>
              </w:trPr>
              <w:tc>
                <w:tcPr>
                  <w:tcW w:w="5163" w:type="dxa"/>
                  <w:tcBorders>
                    <w:top w:val="nil"/>
                    <w:left w:val="nil"/>
                    <w:bottom w:val="nil"/>
                    <w:right w:val="nil"/>
                  </w:tcBorders>
                  <w:vAlign w:val="center"/>
                </w:tcPr>
                <w:p w14:paraId="7932D78E"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2E846E07"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71F2BD29" w14:textId="77777777" w:rsidTr="00AD32DD">
              <w:trPr>
                <w:jc w:val="center"/>
              </w:trPr>
              <w:tc>
                <w:tcPr>
                  <w:tcW w:w="5163" w:type="dxa"/>
                  <w:tcBorders>
                    <w:top w:val="nil"/>
                    <w:left w:val="nil"/>
                    <w:bottom w:val="nil"/>
                    <w:right w:val="nil"/>
                  </w:tcBorders>
                  <w:vAlign w:val="center"/>
                </w:tcPr>
                <w:p w14:paraId="5CB02AF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D6C61D9"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171C6440" w14:textId="77777777" w:rsidTr="00AD32DD">
              <w:trPr>
                <w:jc w:val="center"/>
              </w:trPr>
              <w:tc>
                <w:tcPr>
                  <w:tcW w:w="5163" w:type="dxa"/>
                  <w:tcBorders>
                    <w:top w:val="nil"/>
                    <w:left w:val="nil"/>
                    <w:bottom w:val="nil"/>
                    <w:right w:val="nil"/>
                  </w:tcBorders>
                  <w:vAlign w:val="center"/>
                </w:tcPr>
                <w:p w14:paraId="084FCD80"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88B67DC"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113C2164" w14:textId="77777777" w:rsidTr="00283820">
              <w:trPr>
                <w:trHeight w:val="749"/>
                <w:jc w:val="center"/>
              </w:trPr>
              <w:tc>
                <w:tcPr>
                  <w:tcW w:w="5163" w:type="dxa"/>
                  <w:tcBorders>
                    <w:top w:val="nil"/>
                    <w:left w:val="nil"/>
                    <w:bottom w:val="nil"/>
                    <w:right w:val="nil"/>
                  </w:tcBorders>
                  <w:vAlign w:val="center"/>
                </w:tcPr>
                <w:p w14:paraId="373EB282"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52F519" w14:textId="77777777" w:rsidR="00DF4A99" w:rsidRPr="00FF430B" w:rsidRDefault="00DF4A99" w:rsidP="006A7C1C">
                  <w:pPr>
                    <w:tabs>
                      <w:tab w:val="left" w:pos="1134"/>
                      <w:tab w:val="left" w:pos="4680"/>
                      <w:tab w:val="left" w:pos="7020"/>
                    </w:tabs>
                    <w:suppressAutoHyphens/>
                    <w:ind w:firstLine="567"/>
                    <w:jc w:val="both"/>
                  </w:pPr>
                </w:p>
                <w:p w14:paraId="3891B20C" w14:textId="77777777" w:rsidR="00DF4A99" w:rsidRPr="00FF430B" w:rsidRDefault="00DF4A99" w:rsidP="006A7C1C">
                  <w:pPr>
                    <w:tabs>
                      <w:tab w:val="left" w:pos="1134"/>
                      <w:tab w:val="left" w:pos="4680"/>
                      <w:tab w:val="left" w:pos="7020"/>
                    </w:tabs>
                    <w:suppressAutoHyphens/>
                    <w:ind w:firstLine="567"/>
                    <w:jc w:val="both"/>
                  </w:pPr>
                </w:p>
                <w:p w14:paraId="48685AD7" w14:textId="77777777" w:rsidR="00DF4A99" w:rsidRPr="00FF430B" w:rsidRDefault="00DF4A99" w:rsidP="006A7C1C">
                  <w:pPr>
                    <w:tabs>
                      <w:tab w:val="left" w:pos="1134"/>
                      <w:tab w:val="left" w:pos="4680"/>
                      <w:tab w:val="left" w:pos="7020"/>
                    </w:tabs>
                    <w:suppressAutoHyphens/>
                    <w:ind w:firstLine="567"/>
                    <w:jc w:val="both"/>
                  </w:pPr>
                </w:p>
                <w:p w14:paraId="6671B3D5" w14:textId="77777777" w:rsidR="00DF4A99" w:rsidRPr="00FF430B" w:rsidRDefault="00DF4A99" w:rsidP="006A7C1C">
                  <w:pPr>
                    <w:tabs>
                      <w:tab w:val="left" w:pos="1134"/>
                      <w:tab w:val="left" w:pos="4680"/>
                      <w:tab w:val="left" w:pos="7020"/>
                    </w:tabs>
                    <w:suppressAutoHyphens/>
                    <w:ind w:firstLine="567"/>
                    <w:jc w:val="both"/>
                  </w:pPr>
                </w:p>
                <w:p w14:paraId="330CE864" w14:textId="77777777" w:rsidR="00DF4A99" w:rsidRPr="00FF430B" w:rsidRDefault="00DF4A99" w:rsidP="006A7C1C">
                  <w:pPr>
                    <w:tabs>
                      <w:tab w:val="left" w:pos="1134"/>
                      <w:tab w:val="left" w:pos="4680"/>
                      <w:tab w:val="left" w:pos="7020"/>
                    </w:tabs>
                    <w:suppressAutoHyphens/>
                    <w:ind w:firstLine="567"/>
                    <w:jc w:val="both"/>
                  </w:pPr>
                </w:p>
              </w:tc>
            </w:tr>
          </w:tbl>
          <w:p w14:paraId="4AD9C3BB"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1F36C4F0"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0D92B3CB" w14:textId="77777777" w:rsidTr="00AD32DD">
              <w:trPr>
                <w:trHeight w:val="357"/>
                <w:jc w:val="center"/>
              </w:trPr>
              <w:tc>
                <w:tcPr>
                  <w:tcW w:w="5188" w:type="dxa"/>
                  <w:vAlign w:val="center"/>
                </w:tcPr>
                <w:p w14:paraId="132DE329" w14:textId="77777777" w:rsidR="00DF4A99" w:rsidRPr="00FF430B" w:rsidRDefault="00DF4A99" w:rsidP="006A7C1C">
                  <w:pPr>
                    <w:jc w:val="center"/>
                    <w:rPr>
                      <w:b/>
                    </w:rPr>
                  </w:pPr>
                  <w:r w:rsidRPr="00FF430B">
                    <w:rPr>
                      <w:b/>
                    </w:rPr>
                    <w:t>ANTREPRENOR</w:t>
                  </w:r>
                </w:p>
              </w:tc>
              <w:tc>
                <w:tcPr>
                  <w:tcW w:w="4559" w:type="dxa"/>
                  <w:vAlign w:val="center"/>
                </w:tcPr>
                <w:p w14:paraId="627069AB" w14:textId="77777777" w:rsidR="00DF4A99" w:rsidRPr="00FF430B" w:rsidRDefault="00DF4A99" w:rsidP="006A7C1C">
                  <w:pPr>
                    <w:jc w:val="center"/>
                    <w:rPr>
                      <w:b/>
                    </w:rPr>
                  </w:pPr>
                  <w:r w:rsidRPr="00FF430B">
                    <w:rPr>
                      <w:b/>
                    </w:rPr>
                    <w:t>BENEFICIAR</w:t>
                  </w:r>
                </w:p>
              </w:tc>
            </w:tr>
            <w:tr w:rsidR="00DF4A99" w:rsidRPr="00EC30C2" w14:paraId="47DB9EC6" w14:textId="77777777" w:rsidTr="00AD32DD">
              <w:trPr>
                <w:trHeight w:val="357"/>
                <w:jc w:val="center"/>
              </w:trPr>
              <w:tc>
                <w:tcPr>
                  <w:tcW w:w="5188" w:type="dxa"/>
                  <w:vAlign w:val="center"/>
                </w:tcPr>
                <w:p w14:paraId="50083116" w14:textId="77777777" w:rsidR="00DF4A99" w:rsidRPr="00FF430B" w:rsidRDefault="00DF4A99" w:rsidP="00AD32DD">
                  <w:pPr>
                    <w:jc w:val="both"/>
                    <w:rPr>
                      <w:b/>
                    </w:rPr>
                  </w:pPr>
                </w:p>
              </w:tc>
              <w:tc>
                <w:tcPr>
                  <w:tcW w:w="4559" w:type="dxa"/>
                  <w:vAlign w:val="center"/>
                </w:tcPr>
                <w:p w14:paraId="654FF7A0" w14:textId="77777777" w:rsidR="00DF4A99" w:rsidRPr="00FF430B" w:rsidRDefault="00DF4A99" w:rsidP="00AD32DD">
                  <w:pPr>
                    <w:jc w:val="both"/>
                    <w:rPr>
                      <w:b/>
                    </w:rPr>
                  </w:pPr>
                </w:p>
              </w:tc>
            </w:tr>
          </w:tbl>
          <w:p w14:paraId="4F66F01D" w14:textId="77777777" w:rsidR="00DF4A99" w:rsidRPr="00FF430B" w:rsidRDefault="00DF4A99" w:rsidP="00DF4A99">
            <w:pPr>
              <w:tabs>
                <w:tab w:val="left" w:pos="2295"/>
              </w:tabs>
              <w:jc w:val="both"/>
            </w:pPr>
          </w:p>
          <w:p w14:paraId="3B166EBD" w14:textId="77777777" w:rsidR="00DF4A99" w:rsidRPr="00FF430B" w:rsidRDefault="00DF4A99" w:rsidP="00DF4A99">
            <w:pPr>
              <w:tabs>
                <w:tab w:val="left" w:pos="2295"/>
              </w:tabs>
              <w:jc w:val="both"/>
            </w:pPr>
          </w:p>
          <w:p w14:paraId="66A31935" w14:textId="77777777" w:rsidR="00DF4A99" w:rsidRPr="00FF430B" w:rsidRDefault="00DF4A99" w:rsidP="00DF4A99">
            <w:pPr>
              <w:tabs>
                <w:tab w:val="left" w:pos="2295"/>
              </w:tabs>
              <w:jc w:val="center"/>
            </w:pPr>
          </w:p>
          <w:p w14:paraId="1A0AEA36" w14:textId="77777777" w:rsidR="00234775" w:rsidRPr="00FF430B" w:rsidRDefault="00234775" w:rsidP="00DF4A99">
            <w:pPr>
              <w:tabs>
                <w:tab w:val="left" w:pos="2295"/>
              </w:tabs>
              <w:jc w:val="center"/>
            </w:pPr>
          </w:p>
          <w:p w14:paraId="2FC7D8EF" w14:textId="77777777" w:rsidR="00283820" w:rsidRPr="00FF430B" w:rsidRDefault="00283820" w:rsidP="00DF4A99">
            <w:pPr>
              <w:tabs>
                <w:tab w:val="left" w:pos="2295"/>
              </w:tabs>
              <w:jc w:val="center"/>
            </w:pPr>
          </w:p>
          <w:p w14:paraId="20DA0EF6" w14:textId="77777777" w:rsidR="00DF4A99" w:rsidRPr="00FF430B" w:rsidRDefault="00DF4A99" w:rsidP="00DF4A99">
            <w:pPr>
              <w:tabs>
                <w:tab w:val="left" w:pos="2295"/>
              </w:tabs>
              <w:jc w:val="both"/>
            </w:pPr>
          </w:p>
          <w:p w14:paraId="687CA771" w14:textId="77777777" w:rsidR="00DB5DCF" w:rsidRPr="00FF430B" w:rsidRDefault="00DB5DCF" w:rsidP="00196AB4">
            <w:pPr>
              <w:tabs>
                <w:tab w:val="left" w:pos="2295"/>
              </w:tabs>
              <w:jc w:val="both"/>
            </w:pPr>
          </w:p>
          <w:p w14:paraId="11307D1C" w14:textId="77777777" w:rsidR="00F53F69" w:rsidRPr="00FF430B" w:rsidRDefault="00F53F69" w:rsidP="00196AB4">
            <w:pPr>
              <w:tabs>
                <w:tab w:val="left" w:pos="2295"/>
              </w:tabs>
              <w:jc w:val="both"/>
            </w:pPr>
          </w:p>
          <w:p w14:paraId="0C3C5399" w14:textId="77777777" w:rsidR="002D6E71" w:rsidRPr="00FF430B" w:rsidRDefault="002D6E71" w:rsidP="00196AB4">
            <w:pPr>
              <w:jc w:val="both"/>
              <w:rPr>
                <w:sz w:val="28"/>
                <w:szCs w:val="28"/>
              </w:rPr>
            </w:pPr>
          </w:p>
          <w:p w14:paraId="015FBF72" w14:textId="77777777" w:rsidR="004D7C86" w:rsidRPr="00FF430B" w:rsidRDefault="004D7C86" w:rsidP="00196AB4">
            <w:pPr>
              <w:jc w:val="both"/>
              <w:rPr>
                <w:sz w:val="28"/>
                <w:szCs w:val="28"/>
              </w:rPr>
            </w:pPr>
          </w:p>
          <w:p w14:paraId="514027FE" w14:textId="77777777" w:rsidR="004D7C86" w:rsidRPr="00FF430B" w:rsidRDefault="004D7C86" w:rsidP="00196AB4">
            <w:pPr>
              <w:jc w:val="both"/>
              <w:rPr>
                <w:sz w:val="28"/>
                <w:szCs w:val="28"/>
              </w:rPr>
            </w:pPr>
          </w:p>
          <w:p w14:paraId="254B223A" w14:textId="77777777" w:rsidR="004D7C86" w:rsidRPr="00FF430B" w:rsidRDefault="004D7C86" w:rsidP="00196AB4">
            <w:pPr>
              <w:jc w:val="both"/>
              <w:rPr>
                <w:sz w:val="28"/>
                <w:szCs w:val="28"/>
              </w:rPr>
            </w:pPr>
          </w:p>
          <w:p w14:paraId="4E6CE00A" w14:textId="77777777" w:rsidR="004D7C86" w:rsidRPr="00FF430B" w:rsidRDefault="004D7C86" w:rsidP="00196AB4">
            <w:pPr>
              <w:jc w:val="both"/>
              <w:rPr>
                <w:sz w:val="28"/>
                <w:szCs w:val="28"/>
              </w:rPr>
            </w:pPr>
          </w:p>
          <w:p w14:paraId="41DBB8B9" w14:textId="77777777" w:rsidR="004D7C86" w:rsidRPr="00FF430B" w:rsidRDefault="004D7C86" w:rsidP="00196AB4">
            <w:pPr>
              <w:jc w:val="both"/>
              <w:rPr>
                <w:sz w:val="28"/>
                <w:szCs w:val="28"/>
              </w:rPr>
            </w:pPr>
          </w:p>
          <w:p w14:paraId="254A69ED" w14:textId="77777777" w:rsidR="004D7C86" w:rsidRPr="00FF430B" w:rsidRDefault="004D7C86" w:rsidP="00196AB4">
            <w:pPr>
              <w:jc w:val="both"/>
              <w:rPr>
                <w:sz w:val="28"/>
                <w:szCs w:val="28"/>
              </w:rPr>
            </w:pPr>
          </w:p>
          <w:p w14:paraId="32CE5EF9" w14:textId="77777777" w:rsidR="004D7C86" w:rsidRPr="00FF430B" w:rsidRDefault="004D7C86" w:rsidP="00196AB4">
            <w:pPr>
              <w:jc w:val="both"/>
              <w:rPr>
                <w:sz w:val="28"/>
                <w:szCs w:val="28"/>
              </w:rPr>
            </w:pPr>
          </w:p>
          <w:p w14:paraId="321E40F0" w14:textId="77777777" w:rsidR="004D7C86" w:rsidRPr="00FF430B" w:rsidRDefault="004D7C86" w:rsidP="00196AB4">
            <w:pPr>
              <w:jc w:val="both"/>
              <w:rPr>
                <w:sz w:val="28"/>
                <w:szCs w:val="28"/>
              </w:rPr>
            </w:pPr>
          </w:p>
          <w:p w14:paraId="4DADFFCB" w14:textId="77777777" w:rsidR="00AD17E8" w:rsidRDefault="00AD17E8" w:rsidP="00196AB4">
            <w:pPr>
              <w:jc w:val="both"/>
              <w:rPr>
                <w:sz w:val="28"/>
                <w:szCs w:val="28"/>
              </w:rPr>
            </w:pPr>
          </w:p>
          <w:p w14:paraId="273AE8F6" w14:textId="77777777" w:rsidR="006537B3" w:rsidRPr="00FF430B" w:rsidRDefault="006537B3" w:rsidP="00196AB4">
            <w:pPr>
              <w:jc w:val="both"/>
              <w:rPr>
                <w:sz w:val="28"/>
                <w:szCs w:val="28"/>
              </w:rPr>
            </w:pPr>
          </w:p>
          <w:p w14:paraId="1A07F385" w14:textId="77777777" w:rsidR="00BE49DD" w:rsidRPr="00FF430B" w:rsidRDefault="00BE49DD" w:rsidP="004D7C86">
            <w:pPr>
              <w:tabs>
                <w:tab w:val="left" w:pos="2295"/>
              </w:tabs>
              <w:jc w:val="right"/>
            </w:pPr>
          </w:p>
          <w:p w14:paraId="3E15FA1A"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6C28878B" w14:textId="77777777" w:rsidR="00461DAC" w:rsidRPr="00FF430B" w:rsidRDefault="00AB7AE2" w:rsidP="004D7C86">
            <w:pPr>
              <w:tabs>
                <w:tab w:val="left" w:pos="2295"/>
              </w:tabs>
              <w:jc w:val="right"/>
            </w:pPr>
            <w:r w:rsidRPr="00FF430B">
              <w:t>la C</w:t>
            </w:r>
            <w:r w:rsidR="00461DAC" w:rsidRPr="00FF430B">
              <w:t>ontractul nr. ___________</w:t>
            </w:r>
          </w:p>
          <w:p w14:paraId="69E4C000"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07A6BE68" w14:textId="77777777" w:rsidR="007323B6" w:rsidRPr="00FF430B" w:rsidRDefault="007323B6" w:rsidP="00196AB4">
            <w:pPr>
              <w:tabs>
                <w:tab w:val="left" w:pos="2295"/>
              </w:tabs>
              <w:jc w:val="both"/>
            </w:pPr>
          </w:p>
          <w:p w14:paraId="22E35FAB" w14:textId="77777777" w:rsidR="004D7C86" w:rsidRPr="00FF430B" w:rsidRDefault="004D7C86" w:rsidP="00196AB4">
            <w:pPr>
              <w:tabs>
                <w:tab w:val="left" w:pos="2295"/>
              </w:tabs>
              <w:jc w:val="both"/>
            </w:pPr>
          </w:p>
          <w:p w14:paraId="07D9EC54" w14:textId="77777777" w:rsidR="004D7C86" w:rsidRPr="00FF430B" w:rsidRDefault="004D7C86" w:rsidP="00196AB4">
            <w:pPr>
              <w:tabs>
                <w:tab w:val="left" w:pos="2295"/>
              </w:tabs>
              <w:jc w:val="both"/>
            </w:pPr>
          </w:p>
          <w:p w14:paraId="4E4C17C0" w14:textId="77777777" w:rsidR="004D7C86" w:rsidRPr="00FF430B" w:rsidRDefault="004D7C86" w:rsidP="00196AB4">
            <w:pPr>
              <w:tabs>
                <w:tab w:val="left" w:pos="2295"/>
              </w:tabs>
              <w:jc w:val="both"/>
            </w:pPr>
          </w:p>
          <w:p w14:paraId="5837F44B" w14:textId="77777777" w:rsidR="004D7C86" w:rsidRPr="00FF430B" w:rsidRDefault="004D7C86" w:rsidP="00196AB4">
            <w:pPr>
              <w:tabs>
                <w:tab w:val="left" w:pos="2295"/>
              </w:tabs>
              <w:jc w:val="both"/>
            </w:pPr>
          </w:p>
          <w:p w14:paraId="75A3CF63" w14:textId="77777777" w:rsidR="002B4D12" w:rsidRPr="00FF430B" w:rsidRDefault="002B4D12" w:rsidP="00196AB4">
            <w:pPr>
              <w:tabs>
                <w:tab w:val="left" w:pos="2295"/>
              </w:tabs>
              <w:jc w:val="both"/>
            </w:pPr>
          </w:p>
          <w:p w14:paraId="2858099E"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5475C797"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28C3E8F0"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76D9DA"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04C8B"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D57438"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CD86EC5" w14:textId="77777777" w:rsidR="004001DE" w:rsidRPr="00FF430B" w:rsidRDefault="004001DE" w:rsidP="004001DE">
                  <w:pPr>
                    <w:jc w:val="center"/>
                    <w:rPr>
                      <w:b/>
                    </w:rPr>
                  </w:pPr>
                  <w:r w:rsidRPr="00FF430B">
                    <w:rPr>
                      <w:b/>
                    </w:rPr>
                    <w:t>Specificarea tehnică deplină solicitată de către autoritatea contractantă</w:t>
                  </w:r>
                </w:p>
                <w:p w14:paraId="561E6105"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7CD468"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5DED8095"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B6AB60F" w14:textId="77777777" w:rsidR="00BB27F9" w:rsidRPr="00FF430B" w:rsidRDefault="004001DE" w:rsidP="00B262BA">
                  <w:pPr>
                    <w:ind w:left="378" w:right="377"/>
                    <w:jc w:val="center"/>
                    <w:rPr>
                      <w:b/>
                      <w:bCs/>
                      <w:noProof w:val="0"/>
                    </w:rPr>
                  </w:pPr>
                  <w:r w:rsidRPr="00FF430B">
                    <w:rPr>
                      <w:b/>
                      <w:bCs/>
                      <w:noProof w:val="0"/>
                    </w:rPr>
                    <w:t>Standarde de</w:t>
                  </w:r>
                </w:p>
                <w:p w14:paraId="47D746CC"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34EF4B88"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BF715"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D2CDCC"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F2DFDFA"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7524D4"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2BE0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11099F6" w14:textId="77777777" w:rsidR="004001DE" w:rsidRPr="00FF430B" w:rsidRDefault="004001DE" w:rsidP="00196AB4">
                  <w:pPr>
                    <w:jc w:val="both"/>
                    <w:rPr>
                      <w:noProof w:val="0"/>
                    </w:rPr>
                  </w:pPr>
                </w:p>
              </w:tc>
            </w:tr>
            <w:tr w:rsidR="004001DE" w:rsidRPr="00EC30C2" w14:paraId="00337B7D"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318017"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0BCA79"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634ED1"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D346A5"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A13E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4EAD67E" w14:textId="77777777" w:rsidR="004001DE" w:rsidRPr="00FF430B" w:rsidRDefault="004001DE" w:rsidP="00196AB4">
                  <w:pPr>
                    <w:jc w:val="both"/>
                    <w:rPr>
                      <w:noProof w:val="0"/>
                    </w:rPr>
                  </w:pPr>
                </w:p>
              </w:tc>
            </w:tr>
            <w:tr w:rsidR="004001DE" w:rsidRPr="00EC30C2" w14:paraId="3AC2E337" w14:textId="77777777" w:rsidTr="00B262BA">
              <w:tc>
                <w:tcPr>
                  <w:tcW w:w="2261" w:type="dxa"/>
                  <w:gridSpan w:val="2"/>
                  <w:tcBorders>
                    <w:top w:val="single" w:sz="6" w:space="0" w:color="000000"/>
                    <w:left w:val="nil"/>
                    <w:bottom w:val="nil"/>
                    <w:right w:val="nil"/>
                  </w:tcBorders>
                </w:tcPr>
                <w:p w14:paraId="52152A79" w14:textId="77777777" w:rsidR="004001DE" w:rsidRPr="00FF430B" w:rsidRDefault="004001DE" w:rsidP="00196AB4">
                  <w:pPr>
                    <w:jc w:val="both"/>
                    <w:rPr>
                      <w:noProof w:val="0"/>
                    </w:rPr>
                  </w:pPr>
                </w:p>
                <w:p w14:paraId="110B496A" w14:textId="77777777" w:rsidR="005C3D95" w:rsidRPr="00FF430B" w:rsidRDefault="005C3D95" w:rsidP="00196AB4">
                  <w:pPr>
                    <w:jc w:val="both"/>
                    <w:rPr>
                      <w:noProof w:val="0"/>
                    </w:rPr>
                  </w:pPr>
                </w:p>
                <w:p w14:paraId="790C271E" w14:textId="77777777" w:rsidR="005C3D95" w:rsidRPr="00FF430B" w:rsidRDefault="005C3D95" w:rsidP="00196AB4">
                  <w:pPr>
                    <w:jc w:val="both"/>
                    <w:rPr>
                      <w:noProof w:val="0"/>
                    </w:rPr>
                  </w:pPr>
                </w:p>
                <w:p w14:paraId="6245B244" w14:textId="77777777" w:rsidR="005C3D95" w:rsidRPr="00FF430B" w:rsidRDefault="005C3D95" w:rsidP="00196AB4">
                  <w:pPr>
                    <w:jc w:val="both"/>
                    <w:rPr>
                      <w:noProof w:val="0"/>
                    </w:rPr>
                  </w:pPr>
                </w:p>
                <w:p w14:paraId="26D4CB06"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C7D635F" w14:textId="77777777" w:rsidR="004001DE" w:rsidRPr="00FF430B" w:rsidRDefault="004001DE" w:rsidP="00196AB4">
                  <w:pPr>
                    <w:jc w:val="both"/>
                    <w:rPr>
                      <w:noProof w:val="0"/>
                    </w:rPr>
                  </w:pPr>
                  <w:r w:rsidRPr="00FF430B">
                    <w:rPr>
                      <w:noProof w:val="0"/>
                    </w:rPr>
                    <w:t> </w:t>
                  </w:r>
                </w:p>
                <w:p w14:paraId="015A0437" w14:textId="77777777" w:rsidR="005C3D95" w:rsidRPr="00FF430B" w:rsidRDefault="005C3D95" w:rsidP="002B4D12">
                  <w:pPr>
                    <w:jc w:val="center"/>
                    <w:rPr>
                      <w:b/>
                      <w:bCs/>
                      <w:noProof w:val="0"/>
                    </w:rPr>
                  </w:pPr>
                </w:p>
                <w:p w14:paraId="75605724" w14:textId="77777777" w:rsidR="004D7C86" w:rsidRPr="00FF430B" w:rsidRDefault="004D7C86" w:rsidP="002B4D12">
                  <w:pPr>
                    <w:jc w:val="center"/>
                    <w:rPr>
                      <w:b/>
                      <w:bCs/>
                      <w:noProof w:val="0"/>
                    </w:rPr>
                  </w:pPr>
                </w:p>
                <w:p w14:paraId="0BFC03E2" w14:textId="77777777" w:rsidR="004D7C86" w:rsidRPr="00FF430B" w:rsidRDefault="004D7C86" w:rsidP="002B4D12">
                  <w:pPr>
                    <w:jc w:val="center"/>
                    <w:rPr>
                      <w:b/>
                      <w:bCs/>
                      <w:noProof w:val="0"/>
                    </w:rPr>
                  </w:pPr>
                </w:p>
                <w:p w14:paraId="5E2DA13C" w14:textId="77777777" w:rsidR="004D7C86" w:rsidRPr="00FF430B" w:rsidRDefault="004D7C86" w:rsidP="002B4D12">
                  <w:pPr>
                    <w:jc w:val="center"/>
                    <w:rPr>
                      <w:b/>
                      <w:bCs/>
                      <w:noProof w:val="0"/>
                    </w:rPr>
                  </w:pPr>
                </w:p>
                <w:p w14:paraId="178F541D" w14:textId="77777777" w:rsidR="004D7C86" w:rsidRPr="00FF430B" w:rsidRDefault="004D7C86" w:rsidP="002B4D12">
                  <w:pPr>
                    <w:jc w:val="center"/>
                    <w:rPr>
                      <w:b/>
                      <w:bCs/>
                      <w:noProof w:val="0"/>
                    </w:rPr>
                  </w:pPr>
                </w:p>
                <w:p w14:paraId="709AA3CA" w14:textId="77777777" w:rsidR="004D7C86" w:rsidRPr="00FF430B" w:rsidRDefault="004D7C86" w:rsidP="002B4D12">
                  <w:pPr>
                    <w:jc w:val="center"/>
                    <w:rPr>
                      <w:b/>
                      <w:bCs/>
                      <w:noProof w:val="0"/>
                    </w:rPr>
                  </w:pPr>
                </w:p>
                <w:p w14:paraId="778A729E" w14:textId="77777777" w:rsidR="005C3D95" w:rsidRPr="00FF430B" w:rsidRDefault="005C3D95" w:rsidP="002B4D12">
                  <w:pPr>
                    <w:jc w:val="center"/>
                    <w:rPr>
                      <w:b/>
                      <w:bCs/>
                      <w:noProof w:val="0"/>
                    </w:rPr>
                  </w:pPr>
                </w:p>
                <w:p w14:paraId="155C0984"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6E5D902" w14:textId="77777777" w:rsidR="006A7C1C" w:rsidRPr="00FF430B" w:rsidRDefault="006A7C1C" w:rsidP="00D51F0A">
                  <w:pPr>
                    <w:rPr>
                      <w:noProof w:val="0"/>
                    </w:rPr>
                  </w:pPr>
                </w:p>
              </w:tc>
            </w:tr>
            <w:tr w:rsidR="004001DE" w:rsidRPr="00EC30C2" w14:paraId="32A08F48"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61938560"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370B041" w14:textId="77777777" w:rsidR="004001DE" w:rsidRPr="00FF430B" w:rsidRDefault="004001DE" w:rsidP="00196AB4">
                  <w:pPr>
                    <w:ind w:firstLine="567"/>
                    <w:jc w:val="both"/>
                    <w:rPr>
                      <w:noProof w:val="0"/>
                    </w:rPr>
                  </w:pPr>
                  <w:r w:rsidRPr="00FF430B">
                    <w:rPr>
                      <w:noProof w:val="0"/>
                    </w:rPr>
                    <w:t> </w:t>
                  </w:r>
                </w:p>
                <w:p w14:paraId="45269B88"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75299C3A"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585B4585" w14:textId="77777777" w:rsidR="004001DE" w:rsidRPr="00FF430B" w:rsidRDefault="00A30B00" w:rsidP="00D51F0A">
                  <w:pPr>
                    <w:rPr>
                      <w:noProof w:val="0"/>
                    </w:rPr>
                  </w:pPr>
                  <w:r w:rsidRPr="00FF430B">
                    <w:rPr>
                      <w:b/>
                      <w:bCs/>
                      <w:noProof w:val="0"/>
                    </w:rPr>
                    <w:t xml:space="preserve">                                  Beneficiar</w:t>
                  </w:r>
                </w:p>
                <w:p w14:paraId="4086E13F" w14:textId="77777777" w:rsidR="00D51F0A" w:rsidRPr="00FF430B" w:rsidRDefault="00D51F0A" w:rsidP="00196AB4">
                  <w:pPr>
                    <w:ind w:firstLine="567"/>
                    <w:jc w:val="both"/>
                    <w:rPr>
                      <w:noProof w:val="0"/>
                    </w:rPr>
                  </w:pPr>
                </w:p>
                <w:p w14:paraId="117C173D" w14:textId="77777777" w:rsidR="004001DE" w:rsidRPr="00FF430B" w:rsidRDefault="00A30B00" w:rsidP="00196AB4">
                  <w:pPr>
                    <w:ind w:firstLine="567"/>
                    <w:jc w:val="both"/>
                    <w:rPr>
                      <w:noProof w:val="0"/>
                    </w:rPr>
                  </w:pPr>
                  <w:r w:rsidRPr="00FF430B">
                    <w:rPr>
                      <w:noProof w:val="0"/>
                    </w:rPr>
                    <w:t> </w:t>
                  </w:r>
                </w:p>
                <w:p w14:paraId="60944178" w14:textId="77777777" w:rsidR="004001DE" w:rsidRPr="00FF430B" w:rsidRDefault="004001DE" w:rsidP="00196AB4">
                  <w:pPr>
                    <w:ind w:firstLine="567"/>
                    <w:jc w:val="both"/>
                    <w:rPr>
                      <w:noProof w:val="0"/>
                    </w:rPr>
                  </w:pPr>
                </w:p>
              </w:tc>
            </w:tr>
          </w:tbl>
          <w:p w14:paraId="54A58C34" w14:textId="77777777" w:rsidR="004D7C86" w:rsidRPr="00FF430B" w:rsidRDefault="004D7C86" w:rsidP="00196AB4">
            <w:pPr>
              <w:ind w:firstLine="567"/>
              <w:jc w:val="both"/>
              <w:rPr>
                <w:noProof w:val="0"/>
              </w:rPr>
            </w:pPr>
          </w:p>
          <w:p w14:paraId="6E0098EE" w14:textId="77777777" w:rsidR="004D7C86" w:rsidRPr="00FF430B" w:rsidRDefault="004D7C86" w:rsidP="00196AB4">
            <w:pPr>
              <w:ind w:firstLine="567"/>
              <w:jc w:val="both"/>
              <w:rPr>
                <w:noProof w:val="0"/>
              </w:rPr>
            </w:pPr>
          </w:p>
          <w:p w14:paraId="27F7CDD6" w14:textId="77777777" w:rsidR="004D7C86" w:rsidRPr="00FF430B" w:rsidRDefault="004D7C86" w:rsidP="00196AB4">
            <w:pPr>
              <w:ind w:firstLine="567"/>
              <w:jc w:val="both"/>
              <w:rPr>
                <w:noProof w:val="0"/>
              </w:rPr>
            </w:pPr>
          </w:p>
          <w:p w14:paraId="68A04974" w14:textId="77777777" w:rsidR="004D7C86" w:rsidRPr="00FF430B" w:rsidRDefault="004D7C86" w:rsidP="00196AB4">
            <w:pPr>
              <w:ind w:firstLine="567"/>
              <w:jc w:val="both"/>
              <w:rPr>
                <w:noProof w:val="0"/>
              </w:rPr>
            </w:pPr>
          </w:p>
          <w:p w14:paraId="682EE89D" w14:textId="77777777" w:rsidR="004D7C86" w:rsidRPr="00FF430B" w:rsidRDefault="004D7C86" w:rsidP="00196AB4">
            <w:pPr>
              <w:ind w:firstLine="567"/>
              <w:jc w:val="both"/>
              <w:rPr>
                <w:noProof w:val="0"/>
              </w:rPr>
            </w:pPr>
          </w:p>
          <w:p w14:paraId="6A9ECA71" w14:textId="77777777" w:rsidR="004D7C86" w:rsidRPr="00FF430B" w:rsidRDefault="004D7C86" w:rsidP="00196AB4">
            <w:pPr>
              <w:ind w:firstLine="567"/>
              <w:jc w:val="both"/>
              <w:rPr>
                <w:noProof w:val="0"/>
              </w:rPr>
            </w:pPr>
          </w:p>
          <w:p w14:paraId="68C9311B" w14:textId="77777777" w:rsidR="004D7C86" w:rsidRPr="00FF430B" w:rsidRDefault="004D7C86" w:rsidP="00196AB4">
            <w:pPr>
              <w:ind w:firstLine="567"/>
              <w:jc w:val="both"/>
              <w:rPr>
                <w:noProof w:val="0"/>
              </w:rPr>
            </w:pPr>
          </w:p>
          <w:p w14:paraId="096DD3C5" w14:textId="77777777" w:rsidR="004D7C86" w:rsidRPr="00FF430B" w:rsidRDefault="004D7C86" w:rsidP="00196AB4">
            <w:pPr>
              <w:ind w:firstLine="567"/>
              <w:jc w:val="both"/>
              <w:rPr>
                <w:noProof w:val="0"/>
              </w:rPr>
            </w:pPr>
          </w:p>
          <w:p w14:paraId="5561E2D0" w14:textId="77777777" w:rsidR="004D7C86" w:rsidRPr="00FF430B" w:rsidRDefault="004D7C86" w:rsidP="00196AB4">
            <w:pPr>
              <w:ind w:firstLine="567"/>
              <w:jc w:val="both"/>
              <w:rPr>
                <w:noProof w:val="0"/>
              </w:rPr>
            </w:pPr>
          </w:p>
          <w:p w14:paraId="274732E2" w14:textId="77777777" w:rsidR="004D7C86" w:rsidRPr="00FF430B" w:rsidRDefault="004D7C86" w:rsidP="00196AB4">
            <w:pPr>
              <w:ind w:firstLine="567"/>
              <w:jc w:val="both"/>
              <w:rPr>
                <w:noProof w:val="0"/>
              </w:rPr>
            </w:pPr>
          </w:p>
          <w:p w14:paraId="7177E276" w14:textId="77777777" w:rsidR="004D7C86" w:rsidRPr="00FF430B" w:rsidRDefault="004D7C86" w:rsidP="00196AB4">
            <w:pPr>
              <w:ind w:firstLine="567"/>
              <w:jc w:val="both"/>
              <w:rPr>
                <w:noProof w:val="0"/>
              </w:rPr>
            </w:pPr>
          </w:p>
          <w:p w14:paraId="1F37CB52" w14:textId="77777777" w:rsidR="004D7C86" w:rsidRPr="00FF430B" w:rsidRDefault="004D7C86" w:rsidP="00196AB4">
            <w:pPr>
              <w:ind w:firstLine="567"/>
              <w:jc w:val="both"/>
              <w:rPr>
                <w:noProof w:val="0"/>
              </w:rPr>
            </w:pPr>
          </w:p>
          <w:p w14:paraId="3A7FC568" w14:textId="77777777" w:rsidR="004D7C86" w:rsidRPr="00FF430B" w:rsidRDefault="004D7C86" w:rsidP="00196AB4">
            <w:pPr>
              <w:ind w:firstLine="567"/>
              <w:jc w:val="both"/>
              <w:rPr>
                <w:noProof w:val="0"/>
              </w:rPr>
            </w:pPr>
          </w:p>
          <w:p w14:paraId="52C4FE99" w14:textId="77777777" w:rsidR="004D7C86" w:rsidRPr="00FF430B" w:rsidRDefault="004D7C86" w:rsidP="00196AB4">
            <w:pPr>
              <w:ind w:firstLine="567"/>
              <w:jc w:val="both"/>
              <w:rPr>
                <w:noProof w:val="0"/>
              </w:rPr>
            </w:pPr>
          </w:p>
          <w:p w14:paraId="6A6808EC" w14:textId="77777777" w:rsidR="004D7C86" w:rsidRPr="00FF430B" w:rsidRDefault="004D7C86" w:rsidP="00196AB4">
            <w:pPr>
              <w:ind w:firstLine="567"/>
              <w:jc w:val="both"/>
              <w:rPr>
                <w:noProof w:val="0"/>
              </w:rPr>
            </w:pPr>
          </w:p>
          <w:p w14:paraId="342B41AB" w14:textId="77777777" w:rsidR="004D7C86" w:rsidRPr="00FF430B" w:rsidRDefault="004D7C86" w:rsidP="00196AB4">
            <w:pPr>
              <w:ind w:firstLine="567"/>
              <w:jc w:val="both"/>
              <w:rPr>
                <w:noProof w:val="0"/>
              </w:rPr>
            </w:pPr>
          </w:p>
          <w:p w14:paraId="7A83013A" w14:textId="77777777" w:rsidR="004D7C86" w:rsidRDefault="004D7C86" w:rsidP="006537B3">
            <w:pPr>
              <w:jc w:val="both"/>
              <w:rPr>
                <w:noProof w:val="0"/>
              </w:rPr>
            </w:pPr>
          </w:p>
          <w:p w14:paraId="0ED3128C" w14:textId="77777777" w:rsidR="00A14C96" w:rsidRDefault="00A14C96" w:rsidP="006537B3">
            <w:pPr>
              <w:jc w:val="both"/>
              <w:rPr>
                <w:noProof w:val="0"/>
              </w:rPr>
            </w:pPr>
          </w:p>
          <w:p w14:paraId="527B3DBB" w14:textId="77777777" w:rsidR="006537B3" w:rsidRPr="00FF430B" w:rsidRDefault="006537B3" w:rsidP="006537B3">
            <w:pPr>
              <w:jc w:val="both"/>
              <w:rPr>
                <w:noProof w:val="0"/>
              </w:rPr>
            </w:pPr>
          </w:p>
          <w:p w14:paraId="5CFC039A" w14:textId="77777777" w:rsidR="00425938" w:rsidRPr="00FF430B" w:rsidRDefault="00A30B00" w:rsidP="00196AB4">
            <w:pPr>
              <w:ind w:firstLine="567"/>
              <w:jc w:val="both"/>
              <w:rPr>
                <w:noProof w:val="0"/>
              </w:rPr>
            </w:pPr>
            <w:r w:rsidRPr="00FF430B">
              <w:rPr>
                <w:noProof w:val="0"/>
              </w:rPr>
              <w:t> </w:t>
            </w:r>
          </w:p>
          <w:p w14:paraId="4B230E86" w14:textId="77777777"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1AF113E2"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2D94797A" w14:textId="77777777" w:rsidR="002B4D12" w:rsidRPr="00FF430B" w:rsidRDefault="0003591A" w:rsidP="004D7C86">
            <w:pPr>
              <w:jc w:val="right"/>
              <w:rPr>
                <w:noProof w:val="0"/>
              </w:rPr>
            </w:pPr>
            <w:r w:rsidRPr="00FF430B">
              <w:rPr>
                <w:noProof w:val="0"/>
              </w:rPr>
              <w:t>din “____” ________ 20___</w:t>
            </w:r>
          </w:p>
          <w:p w14:paraId="340515E3" w14:textId="77777777" w:rsidR="002B4D12" w:rsidRPr="00FF430B" w:rsidRDefault="002B4D12" w:rsidP="002B4D12">
            <w:pPr>
              <w:keepNext/>
              <w:keepLines/>
              <w:spacing w:before="200"/>
              <w:ind w:firstLine="567"/>
              <w:jc w:val="both"/>
              <w:outlineLvl w:val="2"/>
              <w:rPr>
                <w:noProof w:val="0"/>
              </w:rPr>
            </w:pPr>
          </w:p>
          <w:p w14:paraId="422573C4" w14:textId="77777777" w:rsidR="004D7C86" w:rsidRPr="00FF430B" w:rsidRDefault="004D7C86" w:rsidP="002B4D12">
            <w:pPr>
              <w:keepNext/>
              <w:keepLines/>
              <w:spacing w:before="200"/>
              <w:ind w:firstLine="567"/>
              <w:jc w:val="both"/>
              <w:outlineLvl w:val="2"/>
              <w:rPr>
                <w:noProof w:val="0"/>
              </w:rPr>
            </w:pPr>
          </w:p>
          <w:p w14:paraId="31D6F8ED" w14:textId="77777777" w:rsidR="004D7C86" w:rsidRPr="00FF430B" w:rsidRDefault="004D7C86" w:rsidP="002B4D12">
            <w:pPr>
              <w:keepNext/>
              <w:keepLines/>
              <w:spacing w:before="200"/>
              <w:ind w:firstLine="567"/>
              <w:jc w:val="both"/>
              <w:outlineLvl w:val="2"/>
              <w:rPr>
                <w:noProof w:val="0"/>
              </w:rPr>
            </w:pPr>
          </w:p>
          <w:p w14:paraId="1F1863F5" w14:textId="77777777" w:rsidR="004D7C86" w:rsidRPr="00FF430B" w:rsidRDefault="004D7C86" w:rsidP="002B4D12">
            <w:pPr>
              <w:keepNext/>
              <w:keepLines/>
              <w:spacing w:before="200"/>
              <w:ind w:firstLine="567"/>
              <w:jc w:val="both"/>
              <w:outlineLvl w:val="2"/>
              <w:rPr>
                <w:noProof w:val="0"/>
              </w:rPr>
            </w:pPr>
          </w:p>
          <w:p w14:paraId="05BF68E7"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1B28108E"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147B7A2B"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0FD89F"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F63F1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56DEAAB8"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3748477C"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AEB367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945116"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F79022"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614BB4"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A2330C"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108D3A8A"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0B782F"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0E5174" w14:textId="77777777" w:rsidR="00283820" w:rsidRPr="00FF430B" w:rsidRDefault="006D2A20" w:rsidP="00D51F0A">
                  <w:pPr>
                    <w:jc w:val="center"/>
                    <w:rPr>
                      <w:b/>
                      <w:bCs/>
                      <w:noProof w:val="0"/>
                    </w:rPr>
                  </w:pPr>
                  <w:r w:rsidRPr="00FF430B">
                    <w:rPr>
                      <w:b/>
                      <w:bCs/>
                      <w:noProof w:val="0"/>
                    </w:rPr>
                    <w:t>Termenii de executare/</w:t>
                  </w:r>
                </w:p>
                <w:p w14:paraId="6457B9B0" w14:textId="77777777" w:rsidR="006D2A20" w:rsidRPr="00FF430B" w:rsidRDefault="006D2A20" w:rsidP="00D51F0A">
                  <w:pPr>
                    <w:jc w:val="center"/>
                    <w:rPr>
                      <w:b/>
                      <w:bCs/>
                      <w:noProof w:val="0"/>
                    </w:rPr>
                  </w:pPr>
                  <w:r w:rsidRPr="00FF430B">
                    <w:rPr>
                      <w:b/>
                      <w:bCs/>
                      <w:noProof w:val="0"/>
                    </w:rPr>
                    <w:t>prestare</w:t>
                  </w:r>
                </w:p>
              </w:tc>
            </w:tr>
            <w:tr w:rsidR="006D2A20" w:rsidRPr="00EC30C2" w14:paraId="6977FC2E"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A864E"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F5181"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767C4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8BB040"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F56104"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97A129"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E590A"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AC8DA" w14:textId="77777777" w:rsidR="006D2A20" w:rsidRPr="00FF430B" w:rsidRDefault="006D2A20" w:rsidP="00101CBC">
                  <w:pPr>
                    <w:jc w:val="both"/>
                    <w:rPr>
                      <w:noProof w:val="0"/>
                    </w:rPr>
                  </w:pPr>
                </w:p>
              </w:tc>
            </w:tr>
            <w:tr w:rsidR="006D2A20" w:rsidRPr="00EC30C2" w14:paraId="7280BB78"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25843"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0DD3A"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3E092"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B2D76"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5BDB6A"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FD394A"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BA62C"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2BB1A" w14:textId="77777777" w:rsidR="006D2A20" w:rsidRPr="00FF430B" w:rsidRDefault="006D2A20" w:rsidP="00101CBC">
                  <w:pPr>
                    <w:jc w:val="both"/>
                    <w:rPr>
                      <w:noProof w:val="0"/>
                    </w:rPr>
                  </w:pPr>
                </w:p>
              </w:tc>
            </w:tr>
            <w:tr w:rsidR="006D2A20" w:rsidRPr="00EC30C2" w14:paraId="6E011FD8"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FA4E16E" w14:textId="77777777" w:rsidR="006D2A20" w:rsidRPr="00FF430B" w:rsidRDefault="006D2A20" w:rsidP="00101CBC">
                  <w:pPr>
                    <w:jc w:val="both"/>
                    <w:rPr>
                      <w:noProof w:val="0"/>
                    </w:rPr>
                  </w:pPr>
                  <w:r w:rsidRPr="00FF430B">
                    <w:rPr>
                      <w:noProof w:val="0"/>
                    </w:rPr>
                    <w:t> </w:t>
                  </w:r>
                </w:p>
                <w:p w14:paraId="0369161A" w14:textId="77777777" w:rsidR="005C3D95" w:rsidRPr="00FF430B" w:rsidRDefault="005C3D95" w:rsidP="00101CBC">
                  <w:pPr>
                    <w:jc w:val="both"/>
                    <w:rPr>
                      <w:noProof w:val="0"/>
                    </w:rPr>
                  </w:pPr>
                </w:p>
                <w:p w14:paraId="71818E74" w14:textId="77777777" w:rsidR="005C3D95" w:rsidRPr="00FF430B" w:rsidRDefault="005C3D95" w:rsidP="00101CBC">
                  <w:pPr>
                    <w:jc w:val="both"/>
                    <w:rPr>
                      <w:noProof w:val="0"/>
                    </w:rPr>
                  </w:pPr>
                </w:p>
                <w:p w14:paraId="1242DC06" w14:textId="77777777" w:rsidR="00753976" w:rsidRPr="00FF430B" w:rsidRDefault="00753976" w:rsidP="00101CBC">
                  <w:pPr>
                    <w:jc w:val="both"/>
                    <w:rPr>
                      <w:noProof w:val="0"/>
                    </w:rPr>
                  </w:pPr>
                </w:p>
                <w:p w14:paraId="29FF8A9A" w14:textId="77777777" w:rsidR="00753976" w:rsidRPr="00FF430B" w:rsidRDefault="00753976" w:rsidP="00101CBC">
                  <w:pPr>
                    <w:jc w:val="both"/>
                    <w:rPr>
                      <w:noProof w:val="0"/>
                    </w:rPr>
                  </w:pPr>
                </w:p>
                <w:p w14:paraId="4B75072B" w14:textId="77777777" w:rsidR="00753976" w:rsidRPr="00FF430B" w:rsidRDefault="00753976" w:rsidP="00101CBC">
                  <w:pPr>
                    <w:jc w:val="both"/>
                    <w:rPr>
                      <w:noProof w:val="0"/>
                    </w:rPr>
                  </w:pPr>
                </w:p>
                <w:p w14:paraId="63A0D290" w14:textId="77777777" w:rsidR="00753976" w:rsidRPr="00FF430B" w:rsidRDefault="00753976" w:rsidP="00101CBC">
                  <w:pPr>
                    <w:jc w:val="both"/>
                    <w:rPr>
                      <w:noProof w:val="0"/>
                    </w:rPr>
                  </w:pPr>
                </w:p>
                <w:p w14:paraId="2BBAC544" w14:textId="77777777" w:rsidR="00753976" w:rsidRPr="00FF430B" w:rsidRDefault="00753976" w:rsidP="00101CBC">
                  <w:pPr>
                    <w:jc w:val="both"/>
                    <w:rPr>
                      <w:noProof w:val="0"/>
                    </w:rPr>
                  </w:pPr>
                </w:p>
                <w:p w14:paraId="372E8B35" w14:textId="77777777" w:rsidR="005C3D95" w:rsidRPr="00FF430B" w:rsidRDefault="005C3D95" w:rsidP="00101CBC">
                  <w:pPr>
                    <w:jc w:val="both"/>
                    <w:rPr>
                      <w:noProof w:val="0"/>
                    </w:rPr>
                  </w:pPr>
                </w:p>
                <w:p w14:paraId="0F9F515D" w14:textId="77777777" w:rsidR="006D2A20" w:rsidRPr="00FF430B" w:rsidRDefault="006D2A20" w:rsidP="00101CBC">
                  <w:pPr>
                    <w:jc w:val="center"/>
                    <w:rPr>
                      <w:noProof w:val="0"/>
                    </w:rPr>
                  </w:pPr>
                  <w:r w:rsidRPr="00FF430B">
                    <w:rPr>
                      <w:b/>
                      <w:bCs/>
                      <w:noProof w:val="0"/>
                    </w:rPr>
                    <w:t>SEMNĂTURILE PĂRŢILOR</w:t>
                  </w:r>
                </w:p>
              </w:tc>
            </w:tr>
            <w:tr w:rsidR="006D2A20" w:rsidRPr="00EC30C2" w14:paraId="0F218A20"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3C2F911D" w14:textId="77777777" w:rsidR="006B515C" w:rsidRPr="00FF430B" w:rsidRDefault="006D2A20" w:rsidP="005E1BB7">
                  <w:pPr>
                    <w:jc w:val="center"/>
                    <w:rPr>
                      <w:b/>
                      <w:bCs/>
                      <w:noProof w:val="0"/>
                    </w:rPr>
                  </w:pPr>
                  <w:r w:rsidRPr="00FF430B">
                    <w:rPr>
                      <w:b/>
                      <w:bCs/>
                      <w:noProof w:val="0"/>
                    </w:rPr>
                    <w:t>Antreprenorul/Prestatorul de lucrări/</w:t>
                  </w:r>
                </w:p>
                <w:p w14:paraId="07DED1E4"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0A26CED4" w14:textId="77777777" w:rsidR="006D2A20" w:rsidRPr="00FF430B" w:rsidRDefault="006D2A20" w:rsidP="00101CBC">
                  <w:pPr>
                    <w:ind w:firstLine="567"/>
                    <w:jc w:val="both"/>
                    <w:rPr>
                      <w:noProof w:val="0"/>
                    </w:rPr>
                  </w:pPr>
                  <w:r w:rsidRPr="00FF430B">
                    <w:rPr>
                      <w:noProof w:val="0"/>
                    </w:rPr>
                    <w:t> </w:t>
                  </w:r>
                </w:p>
                <w:p w14:paraId="0DD95AEF"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668233FA" w14:textId="77777777" w:rsidR="006D2A20" w:rsidRPr="00FF430B" w:rsidRDefault="006D2A20" w:rsidP="005E1BB7">
                  <w:pPr>
                    <w:jc w:val="center"/>
                    <w:rPr>
                      <w:noProof w:val="0"/>
                    </w:rPr>
                  </w:pPr>
                  <w:r w:rsidRPr="00FF430B">
                    <w:rPr>
                      <w:b/>
                      <w:bCs/>
                      <w:noProof w:val="0"/>
                    </w:rPr>
                    <w:t>Beneficiar</w:t>
                  </w:r>
                </w:p>
                <w:p w14:paraId="2C10DDA8" w14:textId="77777777" w:rsidR="006D2A20" w:rsidRPr="00FF430B" w:rsidRDefault="006D2A20" w:rsidP="00101CBC">
                  <w:pPr>
                    <w:ind w:firstLine="567"/>
                    <w:jc w:val="both"/>
                    <w:rPr>
                      <w:noProof w:val="0"/>
                    </w:rPr>
                  </w:pPr>
                  <w:r w:rsidRPr="00FF430B">
                    <w:rPr>
                      <w:noProof w:val="0"/>
                    </w:rPr>
                    <w:t> </w:t>
                  </w:r>
                </w:p>
                <w:p w14:paraId="1E1435B9" w14:textId="77777777" w:rsidR="005E1BB7" w:rsidRPr="00FF430B" w:rsidRDefault="005E1BB7" w:rsidP="00101CBC">
                  <w:pPr>
                    <w:ind w:firstLine="567"/>
                    <w:jc w:val="both"/>
                    <w:rPr>
                      <w:noProof w:val="0"/>
                    </w:rPr>
                  </w:pPr>
                </w:p>
                <w:p w14:paraId="085DBCD2" w14:textId="77777777" w:rsidR="006D2A20" w:rsidRPr="00FF430B" w:rsidRDefault="006D2A20" w:rsidP="00101CBC">
                  <w:pPr>
                    <w:ind w:firstLine="567"/>
                    <w:jc w:val="both"/>
                    <w:rPr>
                      <w:noProof w:val="0"/>
                    </w:rPr>
                  </w:pPr>
                </w:p>
              </w:tc>
            </w:tr>
          </w:tbl>
          <w:p w14:paraId="14BCAC31" w14:textId="77777777" w:rsidR="002B4D12" w:rsidRPr="00FF430B" w:rsidRDefault="002B4D12" w:rsidP="00196AB4">
            <w:pPr>
              <w:keepNext/>
              <w:keepLines/>
              <w:spacing w:before="200"/>
              <w:ind w:firstLine="567"/>
              <w:jc w:val="both"/>
              <w:outlineLvl w:val="2"/>
              <w:rPr>
                <w:noProof w:val="0"/>
              </w:rPr>
            </w:pPr>
          </w:p>
          <w:p w14:paraId="2526A0FB" w14:textId="77777777" w:rsidR="007323B6" w:rsidRPr="00FF430B" w:rsidRDefault="007323B6" w:rsidP="002B4D12">
            <w:pPr>
              <w:tabs>
                <w:tab w:val="left" w:pos="2295"/>
              </w:tabs>
              <w:jc w:val="both"/>
            </w:pPr>
          </w:p>
          <w:p w14:paraId="55FA741B" w14:textId="77777777" w:rsidR="00F94BAD" w:rsidRPr="00FF430B" w:rsidRDefault="00F94BAD" w:rsidP="007D2982">
            <w:pPr>
              <w:autoSpaceDE w:val="0"/>
              <w:autoSpaceDN w:val="0"/>
              <w:adjustRightInd w:val="0"/>
              <w:ind w:right="23"/>
              <w:jc w:val="center"/>
              <w:rPr>
                <w:b/>
                <w:bCs/>
              </w:rPr>
            </w:pPr>
          </w:p>
          <w:p w14:paraId="04450F1F" w14:textId="77777777" w:rsidR="00C6170E" w:rsidRPr="00FF430B" w:rsidRDefault="00C6170E" w:rsidP="007D2982">
            <w:pPr>
              <w:autoSpaceDE w:val="0"/>
              <w:autoSpaceDN w:val="0"/>
              <w:adjustRightInd w:val="0"/>
              <w:ind w:right="23"/>
              <w:jc w:val="center"/>
              <w:rPr>
                <w:b/>
                <w:bCs/>
              </w:rPr>
            </w:pPr>
          </w:p>
          <w:p w14:paraId="6861CD89" w14:textId="77777777" w:rsidR="00C6170E" w:rsidRPr="00FF430B" w:rsidRDefault="00C6170E" w:rsidP="007D2982">
            <w:pPr>
              <w:autoSpaceDE w:val="0"/>
              <w:autoSpaceDN w:val="0"/>
              <w:adjustRightInd w:val="0"/>
              <w:ind w:right="23"/>
              <w:jc w:val="center"/>
              <w:rPr>
                <w:b/>
                <w:bCs/>
              </w:rPr>
            </w:pPr>
          </w:p>
          <w:p w14:paraId="0B16E03B" w14:textId="77777777" w:rsidR="00C6170E" w:rsidRPr="00FF430B" w:rsidRDefault="00C6170E" w:rsidP="007D2982">
            <w:pPr>
              <w:autoSpaceDE w:val="0"/>
              <w:autoSpaceDN w:val="0"/>
              <w:adjustRightInd w:val="0"/>
              <w:ind w:right="23"/>
              <w:jc w:val="center"/>
              <w:rPr>
                <w:b/>
                <w:bCs/>
              </w:rPr>
            </w:pPr>
          </w:p>
          <w:p w14:paraId="07A4FAA6" w14:textId="77777777" w:rsidR="00C6170E" w:rsidRPr="00FF430B" w:rsidRDefault="00C6170E" w:rsidP="007D2982">
            <w:pPr>
              <w:autoSpaceDE w:val="0"/>
              <w:autoSpaceDN w:val="0"/>
              <w:adjustRightInd w:val="0"/>
              <w:ind w:right="23"/>
              <w:jc w:val="center"/>
              <w:rPr>
                <w:b/>
                <w:bCs/>
              </w:rPr>
            </w:pPr>
          </w:p>
          <w:p w14:paraId="5F306328" w14:textId="77777777" w:rsidR="00C6170E" w:rsidRPr="00FF430B" w:rsidRDefault="00C6170E" w:rsidP="007D2982">
            <w:pPr>
              <w:autoSpaceDE w:val="0"/>
              <w:autoSpaceDN w:val="0"/>
              <w:adjustRightInd w:val="0"/>
              <w:ind w:right="23"/>
              <w:jc w:val="center"/>
              <w:rPr>
                <w:b/>
                <w:bCs/>
              </w:rPr>
            </w:pPr>
          </w:p>
          <w:p w14:paraId="5E58DFDA" w14:textId="77777777" w:rsidR="00C6170E" w:rsidRPr="00FF430B" w:rsidRDefault="00C6170E" w:rsidP="007D2982">
            <w:pPr>
              <w:autoSpaceDE w:val="0"/>
              <w:autoSpaceDN w:val="0"/>
              <w:adjustRightInd w:val="0"/>
              <w:ind w:right="23"/>
              <w:jc w:val="center"/>
              <w:rPr>
                <w:b/>
                <w:bCs/>
              </w:rPr>
            </w:pPr>
          </w:p>
          <w:p w14:paraId="1290A4BC" w14:textId="77777777" w:rsidR="00C6170E" w:rsidRPr="00FF430B" w:rsidRDefault="00C6170E" w:rsidP="007D2982">
            <w:pPr>
              <w:autoSpaceDE w:val="0"/>
              <w:autoSpaceDN w:val="0"/>
              <w:adjustRightInd w:val="0"/>
              <w:ind w:right="23"/>
              <w:jc w:val="center"/>
              <w:rPr>
                <w:b/>
                <w:bCs/>
              </w:rPr>
            </w:pPr>
          </w:p>
          <w:p w14:paraId="520C8169" w14:textId="77777777" w:rsidR="00C6170E" w:rsidRPr="00FF430B" w:rsidRDefault="00C6170E" w:rsidP="007D2982">
            <w:pPr>
              <w:autoSpaceDE w:val="0"/>
              <w:autoSpaceDN w:val="0"/>
              <w:adjustRightInd w:val="0"/>
              <w:ind w:right="23"/>
              <w:jc w:val="center"/>
              <w:rPr>
                <w:b/>
                <w:bCs/>
              </w:rPr>
            </w:pPr>
          </w:p>
          <w:p w14:paraId="44CD6D10" w14:textId="77777777" w:rsidR="00C6170E" w:rsidRPr="00FF430B" w:rsidRDefault="00C6170E" w:rsidP="007D2982">
            <w:pPr>
              <w:autoSpaceDE w:val="0"/>
              <w:autoSpaceDN w:val="0"/>
              <w:adjustRightInd w:val="0"/>
              <w:ind w:right="23"/>
              <w:jc w:val="center"/>
              <w:rPr>
                <w:b/>
                <w:bCs/>
              </w:rPr>
            </w:pPr>
          </w:p>
          <w:p w14:paraId="17DDE970" w14:textId="77777777" w:rsidR="001F7AEE" w:rsidRDefault="001F7AEE" w:rsidP="00006D6D">
            <w:pPr>
              <w:autoSpaceDE w:val="0"/>
              <w:autoSpaceDN w:val="0"/>
              <w:adjustRightInd w:val="0"/>
              <w:ind w:right="23"/>
              <w:rPr>
                <w:b/>
                <w:bCs/>
              </w:rPr>
            </w:pPr>
          </w:p>
          <w:p w14:paraId="3751335F" w14:textId="77777777" w:rsidR="00006D6D" w:rsidRDefault="00006D6D" w:rsidP="00006D6D">
            <w:pPr>
              <w:autoSpaceDE w:val="0"/>
              <w:autoSpaceDN w:val="0"/>
              <w:adjustRightInd w:val="0"/>
              <w:ind w:right="23"/>
              <w:rPr>
                <w:b/>
                <w:bCs/>
              </w:rPr>
            </w:pPr>
          </w:p>
          <w:p w14:paraId="412C9A81" w14:textId="77777777" w:rsidR="00A14C96" w:rsidRDefault="00A14C96" w:rsidP="007D2982">
            <w:pPr>
              <w:autoSpaceDE w:val="0"/>
              <w:autoSpaceDN w:val="0"/>
              <w:adjustRightInd w:val="0"/>
              <w:ind w:right="23"/>
              <w:jc w:val="center"/>
              <w:rPr>
                <w:b/>
                <w:bCs/>
              </w:rPr>
            </w:pPr>
          </w:p>
          <w:p w14:paraId="67301C48" w14:textId="77777777" w:rsidR="001F7AEE" w:rsidRPr="00FF430B" w:rsidRDefault="001F7AEE" w:rsidP="007D2982">
            <w:pPr>
              <w:autoSpaceDE w:val="0"/>
              <w:autoSpaceDN w:val="0"/>
              <w:adjustRightInd w:val="0"/>
              <w:ind w:right="23"/>
              <w:jc w:val="center"/>
              <w:rPr>
                <w:b/>
                <w:bCs/>
              </w:rPr>
            </w:pPr>
          </w:p>
          <w:p w14:paraId="3BB9D2B1"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62D4B6A7"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5700328" w14:textId="77777777" w:rsidR="000C5DFB" w:rsidRPr="00FF430B" w:rsidRDefault="000C5DFB" w:rsidP="000C5DFB">
            <w:pPr>
              <w:jc w:val="right"/>
              <w:rPr>
                <w:noProof w:val="0"/>
              </w:rPr>
            </w:pPr>
            <w:r w:rsidRPr="00FF430B">
              <w:rPr>
                <w:noProof w:val="0"/>
              </w:rPr>
              <w:lastRenderedPageBreak/>
              <w:t>din “____” ________ 20___</w:t>
            </w:r>
          </w:p>
          <w:p w14:paraId="0535CAE2" w14:textId="77777777" w:rsidR="004D7C86" w:rsidRPr="00FF430B" w:rsidRDefault="004D7C86" w:rsidP="000C5DFB">
            <w:pPr>
              <w:autoSpaceDE w:val="0"/>
              <w:autoSpaceDN w:val="0"/>
              <w:adjustRightInd w:val="0"/>
              <w:ind w:right="23"/>
              <w:jc w:val="right"/>
              <w:rPr>
                <w:b/>
                <w:bCs/>
              </w:rPr>
            </w:pPr>
          </w:p>
          <w:p w14:paraId="7BB50029" w14:textId="77777777" w:rsidR="00C6170E" w:rsidRPr="00FF430B" w:rsidRDefault="00C6170E" w:rsidP="007D2982">
            <w:pPr>
              <w:autoSpaceDE w:val="0"/>
              <w:autoSpaceDN w:val="0"/>
              <w:adjustRightInd w:val="0"/>
              <w:ind w:right="23"/>
              <w:jc w:val="center"/>
              <w:rPr>
                <w:b/>
                <w:bCs/>
              </w:rPr>
            </w:pPr>
          </w:p>
          <w:p w14:paraId="69D430B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164F3F56" w14:textId="77777777" w:rsidTr="00411C62">
              <w:tc>
                <w:tcPr>
                  <w:tcW w:w="9640" w:type="dxa"/>
                  <w:gridSpan w:val="2"/>
                </w:tcPr>
                <w:p w14:paraId="0C5D8DDD" w14:textId="77777777" w:rsidR="00F94BAD" w:rsidRPr="00FF430B" w:rsidRDefault="00F94BAD" w:rsidP="00F94BAD">
                  <w:pPr>
                    <w:jc w:val="center"/>
                    <w:rPr>
                      <w:b/>
                    </w:rPr>
                  </w:pPr>
                  <w:r w:rsidRPr="00FF430B">
                    <w:rPr>
                      <w:b/>
                      <w:caps/>
                    </w:rPr>
                    <w:t>ACORD ADIȚIONAL</w:t>
                  </w:r>
                  <w:r w:rsidRPr="00FF430B">
                    <w:rPr>
                      <w:b/>
                    </w:rPr>
                    <w:t xml:space="preserve"> Nr.______</w:t>
                  </w:r>
                </w:p>
                <w:p w14:paraId="7C17FF4B" w14:textId="77777777" w:rsidR="00F94BAD" w:rsidRPr="00FF430B" w:rsidRDefault="00F94BAD" w:rsidP="00F94BAD">
                  <w:pPr>
                    <w:jc w:val="center"/>
                    <w:rPr>
                      <w:b/>
                    </w:rPr>
                  </w:pPr>
                </w:p>
                <w:p w14:paraId="3FA9E04D"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30EADC8" w14:textId="77777777" w:rsidR="00F94BAD" w:rsidRPr="00FF430B" w:rsidRDefault="00F94BAD" w:rsidP="00F94BAD"/>
                <w:p w14:paraId="152DBA42" w14:textId="77777777" w:rsidR="00F94BAD" w:rsidRPr="00FF430B" w:rsidRDefault="00F94BAD" w:rsidP="00F94BAD"/>
              </w:tc>
            </w:tr>
            <w:tr w:rsidR="00F94BAD" w:rsidRPr="00EC30C2" w14:paraId="73098DC8" w14:textId="77777777" w:rsidTr="00411C62">
              <w:tc>
                <w:tcPr>
                  <w:tcW w:w="9640" w:type="dxa"/>
                  <w:gridSpan w:val="2"/>
                </w:tcPr>
                <w:p w14:paraId="793D730C"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45738507" w14:textId="77777777" w:rsidR="00F94BAD" w:rsidRPr="00FF430B" w:rsidRDefault="00F94BAD" w:rsidP="00F94BAD">
                  <w:pPr>
                    <w:pStyle w:val="ad"/>
                    <w:ind w:firstLine="0"/>
                    <w:rPr>
                      <w:sz w:val="24"/>
                      <w:szCs w:val="24"/>
                    </w:rPr>
                  </w:pPr>
                </w:p>
                <w:p w14:paraId="7BC32625"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089B5A06" w14:textId="77777777" w:rsidR="00F94BAD" w:rsidRPr="00FF430B" w:rsidRDefault="00F94BAD" w:rsidP="00F94BAD">
                  <w:pPr>
                    <w:pStyle w:val="ad"/>
                    <w:ind w:firstLine="0"/>
                    <w:rPr>
                      <w:sz w:val="24"/>
                      <w:szCs w:val="24"/>
                    </w:rPr>
                  </w:pPr>
                </w:p>
                <w:p w14:paraId="4AD93FF7"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0B77D1E2" w14:textId="77777777" w:rsidR="00F94BAD" w:rsidRPr="00FA08CC" w:rsidRDefault="00F94BAD" w:rsidP="00F94BAD">
                  <w:pPr>
                    <w:pStyle w:val="af2"/>
                    <w:tabs>
                      <w:tab w:val="right" w:pos="10205"/>
                    </w:tabs>
                    <w:ind w:firstLine="0"/>
                    <w:jc w:val="left"/>
                    <w:rPr>
                      <w:lang w:val="en-US"/>
                    </w:rPr>
                  </w:pPr>
                </w:p>
                <w:p w14:paraId="0EBB74D7"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487E1640"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286D4B" w14:textId="77777777" w:rsidR="00F94BAD" w:rsidRPr="00FF430B" w:rsidRDefault="00F94BAD" w:rsidP="00F94BAD">
                  <w:pPr>
                    <w:tabs>
                      <w:tab w:val="right" w:pos="10205"/>
                    </w:tabs>
                    <w:ind w:left="1134" w:right="-1"/>
                  </w:pPr>
                </w:p>
                <w:p w14:paraId="31F59A22"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3626D38F" w14:textId="77777777" w:rsidR="00F94BAD" w:rsidRPr="00FF430B" w:rsidRDefault="00F94BAD" w:rsidP="00F94BAD">
                  <w:pPr>
                    <w:pStyle w:val="2"/>
                    <w:rPr>
                      <w:szCs w:val="24"/>
                    </w:rPr>
                  </w:pPr>
                </w:p>
                <w:p w14:paraId="0A8EDA30" w14:textId="77777777" w:rsidR="00F94BAD" w:rsidRPr="00FF430B" w:rsidRDefault="00F94BAD" w:rsidP="00F94BAD"/>
                <w:p w14:paraId="2555109F" w14:textId="77777777" w:rsidR="00F94BAD" w:rsidRPr="00FF430B" w:rsidRDefault="009429D7" w:rsidP="00FD0E2B">
                  <w:pPr>
                    <w:jc w:val="center"/>
                  </w:pPr>
                  <w:r w:rsidRPr="00FF430B">
                    <w:rPr>
                      <w:b/>
                      <w:bCs/>
                      <w:noProof w:val="0"/>
                    </w:rPr>
                    <w:t>SEMNĂTURILE PĂRŢILOR</w:t>
                  </w:r>
                </w:p>
                <w:p w14:paraId="4B6B6B8B" w14:textId="77777777" w:rsidR="00F94BAD" w:rsidRPr="00FF430B" w:rsidRDefault="00F94BAD" w:rsidP="00F94BAD"/>
              </w:tc>
            </w:tr>
            <w:tr w:rsidR="00F94BAD" w:rsidRPr="00EC30C2" w14:paraId="25740F80" w14:textId="77777777" w:rsidTr="00411C62">
              <w:trPr>
                <w:trHeight w:val="357"/>
              </w:trPr>
              <w:tc>
                <w:tcPr>
                  <w:tcW w:w="5179" w:type="dxa"/>
                  <w:vAlign w:val="center"/>
                </w:tcPr>
                <w:p w14:paraId="50912D23"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6C7D7EBD" w14:textId="77777777" w:rsidR="00F94BAD" w:rsidRPr="00FF430B" w:rsidRDefault="006A7C1C" w:rsidP="0067769C">
                  <w:pPr>
                    <w:jc w:val="center"/>
                    <w:rPr>
                      <w:noProof w:val="0"/>
                    </w:rPr>
                  </w:pPr>
                  <w:r w:rsidRPr="00FF430B">
                    <w:rPr>
                      <w:b/>
                      <w:bCs/>
                      <w:noProof w:val="0"/>
                    </w:rPr>
                    <w:t>BENEFICIAR</w:t>
                  </w:r>
                </w:p>
              </w:tc>
            </w:tr>
            <w:tr w:rsidR="00F94BAD" w:rsidRPr="00EC30C2" w14:paraId="5F4F0A80"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0835845" w14:textId="77777777" w:rsidR="00F94BAD" w:rsidRPr="00FF430B" w:rsidRDefault="00F94BAD" w:rsidP="0067769C"/>
              </w:tc>
              <w:tc>
                <w:tcPr>
                  <w:tcW w:w="4461" w:type="dxa"/>
                  <w:tcBorders>
                    <w:top w:val="nil"/>
                    <w:left w:val="nil"/>
                    <w:bottom w:val="nil"/>
                    <w:right w:val="nil"/>
                  </w:tcBorders>
                  <w:vAlign w:val="center"/>
                </w:tcPr>
                <w:p w14:paraId="79DE46CC" w14:textId="77777777" w:rsidR="00F94BAD" w:rsidRPr="00FF430B" w:rsidRDefault="00F94BAD" w:rsidP="0067769C"/>
              </w:tc>
            </w:tr>
          </w:tbl>
          <w:p w14:paraId="7652BD38" w14:textId="77777777" w:rsidR="00F94BAD" w:rsidRPr="00FF430B" w:rsidRDefault="00F94BAD" w:rsidP="007D2982">
            <w:pPr>
              <w:autoSpaceDE w:val="0"/>
              <w:autoSpaceDN w:val="0"/>
              <w:adjustRightInd w:val="0"/>
              <w:ind w:right="23"/>
              <w:jc w:val="center"/>
              <w:rPr>
                <w:b/>
                <w:color w:val="000000"/>
                <w:w w:val="90"/>
              </w:rPr>
            </w:pPr>
          </w:p>
          <w:p w14:paraId="5F31FCB0" w14:textId="77777777" w:rsidR="002217B0" w:rsidRPr="00FF430B" w:rsidRDefault="002217B0" w:rsidP="007D2982">
            <w:pPr>
              <w:autoSpaceDE w:val="0"/>
              <w:autoSpaceDN w:val="0"/>
              <w:adjustRightInd w:val="0"/>
              <w:ind w:right="23"/>
              <w:jc w:val="center"/>
              <w:rPr>
                <w:b/>
                <w:color w:val="000000"/>
                <w:w w:val="90"/>
              </w:rPr>
            </w:pPr>
          </w:p>
          <w:p w14:paraId="1BB7C2C8" w14:textId="77777777" w:rsidR="003A40C2" w:rsidRPr="00FF430B" w:rsidRDefault="003A40C2" w:rsidP="007D2982">
            <w:pPr>
              <w:autoSpaceDE w:val="0"/>
              <w:autoSpaceDN w:val="0"/>
              <w:adjustRightInd w:val="0"/>
              <w:ind w:right="23"/>
              <w:jc w:val="center"/>
              <w:rPr>
                <w:b/>
                <w:color w:val="000000"/>
                <w:w w:val="90"/>
              </w:rPr>
            </w:pPr>
          </w:p>
          <w:p w14:paraId="73B83A23" w14:textId="77777777" w:rsidR="003A40C2" w:rsidRPr="00FF430B" w:rsidRDefault="003A40C2" w:rsidP="007D2982">
            <w:pPr>
              <w:autoSpaceDE w:val="0"/>
              <w:autoSpaceDN w:val="0"/>
              <w:adjustRightInd w:val="0"/>
              <w:ind w:right="23"/>
              <w:jc w:val="center"/>
              <w:rPr>
                <w:b/>
                <w:color w:val="000000"/>
                <w:w w:val="90"/>
              </w:rPr>
            </w:pPr>
          </w:p>
          <w:p w14:paraId="7D9B357D" w14:textId="77777777" w:rsidR="003A40C2" w:rsidRPr="00FF430B" w:rsidRDefault="003A40C2" w:rsidP="007D2982">
            <w:pPr>
              <w:autoSpaceDE w:val="0"/>
              <w:autoSpaceDN w:val="0"/>
              <w:adjustRightInd w:val="0"/>
              <w:ind w:right="23"/>
              <w:jc w:val="center"/>
              <w:rPr>
                <w:b/>
                <w:color w:val="000000"/>
                <w:w w:val="90"/>
              </w:rPr>
            </w:pPr>
          </w:p>
          <w:p w14:paraId="46600873" w14:textId="77777777" w:rsidR="003A40C2" w:rsidRPr="00FF430B" w:rsidRDefault="003A40C2" w:rsidP="007D2982">
            <w:pPr>
              <w:autoSpaceDE w:val="0"/>
              <w:autoSpaceDN w:val="0"/>
              <w:adjustRightInd w:val="0"/>
              <w:ind w:right="23"/>
              <w:jc w:val="center"/>
              <w:rPr>
                <w:b/>
                <w:color w:val="000000"/>
                <w:w w:val="90"/>
              </w:rPr>
            </w:pPr>
          </w:p>
          <w:p w14:paraId="6D311059" w14:textId="77777777" w:rsidR="003A40C2" w:rsidRPr="00FF430B" w:rsidRDefault="003A40C2" w:rsidP="007D2982">
            <w:pPr>
              <w:autoSpaceDE w:val="0"/>
              <w:autoSpaceDN w:val="0"/>
              <w:adjustRightInd w:val="0"/>
              <w:ind w:right="23"/>
              <w:jc w:val="center"/>
              <w:rPr>
                <w:b/>
                <w:color w:val="000000"/>
                <w:w w:val="90"/>
              </w:rPr>
            </w:pPr>
          </w:p>
          <w:p w14:paraId="0E4D07BE" w14:textId="77777777" w:rsidR="00C6170E" w:rsidRPr="00FF430B" w:rsidRDefault="00C6170E" w:rsidP="007D2982">
            <w:pPr>
              <w:autoSpaceDE w:val="0"/>
              <w:autoSpaceDN w:val="0"/>
              <w:adjustRightInd w:val="0"/>
              <w:ind w:right="23"/>
              <w:jc w:val="center"/>
              <w:rPr>
                <w:b/>
                <w:color w:val="000000"/>
                <w:w w:val="90"/>
              </w:rPr>
            </w:pPr>
          </w:p>
          <w:p w14:paraId="3C2EBC98" w14:textId="77777777" w:rsidR="003A40C2" w:rsidRPr="00FF430B" w:rsidRDefault="003A40C2" w:rsidP="007D2982">
            <w:pPr>
              <w:autoSpaceDE w:val="0"/>
              <w:autoSpaceDN w:val="0"/>
              <w:adjustRightInd w:val="0"/>
              <w:ind w:right="23"/>
              <w:jc w:val="center"/>
              <w:rPr>
                <w:b/>
                <w:color w:val="000000"/>
                <w:w w:val="90"/>
              </w:rPr>
            </w:pPr>
          </w:p>
          <w:p w14:paraId="6805F260" w14:textId="77777777" w:rsidR="00BE49DD" w:rsidRPr="00FF430B" w:rsidRDefault="00BE49DD" w:rsidP="007D2982">
            <w:pPr>
              <w:autoSpaceDE w:val="0"/>
              <w:autoSpaceDN w:val="0"/>
              <w:adjustRightInd w:val="0"/>
              <w:ind w:right="23"/>
              <w:jc w:val="center"/>
              <w:rPr>
                <w:b/>
                <w:color w:val="000000"/>
                <w:w w:val="90"/>
              </w:rPr>
            </w:pPr>
          </w:p>
          <w:p w14:paraId="473040F0" w14:textId="77777777" w:rsidR="004A5F0C" w:rsidRPr="00FF430B" w:rsidRDefault="004A5F0C" w:rsidP="007D2982">
            <w:pPr>
              <w:autoSpaceDE w:val="0"/>
              <w:autoSpaceDN w:val="0"/>
              <w:adjustRightInd w:val="0"/>
              <w:ind w:right="23"/>
              <w:jc w:val="center"/>
              <w:rPr>
                <w:b/>
                <w:color w:val="000000"/>
                <w:w w:val="90"/>
              </w:rPr>
            </w:pPr>
          </w:p>
          <w:p w14:paraId="21381EE4" w14:textId="77777777" w:rsidR="00BE49DD" w:rsidRPr="00FF430B" w:rsidRDefault="00BE49DD" w:rsidP="007D2982">
            <w:pPr>
              <w:autoSpaceDE w:val="0"/>
              <w:autoSpaceDN w:val="0"/>
              <w:adjustRightInd w:val="0"/>
              <w:ind w:right="23"/>
              <w:jc w:val="center"/>
              <w:rPr>
                <w:b/>
                <w:color w:val="000000"/>
                <w:w w:val="90"/>
              </w:rPr>
            </w:pPr>
          </w:p>
          <w:p w14:paraId="0105D34B" w14:textId="77777777" w:rsidR="003A40C2" w:rsidRPr="00FF430B" w:rsidRDefault="003A40C2" w:rsidP="007D2982">
            <w:pPr>
              <w:autoSpaceDE w:val="0"/>
              <w:autoSpaceDN w:val="0"/>
              <w:adjustRightInd w:val="0"/>
              <w:ind w:right="23"/>
              <w:jc w:val="center"/>
              <w:rPr>
                <w:b/>
                <w:color w:val="000000"/>
                <w:w w:val="90"/>
              </w:rPr>
            </w:pPr>
          </w:p>
          <w:p w14:paraId="57879C24" w14:textId="77777777" w:rsidR="003A40C2" w:rsidRPr="00FF430B" w:rsidRDefault="003A40C2" w:rsidP="007D2982">
            <w:pPr>
              <w:autoSpaceDE w:val="0"/>
              <w:autoSpaceDN w:val="0"/>
              <w:adjustRightInd w:val="0"/>
              <w:ind w:right="23"/>
              <w:jc w:val="center"/>
              <w:rPr>
                <w:b/>
                <w:color w:val="000000"/>
                <w:w w:val="90"/>
              </w:rPr>
            </w:pPr>
          </w:p>
          <w:p w14:paraId="087DFE41"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48FB524"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8250263" w14:textId="77777777" w:rsidR="000C5DFB" w:rsidRPr="00FF430B" w:rsidRDefault="000C5DFB" w:rsidP="000C5DFB">
            <w:pPr>
              <w:jc w:val="right"/>
              <w:rPr>
                <w:noProof w:val="0"/>
              </w:rPr>
            </w:pPr>
            <w:r w:rsidRPr="00FF430B">
              <w:rPr>
                <w:noProof w:val="0"/>
              </w:rPr>
              <w:lastRenderedPageBreak/>
              <w:t>din “____” ________ 20___</w:t>
            </w:r>
          </w:p>
          <w:p w14:paraId="3ED987C7" w14:textId="77777777" w:rsidR="003A40C2" w:rsidRPr="00FF430B" w:rsidRDefault="003A40C2" w:rsidP="007D2982">
            <w:pPr>
              <w:autoSpaceDE w:val="0"/>
              <w:autoSpaceDN w:val="0"/>
              <w:adjustRightInd w:val="0"/>
              <w:ind w:right="23"/>
              <w:jc w:val="center"/>
              <w:rPr>
                <w:b/>
                <w:color w:val="000000"/>
                <w:w w:val="90"/>
              </w:rPr>
            </w:pPr>
          </w:p>
          <w:p w14:paraId="3A3AA1DA" w14:textId="77777777" w:rsidR="00FD0E2B" w:rsidRPr="00FF430B" w:rsidRDefault="00FD0E2B" w:rsidP="007D2982">
            <w:pPr>
              <w:autoSpaceDE w:val="0"/>
              <w:autoSpaceDN w:val="0"/>
              <w:adjustRightInd w:val="0"/>
              <w:ind w:right="23"/>
              <w:jc w:val="center"/>
              <w:rPr>
                <w:b/>
                <w:color w:val="000000"/>
                <w:w w:val="90"/>
              </w:rPr>
            </w:pPr>
          </w:p>
          <w:p w14:paraId="766009C0" w14:textId="77777777" w:rsidR="00F94BAD" w:rsidRPr="00FF430B" w:rsidRDefault="00F94BAD" w:rsidP="007D2982">
            <w:pPr>
              <w:autoSpaceDE w:val="0"/>
              <w:autoSpaceDN w:val="0"/>
              <w:adjustRightInd w:val="0"/>
              <w:ind w:right="23"/>
              <w:jc w:val="center"/>
              <w:rPr>
                <w:b/>
                <w:bCs/>
              </w:rPr>
            </w:pPr>
          </w:p>
          <w:p w14:paraId="5D62F79F"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38C265C1" w14:textId="77777777" w:rsidR="007D2982" w:rsidRPr="00FF430B" w:rsidRDefault="007D2982" w:rsidP="007D2982">
            <w:pPr>
              <w:autoSpaceDE w:val="0"/>
              <w:autoSpaceDN w:val="0"/>
              <w:adjustRightInd w:val="0"/>
              <w:ind w:right="23"/>
              <w:jc w:val="center"/>
            </w:pPr>
            <w:r w:rsidRPr="00FF430B">
              <w:t>nr. ________ data ___________</w:t>
            </w:r>
          </w:p>
          <w:p w14:paraId="14C67289" w14:textId="77777777" w:rsidR="007D2982" w:rsidRPr="00FF430B" w:rsidRDefault="007D2982" w:rsidP="007D2982">
            <w:pPr>
              <w:autoSpaceDE w:val="0"/>
              <w:autoSpaceDN w:val="0"/>
              <w:adjustRightInd w:val="0"/>
              <w:ind w:right="23"/>
              <w:jc w:val="center"/>
            </w:pPr>
          </w:p>
          <w:p w14:paraId="1C24A7F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454BAEE7" w14:textId="77777777" w:rsidR="007D2982" w:rsidRPr="00FF430B" w:rsidRDefault="007D2982" w:rsidP="007D2982">
            <w:pPr>
              <w:autoSpaceDE w:val="0"/>
              <w:autoSpaceDN w:val="0"/>
              <w:adjustRightInd w:val="0"/>
              <w:ind w:left="1140" w:right="-540"/>
              <w:jc w:val="both"/>
              <w:rPr>
                <w:b/>
                <w:bCs/>
              </w:rPr>
            </w:pPr>
          </w:p>
          <w:p w14:paraId="0381B268"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21A5F522" w14:textId="77777777" w:rsidR="005B3BAD" w:rsidRPr="00FF430B" w:rsidRDefault="005B3BAD" w:rsidP="007D2982">
            <w:pPr>
              <w:autoSpaceDE w:val="0"/>
              <w:autoSpaceDN w:val="0"/>
              <w:adjustRightInd w:val="0"/>
              <w:jc w:val="both"/>
            </w:pPr>
          </w:p>
          <w:p w14:paraId="76B9D96A" w14:textId="77777777" w:rsidR="007D2982" w:rsidRPr="00FF430B" w:rsidRDefault="007D2982" w:rsidP="007D2982">
            <w:pPr>
              <w:autoSpaceDE w:val="0"/>
              <w:autoSpaceDN w:val="0"/>
              <w:adjustRightInd w:val="0"/>
              <w:jc w:val="both"/>
            </w:pPr>
            <w:r w:rsidRPr="00FF430B">
              <w:t xml:space="preserve">    între</w:t>
            </w:r>
          </w:p>
          <w:p w14:paraId="52D69CF6" w14:textId="77777777" w:rsidR="007D2982" w:rsidRPr="00FF430B" w:rsidRDefault="007D2982" w:rsidP="007D2982">
            <w:pPr>
              <w:autoSpaceDE w:val="0"/>
              <w:autoSpaceDN w:val="0"/>
              <w:adjustRightInd w:val="0"/>
              <w:jc w:val="both"/>
            </w:pPr>
          </w:p>
          <w:p w14:paraId="0E50611D"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3CAA3D8C" w14:textId="77777777" w:rsidR="007D2982" w:rsidRPr="00FF430B" w:rsidRDefault="007D2982" w:rsidP="007D2982">
            <w:pPr>
              <w:autoSpaceDE w:val="0"/>
              <w:autoSpaceDN w:val="0"/>
              <w:adjustRightInd w:val="0"/>
              <w:jc w:val="both"/>
            </w:pPr>
          </w:p>
          <w:p w14:paraId="6A07FD8C"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4F96CDF5" w14:textId="77777777" w:rsidR="007D2982" w:rsidRPr="00FF430B" w:rsidRDefault="007D2982" w:rsidP="007D2982">
            <w:pPr>
              <w:autoSpaceDE w:val="0"/>
              <w:autoSpaceDN w:val="0"/>
              <w:adjustRightInd w:val="0"/>
              <w:jc w:val="both"/>
              <w:rPr>
                <w:b/>
                <w:bCs/>
              </w:rPr>
            </w:pPr>
          </w:p>
          <w:p w14:paraId="676811A2"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E7967B1" w14:textId="77777777" w:rsidR="007D2982" w:rsidRPr="00FF430B" w:rsidRDefault="007D2982" w:rsidP="007D2982">
            <w:pPr>
              <w:autoSpaceDE w:val="0"/>
              <w:autoSpaceDN w:val="0"/>
              <w:adjustRightInd w:val="0"/>
              <w:jc w:val="both"/>
            </w:pPr>
          </w:p>
          <w:p w14:paraId="328BC419"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36EEC1E8" w14:textId="77777777" w:rsidR="007D2982" w:rsidRPr="00FF430B" w:rsidRDefault="007D2982" w:rsidP="007D2982">
            <w:pPr>
              <w:autoSpaceDE w:val="0"/>
              <w:autoSpaceDN w:val="0"/>
              <w:adjustRightInd w:val="0"/>
              <w:jc w:val="both"/>
            </w:pPr>
          </w:p>
          <w:p w14:paraId="0091BE6C"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7242E03E" w14:textId="77777777" w:rsidR="007D2982" w:rsidRPr="00FF430B" w:rsidRDefault="007D2982" w:rsidP="007D2982">
            <w:pPr>
              <w:autoSpaceDE w:val="0"/>
              <w:autoSpaceDN w:val="0"/>
              <w:adjustRightInd w:val="0"/>
              <w:jc w:val="both"/>
              <w:rPr>
                <w:b/>
                <w:bCs/>
              </w:rPr>
            </w:pPr>
          </w:p>
          <w:p w14:paraId="0AA18E68"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72E0EFBD" w14:textId="77777777" w:rsidR="007D2982" w:rsidRPr="00FF430B" w:rsidRDefault="007D2982" w:rsidP="007D2982">
            <w:pPr>
              <w:autoSpaceDE w:val="0"/>
              <w:autoSpaceDN w:val="0"/>
              <w:adjustRightInd w:val="0"/>
              <w:jc w:val="both"/>
            </w:pPr>
          </w:p>
          <w:p w14:paraId="3A5A1C33"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2DF891CB" w14:textId="77777777" w:rsidR="007D2982" w:rsidRPr="00FF430B" w:rsidRDefault="007D2982" w:rsidP="007D2982">
            <w:pPr>
              <w:autoSpaceDE w:val="0"/>
              <w:autoSpaceDN w:val="0"/>
              <w:adjustRightInd w:val="0"/>
              <w:jc w:val="both"/>
              <w:rPr>
                <w:b/>
                <w:bCs/>
                <w:i/>
                <w:iCs/>
              </w:rPr>
            </w:pPr>
          </w:p>
          <w:p w14:paraId="33FDD43D"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2BC40A8B"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AD53CEE" w14:textId="77777777" w:rsidR="007D2982" w:rsidRPr="00FF430B" w:rsidRDefault="007D2982" w:rsidP="007D2982">
            <w:pPr>
              <w:autoSpaceDE w:val="0"/>
              <w:autoSpaceDN w:val="0"/>
              <w:adjustRightInd w:val="0"/>
              <w:jc w:val="both"/>
              <w:rPr>
                <w:i/>
                <w:iCs/>
              </w:rPr>
            </w:pPr>
          </w:p>
          <w:p w14:paraId="018F466A"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708CFCB6" w14:textId="77777777" w:rsidR="00634DB7" w:rsidRPr="00FF430B" w:rsidRDefault="00634DB7" w:rsidP="007D2982">
            <w:pPr>
              <w:autoSpaceDE w:val="0"/>
              <w:autoSpaceDN w:val="0"/>
              <w:adjustRightInd w:val="0"/>
              <w:jc w:val="both"/>
              <w:rPr>
                <w:b/>
                <w:bCs/>
              </w:rPr>
            </w:pPr>
          </w:p>
          <w:p w14:paraId="6BC7D8C3"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cuprinsul acestuia stabilește toate termenele și condițiile care reglementează execuția lucrărilor și </w:t>
            </w:r>
            <w:r w:rsidR="00C44B96" w:rsidRPr="00FF430B">
              <w:lastRenderedPageBreak/>
              <w:t>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6CD3A5F3" w14:textId="77777777" w:rsidR="007D2982" w:rsidRPr="00FF430B" w:rsidRDefault="007D2982" w:rsidP="007D2982">
            <w:pPr>
              <w:autoSpaceDE w:val="0"/>
              <w:autoSpaceDN w:val="0"/>
              <w:adjustRightInd w:val="0"/>
              <w:jc w:val="both"/>
              <w:rPr>
                <w:b/>
                <w:bCs/>
              </w:rPr>
            </w:pPr>
          </w:p>
          <w:p w14:paraId="0E9257E3"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1F4255A4" w14:textId="77777777" w:rsidR="007D2982" w:rsidRPr="00FF430B" w:rsidRDefault="007D2982" w:rsidP="007D2982">
            <w:pPr>
              <w:ind w:left="660"/>
              <w:jc w:val="both"/>
              <w:rPr>
                <w:b/>
                <w:bCs/>
              </w:rPr>
            </w:pPr>
          </w:p>
          <w:p w14:paraId="4EDC349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70D97D28"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2A3699B" w14:textId="77777777" w:rsidR="007D2982" w:rsidRPr="00FF430B" w:rsidRDefault="007D2982" w:rsidP="007D2982">
            <w:pPr>
              <w:autoSpaceDE w:val="0"/>
              <w:autoSpaceDN w:val="0"/>
              <w:adjustRightInd w:val="0"/>
              <w:ind w:firstLine="720"/>
              <w:jc w:val="both"/>
            </w:pPr>
          </w:p>
          <w:p w14:paraId="321745BD" w14:textId="77777777" w:rsidR="007D2982" w:rsidRPr="00FF430B" w:rsidRDefault="006C3DC3" w:rsidP="009D72E1">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41DB22C0" w14:textId="77777777" w:rsidR="007D2982" w:rsidRPr="00FF430B" w:rsidRDefault="007D2982" w:rsidP="007D2982">
            <w:pPr>
              <w:autoSpaceDE w:val="0"/>
              <w:autoSpaceDN w:val="0"/>
              <w:adjustRightInd w:val="0"/>
              <w:ind w:left="660"/>
              <w:jc w:val="both"/>
              <w:rPr>
                <w:b/>
                <w:bCs/>
              </w:rPr>
            </w:pPr>
          </w:p>
          <w:p w14:paraId="0ED0F758"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01ADAB69" w14:textId="77777777" w:rsidR="0063773E" w:rsidRPr="00FF430B" w:rsidRDefault="0063773E" w:rsidP="0063773E">
            <w:pPr>
              <w:jc w:val="both"/>
            </w:pPr>
            <w:r w:rsidRPr="00FF430B">
              <w:t>b) propunerea financiară;</w:t>
            </w:r>
          </w:p>
          <w:p w14:paraId="7E9596B6" w14:textId="77777777" w:rsidR="0063773E" w:rsidRPr="00FF430B" w:rsidRDefault="0063773E" w:rsidP="0063773E">
            <w:pPr>
              <w:jc w:val="both"/>
            </w:pPr>
            <w:r w:rsidRPr="00FF430B">
              <w:t>c) caietul de sarcini;</w:t>
            </w:r>
          </w:p>
          <w:p w14:paraId="4BC3AD78" w14:textId="77777777" w:rsidR="007D2982" w:rsidRPr="00FF430B" w:rsidRDefault="0063773E" w:rsidP="0063773E">
            <w:pPr>
              <w:autoSpaceDE w:val="0"/>
              <w:autoSpaceDN w:val="0"/>
              <w:adjustRightInd w:val="0"/>
              <w:jc w:val="both"/>
            </w:pPr>
            <w:r w:rsidRPr="00FF430B">
              <w:t>d) alte anexe, după caz.</w:t>
            </w:r>
          </w:p>
          <w:p w14:paraId="2CE2ADFC" w14:textId="77777777" w:rsidR="007D2982" w:rsidRPr="00FF430B" w:rsidRDefault="007D2982" w:rsidP="007D2982">
            <w:pPr>
              <w:autoSpaceDE w:val="0"/>
              <w:autoSpaceDN w:val="0"/>
              <w:adjustRightInd w:val="0"/>
              <w:jc w:val="both"/>
            </w:pPr>
          </w:p>
          <w:p w14:paraId="0F396AC6" w14:textId="77777777" w:rsidR="007D2982" w:rsidRPr="00FF430B" w:rsidRDefault="007D2982" w:rsidP="009D72E1">
            <w:pPr>
              <w:pStyle w:val="a"/>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28C1F9AF" w14:textId="77777777" w:rsidR="00C6170E" w:rsidRPr="00FF430B" w:rsidRDefault="00C6170E" w:rsidP="00C6170E">
            <w:pPr>
              <w:pStyle w:val="a"/>
              <w:numPr>
                <w:ilvl w:val="0"/>
                <w:numId w:val="0"/>
              </w:numPr>
              <w:autoSpaceDE w:val="0"/>
              <w:autoSpaceDN w:val="0"/>
              <w:adjustRightInd w:val="0"/>
              <w:ind w:left="660"/>
              <w:rPr>
                <w:b/>
                <w:bCs/>
              </w:rPr>
            </w:pPr>
          </w:p>
          <w:p w14:paraId="34947A8D"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3F2E541B"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6F5D6453" w14:textId="77777777" w:rsidR="0063773E" w:rsidRPr="00FF430B" w:rsidRDefault="0063773E" w:rsidP="009D72E1">
            <w:pPr>
              <w:pStyle w:val="a"/>
              <w:numPr>
                <w:ilvl w:val="0"/>
                <w:numId w:val="3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6CDEC028" w14:textId="77777777" w:rsidR="0063773E" w:rsidRPr="00FF430B" w:rsidRDefault="0063773E" w:rsidP="009D72E1">
            <w:pPr>
              <w:pStyle w:val="a"/>
              <w:numPr>
                <w:ilvl w:val="0"/>
                <w:numId w:val="3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387EB00C" w14:textId="77777777" w:rsidR="007D2982" w:rsidRPr="00FF430B" w:rsidRDefault="007D2982" w:rsidP="007D2982">
            <w:pPr>
              <w:autoSpaceDE w:val="0"/>
              <w:autoSpaceDN w:val="0"/>
              <w:adjustRightInd w:val="0"/>
              <w:jc w:val="both"/>
            </w:pPr>
          </w:p>
          <w:p w14:paraId="6F349D64" w14:textId="77777777" w:rsidR="00C20F59" w:rsidRPr="00FF430B" w:rsidRDefault="0003591A" w:rsidP="00196AB4">
            <w:pPr>
              <w:jc w:val="both"/>
              <w:rPr>
                <w:i/>
              </w:rPr>
            </w:pPr>
            <w:r w:rsidRPr="00FF430B">
              <w:rPr>
                <w:i/>
              </w:rPr>
              <w:t>CLAUZE APLICABILE CONTRACTELOR SUBSECVENTE</w:t>
            </w:r>
          </w:p>
          <w:p w14:paraId="5086E7C9" w14:textId="77777777" w:rsidR="00C20F59" w:rsidRPr="00FF430B" w:rsidRDefault="00C20F59" w:rsidP="00196AB4">
            <w:pPr>
              <w:jc w:val="both"/>
            </w:pPr>
          </w:p>
          <w:p w14:paraId="6276D792" w14:textId="77777777" w:rsidR="00C20F59" w:rsidRPr="00FF430B" w:rsidRDefault="00C20F59" w:rsidP="009D72E1">
            <w:pPr>
              <w:pStyle w:val="a"/>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0438D5CF" w14:textId="77777777" w:rsidR="00C6170E" w:rsidRPr="00FF430B" w:rsidRDefault="00C6170E" w:rsidP="00C6170E">
            <w:pPr>
              <w:pStyle w:val="a"/>
              <w:numPr>
                <w:ilvl w:val="0"/>
                <w:numId w:val="0"/>
              </w:numPr>
              <w:ind w:left="660"/>
              <w:rPr>
                <w:b/>
              </w:rPr>
            </w:pPr>
          </w:p>
          <w:p w14:paraId="136F0A8B" w14:textId="77777777" w:rsidR="00C20F59" w:rsidRPr="00FF430B" w:rsidRDefault="00C20F59" w:rsidP="00CD31E8">
            <w:pPr>
              <w:jc w:val="both"/>
            </w:pPr>
            <w:r w:rsidRPr="00FF430B">
              <w:t>9.1 Executarea contractelor subsecvente va începe din momentul încheierii acestora.</w:t>
            </w:r>
          </w:p>
          <w:p w14:paraId="25F42DA5"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2387E0CB" w14:textId="77777777" w:rsidR="00C20F59" w:rsidRPr="00FF430B" w:rsidRDefault="00C20F59" w:rsidP="00CD31E8">
            <w:pPr>
              <w:jc w:val="both"/>
            </w:pPr>
          </w:p>
          <w:p w14:paraId="2EC79B06"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3A92EF66" w14:textId="77777777" w:rsidR="00C6170E" w:rsidRPr="00FF430B" w:rsidRDefault="00C6170E" w:rsidP="00CD31E8">
            <w:pPr>
              <w:jc w:val="both"/>
            </w:pPr>
          </w:p>
          <w:p w14:paraId="31F6FB11"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B0A7AF0" w14:textId="77777777" w:rsidR="00411C62" w:rsidRPr="00FF430B" w:rsidRDefault="00411C62" w:rsidP="006A7C1C">
            <w:pPr>
              <w:jc w:val="both"/>
              <w:rPr>
                <w:b/>
              </w:rPr>
            </w:pPr>
          </w:p>
          <w:p w14:paraId="0C1B3922"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0B6B8F38" w14:textId="77777777" w:rsidR="00C6170E" w:rsidRPr="00FF430B" w:rsidRDefault="00C6170E" w:rsidP="00CD31E8">
            <w:pPr>
              <w:jc w:val="both"/>
            </w:pPr>
          </w:p>
          <w:p w14:paraId="3861FDDC"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2254A256"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23E486AD"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110F4EA0"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1348174F" w14:textId="77777777" w:rsidR="00C20F59" w:rsidRPr="00FF430B" w:rsidRDefault="00C20F59" w:rsidP="00CD31E8">
            <w:pPr>
              <w:jc w:val="both"/>
            </w:pPr>
          </w:p>
          <w:p w14:paraId="4FB2FA9B" w14:textId="77777777" w:rsidR="00C6170E" w:rsidRPr="00FF430B" w:rsidRDefault="00C6170E" w:rsidP="00CD31E8">
            <w:pPr>
              <w:jc w:val="both"/>
            </w:pPr>
          </w:p>
          <w:p w14:paraId="2044DC09" w14:textId="77777777" w:rsidR="00C6170E" w:rsidRPr="00FF430B" w:rsidRDefault="00C6170E" w:rsidP="00CD31E8">
            <w:pPr>
              <w:jc w:val="both"/>
            </w:pPr>
          </w:p>
          <w:p w14:paraId="0CBA02F0" w14:textId="77777777" w:rsidR="00C6170E" w:rsidRPr="00FF430B" w:rsidRDefault="00C6170E" w:rsidP="00CD31E8">
            <w:pPr>
              <w:jc w:val="both"/>
            </w:pPr>
          </w:p>
          <w:p w14:paraId="570F7778" w14:textId="77777777" w:rsidR="00C6170E" w:rsidRPr="00FF430B" w:rsidRDefault="00C6170E" w:rsidP="00CD31E8">
            <w:pPr>
              <w:jc w:val="both"/>
            </w:pPr>
          </w:p>
          <w:p w14:paraId="07671EF9"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A1BEAE9" w14:textId="77777777" w:rsidR="004A5F0C" w:rsidRPr="00FF430B" w:rsidRDefault="00C20F59" w:rsidP="00CD31E8">
            <w:pPr>
              <w:jc w:val="both"/>
            </w:pPr>
            <w:r w:rsidRPr="00FF430B">
              <w:t>...........................                                                     ...........</w:t>
            </w:r>
            <w:r w:rsidR="00CD31E8" w:rsidRPr="00FF430B">
              <w:t>..............</w:t>
            </w:r>
            <w:r w:rsidR="007747EC" w:rsidRPr="00FF430B">
              <w:t>..........</w:t>
            </w:r>
          </w:p>
          <w:p w14:paraId="3C0FA5D1"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3F590D1B" w14:textId="77777777" w:rsidR="00C20F59" w:rsidRPr="00FF430B" w:rsidRDefault="00C20F59" w:rsidP="00CD31E8">
            <w:pPr>
              <w:jc w:val="both"/>
            </w:pPr>
          </w:p>
          <w:p w14:paraId="565897E7"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C8639E" w14:textId="77777777" w:rsidR="00C20F59" w:rsidRPr="00FF430B" w:rsidRDefault="00C20F59" w:rsidP="00CD31E8">
            <w:pPr>
              <w:jc w:val="both"/>
            </w:pPr>
            <w:r w:rsidRPr="00FF430B">
              <w:t xml:space="preserve">  ...........................                                                     .........................</w:t>
            </w:r>
            <w:r w:rsidR="007747EC" w:rsidRPr="00FF430B">
              <w:t>.......</w:t>
            </w:r>
            <w:r w:rsidRPr="00FF430B">
              <w:t>..</w:t>
            </w:r>
          </w:p>
          <w:p w14:paraId="65A2710C"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23D7D298" w14:textId="77777777" w:rsidR="00C20F59" w:rsidRPr="00FF430B" w:rsidRDefault="00C20F59" w:rsidP="00CD31E8">
            <w:pPr>
              <w:jc w:val="both"/>
            </w:pPr>
          </w:p>
          <w:p w14:paraId="29B6E703" w14:textId="77777777" w:rsidR="00C20F59" w:rsidRPr="00FF430B" w:rsidRDefault="00C20F59" w:rsidP="00CD31E8">
            <w:pPr>
              <w:jc w:val="both"/>
            </w:pPr>
          </w:p>
          <w:p w14:paraId="68C9371A"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0A53D88F" w14:textId="77777777" w:rsidR="00D82B8E" w:rsidRPr="00FF430B" w:rsidRDefault="00C20F59" w:rsidP="00196AB4">
            <w:pPr>
              <w:jc w:val="both"/>
            </w:pPr>
            <w:r w:rsidRPr="00FF430B">
              <w:t>...........................                                                     .........................</w:t>
            </w:r>
            <w:r w:rsidR="007747EC" w:rsidRPr="00FF430B">
              <w:t>.......</w:t>
            </w:r>
            <w:r w:rsidRPr="00FF430B">
              <w:t>..</w:t>
            </w:r>
          </w:p>
          <w:p w14:paraId="4DA79FF1"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2AFD105" w14:textId="77777777" w:rsidR="00C20F59" w:rsidRPr="00FF430B" w:rsidRDefault="00C20F59" w:rsidP="00196AB4">
            <w:pPr>
              <w:jc w:val="both"/>
            </w:pPr>
          </w:p>
          <w:p w14:paraId="1DF278F2" w14:textId="77777777" w:rsidR="00C20F59" w:rsidRPr="00FF430B" w:rsidRDefault="00C20F59" w:rsidP="00196AB4">
            <w:pPr>
              <w:jc w:val="both"/>
              <w:rPr>
                <w:sz w:val="28"/>
                <w:szCs w:val="28"/>
              </w:rPr>
            </w:pPr>
          </w:p>
          <w:p w14:paraId="7A16A45E" w14:textId="77777777" w:rsidR="00233538" w:rsidRPr="00FF430B" w:rsidRDefault="00233538" w:rsidP="00196AB4">
            <w:pPr>
              <w:jc w:val="both"/>
            </w:pPr>
          </w:p>
          <w:p w14:paraId="51AC9CCA" w14:textId="77777777" w:rsidR="00233538" w:rsidRPr="00FF430B" w:rsidRDefault="00233538" w:rsidP="00196AB4">
            <w:pPr>
              <w:jc w:val="both"/>
            </w:pPr>
          </w:p>
          <w:p w14:paraId="6607C7EC" w14:textId="77777777" w:rsidR="00233538" w:rsidRPr="00FF430B" w:rsidRDefault="00233538" w:rsidP="00196AB4">
            <w:pPr>
              <w:jc w:val="both"/>
            </w:pPr>
          </w:p>
          <w:p w14:paraId="538DA111" w14:textId="77777777" w:rsidR="00233538" w:rsidRPr="00FF430B" w:rsidRDefault="00233538" w:rsidP="00196AB4">
            <w:pPr>
              <w:jc w:val="both"/>
            </w:pPr>
          </w:p>
        </w:tc>
      </w:tr>
    </w:tbl>
    <w:p w14:paraId="05F5F2CC"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853B4" w14:textId="77777777" w:rsidR="00BC4245" w:rsidRDefault="00BC4245" w:rsidP="00A20ACF">
      <w:r>
        <w:separator/>
      </w:r>
    </w:p>
  </w:endnote>
  <w:endnote w:type="continuationSeparator" w:id="0">
    <w:p w14:paraId="7F390912" w14:textId="77777777" w:rsidR="00BC4245" w:rsidRDefault="00BC42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AC3EE" w14:textId="77777777" w:rsidR="00C72206" w:rsidRDefault="00C7220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30960B3C" w14:textId="77777777" w:rsidR="00C72206" w:rsidRDefault="001E67CF">
        <w:pPr>
          <w:pStyle w:val="a4"/>
          <w:jc w:val="right"/>
        </w:pPr>
        <w:r>
          <w:fldChar w:fldCharType="begin"/>
        </w:r>
        <w:r>
          <w:instrText xml:space="preserve"> PAGE   \* MERGEFORMAT </w:instrText>
        </w:r>
        <w:r>
          <w:fldChar w:fldCharType="separate"/>
        </w:r>
        <w:r w:rsidR="00B873C1">
          <w:t>70</w:t>
        </w:r>
        <w:r>
          <w:fldChar w:fldCharType="end"/>
        </w:r>
      </w:p>
    </w:sdtContent>
  </w:sdt>
  <w:p w14:paraId="0739D8E3" w14:textId="77777777" w:rsidR="00C72206" w:rsidRDefault="00C722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34296" w14:textId="77777777" w:rsidR="00BC4245" w:rsidRDefault="00BC4245" w:rsidP="00A20ACF">
      <w:r>
        <w:separator/>
      </w:r>
    </w:p>
  </w:footnote>
  <w:footnote w:type="continuationSeparator" w:id="0">
    <w:p w14:paraId="4E8C47FC" w14:textId="77777777" w:rsidR="00BC4245" w:rsidRDefault="00BC42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33"/>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5"/>
  </w:num>
  <w:num w:numId="35">
    <w:abstractNumId w:val="35"/>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9A3"/>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5F29"/>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8F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7C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9D5"/>
    <w:rsid w:val="00207416"/>
    <w:rsid w:val="002076FA"/>
    <w:rsid w:val="00207FF4"/>
    <w:rsid w:val="002102A1"/>
    <w:rsid w:val="00211C74"/>
    <w:rsid w:val="00215AC6"/>
    <w:rsid w:val="00216025"/>
    <w:rsid w:val="0022023A"/>
    <w:rsid w:val="00220775"/>
    <w:rsid w:val="002217B0"/>
    <w:rsid w:val="002221ED"/>
    <w:rsid w:val="0022237A"/>
    <w:rsid w:val="00222AFE"/>
    <w:rsid w:val="00222C92"/>
    <w:rsid w:val="00222FD0"/>
    <w:rsid w:val="0022376E"/>
    <w:rsid w:val="00223D58"/>
    <w:rsid w:val="002242A0"/>
    <w:rsid w:val="0022479E"/>
    <w:rsid w:val="00224F2A"/>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8E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4EA"/>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889"/>
    <w:rsid w:val="0036564A"/>
    <w:rsid w:val="00366B72"/>
    <w:rsid w:val="00371806"/>
    <w:rsid w:val="003731FD"/>
    <w:rsid w:val="00373336"/>
    <w:rsid w:val="00373AF9"/>
    <w:rsid w:val="003776F0"/>
    <w:rsid w:val="00377CE0"/>
    <w:rsid w:val="0038163C"/>
    <w:rsid w:val="00381EF2"/>
    <w:rsid w:val="0038208D"/>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5D0"/>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7BF"/>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027B"/>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86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C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F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8AA"/>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2"/>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9D2"/>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35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57E"/>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0E3"/>
    <w:rsid w:val="009B12EE"/>
    <w:rsid w:val="009B17F8"/>
    <w:rsid w:val="009B298D"/>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E1"/>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76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A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3C1"/>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245"/>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20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EF0"/>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79C"/>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190"/>
    <w:rsid w:val="00F1442D"/>
    <w:rsid w:val="00F144A6"/>
    <w:rsid w:val="00F15AC8"/>
    <w:rsid w:val="00F168DC"/>
    <w:rsid w:val="00F23E62"/>
    <w:rsid w:val="00F24A96"/>
    <w:rsid w:val="00F26535"/>
    <w:rsid w:val="00F26D37"/>
    <w:rsid w:val="00F26E2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7EC"/>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8CC"/>
    <w:rsid w:val="00FA0A8D"/>
    <w:rsid w:val="00FA12D0"/>
    <w:rsid w:val="00FA1DBA"/>
    <w:rsid w:val="00FA2195"/>
    <w:rsid w:val="00FA3E26"/>
    <w:rsid w:val="00FA4A7C"/>
    <w:rsid w:val="00FA66D8"/>
    <w:rsid w:val="00FA6B1F"/>
    <w:rsid w:val="00FB1667"/>
    <w:rsid w:val="00FB1981"/>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5BFF"/>
  <w15:docId w15:val="{825FFF7D-30AD-42A3-8CC3-46D1A3694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023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uiPriority w:val="1"/>
    <w:qFormat/>
    <w:rsid w:val="0022023A"/>
    <w:pPr>
      <w:spacing w:after="0" w:line="240" w:lineRule="auto"/>
    </w:pPr>
    <w:rPr>
      <w:rFonts w:ascii="Times New Roman" w:eastAsia="Times New Roman" w:hAnsi="Times New Roman" w:cs="Times New Roman"/>
      <w:noProof/>
      <w:sz w:val="24"/>
      <w:szCs w:val="24"/>
      <w:lang w:val="ro-RO"/>
    </w:rPr>
  </w:style>
  <w:style w:type="table" w:customStyle="1" w:styleId="Grigliatabella21">
    <w:name w:val="Griglia tabella21"/>
    <w:basedOn w:val="a2"/>
    <w:next w:val="af1"/>
    <w:uiPriority w:val="39"/>
    <w:rsid w:val="0051027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51027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2526511">
      <w:bodyDiv w:val="1"/>
      <w:marLeft w:val="0"/>
      <w:marRight w:val="0"/>
      <w:marTop w:val="0"/>
      <w:marBottom w:val="0"/>
      <w:divBdr>
        <w:top w:val="none" w:sz="0" w:space="0" w:color="auto"/>
        <w:left w:val="none" w:sz="0" w:space="0" w:color="auto"/>
        <w:bottom w:val="none" w:sz="0" w:space="0" w:color="auto"/>
        <w:right w:val="none" w:sz="0" w:space="0" w:color="auto"/>
      </w:divBdr>
      <w:divsChild>
        <w:div w:id="1358656564">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49030170">
      <w:bodyDiv w:val="1"/>
      <w:marLeft w:val="0"/>
      <w:marRight w:val="0"/>
      <w:marTop w:val="0"/>
      <w:marBottom w:val="0"/>
      <w:divBdr>
        <w:top w:val="none" w:sz="0" w:space="0" w:color="auto"/>
        <w:left w:val="none" w:sz="0" w:space="0" w:color="auto"/>
        <w:bottom w:val="none" w:sz="0" w:space="0" w:color="auto"/>
        <w:right w:val="none" w:sz="0" w:space="0" w:color="auto"/>
      </w:divBdr>
      <w:divsChild>
        <w:div w:id="78030377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iietu.gimnaziu@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vghenia.davidescu@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C186-9411-44C5-A4D5-71622EE2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70</Pages>
  <Words>25113</Words>
  <Characters>143150</Characters>
  <Application>Microsoft Office Word</Application>
  <DocSecurity>0</DocSecurity>
  <Lines>1192</Lines>
  <Paragraphs>335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2026-05-13T06:08:00Z</dcterms:created>
  <dcterms:modified xsi:type="dcterms:W3CDTF">2026-05-14T06:21:00Z</dcterms:modified>
</cp:coreProperties>
</file>