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20A" w:rsidRPr="00FF430B" w:rsidRDefault="00D1520A"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D1520A" w:rsidRPr="00FF430B" w:rsidRDefault="00D1520A" w:rsidP="00AF76C0">
      <w:pPr>
        <w:tabs>
          <w:tab w:val="left" w:pos="5103"/>
          <w:tab w:val="left" w:pos="10348"/>
        </w:tabs>
        <w:jc w:val="right"/>
        <w:rPr>
          <w:noProof w:val="0"/>
          <w:lang w:eastAsia="ru-RU"/>
        </w:rPr>
      </w:pPr>
      <w:r w:rsidRPr="00FF430B">
        <w:rPr>
          <w:noProof w:val="0"/>
          <w:lang w:eastAsia="ru-RU"/>
        </w:rPr>
        <w:t xml:space="preserve"> prin Ordinul </w:t>
      </w:r>
    </w:p>
    <w:p w:rsidR="00D1520A" w:rsidRDefault="00D1520A" w:rsidP="003961E7">
      <w:pPr>
        <w:tabs>
          <w:tab w:val="left" w:pos="5103"/>
          <w:tab w:val="left" w:pos="10348"/>
        </w:tabs>
        <w:jc w:val="right"/>
        <w:rPr>
          <w:noProof w:val="0"/>
          <w:lang w:eastAsia="ru-RU"/>
        </w:rPr>
      </w:pPr>
      <w:r w:rsidRPr="00FF430B">
        <w:rPr>
          <w:noProof w:val="0"/>
          <w:lang w:eastAsia="ru-RU"/>
        </w:rPr>
        <w:t xml:space="preserve">                                               nr.      din _________2021</w:t>
      </w:r>
    </w:p>
    <w:p w:rsidR="00D1520A" w:rsidRPr="00FF430B" w:rsidRDefault="00D1520A" w:rsidP="003961E7">
      <w:pPr>
        <w:tabs>
          <w:tab w:val="left" w:pos="5103"/>
          <w:tab w:val="left" w:pos="10348"/>
        </w:tabs>
        <w:jc w:val="right"/>
        <w:rPr>
          <w:noProof w:val="0"/>
          <w:lang w:eastAsia="ru-RU"/>
        </w:rPr>
      </w:pPr>
    </w:p>
    <w:p w:rsidR="00D1520A" w:rsidRPr="00FF430B" w:rsidRDefault="00D1520A" w:rsidP="003961E7">
      <w:pPr>
        <w:tabs>
          <w:tab w:val="left" w:pos="5103"/>
          <w:tab w:val="left" w:pos="10348"/>
        </w:tabs>
        <w:jc w:val="center"/>
        <w:rPr>
          <w:noProof w:val="0"/>
          <w:lang w:eastAsia="ru-RU"/>
        </w:rPr>
      </w:pPr>
    </w:p>
    <w:p w:rsidR="00D1520A" w:rsidRPr="00FF430B" w:rsidRDefault="00D1520A" w:rsidP="003961E7">
      <w:pPr>
        <w:tabs>
          <w:tab w:val="left" w:pos="5103"/>
          <w:tab w:val="left" w:pos="10348"/>
        </w:tabs>
        <w:jc w:val="center"/>
        <w:rPr>
          <w:b/>
          <w:noProof w:val="0"/>
          <w:lang w:eastAsia="ru-RU"/>
        </w:rPr>
      </w:pPr>
    </w:p>
    <w:p w:rsidR="00D1520A" w:rsidRPr="00FF430B" w:rsidRDefault="00D1520A" w:rsidP="003961E7">
      <w:pPr>
        <w:tabs>
          <w:tab w:val="left" w:pos="5103"/>
          <w:tab w:val="left" w:pos="10348"/>
        </w:tabs>
        <w:jc w:val="center"/>
        <w:rPr>
          <w:b/>
          <w:noProof w:val="0"/>
          <w:lang w:eastAsia="ru-RU"/>
        </w:rPr>
      </w:pPr>
      <w:r w:rsidRPr="00FF430B">
        <w:rPr>
          <w:b/>
          <w:noProof w:val="0"/>
          <w:lang w:eastAsia="ru-RU"/>
        </w:rPr>
        <w:t>DOCUMENTAŢIA STANDARD</w:t>
      </w:r>
    </w:p>
    <w:p w:rsidR="00D1520A" w:rsidRPr="00FF430B" w:rsidRDefault="00D1520A"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D1520A" w:rsidRPr="00FF430B" w:rsidRDefault="00D1520A" w:rsidP="003961E7">
      <w:pPr>
        <w:tabs>
          <w:tab w:val="left" w:pos="5103"/>
          <w:tab w:val="left" w:pos="10348"/>
        </w:tabs>
        <w:jc w:val="center"/>
        <w:rPr>
          <w:noProof w:val="0"/>
          <w:lang w:eastAsia="ru-RU"/>
        </w:rPr>
      </w:pPr>
    </w:p>
    <w:p w:rsidR="00D1520A" w:rsidRPr="00FF430B" w:rsidRDefault="00D1520A" w:rsidP="00196AB4"/>
    <w:p w:rsidR="00D1520A" w:rsidRDefault="00D1520A"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D1520A" w:rsidRPr="007D2250" w:rsidRDefault="00D1520A" w:rsidP="007D2250"/>
    <w:p w:rsidR="00D1520A" w:rsidRPr="00A14C96" w:rsidRDefault="00D1520A"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D1520A" w:rsidRPr="00A14C96" w:rsidRDefault="00D1520A" w:rsidP="007D2250"/>
    <w:p w:rsidR="00D1520A" w:rsidRPr="00A07263" w:rsidRDefault="00D1520A"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D1520A" w:rsidRPr="00A07263" w:rsidRDefault="00D1520A"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D1520A" w:rsidRPr="00A07263" w:rsidRDefault="00D1520A" w:rsidP="00012954">
      <w:pPr>
        <w:pStyle w:val="ListParagraph"/>
        <w:numPr>
          <w:ilvl w:val="0"/>
          <w:numId w:val="0"/>
        </w:numPr>
        <w:tabs>
          <w:tab w:val="clear" w:pos="1134"/>
          <w:tab w:val="left" w:pos="-284"/>
          <w:tab w:val="left" w:pos="196"/>
          <w:tab w:val="left" w:pos="426"/>
          <w:tab w:val="left" w:pos="567"/>
        </w:tabs>
        <w:spacing w:after="120"/>
        <w:ind w:left="-284"/>
        <w:rPr>
          <w:color w:val="000000"/>
          <w:lang w:val="pt-BR"/>
        </w:rPr>
      </w:pPr>
    </w:p>
    <w:p w:rsidR="00D1520A" w:rsidRPr="00A07263" w:rsidRDefault="00D1520A" w:rsidP="00203193">
      <w:pPr>
        <w:pStyle w:val="ListParagraph"/>
        <w:numPr>
          <w:ilvl w:val="0"/>
          <w:numId w:val="49"/>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D1520A" w:rsidRPr="00A07263" w:rsidRDefault="00D1520A" w:rsidP="00D8130E">
      <w:pPr>
        <w:pStyle w:val="ListParagraph"/>
        <w:numPr>
          <w:ilvl w:val="0"/>
          <w:numId w:val="49"/>
        </w:numPr>
        <w:tabs>
          <w:tab w:val="left" w:pos="-284"/>
          <w:tab w:val="left" w:pos="426"/>
        </w:tabs>
        <w:ind w:left="-284" w:firstLine="284"/>
        <w:rPr>
          <w:lang w:val="pt-BR"/>
        </w:rPr>
      </w:pPr>
      <w:r w:rsidRPr="00A07263">
        <w:rPr>
          <w:lang w:val="pt-BR"/>
        </w:rPr>
        <w:t>Cerere de participare (anexa nr. 7);</w:t>
      </w:r>
    </w:p>
    <w:p w:rsidR="00D1520A" w:rsidRPr="00A07263" w:rsidRDefault="00D1520A" w:rsidP="00D8130E">
      <w:pPr>
        <w:pStyle w:val="ListParagraph"/>
        <w:numPr>
          <w:ilvl w:val="0"/>
          <w:numId w:val="49"/>
        </w:numPr>
        <w:tabs>
          <w:tab w:val="left" w:pos="-284"/>
          <w:tab w:val="left" w:pos="426"/>
        </w:tabs>
        <w:ind w:left="-284" w:firstLine="284"/>
        <w:rPr>
          <w:lang w:val="pt-BR"/>
        </w:rPr>
      </w:pPr>
      <w:r w:rsidRPr="00A07263">
        <w:rPr>
          <w:lang w:val="pt-BR"/>
        </w:rPr>
        <w:t>Declaraţie privind valabilitatea ofertei (anexa nr. 8);</w:t>
      </w:r>
    </w:p>
    <w:p w:rsidR="00D1520A" w:rsidRPr="00A07263" w:rsidRDefault="00D1520A" w:rsidP="00D8130E">
      <w:pPr>
        <w:pStyle w:val="ListParagraph"/>
        <w:numPr>
          <w:ilvl w:val="0"/>
          <w:numId w:val="49"/>
        </w:numPr>
        <w:tabs>
          <w:tab w:val="left" w:pos="-284"/>
          <w:tab w:val="left" w:pos="426"/>
        </w:tabs>
        <w:ind w:left="-284" w:firstLine="284"/>
        <w:rPr>
          <w:lang w:val="pt-BR"/>
        </w:rPr>
      </w:pPr>
      <w:r w:rsidRPr="00A07263">
        <w:rPr>
          <w:lang w:val="pt-BR"/>
        </w:rPr>
        <w:t>Scrisoare  de  garanţie  bancară (anexa nr. 9);</w:t>
      </w:r>
    </w:p>
    <w:p w:rsidR="00D1520A" w:rsidRPr="00A07263" w:rsidRDefault="00D1520A" w:rsidP="00203193">
      <w:pPr>
        <w:pStyle w:val="ListParagraph"/>
        <w:numPr>
          <w:ilvl w:val="0"/>
          <w:numId w:val="49"/>
        </w:numPr>
        <w:tabs>
          <w:tab w:val="clear" w:pos="1134"/>
          <w:tab w:val="left" w:pos="-284"/>
          <w:tab w:val="left" w:pos="426"/>
        </w:tabs>
        <w:ind w:left="-284" w:firstLine="284"/>
        <w:rPr>
          <w:lang w:val="pt-BR"/>
        </w:rPr>
      </w:pPr>
      <w:r w:rsidRPr="00A07263">
        <w:rPr>
          <w:lang w:val="pt-BR"/>
        </w:rPr>
        <w:t>Grafic de executare a lucrărilor (anexa nr. 10.);</w:t>
      </w:r>
    </w:p>
    <w:p w:rsidR="00D1520A" w:rsidRPr="00FF430B" w:rsidRDefault="00D1520A" w:rsidP="00D8130E">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D1520A" w:rsidRPr="00A07263" w:rsidRDefault="00D1520A" w:rsidP="00D8130E">
      <w:pPr>
        <w:pStyle w:val="ListParagraph"/>
        <w:numPr>
          <w:ilvl w:val="0"/>
          <w:numId w:val="49"/>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D1520A" w:rsidRPr="00A07263" w:rsidRDefault="00D1520A"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D1520A" w:rsidRPr="00A07263" w:rsidRDefault="00D1520A"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D1520A" w:rsidRPr="00A07263" w:rsidRDefault="00D1520A"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D1520A" w:rsidRPr="00FF430B" w:rsidRDefault="00D1520A" w:rsidP="00D8130E">
      <w:pPr>
        <w:pStyle w:val="ListParagraph"/>
        <w:numPr>
          <w:ilvl w:val="0"/>
          <w:numId w:val="49"/>
        </w:numPr>
        <w:tabs>
          <w:tab w:val="clear" w:pos="1134"/>
          <w:tab w:val="left" w:pos="-284"/>
          <w:tab w:val="left" w:pos="426"/>
        </w:tabs>
        <w:ind w:left="-284" w:firstLine="284"/>
      </w:pPr>
      <w:r w:rsidRPr="00FF430B">
        <w:t>Informaţii privind asocierea (anexa nr. 17);</w:t>
      </w:r>
    </w:p>
    <w:p w:rsidR="00D1520A" w:rsidRPr="00A07263" w:rsidRDefault="00D1520A"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terţ susţinător financiar (anexa nr. 18);</w:t>
      </w:r>
    </w:p>
    <w:p w:rsidR="00D1520A" w:rsidRPr="00A07263" w:rsidRDefault="00D1520A"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D1520A" w:rsidRPr="00FF430B" w:rsidRDefault="00D1520A" w:rsidP="00D8130E">
      <w:pPr>
        <w:pStyle w:val="ListParagraph"/>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D1520A" w:rsidRPr="00A07263" w:rsidRDefault="00D1520A"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terţ susţinător profesional (anexa nr. 21);</w:t>
      </w:r>
    </w:p>
    <w:p w:rsidR="00D1520A" w:rsidRPr="00A07263" w:rsidRDefault="00D1520A" w:rsidP="00D8130E">
      <w:pPr>
        <w:pStyle w:val="ListParagraph"/>
        <w:numPr>
          <w:ilvl w:val="0"/>
          <w:numId w:val="49"/>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D1520A" w:rsidRPr="00A07263" w:rsidRDefault="00D1520A" w:rsidP="00203193">
      <w:pPr>
        <w:pStyle w:val="ListParagraph"/>
        <w:numPr>
          <w:ilvl w:val="0"/>
          <w:numId w:val="49"/>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D1520A" w:rsidRPr="00A07263" w:rsidRDefault="00D1520A" w:rsidP="00203193">
      <w:pPr>
        <w:pStyle w:val="ListParagraph"/>
        <w:numPr>
          <w:ilvl w:val="0"/>
          <w:numId w:val="49"/>
        </w:numPr>
        <w:tabs>
          <w:tab w:val="clear" w:pos="1134"/>
          <w:tab w:val="left" w:pos="-284"/>
          <w:tab w:val="left" w:pos="426"/>
        </w:tabs>
        <w:ind w:left="-284" w:firstLine="284"/>
        <w:rPr>
          <w:lang w:val="pt-BR"/>
        </w:rPr>
      </w:pPr>
      <w:r w:rsidRPr="00A07263">
        <w:rPr>
          <w:lang w:val="pt-BR"/>
        </w:rPr>
        <w:t>Contract de antrepriză (anexa nr. 25);</w:t>
      </w:r>
    </w:p>
    <w:p w:rsidR="00D1520A" w:rsidRPr="00FF430B" w:rsidRDefault="00D1520A" w:rsidP="00D8130E">
      <w:pPr>
        <w:pStyle w:val="ListParagraph"/>
        <w:numPr>
          <w:ilvl w:val="0"/>
          <w:numId w:val="49"/>
        </w:numPr>
        <w:tabs>
          <w:tab w:val="clear" w:pos="1134"/>
          <w:tab w:val="left" w:pos="-284"/>
          <w:tab w:val="left" w:pos="426"/>
        </w:tabs>
        <w:ind w:left="-284" w:firstLine="284"/>
      </w:pPr>
      <w:r w:rsidRPr="00FF430B">
        <w:t>Acord adițional (anexa nr. 27);</w:t>
      </w:r>
    </w:p>
    <w:p w:rsidR="00D1520A" w:rsidRPr="00FF430B" w:rsidRDefault="00D1520A" w:rsidP="00203193">
      <w:pPr>
        <w:pStyle w:val="ListParagraph"/>
        <w:numPr>
          <w:ilvl w:val="0"/>
          <w:numId w:val="0"/>
        </w:numPr>
        <w:tabs>
          <w:tab w:val="clear" w:pos="1134"/>
          <w:tab w:val="left" w:pos="-284"/>
          <w:tab w:val="left" w:pos="426"/>
        </w:tabs>
        <w:ind w:left="-284"/>
      </w:pPr>
    </w:p>
    <w:p w:rsidR="00D1520A" w:rsidRPr="00FF430B" w:rsidRDefault="00D1520A" w:rsidP="00D8130E">
      <w:pPr>
        <w:pStyle w:val="ListParagraph"/>
        <w:numPr>
          <w:ilvl w:val="0"/>
          <w:numId w:val="0"/>
        </w:numPr>
        <w:tabs>
          <w:tab w:val="clear" w:pos="1134"/>
          <w:tab w:val="left" w:pos="-284"/>
          <w:tab w:val="left" w:pos="196"/>
          <w:tab w:val="left" w:pos="567"/>
        </w:tabs>
        <w:rPr>
          <w:color w:val="000000"/>
        </w:rPr>
      </w:pPr>
    </w:p>
    <w:p w:rsidR="00D1520A" w:rsidRPr="00A07263" w:rsidRDefault="00D1520A" w:rsidP="00D8130E">
      <w:pPr>
        <w:pStyle w:val="ListParagraph"/>
        <w:numPr>
          <w:ilvl w:val="0"/>
          <w:numId w:val="19"/>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D1520A" w:rsidRPr="00A07263" w:rsidRDefault="00D1520A" w:rsidP="00D8130E">
      <w:pPr>
        <w:pStyle w:val="ListParagraph"/>
        <w:numPr>
          <w:ilvl w:val="0"/>
          <w:numId w:val="0"/>
        </w:numPr>
        <w:tabs>
          <w:tab w:val="clear" w:pos="1134"/>
          <w:tab w:val="left" w:pos="-284"/>
          <w:tab w:val="left" w:pos="196"/>
          <w:tab w:val="left" w:pos="567"/>
        </w:tabs>
        <w:rPr>
          <w:color w:val="000000"/>
          <w:lang w:val="pt-BR"/>
        </w:rPr>
      </w:pPr>
    </w:p>
    <w:p w:rsidR="00D1520A" w:rsidRPr="00A07263" w:rsidRDefault="00D1520A" w:rsidP="00D8130E">
      <w:pPr>
        <w:pStyle w:val="ListParagraph"/>
        <w:numPr>
          <w:ilvl w:val="0"/>
          <w:numId w:val="19"/>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D1520A" w:rsidRPr="00A07263" w:rsidRDefault="00D1520A" w:rsidP="00D8130E">
      <w:pPr>
        <w:pStyle w:val="ListParagraph"/>
        <w:numPr>
          <w:ilvl w:val="0"/>
          <w:numId w:val="0"/>
        </w:numPr>
        <w:ind w:left="360"/>
        <w:rPr>
          <w:lang w:val="pt-BR"/>
        </w:rPr>
      </w:pPr>
    </w:p>
    <w:p w:rsidR="00D1520A" w:rsidRPr="00A07263" w:rsidRDefault="00D1520A" w:rsidP="00D8130E">
      <w:pPr>
        <w:pStyle w:val="ListParagraph"/>
        <w:numPr>
          <w:ilvl w:val="0"/>
          <w:numId w:val="19"/>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D1520A" w:rsidRPr="00A07263" w:rsidRDefault="00D1520A" w:rsidP="00D8130E">
      <w:pPr>
        <w:pStyle w:val="ListParagraph"/>
        <w:numPr>
          <w:ilvl w:val="0"/>
          <w:numId w:val="0"/>
        </w:numPr>
        <w:ind w:left="357"/>
        <w:rPr>
          <w:lang w:val="pt-BR"/>
        </w:rPr>
      </w:pPr>
    </w:p>
    <w:p w:rsidR="00D1520A" w:rsidRPr="00A07263" w:rsidRDefault="00D1520A" w:rsidP="0038237B">
      <w:pPr>
        <w:pStyle w:val="ListParagraph"/>
        <w:numPr>
          <w:ilvl w:val="0"/>
          <w:numId w:val="19"/>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D1520A" w:rsidRPr="00FF430B" w:rsidRDefault="00D1520A" w:rsidP="00F902A7">
      <w:pPr>
        <w:pStyle w:val="ListParagraph"/>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D1520A" w:rsidRPr="00A07263" w:rsidRDefault="00D1520A" w:rsidP="00F902A7">
      <w:pPr>
        <w:pStyle w:val="ListParagraph"/>
        <w:numPr>
          <w:ilvl w:val="0"/>
          <w:numId w:val="20"/>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achizițiile publice de lucrгri</w:t>
        </w:r>
      </w:hyperlink>
      <w:r w:rsidRPr="00A07263">
        <w:rPr>
          <w:rStyle w:val="Strong"/>
          <w:b w:val="0"/>
          <w:bdr w:val="none" w:sz="0" w:space="0" w:color="auto" w:frame="1"/>
          <w:shd w:val="clear" w:color="auto" w:fill="FFFFFF"/>
          <w:lang w:val="pt-BR"/>
        </w:rPr>
        <w:t>.</w:t>
      </w:r>
    </w:p>
    <w:p w:rsidR="00D1520A" w:rsidRPr="00A07263" w:rsidRDefault="00D1520A" w:rsidP="0038237B">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D1520A" w:rsidRPr="00A07263" w:rsidRDefault="00D1520A" w:rsidP="0038237B">
      <w:pPr>
        <w:pStyle w:val="ListParagraph"/>
        <w:numPr>
          <w:ilvl w:val="0"/>
          <w:numId w:val="19"/>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1520A" w:rsidRPr="00A07263" w:rsidRDefault="00D1520A" w:rsidP="0038237B">
      <w:pPr>
        <w:pStyle w:val="ListParagraph"/>
        <w:numPr>
          <w:ilvl w:val="0"/>
          <w:numId w:val="19"/>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D1520A" w:rsidRPr="00A07263" w:rsidRDefault="00D1520A" w:rsidP="00033577">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D1520A" w:rsidRPr="00A07263" w:rsidRDefault="00D1520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D1520A" w:rsidRPr="00A07263" w:rsidRDefault="00D1520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D1520A" w:rsidRPr="00A07263" w:rsidRDefault="00D1520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D1520A" w:rsidRPr="00A07263" w:rsidRDefault="00D1520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D1520A" w:rsidRPr="00A07263" w:rsidRDefault="00D1520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D1520A" w:rsidRPr="00A07263" w:rsidRDefault="00D1520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D1520A" w:rsidRPr="00A07263" w:rsidRDefault="00D1520A" w:rsidP="0038237B">
      <w:pPr>
        <w:pStyle w:val="ListParagraph"/>
        <w:numPr>
          <w:ilvl w:val="0"/>
          <w:numId w:val="21"/>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D1520A" w:rsidRPr="00FF430B" w:rsidRDefault="00D1520A"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D1520A" w:rsidRPr="00A07263" w:rsidRDefault="00D1520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7" w:name="_Toc392179965"/>
      <w:bookmarkStart w:id="8" w:name="_Toc392180136"/>
      <w:bookmarkStart w:id="9" w:name="_Toc449539026"/>
    </w:p>
    <w:p w:rsidR="00D1520A" w:rsidRPr="00A07263" w:rsidRDefault="00D1520A"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D1520A" w:rsidRPr="00A07263" w:rsidRDefault="00D1520A"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D1520A" w:rsidRPr="00A07263" w:rsidRDefault="00D1520A"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D1520A" w:rsidRPr="00A07263" w:rsidRDefault="00D1520A"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1520A" w:rsidRPr="00A07263" w:rsidRDefault="00D1520A"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D1520A" w:rsidRPr="00FF430B" w:rsidRDefault="00D1520A" w:rsidP="009F1E2C">
      <w:pPr>
        <w:pStyle w:val="Heading2"/>
        <w:keepNext w:val="0"/>
        <w:keepLines w:val="0"/>
        <w:tabs>
          <w:tab w:val="left" w:pos="-284"/>
        </w:tabs>
        <w:spacing w:before="0"/>
        <w:ind w:left="-284" w:firstLine="284"/>
        <w:jc w:val="center"/>
        <w:rPr>
          <w:rFonts w:ascii="Times New Roman" w:hAnsi="Times New Roman"/>
          <w:bCs w:val="0"/>
          <w:color w:val="auto"/>
        </w:rPr>
      </w:pPr>
    </w:p>
    <w:p w:rsidR="00D1520A" w:rsidRPr="00FF430B" w:rsidRDefault="00D1520A" w:rsidP="009F1E2C">
      <w:pPr>
        <w:pStyle w:val="Heading2"/>
        <w:keepNext w:val="0"/>
        <w:keepLines w:val="0"/>
        <w:tabs>
          <w:tab w:val="left" w:pos="-284"/>
        </w:tabs>
        <w:spacing w:before="0"/>
        <w:ind w:left="-284" w:firstLine="284"/>
        <w:jc w:val="center"/>
        <w:rPr>
          <w:rFonts w:ascii="Times New Roman" w:hAnsi="Times New Roman"/>
          <w:bCs w:val="0"/>
          <w:color w:val="auto"/>
        </w:rPr>
      </w:pPr>
    </w:p>
    <w:p w:rsidR="00D1520A" w:rsidRPr="00FF430B" w:rsidRDefault="00D1520A"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D1520A" w:rsidRPr="00FF430B" w:rsidRDefault="00D1520A" w:rsidP="00B51DAA"/>
    <w:p w:rsidR="00D1520A" w:rsidRPr="00A07263" w:rsidRDefault="00D1520A"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D1520A" w:rsidRPr="00A07263" w:rsidRDefault="00D1520A"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D1520A" w:rsidRPr="00A07263" w:rsidRDefault="00D1520A"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1520A" w:rsidRPr="00A07263" w:rsidRDefault="00D1520A"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D1520A" w:rsidRPr="00A07263" w:rsidRDefault="00D1520A"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D1520A" w:rsidRPr="00A07263" w:rsidRDefault="00D1520A"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1520A" w:rsidRPr="00A07263" w:rsidRDefault="00D1520A"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D1520A" w:rsidRPr="00A07263" w:rsidRDefault="00D1520A"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D1520A" w:rsidRPr="00A07263" w:rsidRDefault="00D1520A"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1520A" w:rsidRPr="00A07263" w:rsidRDefault="00D1520A"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D1520A" w:rsidRPr="00FF430B" w:rsidRDefault="00D1520A" w:rsidP="00A54239">
      <w:pPr>
        <w:spacing w:after="120"/>
        <w:ind w:left="142"/>
      </w:pPr>
      <w:r w:rsidRPr="00FF430B">
        <w:t>1) eligibilitatea ofertantului sau candidatului;</w:t>
      </w:r>
    </w:p>
    <w:p w:rsidR="00D1520A" w:rsidRPr="00FF430B" w:rsidRDefault="00D1520A" w:rsidP="00A54239">
      <w:pPr>
        <w:spacing w:after="120"/>
        <w:ind w:left="142"/>
      </w:pPr>
      <w:r w:rsidRPr="00FF430B">
        <w:t>2) capacitatea de exercitare a activității profesionale;</w:t>
      </w:r>
    </w:p>
    <w:p w:rsidR="00D1520A" w:rsidRPr="00A07263" w:rsidRDefault="00D1520A"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D1520A" w:rsidRPr="00A07263" w:rsidRDefault="00D1520A"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D1520A" w:rsidRPr="00A07263" w:rsidRDefault="00D1520A"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D1520A" w:rsidRPr="00A07263" w:rsidRDefault="00D1520A"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D1520A" w:rsidRPr="00A07263" w:rsidRDefault="00D1520A">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D1520A" w:rsidRPr="00A07263" w:rsidRDefault="00D1520A"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1520A" w:rsidRPr="00FF430B" w:rsidRDefault="00D1520A"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D1520A" w:rsidRPr="00A07263" w:rsidRDefault="00D1520A"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1520A" w:rsidRPr="00A07263" w:rsidRDefault="00D1520A"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D1520A" w:rsidRPr="00A07263" w:rsidRDefault="00D1520A"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1520A" w:rsidRPr="00A07263" w:rsidRDefault="00D1520A"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1520A" w:rsidRPr="00A07263" w:rsidRDefault="00D1520A"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D1520A" w:rsidRPr="00A07263" w:rsidRDefault="00D1520A"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D1520A" w:rsidRPr="00A07263" w:rsidRDefault="00D1520A"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1520A" w:rsidRPr="00A07263" w:rsidRDefault="00D1520A"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D1520A" w:rsidRPr="00A07263" w:rsidRDefault="00D1520A"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D1520A" w:rsidRPr="00A07263" w:rsidRDefault="00D1520A"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D1520A" w:rsidRPr="00A07263" w:rsidRDefault="00D1520A"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D1520A" w:rsidRPr="00A07263" w:rsidRDefault="00D1520A"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D1520A" w:rsidRPr="00A07263" w:rsidRDefault="00D1520A"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D1520A" w:rsidRPr="00A07263" w:rsidRDefault="00D1520A"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D1520A" w:rsidRPr="00A07263" w:rsidRDefault="00D1520A"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D1520A" w:rsidRPr="00A07263" w:rsidRDefault="00D1520A"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D1520A" w:rsidRPr="00A07263" w:rsidRDefault="00D1520A"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D1520A" w:rsidRPr="00A07263" w:rsidRDefault="00D1520A"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D1520A" w:rsidRPr="00A07263" w:rsidRDefault="00D1520A"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D1520A" w:rsidRPr="00A07263" w:rsidRDefault="00D1520A" w:rsidP="00A54239">
      <w:pPr>
        <w:pStyle w:val="ListParagraph"/>
        <w:numPr>
          <w:ilvl w:val="0"/>
          <w:numId w:val="0"/>
        </w:numPr>
        <w:tabs>
          <w:tab w:val="clear" w:pos="1134"/>
          <w:tab w:val="left" w:pos="142"/>
        </w:tabs>
        <w:spacing w:after="120"/>
        <w:ind w:left="-284" w:firstLine="426"/>
        <w:rPr>
          <w:lang w:val="pt-BR"/>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D1520A" w:rsidRPr="00A07263" w:rsidRDefault="00D1520A"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39. </w:t>
      </w:r>
      <w:r w:rsidRPr="00A07263">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D1520A" w:rsidRPr="00A07263" w:rsidRDefault="00D1520A"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D1520A" w:rsidRPr="00A07263" w:rsidRDefault="00D1520A"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D1520A" w:rsidRPr="00A07263" w:rsidRDefault="00D1520A"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D1520A" w:rsidRPr="00A07263" w:rsidRDefault="00D1520A"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1520A" w:rsidRPr="00A07263" w:rsidRDefault="00D1520A"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D1520A" w:rsidRPr="00A07263" w:rsidRDefault="00D1520A"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D1520A" w:rsidRPr="00A07263" w:rsidRDefault="00D1520A"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D1520A" w:rsidRPr="00A07263" w:rsidRDefault="00D1520A"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D1520A" w:rsidRPr="00A07263" w:rsidRDefault="00D1520A"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1520A" w:rsidRPr="00FF430B" w:rsidRDefault="00D1520A"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D1520A" w:rsidRPr="00FF430B" w:rsidRDefault="00D1520A"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D1520A" w:rsidRPr="00FF430B" w:rsidRDefault="00D1520A"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D1520A" w:rsidRPr="00FF430B" w:rsidRDefault="00D1520A" w:rsidP="00A54239">
      <w:pPr>
        <w:tabs>
          <w:tab w:val="left" w:pos="-284"/>
          <w:tab w:val="left" w:pos="142"/>
          <w:tab w:val="left" w:pos="426"/>
          <w:tab w:val="left" w:pos="567"/>
          <w:tab w:val="left" w:pos="709"/>
        </w:tabs>
        <w:ind w:left="-284" w:firstLine="284"/>
        <w:jc w:val="both"/>
      </w:pPr>
      <w:r w:rsidRPr="00FF430B">
        <w:t>3) gestionarea deșeurilor din demolări;</w:t>
      </w:r>
    </w:p>
    <w:p w:rsidR="00D1520A" w:rsidRPr="00FF430B" w:rsidRDefault="00D1520A"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D1520A" w:rsidRPr="00FF430B" w:rsidRDefault="00D1520A" w:rsidP="00A54239">
      <w:pPr>
        <w:tabs>
          <w:tab w:val="left" w:pos="-284"/>
          <w:tab w:val="left" w:pos="142"/>
          <w:tab w:val="left" w:pos="426"/>
          <w:tab w:val="left" w:pos="567"/>
          <w:tab w:val="left" w:pos="709"/>
        </w:tabs>
        <w:ind w:left="-284" w:firstLine="284"/>
        <w:jc w:val="both"/>
      </w:pPr>
      <w:r w:rsidRPr="00FF430B">
        <w:t>5) contractul de performanță energetică;</w:t>
      </w:r>
    </w:p>
    <w:p w:rsidR="00D1520A" w:rsidRPr="00FF430B" w:rsidRDefault="00D1520A" w:rsidP="00A54239">
      <w:pPr>
        <w:tabs>
          <w:tab w:val="left" w:pos="-284"/>
          <w:tab w:val="left" w:pos="142"/>
          <w:tab w:val="left" w:pos="426"/>
          <w:tab w:val="left" w:pos="567"/>
          <w:tab w:val="left" w:pos="709"/>
        </w:tabs>
        <w:ind w:left="-284" w:firstLine="284"/>
        <w:jc w:val="both"/>
      </w:pPr>
      <w:r w:rsidRPr="00FF430B">
        <w:t>6) conținut reciclat în beton și zidărie;</w:t>
      </w:r>
    </w:p>
    <w:p w:rsidR="00D1520A" w:rsidRPr="00FF430B" w:rsidRDefault="00D1520A"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D1520A" w:rsidRPr="00FF430B" w:rsidRDefault="00D1520A"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D1520A" w:rsidRPr="00FF430B" w:rsidRDefault="00D1520A"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D1520A" w:rsidRPr="00FF430B" w:rsidRDefault="00D1520A"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D1520A" w:rsidRPr="00FF430B" w:rsidRDefault="00D1520A"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D1520A" w:rsidRPr="00FF430B" w:rsidRDefault="00D1520A"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D1520A" w:rsidRPr="00FF430B" w:rsidRDefault="00D1520A" w:rsidP="00A54239">
      <w:pPr>
        <w:tabs>
          <w:tab w:val="left" w:pos="-284"/>
          <w:tab w:val="left" w:pos="142"/>
          <w:tab w:val="left" w:pos="426"/>
          <w:tab w:val="left" w:pos="567"/>
          <w:tab w:val="left" w:pos="709"/>
        </w:tabs>
        <w:ind w:left="-284" w:firstLine="284"/>
        <w:jc w:val="both"/>
      </w:pPr>
      <w:r w:rsidRPr="00FF430B">
        <w:t>13) îmbrăcăminți rezistente;</w:t>
      </w:r>
    </w:p>
    <w:p w:rsidR="00D1520A" w:rsidRPr="00FF430B" w:rsidRDefault="00D1520A" w:rsidP="00A54239">
      <w:pPr>
        <w:tabs>
          <w:tab w:val="left" w:pos="-284"/>
          <w:tab w:val="left" w:pos="142"/>
          <w:tab w:val="left" w:pos="426"/>
          <w:tab w:val="left" w:pos="567"/>
          <w:tab w:val="left" w:pos="709"/>
        </w:tabs>
        <w:ind w:left="-284" w:firstLine="284"/>
        <w:jc w:val="both"/>
      </w:pPr>
      <w:r w:rsidRPr="00FF430B">
        <w:t>14) pardoseli din lemn;</w:t>
      </w:r>
    </w:p>
    <w:p w:rsidR="00D1520A" w:rsidRPr="00FF430B" w:rsidRDefault="00D1520A" w:rsidP="00A54239">
      <w:pPr>
        <w:tabs>
          <w:tab w:val="left" w:pos="-284"/>
          <w:tab w:val="left" w:pos="142"/>
          <w:tab w:val="left" w:pos="426"/>
          <w:tab w:val="left" w:pos="567"/>
          <w:tab w:val="left" w:pos="709"/>
        </w:tabs>
        <w:ind w:left="-284" w:firstLine="284"/>
        <w:jc w:val="both"/>
      </w:pPr>
      <w:r w:rsidRPr="00FF430B">
        <w:t>15) încălzitoare de apă;</w:t>
      </w:r>
    </w:p>
    <w:p w:rsidR="00D1520A" w:rsidRPr="00FF430B" w:rsidRDefault="00D1520A"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D1520A" w:rsidRPr="00FF430B" w:rsidRDefault="00D1520A"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D1520A" w:rsidRPr="00FF430B" w:rsidRDefault="00D1520A"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D1520A" w:rsidRPr="00A07263" w:rsidRDefault="00D1520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D1520A" w:rsidRPr="00A07263" w:rsidRDefault="00D1520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D1520A" w:rsidRPr="00A07263" w:rsidRDefault="00D1520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D1520A" w:rsidRPr="00A07263" w:rsidRDefault="00D1520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D1520A" w:rsidRPr="00A07263" w:rsidRDefault="00D1520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D1520A" w:rsidRPr="00A07263" w:rsidRDefault="00D1520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D1520A" w:rsidRPr="00A07263" w:rsidRDefault="00D1520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D1520A" w:rsidRPr="00FF430B" w:rsidRDefault="00D1520A"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D1520A" w:rsidRPr="00FF430B" w:rsidRDefault="00D1520A"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1520A" w:rsidRPr="00FF430B" w:rsidRDefault="00D1520A"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1520A" w:rsidRPr="00FF430B" w:rsidRDefault="00D1520A"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D1520A" w:rsidRPr="00FF430B" w:rsidRDefault="00D1520A"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1520A" w:rsidRPr="00FF430B" w:rsidRDefault="00D1520A"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D1520A" w:rsidRPr="00FF430B" w:rsidRDefault="00D1520A" w:rsidP="003C2C26">
      <w:pPr>
        <w:tabs>
          <w:tab w:val="left" w:pos="-284"/>
          <w:tab w:val="left" w:pos="426"/>
          <w:tab w:val="left" w:pos="604"/>
        </w:tabs>
        <w:spacing w:after="120"/>
        <w:ind w:left="-284" w:firstLine="284"/>
        <w:jc w:val="both"/>
      </w:pPr>
      <w:r w:rsidRPr="00FF430B">
        <w:tab/>
      </w:r>
    </w:p>
    <w:p w:rsidR="00D1520A" w:rsidRPr="00FF430B" w:rsidRDefault="00D1520A"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D1520A" w:rsidRPr="00FF430B" w:rsidRDefault="00D1520A" w:rsidP="000E4D7D"/>
    <w:bookmarkEnd w:id="26"/>
    <w:bookmarkEnd w:id="27"/>
    <w:p w:rsidR="00D1520A" w:rsidRPr="00FF430B" w:rsidRDefault="00D1520A"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D1520A" w:rsidRPr="00FF430B" w:rsidRDefault="00D1520A" w:rsidP="009F1E2C">
      <w:pPr>
        <w:tabs>
          <w:tab w:val="left" w:pos="-284"/>
        </w:tabs>
        <w:ind w:left="-284" w:firstLine="284"/>
      </w:pPr>
    </w:p>
    <w:p w:rsidR="00D1520A" w:rsidRPr="00FF430B" w:rsidRDefault="00D1520A"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D1520A" w:rsidRPr="00FF430B" w:rsidRDefault="00D1520A"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D1520A" w:rsidRPr="00FF430B" w:rsidRDefault="00D1520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D1520A" w:rsidRPr="00FF430B" w:rsidRDefault="00D1520A" w:rsidP="00A54239">
      <w:pPr>
        <w:tabs>
          <w:tab w:val="left" w:pos="0"/>
          <w:tab w:val="left" w:pos="426"/>
          <w:tab w:val="left" w:pos="960"/>
        </w:tabs>
        <w:spacing w:after="120"/>
      </w:pPr>
      <w:r w:rsidRPr="00FF430B">
        <w:t>2) Propunerea financiară;</w:t>
      </w:r>
    </w:p>
    <w:p w:rsidR="00D1520A" w:rsidRPr="00FF430B" w:rsidRDefault="00D1520A"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D1520A" w:rsidRPr="00FF430B" w:rsidRDefault="00D1520A" w:rsidP="00A54239">
      <w:pPr>
        <w:tabs>
          <w:tab w:val="left" w:pos="0"/>
          <w:tab w:val="left" w:pos="426"/>
          <w:tab w:val="left" w:pos="960"/>
        </w:tabs>
        <w:spacing w:after="120"/>
      </w:pPr>
      <w:r w:rsidRPr="00FF430B">
        <w:rPr>
          <w:color w:val="000000"/>
        </w:rPr>
        <w:t>4) Garanția pentru ofertă, după caz (anexa nr. 9).</w:t>
      </w:r>
    </w:p>
    <w:p w:rsidR="00D1520A" w:rsidRPr="00FF430B" w:rsidRDefault="00D1520A"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D1520A" w:rsidRPr="00FF430B" w:rsidRDefault="00D1520A"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D1520A" w:rsidRPr="00FF430B" w:rsidRDefault="00D1520A"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D1520A" w:rsidRPr="00FF430B" w:rsidRDefault="00D1520A"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D1520A" w:rsidRPr="00FF430B" w:rsidRDefault="00D1520A"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D1520A" w:rsidRPr="00FF430B" w:rsidRDefault="00D1520A"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D1520A" w:rsidRPr="00FF430B" w:rsidRDefault="00D1520A"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1520A" w:rsidRPr="00FF430B" w:rsidRDefault="00D1520A"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D1520A" w:rsidRPr="00FF430B" w:rsidRDefault="00D1520A"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D1520A" w:rsidRPr="00FF430B" w:rsidRDefault="00D1520A"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1520A" w:rsidRPr="00FF430B" w:rsidRDefault="00D1520A"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D1520A" w:rsidRPr="00FF430B" w:rsidRDefault="00D1520A"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1520A" w:rsidRPr="00FF430B" w:rsidRDefault="00D1520A"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D1520A" w:rsidRPr="00FF430B" w:rsidRDefault="00D1520A"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D1520A" w:rsidRPr="00FF430B" w:rsidRDefault="00D1520A"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D1520A" w:rsidRPr="00FF430B" w:rsidRDefault="00D1520A"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D1520A" w:rsidRPr="00FF430B" w:rsidRDefault="00D1520A" w:rsidP="009F1E2C">
      <w:pPr>
        <w:tabs>
          <w:tab w:val="left" w:pos="-284"/>
        </w:tabs>
        <w:ind w:left="-284" w:firstLine="284"/>
        <w:jc w:val="center"/>
        <w:rPr>
          <w:b/>
          <w:sz w:val="26"/>
          <w:szCs w:val="26"/>
        </w:rPr>
      </w:pPr>
    </w:p>
    <w:p w:rsidR="00D1520A" w:rsidRPr="00FF430B" w:rsidRDefault="00D1520A" w:rsidP="009F1E2C">
      <w:pPr>
        <w:tabs>
          <w:tab w:val="left" w:pos="-284"/>
        </w:tabs>
        <w:ind w:left="-284" w:firstLine="284"/>
        <w:jc w:val="center"/>
        <w:rPr>
          <w:b/>
          <w:sz w:val="26"/>
          <w:szCs w:val="26"/>
        </w:rPr>
      </w:pPr>
      <w:r w:rsidRPr="00FF430B">
        <w:rPr>
          <w:b/>
          <w:sz w:val="26"/>
          <w:szCs w:val="26"/>
        </w:rPr>
        <w:t>Secţiunea a 4-a</w:t>
      </w:r>
    </w:p>
    <w:p w:rsidR="00D1520A" w:rsidRPr="00FF430B" w:rsidRDefault="00D1520A" w:rsidP="009F1E2C">
      <w:pPr>
        <w:tabs>
          <w:tab w:val="left" w:pos="-284"/>
        </w:tabs>
        <w:ind w:left="-284" w:firstLine="284"/>
        <w:jc w:val="center"/>
        <w:rPr>
          <w:b/>
          <w:sz w:val="26"/>
          <w:szCs w:val="26"/>
        </w:rPr>
      </w:pPr>
    </w:p>
    <w:p w:rsidR="00D1520A" w:rsidRPr="00FF430B" w:rsidRDefault="00D1520A" w:rsidP="009F1E2C">
      <w:pPr>
        <w:tabs>
          <w:tab w:val="left" w:pos="-284"/>
        </w:tabs>
        <w:ind w:left="-284" w:firstLine="284"/>
        <w:jc w:val="center"/>
        <w:rPr>
          <w:b/>
        </w:rPr>
      </w:pPr>
      <w:r w:rsidRPr="00FF430B">
        <w:rPr>
          <w:b/>
        </w:rPr>
        <w:t>Depunerea și deschiderea ofertelor</w:t>
      </w:r>
    </w:p>
    <w:p w:rsidR="00D1520A" w:rsidRPr="00FF430B" w:rsidRDefault="00D1520A" w:rsidP="009F1E2C">
      <w:pPr>
        <w:tabs>
          <w:tab w:val="left" w:pos="-284"/>
        </w:tabs>
        <w:ind w:left="-284" w:firstLine="284"/>
        <w:jc w:val="center"/>
        <w:rPr>
          <w:b/>
        </w:rPr>
      </w:pPr>
    </w:p>
    <w:p w:rsidR="00D1520A" w:rsidRPr="00FF430B" w:rsidRDefault="00D1520A"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D1520A" w:rsidRPr="00FF430B" w:rsidRDefault="00D1520A"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1520A" w:rsidRPr="00FF430B" w:rsidRDefault="00D1520A"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D1520A" w:rsidRPr="00FF430B" w:rsidRDefault="00D1520A"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D1520A" w:rsidRPr="00FF430B" w:rsidRDefault="00D1520A"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D1520A" w:rsidRPr="00FF430B" w:rsidRDefault="00D1520A"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D1520A" w:rsidRPr="00FF430B" w:rsidRDefault="00D1520A"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D1520A" w:rsidRPr="00FF430B" w:rsidRDefault="00D1520A"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D1520A" w:rsidRPr="00FF430B" w:rsidRDefault="00D1520A"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D1520A" w:rsidRPr="00FF430B" w:rsidRDefault="00D1520A" w:rsidP="009F1E2C">
      <w:pPr>
        <w:tabs>
          <w:tab w:val="left" w:pos="-284"/>
          <w:tab w:val="left" w:pos="960"/>
        </w:tabs>
        <w:ind w:left="-284" w:firstLine="284"/>
        <w:jc w:val="both"/>
      </w:pPr>
    </w:p>
    <w:p w:rsidR="00D1520A" w:rsidRPr="00FF430B" w:rsidRDefault="00D1520A" w:rsidP="009F1E2C">
      <w:pPr>
        <w:tabs>
          <w:tab w:val="left" w:pos="-284"/>
          <w:tab w:val="left" w:pos="960"/>
        </w:tabs>
        <w:ind w:left="-284" w:firstLine="284"/>
        <w:jc w:val="both"/>
      </w:pPr>
    </w:p>
    <w:p w:rsidR="00D1520A" w:rsidRPr="00FF430B" w:rsidRDefault="00D1520A" w:rsidP="009F1E2C">
      <w:pPr>
        <w:tabs>
          <w:tab w:val="left" w:pos="-284"/>
          <w:tab w:val="left" w:pos="284"/>
          <w:tab w:val="left" w:pos="604"/>
          <w:tab w:val="left" w:pos="1134"/>
        </w:tabs>
        <w:ind w:left="-284" w:firstLine="284"/>
        <w:jc w:val="center"/>
        <w:rPr>
          <w:b/>
          <w:bCs/>
        </w:rPr>
      </w:pPr>
      <w:r w:rsidRPr="00FF430B">
        <w:rPr>
          <w:b/>
          <w:bCs/>
        </w:rPr>
        <w:t>Secюiunea a 5-a</w:t>
      </w:r>
    </w:p>
    <w:p w:rsidR="00D1520A" w:rsidRPr="00FF430B" w:rsidRDefault="00D1520A" w:rsidP="009F1E2C">
      <w:pPr>
        <w:tabs>
          <w:tab w:val="left" w:pos="-284"/>
          <w:tab w:val="left" w:pos="284"/>
          <w:tab w:val="left" w:pos="604"/>
          <w:tab w:val="left" w:pos="1134"/>
        </w:tabs>
        <w:ind w:left="-284" w:firstLine="284"/>
        <w:jc w:val="center"/>
        <w:rPr>
          <w:b/>
          <w:bCs/>
        </w:rPr>
      </w:pPr>
    </w:p>
    <w:p w:rsidR="00D1520A" w:rsidRPr="00FF430B" w:rsidRDefault="00D1520A" w:rsidP="009F1E2C">
      <w:pPr>
        <w:tabs>
          <w:tab w:val="left" w:pos="-284"/>
          <w:tab w:val="left" w:pos="604"/>
          <w:tab w:val="left" w:pos="1134"/>
        </w:tabs>
        <w:ind w:left="-284" w:firstLine="284"/>
        <w:jc w:val="center"/>
        <w:rPr>
          <w:b/>
          <w:bCs/>
        </w:rPr>
      </w:pPr>
      <w:r w:rsidRPr="00FF430B">
        <w:rPr>
          <w:b/>
          <w:bCs/>
        </w:rPr>
        <w:t>Evaluarea și compararea ofertelor</w:t>
      </w:r>
    </w:p>
    <w:p w:rsidR="00D1520A" w:rsidRPr="00FF430B" w:rsidRDefault="00D1520A" w:rsidP="009F1E2C">
      <w:pPr>
        <w:tabs>
          <w:tab w:val="left" w:pos="-284"/>
          <w:tab w:val="left" w:pos="604"/>
          <w:tab w:val="left" w:pos="1134"/>
        </w:tabs>
        <w:ind w:left="-284" w:firstLine="284"/>
        <w:jc w:val="center"/>
        <w:rPr>
          <w:b/>
          <w:bCs/>
        </w:rPr>
      </w:pPr>
    </w:p>
    <w:p w:rsidR="00D1520A" w:rsidRPr="00FF430B" w:rsidRDefault="00D1520A"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D1520A" w:rsidRPr="00FF430B" w:rsidRDefault="00D1520A"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D1520A" w:rsidRPr="00FF430B" w:rsidRDefault="00D1520A"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D1520A" w:rsidRPr="00FF430B" w:rsidRDefault="00D1520A"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D1520A" w:rsidRPr="00FF430B" w:rsidRDefault="00D1520A"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D1520A" w:rsidRPr="00FF430B" w:rsidRDefault="00D1520A"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1520A" w:rsidRPr="00FF430B" w:rsidRDefault="00D1520A"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D1520A" w:rsidRPr="00FF430B" w:rsidRDefault="00D1520A"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1520A" w:rsidRPr="00FF430B" w:rsidRDefault="00D1520A"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D1520A" w:rsidRPr="00FF430B" w:rsidRDefault="00D1520A"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D1520A" w:rsidRPr="00FF430B" w:rsidRDefault="00D1520A"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D1520A" w:rsidRPr="00FF430B" w:rsidRDefault="00D1520A"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D1520A" w:rsidRPr="00FF430B" w:rsidRDefault="00D1520A"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D1520A" w:rsidRPr="00FF430B" w:rsidRDefault="00D1520A"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D1520A" w:rsidRPr="00FF430B" w:rsidRDefault="00D1520A"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D1520A" w:rsidRPr="00FF430B" w:rsidRDefault="00D1520A"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D1520A" w:rsidRPr="00FF430B" w:rsidRDefault="00D1520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D1520A" w:rsidRPr="00FF430B" w:rsidRDefault="00D1520A"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D1520A" w:rsidRPr="00FF430B" w:rsidRDefault="00D1520A"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D1520A" w:rsidRPr="00FF430B" w:rsidRDefault="00D1520A"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1520A" w:rsidRPr="00FF430B" w:rsidRDefault="00D1520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D1520A" w:rsidRPr="00FF430B" w:rsidRDefault="00D1520A"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D1520A" w:rsidRPr="00FF430B" w:rsidRDefault="00D1520A"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1520A" w:rsidRPr="00FF430B" w:rsidRDefault="00D1520A"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D1520A" w:rsidRPr="00FF430B" w:rsidRDefault="00D1520A"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D1520A" w:rsidRPr="00FF430B" w:rsidRDefault="00D1520A"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D1520A" w:rsidRPr="00FF430B" w:rsidRDefault="00D1520A"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D1520A" w:rsidRPr="00FF430B" w:rsidRDefault="00D1520A"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D1520A" w:rsidRPr="00FF430B" w:rsidRDefault="00D1520A"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1520A" w:rsidRPr="00FF430B" w:rsidRDefault="00D1520A"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D1520A" w:rsidRPr="00FF430B" w:rsidRDefault="00D1520A"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1520A" w:rsidRPr="00FF430B" w:rsidRDefault="00D1520A" w:rsidP="009F1E2C">
      <w:pPr>
        <w:tabs>
          <w:tab w:val="left" w:pos="-284"/>
          <w:tab w:val="left" w:pos="462"/>
          <w:tab w:val="left" w:pos="1134"/>
        </w:tabs>
        <w:spacing w:after="120"/>
        <w:ind w:left="-284" w:firstLine="284"/>
        <w:jc w:val="both"/>
      </w:pPr>
    </w:p>
    <w:p w:rsidR="00D1520A" w:rsidRPr="00FF430B" w:rsidRDefault="00D1520A" w:rsidP="009F1E2C">
      <w:pPr>
        <w:tabs>
          <w:tab w:val="left" w:pos="-284"/>
        </w:tabs>
        <w:ind w:left="-284" w:firstLine="284"/>
        <w:jc w:val="center"/>
        <w:rPr>
          <w:b/>
          <w:bCs/>
          <w:sz w:val="26"/>
          <w:szCs w:val="26"/>
        </w:rPr>
      </w:pPr>
      <w:r w:rsidRPr="00FF430B">
        <w:rPr>
          <w:b/>
          <w:bCs/>
          <w:sz w:val="26"/>
          <w:szCs w:val="26"/>
        </w:rPr>
        <w:t>Secюiunea a 6-a</w:t>
      </w:r>
    </w:p>
    <w:p w:rsidR="00D1520A" w:rsidRPr="00FF430B" w:rsidRDefault="00D1520A" w:rsidP="009F1E2C">
      <w:pPr>
        <w:tabs>
          <w:tab w:val="left" w:pos="-284"/>
        </w:tabs>
        <w:ind w:left="-284" w:firstLine="284"/>
        <w:jc w:val="center"/>
        <w:rPr>
          <w:b/>
          <w:bCs/>
          <w:sz w:val="26"/>
          <w:szCs w:val="26"/>
        </w:rPr>
      </w:pPr>
    </w:p>
    <w:p w:rsidR="00D1520A" w:rsidRPr="00FF430B" w:rsidRDefault="00D1520A" w:rsidP="009F1E2C">
      <w:pPr>
        <w:tabs>
          <w:tab w:val="left" w:pos="-284"/>
        </w:tabs>
        <w:ind w:left="-284" w:firstLine="284"/>
        <w:jc w:val="center"/>
        <w:rPr>
          <w:b/>
          <w:bCs/>
        </w:rPr>
      </w:pPr>
      <w:r w:rsidRPr="00FF430B">
        <w:rPr>
          <w:b/>
          <w:bCs/>
        </w:rPr>
        <w:t>Atribuirea contractului</w:t>
      </w:r>
    </w:p>
    <w:p w:rsidR="00D1520A" w:rsidRPr="00FF430B" w:rsidRDefault="00D1520A" w:rsidP="009F1E2C">
      <w:pPr>
        <w:tabs>
          <w:tab w:val="left" w:pos="-284"/>
        </w:tabs>
        <w:ind w:left="-284" w:firstLine="284"/>
        <w:jc w:val="center"/>
      </w:pPr>
    </w:p>
    <w:p w:rsidR="00D1520A" w:rsidRPr="00FF430B" w:rsidRDefault="00D1520A"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D1520A" w:rsidRPr="00FF430B" w:rsidRDefault="00D1520A"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D1520A" w:rsidRPr="00FF430B" w:rsidRDefault="00D1520A"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1520A" w:rsidRPr="00FF430B" w:rsidRDefault="00D1520A"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1520A" w:rsidRPr="00FF430B" w:rsidRDefault="00D1520A"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D1520A" w:rsidRPr="00A07263" w:rsidRDefault="00D1520A"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D1520A" w:rsidRPr="00FF430B" w:rsidRDefault="00D1520A"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1520A" w:rsidRPr="00FF430B" w:rsidRDefault="00D1520A"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D1520A" w:rsidRPr="00FF430B" w:rsidRDefault="00D1520A"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D1520A" w:rsidRPr="00FF430B" w:rsidRDefault="00D1520A"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1520A" w:rsidRPr="00FF430B" w:rsidRDefault="00D1520A"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D1520A" w:rsidRPr="00FF430B" w:rsidRDefault="00D1520A"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1520A" w:rsidRPr="00FF430B" w:rsidRDefault="00D1520A"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1520A" w:rsidRPr="00FF430B" w:rsidRDefault="00D1520A"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D1520A" w:rsidRPr="00FF430B" w:rsidRDefault="00D1520A"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D1520A" w:rsidRPr="00FF430B" w:rsidRDefault="00D1520A"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D1520A" w:rsidRPr="00FF430B" w:rsidRDefault="00D1520A"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D1520A" w:rsidRPr="00FF430B" w:rsidRDefault="00D1520A"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D1520A" w:rsidRPr="00FF430B" w:rsidRDefault="00D1520A"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1520A" w:rsidRPr="00FF430B" w:rsidRDefault="00D1520A"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D1520A" w:rsidRPr="00A07263" w:rsidRDefault="00D1520A"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D1520A" w:rsidRPr="00FF430B" w:rsidRDefault="00D1520A" w:rsidP="00615E49">
      <w:pPr>
        <w:spacing w:after="160" w:line="276" w:lineRule="auto"/>
        <w:rPr>
          <w:rFonts w:ascii="Calibri" w:hAnsi="Calibri"/>
          <w:noProof w:val="0"/>
          <w:sz w:val="22"/>
          <w:szCs w:val="22"/>
        </w:rPr>
      </w:pPr>
    </w:p>
    <w:p w:rsidR="00D1520A" w:rsidRPr="00FF430B" w:rsidRDefault="00D1520A" w:rsidP="008835CD">
      <w:pPr>
        <w:spacing w:after="160" w:line="276" w:lineRule="auto"/>
        <w:rPr>
          <w:rFonts w:ascii="Calibri" w:hAnsi="Calibri"/>
          <w:sz w:val="22"/>
          <w:szCs w:val="22"/>
        </w:rPr>
      </w:pPr>
    </w:p>
    <w:p w:rsidR="00D1520A" w:rsidRDefault="00D1520A" w:rsidP="008835CD">
      <w:pPr>
        <w:spacing w:after="160" w:line="276" w:lineRule="auto"/>
        <w:rPr>
          <w:rFonts w:ascii="Calibri" w:hAnsi="Calibri"/>
          <w:sz w:val="22"/>
          <w:szCs w:val="22"/>
        </w:rPr>
      </w:pPr>
    </w:p>
    <w:p w:rsidR="00D1520A" w:rsidRDefault="00D1520A" w:rsidP="008835CD">
      <w:pPr>
        <w:spacing w:after="160" w:line="276" w:lineRule="auto"/>
        <w:rPr>
          <w:rFonts w:ascii="Calibri" w:hAnsi="Calibri"/>
          <w:sz w:val="22"/>
          <w:szCs w:val="22"/>
        </w:rPr>
      </w:pPr>
    </w:p>
    <w:p w:rsidR="00D1520A" w:rsidRDefault="00D1520A" w:rsidP="008835CD">
      <w:pPr>
        <w:spacing w:after="160" w:line="276" w:lineRule="auto"/>
        <w:rPr>
          <w:rFonts w:ascii="Calibri" w:hAnsi="Calibri"/>
          <w:sz w:val="22"/>
          <w:szCs w:val="22"/>
        </w:rPr>
      </w:pPr>
    </w:p>
    <w:p w:rsidR="00D1520A" w:rsidRDefault="00D1520A" w:rsidP="008835CD">
      <w:pPr>
        <w:spacing w:after="160" w:line="276" w:lineRule="auto"/>
        <w:rPr>
          <w:rFonts w:ascii="Calibri" w:hAnsi="Calibri"/>
          <w:sz w:val="22"/>
          <w:szCs w:val="22"/>
        </w:rPr>
      </w:pPr>
    </w:p>
    <w:p w:rsidR="00D1520A" w:rsidRDefault="00D1520A" w:rsidP="008835CD">
      <w:pPr>
        <w:spacing w:after="160" w:line="276" w:lineRule="auto"/>
        <w:rPr>
          <w:rFonts w:ascii="Calibri" w:hAnsi="Calibri"/>
          <w:sz w:val="22"/>
          <w:szCs w:val="22"/>
        </w:rPr>
      </w:pPr>
    </w:p>
    <w:p w:rsidR="00D1520A" w:rsidRDefault="00D1520A" w:rsidP="008835CD">
      <w:pPr>
        <w:spacing w:after="160" w:line="276" w:lineRule="auto"/>
        <w:rPr>
          <w:rFonts w:ascii="Calibri" w:hAnsi="Calibri"/>
          <w:sz w:val="22"/>
          <w:szCs w:val="22"/>
        </w:rPr>
      </w:pPr>
    </w:p>
    <w:p w:rsidR="00D1520A" w:rsidRDefault="00D1520A" w:rsidP="008835CD">
      <w:pPr>
        <w:spacing w:after="160" w:line="276" w:lineRule="auto"/>
        <w:rPr>
          <w:rFonts w:ascii="Calibri" w:hAnsi="Calibri"/>
          <w:sz w:val="22"/>
          <w:szCs w:val="22"/>
        </w:rPr>
      </w:pPr>
    </w:p>
    <w:p w:rsidR="00D1520A" w:rsidRDefault="00D1520A" w:rsidP="008835CD">
      <w:pPr>
        <w:spacing w:after="160" w:line="276" w:lineRule="auto"/>
        <w:rPr>
          <w:rFonts w:ascii="Calibri" w:hAnsi="Calibri"/>
          <w:sz w:val="22"/>
          <w:szCs w:val="22"/>
        </w:rPr>
      </w:pPr>
    </w:p>
    <w:p w:rsidR="00D1520A" w:rsidRDefault="00D1520A" w:rsidP="008835CD">
      <w:pPr>
        <w:spacing w:after="160" w:line="276" w:lineRule="auto"/>
        <w:rPr>
          <w:rFonts w:ascii="Calibri" w:hAnsi="Calibri"/>
          <w:sz w:val="22"/>
          <w:szCs w:val="22"/>
        </w:rPr>
      </w:pPr>
    </w:p>
    <w:p w:rsidR="00D1520A" w:rsidRPr="00FF430B" w:rsidRDefault="00D1520A" w:rsidP="008835CD">
      <w:pPr>
        <w:spacing w:after="160" w:line="276" w:lineRule="auto"/>
        <w:rPr>
          <w:rFonts w:ascii="Calibri" w:hAnsi="Calibri"/>
          <w:sz w:val="22"/>
          <w:szCs w:val="22"/>
        </w:rPr>
      </w:pPr>
    </w:p>
    <w:p w:rsidR="00D1520A" w:rsidRPr="00FF430B" w:rsidRDefault="00D1520A" w:rsidP="006C695D">
      <w:pPr>
        <w:spacing w:after="160" w:line="276" w:lineRule="auto"/>
        <w:rPr>
          <w:rFonts w:ascii="Calibri" w:hAnsi="Calibri"/>
          <w:sz w:val="22"/>
          <w:szCs w:val="22"/>
        </w:rPr>
      </w:pPr>
    </w:p>
    <w:p w:rsidR="00D1520A" w:rsidRDefault="00D1520A" w:rsidP="006C695D">
      <w:pPr>
        <w:spacing w:after="160" w:line="276" w:lineRule="auto"/>
        <w:rPr>
          <w:rFonts w:ascii="Calibri" w:hAnsi="Calibri"/>
          <w:sz w:val="22"/>
          <w:szCs w:val="22"/>
        </w:rPr>
      </w:pPr>
    </w:p>
    <w:p w:rsidR="00D1520A" w:rsidRDefault="00D1520A" w:rsidP="006C695D">
      <w:pPr>
        <w:spacing w:after="160" w:line="276" w:lineRule="auto"/>
        <w:rPr>
          <w:rFonts w:ascii="Calibri" w:hAnsi="Calibri"/>
          <w:sz w:val="22"/>
          <w:szCs w:val="22"/>
        </w:rPr>
      </w:pPr>
    </w:p>
    <w:p w:rsidR="00D1520A" w:rsidRDefault="00D1520A" w:rsidP="006C695D">
      <w:pPr>
        <w:spacing w:after="160" w:line="276" w:lineRule="auto"/>
        <w:rPr>
          <w:rFonts w:ascii="Calibri" w:hAnsi="Calibri"/>
          <w:sz w:val="22"/>
          <w:szCs w:val="22"/>
        </w:rPr>
      </w:pPr>
    </w:p>
    <w:p w:rsidR="00D1520A" w:rsidRDefault="00D1520A" w:rsidP="006C695D">
      <w:pPr>
        <w:spacing w:after="160" w:line="276" w:lineRule="auto"/>
        <w:rPr>
          <w:rFonts w:ascii="Calibri" w:hAnsi="Calibri"/>
          <w:sz w:val="22"/>
          <w:szCs w:val="22"/>
        </w:rPr>
      </w:pPr>
    </w:p>
    <w:p w:rsidR="00D1520A" w:rsidRPr="00FF430B" w:rsidRDefault="00D1520A" w:rsidP="006C695D">
      <w:pPr>
        <w:spacing w:after="160" w:line="276" w:lineRule="auto"/>
        <w:rPr>
          <w:rFonts w:ascii="Calibri" w:hAnsi="Calibri"/>
          <w:sz w:val="22"/>
          <w:szCs w:val="22"/>
        </w:rPr>
      </w:pPr>
    </w:p>
    <w:p w:rsidR="00D1520A" w:rsidRPr="00F077A5" w:rsidRDefault="00D1520A" w:rsidP="006C695D">
      <w:pPr>
        <w:jc w:val="right"/>
        <w:rPr>
          <w:sz w:val="22"/>
          <w:szCs w:val="22"/>
          <w:lang w:val="pt-BR"/>
        </w:rPr>
      </w:pPr>
      <w:r w:rsidRPr="00F077A5">
        <w:rPr>
          <w:lang w:val="pt-BR"/>
        </w:rPr>
        <w:t>Anexa nr. 2</w:t>
      </w:r>
    </w:p>
    <w:p w:rsidR="00D1520A" w:rsidRPr="00F077A5" w:rsidRDefault="00D1520A" w:rsidP="006C695D">
      <w:pPr>
        <w:jc w:val="right"/>
        <w:rPr>
          <w:lang w:val="pt-BR"/>
        </w:rPr>
      </w:pPr>
      <w:r w:rsidRPr="00F077A5">
        <w:rPr>
          <w:lang w:val="pt-BR"/>
        </w:rPr>
        <w:t>la Documentația standard nr. 69</w:t>
      </w:r>
    </w:p>
    <w:p w:rsidR="00D1520A" w:rsidRPr="00F077A5" w:rsidRDefault="00D1520A" w:rsidP="006C695D">
      <w:pPr>
        <w:jc w:val="right"/>
        <w:rPr>
          <w:lang w:val="pt-BR"/>
        </w:rPr>
      </w:pPr>
      <w:r w:rsidRPr="00F077A5">
        <w:rPr>
          <w:lang w:val="pt-BR"/>
        </w:rPr>
        <w:t>din 7 mai  2021</w:t>
      </w:r>
    </w:p>
    <w:p w:rsidR="00D1520A" w:rsidRPr="00F077A5" w:rsidRDefault="00D1520A" w:rsidP="006C695D">
      <w:pPr>
        <w:jc w:val="right"/>
        <w:rPr>
          <w:lang w:val="pt-BR"/>
        </w:rPr>
      </w:pPr>
    </w:p>
    <w:p w:rsidR="00D1520A" w:rsidRPr="00F077A5" w:rsidRDefault="00D1520A" w:rsidP="006C695D">
      <w:pPr>
        <w:spacing w:before="120"/>
        <w:jc w:val="center"/>
        <w:outlineLvl w:val="0"/>
        <w:rPr>
          <w:b/>
          <w:sz w:val="28"/>
          <w:szCs w:val="28"/>
          <w:lang w:val="pt-BR" w:eastAsia="ru-RU"/>
        </w:rPr>
      </w:pPr>
      <w:r w:rsidRPr="00F077A5">
        <w:rPr>
          <w:b/>
          <w:sz w:val="28"/>
          <w:szCs w:val="28"/>
          <w:lang w:val="pt-BR" w:eastAsia="ru-RU"/>
        </w:rPr>
        <w:t>ANUNȚ DE PARTICIPARE, INCLUSIV PENTRU PROCEDURILE DE PRESELECȚIE/PROCEDURILE NEGOCIATE</w:t>
      </w:r>
    </w:p>
    <w:p w:rsidR="00D1520A" w:rsidRPr="00F077A5" w:rsidRDefault="00D1520A" w:rsidP="006C695D">
      <w:pPr>
        <w:rPr>
          <w:sz w:val="20"/>
          <w:szCs w:val="20"/>
          <w:lang w:val="pt-BR" w:eastAsia="ru-RU"/>
        </w:rPr>
      </w:pPr>
    </w:p>
    <w:p w:rsidR="00D1520A" w:rsidRPr="00F077A5" w:rsidRDefault="00D1520A" w:rsidP="006C695D">
      <w:pPr>
        <w:shd w:val="clear" w:color="auto" w:fill="FFFFFF"/>
        <w:spacing w:before="120"/>
        <w:rPr>
          <w:b/>
          <w:lang w:val="pt-BR" w:eastAsia="ru-RU"/>
        </w:rPr>
      </w:pPr>
      <w:r w:rsidRPr="00F077A5">
        <w:rPr>
          <w:b/>
          <w:lang w:val="pt-BR" w:eastAsia="ru-RU"/>
        </w:rPr>
        <w:t xml:space="preserve">privind achiziționarea </w:t>
      </w:r>
      <w:r>
        <w:rPr>
          <w:b/>
          <w:u w:val="single"/>
        </w:rPr>
        <w:t>Renovarea sălii de sport din cadrul Instituției Publice Liceul Teoretic „Alexei Mateevici ”din s. Sănătăuca, raionul Florești.</w:t>
      </w:r>
      <w:r w:rsidRPr="00F077A5">
        <w:rPr>
          <w:b/>
          <w:shd w:val="clear" w:color="auto" w:fill="FFFFFF"/>
          <w:lang w:val="pt-BR" w:eastAsia="ru-RU"/>
        </w:rPr>
        <w:t xml:space="preserve"> </w:t>
      </w:r>
      <w:r w:rsidRPr="00F077A5">
        <w:rPr>
          <w:b/>
          <w:shd w:val="clear" w:color="auto" w:fill="FFFFFF"/>
          <w:lang w:val="pt-BR" w:eastAsia="ru-RU"/>
        </w:rPr>
        <w:br/>
      </w:r>
      <w:r w:rsidRPr="00F077A5">
        <w:rPr>
          <w:sz w:val="20"/>
          <w:lang w:val="pt-BR" w:eastAsia="ru-RU"/>
        </w:rPr>
        <w:t xml:space="preserve">                                                          (se indică obiectul achiziției)</w:t>
      </w:r>
      <w:r w:rsidRPr="00F077A5">
        <w:rPr>
          <w:b/>
          <w:lang w:val="pt-BR" w:eastAsia="ru-RU"/>
        </w:rPr>
        <w:br/>
        <w:t>prin procedura de achiziț</w:t>
      </w:r>
      <w:r>
        <w:rPr>
          <w:b/>
          <w:lang w:val="pt-BR" w:eastAsia="ru-RU"/>
        </w:rPr>
        <w:t>ie_</w:t>
      </w:r>
      <w:r w:rsidRPr="00D86E95">
        <w:rPr>
          <w:b/>
          <w:u w:val="single"/>
          <w:lang w:val="pt-BR" w:eastAsia="ru-RU"/>
        </w:rPr>
        <w:t>Concurs cererea ofertei de preț</w:t>
      </w:r>
    </w:p>
    <w:p w:rsidR="00D1520A" w:rsidRPr="00B452A4" w:rsidRDefault="00D1520A" w:rsidP="006C695D">
      <w:pPr>
        <w:tabs>
          <w:tab w:val="left" w:pos="284"/>
          <w:tab w:val="right" w:pos="9531"/>
        </w:tabs>
        <w:spacing w:before="120"/>
        <w:rPr>
          <w:b/>
          <w:lang w:val="pt-BR"/>
        </w:rPr>
      </w:pPr>
      <w:r w:rsidRPr="00B452A4">
        <w:rPr>
          <w:b/>
          <w:lang w:val="pt-BR"/>
        </w:rPr>
        <w:t>*Procedura a fost inclusă în planul de achiziții publice a autorităț</w:t>
      </w:r>
      <w:r>
        <w:rPr>
          <w:b/>
          <w:lang w:val="pt-BR"/>
        </w:rPr>
        <w:t xml:space="preserve">ii contractante </w:t>
      </w:r>
      <w:r w:rsidRPr="00B452A4">
        <w:rPr>
          <w:b/>
          <w:lang w:val="pt-BR"/>
        </w:rPr>
        <w:t>(Da/Nu):_DA</w:t>
      </w:r>
    </w:p>
    <w:p w:rsidR="00D1520A" w:rsidRPr="001A2B96" w:rsidRDefault="00D1520A" w:rsidP="006C695D">
      <w:pPr>
        <w:shd w:val="clear" w:color="auto" w:fill="FFFFFF"/>
        <w:tabs>
          <w:tab w:val="left" w:pos="284"/>
          <w:tab w:val="right" w:pos="426"/>
        </w:tabs>
        <w:spacing w:before="120"/>
        <w:jc w:val="both"/>
        <w:rPr>
          <w:b/>
          <w:highlight w:val="yellow"/>
          <w:lang w:val="pt-BR"/>
        </w:rPr>
      </w:pPr>
      <w:r w:rsidRPr="00B452A4">
        <w:rPr>
          <w:b/>
          <w:lang w:val="pt-BR"/>
        </w:rPr>
        <w:t>Link-ul către planul de achiziții publice publicat:</w:t>
      </w:r>
      <w:r>
        <w:rPr>
          <w:lang w:val="pt-BR"/>
        </w:rPr>
        <w:t xml:space="preserve"> </w:t>
      </w:r>
      <w:r w:rsidRPr="001A2B96">
        <w:rPr>
          <w:b/>
          <w:lang w:val="pt-BR"/>
        </w:rPr>
        <w:t>https://floresti.md/wp-content/uploads/2023/12/Plan-acizitii-2024-k.pdf</w:t>
      </w:r>
    </w:p>
    <w:p w:rsidR="00D1520A" w:rsidRPr="00F077A5" w:rsidRDefault="00D1520A" w:rsidP="006C695D">
      <w:pPr>
        <w:numPr>
          <w:ilvl w:val="0"/>
          <w:numId w:val="25"/>
        </w:numPr>
        <w:shd w:val="clear" w:color="auto" w:fill="FFFFFF"/>
        <w:tabs>
          <w:tab w:val="left" w:pos="284"/>
          <w:tab w:val="right" w:pos="9531"/>
        </w:tabs>
        <w:spacing w:before="120"/>
        <w:ind w:left="284" w:hanging="284"/>
        <w:rPr>
          <w:b/>
          <w:lang w:val="pt-BR" w:eastAsia="ru-RU"/>
        </w:rPr>
      </w:pPr>
      <w:r w:rsidRPr="00F077A5">
        <w:rPr>
          <w:b/>
          <w:lang w:val="pt-BR" w:eastAsia="ru-RU"/>
        </w:rPr>
        <w:t>Denumirea autorității contractante: Consiliul  raiomal  Florești</w:t>
      </w:r>
    </w:p>
    <w:p w:rsidR="00D1520A" w:rsidRPr="00FF430B" w:rsidRDefault="00D1520A" w:rsidP="006C695D">
      <w:pPr>
        <w:numPr>
          <w:ilvl w:val="0"/>
          <w:numId w:val="25"/>
        </w:numPr>
        <w:shd w:val="clear" w:color="auto" w:fill="FFFFFF"/>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lang w:eastAsia="ru-RU"/>
        </w:rPr>
        <w:t>__</w:t>
      </w:r>
      <w:r w:rsidRPr="0015549C">
        <w:rPr>
          <w:b/>
          <w:shd w:val="clear" w:color="auto" w:fill="FFFFFF"/>
          <w:lang w:eastAsia="ru-RU"/>
        </w:rPr>
        <w:t>1007601010426</w:t>
      </w:r>
      <w:r w:rsidRPr="00FF430B">
        <w:rPr>
          <w:b/>
          <w:shd w:val="clear" w:color="auto" w:fill="FFFFFF"/>
          <w:lang w:eastAsia="ru-RU"/>
        </w:rPr>
        <w:t>_</w:t>
      </w:r>
    </w:p>
    <w:p w:rsidR="00D1520A" w:rsidRPr="00FF430B" w:rsidRDefault="00D1520A" w:rsidP="006C695D">
      <w:pPr>
        <w:numPr>
          <w:ilvl w:val="0"/>
          <w:numId w:val="25"/>
        </w:numPr>
        <w:shd w:val="clear" w:color="auto" w:fill="FFFFFF"/>
        <w:tabs>
          <w:tab w:val="left" w:pos="284"/>
          <w:tab w:val="right" w:pos="9531"/>
        </w:tabs>
        <w:spacing w:before="120"/>
        <w:ind w:left="284" w:hanging="284"/>
        <w:rPr>
          <w:b/>
          <w:lang w:eastAsia="ru-RU"/>
        </w:rPr>
      </w:pPr>
      <w:r w:rsidRPr="00FF430B">
        <w:rPr>
          <w:b/>
          <w:lang w:eastAsia="ru-RU"/>
        </w:rPr>
        <w:t xml:space="preserve">Adresa: </w:t>
      </w:r>
      <w:r w:rsidRPr="00FF430B">
        <w:rPr>
          <w:b/>
          <w:shd w:val="clear" w:color="auto" w:fill="FFFFFF"/>
          <w:lang w:eastAsia="ru-RU"/>
        </w:rPr>
        <w:t>_</w:t>
      </w:r>
      <w:r>
        <w:rPr>
          <w:b/>
          <w:shd w:val="clear" w:color="auto" w:fill="FFFFFF"/>
          <w:lang w:eastAsia="ru-RU"/>
        </w:rPr>
        <w:t>or.  Florești  b-ul  Victoriei  2</w:t>
      </w:r>
    </w:p>
    <w:p w:rsidR="00D1520A" w:rsidRDefault="00D1520A" w:rsidP="006C695D">
      <w:pPr>
        <w:numPr>
          <w:ilvl w:val="0"/>
          <w:numId w:val="25"/>
        </w:numPr>
        <w:shd w:val="clear" w:color="auto" w:fill="FFFFFF"/>
        <w:tabs>
          <w:tab w:val="left" w:pos="284"/>
          <w:tab w:val="right" w:pos="9531"/>
        </w:tabs>
        <w:spacing w:before="120"/>
        <w:ind w:left="284" w:hanging="284"/>
        <w:rPr>
          <w:b/>
          <w:lang w:val="pt-BR" w:eastAsia="ru-RU"/>
        </w:rPr>
      </w:pPr>
      <w:r w:rsidRPr="00F077A5">
        <w:rPr>
          <w:b/>
          <w:lang w:val="pt-BR" w:eastAsia="ru-RU"/>
        </w:rPr>
        <w:t xml:space="preserve">Numărul de telefon/fax: </w:t>
      </w:r>
      <w:r w:rsidRPr="00F077A5">
        <w:rPr>
          <w:b/>
          <w:shd w:val="clear" w:color="auto" w:fill="FFFFFF"/>
          <w:lang w:val="pt-BR" w:eastAsia="ru-RU"/>
        </w:rPr>
        <w:t>0250</w:t>
      </w:r>
      <w:r>
        <w:rPr>
          <w:b/>
          <w:shd w:val="clear" w:color="auto" w:fill="FFFFFF"/>
          <w:lang w:val="pt-BR" w:eastAsia="ru-RU"/>
        </w:rPr>
        <w:t xml:space="preserve"> </w:t>
      </w:r>
      <w:r w:rsidRPr="00F077A5">
        <w:rPr>
          <w:b/>
          <w:shd w:val="clear" w:color="auto" w:fill="FFFFFF"/>
          <w:lang w:val="pt-BR" w:eastAsia="ru-RU"/>
        </w:rPr>
        <w:t>2</w:t>
      </w:r>
      <w:r>
        <w:rPr>
          <w:b/>
          <w:shd w:val="clear" w:color="auto" w:fill="FFFFFF"/>
          <w:lang w:val="pt-BR" w:eastAsia="ru-RU"/>
        </w:rPr>
        <w:t xml:space="preserve"> 20 03</w:t>
      </w:r>
    </w:p>
    <w:p w:rsidR="00D1520A" w:rsidRPr="00F077A5" w:rsidRDefault="00D1520A" w:rsidP="006C695D">
      <w:pPr>
        <w:numPr>
          <w:ilvl w:val="0"/>
          <w:numId w:val="25"/>
        </w:numPr>
        <w:shd w:val="clear" w:color="auto" w:fill="FFFFFF"/>
        <w:tabs>
          <w:tab w:val="left" w:pos="284"/>
          <w:tab w:val="right" w:pos="9531"/>
        </w:tabs>
        <w:spacing w:before="120"/>
        <w:ind w:left="284" w:hanging="284"/>
        <w:rPr>
          <w:b/>
          <w:lang w:val="pt-BR" w:eastAsia="ru-RU"/>
        </w:rPr>
      </w:pPr>
      <w:r>
        <w:rPr>
          <w:b/>
          <w:lang w:val="pt-BR" w:eastAsia="ru-RU"/>
        </w:rPr>
        <w:t>Adresa</w:t>
      </w:r>
      <w:r w:rsidRPr="00F077A5">
        <w:rPr>
          <w:b/>
          <w:lang w:val="pt-BR" w:eastAsia="ru-RU"/>
        </w:rPr>
        <w:t xml:space="preserve"> de e-mail și pagina web oficială a autorității contractante: </w:t>
      </w:r>
      <w:r w:rsidRPr="00F077A5">
        <w:rPr>
          <w:b/>
          <w:shd w:val="clear" w:color="auto" w:fill="FFFFFF"/>
          <w:lang w:val="pt-BR" w:eastAsia="ru-RU"/>
        </w:rPr>
        <w:t>https://floresti.md</w:t>
      </w:r>
    </w:p>
    <w:p w:rsidR="00D1520A" w:rsidRPr="00F077A5" w:rsidRDefault="00D1520A" w:rsidP="006C695D">
      <w:pPr>
        <w:numPr>
          <w:ilvl w:val="0"/>
          <w:numId w:val="25"/>
        </w:numPr>
        <w:shd w:val="clear" w:color="auto" w:fill="FFFFFF"/>
        <w:tabs>
          <w:tab w:val="left" w:pos="284"/>
          <w:tab w:val="right" w:pos="9531"/>
        </w:tabs>
        <w:spacing w:before="120"/>
        <w:ind w:left="288" w:hanging="288"/>
        <w:rPr>
          <w:b/>
          <w:lang w:val="pt-BR" w:eastAsia="ru-RU"/>
        </w:rPr>
      </w:pPr>
      <w:r w:rsidRPr="00F077A5">
        <w:rPr>
          <w:b/>
          <w:lang w:val="pt-BR" w:eastAsia="ru-RU"/>
        </w:rPr>
        <w:t xml:space="preserve">Adresa de e-mail sau pagina web oficială de la care se va putea obține accesul la documentația de atribuire: </w:t>
      </w:r>
      <w:r w:rsidRPr="00F077A5">
        <w:rPr>
          <w:b/>
          <w:i/>
          <w:lang w:val="pt-BR" w:eastAsia="ru-RU"/>
        </w:rPr>
        <w:t>documentația de atribuire este anexată în cadrul procedurii în SIA RSAP</w:t>
      </w:r>
    </w:p>
    <w:p w:rsidR="00D1520A" w:rsidRPr="00F077A5" w:rsidRDefault="00D1520A" w:rsidP="006C695D">
      <w:pPr>
        <w:numPr>
          <w:ilvl w:val="0"/>
          <w:numId w:val="25"/>
        </w:numPr>
        <w:shd w:val="clear" w:color="auto" w:fill="FFFFFF"/>
        <w:tabs>
          <w:tab w:val="left" w:pos="284"/>
          <w:tab w:val="right" w:pos="9531"/>
        </w:tabs>
        <w:spacing w:before="120"/>
        <w:ind w:left="288" w:hanging="288"/>
        <w:rPr>
          <w:b/>
          <w:lang w:val="pt-BR" w:eastAsia="ru-RU"/>
        </w:rPr>
      </w:pPr>
      <w:r w:rsidRPr="00F077A5">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w:t>
      </w:r>
      <w:r>
        <w:rPr>
          <w:b/>
          <w:lang w:val="pt-BR" w:eastAsia="ru-RU"/>
        </w:rPr>
        <w:t>___________________________</w:t>
      </w:r>
    </w:p>
    <w:p w:rsidR="00D1520A" w:rsidRPr="00F077A5" w:rsidRDefault="00D1520A" w:rsidP="006C695D">
      <w:pPr>
        <w:numPr>
          <w:ilvl w:val="0"/>
          <w:numId w:val="25"/>
        </w:numPr>
        <w:shd w:val="clear" w:color="auto" w:fill="FFFFFF"/>
        <w:tabs>
          <w:tab w:val="left" w:pos="284"/>
          <w:tab w:val="right" w:pos="426"/>
        </w:tabs>
        <w:spacing w:before="120"/>
        <w:ind w:left="284" w:hanging="284"/>
        <w:rPr>
          <w:b/>
          <w:lang w:val="pt-BR" w:eastAsia="ru-RU"/>
        </w:rPr>
      </w:pPr>
      <w:r w:rsidRPr="00F077A5">
        <w:rPr>
          <w:b/>
          <w:lang w:val="pt-BR"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tblPr>
      <w:tblGrid>
        <w:gridCol w:w="537"/>
        <w:gridCol w:w="1025"/>
        <w:gridCol w:w="2393"/>
        <w:gridCol w:w="990"/>
        <w:gridCol w:w="1170"/>
        <w:gridCol w:w="1980"/>
        <w:gridCol w:w="1980"/>
      </w:tblGrid>
      <w:tr w:rsidR="00D1520A" w:rsidRPr="003318C3" w:rsidTr="00E44625">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E44625">
            <w:pPr>
              <w:shd w:val="clear" w:color="auto" w:fill="FFFFFF"/>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E44625">
            <w:pPr>
              <w:shd w:val="clear" w:color="auto" w:fill="FFFFFF"/>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D1520A" w:rsidRPr="00F077A5" w:rsidRDefault="00D1520A" w:rsidP="00E44625">
            <w:pPr>
              <w:shd w:val="clear" w:color="auto" w:fill="FFFFFF"/>
              <w:spacing w:before="120"/>
              <w:jc w:val="center"/>
              <w:rPr>
                <w:b/>
                <w:sz w:val="20"/>
                <w:szCs w:val="20"/>
                <w:lang w:val="pt-BR" w:eastAsia="ru-RU"/>
              </w:rPr>
            </w:pPr>
            <w:r w:rsidRPr="00F077A5">
              <w:rPr>
                <w:b/>
                <w:sz w:val="20"/>
                <w:szCs w:val="20"/>
                <w:lang w:val="pt-BR"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E44625">
            <w:pPr>
              <w:shd w:val="clear" w:color="auto" w:fill="FFFFFF"/>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E44625">
            <w:pPr>
              <w:shd w:val="clear" w:color="auto" w:fill="FFFFFF"/>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D1520A" w:rsidRPr="00F077A5" w:rsidRDefault="00D1520A" w:rsidP="00E44625">
            <w:pPr>
              <w:shd w:val="clear" w:color="auto" w:fill="FFFFFF"/>
              <w:spacing w:before="120"/>
              <w:jc w:val="center"/>
              <w:rPr>
                <w:b/>
                <w:sz w:val="20"/>
                <w:szCs w:val="20"/>
                <w:lang w:val="pt-BR" w:eastAsia="ru-RU"/>
              </w:rPr>
            </w:pPr>
            <w:r w:rsidRPr="00F077A5">
              <w:rPr>
                <w:b/>
                <w:sz w:val="20"/>
                <w:szCs w:val="20"/>
                <w:lang w:val="pt-BR"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D1520A" w:rsidRPr="00F077A5" w:rsidRDefault="00D1520A" w:rsidP="00E44625">
            <w:pPr>
              <w:shd w:val="clear" w:color="auto" w:fill="FFFFFF"/>
              <w:spacing w:before="120"/>
              <w:jc w:val="center"/>
              <w:rPr>
                <w:b/>
                <w:sz w:val="20"/>
                <w:szCs w:val="20"/>
                <w:lang w:val="pt-BR" w:eastAsia="ru-RU"/>
              </w:rPr>
            </w:pPr>
            <w:r w:rsidRPr="00F077A5">
              <w:rPr>
                <w:b/>
                <w:sz w:val="20"/>
                <w:szCs w:val="20"/>
                <w:lang w:val="pt-BR" w:eastAsia="ru-RU"/>
              </w:rPr>
              <w:t>Valoarea estimată</w:t>
            </w:r>
            <w:r w:rsidRPr="00F077A5">
              <w:rPr>
                <w:b/>
                <w:sz w:val="20"/>
                <w:szCs w:val="20"/>
                <w:lang w:val="pt-BR" w:eastAsia="ru-RU"/>
              </w:rPr>
              <w:br/>
              <w:t>(se va indica pentru fiecare lot în parte)</w:t>
            </w:r>
          </w:p>
        </w:tc>
      </w:tr>
      <w:tr w:rsidR="00D1520A" w:rsidTr="00E44625">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1520A" w:rsidRPr="001635AA" w:rsidRDefault="00D1520A" w:rsidP="00E44625">
            <w:pPr>
              <w:shd w:val="clear" w:color="auto" w:fill="FFFFFF"/>
              <w:spacing w:before="120"/>
              <w:jc w:val="center"/>
              <w:rPr>
                <w:sz w:val="20"/>
                <w:szCs w:val="20"/>
                <w:lang w:val="pt-BR"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D1520A" w:rsidRPr="00C75C5F" w:rsidRDefault="00D1520A" w:rsidP="00E44625">
            <w:pPr>
              <w:shd w:val="clear" w:color="auto" w:fill="FFFFFF"/>
              <w:spacing w:before="120"/>
              <w:jc w:val="center"/>
              <w:rPr>
                <w:sz w:val="20"/>
                <w:szCs w:val="20"/>
                <w:lang w:eastAsia="ru-RU"/>
              </w:rPr>
            </w:pPr>
            <w:r w:rsidRPr="00C75C5F">
              <w:rPr>
                <w:sz w:val="20"/>
                <w:szCs w:val="20"/>
              </w:rPr>
              <w:t>45</w:t>
            </w:r>
            <w:r>
              <w:rPr>
                <w:sz w:val="20"/>
                <w:szCs w:val="20"/>
              </w:rPr>
              <w:t>453000-7</w:t>
            </w:r>
          </w:p>
        </w:tc>
        <w:tc>
          <w:tcPr>
            <w:tcW w:w="2393" w:type="dxa"/>
            <w:tcBorders>
              <w:top w:val="single" w:sz="4" w:space="0" w:color="auto"/>
              <w:left w:val="single" w:sz="4" w:space="0" w:color="auto"/>
              <w:bottom w:val="single" w:sz="4" w:space="0" w:color="auto"/>
              <w:right w:val="single" w:sz="4" w:space="0" w:color="auto"/>
            </w:tcBorders>
            <w:vAlign w:val="center"/>
          </w:tcPr>
          <w:p w:rsidR="00D1520A" w:rsidRPr="00200C28" w:rsidRDefault="00D1520A" w:rsidP="00E44625">
            <w:pPr>
              <w:shd w:val="clear" w:color="auto" w:fill="FFFFFF"/>
              <w:spacing w:before="120"/>
              <w:jc w:val="both"/>
              <w:rPr>
                <w:i/>
                <w:sz w:val="20"/>
                <w:szCs w:val="20"/>
                <w:lang w:val="pt-BR" w:eastAsia="ru-RU"/>
              </w:rPr>
            </w:pPr>
            <w:r w:rsidRPr="00D86E95">
              <w:t>Renovarea sălii de sport din cadrul Instituției Publice Liceul Teoretic „Alexei Mateevici ”din s. Sănătăuca, raionul Florești</w:t>
            </w:r>
            <w:r>
              <w:t>.</w:t>
            </w:r>
            <w:r w:rsidRPr="00200C28">
              <w:rPr>
                <w:shd w:val="clear" w:color="auto" w:fill="FFFFFF"/>
                <w:lang w:val="pt-BR" w:eastAsia="ru-RU"/>
              </w:rPr>
              <w:t xml:space="preserve"> </w:t>
            </w:r>
            <w:r w:rsidRPr="00200C28">
              <w:rPr>
                <w:shd w:val="clear" w:color="auto" w:fill="FFFFFF"/>
                <w:lang w:val="pt-BR" w:eastAsia="ru-RU"/>
              </w:rPr>
              <w:br/>
            </w:r>
          </w:p>
        </w:tc>
        <w:tc>
          <w:tcPr>
            <w:tcW w:w="990"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E44625">
            <w:pPr>
              <w:shd w:val="clear" w:color="auto" w:fill="FFFFFF"/>
              <w:spacing w:before="120"/>
              <w:jc w:val="center"/>
              <w:rPr>
                <w:sz w:val="20"/>
                <w:szCs w:val="20"/>
                <w:lang w:eastAsia="ru-RU"/>
              </w:rPr>
            </w:pPr>
            <w:r>
              <w:rPr>
                <w:sz w:val="20"/>
                <w:szCs w:val="20"/>
                <w:lang w:eastAsia="ru-RU"/>
              </w:rPr>
              <w:t>lot</w:t>
            </w:r>
          </w:p>
        </w:tc>
        <w:tc>
          <w:tcPr>
            <w:tcW w:w="1170"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E44625">
            <w:pPr>
              <w:shd w:val="clear" w:color="auto" w:fill="FFFFFF"/>
              <w:spacing w:before="120"/>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rsidR="00D1520A" w:rsidRPr="00D86E95" w:rsidRDefault="00D1520A" w:rsidP="00E44625">
            <w:pPr>
              <w:shd w:val="clear" w:color="auto" w:fill="FFFFFF"/>
              <w:spacing w:before="120"/>
              <w:jc w:val="center"/>
              <w:rPr>
                <w:sz w:val="20"/>
                <w:szCs w:val="20"/>
                <w:lang w:eastAsia="ru-RU"/>
              </w:rPr>
            </w:pPr>
            <w:r w:rsidRPr="00D86E95">
              <w:rPr>
                <w:sz w:val="20"/>
                <w:szCs w:val="20"/>
              </w:rPr>
              <w:t>conform caietului de sarcini</w:t>
            </w:r>
          </w:p>
        </w:tc>
        <w:tc>
          <w:tcPr>
            <w:tcW w:w="1980" w:type="dxa"/>
            <w:tcBorders>
              <w:top w:val="single" w:sz="4" w:space="0" w:color="auto"/>
              <w:left w:val="single" w:sz="4" w:space="0" w:color="auto"/>
              <w:bottom w:val="single" w:sz="4" w:space="0" w:color="auto"/>
              <w:right w:val="single" w:sz="4" w:space="0" w:color="auto"/>
            </w:tcBorders>
          </w:tcPr>
          <w:p w:rsidR="00D1520A" w:rsidRPr="00FF430B" w:rsidRDefault="00D1520A" w:rsidP="00E44625">
            <w:pPr>
              <w:shd w:val="clear" w:color="auto" w:fill="FFFFFF"/>
              <w:spacing w:before="120"/>
              <w:jc w:val="center"/>
              <w:rPr>
                <w:sz w:val="20"/>
                <w:szCs w:val="20"/>
                <w:lang w:eastAsia="ru-RU"/>
              </w:rPr>
            </w:pPr>
            <w:r>
              <w:rPr>
                <w:sz w:val="20"/>
                <w:szCs w:val="20"/>
                <w:lang w:eastAsia="ru-RU"/>
              </w:rPr>
              <w:t>877 757 lei</w:t>
            </w:r>
          </w:p>
        </w:tc>
      </w:tr>
      <w:tr w:rsidR="00D1520A" w:rsidTr="00E44625">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D1520A" w:rsidRPr="00FF430B" w:rsidRDefault="00D1520A" w:rsidP="00E44625">
            <w:pPr>
              <w:shd w:val="clear" w:color="auto" w:fill="FFFFFF"/>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D1520A" w:rsidRPr="00AB3854" w:rsidRDefault="00D1520A" w:rsidP="00E44625">
            <w:pPr>
              <w:shd w:val="clear" w:color="auto" w:fill="FFFFFF"/>
              <w:spacing w:before="120"/>
              <w:jc w:val="center"/>
              <w:rPr>
                <w:b/>
                <w:sz w:val="20"/>
                <w:szCs w:val="20"/>
                <w:lang w:eastAsia="ru-RU"/>
              </w:rPr>
            </w:pPr>
            <w:r>
              <w:rPr>
                <w:b/>
                <w:sz w:val="20"/>
                <w:szCs w:val="20"/>
                <w:lang w:eastAsia="ru-RU"/>
              </w:rPr>
              <w:t>877 757 lei</w:t>
            </w:r>
          </w:p>
        </w:tc>
      </w:tr>
    </w:tbl>
    <w:p w:rsidR="00D1520A" w:rsidRPr="00F077A5" w:rsidRDefault="00D1520A" w:rsidP="006C695D">
      <w:pPr>
        <w:numPr>
          <w:ilvl w:val="0"/>
          <w:numId w:val="25"/>
        </w:numPr>
        <w:shd w:val="clear" w:color="auto" w:fill="FFFFFF"/>
        <w:tabs>
          <w:tab w:val="right" w:pos="426"/>
        </w:tabs>
        <w:spacing w:before="120"/>
        <w:ind w:left="360"/>
        <w:rPr>
          <w:b/>
          <w:lang w:val="pt-BR" w:eastAsia="ru-RU"/>
        </w:rPr>
      </w:pPr>
      <w:r w:rsidRPr="00200C28">
        <w:rPr>
          <w:b/>
          <w:lang w:val="pt-BR" w:eastAsia="ru-RU"/>
        </w:rPr>
        <w:t>În cazul procedurilor de preselecție se ind</w:t>
      </w:r>
      <w:r w:rsidRPr="00F077A5">
        <w:rPr>
          <w:b/>
          <w:lang w:val="pt-BR" w:eastAsia="ru-RU"/>
        </w:rPr>
        <w:t>ică numărul minim al candidaţilor şi, dacă este cazul, numărul maxim al acestora._________________________________________</w:t>
      </w:r>
    </w:p>
    <w:p w:rsidR="00D1520A" w:rsidRPr="00FF430B" w:rsidRDefault="00D1520A" w:rsidP="006C695D">
      <w:pPr>
        <w:numPr>
          <w:ilvl w:val="0"/>
          <w:numId w:val="25"/>
        </w:numPr>
        <w:shd w:val="clear" w:color="auto" w:fill="FFFFFF"/>
        <w:tabs>
          <w:tab w:val="right" w:pos="426"/>
        </w:tabs>
        <w:ind w:left="357"/>
        <w:rPr>
          <w:b/>
          <w:lang w:eastAsia="ru-RU"/>
        </w:rPr>
      </w:pPr>
      <w:r w:rsidRPr="00FF430B">
        <w:rPr>
          <w:b/>
          <w:lang w:eastAsia="ru-RU"/>
        </w:rPr>
        <w:t xml:space="preserve">În cazul în care contractul este împărțit pe loturi, un operator economic poate depune </w:t>
      </w:r>
    </w:p>
    <w:p w:rsidR="00D1520A" w:rsidRDefault="00D1520A" w:rsidP="006C695D">
      <w:pPr>
        <w:shd w:val="clear" w:color="auto" w:fill="FFFFFF"/>
        <w:tabs>
          <w:tab w:val="right" w:pos="426"/>
        </w:tabs>
        <w:ind w:left="357"/>
        <w:rPr>
          <w:b/>
          <w:lang w:eastAsia="ru-RU"/>
        </w:rPr>
      </w:pPr>
      <w:r w:rsidRPr="00FF430B">
        <w:rPr>
          <w:b/>
          <w:lang w:eastAsia="ru-RU"/>
        </w:rPr>
        <w:t>oferta (se va selecta):</w:t>
      </w:r>
    </w:p>
    <w:p w:rsidR="00D1520A" w:rsidRDefault="00D1520A" w:rsidP="006C695D">
      <w:pPr>
        <w:shd w:val="clear" w:color="auto" w:fill="FFFFFF"/>
        <w:tabs>
          <w:tab w:val="right" w:pos="426"/>
        </w:tabs>
        <w:ind w:left="357"/>
        <w:rPr>
          <w:b/>
          <w:lang w:eastAsia="ru-RU"/>
        </w:rPr>
      </w:pPr>
    </w:p>
    <w:p w:rsidR="00D1520A" w:rsidRPr="00FF430B" w:rsidRDefault="00D1520A" w:rsidP="006C695D">
      <w:pPr>
        <w:numPr>
          <w:ilvl w:val="0"/>
          <w:numId w:val="26"/>
        </w:numPr>
        <w:shd w:val="clear" w:color="auto" w:fill="FFFFFF"/>
        <w:tabs>
          <w:tab w:val="right" w:pos="426"/>
        </w:tabs>
        <w:rPr>
          <w:lang w:eastAsia="ru-RU"/>
        </w:rPr>
      </w:pPr>
      <w:r w:rsidRPr="00FF430B">
        <w:rPr>
          <w:lang w:eastAsia="ru-RU"/>
        </w:rPr>
        <w:t>Pentru un singur lot;</w:t>
      </w:r>
      <w:r>
        <w:rPr>
          <w:lang w:eastAsia="ru-RU"/>
        </w:rPr>
        <w:t>X</w:t>
      </w:r>
    </w:p>
    <w:p w:rsidR="00D1520A" w:rsidRPr="008A0502" w:rsidRDefault="00D1520A" w:rsidP="006C695D">
      <w:pPr>
        <w:numPr>
          <w:ilvl w:val="0"/>
          <w:numId w:val="26"/>
        </w:numPr>
        <w:shd w:val="clear" w:color="auto" w:fill="FFFFFF"/>
        <w:tabs>
          <w:tab w:val="right" w:pos="426"/>
        </w:tabs>
        <w:rPr>
          <w:lang w:eastAsia="ru-RU"/>
        </w:rPr>
      </w:pPr>
      <w:r w:rsidRPr="008A0502">
        <w:rPr>
          <w:lang w:eastAsia="ru-RU"/>
        </w:rPr>
        <w:t>Pentru mai multe loturi;</w:t>
      </w:r>
    </w:p>
    <w:p w:rsidR="00D1520A" w:rsidRPr="00FF430B" w:rsidRDefault="00D1520A" w:rsidP="006C695D">
      <w:pPr>
        <w:numPr>
          <w:ilvl w:val="0"/>
          <w:numId w:val="26"/>
        </w:numPr>
        <w:shd w:val="clear" w:color="auto" w:fill="FFFFFF"/>
        <w:tabs>
          <w:tab w:val="right" w:pos="426"/>
        </w:tabs>
        <w:rPr>
          <w:lang w:eastAsia="ru-RU"/>
        </w:rPr>
      </w:pPr>
      <w:r w:rsidRPr="00FF430B">
        <w:rPr>
          <w:lang w:eastAsia="ru-RU"/>
        </w:rPr>
        <w:t>Pentru toate loturile;</w:t>
      </w:r>
    </w:p>
    <w:p w:rsidR="00D1520A" w:rsidRPr="00F077A5" w:rsidRDefault="00D1520A" w:rsidP="006C695D">
      <w:pPr>
        <w:numPr>
          <w:ilvl w:val="0"/>
          <w:numId w:val="26"/>
        </w:numPr>
        <w:shd w:val="clear" w:color="auto" w:fill="FFFFFF"/>
        <w:tabs>
          <w:tab w:val="right" w:pos="426"/>
        </w:tabs>
        <w:rPr>
          <w:lang w:val="pt-BR" w:eastAsia="ru-RU"/>
        </w:rPr>
      </w:pPr>
      <w:r w:rsidRPr="00F077A5">
        <w:rPr>
          <w:lang w:val="pt-BR" w:eastAsia="ru-RU"/>
        </w:rPr>
        <w:t>Alte limitări privind numărul de loturi care pot fi atribuite aceluiași ofertant___________</w:t>
      </w:r>
    </w:p>
    <w:p w:rsidR="00D1520A" w:rsidRPr="00F077A5" w:rsidRDefault="00D1520A" w:rsidP="006C695D">
      <w:pPr>
        <w:numPr>
          <w:ilvl w:val="0"/>
          <w:numId w:val="25"/>
        </w:numPr>
        <w:shd w:val="clear" w:color="auto" w:fill="FFFFFF"/>
        <w:tabs>
          <w:tab w:val="right" w:pos="426"/>
        </w:tabs>
        <w:spacing w:before="120"/>
        <w:ind w:left="0" w:firstLine="0"/>
        <w:rPr>
          <w:b/>
          <w:lang w:val="pt-BR" w:eastAsia="ru-RU"/>
        </w:rPr>
      </w:pPr>
      <w:r w:rsidRPr="00F077A5">
        <w:rPr>
          <w:b/>
          <w:lang w:val="pt-BR" w:eastAsia="ru-RU"/>
        </w:rPr>
        <w:t>Admiterea sau interzicerea ofertelor alternative: ___</w:t>
      </w:r>
      <w:r w:rsidRPr="001A2B96">
        <w:rPr>
          <w:b/>
          <w:u w:val="single"/>
          <w:lang w:val="pt-BR" w:eastAsia="ru-RU"/>
        </w:rPr>
        <w:t>nu  se admite</w:t>
      </w:r>
      <w:r w:rsidRPr="00F077A5">
        <w:rPr>
          <w:b/>
          <w:lang w:val="pt-BR" w:eastAsia="ru-RU"/>
        </w:rPr>
        <w:t xml:space="preserve"> _</w:t>
      </w:r>
    </w:p>
    <w:p w:rsidR="00D1520A" w:rsidRPr="00F077A5" w:rsidRDefault="00D1520A" w:rsidP="006C695D">
      <w:pPr>
        <w:shd w:val="clear" w:color="auto" w:fill="FFFFFF"/>
        <w:tabs>
          <w:tab w:val="right" w:pos="426"/>
        </w:tabs>
        <w:ind w:left="6206"/>
        <w:rPr>
          <w:sz w:val="20"/>
          <w:lang w:val="pt-BR" w:eastAsia="ru-RU"/>
        </w:rPr>
      </w:pPr>
      <w:r w:rsidRPr="00F077A5">
        <w:rPr>
          <w:sz w:val="20"/>
          <w:lang w:val="pt-BR" w:eastAsia="ru-RU"/>
        </w:rPr>
        <w:t>(indicați se admite sau nu se admite)</w:t>
      </w:r>
    </w:p>
    <w:p w:rsidR="00D1520A" w:rsidRPr="003318C3" w:rsidRDefault="00D1520A" w:rsidP="006C695D">
      <w:pPr>
        <w:numPr>
          <w:ilvl w:val="0"/>
          <w:numId w:val="25"/>
        </w:numPr>
        <w:shd w:val="clear" w:color="auto" w:fill="FFFFFF"/>
        <w:tabs>
          <w:tab w:val="left" w:pos="0"/>
          <w:tab w:val="left" w:pos="284"/>
          <w:tab w:val="left" w:pos="426"/>
        </w:tabs>
        <w:spacing w:before="120"/>
        <w:ind w:left="360"/>
        <w:rPr>
          <w:b/>
          <w:lang w:val="pt-BR" w:eastAsia="ru-RU"/>
        </w:rPr>
      </w:pPr>
      <w:r w:rsidRPr="003318C3">
        <w:rPr>
          <w:b/>
          <w:lang w:val="pt-BR" w:eastAsia="ru-RU"/>
        </w:rPr>
        <w:t xml:space="preserve">Termenii și condițiile de prestare/executare solicitați: </w:t>
      </w:r>
      <w:r>
        <w:rPr>
          <w:b/>
          <w:lang w:val="pt-BR" w:eastAsia="ru-RU"/>
        </w:rPr>
        <w:t>60 zile din  data primirii ordinului de începere a lucrărilor.</w:t>
      </w:r>
    </w:p>
    <w:p w:rsidR="00D1520A" w:rsidRPr="00CE654A" w:rsidRDefault="00D1520A" w:rsidP="006C695D">
      <w:pPr>
        <w:numPr>
          <w:ilvl w:val="0"/>
          <w:numId w:val="25"/>
        </w:numPr>
        <w:shd w:val="clear" w:color="auto" w:fill="FFFFFF"/>
        <w:tabs>
          <w:tab w:val="left" w:pos="0"/>
          <w:tab w:val="left" w:pos="284"/>
          <w:tab w:val="left" w:pos="426"/>
        </w:tabs>
        <w:spacing w:before="120"/>
        <w:ind w:left="284" w:hanging="284"/>
        <w:rPr>
          <w:b/>
          <w:u w:val="single"/>
          <w:lang w:val="pt-BR" w:eastAsia="ru-RU"/>
        </w:rPr>
      </w:pPr>
      <w:r w:rsidRPr="00F077A5">
        <w:rPr>
          <w:b/>
          <w:lang w:val="pt-BR" w:eastAsia="ru-RU"/>
        </w:rPr>
        <w:t>Termenul de valabilitate a co</w:t>
      </w:r>
      <w:r>
        <w:rPr>
          <w:b/>
          <w:lang w:val="pt-BR" w:eastAsia="ru-RU"/>
        </w:rPr>
        <w:t>ntractului:_</w:t>
      </w:r>
      <w:r w:rsidRPr="00CE654A">
        <w:rPr>
          <w:b/>
          <w:u w:val="single"/>
          <w:lang w:val="pt-BR" w:eastAsia="ru-RU"/>
        </w:rPr>
        <w:t>31  decembrie   2024</w:t>
      </w:r>
    </w:p>
    <w:p w:rsidR="00D1520A" w:rsidRPr="00F077A5" w:rsidRDefault="00D1520A" w:rsidP="006C695D">
      <w:pPr>
        <w:numPr>
          <w:ilvl w:val="0"/>
          <w:numId w:val="25"/>
        </w:numPr>
        <w:tabs>
          <w:tab w:val="right" w:pos="426"/>
        </w:tabs>
        <w:spacing w:before="120"/>
        <w:ind w:left="360"/>
        <w:rPr>
          <w:b/>
          <w:lang w:val="pt-BR" w:eastAsia="ru-RU"/>
        </w:rPr>
      </w:pPr>
      <w:r w:rsidRPr="00F077A5">
        <w:rPr>
          <w:b/>
          <w:lang w:val="pt-BR" w:eastAsia="ru-RU"/>
        </w:rPr>
        <w:t>Contract de achiziție rezervat atelierelor protejate sau că acesta poate fi executat numai în cadrul unor programe de angajare protejată (după caz): nu</w:t>
      </w:r>
    </w:p>
    <w:p w:rsidR="00D1520A" w:rsidRPr="00FF430B" w:rsidRDefault="00D1520A" w:rsidP="006C695D">
      <w:pPr>
        <w:shd w:val="clear" w:color="auto" w:fill="FFFFFF"/>
        <w:tabs>
          <w:tab w:val="right" w:pos="426"/>
        </w:tabs>
        <w:ind w:left="7560" w:hanging="630"/>
        <w:contextualSpacing/>
        <w:rPr>
          <w:sz w:val="20"/>
          <w:lang w:eastAsia="ru-RU"/>
        </w:rPr>
      </w:pPr>
      <w:r w:rsidRPr="00FF430B">
        <w:rPr>
          <w:sz w:val="20"/>
          <w:lang w:eastAsia="ru-RU"/>
        </w:rPr>
        <w:t>(indicați da sau nu)</w:t>
      </w:r>
    </w:p>
    <w:p w:rsidR="00D1520A" w:rsidRPr="00F077A5" w:rsidRDefault="00D1520A" w:rsidP="006C695D">
      <w:pPr>
        <w:numPr>
          <w:ilvl w:val="0"/>
          <w:numId w:val="25"/>
        </w:numPr>
        <w:shd w:val="clear" w:color="auto" w:fill="FFFFFF"/>
        <w:tabs>
          <w:tab w:val="right" w:pos="426"/>
        </w:tabs>
        <w:spacing w:before="120"/>
        <w:ind w:left="360"/>
        <w:rPr>
          <w:b/>
          <w:lang w:val="pt-BR" w:eastAsia="ru-RU"/>
        </w:rPr>
      </w:pPr>
      <w:r w:rsidRPr="00F077A5">
        <w:rPr>
          <w:b/>
          <w:lang w:val="pt-BR" w:eastAsia="ru-RU"/>
        </w:rPr>
        <w:t>Prestarea serviciului este rezervată unei anumite profesii în temeiul unor legisau al unor acte administrative (după caz): __________________________________________________________________________</w:t>
      </w:r>
    </w:p>
    <w:p w:rsidR="00D1520A" w:rsidRPr="00F077A5" w:rsidRDefault="00D1520A" w:rsidP="006C695D">
      <w:pPr>
        <w:shd w:val="clear" w:color="auto" w:fill="FFFFFF"/>
        <w:tabs>
          <w:tab w:val="right" w:pos="426"/>
        </w:tabs>
        <w:contextualSpacing/>
        <w:jc w:val="center"/>
        <w:rPr>
          <w:sz w:val="20"/>
          <w:lang w:val="pt-BR" w:eastAsia="ru-RU"/>
        </w:rPr>
      </w:pPr>
      <w:r w:rsidRPr="00F077A5">
        <w:rPr>
          <w:sz w:val="20"/>
          <w:lang w:val="pt-BR" w:eastAsia="ru-RU"/>
        </w:rPr>
        <w:t>(se menționează respectivele legi și acte administrative)</w:t>
      </w:r>
    </w:p>
    <w:p w:rsidR="00D1520A" w:rsidRPr="00F077A5" w:rsidRDefault="00D1520A" w:rsidP="006C695D">
      <w:pPr>
        <w:numPr>
          <w:ilvl w:val="0"/>
          <w:numId w:val="25"/>
        </w:numPr>
        <w:shd w:val="clear" w:color="auto" w:fill="FFFFFF"/>
        <w:tabs>
          <w:tab w:val="right" w:pos="426"/>
        </w:tabs>
        <w:spacing w:before="120"/>
        <w:ind w:left="360"/>
        <w:rPr>
          <w:b/>
          <w:lang w:val="pt-BR" w:eastAsia="ru-RU"/>
        </w:rPr>
      </w:pPr>
      <w:r w:rsidRPr="00F077A5">
        <w:rPr>
          <w:b/>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gridCol w:w="1621"/>
      </w:tblGrid>
      <w:tr w:rsidR="00D1520A" w:rsidRPr="009516C7" w:rsidTr="00E44625">
        <w:tc>
          <w:tcPr>
            <w:tcW w:w="576" w:type="dxa"/>
          </w:tcPr>
          <w:p w:rsidR="00D1520A" w:rsidRPr="008A51FD" w:rsidRDefault="00D1520A" w:rsidP="00E44625">
            <w:pPr>
              <w:shd w:val="clear" w:color="auto" w:fill="FFFFFF"/>
              <w:tabs>
                <w:tab w:val="left" w:pos="612"/>
              </w:tabs>
              <w:spacing w:before="120" w:after="120"/>
              <w:rPr>
                <w:rFonts w:eastAsia="SimSun"/>
                <w:b/>
                <w:iCs/>
                <w:sz w:val="20"/>
                <w:szCs w:val="20"/>
                <w:lang w:eastAsia="ru-RU"/>
              </w:rPr>
            </w:pPr>
            <w:r w:rsidRPr="008A51FD">
              <w:rPr>
                <w:rFonts w:eastAsia="SimSun"/>
                <w:b/>
                <w:iCs/>
                <w:sz w:val="20"/>
                <w:szCs w:val="20"/>
                <w:lang w:eastAsia="ru-RU"/>
              </w:rPr>
              <w:t>Nr. d/o</w:t>
            </w:r>
          </w:p>
        </w:tc>
        <w:tc>
          <w:tcPr>
            <w:tcW w:w="3810" w:type="dxa"/>
          </w:tcPr>
          <w:p w:rsidR="00D1520A" w:rsidRPr="00F077A5" w:rsidRDefault="00D1520A" w:rsidP="00E44625">
            <w:pPr>
              <w:shd w:val="clear" w:color="auto" w:fill="FFFFFF"/>
              <w:tabs>
                <w:tab w:val="left" w:pos="612"/>
              </w:tabs>
              <w:spacing w:before="120" w:after="120"/>
              <w:jc w:val="center"/>
              <w:rPr>
                <w:rFonts w:eastAsia="SimSun"/>
                <w:b/>
                <w:iCs/>
                <w:sz w:val="20"/>
                <w:szCs w:val="20"/>
                <w:lang w:eastAsia="ru-RU"/>
              </w:rPr>
            </w:pPr>
            <w:r w:rsidRPr="00F077A5">
              <w:rPr>
                <w:rFonts w:eastAsia="SimSun"/>
                <w:b/>
                <w:iCs/>
                <w:sz w:val="20"/>
                <w:szCs w:val="20"/>
                <w:lang w:eastAsia="ru-RU"/>
              </w:rPr>
              <w:t>Descrierea criteriului/cerinței</w:t>
            </w:r>
          </w:p>
        </w:tc>
        <w:tc>
          <w:tcPr>
            <w:tcW w:w="3563" w:type="dxa"/>
          </w:tcPr>
          <w:p w:rsidR="00D1520A" w:rsidRPr="008A51FD" w:rsidRDefault="00D1520A" w:rsidP="00E44625">
            <w:pPr>
              <w:shd w:val="clear" w:color="auto" w:fill="FFFFFF"/>
              <w:tabs>
                <w:tab w:val="left" w:pos="612"/>
              </w:tabs>
              <w:spacing w:before="120" w:after="120"/>
              <w:rPr>
                <w:rFonts w:eastAsia="SimSun"/>
                <w:b/>
                <w:iCs/>
                <w:sz w:val="20"/>
                <w:szCs w:val="20"/>
                <w:lang w:eastAsia="ru-RU"/>
              </w:rPr>
            </w:pPr>
            <w:r w:rsidRPr="008A51FD">
              <w:rPr>
                <w:rFonts w:eastAsia="SimSun"/>
                <w:b/>
                <w:iCs/>
                <w:sz w:val="20"/>
                <w:szCs w:val="20"/>
                <w:lang w:eastAsia="ru-RU"/>
              </w:rPr>
              <w:t>Mod de demonstrare a îndeplinirii criteriului/cerinței:</w:t>
            </w:r>
          </w:p>
        </w:tc>
        <w:tc>
          <w:tcPr>
            <w:tcW w:w="1621" w:type="dxa"/>
          </w:tcPr>
          <w:p w:rsidR="00D1520A" w:rsidRPr="008A51FD" w:rsidRDefault="00D1520A" w:rsidP="00E44625">
            <w:pPr>
              <w:shd w:val="clear" w:color="auto" w:fill="FFFFFF"/>
              <w:tabs>
                <w:tab w:val="left" w:pos="612"/>
              </w:tabs>
              <w:spacing w:before="120" w:after="120"/>
              <w:jc w:val="center"/>
              <w:rPr>
                <w:rFonts w:eastAsia="SimSun"/>
                <w:b/>
                <w:iCs/>
                <w:sz w:val="20"/>
                <w:szCs w:val="20"/>
                <w:lang w:eastAsia="ru-RU"/>
              </w:rPr>
            </w:pPr>
            <w:r w:rsidRPr="008A51FD">
              <w:rPr>
                <w:rFonts w:eastAsia="SimSun"/>
                <w:b/>
                <w:iCs/>
                <w:sz w:val="20"/>
                <w:szCs w:val="20"/>
                <w:lang w:eastAsia="ru-RU"/>
              </w:rPr>
              <w:t>Nivelul minim/</w:t>
            </w:r>
            <w:r w:rsidRPr="008A51FD">
              <w:rPr>
                <w:rFonts w:eastAsia="SimSun"/>
                <w:b/>
                <w:iCs/>
                <w:sz w:val="20"/>
                <w:szCs w:val="20"/>
                <w:lang w:eastAsia="ru-RU"/>
              </w:rPr>
              <w:br/>
              <w:t>Obligativitatea</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1</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eastAsia="zh-CN"/>
              </w:rPr>
              <w:t>DUAE</w:t>
            </w:r>
          </w:p>
        </w:tc>
        <w:tc>
          <w:tcPr>
            <w:tcW w:w="3563"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Semnat electronic  de către operatorul  economic</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2</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 xml:space="preserve">Oferta </w:t>
            </w:r>
          </w:p>
        </w:tc>
        <w:tc>
          <w:tcPr>
            <w:tcW w:w="3563"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Conform caietului de sarcini, semnat electronic  de către operatorul  economic.</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3</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eastAsia="zh-CN"/>
              </w:rPr>
              <w:t>Documentația de deviz</w:t>
            </w:r>
          </w:p>
        </w:tc>
        <w:tc>
          <w:tcPr>
            <w:tcW w:w="3563"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Formularu 7, 5și 3 semnat electronic de către operatorul  economic</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4</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Declaraţie privind valabilitatea ofertei</w:t>
            </w:r>
          </w:p>
        </w:tc>
        <w:tc>
          <w:tcPr>
            <w:tcW w:w="3563"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anexa nr. 8 din  documentația  standart</w:t>
            </w:r>
            <w:r w:rsidRPr="00F077A5">
              <w:rPr>
                <w:rFonts w:eastAsia="SimSun"/>
                <w:iCs/>
                <w:sz w:val="22"/>
                <w:szCs w:val="22"/>
                <w:lang w:eastAsia="ru-RU"/>
              </w:rPr>
              <w:t>, semnat electronic de către operatorul  economic</w:t>
            </w:r>
          </w:p>
        </w:tc>
        <w:tc>
          <w:tcPr>
            <w:tcW w:w="1621" w:type="dxa"/>
          </w:tcPr>
          <w:p w:rsidR="00D1520A" w:rsidRPr="00F077A5" w:rsidRDefault="00D1520A" w:rsidP="00E44625">
            <w:pPr>
              <w:rPr>
                <w:rFonts w:eastAsia="SimSun"/>
                <w:lang w:eastAsia="zh-CN"/>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5</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Scrisoare  de  garanţie  bancară</w:t>
            </w:r>
          </w:p>
        </w:tc>
        <w:tc>
          <w:tcPr>
            <w:tcW w:w="3563"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Conform anexei nr.9 din Documentația standard aprobată prin Ordinul MF nr.69 din 07.05.2021</w:t>
            </w:r>
          </w:p>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sau</w:t>
            </w:r>
          </w:p>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transfer la contul autorității contractante</w:t>
            </w:r>
          </w:p>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 cu atașarea dovezii transferului)</w:t>
            </w:r>
          </w:p>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 xml:space="preserve">Beneficiarul plății: Consiliul raional Florești </w:t>
            </w:r>
          </w:p>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Codul fiscal: 107601010426</w:t>
            </w:r>
          </w:p>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Contul de decontare: MD78TRPCDM518410A01030AA</w:t>
            </w:r>
          </w:p>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Contul trezorerial: TREZMD2X</w:t>
            </w:r>
          </w:p>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cu nota Garanția pentru ofertă la procedura de achiziție publică nr._____ din ______</w:t>
            </w:r>
          </w:p>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Confirmat prin semnătură electronică</w:t>
            </w:r>
          </w:p>
        </w:tc>
        <w:tc>
          <w:tcPr>
            <w:tcW w:w="1621" w:type="dxa"/>
          </w:tcPr>
          <w:p w:rsidR="00D1520A" w:rsidRPr="00F077A5" w:rsidRDefault="00D1520A" w:rsidP="00E44625">
            <w:pPr>
              <w:rPr>
                <w:rFonts w:eastAsia="SimSun"/>
                <w:lang w:eastAsia="zh-CN"/>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6</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Grafic de executare a lucrărilor</w:t>
            </w:r>
          </w:p>
        </w:tc>
        <w:tc>
          <w:tcPr>
            <w:tcW w:w="3563"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anexa nr. 10 din  documentația  standart</w:t>
            </w:r>
            <w:r w:rsidRPr="00F077A5">
              <w:rPr>
                <w:rFonts w:eastAsia="SimSun"/>
                <w:iCs/>
                <w:sz w:val="22"/>
                <w:szCs w:val="22"/>
                <w:lang w:eastAsia="ru-RU"/>
              </w:rPr>
              <w:t>, semnat electronic de către operatorul  economic</w:t>
            </w:r>
          </w:p>
        </w:tc>
        <w:tc>
          <w:tcPr>
            <w:tcW w:w="1621" w:type="dxa"/>
          </w:tcPr>
          <w:p w:rsidR="00D1520A" w:rsidRPr="00F077A5" w:rsidRDefault="00D1520A" w:rsidP="00E44625">
            <w:pPr>
              <w:rPr>
                <w:rFonts w:eastAsia="SimSun"/>
                <w:lang w:eastAsia="zh-CN"/>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7</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eastAsia="zh-CN"/>
              </w:rPr>
              <w:t>Experienţa similară</w:t>
            </w:r>
          </w:p>
        </w:tc>
        <w:tc>
          <w:tcPr>
            <w:tcW w:w="3563"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eastAsia="zh-CN"/>
              </w:rPr>
              <w:t>anexa nr.12 din  documentația  standart</w:t>
            </w:r>
            <w:r w:rsidRPr="00F077A5">
              <w:rPr>
                <w:rFonts w:eastAsia="SimSun"/>
                <w:iCs/>
                <w:sz w:val="22"/>
                <w:szCs w:val="22"/>
                <w:lang w:eastAsia="ru-RU"/>
              </w:rPr>
              <w:t xml:space="preserve">, semnat electronic de către operatorul  economic sau </w:t>
            </w:r>
            <w:r w:rsidRPr="00F077A5">
              <w:rPr>
                <w:rFonts w:eastAsia="SimSun"/>
                <w:sz w:val="22"/>
                <w:szCs w:val="22"/>
                <w:lang w:eastAsia="zh-CN"/>
              </w:rPr>
              <w:t>anexa nr.13 din  documentația  standart</w:t>
            </w:r>
            <w:r w:rsidRPr="00F077A5">
              <w:rPr>
                <w:rFonts w:eastAsia="SimSun"/>
                <w:iCs/>
                <w:sz w:val="22"/>
                <w:szCs w:val="22"/>
                <w:lang w:eastAsia="ru-RU"/>
              </w:rPr>
              <w:t>, semnat de către operatorul  economic.</w:t>
            </w:r>
          </w:p>
        </w:tc>
        <w:tc>
          <w:tcPr>
            <w:tcW w:w="1621" w:type="dxa"/>
          </w:tcPr>
          <w:p w:rsidR="00D1520A" w:rsidRPr="00F077A5" w:rsidRDefault="00D1520A" w:rsidP="00E44625">
            <w:pPr>
              <w:rPr>
                <w:rFonts w:eastAsia="SimSun"/>
                <w:lang w:eastAsia="zh-CN"/>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8</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Declarație privind lista principalelor lucrări executate în ultimul an de activitate</w:t>
            </w:r>
          </w:p>
        </w:tc>
        <w:tc>
          <w:tcPr>
            <w:tcW w:w="3563"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anexa nr.13 din  documentația  standart</w:t>
            </w:r>
            <w:r w:rsidRPr="00F077A5">
              <w:rPr>
                <w:rFonts w:eastAsia="SimSun"/>
                <w:iCs/>
                <w:sz w:val="22"/>
                <w:szCs w:val="22"/>
                <w:lang w:eastAsia="ru-RU"/>
              </w:rPr>
              <w:t>, semnat electronic de către operatorul  economic.</w:t>
            </w:r>
          </w:p>
        </w:tc>
        <w:tc>
          <w:tcPr>
            <w:tcW w:w="1621" w:type="dxa"/>
          </w:tcPr>
          <w:p w:rsidR="00D1520A" w:rsidRPr="00F077A5" w:rsidRDefault="00D1520A" w:rsidP="00E44625">
            <w:pPr>
              <w:rPr>
                <w:rFonts w:eastAsia="SimSun"/>
                <w:lang w:eastAsia="zh-CN"/>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9</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Declaraţie privind dotările specifice, utilajul şi echipamentul necesar pentru îndeplinirea corespunzătoare a contractului</w:t>
            </w:r>
          </w:p>
        </w:tc>
        <w:tc>
          <w:tcPr>
            <w:tcW w:w="3563"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anexa nr.14 din  documentația  standart</w:t>
            </w:r>
            <w:r w:rsidRPr="00F077A5">
              <w:rPr>
                <w:rFonts w:eastAsia="SimSun"/>
                <w:iCs/>
                <w:sz w:val="22"/>
                <w:szCs w:val="22"/>
                <w:lang w:eastAsia="ru-RU"/>
              </w:rPr>
              <w:t>, semnat electronic de către operatorul  economic</w:t>
            </w:r>
          </w:p>
        </w:tc>
        <w:tc>
          <w:tcPr>
            <w:tcW w:w="1621" w:type="dxa"/>
          </w:tcPr>
          <w:p w:rsidR="00D1520A" w:rsidRPr="00F077A5" w:rsidRDefault="00D1520A" w:rsidP="00E44625">
            <w:pPr>
              <w:rPr>
                <w:rFonts w:eastAsia="SimSun"/>
                <w:lang w:eastAsia="zh-CN"/>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10</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Declaraţie privind personalul de specialitate propus pentru implementarea contractului</w:t>
            </w:r>
          </w:p>
        </w:tc>
        <w:tc>
          <w:tcPr>
            <w:tcW w:w="3563"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anexa nr.15 din  documentația  standart</w:t>
            </w:r>
            <w:r w:rsidRPr="00F077A5">
              <w:rPr>
                <w:rFonts w:eastAsia="SimSun"/>
                <w:iCs/>
                <w:sz w:val="22"/>
                <w:szCs w:val="22"/>
                <w:lang w:eastAsia="ru-RU"/>
              </w:rPr>
              <w:t>, semnat electronic de către operatorul  economic</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11</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Lista subcontractanților şi partea/părţile din contract care sunt îndeplinite de aceştia</w:t>
            </w:r>
          </w:p>
        </w:tc>
        <w:tc>
          <w:tcPr>
            <w:tcW w:w="3563" w:type="dxa"/>
          </w:tcPr>
          <w:p w:rsidR="00D1520A" w:rsidRPr="00F077A5" w:rsidRDefault="00D1520A" w:rsidP="00E44625">
            <w:pPr>
              <w:rPr>
                <w:rFonts w:eastAsia="SimSun"/>
                <w:lang w:eastAsia="zh-CN"/>
              </w:rPr>
            </w:pPr>
            <w:r w:rsidRPr="00F077A5">
              <w:rPr>
                <w:rFonts w:eastAsia="SimSun"/>
                <w:sz w:val="22"/>
                <w:szCs w:val="22"/>
                <w:lang w:val="pt-BR" w:eastAsia="zh-CN"/>
              </w:rPr>
              <w:t>anexa nr.16 din  documentația  standart</w:t>
            </w:r>
            <w:r w:rsidRPr="00F077A5">
              <w:rPr>
                <w:rFonts w:eastAsia="SimSun"/>
                <w:iCs/>
                <w:sz w:val="22"/>
                <w:szCs w:val="22"/>
                <w:lang w:eastAsia="ru-RU"/>
              </w:rPr>
              <w:t>, semnat electronic de către operatorul  economic</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După caz</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12</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eastAsia="zh-CN"/>
              </w:rPr>
              <w:t>Informaţii privind asocierea</w:t>
            </w:r>
          </w:p>
        </w:tc>
        <w:tc>
          <w:tcPr>
            <w:tcW w:w="3563" w:type="dxa"/>
          </w:tcPr>
          <w:p w:rsidR="00D1520A" w:rsidRPr="00F077A5" w:rsidRDefault="00D1520A" w:rsidP="00E44625">
            <w:pPr>
              <w:rPr>
                <w:rFonts w:eastAsia="SimSun"/>
                <w:lang w:eastAsia="zh-CN"/>
              </w:rPr>
            </w:pPr>
            <w:r w:rsidRPr="00F077A5">
              <w:rPr>
                <w:rFonts w:eastAsia="SimSun"/>
                <w:sz w:val="22"/>
                <w:szCs w:val="22"/>
                <w:lang w:val="pt-BR" w:eastAsia="zh-CN"/>
              </w:rPr>
              <w:t>anexa nr.17 din  documentația  standart</w:t>
            </w:r>
            <w:r w:rsidRPr="00F077A5">
              <w:rPr>
                <w:rFonts w:eastAsia="SimSun"/>
                <w:iCs/>
                <w:sz w:val="22"/>
                <w:szCs w:val="22"/>
                <w:lang w:eastAsia="ru-RU"/>
              </w:rPr>
              <w:t>, semnat de către operatorul  economic</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După caz</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13</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Angajament terţ susţinător financiar</w:t>
            </w:r>
          </w:p>
        </w:tc>
        <w:tc>
          <w:tcPr>
            <w:tcW w:w="3563" w:type="dxa"/>
          </w:tcPr>
          <w:p w:rsidR="00D1520A" w:rsidRPr="00F077A5" w:rsidRDefault="00D1520A" w:rsidP="00E44625">
            <w:pPr>
              <w:rPr>
                <w:rFonts w:eastAsia="SimSun"/>
                <w:lang w:eastAsia="zh-CN"/>
              </w:rPr>
            </w:pPr>
            <w:r w:rsidRPr="00F077A5">
              <w:rPr>
                <w:rFonts w:eastAsia="SimSun"/>
                <w:sz w:val="22"/>
                <w:szCs w:val="22"/>
                <w:lang w:val="pt-BR" w:eastAsia="zh-CN"/>
              </w:rPr>
              <w:t>anexa nr.18 din  documentația  standart</w:t>
            </w:r>
            <w:r w:rsidRPr="00F077A5">
              <w:rPr>
                <w:rFonts w:eastAsia="SimSun"/>
                <w:iCs/>
                <w:sz w:val="22"/>
                <w:szCs w:val="22"/>
                <w:lang w:eastAsia="ru-RU"/>
              </w:rPr>
              <w:t>, semnat electronic de către operatorul  economic</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După caz</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14</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Angajament privind susţinerea tehnică și profesională a ofertantului/grupului de operatori economici</w:t>
            </w:r>
          </w:p>
        </w:tc>
        <w:tc>
          <w:tcPr>
            <w:tcW w:w="3563" w:type="dxa"/>
          </w:tcPr>
          <w:p w:rsidR="00D1520A" w:rsidRPr="00F077A5" w:rsidRDefault="00D1520A" w:rsidP="00E44625">
            <w:pPr>
              <w:rPr>
                <w:rFonts w:eastAsia="SimSun"/>
                <w:lang w:eastAsia="zh-CN"/>
              </w:rPr>
            </w:pPr>
            <w:r w:rsidRPr="00F077A5">
              <w:rPr>
                <w:rFonts w:eastAsia="SimSun"/>
                <w:sz w:val="22"/>
                <w:szCs w:val="22"/>
                <w:lang w:val="pt-BR" w:eastAsia="zh-CN"/>
              </w:rPr>
              <w:t>anexa nr.19 din  documentația  standart</w:t>
            </w:r>
            <w:r w:rsidRPr="00F077A5">
              <w:rPr>
                <w:rFonts w:eastAsia="SimSun"/>
                <w:iCs/>
                <w:sz w:val="22"/>
                <w:szCs w:val="22"/>
                <w:lang w:eastAsia="ru-RU"/>
              </w:rPr>
              <w:t>, semnat electronic de către operatorul  economic</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După caz</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15</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eastAsia="zh-CN"/>
              </w:rPr>
              <w:t>Declaraţie terţ susţinător tehnic</w:t>
            </w:r>
          </w:p>
        </w:tc>
        <w:tc>
          <w:tcPr>
            <w:tcW w:w="3563" w:type="dxa"/>
          </w:tcPr>
          <w:p w:rsidR="00D1520A" w:rsidRPr="00F077A5" w:rsidRDefault="00D1520A" w:rsidP="00E44625">
            <w:pPr>
              <w:rPr>
                <w:rFonts w:eastAsia="SimSun"/>
                <w:lang w:eastAsia="zh-CN"/>
              </w:rPr>
            </w:pPr>
            <w:r w:rsidRPr="00F077A5">
              <w:rPr>
                <w:rFonts w:eastAsia="SimSun"/>
                <w:sz w:val="22"/>
                <w:szCs w:val="22"/>
                <w:lang w:val="pt-BR" w:eastAsia="zh-CN"/>
              </w:rPr>
              <w:t>anexa nr.20 din  documentația  standart</w:t>
            </w:r>
            <w:r w:rsidRPr="00F077A5">
              <w:rPr>
                <w:rFonts w:eastAsia="SimSun"/>
                <w:iCs/>
                <w:sz w:val="22"/>
                <w:szCs w:val="22"/>
                <w:lang w:eastAsia="ru-RU"/>
              </w:rPr>
              <w:t>, semnat electronic de către operatorul  economic</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După caz</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16</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Declaraţie terţ susţinător profesional</w:t>
            </w:r>
          </w:p>
        </w:tc>
        <w:tc>
          <w:tcPr>
            <w:tcW w:w="3563" w:type="dxa"/>
          </w:tcPr>
          <w:p w:rsidR="00D1520A" w:rsidRPr="00F077A5" w:rsidRDefault="00D1520A" w:rsidP="00E44625">
            <w:pPr>
              <w:rPr>
                <w:rFonts w:eastAsia="SimSun"/>
                <w:lang w:eastAsia="zh-CN"/>
              </w:rPr>
            </w:pPr>
            <w:r w:rsidRPr="00F077A5">
              <w:rPr>
                <w:rFonts w:eastAsia="SimSun"/>
                <w:sz w:val="22"/>
                <w:szCs w:val="22"/>
                <w:lang w:val="pt-BR" w:eastAsia="zh-CN"/>
              </w:rPr>
              <w:t>anexa nr.21 din  documentația  standart</w:t>
            </w:r>
            <w:r w:rsidRPr="00F077A5">
              <w:rPr>
                <w:rFonts w:eastAsia="SimSun"/>
                <w:iCs/>
                <w:sz w:val="22"/>
                <w:szCs w:val="22"/>
                <w:lang w:eastAsia="ru-RU"/>
              </w:rPr>
              <w:t>, semnat electronic de către operatorul  economic</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După caz</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17</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val="pt-BR" w:eastAsia="zh-CN"/>
              </w:rPr>
              <w:t>Aviz pentru participare la licitațiile publice de lucrări din domeniul construcțiilor și instalațiilor</w:t>
            </w:r>
          </w:p>
        </w:tc>
        <w:tc>
          <w:tcPr>
            <w:tcW w:w="3563" w:type="dxa"/>
          </w:tcPr>
          <w:p w:rsidR="00D1520A" w:rsidRPr="00F077A5" w:rsidRDefault="00D1520A" w:rsidP="00E44625">
            <w:pPr>
              <w:rPr>
                <w:rFonts w:eastAsia="SimSun"/>
                <w:lang w:val="pt-BR" w:eastAsia="zh-CN"/>
              </w:rPr>
            </w:pPr>
            <w:r w:rsidRPr="00F077A5">
              <w:rPr>
                <w:rFonts w:eastAsia="SimSun"/>
                <w:sz w:val="22"/>
                <w:szCs w:val="22"/>
                <w:lang w:val="pt-BR" w:eastAsia="zh-CN"/>
              </w:rPr>
              <w:t>anexa nr.22 din  documentația  standart</w:t>
            </w:r>
            <w:r w:rsidRPr="00F077A5">
              <w:rPr>
                <w:rFonts w:eastAsia="SimSun"/>
                <w:iCs/>
                <w:sz w:val="22"/>
                <w:szCs w:val="22"/>
                <w:lang w:eastAsia="ru-RU"/>
              </w:rPr>
              <w:t>, semnat de către operatorul  economic</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 xml:space="preserve">Obligatoriu </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18</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eastAsia="zh-CN"/>
              </w:rPr>
              <w:t>Ultimul raport financiar</w:t>
            </w:r>
            <w:r>
              <w:rPr>
                <w:rFonts w:eastAsia="SimSun"/>
                <w:sz w:val="22"/>
                <w:szCs w:val="22"/>
                <w:lang w:eastAsia="zh-CN"/>
              </w:rPr>
              <w:t xml:space="preserve"> pentru anul 2023</w:t>
            </w:r>
          </w:p>
        </w:tc>
        <w:tc>
          <w:tcPr>
            <w:tcW w:w="3563" w:type="dxa"/>
          </w:tcPr>
          <w:p w:rsidR="00D1520A" w:rsidRPr="00F077A5" w:rsidRDefault="00D1520A" w:rsidP="00E44625">
            <w:pPr>
              <w:rPr>
                <w:rFonts w:eastAsia="SimSun"/>
                <w:lang w:val="pt-BR" w:eastAsia="zh-CN"/>
              </w:rPr>
            </w:pPr>
            <w:r w:rsidRPr="00F077A5">
              <w:rPr>
                <w:rFonts w:eastAsia="SimSun"/>
                <w:iCs/>
                <w:sz w:val="22"/>
                <w:szCs w:val="22"/>
                <w:lang w:eastAsia="ru-RU"/>
              </w:rPr>
              <w:t>semnat electronic de către operatorul  economic</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19</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eastAsia="zh-CN"/>
              </w:rPr>
              <w:t>Disponibilitate de bani lichizi sau capital circulant, de resurse creditare sau alte mijloace financiare</w:t>
            </w:r>
          </w:p>
        </w:tc>
        <w:tc>
          <w:tcPr>
            <w:tcW w:w="3563" w:type="dxa"/>
          </w:tcPr>
          <w:p w:rsidR="00D1520A" w:rsidRPr="00F077A5" w:rsidRDefault="00D1520A" w:rsidP="00E44625">
            <w:pPr>
              <w:rPr>
                <w:rFonts w:eastAsia="SimSun"/>
                <w:lang w:val="pt-BR" w:eastAsia="zh-CN"/>
              </w:rPr>
            </w:pPr>
            <w:r w:rsidRPr="00F077A5">
              <w:rPr>
                <w:rFonts w:eastAsia="SimSun"/>
                <w:iCs/>
                <w:sz w:val="22"/>
                <w:szCs w:val="22"/>
                <w:lang w:eastAsia="ru-RU"/>
              </w:rPr>
              <w:t>100</w:t>
            </w:r>
            <w:r>
              <w:rPr>
                <w:rFonts w:eastAsia="SimSun"/>
                <w:iCs/>
                <w:sz w:val="22"/>
                <w:szCs w:val="22"/>
                <w:lang w:eastAsia="ru-RU"/>
              </w:rPr>
              <w:t xml:space="preserve"> </w:t>
            </w:r>
            <w:r w:rsidRPr="00F077A5">
              <w:rPr>
                <w:rFonts w:eastAsia="SimSun"/>
                <w:iCs/>
                <w:sz w:val="22"/>
                <w:szCs w:val="22"/>
                <w:lang w:eastAsia="ru-RU"/>
              </w:rPr>
              <w:t>000</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20</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eastAsia="zh-CN"/>
              </w:rPr>
              <w:t xml:space="preserve">Cifra medie anuală de afaceri în ultimii 3 ani </w:t>
            </w:r>
            <w:r>
              <w:rPr>
                <w:rFonts w:eastAsia="SimSun"/>
                <w:sz w:val="22"/>
                <w:szCs w:val="22"/>
                <w:lang w:eastAsia="zh-CN"/>
              </w:rPr>
              <w:t>( 2021, 2022,2023)</w:t>
            </w:r>
          </w:p>
        </w:tc>
        <w:tc>
          <w:tcPr>
            <w:tcW w:w="3563" w:type="dxa"/>
          </w:tcPr>
          <w:p w:rsidR="00D1520A" w:rsidRPr="00F077A5" w:rsidRDefault="00D1520A" w:rsidP="00E44625">
            <w:pPr>
              <w:rPr>
                <w:rFonts w:eastAsia="SimSun"/>
                <w:lang w:val="pt-BR" w:eastAsia="zh-CN"/>
              </w:rPr>
            </w:pPr>
            <w:r>
              <w:rPr>
                <w:rFonts w:eastAsia="SimSun"/>
                <w:sz w:val="22"/>
                <w:szCs w:val="22"/>
                <w:lang w:val="pt-BR" w:eastAsia="zh-CN"/>
              </w:rPr>
              <w:t>Minim 1 000 000</w:t>
            </w:r>
            <w:r w:rsidRPr="00F077A5">
              <w:rPr>
                <w:rFonts w:eastAsia="SimSun"/>
                <w:sz w:val="22"/>
                <w:szCs w:val="22"/>
                <w:lang w:val="pt-BR" w:eastAsia="zh-CN"/>
              </w:rPr>
              <w:t xml:space="preserve"> lei</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D1520A" w:rsidRPr="00F077A5" w:rsidTr="00E44625">
        <w:tc>
          <w:tcPr>
            <w:tcW w:w="576"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r w:rsidRPr="008A51FD">
              <w:rPr>
                <w:rFonts w:ascii="Calibri" w:eastAsia="SimSun" w:hAnsi="Calibri"/>
                <w:iCs/>
                <w:sz w:val="22"/>
                <w:szCs w:val="22"/>
                <w:lang w:eastAsia="ru-RU"/>
              </w:rPr>
              <w:t>21</w:t>
            </w:r>
          </w:p>
        </w:tc>
        <w:tc>
          <w:tcPr>
            <w:tcW w:w="3810"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sz w:val="22"/>
                <w:szCs w:val="22"/>
                <w:lang w:eastAsia="zh-CN"/>
              </w:rPr>
              <w:t xml:space="preserve">Lichiditate generală </w:t>
            </w:r>
          </w:p>
        </w:tc>
        <w:tc>
          <w:tcPr>
            <w:tcW w:w="3563" w:type="dxa"/>
          </w:tcPr>
          <w:p w:rsidR="00D1520A" w:rsidRPr="00F077A5" w:rsidRDefault="00D1520A" w:rsidP="00E44625">
            <w:pPr>
              <w:rPr>
                <w:rFonts w:eastAsia="SimSun"/>
                <w:lang w:val="pt-BR" w:eastAsia="zh-CN"/>
              </w:rPr>
            </w:pPr>
            <w:r w:rsidRPr="00F077A5">
              <w:rPr>
                <w:rFonts w:eastAsia="SimSun"/>
                <w:sz w:val="22"/>
                <w:szCs w:val="22"/>
                <w:lang w:eastAsia="zh-CN"/>
              </w:rPr>
              <w:t>Minim 100%</w:t>
            </w:r>
          </w:p>
        </w:tc>
        <w:tc>
          <w:tcPr>
            <w:tcW w:w="1621" w:type="dxa"/>
          </w:tcPr>
          <w:p w:rsidR="00D1520A" w:rsidRPr="00F077A5" w:rsidRDefault="00D1520A" w:rsidP="00E44625">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bl>
    <w:p w:rsidR="00D1520A" w:rsidRDefault="00D1520A" w:rsidP="006C695D">
      <w:pPr>
        <w:shd w:val="clear" w:color="auto" w:fill="FFFFFF"/>
        <w:tabs>
          <w:tab w:val="right" w:pos="426"/>
        </w:tabs>
        <w:spacing w:before="120"/>
        <w:ind w:left="360"/>
        <w:rPr>
          <w:b/>
          <w:lang w:eastAsia="ru-RU"/>
        </w:rPr>
      </w:pPr>
    </w:p>
    <w:p w:rsidR="00D1520A" w:rsidRPr="00F077A5" w:rsidRDefault="00D1520A" w:rsidP="006C695D">
      <w:pPr>
        <w:numPr>
          <w:ilvl w:val="0"/>
          <w:numId w:val="25"/>
        </w:numPr>
        <w:shd w:val="clear" w:color="auto" w:fill="FFFFFF"/>
        <w:tabs>
          <w:tab w:val="right" w:pos="426"/>
        </w:tabs>
        <w:spacing w:before="120"/>
        <w:ind w:left="360"/>
        <w:rPr>
          <w:b/>
          <w:lang w:val="pt-BR" w:eastAsia="ru-RU"/>
        </w:rPr>
      </w:pPr>
      <w:r w:rsidRPr="00F077A5">
        <w:rPr>
          <w:b/>
          <w:lang w:val="pt-BR" w:eastAsia="ru-RU"/>
        </w:rPr>
        <w:t>Garanția pentru ofertă, după caz se  aplică</w:t>
      </w:r>
      <w:r w:rsidRPr="00F077A5">
        <w:rPr>
          <w:lang w:val="pt-BR"/>
        </w:rPr>
        <w:t xml:space="preserve">, </w:t>
      </w:r>
      <w:r w:rsidRPr="00F077A5">
        <w:rPr>
          <w:b/>
          <w:lang w:val="pt-BR" w:eastAsia="ru-RU"/>
        </w:rPr>
        <w:t>cuantumul 1%.</w:t>
      </w:r>
    </w:p>
    <w:p w:rsidR="00D1520A" w:rsidRPr="003318C3" w:rsidRDefault="00D1520A" w:rsidP="006C695D">
      <w:pPr>
        <w:numPr>
          <w:ilvl w:val="0"/>
          <w:numId w:val="25"/>
        </w:numPr>
        <w:shd w:val="clear" w:color="auto" w:fill="FFFFFF"/>
        <w:tabs>
          <w:tab w:val="right" w:pos="426"/>
        </w:tabs>
        <w:spacing w:before="120"/>
        <w:ind w:left="360"/>
        <w:rPr>
          <w:b/>
          <w:lang w:val="pt-BR" w:eastAsia="ru-RU"/>
        </w:rPr>
      </w:pPr>
      <w:r w:rsidRPr="00F077A5">
        <w:rPr>
          <w:b/>
          <w:lang w:val="pt-BR" w:eastAsia="ru-RU"/>
        </w:rPr>
        <w:t>Termenul de garanție a lucrărilo</w:t>
      </w:r>
      <w:r>
        <w:rPr>
          <w:b/>
          <w:lang w:val="pt-BR" w:eastAsia="ru-RU"/>
        </w:rPr>
        <w:t>r  5 ani</w:t>
      </w:r>
      <w:r w:rsidRPr="003318C3">
        <w:rPr>
          <w:b/>
          <w:lang w:val="pt-BR" w:eastAsia="ru-RU"/>
        </w:rPr>
        <w:t>.</w:t>
      </w:r>
    </w:p>
    <w:p w:rsidR="00D1520A" w:rsidRPr="00F077A5" w:rsidRDefault="00D1520A" w:rsidP="006C695D">
      <w:pPr>
        <w:numPr>
          <w:ilvl w:val="0"/>
          <w:numId w:val="25"/>
        </w:numPr>
        <w:shd w:val="clear" w:color="auto" w:fill="FFFFFF"/>
        <w:tabs>
          <w:tab w:val="right" w:pos="426"/>
        </w:tabs>
        <w:spacing w:before="120"/>
        <w:ind w:left="360"/>
        <w:rPr>
          <w:b/>
          <w:lang w:val="pt-BR" w:eastAsia="ru-RU"/>
        </w:rPr>
      </w:pPr>
      <w:r w:rsidRPr="00F077A5">
        <w:rPr>
          <w:b/>
          <w:lang w:val="pt-BR" w:eastAsia="ru-RU"/>
        </w:rPr>
        <w:t xml:space="preserve">Garanția de bună execuție a contractului, </w:t>
      </w:r>
      <w:r>
        <w:rPr>
          <w:b/>
          <w:lang w:val="pt-BR" w:eastAsia="ru-RU"/>
        </w:rPr>
        <w:t>după caz se aplică , cuantumul  5</w:t>
      </w:r>
      <w:r w:rsidRPr="00F077A5">
        <w:rPr>
          <w:b/>
          <w:lang w:val="pt-BR" w:eastAsia="ru-RU"/>
        </w:rPr>
        <w:t>% .</w:t>
      </w:r>
    </w:p>
    <w:p w:rsidR="00D1520A" w:rsidRPr="00F077A5" w:rsidRDefault="00D1520A" w:rsidP="006C695D">
      <w:pPr>
        <w:numPr>
          <w:ilvl w:val="0"/>
          <w:numId w:val="25"/>
        </w:numPr>
        <w:shd w:val="clear" w:color="auto" w:fill="FFFFFF"/>
        <w:tabs>
          <w:tab w:val="right" w:pos="426"/>
        </w:tabs>
        <w:spacing w:before="120"/>
        <w:ind w:left="360"/>
        <w:rPr>
          <w:b/>
          <w:lang w:val="pt-BR" w:eastAsia="ru-RU"/>
        </w:rPr>
      </w:pPr>
      <w:r w:rsidRPr="00F077A5">
        <w:rPr>
          <w:b/>
          <w:lang w:val="pt-BR" w:eastAsia="ru-RU"/>
        </w:rPr>
        <w:t>Motivul recurgerii la procedura accelerată (în cazul licitației deschise, restrânse și a procedurii negociate), după caz________________________________________________</w:t>
      </w:r>
    </w:p>
    <w:p w:rsidR="00D1520A" w:rsidRPr="00F077A5" w:rsidRDefault="00D1520A" w:rsidP="006C695D">
      <w:pPr>
        <w:numPr>
          <w:ilvl w:val="0"/>
          <w:numId w:val="25"/>
        </w:numPr>
        <w:shd w:val="clear" w:color="auto" w:fill="FFFFFF"/>
        <w:tabs>
          <w:tab w:val="right" w:pos="426"/>
        </w:tabs>
        <w:spacing w:before="120"/>
        <w:ind w:left="360"/>
        <w:rPr>
          <w:b/>
          <w:lang w:val="pt-BR" w:eastAsia="ru-RU"/>
        </w:rPr>
      </w:pPr>
      <w:r w:rsidRPr="00F077A5">
        <w:rPr>
          <w:b/>
          <w:lang w:val="pt-BR" w:eastAsia="ru-RU"/>
        </w:rPr>
        <w:t>Tehnici și instrumente specifice de atribuire (dacă este cazul specificați dacă se va utiliza acordul-cadru, sistemul dinamic de achiziție sau licitația electronică):_________</w:t>
      </w:r>
    </w:p>
    <w:p w:rsidR="00D1520A" w:rsidRPr="00F077A5" w:rsidRDefault="00D1520A" w:rsidP="006C695D">
      <w:pPr>
        <w:numPr>
          <w:ilvl w:val="0"/>
          <w:numId w:val="25"/>
        </w:numPr>
        <w:tabs>
          <w:tab w:val="right" w:pos="426"/>
        </w:tabs>
        <w:spacing w:before="120"/>
        <w:ind w:left="0" w:firstLine="0"/>
        <w:rPr>
          <w:b/>
          <w:lang w:val="pt-BR" w:eastAsia="ru-RU"/>
        </w:rPr>
      </w:pPr>
      <w:r w:rsidRPr="00F077A5">
        <w:rPr>
          <w:b/>
          <w:lang w:val="pt-BR" w:eastAsia="ru-RU"/>
        </w:rPr>
        <w:t>Condiții speciale de care depinde îndeplinirea contractului (</w:t>
      </w:r>
      <w:r w:rsidRPr="00F077A5">
        <w:rPr>
          <w:lang w:val="pt-BR" w:eastAsia="ru-RU"/>
        </w:rPr>
        <w:t>indicați după caz</w:t>
      </w:r>
      <w:r w:rsidRPr="00F077A5">
        <w:rPr>
          <w:b/>
          <w:lang w:val="pt-BR" w:eastAsia="ru-RU"/>
        </w:rPr>
        <w:t>): _____________________________________________________________________________</w:t>
      </w:r>
    </w:p>
    <w:p w:rsidR="00D1520A" w:rsidRPr="00F077A5" w:rsidRDefault="00D1520A" w:rsidP="006C695D">
      <w:pPr>
        <w:numPr>
          <w:ilvl w:val="0"/>
          <w:numId w:val="25"/>
        </w:numPr>
        <w:tabs>
          <w:tab w:val="right" w:pos="426"/>
        </w:tabs>
        <w:spacing w:before="120"/>
        <w:ind w:left="0" w:firstLine="0"/>
        <w:rPr>
          <w:b/>
          <w:lang w:val="pt-BR" w:eastAsia="ru-RU"/>
        </w:rPr>
      </w:pPr>
      <w:r w:rsidRPr="00F077A5">
        <w:rPr>
          <w:b/>
          <w:lang w:val="pt-BR" w:eastAsia="ru-RU"/>
        </w:rPr>
        <w:t>Ofertele se prezintă în valută__Lei  MD_</w:t>
      </w:r>
    </w:p>
    <w:p w:rsidR="00D1520A" w:rsidRPr="00F077A5" w:rsidRDefault="00D1520A" w:rsidP="006C695D">
      <w:pPr>
        <w:numPr>
          <w:ilvl w:val="0"/>
          <w:numId w:val="25"/>
        </w:numPr>
        <w:tabs>
          <w:tab w:val="right" w:pos="426"/>
        </w:tabs>
        <w:spacing w:before="120"/>
        <w:ind w:left="0" w:firstLine="0"/>
        <w:rPr>
          <w:b/>
          <w:lang w:val="pt-BR" w:eastAsia="ru-RU"/>
        </w:rPr>
      </w:pPr>
      <w:r w:rsidRPr="00F077A5">
        <w:rPr>
          <w:b/>
          <w:lang w:val="pt-BR" w:eastAsia="ru-RU"/>
        </w:rPr>
        <w:t>Criteriul de evaluare aplicat pentru atribuirea contractului:_prețul  cel  mai scăzut</w:t>
      </w:r>
    </w:p>
    <w:p w:rsidR="00D1520A" w:rsidRPr="00F077A5" w:rsidRDefault="00D1520A" w:rsidP="006C695D">
      <w:pPr>
        <w:numPr>
          <w:ilvl w:val="0"/>
          <w:numId w:val="25"/>
        </w:numPr>
        <w:tabs>
          <w:tab w:val="right" w:pos="426"/>
        </w:tabs>
        <w:spacing w:before="120"/>
        <w:ind w:left="0" w:firstLine="0"/>
        <w:rPr>
          <w:b/>
          <w:lang w:val="pt-BR" w:eastAsia="ru-RU"/>
        </w:rPr>
      </w:pPr>
      <w:r w:rsidRPr="00F077A5">
        <w:rPr>
          <w:b/>
          <w:lang w:val="pt-BR"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7248"/>
        <w:gridCol w:w="1800"/>
      </w:tblGrid>
      <w:tr w:rsidR="00D1520A" w:rsidTr="00E44625">
        <w:tc>
          <w:tcPr>
            <w:tcW w:w="577" w:type="dxa"/>
          </w:tcPr>
          <w:p w:rsidR="00D1520A" w:rsidRPr="008A51FD" w:rsidRDefault="00D1520A" w:rsidP="00E44625">
            <w:pPr>
              <w:shd w:val="clear" w:color="auto" w:fill="FFFFFF"/>
              <w:tabs>
                <w:tab w:val="left" w:pos="612"/>
              </w:tabs>
              <w:spacing w:before="120" w:after="120"/>
              <w:rPr>
                <w:rFonts w:ascii="Calibri" w:eastAsia="SimSun" w:hAnsi="Calibri"/>
                <w:b/>
                <w:iCs/>
                <w:sz w:val="20"/>
                <w:szCs w:val="20"/>
                <w:lang w:eastAsia="ru-RU"/>
              </w:rPr>
            </w:pPr>
            <w:r w:rsidRPr="008A51FD">
              <w:rPr>
                <w:rFonts w:ascii="Calibri" w:eastAsia="SimSun" w:hAnsi="Calibri"/>
                <w:b/>
                <w:iCs/>
                <w:sz w:val="20"/>
                <w:szCs w:val="20"/>
                <w:lang w:eastAsia="ru-RU"/>
              </w:rPr>
              <w:t>Nr. d/o</w:t>
            </w:r>
          </w:p>
        </w:tc>
        <w:tc>
          <w:tcPr>
            <w:tcW w:w="7248" w:type="dxa"/>
          </w:tcPr>
          <w:p w:rsidR="00D1520A" w:rsidRPr="008A51FD" w:rsidRDefault="00D1520A" w:rsidP="00E44625">
            <w:pPr>
              <w:shd w:val="clear" w:color="auto" w:fill="FFFFFF"/>
              <w:tabs>
                <w:tab w:val="left" w:pos="612"/>
              </w:tabs>
              <w:spacing w:before="120" w:after="120"/>
              <w:jc w:val="center"/>
              <w:rPr>
                <w:rFonts w:ascii="Calibri" w:eastAsia="SimSun" w:hAnsi="Calibri"/>
                <w:b/>
                <w:iCs/>
                <w:sz w:val="20"/>
                <w:szCs w:val="20"/>
                <w:lang w:eastAsia="ru-RU"/>
              </w:rPr>
            </w:pPr>
            <w:r w:rsidRPr="008A51FD">
              <w:rPr>
                <w:rFonts w:eastAsia="SimSun"/>
                <w:b/>
                <w:iCs/>
                <w:sz w:val="20"/>
                <w:szCs w:val="20"/>
                <w:lang w:eastAsia="ru-RU"/>
              </w:rPr>
              <w:t>Denumirea</w:t>
            </w:r>
            <w:r w:rsidRPr="008A51FD">
              <w:rPr>
                <w:rFonts w:ascii="Calibri" w:eastAsia="SimSun" w:hAnsi="Calibri"/>
                <w:b/>
                <w:iCs/>
                <w:sz w:val="20"/>
                <w:szCs w:val="20"/>
                <w:lang w:eastAsia="ru-RU"/>
              </w:rPr>
              <w:t xml:space="preserve"> factorului de evaluare</w:t>
            </w:r>
          </w:p>
        </w:tc>
        <w:tc>
          <w:tcPr>
            <w:tcW w:w="1800" w:type="dxa"/>
          </w:tcPr>
          <w:p w:rsidR="00D1520A" w:rsidRPr="008A51FD" w:rsidRDefault="00D1520A" w:rsidP="00E44625">
            <w:pPr>
              <w:shd w:val="clear" w:color="auto" w:fill="FFFFFF"/>
              <w:tabs>
                <w:tab w:val="left" w:pos="612"/>
              </w:tabs>
              <w:spacing w:before="120" w:after="120"/>
              <w:jc w:val="center"/>
              <w:rPr>
                <w:rFonts w:ascii="Calibri" w:eastAsia="SimSun" w:hAnsi="Calibri"/>
                <w:b/>
                <w:iCs/>
                <w:sz w:val="20"/>
                <w:szCs w:val="20"/>
                <w:lang w:eastAsia="ru-RU"/>
              </w:rPr>
            </w:pPr>
            <w:r w:rsidRPr="008A51FD">
              <w:rPr>
                <w:rFonts w:ascii="Calibri" w:eastAsia="SimSun" w:hAnsi="Calibri"/>
                <w:b/>
                <w:iCs/>
                <w:sz w:val="20"/>
                <w:szCs w:val="20"/>
                <w:lang w:eastAsia="ru-RU"/>
              </w:rPr>
              <w:t>Ponderea%</w:t>
            </w:r>
          </w:p>
        </w:tc>
      </w:tr>
      <w:tr w:rsidR="00D1520A" w:rsidTr="00E44625">
        <w:tc>
          <w:tcPr>
            <w:tcW w:w="577"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p>
        </w:tc>
        <w:tc>
          <w:tcPr>
            <w:tcW w:w="7248"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p>
        </w:tc>
        <w:tc>
          <w:tcPr>
            <w:tcW w:w="1800"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p>
        </w:tc>
      </w:tr>
      <w:tr w:rsidR="00D1520A" w:rsidTr="00E44625">
        <w:tc>
          <w:tcPr>
            <w:tcW w:w="577"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p>
        </w:tc>
        <w:tc>
          <w:tcPr>
            <w:tcW w:w="7248"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p>
        </w:tc>
        <w:tc>
          <w:tcPr>
            <w:tcW w:w="1800" w:type="dxa"/>
          </w:tcPr>
          <w:p w:rsidR="00D1520A" w:rsidRPr="008A51FD" w:rsidRDefault="00D1520A" w:rsidP="00E44625">
            <w:pPr>
              <w:shd w:val="clear" w:color="auto" w:fill="FFFFFF"/>
              <w:tabs>
                <w:tab w:val="left" w:pos="612"/>
              </w:tabs>
              <w:spacing w:before="120" w:after="120"/>
              <w:rPr>
                <w:rFonts w:ascii="Calibri" w:eastAsia="SimSun" w:hAnsi="Calibri"/>
                <w:iCs/>
                <w:lang w:eastAsia="ru-RU"/>
              </w:rPr>
            </w:pPr>
          </w:p>
        </w:tc>
      </w:tr>
    </w:tbl>
    <w:p w:rsidR="00D1520A" w:rsidRPr="00F077A5" w:rsidRDefault="00D1520A" w:rsidP="006C695D">
      <w:pPr>
        <w:numPr>
          <w:ilvl w:val="0"/>
          <w:numId w:val="25"/>
        </w:numPr>
        <w:shd w:val="clear" w:color="auto" w:fill="FFFFFF"/>
        <w:tabs>
          <w:tab w:val="right" w:pos="426"/>
        </w:tabs>
        <w:spacing w:before="120"/>
        <w:ind w:left="0" w:firstLine="0"/>
        <w:rPr>
          <w:b/>
          <w:lang w:val="pt-BR" w:eastAsia="ru-RU"/>
        </w:rPr>
      </w:pPr>
      <w:r w:rsidRPr="00F077A5">
        <w:rPr>
          <w:b/>
          <w:lang w:val="pt-BR" w:eastAsia="ru-RU"/>
        </w:rPr>
        <w:t>Termenul limită de depunere/deschidere a ofertelor:</w:t>
      </w:r>
    </w:p>
    <w:p w:rsidR="00D1520A" w:rsidRPr="00F077A5" w:rsidRDefault="00D1520A" w:rsidP="006C695D">
      <w:pPr>
        <w:numPr>
          <w:ilvl w:val="0"/>
          <w:numId w:val="27"/>
        </w:numPr>
        <w:shd w:val="clear" w:color="auto" w:fill="FFFFFF"/>
        <w:tabs>
          <w:tab w:val="right" w:pos="426"/>
        </w:tabs>
        <w:spacing w:before="120"/>
        <w:rPr>
          <w:b/>
          <w:lang w:val="pt-BR" w:eastAsia="ru-RU"/>
        </w:rPr>
      </w:pPr>
      <w:r w:rsidRPr="00F077A5">
        <w:rPr>
          <w:b/>
          <w:lang w:val="pt-BR" w:eastAsia="ru-RU"/>
        </w:rPr>
        <w:t xml:space="preserve">conform SIA RSAP /până la: </w:t>
      </w:r>
      <w:r w:rsidRPr="00F077A5">
        <w:rPr>
          <w:b/>
          <w:i/>
          <w:lang w:val="pt-BR" w:eastAsia="ru-RU"/>
        </w:rPr>
        <w:t>[ora exactă]</w:t>
      </w:r>
      <w:r w:rsidRPr="00F077A5">
        <w:rPr>
          <w:b/>
          <w:lang w:val="pt-BR" w:eastAsia="ru-RU"/>
        </w:rPr>
        <w:t>____________________________________</w:t>
      </w:r>
    </w:p>
    <w:p w:rsidR="00D1520A" w:rsidRDefault="00D1520A" w:rsidP="006C695D">
      <w:pPr>
        <w:numPr>
          <w:ilvl w:val="0"/>
          <w:numId w:val="27"/>
        </w:numPr>
        <w:shd w:val="clear" w:color="auto" w:fill="FFFFFF"/>
        <w:tabs>
          <w:tab w:val="right" w:pos="426"/>
        </w:tabs>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_______________________________________________________________</w:t>
      </w:r>
    </w:p>
    <w:p w:rsidR="00D1520A" w:rsidRPr="00F077A5" w:rsidRDefault="00D1520A" w:rsidP="006C695D">
      <w:pPr>
        <w:numPr>
          <w:ilvl w:val="0"/>
          <w:numId w:val="25"/>
        </w:numPr>
        <w:shd w:val="clear" w:color="auto" w:fill="FFFFFF"/>
        <w:tabs>
          <w:tab w:val="right" w:pos="426"/>
        </w:tabs>
        <w:spacing w:before="120"/>
        <w:ind w:left="0" w:firstLine="0"/>
        <w:rPr>
          <w:b/>
          <w:lang w:val="pt-BR" w:eastAsia="ru-RU"/>
        </w:rPr>
      </w:pPr>
      <w:r w:rsidRPr="00F077A5">
        <w:rPr>
          <w:b/>
          <w:lang w:val="pt-BR" w:eastAsia="ru-RU"/>
        </w:rPr>
        <w:t xml:space="preserve">Adresa la care trebuie transmise ofertele sau cererile de participare: </w:t>
      </w:r>
    </w:p>
    <w:p w:rsidR="00D1520A" w:rsidRPr="00F077A5" w:rsidRDefault="00D1520A" w:rsidP="006C695D">
      <w:pPr>
        <w:shd w:val="clear" w:color="auto" w:fill="FFFFFF"/>
        <w:tabs>
          <w:tab w:val="right" w:pos="426"/>
        </w:tabs>
        <w:spacing w:before="120"/>
        <w:ind w:left="450"/>
        <w:rPr>
          <w:b/>
          <w:lang w:val="pt-BR" w:eastAsia="ru-RU"/>
        </w:rPr>
      </w:pPr>
      <w:r w:rsidRPr="00F077A5">
        <w:rPr>
          <w:b/>
          <w:i/>
          <w:lang w:val="pt-BR" w:eastAsia="ru-RU"/>
        </w:rPr>
        <w:t>Ofertele sau cererile de participare vor fi depuse electronic prin intermediul SIA RSAP</w:t>
      </w:r>
    </w:p>
    <w:p w:rsidR="00D1520A" w:rsidRPr="00F077A5" w:rsidRDefault="00D1520A" w:rsidP="006C695D">
      <w:pPr>
        <w:numPr>
          <w:ilvl w:val="0"/>
          <w:numId w:val="25"/>
        </w:numPr>
        <w:tabs>
          <w:tab w:val="right" w:pos="426"/>
        </w:tabs>
        <w:spacing w:before="120"/>
        <w:ind w:left="0" w:firstLine="0"/>
        <w:rPr>
          <w:b/>
          <w:lang w:val="pt-BR" w:eastAsia="ru-RU"/>
        </w:rPr>
      </w:pPr>
      <w:r w:rsidRPr="00F077A5">
        <w:rPr>
          <w:b/>
          <w:lang w:val="pt-BR" w:eastAsia="ru-RU"/>
        </w:rPr>
        <w:t xml:space="preserve">Termenul de valabilitate a ofertelor: 60 zile </w:t>
      </w:r>
    </w:p>
    <w:p w:rsidR="00D1520A" w:rsidRPr="00F077A5" w:rsidRDefault="00D1520A" w:rsidP="006C695D">
      <w:pPr>
        <w:numPr>
          <w:ilvl w:val="0"/>
          <w:numId w:val="25"/>
        </w:numPr>
        <w:tabs>
          <w:tab w:val="right" w:pos="426"/>
        </w:tabs>
        <w:spacing w:before="120"/>
        <w:ind w:left="360"/>
        <w:rPr>
          <w:b/>
          <w:lang w:val="pt-BR" w:eastAsia="ru-RU"/>
        </w:rPr>
      </w:pPr>
      <w:r w:rsidRPr="00F077A5">
        <w:rPr>
          <w:b/>
          <w:lang w:val="pt-BR" w:eastAsia="ru-RU"/>
        </w:rPr>
        <w:t>Locul deschiderii ofertelor: SIA RSAP _______________________</w:t>
      </w:r>
    </w:p>
    <w:p w:rsidR="00D1520A" w:rsidRPr="00F077A5" w:rsidRDefault="00D1520A" w:rsidP="006C695D">
      <w:pPr>
        <w:shd w:val="clear" w:color="auto" w:fill="FFFFFF"/>
        <w:tabs>
          <w:tab w:val="right" w:pos="426"/>
        </w:tabs>
        <w:ind w:left="3240"/>
        <w:contextualSpacing/>
        <w:jc w:val="center"/>
        <w:rPr>
          <w:sz w:val="20"/>
          <w:lang w:val="pt-BR" w:eastAsia="ru-RU"/>
        </w:rPr>
      </w:pPr>
      <w:r w:rsidRPr="00F077A5">
        <w:rPr>
          <w:sz w:val="20"/>
          <w:lang w:val="pt-BR" w:eastAsia="ru-RU"/>
        </w:rPr>
        <w:t>(SIA RSAP sau adresa deschiderii)</w:t>
      </w:r>
    </w:p>
    <w:p w:rsidR="00D1520A" w:rsidRPr="00F077A5" w:rsidRDefault="00D1520A" w:rsidP="006C695D">
      <w:pPr>
        <w:shd w:val="clear" w:color="auto" w:fill="FFFFFF"/>
        <w:tabs>
          <w:tab w:val="left" w:pos="360"/>
          <w:tab w:val="left" w:pos="1800"/>
          <w:tab w:val="left" w:pos="3240"/>
        </w:tabs>
        <w:spacing w:after="120"/>
        <w:ind w:left="360"/>
        <w:rPr>
          <w:b/>
          <w:i/>
          <w:lang w:val="pt-BR" w:eastAsia="ru-RU"/>
        </w:rPr>
      </w:pPr>
      <w:r w:rsidRPr="00F077A5">
        <w:rPr>
          <w:b/>
          <w:i/>
          <w:lang w:val="pt-BR" w:eastAsia="ru-RU"/>
        </w:rPr>
        <w:t xml:space="preserve">Ofertele întârziate vor fi respinse. </w:t>
      </w:r>
    </w:p>
    <w:p w:rsidR="00D1520A" w:rsidRPr="00F077A5" w:rsidRDefault="00D1520A" w:rsidP="006C695D">
      <w:pPr>
        <w:numPr>
          <w:ilvl w:val="0"/>
          <w:numId w:val="25"/>
        </w:numPr>
        <w:shd w:val="clear" w:color="auto" w:fill="FFFFFF"/>
        <w:tabs>
          <w:tab w:val="right" w:pos="426"/>
        </w:tabs>
        <w:spacing w:before="120"/>
        <w:ind w:left="450" w:hanging="450"/>
        <w:rPr>
          <w:b/>
          <w:lang w:val="pt-BR" w:eastAsia="ru-RU"/>
        </w:rPr>
      </w:pPr>
      <w:r w:rsidRPr="00F077A5">
        <w:rPr>
          <w:b/>
          <w:lang w:val="pt-BR" w:eastAsia="ru-RU"/>
        </w:rPr>
        <w:t xml:space="preserve">Persoanele autorizate să asiste la deschiderea ofertelor: </w:t>
      </w:r>
      <w:r w:rsidRPr="00F077A5">
        <w:rPr>
          <w:b/>
          <w:lang w:val="pt-BR" w:eastAsia="ru-RU"/>
        </w:rPr>
        <w:br/>
      </w:r>
      <w:r w:rsidRPr="00F077A5">
        <w:rPr>
          <w:b/>
          <w:i/>
          <w:lang w:val="pt-BR" w:eastAsia="ru-RU"/>
        </w:rPr>
        <w:t>Ofertanții sau reprezentanții acestora au dreptul să participe la deschiderea ofertelor, cu excepția cazului când ofertele au fost depuse prin SIA RSAP</w:t>
      </w:r>
      <w:r w:rsidRPr="00F077A5">
        <w:rPr>
          <w:b/>
          <w:lang w:val="pt-BR" w:eastAsia="ru-RU"/>
        </w:rPr>
        <w:t>.</w:t>
      </w:r>
    </w:p>
    <w:p w:rsidR="00D1520A" w:rsidRPr="00F077A5" w:rsidRDefault="00D1520A" w:rsidP="006C695D">
      <w:pPr>
        <w:numPr>
          <w:ilvl w:val="0"/>
          <w:numId w:val="25"/>
        </w:numPr>
        <w:shd w:val="clear" w:color="auto" w:fill="FFFFFF"/>
        <w:tabs>
          <w:tab w:val="right" w:pos="426"/>
        </w:tabs>
        <w:spacing w:before="120"/>
        <w:ind w:left="450" w:hanging="450"/>
        <w:rPr>
          <w:b/>
          <w:lang w:val="pt-BR" w:eastAsia="ru-RU"/>
        </w:rPr>
      </w:pPr>
      <w:r w:rsidRPr="00F077A5">
        <w:rPr>
          <w:b/>
          <w:lang w:val="pt-BR" w:eastAsia="ru-RU"/>
        </w:rPr>
        <w:t>Limba sau limbile în care trebuie redactate ofertele sau cererile de participare: Română</w:t>
      </w:r>
    </w:p>
    <w:p w:rsidR="00D1520A" w:rsidRPr="00FF430B" w:rsidRDefault="00D1520A" w:rsidP="006C695D">
      <w:pPr>
        <w:numPr>
          <w:ilvl w:val="0"/>
          <w:numId w:val="25"/>
        </w:numPr>
        <w:shd w:val="clear" w:color="auto" w:fill="FFFFFF"/>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__________________________________________________________________________</w:t>
      </w:r>
    </w:p>
    <w:p w:rsidR="00D1520A" w:rsidRPr="00F077A5" w:rsidRDefault="00D1520A" w:rsidP="006C695D">
      <w:pPr>
        <w:shd w:val="clear" w:color="auto" w:fill="FFFFFF"/>
        <w:tabs>
          <w:tab w:val="right" w:pos="426"/>
        </w:tabs>
        <w:ind w:left="1980"/>
        <w:contextualSpacing/>
        <w:jc w:val="center"/>
        <w:rPr>
          <w:sz w:val="20"/>
          <w:lang w:val="pt-BR" w:eastAsia="ru-RU"/>
        </w:rPr>
      </w:pPr>
      <w:r w:rsidRPr="00F077A5">
        <w:rPr>
          <w:sz w:val="20"/>
          <w:lang w:val="pt-BR" w:eastAsia="ru-RU"/>
        </w:rPr>
        <w:t>(se specifică denumireaproiectului și/sau programului)</w:t>
      </w:r>
    </w:p>
    <w:p w:rsidR="00D1520A" w:rsidRPr="00F077A5" w:rsidRDefault="00D1520A" w:rsidP="006C695D">
      <w:pPr>
        <w:numPr>
          <w:ilvl w:val="0"/>
          <w:numId w:val="25"/>
        </w:numPr>
        <w:shd w:val="clear" w:color="auto" w:fill="FFFFFF"/>
        <w:tabs>
          <w:tab w:val="right" w:pos="426"/>
        </w:tabs>
        <w:spacing w:before="120"/>
        <w:ind w:left="0" w:firstLine="0"/>
        <w:rPr>
          <w:b/>
          <w:lang w:val="pt-BR" w:eastAsia="ru-RU"/>
        </w:rPr>
      </w:pPr>
      <w:r w:rsidRPr="00F077A5">
        <w:rPr>
          <w:b/>
          <w:lang w:val="pt-BR" w:eastAsia="ru-RU"/>
        </w:rPr>
        <w:t xml:space="preserve">Denumirea și adresa organismului competent de soluționare a contestațiilor: </w:t>
      </w:r>
    </w:p>
    <w:p w:rsidR="00D1520A" w:rsidRPr="00F077A5" w:rsidRDefault="00D1520A" w:rsidP="006C695D">
      <w:pPr>
        <w:shd w:val="clear" w:color="auto" w:fill="FFFFFF"/>
        <w:tabs>
          <w:tab w:val="right" w:pos="426"/>
        </w:tabs>
        <w:ind w:left="450"/>
        <w:rPr>
          <w:b/>
          <w:i/>
          <w:lang w:val="pt-BR" w:eastAsia="ru-RU"/>
        </w:rPr>
      </w:pPr>
      <w:r w:rsidRPr="00F077A5">
        <w:rPr>
          <w:b/>
          <w:i/>
          <w:lang w:val="pt-BR" w:eastAsia="ru-RU"/>
        </w:rPr>
        <w:t>Agenția Națională pentru Soluționarea Contestațiilor</w:t>
      </w:r>
    </w:p>
    <w:p w:rsidR="00D1520A" w:rsidRPr="00F077A5" w:rsidRDefault="00D1520A" w:rsidP="006C695D">
      <w:pPr>
        <w:shd w:val="clear" w:color="auto" w:fill="FFFFFF"/>
        <w:tabs>
          <w:tab w:val="right" w:pos="426"/>
        </w:tabs>
        <w:ind w:left="450"/>
        <w:rPr>
          <w:b/>
          <w:i/>
          <w:lang w:val="pt-BR" w:eastAsia="ru-RU"/>
        </w:rPr>
      </w:pPr>
      <w:r w:rsidRPr="00F077A5">
        <w:rPr>
          <w:b/>
          <w:i/>
          <w:lang w:val="pt-BR" w:eastAsia="ru-RU"/>
        </w:rPr>
        <w:t>Adresa: mun. Chișinău, bd. Ștefan cel Mare și Sfânt nr.124 (et.4), MD 2001;</w:t>
      </w:r>
    </w:p>
    <w:p w:rsidR="00D1520A" w:rsidRPr="00FF430B" w:rsidRDefault="00D1520A" w:rsidP="006C695D">
      <w:pPr>
        <w:shd w:val="clear" w:color="auto" w:fill="FFFFFF"/>
        <w:tabs>
          <w:tab w:val="right" w:pos="426"/>
        </w:tabs>
        <w:ind w:left="450"/>
        <w:rPr>
          <w:b/>
          <w:i/>
          <w:lang w:eastAsia="ru-RU"/>
        </w:rPr>
      </w:pPr>
      <w:r w:rsidRPr="00FF430B">
        <w:rPr>
          <w:b/>
          <w:i/>
          <w:lang w:eastAsia="ru-RU"/>
        </w:rPr>
        <w:t>Tel/Fax/email: 022-820 652, 022 820-651, contestatii@ansc.md</w:t>
      </w:r>
    </w:p>
    <w:p w:rsidR="00D1520A" w:rsidRPr="00F077A5" w:rsidRDefault="00D1520A" w:rsidP="006C695D">
      <w:pPr>
        <w:numPr>
          <w:ilvl w:val="0"/>
          <w:numId w:val="25"/>
        </w:numPr>
        <w:shd w:val="clear" w:color="auto" w:fill="FFFFFF"/>
        <w:tabs>
          <w:tab w:val="right" w:pos="426"/>
        </w:tabs>
        <w:spacing w:before="120"/>
        <w:ind w:left="360"/>
        <w:rPr>
          <w:b/>
          <w:lang w:val="pt-BR" w:eastAsia="ru-RU"/>
        </w:rPr>
      </w:pPr>
      <w:r w:rsidRPr="00F077A5">
        <w:rPr>
          <w:b/>
          <w:lang w:val="pt-BR"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D1520A" w:rsidRPr="00F077A5" w:rsidRDefault="00D1520A" w:rsidP="006C695D">
      <w:pPr>
        <w:numPr>
          <w:ilvl w:val="0"/>
          <w:numId w:val="25"/>
        </w:numPr>
        <w:shd w:val="clear" w:color="auto" w:fill="FFFFFF"/>
        <w:tabs>
          <w:tab w:val="right" w:pos="426"/>
        </w:tabs>
        <w:spacing w:before="120"/>
        <w:ind w:left="360"/>
        <w:rPr>
          <w:b/>
          <w:lang w:val="pt-BR" w:eastAsia="ru-RU"/>
        </w:rPr>
      </w:pPr>
      <w:r w:rsidRPr="00F077A5">
        <w:rPr>
          <w:b/>
          <w:lang w:val="pt-BR" w:eastAsia="ru-RU"/>
        </w:rPr>
        <w:t>În cazul achizițiilor periodice, calendarul estimat pentru publicarea anunțurilor viitoare</w:t>
      </w:r>
      <w:r w:rsidRPr="00F077A5">
        <w:rPr>
          <w:b/>
          <w:shd w:val="clear" w:color="auto" w:fill="FFFFFF"/>
          <w:lang w:val="pt-BR" w:eastAsia="ru-RU"/>
        </w:rPr>
        <w:t>:___________________________________________________________________</w:t>
      </w:r>
    </w:p>
    <w:p w:rsidR="00D1520A" w:rsidRPr="00F077A5" w:rsidRDefault="00D1520A" w:rsidP="006C695D">
      <w:pPr>
        <w:numPr>
          <w:ilvl w:val="0"/>
          <w:numId w:val="25"/>
        </w:numPr>
        <w:shd w:val="clear" w:color="auto" w:fill="FFFFFF"/>
        <w:tabs>
          <w:tab w:val="right" w:pos="426"/>
        </w:tabs>
        <w:spacing w:before="120"/>
        <w:ind w:left="360"/>
        <w:rPr>
          <w:b/>
          <w:lang w:val="pt-BR" w:eastAsia="ru-RU"/>
        </w:rPr>
      </w:pPr>
      <w:r w:rsidRPr="00F077A5">
        <w:rPr>
          <w:b/>
          <w:lang w:val="pt-BR" w:eastAsia="ru-RU"/>
        </w:rPr>
        <w:t xml:space="preserve">Data publicării anunțului de intenție sau, după caz, precizarea că nu a fost publicat un astfel de </w:t>
      </w:r>
      <w:r w:rsidRPr="00F077A5">
        <w:rPr>
          <w:b/>
          <w:shd w:val="clear" w:color="auto" w:fill="FFFFFF"/>
          <w:lang w:val="pt-BR" w:eastAsia="ru-RU"/>
        </w:rPr>
        <w:t>anunţ:_</w:t>
      </w:r>
      <w:r>
        <w:rPr>
          <w:b/>
          <w:shd w:val="clear" w:color="auto" w:fill="FFFFFF"/>
          <w:lang w:val="pt-BR" w:eastAsia="ru-RU"/>
        </w:rPr>
        <w:t>-</w:t>
      </w:r>
    </w:p>
    <w:p w:rsidR="00D1520A" w:rsidRPr="00F077A5" w:rsidRDefault="00D1520A" w:rsidP="006C695D">
      <w:pPr>
        <w:numPr>
          <w:ilvl w:val="0"/>
          <w:numId w:val="25"/>
        </w:numPr>
        <w:shd w:val="clear" w:color="auto" w:fill="FFFFFF"/>
        <w:tabs>
          <w:tab w:val="right" w:pos="426"/>
        </w:tabs>
        <w:spacing w:before="120"/>
        <w:ind w:left="0" w:firstLine="0"/>
        <w:rPr>
          <w:b/>
          <w:lang w:val="pt-BR" w:eastAsia="ru-RU"/>
        </w:rPr>
      </w:pPr>
      <w:r w:rsidRPr="00F077A5">
        <w:rPr>
          <w:b/>
          <w:lang w:val="pt-BR" w:eastAsia="ru-RU"/>
        </w:rPr>
        <w:t>Data transmiterii spre publicare a anunțului de participar</w:t>
      </w:r>
      <w:r w:rsidRPr="00F077A5">
        <w:rPr>
          <w:b/>
          <w:shd w:val="clear" w:color="auto" w:fill="FFFFFF"/>
          <w:lang w:val="pt-BR" w:eastAsia="ru-RU"/>
        </w:rPr>
        <w:t>e:_______________________</w:t>
      </w:r>
    </w:p>
    <w:p w:rsidR="00D1520A" w:rsidRPr="00F077A5" w:rsidRDefault="00D1520A" w:rsidP="006C695D">
      <w:pPr>
        <w:numPr>
          <w:ilvl w:val="0"/>
          <w:numId w:val="25"/>
        </w:numPr>
        <w:shd w:val="clear" w:color="auto" w:fill="FFFFFF"/>
        <w:tabs>
          <w:tab w:val="right" w:pos="426"/>
        </w:tabs>
        <w:spacing w:before="120"/>
        <w:ind w:left="0" w:firstLine="0"/>
        <w:rPr>
          <w:b/>
          <w:lang w:val="pt-BR" w:eastAsia="ru-RU"/>
        </w:rPr>
      </w:pPr>
      <w:r w:rsidRPr="00F077A5">
        <w:rPr>
          <w:b/>
          <w:lang w:val="pt-BR" w:eastAsia="ru-RU"/>
        </w:rPr>
        <w:t>În cadrul procedurii de achiziție publică se va utiliza/accepta:</w:t>
      </w:r>
    </w:p>
    <w:p w:rsidR="00D1520A" w:rsidRPr="00F077A5" w:rsidRDefault="00D1520A" w:rsidP="006C695D">
      <w:pPr>
        <w:shd w:val="clear" w:color="auto" w:fill="FFFFFF"/>
        <w:tabs>
          <w:tab w:val="right" w:pos="426"/>
        </w:tabs>
        <w:spacing w:before="120"/>
        <w:rPr>
          <w:b/>
          <w:lang w:val="pt-BR"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D1520A" w:rsidRPr="003318C3" w:rsidTr="00E44625">
        <w:tc>
          <w:tcPr>
            <w:tcW w:w="5305" w:type="dxa"/>
            <w:shd w:val="clear" w:color="auto" w:fill="FFFFFF"/>
          </w:tcPr>
          <w:p w:rsidR="00D1520A" w:rsidRPr="008A51FD" w:rsidRDefault="00D1520A" w:rsidP="00E44625">
            <w:pPr>
              <w:shd w:val="clear" w:color="auto" w:fill="FFFFFF"/>
              <w:tabs>
                <w:tab w:val="right" w:pos="426"/>
              </w:tabs>
              <w:rPr>
                <w:rFonts w:eastAsia="SimSun"/>
                <w:b/>
                <w:lang w:eastAsia="ru-RU"/>
              </w:rPr>
            </w:pPr>
            <w:r w:rsidRPr="008A51FD">
              <w:rPr>
                <w:rFonts w:eastAsia="SimSun"/>
                <w:b/>
                <w:sz w:val="22"/>
                <w:szCs w:val="22"/>
                <w:lang w:eastAsia="ru-RU"/>
              </w:rPr>
              <w:t>Denumirea instrumentului electronic</w:t>
            </w:r>
          </w:p>
        </w:tc>
        <w:tc>
          <w:tcPr>
            <w:tcW w:w="3785" w:type="dxa"/>
            <w:shd w:val="clear" w:color="auto" w:fill="FFFFFF"/>
          </w:tcPr>
          <w:p w:rsidR="00D1520A" w:rsidRPr="008A51FD" w:rsidRDefault="00D1520A" w:rsidP="00E44625">
            <w:pPr>
              <w:shd w:val="clear" w:color="auto" w:fill="FFFFFF"/>
              <w:tabs>
                <w:tab w:val="right" w:pos="426"/>
              </w:tabs>
              <w:rPr>
                <w:rFonts w:eastAsia="SimSun"/>
                <w:b/>
                <w:lang w:eastAsia="ru-RU"/>
              </w:rPr>
            </w:pPr>
            <w:r w:rsidRPr="008A51FD">
              <w:rPr>
                <w:rFonts w:eastAsia="SimSun"/>
                <w:b/>
                <w:sz w:val="22"/>
                <w:szCs w:val="22"/>
                <w:lang w:eastAsia="ru-RU"/>
              </w:rPr>
              <w:t>Se va utiliza/accepta sau nu</w:t>
            </w:r>
          </w:p>
        </w:tc>
      </w:tr>
      <w:tr w:rsidR="00D1520A" w:rsidTr="00E44625">
        <w:tc>
          <w:tcPr>
            <w:tcW w:w="5305" w:type="dxa"/>
            <w:shd w:val="clear" w:color="auto" w:fill="FFFFFF"/>
          </w:tcPr>
          <w:p w:rsidR="00D1520A" w:rsidRPr="008A51FD" w:rsidRDefault="00D1520A" w:rsidP="00E44625">
            <w:pPr>
              <w:shd w:val="clear" w:color="auto" w:fill="FFFFFF"/>
              <w:tabs>
                <w:tab w:val="right" w:pos="426"/>
              </w:tabs>
              <w:rPr>
                <w:rFonts w:eastAsia="SimSun"/>
                <w:lang w:eastAsia="ru-RU"/>
              </w:rPr>
            </w:pPr>
            <w:r w:rsidRPr="008A51FD">
              <w:rPr>
                <w:rFonts w:eastAsia="SimSun"/>
                <w:sz w:val="22"/>
                <w:szCs w:val="22"/>
                <w:lang w:eastAsia="ru-RU"/>
              </w:rPr>
              <w:t>depunerea electronică a ofertelor sau a cererilor de participare</w:t>
            </w:r>
          </w:p>
        </w:tc>
        <w:tc>
          <w:tcPr>
            <w:tcW w:w="3785" w:type="dxa"/>
            <w:shd w:val="clear" w:color="auto" w:fill="FFFFFF"/>
          </w:tcPr>
          <w:p w:rsidR="00D1520A" w:rsidRPr="008A51FD" w:rsidRDefault="00D1520A" w:rsidP="00E44625">
            <w:pPr>
              <w:shd w:val="clear" w:color="auto" w:fill="FFFFFF"/>
              <w:tabs>
                <w:tab w:val="right" w:pos="426"/>
              </w:tabs>
              <w:rPr>
                <w:rFonts w:eastAsia="SimSun"/>
                <w:lang w:eastAsia="ru-RU"/>
              </w:rPr>
            </w:pPr>
            <w:r w:rsidRPr="008A51FD">
              <w:rPr>
                <w:rFonts w:eastAsia="SimSun"/>
                <w:sz w:val="22"/>
                <w:szCs w:val="22"/>
                <w:lang w:eastAsia="ru-RU"/>
              </w:rPr>
              <w:t>da</w:t>
            </w:r>
          </w:p>
        </w:tc>
      </w:tr>
      <w:tr w:rsidR="00D1520A" w:rsidTr="00E44625">
        <w:tc>
          <w:tcPr>
            <w:tcW w:w="5305" w:type="dxa"/>
            <w:shd w:val="clear" w:color="auto" w:fill="FFFFFF"/>
          </w:tcPr>
          <w:p w:rsidR="00D1520A" w:rsidRPr="008A51FD" w:rsidRDefault="00D1520A" w:rsidP="00E44625">
            <w:pPr>
              <w:shd w:val="clear" w:color="auto" w:fill="FFFFFF"/>
              <w:tabs>
                <w:tab w:val="right" w:pos="426"/>
              </w:tabs>
              <w:rPr>
                <w:rFonts w:eastAsia="SimSun"/>
                <w:lang w:eastAsia="ru-RU"/>
              </w:rPr>
            </w:pPr>
            <w:r w:rsidRPr="008A51FD">
              <w:rPr>
                <w:rFonts w:eastAsia="SimSun"/>
                <w:sz w:val="22"/>
                <w:szCs w:val="22"/>
                <w:lang w:eastAsia="ru-RU"/>
              </w:rPr>
              <w:t>sistemul de comenzi electronice</w:t>
            </w:r>
          </w:p>
        </w:tc>
        <w:tc>
          <w:tcPr>
            <w:tcW w:w="3785" w:type="dxa"/>
            <w:shd w:val="clear" w:color="auto" w:fill="FFFFFF"/>
          </w:tcPr>
          <w:p w:rsidR="00D1520A" w:rsidRPr="008A51FD" w:rsidRDefault="00D1520A" w:rsidP="00E44625">
            <w:pPr>
              <w:shd w:val="clear" w:color="auto" w:fill="FFFFFF"/>
              <w:tabs>
                <w:tab w:val="right" w:pos="426"/>
              </w:tabs>
              <w:rPr>
                <w:rFonts w:eastAsia="SimSun"/>
                <w:lang w:eastAsia="ru-RU"/>
              </w:rPr>
            </w:pPr>
            <w:r>
              <w:rPr>
                <w:rFonts w:eastAsia="SimSun"/>
                <w:lang w:eastAsia="ru-RU"/>
              </w:rPr>
              <w:t>nu</w:t>
            </w:r>
          </w:p>
        </w:tc>
      </w:tr>
      <w:tr w:rsidR="00D1520A" w:rsidTr="00E44625">
        <w:tc>
          <w:tcPr>
            <w:tcW w:w="5305" w:type="dxa"/>
            <w:shd w:val="clear" w:color="auto" w:fill="FFFFFF"/>
          </w:tcPr>
          <w:p w:rsidR="00D1520A" w:rsidRPr="008A51FD" w:rsidRDefault="00D1520A" w:rsidP="00E44625">
            <w:pPr>
              <w:shd w:val="clear" w:color="auto" w:fill="FFFFFF"/>
              <w:tabs>
                <w:tab w:val="right" w:pos="426"/>
              </w:tabs>
              <w:rPr>
                <w:rFonts w:eastAsia="SimSun"/>
                <w:lang w:eastAsia="ru-RU"/>
              </w:rPr>
            </w:pPr>
            <w:r w:rsidRPr="008A51FD">
              <w:rPr>
                <w:rFonts w:eastAsia="SimSun"/>
                <w:sz w:val="22"/>
                <w:szCs w:val="22"/>
                <w:lang w:eastAsia="ru-RU"/>
              </w:rPr>
              <w:t>facturarea electronică</w:t>
            </w:r>
          </w:p>
        </w:tc>
        <w:tc>
          <w:tcPr>
            <w:tcW w:w="3785" w:type="dxa"/>
            <w:shd w:val="clear" w:color="auto" w:fill="FFFFFF"/>
          </w:tcPr>
          <w:p w:rsidR="00D1520A" w:rsidRPr="008A51FD" w:rsidRDefault="00D1520A" w:rsidP="00E44625">
            <w:pPr>
              <w:shd w:val="clear" w:color="auto" w:fill="FFFFFF"/>
              <w:tabs>
                <w:tab w:val="right" w:pos="426"/>
              </w:tabs>
              <w:rPr>
                <w:rFonts w:eastAsia="SimSun"/>
                <w:lang w:eastAsia="ru-RU"/>
              </w:rPr>
            </w:pPr>
            <w:r w:rsidRPr="008A51FD">
              <w:rPr>
                <w:rFonts w:eastAsia="SimSun"/>
                <w:sz w:val="22"/>
                <w:szCs w:val="22"/>
                <w:lang w:eastAsia="ru-RU"/>
              </w:rPr>
              <w:t>da</w:t>
            </w:r>
          </w:p>
        </w:tc>
      </w:tr>
      <w:tr w:rsidR="00D1520A" w:rsidTr="00E44625">
        <w:trPr>
          <w:trHeight w:val="77"/>
        </w:trPr>
        <w:tc>
          <w:tcPr>
            <w:tcW w:w="5305" w:type="dxa"/>
            <w:shd w:val="clear" w:color="auto" w:fill="FFFFFF"/>
          </w:tcPr>
          <w:p w:rsidR="00D1520A" w:rsidRPr="008A51FD" w:rsidRDefault="00D1520A" w:rsidP="00E44625">
            <w:pPr>
              <w:shd w:val="clear" w:color="auto" w:fill="FFFFFF"/>
              <w:tabs>
                <w:tab w:val="right" w:pos="426"/>
              </w:tabs>
              <w:rPr>
                <w:rFonts w:eastAsia="SimSun"/>
                <w:lang w:eastAsia="ru-RU"/>
              </w:rPr>
            </w:pPr>
            <w:r w:rsidRPr="008A51FD">
              <w:rPr>
                <w:rFonts w:eastAsia="SimSun"/>
                <w:sz w:val="22"/>
                <w:szCs w:val="22"/>
                <w:lang w:eastAsia="ru-RU"/>
              </w:rPr>
              <w:t>plățile electronice</w:t>
            </w:r>
          </w:p>
        </w:tc>
        <w:tc>
          <w:tcPr>
            <w:tcW w:w="3785" w:type="dxa"/>
            <w:shd w:val="clear" w:color="auto" w:fill="FFFFFF"/>
          </w:tcPr>
          <w:p w:rsidR="00D1520A" w:rsidRPr="008A51FD" w:rsidRDefault="00D1520A" w:rsidP="00E44625">
            <w:pPr>
              <w:shd w:val="clear" w:color="auto" w:fill="FFFFFF"/>
              <w:tabs>
                <w:tab w:val="right" w:pos="426"/>
              </w:tabs>
              <w:rPr>
                <w:rFonts w:eastAsia="SimSun"/>
                <w:lang w:eastAsia="ru-RU"/>
              </w:rPr>
            </w:pPr>
            <w:r w:rsidRPr="008A51FD">
              <w:rPr>
                <w:rFonts w:eastAsia="SimSun"/>
                <w:sz w:val="22"/>
                <w:szCs w:val="22"/>
                <w:lang w:eastAsia="ru-RU"/>
              </w:rPr>
              <w:t>da</w:t>
            </w:r>
          </w:p>
        </w:tc>
      </w:tr>
    </w:tbl>
    <w:p w:rsidR="00D1520A" w:rsidRPr="00FF430B" w:rsidRDefault="00D1520A" w:rsidP="006C695D">
      <w:pPr>
        <w:numPr>
          <w:ilvl w:val="0"/>
          <w:numId w:val="25"/>
        </w:numPr>
        <w:shd w:val="clear" w:color="auto" w:fill="FFFFFF"/>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lang w:eastAsia="ru-RU"/>
        </w:rPr>
        <w:t>__________________________________________________________________________</w:t>
      </w:r>
    </w:p>
    <w:p w:rsidR="00D1520A" w:rsidRPr="00F077A5" w:rsidRDefault="00D1520A" w:rsidP="006C695D">
      <w:pPr>
        <w:shd w:val="clear" w:color="auto" w:fill="FFFFFF"/>
        <w:tabs>
          <w:tab w:val="right" w:pos="426"/>
        </w:tabs>
        <w:ind w:left="3960"/>
        <w:contextualSpacing/>
        <w:jc w:val="center"/>
        <w:rPr>
          <w:sz w:val="20"/>
          <w:lang w:val="pt-BR" w:eastAsia="ru-RU"/>
        </w:rPr>
      </w:pPr>
      <w:r w:rsidRPr="00F077A5">
        <w:rPr>
          <w:sz w:val="20"/>
          <w:lang w:val="pt-BR" w:eastAsia="ru-RU"/>
        </w:rPr>
        <w:t>(se specifică da sau nu)</w:t>
      </w:r>
    </w:p>
    <w:p w:rsidR="00D1520A" w:rsidRPr="00FF430B" w:rsidRDefault="00D1520A" w:rsidP="006C695D">
      <w:pPr>
        <w:numPr>
          <w:ilvl w:val="0"/>
          <w:numId w:val="25"/>
        </w:numPr>
        <w:shd w:val="clear" w:color="auto" w:fill="FFFFFF"/>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lang w:eastAsia="ru-RU"/>
        </w:rPr>
        <w:t>____________________________________________________</w:t>
      </w:r>
    </w:p>
    <w:p w:rsidR="00D1520A" w:rsidRPr="00FF430B" w:rsidRDefault="00D1520A" w:rsidP="006C695D">
      <w:pPr>
        <w:shd w:val="clear" w:color="auto" w:fill="FFFFFF"/>
        <w:spacing w:before="120" w:after="120"/>
        <w:rPr>
          <w:b/>
          <w:lang w:eastAsia="ru-RU"/>
        </w:rPr>
      </w:pPr>
    </w:p>
    <w:p w:rsidR="00D1520A" w:rsidRPr="00FF430B" w:rsidRDefault="00D1520A" w:rsidP="006C695D">
      <w:pPr>
        <w:shd w:val="clear" w:color="auto" w:fill="FFFFFF"/>
        <w:spacing w:before="120" w:after="120"/>
        <w:rPr>
          <w:b/>
          <w:lang w:eastAsia="ru-RU"/>
        </w:rPr>
      </w:pPr>
    </w:p>
    <w:p w:rsidR="00D1520A" w:rsidRPr="00F077A5" w:rsidRDefault="00D1520A" w:rsidP="006C695D">
      <w:pPr>
        <w:shd w:val="clear" w:color="auto" w:fill="FFFFFF"/>
        <w:tabs>
          <w:tab w:val="left" w:pos="284"/>
          <w:tab w:val="left" w:pos="426"/>
          <w:tab w:val="decimal" w:pos="8364"/>
        </w:tabs>
        <w:spacing w:line="276" w:lineRule="auto"/>
        <w:ind w:left="-284" w:right="-144" w:firstLine="284"/>
        <w:rPr>
          <w:b/>
          <w:bCs/>
          <w:color w:val="000000"/>
          <w:lang w:val="pt-BR"/>
        </w:rPr>
        <w:sectPr w:rsidR="00D1520A" w:rsidRPr="00F077A5" w:rsidSect="001A2B96">
          <w:footerReference w:type="first" r:id="rId11"/>
          <w:pgSz w:w="11906" w:h="16838" w:code="9"/>
          <w:pgMar w:top="426" w:right="566" w:bottom="851" w:left="1276" w:header="720" w:footer="510" w:gutter="0"/>
          <w:pgNumType w:start="17"/>
          <w:cols w:space="720"/>
          <w:docGrid w:linePitch="326"/>
        </w:sectPr>
      </w:pPr>
      <w:r>
        <w:rPr>
          <w:b/>
          <w:lang w:val="pt-BR" w:eastAsia="ru-RU"/>
        </w:rPr>
        <w:t xml:space="preserve">Președintele </w:t>
      </w:r>
      <w:r w:rsidRPr="00F077A5">
        <w:rPr>
          <w:b/>
          <w:lang w:val="pt-BR" w:eastAsia="ru-RU"/>
        </w:rPr>
        <w:t xml:space="preserve">grupului de lucru:  </w:t>
      </w:r>
      <w:r>
        <w:rPr>
          <w:b/>
          <w:shd w:val="clear" w:color="auto" w:fill="FFFFFF"/>
          <w:lang w:val="pt-BR" w:eastAsia="ru-RU"/>
        </w:rPr>
        <w:t>Vasile TÎLTU</w:t>
      </w:r>
    </w:p>
    <w:p w:rsidR="00D1520A" w:rsidRPr="00F077A5" w:rsidRDefault="00D1520A" w:rsidP="008835CD">
      <w:pPr>
        <w:shd w:val="clear" w:color="auto" w:fill="FFFFFF"/>
        <w:tabs>
          <w:tab w:val="left" w:pos="284"/>
          <w:tab w:val="left" w:pos="426"/>
          <w:tab w:val="decimal" w:pos="8364"/>
        </w:tabs>
        <w:spacing w:line="276" w:lineRule="auto"/>
        <w:ind w:left="-284" w:right="-144" w:firstLine="284"/>
        <w:rPr>
          <w:b/>
          <w:bCs/>
          <w:color w:val="000000"/>
          <w:lang w:val="pt-BR"/>
        </w:rPr>
        <w:sectPr w:rsidR="00D1520A" w:rsidRPr="00F077A5" w:rsidSect="00D62621">
          <w:footerReference w:type="first" r:id="rId12"/>
          <w:pgSz w:w="11906" w:h="16838" w:code="9"/>
          <w:pgMar w:top="426" w:right="746" w:bottom="851" w:left="1276" w:header="720" w:footer="510" w:gutter="0"/>
          <w:pgNumType w:start="17"/>
          <w:cols w:space="720"/>
          <w:docGrid w:linePitch="326"/>
        </w:sectPr>
      </w:pPr>
    </w:p>
    <w:p w:rsidR="00D1520A" w:rsidRPr="00F077A5" w:rsidRDefault="00D1520A" w:rsidP="008835CD">
      <w:pPr>
        <w:shd w:val="clear" w:color="auto" w:fill="FFFFFF"/>
        <w:tabs>
          <w:tab w:val="right" w:pos="426"/>
        </w:tabs>
        <w:spacing w:before="120"/>
        <w:rPr>
          <w:rFonts w:eastAsia="PMingLiU"/>
          <w:lang w:val="pt-BR" w:eastAsia="zh-CN"/>
        </w:rPr>
      </w:pPr>
    </w:p>
    <w:p w:rsidR="00D1520A" w:rsidRPr="008835CD" w:rsidRDefault="00D1520A" w:rsidP="00615E49">
      <w:pPr>
        <w:spacing w:after="160" w:line="276" w:lineRule="auto"/>
        <w:rPr>
          <w:rFonts w:ascii="Calibri" w:hAnsi="Calibri"/>
          <w:noProof w:val="0"/>
          <w:sz w:val="22"/>
          <w:szCs w:val="22"/>
          <w:lang w:val="pt-BR"/>
        </w:rPr>
      </w:pPr>
    </w:p>
    <w:p w:rsidR="00D1520A" w:rsidRPr="00FF430B" w:rsidRDefault="00D1520A" w:rsidP="00BA7FF4">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8835CD" w:rsidRDefault="00D1520A">
      <w:pPr>
        <w:pStyle w:val="Style3"/>
        <w:tabs>
          <w:tab w:val="left" w:pos="567"/>
        </w:tabs>
        <w:spacing w:before="0" w:beforeAutospacing="0" w:after="0"/>
        <w:ind w:left="0" w:firstLine="0"/>
        <w:rPr>
          <w:rFonts w:eastAsia="PMingLiU"/>
          <w:lang w:val="pt-BR" w:eastAsia="zh-CN"/>
        </w:rPr>
      </w:pPr>
    </w:p>
    <w:p w:rsidR="00D1520A" w:rsidRPr="008835CD" w:rsidRDefault="00D1520A" w:rsidP="00B322B4">
      <w:pPr>
        <w:pStyle w:val="Style3"/>
        <w:tabs>
          <w:tab w:val="left" w:pos="567"/>
        </w:tabs>
        <w:spacing w:before="0" w:beforeAutospacing="0" w:after="0"/>
        <w:ind w:left="0" w:firstLine="0"/>
        <w:jc w:val="center"/>
        <w:rPr>
          <w:rFonts w:eastAsia="PMingLiU"/>
          <w:lang w:val="pt-BR" w:eastAsia="zh-CN"/>
        </w:rPr>
      </w:pPr>
    </w:p>
    <w:p w:rsidR="00D1520A" w:rsidRPr="00FF430B" w:rsidRDefault="00D1520A" w:rsidP="00F5261B">
      <w:pPr>
        <w:pStyle w:val="BodyText"/>
        <w:tabs>
          <w:tab w:val="left" w:pos="567"/>
        </w:tabs>
        <w:rPr>
          <w:rFonts w:ascii="Calibri Light" w:hAnsi="Calibri Light" w:cs="Calibri Light"/>
          <w:b/>
          <w:szCs w:val="24"/>
        </w:rPr>
      </w:pPr>
      <w:bookmarkStart w:id="47" w:name="_Toc449692096"/>
      <w:bookmarkEnd w:id="46"/>
    </w:p>
    <w:p w:rsidR="00D1520A" w:rsidRPr="00FF430B" w:rsidRDefault="00D1520A"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D1520A" w:rsidRPr="00FF430B" w:rsidRDefault="00D1520A" w:rsidP="00F5261B">
      <w:pPr>
        <w:pStyle w:val="BodyText"/>
        <w:tabs>
          <w:tab w:val="left" w:pos="-142"/>
        </w:tabs>
        <w:spacing w:before="240"/>
        <w:jc w:val="center"/>
        <w:rPr>
          <w:rFonts w:ascii="Calibri Light" w:hAnsi="Calibri Light" w:cs="Calibri Light"/>
          <w:szCs w:val="24"/>
        </w:rPr>
      </w:pPr>
    </w:p>
    <w:p w:rsidR="00D1520A" w:rsidRPr="00FF430B" w:rsidRDefault="00D1520A"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D1520A" w:rsidRPr="00FF430B" w:rsidRDefault="00D1520A" w:rsidP="00F5261B">
      <w:pPr>
        <w:pStyle w:val="BodyText"/>
        <w:tabs>
          <w:tab w:val="left" w:pos="567"/>
        </w:tabs>
        <w:spacing w:line="360" w:lineRule="auto"/>
        <w:jc w:val="both"/>
        <w:rPr>
          <w:rFonts w:ascii="Times New Roman" w:hAnsi="Times New Roman"/>
          <w:szCs w:val="24"/>
        </w:rPr>
      </w:pPr>
    </w:p>
    <w:p w:rsidR="00D1520A" w:rsidRPr="00FF430B" w:rsidRDefault="00D1520A"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D1520A" w:rsidRPr="00FF430B" w:rsidRDefault="00D1520A"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D1520A" w:rsidRPr="00FF430B" w:rsidRDefault="00D1520A" w:rsidP="00F5261B">
      <w:pPr>
        <w:pStyle w:val="BodyText"/>
        <w:tabs>
          <w:tab w:val="left" w:pos="567"/>
        </w:tabs>
        <w:spacing w:line="360" w:lineRule="auto"/>
        <w:rPr>
          <w:rFonts w:ascii="Times New Roman" w:hAnsi="Times New Roman"/>
          <w:szCs w:val="24"/>
        </w:rPr>
      </w:pPr>
    </w:p>
    <w:p w:rsidR="00D1520A" w:rsidRPr="00FF430B" w:rsidRDefault="00D1520A"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D1520A" w:rsidRPr="00FF430B" w:rsidRDefault="00D1520A"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D1520A" w:rsidRPr="00FF430B" w:rsidRDefault="00D1520A"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D1520A" w:rsidRPr="00FF430B" w:rsidRDefault="00D1520A"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8</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D1520A" w:rsidRPr="00FF430B" w:rsidRDefault="00D1520A"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D1520A" w:rsidRPr="00FF430B" w:rsidRDefault="00D1520A" w:rsidP="00211C74">
      <w:pPr>
        <w:pStyle w:val="BodyText"/>
        <w:tabs>
          <w:tab w:val="left" w:pos="567"/>
        </w:tabs>
        <w:spacing w:line="360" w:lineRule="auto"/>
        <w:jc w:val="both"/>
        <w:rPr>
          <w:rFonts w:ascii="Times New Roman" w:hAnsi="Times New Roman"/>
          <w:szCs w:val="24"/>
        </w:rPr>
      </w:pPr>
    </w:p>
    <w:p w:rsidR="00D1520A" w:rsidRPr="00FF430B" w:rsidRDefault="00D1520A" w:rsidP="00211C74">
      <w:pPr>
        <w:pStyle w:val="BodyText"/>
        <w:tabs>
          <w:tab w:val="left" w:pos="567"/>
        </w:tabs>
        <w:spacing w:line="360" w:lineRule="auto"/>
        <w:jc w:val="both"/>
        <w:rPr>
          <w:rFonts w:ascii="Times New Roman" w:hAnsi="Times New Roman"/>
          <w:szCs w:val="24"/>
        </w:rPr>
      </w:pPr>
    </w:p>
    <w:p w:rsidR="00D1520A" w:rsidRPr="00FF430B" w:rsidRDefault="00D1520A"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D1520A" w:rsidRPr="00FF430B" w:rsidRDefault="00D1520A"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D1520A" w:rsidRPr="00FF430B" w:rsidRDefault="00D1520A"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D1520A" w:rsidRPr="00FF430B" w:rsidRDefault="00D1520A"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D1520A" w:rsidRPr="00FF430B" w:rsidRDefault="00D1520A"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950D18">
      <w:pPr>
        <w:pStyle w:val="BodyText"/>
        <w:tabs>
          <w:tab w:val="left" w:pos="567"/>
        </w:tabs>
        <w:spacing w:line="360" w:lineRule="auto"/>
        <w:rPr>
          <w:rFonts w:ascii="Times New Roman" w:hAnsi="Times New Roman"/>
          <w:szCs w:val="24"/>
        </w:rPr>
      </w:pPr>
    </w:p>
    <w:p w:rsidR="00D1520A" w:rsidRPr="00FF430B" w:rsidRDefault="00D1520A" w:rsidP="00BE49DD">
      <w:pPr>
        <w:jc w:val="right"/>
        <w:rPr>
          <w:noProof w:val="0"/>
          <w:sz w:val="22"/>
          <w:szCs w:val="22"/>
        </w:rPr>
      </w:pPr>
      <w:r w:rsidRPr="00FF430B">
        <w:rPr>
          <w:noProof w:val="0"/>
        </w:rPr>
        <w:t>Anexa nr.</w:t>
      </w:r>
      <w:r>
        <w:rPr>
          <w:noProof w:val="0"/>
        </w:rPr>
        <w:t xml:space="preserve"> </w:t>
      </w:r>
      <w:r w:rsidRPr="00FF430B">
        <w:rPr>
          <w:noProof w:val="0"/>
        </w:rPr>
        <w:t>9</w:t>
      </w:r>
    </w:p>
    <w:p w:rsidR="00D1520A" w:rsidRPr="00FF430B" w:rsidRDefault="00D1520A" w:rsidP="00BE49DD">
      <w:pPr>
        <w:jc w:val="right"/>
        <w:rPr>
          <w:noProof w:val="0"/>
        </w:rPr>
      </w:pPr>
      <w:r w:rsidRPr="00FF430B">
        <w:rPr>
          <w:noProof w:val="0"/>
        </w:rPr>
        <w:t>la Documentația standard nr._____</w:t>
      </w:r>
    </w:p>
    <w:p w:rsidR="00D1520A" w:rsidRPr="00FF430B" w:rsidRDefault="00D1520A" w:rsidP="00BE49DD">
      <w:pPr>
        <w:jc w:val="right"/>
        <w:rPr>
          <w:noProof w:val="0"/>
        </w:rPr>
      </w:pPr>
      <w:r w:rsidRPr="00FF430B">
        <w:rPr>
          <w:noProof w:val="0"/>
        </w:rPr>
        <w:t>din “____” ________ 20___</w:t>
      </w:r>
    </w:p>
    <w:p w:rsidR="00D1520A" w:rsidRPr="00FF430B" w:rsidRDefault="00D1520A" w:rsidP="00950D18">
      <w:pPr>
        <w:pStyle w:val="BodyText"/>
        <w:tabs>
          <w:tab w:val="left" w:pos="567"/>
        </w:tabs>
        <w:spacing w:line="360" w:lineRule="auto"/>
        <w:rPr>
          <w:rFonts w:ascii="Times New Roman" w:hAnsi="Times New Roman"/>
          <w:szCs w:val="24"/>
        </w:rPr>
      </w:pPr>
    </w:p>
    <w:bookmarkEnd w:id="47"/>
    <w:p w:rsidR="00D1520A" w:rsidRPr="00FF430B" w:rsidRDefault="00D1520A" w:rsidP="00950D18">
      <w:pPr>
        <w:pStyle w:val="BodyText"/>
        <w:tabs>
          <w:tab w:val="left" w:pos="567"/>
        </w:tabs>
        <w:rPr>
          <w:rFonts w:ascii="Times New Roman" w:hAnsi="Times New Roman"/>
          <w:b/>
          <w:szCs w:val="24"/>
        </w:rPr>
      </w:pPr>
    </w:p>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D1520A" w:rsidRPr="00FF430B" w:rsidRDefault="00D1520A" w:rsidP="00950D18">
      <w:pPr>
        <w:pStyle w:val="BodyText"/>
        <w:tabs>
          <w:tab w:val="left" w:pos="567"/>
        </w:tabs>
        <w:rPr>
          <w:rFonts w:ascii="Times New Roman" w:hAnsi="Times New Roman"/>
          <w:b/>
          <w:szCs w:val="24"/>
        </w:rPr>
      </w:pPr>
    </w:p>
    <w:p w:rsidR="00D1520A" w:rsidRPr="00FF430B" w:rsidRDefault="00D1520A"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D1520A" w:rsidRPr="00FF430B" w:rsidRDefault="00D1520A"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D1520A" w:rsidRPr="00FF430B" w:rsidRDefault="00D1520A" w:rsidP="00950D18">
      <w:pPr>
        <w:pStyle w:val="BodyText"/>
        <w:tabs>
          <w:tab w:val="left" w:pos="567"/>
        </w:tabs>
        <w:rPr>
          <w:rFonts w:ascii="Times New Roman" w:hAnsi="Times New Roman"/>
          <w:szCs w:val="24"/>
        </w:rPr>
      </w:pPr>
    </w:p>
    <w:p w:rsidR="00D1520A" w:rsidRPr="00FF430B" w:rsidRDefault="00D1520A" w:rsidP="00950D18">
      <w:pPr>
        <w:pStyle w:val="BodyText"/>
        <w:tabs>
          <w:tab w:val="left" w:pos="567"/>
        </w:tabs>
        <w:rPr>
          <w:rFonts w:ascii="Times New Roman" w:hAnsi="Times New Roman"/>
          <w:szCs w:val="24"/>
        </w:rPr>
      </w:pP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D1520A" w:rsidRPr="00FF430B" w:rsidRDefault="00D1520A"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D1520A" w:rsidRPr="00FF430B" w:rsidRDefault="00D1520A"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D1520A" w:rsidRPr="00FF430B" w:rsidRDefault="00D1520A"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D1520A" w:rsidRPr="00FF430B" w:rsidRDefault="00D1520A"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D1520A" w:rsidRPr="00FF430B" w:rsidRDefault="00D1520A"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1520A" w:rsidRPr="00FF430B" w:rsidRDefault="00D1520A"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D1520A" w:rsidRPr="00FF430B" w:rsidRDefault="00D1520A"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D1520A" w:rsidRPr="00FF430B" w:rsidRDefault="00D1520A"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D1520A" w:rsidRPr="00FF430B" w:rsidRDefault="00D1520A">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D1520A" w:rsidRPr="00FF430B" w:rsidRDefault="00D1520A"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D1520A" w:rsidRPr="00FF430B" w:rsidRDefault="00D1520A"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D1520A" w:rsidRPr="00FF430B" w:rsidRDefault="00D1520A"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D1520A" w:rsidRPr="00FF430B" w:rsidRDefault="00D1520A"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D1520A" w:rsidRPr="00FF430B" w:rsidRDefault="00D1520A"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D1520A" w:rsidRPr="00FF430B" w:rsidRDefault="00D1520A" w:rsidP="00950D18">
      <w:pPr>
        <w:pStyle w:val="BodyText"/>
        <w:tabs>
          <w:tab w:val="left" w:pos="567"/>
        </w:tabs>
        <w:ind w:hanging="502"/>
        <w:rPr>
          <w:rFonts w:ascii="Times New Roman" w:hAnsi="Times New Roman"/>
          <w:szCs w:val="24"/>
        </w:rPr>
      </w:pPr>
    </w:p>
    <w:p w:rsidR="00D1520A" w:rsidRPr="00FF430B" w:rsidRDefault="00D1520A"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D1520A" w:rsidRPr="00FF430B" w:rsidRDefault="00D1520A"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D1520A" w:rsidRPr="00FF430B" w:rsidRDefault="00D1520A" w:rsidP="00196AB4">
      <w:pPr>
        <w:spacing w:after="200" w:line="276" w:lineRule="auto"/>
        <w:jc w:val="center"/>
        <w:rPr>
          <w:lang w:eastAsia="zh-CN"/>
        </w:rPr>
      </w:pPr>
      <w:bookmarkStart w:id="48" w:name="_Toc449692097"/>
    </w:p>
    <w:p w:rsidR="00D1520A" w:rsidRPr="00FF430B" w:rsidRDefault="00D1520A" w:rsidP="00196AB4">
      <w:pPr>
        <w:spacing w:after="200" w:line="276" w:lineRule="auto"/>
        <w:jc w:val="center"/>
        <w:rPr>
          <w:lang w:eastAsia="zh-CN"/>
        </w:rPr>
      </w:pPr>
    </w:p>
    <w:p w:rsidR="00D1520A" w:rsidRPr="00FF430B" w:rsidRDefault="00D1520A" w:rsidP="00196AB4">
      <w:pPr>
        <w:spacing w:after="200" w:line="276" w:lineRule="auto"/>
        <w:jc w:val="center"/>
        <w:rPr>
          <w:lang w:eastAsia="zh-CN"/>
        </w:rPr>
      </w:pP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10</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FF430B" w:rsidRDefault="00D1520A" w:rsidP="00196AB4">
      <w:pPr>
        <w:spacing w:after="200" w:line="276" w:lineRule="auto"/>
        <w:jc w:val="center"/>
        <w:rPr>
          <w:lang w:eastAsia="zh-CN"/>
        </w:rPr>
      </w:pPr>
    </w:p>
    <w:p w:rsidR="00D1520A" w:rsidRPr="00FF430B" w:rsidRDefault="00D1520A" w:rsidP="00950D18">
      <w:pPr>
        <w:rPr>
          <w:lang w:eastAsia="zh-CN"/>
        </w:rPr>
      </w:pPr>
    </w:p>
    <w:bookmarkEnd w:id="48"/>
    <w:p w:rsidR="00D1520A" w:rsidRPr="00FF430B" w:rsidRDefault="00D1520A" w:rsidP="00950D18">
      <w:pPr>
        <w:jc w:val="center"/>
        <w:rPr>
          <w:b/>
        </w:rPr>
      </w:pPr>
    </w:p>
    <w:p w:rsidR="00D1520A" w:rsidRPr="00FF430B" w:rsidRDefault="00D1520A"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1520A" w:rsidRPr="00FF430B" w:rsidRDefault="00D1520A"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D1520A" w:rsidRPr="00FF430B" w:rsidRDefault="00D1520A"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1520A" w:rsidRPr="00EC30C2" w:rsidTr="00233538">
        <w:trPr>
          <w:cantSplit/>
          <w:trHeight w:val="300"/>
        </w:trPr>
        <w:tc>
          <w:tcPr>
            <w:tcW w:w="709" w:type="dxa"/>
            <w:vMerge w:val="restart"/>
          </w:tcPr>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1520A" w:rsidRPr="00EC30C2" w:rsidTr="00233538">
        <w:trPr>
          <w:cantSplit/>
          <w:trHeight w:val="240"/>
        </w:trPr>
        <w:tc>
          <w:tcPr>
            <w:tcW w:w="709" w:type="dxa"/>
            <w:vMerge/>
          </w:tcPr>
          <w:p w:rsidR="00D1520A" w:rsidRPr="00FF430B" w:rsidRDefault="00D1520A" w:rsidP="00950D18">
            <w:pPr>
              <w:pStyle w:val="BodyText"/>
              <w:tabs>
                <w:tab w:val="left" w:pos="567"/>
              </w:tabs>
              <w:rPr>
                <w:rFonts w:ascii="Times New Roman" w:hAnsi="Times New Roman"/>
                <w:b/>
                <w:szCs w:val="24"/>
              </w:rPr>
            </w:pPr>
          </w:p>
        </w:tc>
        <w:tc>
          <w:tcPr>
            <w:tcW w:w="2825" w:type="dxa"/>
            <w:vMerge/>
          </w:tcPr>
          <w:p w:rsidR="00D1520A" w:rsidRPr="00FF430B" w:rsidRDefault="00D1520A" w:rsidP="00950D18">
            <w:pPr>
              <w:pStyle w:val="BodyText"/>
              <w:tabs>
                <w:tab w:val="left" w:pos="567"/>
              </w:tabs>
              <w:rPr>
                <w:rFonts w:ascii="Times New Roman" w:hAnsi="Times New Roman"/>
                <w:b/>
                <w:szCs w:val="24"/>
              </w:rPr>
            </w:pPr>
          </w:p>
        </w:tc>
        <w:tc>
          <w:tcPr>
            <w:tcW w:w="5490" w:type="dxa"/>
            <w:gridSpan w:val="7"/>
          </w:tcPr>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D1520A" w:rsidRPr="00EC30C2" w:rsidTr="00233538">
        <w:trPr>
          <w:cantSplit/>
          <w:trHeight w:val="120"/>
        </w:trPr>
        <w:tc>
          <w:tcPr>
            <w:tcW w:w="709" w:type="dxa"/>
            <w:vMerge/>
          </w:tcPr>
          <w:p w:rsidR="00D1520A" w:rsidRPr="00FF430B" w:rsidRDefault="00D1520A" w:rsidP="00950D18">
            <w:pPr>
              <w:pStyle w:val="BodyText"/>
              <w:tabs>
                <w:tab w:val="left" w:pos="567"/>
              </w:tabs>
              <w:rPr>
                <w:rFonts w:ascii="Times New Roman" w:hAnsi="Times New Roman"/>
                <w:b/>
                <w:szCs w:val="24"/>
              </w:rPr>
            </w:pPr>
          </w:p>
        </w:tc>
        <w:tc>
          <w:tcPr>
            <w:tcW w:w="2825" w:type="dxa"/>
            <w:vMerge/>
          </w:tcPr>
          <w:p w:rsidR="00D1520A" w:rsidRPr="00FF430B" w:rsidRDefault="00D1520A" w:rsidP="00950D18">
            <w:pPr>
              <w:pStyle w:val="BodyText"/>
              <w:tabs>
                <w:tab w:val="left" w:pos="567"/>
              </w:tabs>
              <w:rPr>
                <w:rFonts w:ascii="Times New Roman" w:hAnsi="Times New Roman"/>
                <w:b/>
                <w:szCs w:val="24"/>
              </w:rPr>
            </w:pPr>
          </w:p>
        </w:tc>
        <w:tc>
          <w:tcPr>
            <w:tcW w:w="1035" w:type="dxa"/>
          </w:tcPr>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1520A" w:rsidRPr="00FF430B" w:rsidRDefault="00D1520A"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D1520A" w:rsidRPr="00EC30C2" w:rsidTr="00233538">
        <w:trPr>
          <w:cantSplit/>
          <w:trHeight w:val="180"/>
        </w:trPr>
        <w:tc>
          <w:tcPr>
            <w:tcW w:w="709" w:type="dxa"/>
          </w:tcPr>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D1520A" w:rsidRPr="00FF430B" w:rsidRDefault="00D1520A" w:rsidP="00950D18">
            <w:pPr>
              <w:pStyle w:val="BodyText"/>
              <w:tabs>
                <w:tab w:val="left" w:pos="567"/>
              </w:tabs>
              <w:rPr>
                <w:rFonts w:ascii="Times New Roman" w:hAnsi="Times New Roman"/>
                <w:szCs w:val="24"/>
              </w:rPr>
            </w:pPr>
          </w:p>
        </w:tc>
        <w:tc>
          <w:tcPr>
            <w:tcW w:w="1215" w:type="dxa"/>
          </w:tcPr>
          <w:p w:rsidR="00D1520A" w:rsidRPr="00FF430B" w:rsidRDefault="00D1520A" w:rsidP="00950D18">
            <w:pPr>
              <w:pStyle w:val="BodyText"/>
              <w:tabs>
                <w:tab w:val="left" w:pos="567"/>
              </w:tabs>
              <w:rPr>
                <w:rFonts w:ascii="Times New Roman" w:hAnsi="Times New Roman"/>
                <w:szCs w:val="24"/>
              </w:rPr>
            </w:pPr>
          </w:p>
        </w:tc>
        <w:tc>
          <w:tcPr>
            <w:tcW w:w="1005" w:type="dxa"/>
            <w:gridSpan w:val="2"/>
          </w:tcPr>
          <w:p w:rsidR="00D1520A" w:rsidRPr="00FF430B" w:rsidRDefault="00D1520A" w:rsidP="00950D18">
            <w:pPr>
              <w:pStyle w:val="BodyText"/>
              <w:tabs>
                <w:tab w:val="left" w:pos="567"/>
              </w:tabs>
              <w:rPr>
                <w:rFonts w:ascii="Times New Roman" w:hAnsi="Times New Roman"/>
                <w:szCs w:val="24"/>
              </w:rPr>
            </w:pPr>
          </w:p>
        </w:tc>
        <w:tc>
          <w:tcPr>
            <w:tcW w:w="990" w:type="dxa"/>
            <w:gridSpan w:val="2"/>
          </w:tcPr>
          <w:p w:rsidR="00D1520A" w:rsidRPr="00FF430B" w:rsidRDefault="00D1520A" w:rsidP="00950D18">
            <w:pPr>
              <w:pStyle w:val="BodyText"/>
              <w:tabs>
                <w:tab w:val="left" w:pos="567"/>
              </w:tabs>
              <w:rPr>
                <w:rFonts w:ascii="Times New Roman" w:hAnsi="Times New Roman"/>
                <w:szCs w:val="24"/>
              </w:rPr>
            </w:pPr>
          </w:p>
        </w:tc>
        <w:tc>
          <w:tcPr>
            <w:tcW w:w="1245" w:type="dxa"/>
          </w:tcPr>
          <w:p w:rsidR="00D1520A" w:rsidRPr="00FF430B" w:rsidRDefault="00D1520A" w:rsidP="00950D18">
            <w:pPr>
              <w:pStyle w:val="BodyText"/>
              <w:tabs>
                <w:tab w:val="left" w:pos="567"/>
              </w:tabs>
              <w:rPr>
                <w:rFonts w:ascii="Times New Roman" w:hAnsi="Times New Roman"/>
                <w:szCs w:val="24"/>
              </w:rPr>
            </w:pPr>
          </w:p>
        </w:tc>
      </w:tr>
      <w:tr w:rsidR="00D1520A" w:rsidRPr="00EC30C2" w:rsidTr="00233538">
        <w:trPr>
          <w:cantSplit/>
          <w:trHeight w:val="1372"/>
        </w:trPr>
        <w:tc>
          <w:tcPr>
            <w:tcW w:w="709" w:type="dxa"/>
          </w:tcPr>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D1520A" w:rsidRPr="00FF430B" w:rsidRDefault="00D1520A" w:rsidP="00950D18">
            <w:pPr>
              <w:pStyle w:val="BodyText"/>
              <w:tabs>
                <w:tab w:val="left" w:pos="567"/>
              </w:tabs>
              <w:rPr>
                <w:rFonts w:ascii="Times New Roman" w:hAnsi="Times New Roman"/>
                <w:szCs w:val="24"/>
              </w:rPr>
            </w:pPr>
          </w:p>
          <w:p w:rsidR="00D1520A" w:rsidRPr="00FF430B" w:rsidRDefault="00D1520A" w:rsidP="00950D18">
            <w:pPr>
              <w:pStyle w:val="BodyText"/>
              <w:tabs>
                <w:tab w:val="left" w:pos="567"/>
              </w:tabs>
              <w:rPr>
                <w:rFonts w:ascii="Times New Roman" w:hAnsi="Times New Roman"/>
                <w:szCs w:val="24"/>
              </w:rPr>
            </w:pPr>
          </w:p>
          <w:p w:rsidR="00D1520A" w:rsidRPr="00FF430B" w:rsidRDefault="00D1520A" w:rsidP="00950D18">
            <w:pPr>
              <w:pStyle w:val="BodyText"/>
              <w:tabs>
                <w:tab w:val="left" w:pos="567"/>
              </w:tabs>
              <w:rPr>
                <w:rFonts w:ascii="Times New Roman" w:hAnsi="Times New Roman"/>
                <w:szCs w:val="24"/>
              </w:rPr>
            </w:pPr>
          </w:p>
          <w:p w:rsidR="00D1520A" w:rsidRPr="00FF430B" w:rsidRDefault="00D1520A" w:rsidP="00950D18">
            <w:pPr>
              <w:pStyle w:val="BodyText"/>
              <w:tabs>
                <w:tab w:val="left" w:pos="567"/>
              </w:tabs>
              <w:rPr>
                <w:rFonts w:ascii="Times New Roman" w:hAnsi="Times New Roman"/>
                <w:szCs w:val="24"/>
              </w:rPr>
            </w:pPr>
          </w:p>
        </w:tc>
        <w:tc>
          <w:tcPr>
            <w:tcW w:w="2825" w:type="dxa"/>
          </w:tcPr>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D1520A" w:rsidRPr="00FF430B" w:rsidRDefault="00D1520A" w:rsidP="00950D18">
            <w:pPr>
              <w:pStyle w:val="BodyText"/>
              <w:tabs>
                <w:tab w:val="left" w:pos="567"/>
              </w:tabs>
              <w:rPr>
                <w:rFonts w:ascii="Times New Roman" w:hAnsi="Times New Roman"/>
                <w:szCs w:val="24"/>
              </w:rPr>
            </w:pPr>
          </w:p>
        </w:tc>
        <w:tc>
          <w:tcPr>
            <w:tcW w:w="1035" w:type="dxa"/>
          </w:tcPr>
          <w:p w:rsidR="00D1520A" w:rsidRPr="00FF430B" w:rsidRDefault="00D1520A" w:rsidP="00950D18">
            <w:pPr>
              <w:pStyle w:val="BodyText"/>
              <w:tabs>
                <w:tab w:val="left" w:pos="567"/>
              </w:tabs>
              <w:rPr>
                <w:rFonts w:ascii="Times New Roman" w:hAnsi="Times New Roman"/>
                <w:szCs w:val="24"/>
              </w:rPr>
            </w:pPr>
          </w:p>
        </w:tc>
        <w:tc>
          <w:tcPr>
            <w:tcW w:w="1215" w:type="dxa"/>
          </w:tcPr>
          <w:p w:rsidR="00D1520A" w:rsidRPr="00FF430B" w:rsidRDefault="00D1520A" w:rsidP="00950D18">
            <w:pPr>
              <w:pStyle w:val="BodyText"/>
              <w:tabs>
                <w:tab w:val="left" w:pos="567"/>
              </w:tabs>
              <w:rPr>
                <w:rFonts w:ascii="Times New Roman" w:hAnsi="Times New Roman"/>
                <w:szCs w:val="24"/>
              </w:rPr>
            </w:pPr>
          </w:p>
        </w:tc>
        <w:tc>
          <w:tcPr>
            <w:tcW w:w="1005" w:type="dxa"/>
            <w:gridSpan w:val="2"/>
          </w:tcPr>
          <w:p w:rsidR="00D1520A" w:rsidRPr="00FF430B" w:rsidRDefault="00D1520A" w:rsidP="00950D18">
            <w:pPr>
              <w:pStyle w:val="BodyText"/>
              <w:tabs>
                <w:tab w:val="left" w:pos="567"/>
              </w:tabs>
              <w:rPr>
                <w:rFonts w:ascii="Times New Roman" w:hAnsi="Times New Roman"/>
                <w:szCs w:val="24"/>
              </w:rPr>
            </w:pPr>
          </w:p>
        </w:tc>
        <w:tc>
          <w:tcPr>
            <w:tcW w:w="990" w:type="dxa"/>
            <w:gridSpan w:val="2"/>
          </w:tcPr>
          <w:p w:rsidR="00D1520A" w:rsidRPr="00FF430B" w:rsidRDefault="00D1520A" w:rsidP="00950D18">
            <w:pPr>
              <w:pStyle w:val="BodyText"/>
              <w:tabs>
                <w:tab w:val="left" w:pos="567"/>
              </w:tabs>
              <w:rPr>
                <w:rFonts w:ascii="Times New Roman" w:hAnsi="Times New Roman"/>
                <w:szCs w:val="24"/>
              </w:rPr>
            </w:pPr>
          </w:p>
        </w:tc>
        <w:tc>
          <w:tcPr>
            <w:tcW w:w="1245" w:type="dxa"/>
          </w:tcPr>
          <w:p w:rsidR="00D1520A" w:rsidRPr="00FF430B" w:rsidRDefault="00D1520A" w:rsidP="00950D18">
            <w:pPr>
              <w:pStyle w:val="BodyText"/>
              <w:tabs>
                <w:tab w:val="left" w:pos="567"/>
              </w:tabs>
              <w:rPr>
                <w:rFonts w:ascii="Times New Roman" w:hAnsi="Times New Roman"/>
                <w:szCs w:val="24"/>
              </w:rPr>
            </w:pPr>
          </w:p>
        </w:tc>
      </w:tr>
      <w:tr w:rsidR="00D1520A" w:rsidRPr="00EC30C2" w:rsidTr="00233538">
        <w:trPr>
          <w:cantSplit/>
          <w:trHeight w:val="1412"/>
        </w:trPr>
        <w:tc>
          <w:tcPr>
            <w:tcW w:w="709" w:type="dxa"/>
          </w:tcPr>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3.</w:t>
            </w:r>
          </w:p>
          <w:p w:rsidR="00D1520A" w:rsidRPr="00FF430B" w:rsidRDefault="00D1520A" w:rsidP="00950D18">
            <w:pPr>
              <w:pStyle w:val="BodyText"/>
              <w:tabs>
                <w:tab w:val="left" w:pos="567"/>
              </w:tabs>
              <w:rPr>
                <w:rFonts w:ascii="Times New Roman" w:hAnsi="Times New Roman"/>
                <w:szCs w:val="24"/>
              </w:rPr>
            </w:pPr>
          </w:p>
          <w:p w:rsidR="00D1520A" w:rsidRPr="00FF430B" w:rsidRDefault="00D1520A" w:rsidP="00950D18">
            <w:pPr>
              <w:pStyle w:val="BodyText"/>
              <w:tabs>
                <w:tab w:val="left" w:pos="567"/>
              </w:tabs>
              <w:rPr>
                <w:rFonts w:ascii="Times New Roman" w:hAnsi="Times New Roman"/>
                <w:szCs w:val="24"/>
              </w:rPr>
            </w:pPr>
          </w:p>
          <w:p w:rsidR="00D1520A" w:rsidRPr="00FF430B" w:rsidRDefault="00D1520A" w:rsidP="00950D18">
            <w:pPr>
              <w:pStyle w:val="BodyText"/>
              <w:tabs>
                <w:tab w:val="left" w:pos="567"/>
              </w:tabs>
              <w:rPr>
                <w:rFonts w:ascii="Times New Roman" w:hAnsi="Times New Roman"/>
                <w:szCs w:val="24"/>
              </w:rPr>
            </w:pPr>
          </w:p>
          <w:p w:rsidR="00D1520A" w:rsidRPr="00FF430B" w:rsidRDefault="00D1520A" w:rsidP="00950D18">
            <w:pPr>
              <w:pStyle w:val="BodyText"/>
              <w:tabs>
                <w:tab w:val="left" w:pos="567"/>
              </w:tabs>
              <w:rPr>
                <w:rFonts w:ascii="Times New Roman" w:hAnsi="Times New Roman"/>
                <w:szCs w:val="24"/>
              </w:rPr>
            </w:pPr>
          </w:p>
        </w:tc>
        <w:tc>
          <w:tcPr>
            <w:tcW w:w="2825" w:type="dxa"/>
          </w:tcPr>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D1520A" w:rsidRPr="00FF430B" w:rsidRDefault="00D1520A" w:rsidP="00950D18">
            <w:pPr>
              <w:pStyle w:val="BodyText"/>
              <w:tabs>
                <w:tab w:val="left" w:pos="567"/>
              </w:tabs>
              <w:rPr>
                <w:rFonts w:ascii="Times New Roman" w:hAnsi="Times New Roman"/>
                <w:szCs w:val="24"/>
              </w:rPr>
            </w:pPr>
          </w:p>
        </w:tc>
        <w:tc>
          <w:tcPr>
            <w:tcW w:w="1035" w:type="dxa"/>
          </w:tcPr>
          <w:p w:rsidR="00D1520A" w:rsidRPr="00FF430B" w:rsidRDefault="00D1520A" w:rsidP="00950D18">
            <w:pPr>
              <w:pStyle w:val="BodyText"/>
              <w:tabs>
                <w:tab w:val="left" w:pos="567"/>
              </w:tabs>
              <w:rPr>
                <w:rFonts w:ascii="Times New Roman" w:hAnsi="Times New Roman"/>
                <w:szCs w:val="24"/>
              </w:rPr>
            </w:pPr>
          </w:p>
        </w:tc>
        <w:tc>
          <w:tcPr>
            <w:tcW w:w="1215" w:type="dxa"/>
          </w:tcPr>
          <w:p w:rsidR="00D1520A" w:rsidRPr="00FF430B" w:rsidRDefault="00D1520A" w:rsidP="00950D18">
            <w:pPr>
              <w:pStyle w:val="BodyText"/>
              <w:tabs>
                <w:tab w:val="left" w:pos="567"/>
              </w:tabs>
              <w:rPr>
                <w:rFonts w:ascii="Times New Roman" w:hAnsi="Times New Roman"/>
                <w:szCs w:val="24"/>
              </w:rPr>
            </w:pPr>
          </w:p>
        </w:tc>
        <w:tc>
          <w:tcPr>
            <w:tcW w:w="1005" w:type="dxa"/>
            <w:gridSpan w:val="2"/>
          </w:tcPr>
          <w:p w:rsidR="00D1520A" w:rsidRPr="00FF430B" w:rsidRDefault="00D1520A" w:rsidP="00950D18">
            <w:pPr>
              <w:pStyle w:val="BodyText"/>
              <w:tabs>
                <w:tab w:val="left" w:pos="567"/>
              </w:tabs>
              <w:rPr>
                <w:rFonts w:ascii="Times New Roman" w:hAnsi="Times New Roman"/>
                <w:szCs w:val="24"/>
              </w:rPr>
            </w:pPr>
          </w:p>
        </w:tc>
        <w:tc>
          <w:tcPr>
            <w:tcW w:w="990" w:type="dxa"/>
            <w:gridSpan w:val="2"/>
          </w:tcPr>
          <w:p w:rsidR="00D1520A" w:rsidRPr="00FF430B" w:rsidRDefault="00D1520A" w:rsidP="00950D18">
            <w:pPr>
              <w:pStyle w:val="BodyText"/>
              <w:tabs>
                <w:tab w:val="left" w:pos="567"/>
              </w:tabs>
              <w:rPr>
                <w:rFonts w:ascii="Times New Roman" w:hAnsi="Times New Roman"/>
                <w:szCs w:val="24"/>
              </w:rPr>
            </w:pPr>
          </w:p>
        </w:tc>
        <w:tc>
          <w:tcPr>
            <w:tcW w:w="1245" w:type="dxa"/>
          </w:tcPr>
          <w:p w:rsidR="00D1520A" w:rsidRPr="00FF430B" w:rsidRDefault="00D1520A" w:rsidP="00950D18">
            <w:pPr>
              <w:pStyle w:val="BodyText"/>
              <w:tabs>
                <w:tab w:val="left" w:pos="567"/>
              </w:tabs>
              <w:rPr>
                <w:rFonts w:ascii="Times New Roman" w:hAnsi="Times New Roman"/>
                <w:szCs w:val="24"/>
              </w:rPr>
            </w:pPr>
          </w:p>
        </w:tc>
      </w:tr>
      <w:tr w:rsidR="00D1520A" w:rsidRPr="00EC30C2" w:rsidTr="00233538">
        <w:trPr>
          <w:cantSplit/>
          <w:trHeight w:val="1593"/>
        </w:trPr>
        <w:tc>
          <w:tcPr>
            <w:tcW w:w="709" w:type="dxa"/>
          </w:tcPr>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D1520A" w:rsidRPr="00FF430B" w:rsidRDefault="00D1520A"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D1520A" w:rsidRPr="00FF430B" w:rsidRDefault="00D1520A" w:rsidP="00950D18">
            <w:pPr>
              <w:pStyle w:val="BodyText"/>
              <w:tabs>
                <w:tab w:val="left" w:pos="567"/>
              </w:tabs>
              <w:rPr>
                <w:rFonts w:ascii="Times New Roman" w:hAnsi="Times New Roman"/>
                <w:szCs w:val="24"/>
              </w:rPr>
            </w:pPr>
          </w:p>
        </w:tc>
        <w:tc>
          <w:tcPr>
            <w:tcW w:w="1035" w:type="dxa"/>
          </w:tcPr>
          <w:p w:rsidR="00D1520A" w:rsidRPr="00FF430B" w:rsidRDefault="00D1520A" w:rsidP="00950D18">
            <w:pPr>
              <w:pStyle w:val="BodyText"/>
              <w:tabs>
                <w:tab w:val="left" w:pos="567"/>
              </w:tabs>
              <w:rPr>
                <w:rFonts w:ascii="Times New Roman" w:hAnsi="Times New Roman"/>
                <w:szCs w:val="24"/>
              </w:rPr>
            </w:pPr>
          </w:p>
        </w:tc>
        <w:tc>
          <w:tcPr>
            <w:tcW w:w="1215" w:type="dxa"/>
          </w:tcPr>
          <w:p w:rsidR="00D1520A" w:rsidRPr="00FF430B" w:rsidRDefault="00D1520A" w:rsidP="00950D18">
            <w:pPr>
              <w:pStyle w:val="BodyText"/>
              <w:tabs>
                <w:tab w:val="left" w:pos="567"/>
              </w:tabs>
              <w:rPr>
                <w:rFonts w:ascii="Times New Roman" w:hAnsi="Times New Roman"/>
                <w:szCs w:val="24"/>
              </w:rPr>
            </w:pPr>
          </w:p>
        </w:tc>
        <w:tc>
          <w:tcPr>
            <w:tcW w:w="1005" w:type="dxa"/>
            <w:gridSpan w:val="2"/>
          </w:tcPr>
          <w:p w:rsidR="00D1520A" w:rsidRPr="00FF430B" w:rsidRDefault="00D1520A" w:rsidP="00950D18">
            <w:pPr>
              <w:pStyle w:val="BodyText"/>
              <w:tabs>
                <w:tab w:val="left" w:pos="567"/>
              </w:tabs>
              <w:rPr>
                <w:rFonts w:ascii="Times New Roman" w:hAnsi="Times New Roman"/>
                <w:szCs w:val="24"/>
              </w:rPr>
            </w:pPr>
          </w:p>
        </w:tc>
        <w:tc>
          <w:tcPr>
            <w:tcW w:w="990" w:type="dxa"/>
            <w:gridSpan w:val="2"/>
          </w:tcPr>
          <w:p w:rsidR="00D1520A" w:rsidRPr="00FF430B" w:rsidRDefault="00D1520A" w:rsidP="00950D18">
            <w:pPr>
              <w:pStyle w:val="BodyText"/>
              <w:tabs>
                <w:tab w:val="left" w:pos="567"/>
              </w:tabs>
              <w:rPr>
                <w:rFonts w:ascii="Times New Roman" w:hAnsi="Times New Roman"/>
                <w:szCs w:val="24"/>
              </w:rPr>
            </w:pPr>
          </w:p>
        </w:tc>
        <w:tc>
          <w:tcPr>
            <w:tcW w:w="1245" w:type="dxa"/>
          </w:tcPr>
          <w:p w:rsidR="00D1520A" w:rsidRPr="00FF430B" w:rsidRDefault="00D1520A" w:rsidP="00950D18">
            <w:pPr>
              <w:pStyle w:val="BodyText"/>
              <w:tabs>
                <w:tab w:val="left" w:pos="567"/>
              </w:tabs>
              <w:rPr>
                <w:rFonts w:ascii="Times New Roman" w:hAnsi="Times New Roman"/>
                <w:szCs w:val="24"/>
              </w:rPr>
            </w:pPr>
          </w:p>
        </w:tc>
      </w:tr>
    </w:tbl>
    <w:p w:rsidR="00D1520A" w:rsidRPr="00FF430B" w:rsidRDefault="00D1520A" w:rsidP="00950D18">
      <w:pPr>
        <w:jc w:val="both"/>
      </w:pPr>
    </w:p>
    <w:p w:rsidR="00D1520A" w:rsidRPr="00FF430B" w:rsidRDefault="00D1520A" w:rsidP="00950D18">
      <w:pPr>
        <w:jc w:val="both"/>
      </w:pPr>
    </w:p>
    <w:p w:rsidR="00D1520A" w:rsidRPr="00FF430B" w:rsidRDefault="00D1520A" w:rsidP="00950D18">
      <w:pPr>
        <w:jc w:val="both"/>
        <w:rPr>
          <w:rFonts w:eastAsia="PMingLiU"/>
          <w:lang w:eastAsia="zh-CN"/>
        </w:rPr>
      </w:pPr>
      <w:r w:rsidRPr="00FF430B">
        <w:rPr>
          <w:rFonts w:eastAsia="PMingLiU"/>
          <w:lang w:eastAsia="zh-CN"/>
        </w:rPr>
        <w:t>Semnat: _________________________________________</w:t>
      </w:r>
    </w:p>
    <w:p w:rsidR="00D1520A" w:rsidRPr="00FF430B" w:rsidRDefault="00D1520A" w:rsidP="00950D18">
      <w:pPr>
        <w:jc w:val="both"/>
        <w:rPr>
          <w:rFonts w:eastAsia="PMingLiU"/>
          <w:lang w:eastAsia="zh-CN"/>
        </w:rPr>
      </w:pPr>
      <w:r w:rsidRPr="00FF430B">
        <w:rPr>
          <w:rFonts w:eastAsia="PMingLiU"/>
          <w:lang w:eastAsia="zh-CN"/>
        </w:rPr>
        <w:t>Nume: __________________________________________</w:t>
      </w:r>
    </w:p>
    <w:p w:rsidR="00D1520A" w:rsidRPr="00FF430B" w:rsidRDefault="00D1520A" w:rsidP="00950D18">
      <w:pPr>
        <w:jc w:val="both"/>
        <w:rPr>
          <w:rFonts w:eastAsia="PMingLiU"/>
          <w:lang w:eastAsia="zh-CN"/>
        </w:rPr>
      </w:pPr>
      <w:r w:rsidRPr="00FF430B">
        <w:rPr>
          <w:rFonts w:eastAsia="PMingLiU"/>
          <w:lang w:eastAsia="zh-CN"/>
        </w:rPr>
        <w:t>Funcţia în cadrul întreprinderii: ____________________________</w:t>
      </w:r>
    </w:p>
    <w:p w:rsidR="00D1520A" w:rsidRPr="00FF430B" w:rsidRDefault="00D1520A"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F43D02">
      <w:pPr>
        <w:jc w:val="both"/>
        <w:rPr>
          <w:rFonts w:eastAsia="PMingLiU"/>
          <w:lang w:eastAsia="zh-CN"/>
        </w:rPr>
      </w:pPr>
    </w:p>
    <w:p w:rsidR="00D1520A" w:rsidRPr="00FF430B" w:rsidRDefault="00D1520A" w:rsidP="00196AB4">
      <w:pPr>
        <w:pStyle w:val="Style3"/>
        <w:tabs>
          <w:tab w:val="left" w:pos="567"/>
        </w:tabs>
        <w:ind w:left="0" w:firstLine="0"/>
        <w:rPr>
          <w:rFonts w:eastAsia="PMingLiU"/>
          <w:lang w:eastAsia="zh-CN"/>
        </w:rPr>
      </w:pPr>
    </w:p>
    <w:p w:rsidR="00D1520A" w:rsidRPr="00FF430B" w:rsidRDefault="00D1520A" w:rsidP="00196AB4">
      <w:pPr>
        <w:pStyle w:val="Style3"/>
        <w:tabs>
          <w:tab w:val="left" w:pos="567"/>
        </w:tabs>
        <w:ind w:left="0" w:firstLine="0"/>
        <w:rPr>
          <w:rFonts w:eastAsia="PMingLiU"/>
          <w:lang w:eastAsia="zh-CN"/>
        </w:rPr>
      </w:pP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12</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bookmarkEnd w:id="49"/>
    <w:p w:rsidR="00D1520A" w:rsidRPr="00FF430B" w:rsidRDefault="00D1520A" w:rsidP="00773FE9">
      <w:pPr>
        <w:rPr>
          <w:rFonts w:eastAsia="PMingLiU"/>
          <w:b/>
          <w:lang w:eastAsia="zh-CN"/>
        </w:rPr>
      </w:pPr>
    </w:p>
    <w:p w:rsidR="00D1520A" w:rsidRPr="00FF430B" w:rsidRDefault="00D1520A" w:rsidP="002242A0">
      <w:pPr>
        <w:jc w:val="center"/>
        <w:rPr>
          <w:rFonts w:eastAsia="PMingLiU"/>
          <w:b/>
          <w:noProof w:val="0"/>
          <w:lang w:eastAsia="zh-CN"/>
        </w:rPr>
      </w:pPr>
      <w:r w:rsidRPr="00FF430B">
        <w:rPr>
          <w:rFonts w:eastAsia="PMingLiU"/>
          <w:b/>
          <w:lang w:eastAsia="zh-CN"/>
        </w:rPr>
        <w:t>DECLARAȚIE</w:t>
      </w:r>
    </w:p>
    <w:p w:rsidR="00D1520A" w:rsidRPr="00FF430B" w:rsidRDefault="00D1520A">
      <w:pPr>
        <w:pStyle w:val="BodyText"/>
        <w:tabs>
          <w:tab w:val="left" w:pos="567"/>
        </w:tabs>
        <w:jc w:val="center"/>
        <w:rPr>
          <w:b/>
        </w:rPr>
      </w:pPr>
      <w:r w:rsidRPr="00FF430B">
        <w:rPr>
          <w:b/>
        </w:rPr>
        <w:t>privind experienţa similară</w:t>
      </w:r>
    </w:p>
    <w:p w:rsidR="00D1520A" w:rsidRPr="00FF430B" w:rsidRDefault="00D1520A">
      <w:pPr>
        <w:pStyle w:val="BodyText"/>
        <w:tabs>
          <w:tab w:val="left" w:pos="567"/>
        </w:tabs>
        <w:jc w:val="center"/>
        <w:rPr>
          <w:rFonts w:ascii="Times New Roman" w:hAnsi="Times New Roman"/>
          <w:b/>
          <w:szCs w:val="24"/>
        </w:rPr>
      </w:pPr>
    </w:p>
    <w:p w:rsidR="00D1520A" w:rsidRPr="00FF430B" w:rsidRDefault="00D1520A"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D1520A" w:rsidRPr="00FF430B" w:rsidRDefault="00D1520A"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D1520A" w:rsidRPr="00FF430B" w:rsidRDefault="00D1520A"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D1520A" w:rsidRPr="00FF430B" w:rsidRDefault="00D1520A"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D1520A" w:rsidRPr="00FF430B" w:rsidRDefault="00D1520A"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D1520A" w:rsidRPr="00FF430B" w:rsidRDefault="00D1520A"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D1520A" w:rsidRPr="00FF430B" w:rsidRDefault="00D1520A"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D1520A" w:rsidRPr="00FF430B" w:rsidRDefault="00D1520A"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D1520A" w:rsidRPr="00FF430B" w:rsidRDefault="00D1520A"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D1520A" w:rsidRPr="00FF430B" w:rsidRDefault="00D1520A"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D1520A" w:rsidRPr="00FF430B" w:rsidRDefault="00D1520A"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D1520A" w:rsidRPr="00FF430B" w:rsidRDefault="00D1520A"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D1520A" w:rsidRPr="00FF430B" w:rsidRDefault="00D1520A"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D1520A" w:rsidRPr="00FF430B" w:rsidRDefault="00D1520A"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D1520A" w:rsidRPr="00FF430B" w:rsidRDefault="00D1520A"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D1520A" w:rsidRPr="00FF430B" w:rsidRDefault="00D1520A"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D1520A" w:rsidRPr="00FF430B" w:rsidRDefault="00D1520A"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D1520A" w:rsidRPr="00FF430B" w:rsidRDefault="00D1520A"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D1520A" w:rsidRPr="00FF430B" w:rsidRDefault="00D1520A"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D1520A" w:rsidRPr="00FF430B" w:rsidRDefault="00D1520A"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D1520A" w:rsidRPr="00FF430B" w:rsidRDefault="00D1520A"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D1520A" w:rsidRPr="00FF430B" w:rsidRDefault="00D1520A"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D1520A" w:rsidRPr="00FF430B" w:rsidRDefault="00D1520A"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D1520A" w:rsidRPr="00FF430B" w:rsidRDefault="00D1520A"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D1520A" w:rsidRPr="00FF430B" w:rsidRDefault="00D1520A" w:rsidP="00773FE9">
      <w:pPr>
        <w:rPr>
          <w:rFonts w:eastAsia="MS Mincho"/>
          <w:lang w:eastAsia="zh-CN"/>
        </w:rPr>
      </w:pPr>
    </w:p>
    <w:p w:rsidR="00D1520A" w:rsidRPr="00FF430B" w:rsidRDefault="00D1520A" w:rsidP="00773FE9">
      <w:pPr>
        <w:rPr>
          <w:rFonts w:eastAsia="MS Mincho"/>
          <w:lang w:eastAsia="zh-CN"/>
        </w:rPr>
      </w:pPr>
      <w:r w:rsidRPr="00FF430B">
        <w:rPr>
          <w:rFonts w:eastAsia="MS Mincho"/>
          <w:lang w:eastAsia="zh-CN"/>
        </w:rPr>
        <w:t>Data completării:______________________</w:t>
      </w:r>
    </w:p>
    <w:p w:rsidR="00D1520A" w:rsidRPr="00FF430B" w:rsidRDefault="00D1520A" w:rsidP="00773FE9">
      <w:pPr>
        <w:jc w:val="both"/>
        <w:rPr>
          <w:rFonts w:eastAsia="PMingLiU"/>
          <w:lang w:eastAsia="zh-CN"/>
        </w:rPr>
      </w:pPr>
      <w:r w:rsidRPr="00FF430B">
        <w:rPr>
          <w:rFonts w:eastAsia="PMingLiU"/>
          <w:lang w:eastAsia="zh-CN"/>
        </w:rPr>
        <w:t>Semnat: _____________________________</w:t>
      </w:r>
    </w:p>
    <w:p w:rsidR="00D1520A" w:rsidRPr="00FF430B" w:rsidRDefault="00D1520A" w:rsidP="00773FE9">
      <w:pPr>
        <w:jc w:val="both"/>
        <w:rPr>
          <w:rFonts w:eastAsia="PMingLiU"/>
          <w:lang w:eastAsia="zh-CN"/>
        </w:rPr>
      </w:pPr>
      <w:r w:rsidRPr="00FF430B">
        <w:rPr>
          <w:rFonts w:eastAsia="PMingLiU"/>
          <w:lang w:eastAsia="zh-CN"/>
        </w:rPr>
        <w:t>Nume: ______________________________</w:t>
      </w:r>
    </w:p>
    <w:p w:rsidR="00D1520A" w:rsidRPr="00FF430B" w:rsidRDefault="00D1520A" w:rsidP="00773FE9">
      <w:pPr>
        <w:jc w:val="both"/>
        <w:rPr>
          <w:rFonts w:eastAsia="PMingLiU"/>
          <w:lang w:eastAsia="zh-CN"/>
        </w:rPr>
      </w:pPr>
      <w:r w:rsidRPr="00FF430B">
        <w:rPr>
          <w:rFonts w:eastAsia="PMingLiU"/>
          <w:lang w:eastAsia="zh-CN"/>
        </w:rPr>
        <w:t>Funcţia în cadrul întreprinderii: ____________________________</w:t>
      </w:r>
    </w:p>
    <w:p w:rsidR="00D1520A" w:rsidRPr="00FF430B" w:rsidRDefault="00D1520A" w:rsidP="00773FE9">
      <w:pPr>
        <w:jc w:val="both"/>
        <w:rPr>
          <w:rFonts w:eastAsia="PMingLiU"/>
          <w:b/>
          <w:lang w:eastAsia="zh-CN"/>
        </w:rPr>
      </w:pPr>
      <w:r w:rsidRPr="00FF430B">
        <w:rPr>
          <w:rFonts w:eastAsia="PMingLiU"/>
          <w:lang w:eastAsia="zh-CN"/>
        </w:rPr>
        <w:t>Denumirea întreprinderii: __________________________</w:t>
      </w:r>
    </w:p>
    <w:p w:rsidR="00D1520A" w:rsidRPr="00FF430B" w:rsidRDefault="00D1520A" w:rsidP="009A7C84">
      <w:pPr>
        <w:spacing w:after="200" w:line="276" w:lineRule="auto"/>
        <w:rPr>
          <w:rFonts w:eastAsia="PMingLiU"/>
          <w:lang w:eastAsia="zh-CN"/>
        </w:rPr>
      </w:pPr>
      <w:bookmarkStart w:id="50" w:name="_Toc449692109"/>
    </w:p>
    <w:p w:rsidR="00D1520A" w:rsidRPr="00FF430B" w:rsidRDefault="00D1520A" w:rsidP="009A7C84">
      <w:pPr>
        <w:jc w:val="center"/>
        <w:rPr>
          <w:rFonts w:eastAsia="PMingLiU"/>
          <w:b/>
          <w:lang w:eastAsia="zh-CN"/>
        </w:rPr>
      </w:pPr>
    </w:p>
    <w:p w:rsidR="00D1520A" w:rsidRPr="00FF430B" w:rsidRDefault="00D1520A" w:rsidP="009A7C84">
      <w:pPr>
        <w:jc w:val="center"/>
        <w:rPr>
          <w:rFonts w:eastAsia="PMingLiU"/>
          <w:b/>
          <w:lang w:eastAsia="zh-CN"/>
        </w:rPr>
      </w:pPr>
    </w:p>
    <w:p w:rsidR="00D1520A" w:rsidRPr="00FF430B" w:rsidRDefault="00D1520A" w:rsidP="009A7C84">
      <w:pPr>
        <w:jc w:val="center"/>
        <w:rPr>
          <w:rFonts w:eastAsia="PMingLiU"/>
          <w:b/>
          <w:lang w:eastAsia="zh-CN"/>
        </w:rPr>
      </w:pPr>
    </w:p>
    <w:p w:rsidR="00D1520A" w:rsidRPr="00FF430B" w:rsidRDefault="00D1520A" w:rsidP="009A7C84">
      <w:pPr>
        <w:jc w:val="center"/>
        <w:rPr>
          <w:rFonts w:eastAsia="PMingLiU"/>
          <w:b/>
          <w:lang w:eastAsia="zh-CN"/>
        </w:rPr>
      </w:pPr>
    </w:p>
    <w:p w:rsidR="00D1520A" w:rsidRPr="00FF430B" w:rsidRDefault="00D1520A" w:rsidP="009A7C84">
      <w:pPr>
        <w:jc w:val="center"/>
        <w:rPr>
          <w:rFonts w:eastAsia="PMingLiU"/>
          <w:b/>
          <w:lang w:eastAsia="zh-CN"/>
        </w:rPr>
      </w:pPr>
    </w:p>
    <w:p w:rsidR="00D1520A" w:rsidRPr="00FF430B" w:rsidRDefault="00D1520A" w:rsidP="009A7C84">
      <w:pPr>
        <w:jc w:val="center"/>
        <w:rPr>
          <w:rFonts w:eastAsia="PMingLiU"/>
          <w:b/>
          <w:lang w:eastAsia="zh-CN"/>
        </w:rPr>
      </w:pPr>
    </w:p>
    <w:p w:rsidR="00D1520A" w:rsidRPr="00FF430B" w:rsidRDefault="00D1520A" w:rsidP="009A7C84">
      <w:pPr>
        <w:jc w:val="center"/>
        <w:rPr>
          <w:rFonts w:eastAsia="PMingLiU"/>
          <w:b/>
          <w:lang w:eastAsia="zh-CN"/>
        </w:rPr>
      </w:pPr>
    </w:p>
    <w:p w:rsidR="00D1520A" w:rsidRPr="00FF430B" w:rsidRDefault="00D1520A" w:rsidP="009A7C84">
      <w:pPr>
        <w:jc w:val="center"/>
        <w:rPr>
          <w:rFonts w:eastAsia="PMingLiU"/>
          <w:b/>
          <w:lang w:eastAsia="zh-CN"/>
        </w:rPr>
      </w:pPr>
    </w:p>
    <w:p w:rsidR="00D1520A" w:rsidRPr="00FF430B" w:rsidRDefault="00D1520A" w:rsidP="009A7C84">
      <w:pPr>
        <w:jc w:val="center"/>
        <w:rPr>
          <w:rFonts w:eastAsia="PMingLiU"/>
          <w:b/>
          <w:lang w:eastAsia="zh-CN"/>
        </w:rPr>
      </w:pPr>
    </w:p>
    <w:p w:rsidR="00D1520A" w:rsidRPr="00FF430B" w:rsidRDefault="00D1520A" w:rsidP="009A7C84">
      <w:pPr>
        <w:jc w:val="center"/>
        <w:rPr>
          <w:rFonts w:eastAsia="PMingLiU"/>
          <w:b/>
          <w:lang w:eastAsia="zh-CN"/>
        </w:rPr>
      </w:pPr>
    </w:p>
    <w:p w:rsidR="00D1520A" w:rsidRPr="00FF430B" w:rsidRDefault="00D1520A" w:rsidP="009A7C84">
      <w:pPr>
        <w:jc w:val="center"/>
        <w:rPr>
          <w:rFonts w:eastAsia="PMingLiU"/>
          <w:b/>
          <w:lang w:eastAsia="zh-CN"/>
        </w:rPr>
      </w:pPr>
    </w:p>
    <w:p w:rsidR="00D1520A" w:rsidRPr="00FF430B" w:rsidRDefault="00D1520A" w:rsidP="009A7C84">
      <w:pPr>
        <w:jc w:val="center"/>
        <w:rPr>
          <w:rFonts w:eastAsia="PMingLiU"/>
          <w:b/>
          <w:lang w:eastAsia="zh-CN"/>
        </w:rPr>
      </w:pP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13</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FF430B" w:rsidRDefault="00D1520A" w:rsidP="009A7C84">
      <w:pPr>
        <w:jc w:val="center"/>
        <w:rPr>
          <w:rFonts w:eastAsia="PMingLiU"/>
          <w:b/>
          <w:lang w:eastAsia="zh-CN"/>
        </w:rPr>
      </w:pPr>
    </w:p>
    <w:p w:rsidR="00D1520A" w:rsidRPr="00FF430B" w:rsidRDefault="00D1520A" w:rsidP="009A7C84">
      <w:pPr>
        <w:jc w:val="center"/>
        <w:rPr>
          <w:rFonts w:eastAsia="PMingLiU"/>
          <w:b/>
          <w:lang w:eastAsia="zh-CN"/>
        </w:rPr>
      </w:pPr>
    </w:p>
    <w:bookmarkEnd w:id="50"/>
    <w:p w:rsidR="00D1520A" w:rsidRPr="00FF430B" w:rsidRDefault="00D1520A" w:rsidP="009A7C84">
      <w:pPr>
        <w:jc w:val="center"/>
        <w:rPr>
          <w:b/>
        </w:rPr>
      </w:pPr>
    </w:p>
    <w:p w:rsidR="00D1520A" w:rsidRPr="00FF430B" w:rsidRDefault="00D1520A"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D1520A" w:rsidRPr="00FF430B" w:rsidRDefault="00D1520A"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D1520A" w:rsidRPr="00FF430B" w:rsidRDefault="00D1520A"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D1520A"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196AB4">
            <w:pPr>
              <w:jc w:val="center"/>
              <w:rPr>
                <w:b/>
                <w:bCs/>
              </w:rPr>
            </w:pPr>
            <w:r w:rsidRPr="00FF430B">
              <w:rPr>
                <w:b/>
                <w:bCs/>
              </w:rPr>
              <w:t>Nr</w:t>
            </w:r>
          </w:p>
          <w:p w:rsidR="00D1520A" w:rsidRPr="00FF430B" w:rsidRDefault="00D1520A"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D1520A" w:rsidRPr="00FF430B" w:rsidRDefault="00D1520A"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D1520A" w:rsidRPr="00FF430B" w:rsidRDefault="00D1520A"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D1520A" w:rsidRPr="00FF430B" w:rsidRDefault="00D1520A"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D1520A" w:rsidRPr="00FF430B" w:rsidRDefault="00D1520A"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D1520A" w:rsidRPr="00FF430B" w:rsidRDefault="00D1520A"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D1520A" w:rsidRPr="00FF430B" w:rsidRDefault="00D1520A" w:rsidP="00196AB4">
            <w:pPr>
              <w:jc w:val="center"/>
              <w:rPr>
                <w:b/>
                <w:bCs/>
              </w:rPr>
            </w:pPr>
            <w:r w:rsidRPr="00FF430B">
              <w:rPr>
                <w:b/>
                <w:bCs/>
              </w:rPr>
              <w:t>Numărul şi data procesului-verbal de recepţie la terminarea lucrărilor</w:t>
            </w:r>
          </w:p>
        </w:tc>
      </w:tr>
      <w:tr w:rsidR="00D1520A"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D1520A" w:rsidRPr="00FF430B" w:rsidRDefault="00D1520A"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1440"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2118"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1276"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1276"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1417"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r>
      <w:tr w:rsidR="00D1520A"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D1520A" w:rsidRPr="00FF430B" w:rsidRDefault="00D1520A"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1440"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2118"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1276"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1276"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1417"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r>
      <w:tr w:rsidR="00D1520A"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D1520A" w:rsidRPr="00FF430B" w:rsidRDefault="00D1520A"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1440"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2118"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1276"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1276"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c>
          <w:tcPr>
            <w:tcW w:w="1417" w:type="dxa"/>
            <w:tcBorders>
              <w:top w:val="nil"/>
              <w:left w:val="nil"/>
              <w:bottom w:val="single" w:sz="4" w:space="0" w:color="auto"/>
              <w:right w:val="single" w:sz="4" w:space="0" w:color="auto"/>
            </w:tcBorders>
            <w:vAlign w:val="center"/>
          </w:tcPr>
          <w:p w:rsidR="00D1520A" w:rsidRPr="00FF430B" w:rsidRDefault="00D1520A" w:rsidP="00196AB4">
            <w:pPr>
              <w:jc w:val="center"/>
            </w:pPr>
            <w:r w:rsidRPr="00FF430B">
              <w:t> </w:t>
            </w:r>
          </w:p>
        </w:tc>
      </w:tr>
    </w:tbl>
    <w:p w:rsidR="00D1520A" w:rsidRPr="00FF430B" w:rsidRDefault="00D1520A" w:rsidP="009A7C84">
      <w:pPr>
        <w:jc w:val="both"/>
      </w:pPr>
    </w:p>
    <w:p w:rsidR="00D1520A" w:rsidRPr="00FF430B" w:rsidRDefault="00D1520A"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D1520A" w:rsidRPr="00FF430B" w:rsidRDefault="00D1520A" w:rsidP="00196AB4">
      <w:pPr>
        <w:jc w:val="both"/>
        <w:rPr>
          <w:rFonts w:eastAsia="PMingLiU"/>
          <w:lang w:eastAsia="zh-CN"/>
        </w:rPr>
      </w:pPr>
    </w:p>
    <w:p w:rsidR="00D1520A" w:rsidRPr="00FF430B" w:rsidRDefault="00D1520A" w:rsidP="00196AB4">
      <w:pPr>
        <w:jc w:val="both"/>
        <w:rPr>
          <w:rFonts w:eastAsia="PMingLiU"/>
          <w:lang w:eastAsia="zh-CN"/>
        </w:rPr>
      </w:pPr>
      <w:r w:rsidRPr="00FF430B">
        <w:rPr>
          <w:rFonts w:eastAsia="PMingLiU"/>
          <w:lang w:eastAsia="zh-CN"/>
        </w:rPr>
        <w:t>Semnat: ________________________________________</w:t>
      </w:r>
    </w:p>
    <w:p w:rsidR="00D1520A" w:rsidRPr="00FF430B" w:rsidRDefault="00D1520A" w:rsidP="00196AB4">
      <w:pPr>
        <w:jc w:val="both"/>
        <w:rPr>
          <w:rFonts w:eastAsia="PMingLiU"/>
          <w:lang w:eastAsia="zh-CN"/>
        </w:rPr>
      </w:pPr>
      <w:r w:rsidRPr="00FF430B">
        <w:rPr>
          <w:rFonts w:eastAsia="PMingLiU"/>
          <w:lang w:eastAsia="zh-CN"/>
        </w:rPr>
        <w:t>Nume: _________________________________________</w:t>
      </w:r>
    </w:p>
    <w:p w:rsidR="00D1520A" w:rsidRPr="00FF430B" w:rsidRDefault="00D1520A" w:rsidP="00196AB4">
      <w:pPr>
        <w:jc w:val="both"/>
        <w:rPr>
          <w:rFonts w:eastAsia="PMingLiU"/>
          <w:lang w:eastAsia="zh-CN"/>
        </w:rPr>
      </w:pPr>
      <w:r w:rsidRPr="00FF430B">
        <w:rPr>
          <w:rFonts w:eastAsia="PMingLiU"/>
          <w:lang w:eastAsia="zh-CN"/>
        </w:rPr>
        <w:t>Funcţia în cadrul întreprinderii: ___________________________</w:t>
      </w:r>
    </w:p>
    <w:p w:rsidR="00D1520A" w:rsidRPr="00FF430B" w:rsidRDefault="00D1520A" w:rsidP="00196AB4">
      <w:pPr>
        <w:jc w:val="both"/>
        <w:rPr>
          <w:rFonts w:eastAsia="PMingLiU"/>
          <w:lang w:eastAsia="zh-CN"/>
        </w:rPr>
      </w:pPr>
      <w:r w:rsidRPr="00FF430B">
        <w:rPr>
          <w:rFonts w:eastAsia="PMingLiU"/>
          <w:lang w:eastAsia="zh-CN"/>
        </w:rPr>
        <w:t>Denumirea întreprinderii: ________________________________</w:t>
      </w:r>
    </w:p>
    <w:p w:rsidR="00D1520A" w:rsidRPr="00FF430B" w:rsidRDefault="00D1520A" w:rsidP="00284ED0">
      <w:pPr>
        <w:spacing w:after="200" w:line="276" w:lineRule="auto"/>
        <w:rPr>
          <w:rFonts w:eastAsia="PMingLiU"/>
          <w:lang w:eastAsia="zh-CN"/>
        </w:rPr>
      </w:pPr>
      <w:bookmarkStart w:id="51" w:name="_Toc449692110"/>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14</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FF430B" w:rsidRDefault="00D1520A" w:rsidP="00284ED0">
      <w:pPr>
        <w:spacing w:line="276" w:lineRule="auto"/>
        <w:jc w:val="center"/>
        <w:rPr>
          <w:rFonts w:eastAsia="PMingLiU"/>
          <w:b/>
          <w:lang w:eastAsia="zh-CN"/>
        </w:rPr>
      </w:pPr>
    </w:p>
    <w:p w:rsidR="00D1520A" w:rsidRPr="00FF430B" w:rsidRDefault="00D1520A" w:rsidP="00284ED0">
      <w:pPr>
        <w:spacing w:line="276" w:lineRule="auto"/>
        <w:jc w:val="center"/>
        <w:rPr>
          <w:rFonts w:eastAsia="PMingLiU"/>
          <w:b/>
          <w:lang w:eastAsia="zh-CN"/>
        </w:rPr>
      </w:pPr>
    </w:p>
    <w:bookmarkEnd w:id="51"/>
    <w:p w:rsidR="00D1520A" w:rsidRPr="00FF430B" w:rsidRDefault="00D1520A" w:rsidP="00284ED0">
      <w:pPr>
        <w:spacing w:line="276" w:lineRule="auto"/>
        <w:jc w:val="center"/>
        <w:rPr>
          <w:rFonts w:eastAsia="PMingLiU"/>
          <w:b/>
          <w:noProof w:val="0"/>
          <w:lang w:eastAsia="zh-CN"/>
        </w:rPr>
      </w:pPr>
    </w:p>
    <w:p w:rsidR="00D1520A" w:rsidRPr="00FF430B" w:rsidRDefault="00D1520A"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D1520A" w:rsidRPr="00FF430B" w:rsidRDefault="00D1520A"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D1520A" w:rsidRPr="00FF430B" w:rsidRDefault="00D1520A"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D1520A" w:rsidRPr="00EC30C2" w:rsidTr="00233538">
        <w:trPr>
          <w:trHeight w:val="700"/>
        </w:trPr>
        <w:tc>
          <w:tcPr>
            <w:tcW w:w="720" w:type="dxa"/>
          </w:tcPr>
          <w:p w:rsidR="00D1520A" w:rsidRPr="00FF430B" w:rsidRDefault="00D1520A" w:rsidP="008A6911">
            <w:pPr>
              <w:tabs>
                <w:tab w:val="left" w:pos="567"/>
                <w:tab w:val="left" w:pos="1134"/>
              </w:tabs>
              <w:ind w:left="360"/>
              <w:jc w:val="both"/>
              <w:outlineLvl w:val="0"/>
              <w:rPr>
                <w:b/>
              </w:rPr>
            </w:pPr>
          </w:p>
          <w:p w:rsidR="00D1520A" w:rsidRPr="00FF430B" w:rsidRDefault="00D1520A" w:rsidP="00196AB4">
            <w:pPr>
              <w:tabs>
                <w:tab w:val="left" w:pos="567"/>
              </w:tabs>
              <w:jc w:val="both"/>
              <w:rPr>
                <w:b/>
              </w:rPr>
            </w:pPr>
            <w:r w:rsidRPr="00FF430B">
              <w:rPr>
                <w:b/>
              </w:rPr>
              <w:t>Nr.</w:t>
            </w:r>
          </w:p>
          <w:p w:rsidR="00D1520A" w:rsidRPr="00FF430B" w:rsidRDefault="00D1520A" w:rsidP="00196AB4">
            <w:pPr>
              <w:tabs>
                <w:tab w:val="left" w:pos="567"/>
              </w:tabs>
              <w:jc w:val="both"/>
              <w:rPr>
                <w:b/>
              </w:rPr>
            </w:pPr>
            <w:r w:rsidRPr="00FF430B">
              <w:rPr>
                <w:b/>
              </w:rPr>
              <w:t>d/o</w:t>
            </w:r>
          </w:p>
        </w:tc>
        <w:tc>
          <w:tcPr>
            <w:tcW w:w="4680" w:type="dxa"/>
            <w:vAlign w:val="center"/>
          </w:tcPr>
          <w:p w:rsidR="00D1520A" w:rsidRPr="00FF430B" w:rsidRDefault="00D1520A"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D1520A" w:rsidRPr="00FF430B" w:rsidRDefault="00D1520A" w:rsidP="008A6911">
            <w:pPr>
              <w:tabs>
                <w:tab w:val="left" w:pos="567"/>
                <w:tab w:val="left" w:pos="1134"/>
              </w:tabs>
              <w:ind w:left="360"/>
              <w:jc w:val="center"/>
              <w:outlineLvl w:val="0"/>
              <w:rPr>
                <w:b/>
              </w:rPr>
            </w:pPr>
          </w:p>
          <w:p w:rsidR="00D1520A" w:rsidRPr="00FF430B" w:rsidRDefault="00D1520A" w:rsidP="00196AB4">
            <w:pPr>
              <w:tabs>
                <w:tab w:val="left" w:pos="567"/>
              </w:tabs>
              <w:jc w:val="center"/>
              <w:rPr>
                <w:b/>
              </w:rPr>
            </w:pPr>
            <w:r w:rsidRPr="00FF430B">
              <w:rPr>
                <w:b/>
              </w:rPr>
              <w:t>Unitatea de măsură</w:t>
            </w:r>
          </w:p>
          <w:p w:rsidR="00D1520A" w:rsidRPr="00FF430B" w:rsidRDefault="00D1520A" w:rsidP="00196AB4">
            <w:pPr>
              <w:tabs>
                <w:tab w:val="left" w:pos="567"/>
              </w:tabs>
              <w:jc w:val="center"/>
              <w:rPr>
                <w:b/>
              </w:rPr>
            </w:pPr>
            <w:r w:rsidRPr="00FF430B">
              <w:rPr>
                <w:b/>
              </w:rPr>
              <w:t>(bucăţi şi seturi)</w:t>
            </w:r>
          </w:p>
        </w:tc>
        <w:tc>
          <w:tcPr>
            <w:tcW w:w="1289" w:type="dxa"/>
            <w:vAlign w:val="center"/>
          </w:tcPr>
          <w:p w:rsidR="00D1520A" w:rsidRPr="00FF430B" w:rsidRDefault="00D1520A" w:rsidP="008A6911">
            <w:pPr>
              <w:tabs>
                <w:tab w:val="left" w:pos="567"/>
                <w:tab w:val="left" w:pos="1134"/>
              </w:tabs>
              <w:ind w:left="360"/>
              <w:jc w:val="center"/>
              <w:outlineLvl w:val="0"/>
              <w:rPr>
                <w:b/>
              </w:rPr>
            </w:pPr>
          </w:p>
          <w:p w:rsidR="00D1520A" w:rsidRPr="00FF430B" w:rsidRDefault="00D1520A" w:rsidP="00196AB4">
            <w:pPr>
              <w:tabs>
                <w:tab w:val="left" w:pos="567"/>
              </w:tabs>
              <w:jc w:val="center"/>
              <w:rPr>
                <w:b/>
              </w:rPr>
            </w:pPr>
            <w:r w:rsidRPr="00FF430B">
              <w:rPr>
                <w:b/>
              </w:rPr>
              <w:t>Asigurate din dotare</w:t>
            </w:r>
          </w:p>
        </w:tc>
        <w:tc>
          <w:tcPr>
            <w:tcW w:w="1544" w:type="dxa"/>
            <w:vAlign w:val="center"/>
          </w:tcPr>
          <w:p w:rsidR="00D1520A" w:rsidRPr="00FF430B" w:rsidRDefault="00D1520A" w:rsidP="008A6911">
            <w:pPr>
              <w:tabs>
                <w:tab w:val="left" w:pos="567"/>
                <w:tab w:val="left" w:pos="1134"/>
              </w:tabs>
              <w:ind w:left="360"/>
              <w:jc w:val="center"/>
              <w:outlineLvl w:val="0"/>
              <w:rPr>
                <w:b/>
              </w:rPr>
            </w:pPr>
          </w:p>
          <w:p w:rsidR="00D1520A" w:rsidRPr="00FF430B" w:rsidRDefault="00D1520A" w:rsidP="00196AB4">
            <w:pPr>
              <w:tabs>
                <w:tab w:val="left" w:pos="567"/>
              </w:tabs>
              <w:jc w:val="center"/>
              <w:rPr>
                <w:b/>
              </w:rPr>
            </w:pPr>
            <w:r w:rsidRPr="00FF430B">
              <w:rPr>
                <w:b/>
              </w:rPr>
              <w:t>Asigurate de la terţi sau din alte surse</w:t>
            </w:r>
          </w:p>
        </w:tc>
      </w:tr>
      <w:tr w:rsidR="00D1520A" w:rsidRPr="00EC30C2" w:rsidTr="00233538">
        <w:trPr>
          <w:trHeight w:val="240"/>
        </w:trPr>
        <w:tc>
          <w:tcPr>
            <w:tcW w:w="720" w:type="dxa"/>
          </w:tcPr>
          <w:p w:rsidR="00D1520A" w:rsidRPr="00FF430B" w:rsidRDefault="00D1520A" w:rsidP="00196AB4">
            <w:pPr>
              <w:tabs>
                <w:tab w:val="left" w:pos="567"/>
              </w:tabs>
              <w:jc w:val="both"/>
              <w:rPr>
                <w:b/>
              </w:rPr>
            </w:pPr>
            <w:r w:rsidRPr="00FF430B">
              <w:rPr>
                <w:b/>
              </w:rPr>
              <w:t>0</w:t>
            </w:r>
          </w:p>
        </w:tc>
        <w:tc>
          <w:tcPr>
            <w:tcW w:w="4680" w:type="dxa"/>
          </w:tcPr>
          <w:p w:rsidR="00D1520A" w:rsidRPr="00FF430B" w:rsidRDefault="00D1520A" w:rsidP="00196AB4">
            <w:pPr>
              <w:tabs>
                <w:tab w:val="left" w:pos="567"/>
              </w:tabs>
              <w:jc w:val="both"/>
              <w:rPr>
                <w:b/>
              </w:rPr>
            </w:pPr>
            <w:r w:rsidRPr="00FF430B">
              <w:rPr>
                <w:b/>
              </w:rPr>
              <w:t xml:space="preserve">                             1</w:t>
            </w:r>
          </w:p>
        </w:tc>
        <w:tc>
          <w:tcPr>
            <w:tcW w:w="1260" w:type="dxa"/>
          </w:tcPr>
          <w:p w:rsidR="00D1520A" w:rsidRPr="00FF430B" w:rsidRDefault="00D1520A" w:rsidP="00196AB4">
            <w:pPr>
              <w:tabs>
                <w:tab w:val="left" w:pos="567"/>
              </w:tabs>
              <w:jc w:val="both"/>
              <w:rPr>
                <w:b/>
              </w:rPr>
            </w:pPr>
            <w:r w:rsidRPr="00FF430B">
              <w:rPr>
                <w:b/>
              </w:rPr>
              <w:t>2</w:t>
            </w:r>
          </w:p>
        </w:tc>
        <w:tc>
          <w:tcPr>
            <w:tcW w:w="1289" w:type="dxa"/>
          </w:tcPr>
          <w:p w:rsidR="00D1520A" w:rsidRPr="00FF430B" w:rsidRDefault="00D1520A" w:rsidP="00196AB4">
            <w:pPr>
              <w:tabs>
                <w:tab w:val="left" w:pos="567"/>
              </w:tabs>
              <w:jc w:val="both"/>
              <w:rPr>
                <w:b/>
              </w:rPr>
            </w:pPr>
            <w:r w:rsidRPr="00FF430B">
              <w:rPr>
                <w:b/>
              </w:rPr>
              <w:t>3</w:t>
            </w:r>
          </w:p>
        </w:tc>
        <w:tc>
          <w:tcPr>
            <w:tcW w:w="1544" w:type="dxa"/>
          </w:tcPr>
          <w:p w:rsidR="00D1520A" w:rsidRPr="00FF430B" w:rsidRDefault="00D1520A" w:rsidP="00196AB4">
            <w:pPr>
              <w:tabs>
                <w:tab w:val="left" w:pos="567"/>
              </w:tabs>
              <w:jc w:val="both"/>
              <w:rPr>
                <w:b/>
              </w:rPr>
            </w:pPr>
            <w:r w:rsidRPr="00FF430B">
              <w:rPr>
                <w:b/>
              </w:rPr>
              <w:t>4</w:t>
            </w:r>
          </w:p>
        </w:tc>
      </w:tr>
      <w:tr w:rsidR="00D1520A" w:rsidRPr="00EC30C2" w:rsidTr="00233538">
        <w:trPr>
          <w:trHeight w:val="240"/>
        </w:trPr>
        <w:tc>
          <w:tcPr>
            <w:tcW w:w="720" w:type="dxa"/>
          </w:tcPr>
          <w:p w:rsidR="00D1520A" w:rsidRPr="00FF430B" w:rsidRDefault="00D1520A" w:rsidP="00196AB4">
            <w:pPr>
              <w:tabs>
                <w:tab w:val="left" w:pos="567"/>
              </w:tabs>
              <w:jc w:val="both"/>
            </w:pPr>
            <w:r w:rsidRPr="00FF430B">
              <w:t>1.</w:t>
            </w:r>
          </w:p>
        </w:tc>
        <w:tc>
          <w:tcPr>
            <w:tcW w:w="4680" w:type="dxa"/>
          </w:tcPr>
          <w:p w:rsidR="00D1520A" w:rsidRPr="00FF430B" w:rsidRDefault="00D1520A" w:rsidP="00196AB4">
            <w:pPr>
              <w:keepNext/>
              <w:keepLines/>
              <w:tabs>
                <w:tab w:val="left" w:pos="567"/>
              </w:tabs>
              <w:spacing w:before="200"/>
              <w:jc w:val="both"/>
              <w:outlineLvl w:val="2"/>
            </w:pPr>
          </w:p>
        </w:tc>
        <w:tc>
          <w:tcPr>
            <w:tcW w:w="1260" w:type="dxa"/>
          </w:tcPr>
          <w:p w:rsidR="00D1520A" w:rsidRPr="00FF430B" w:rsidRDefault="00D1520A" w:rsidP="00196AB4">
            <w:pPr>
              <w:keepNext/>
              <w:keepLines/>
              <w:tabs>
                <w:tab w:val="left" w:pos="567"/>
              </w:tabs>
              <w:spacing w:before="200"/>
              <w:jc w:val="both"/>
              <w:outlineLvl w:val="2"/>
            </w:pPr>
          </w:p>
        </w:tc>
        <w:tc>
          <w:tcPr>
            <w:tcW w:w="1289" w:type="dxa"/>
          </w:tcPr>
          <w:p w:rsidR="00D1520A" w:rsidRPr="00FF430B" w:rsidRDefault="00D1520A" w:rsidP="00196AB4">
            <w:pPr>
              <w:keepNext/>
              <w:keepLines/>
              <w:tabs>
                <w:tab w:val="left" w:pos="567"/>
              </w:tabs>
              <w:spacing w:before="200"/>
              <w:jc w:val="both"/>
              <w:outlineLvl w:val="2"/>
            </w:pPr>
          </w:p>
        </w:tc>
        <w:tc>
          <w:tcPr>
            <w:tcW w:w="1544" w:type="dxa"/>
          </w:tcPr>
          <w:p w:rsidR="00D1520A" w:rsidRPr="00FF430B" w:rsidRDefault="00D1520A" w:rsidP="00196AB4">
            <w:pPr>
              <w:keepNext/>
              <w:keepLines/>
              <w:tabs>
                <w:tab w:val="left" w:pos="567"/>
              </w:tabs>
              <w:spacing w:before="200"/>
              <w:jc w:val="both"/>
              <w:outlineLvl w:val="2"/>
            </w:pPr>
          </w:p>
        </w:tc>
      </w:tr>
      <w:tr w:rsidR="00D1520A" w:rsidRPr="00EC30C2" w:rsidTr="00233538">
        <w:trPr>
          <w:trHeight w:val="240"/>
        </w:trPr>
        <w:tc>
          <w:tcPr>
            <w:tcW w:w="720" w:type="dxa"/>
          </w:tcPr>
          <w:p w:rsidR="00D1520A" w:rsidRPr="00FF430B" w:rsidRDefault="00D1520A" w:rsidP="00196AB4">
            <w:pPr>
              <w:tabs>
                <w:tab w:val="left" w:pos="567"/>
              </w:tabs>
              <w:jc w:val="both"/>
            </w:pPr>
            <w:r w:rsidRPr="00FF430B">
              <w:t>2.</w:t>
            </w:r>
          </w:p>
        </w:tc>
        <w:tc>
          <w:tcPr>
            <w:tcW w:w="4680" w:type="dxa"/>
          </w:tcPr>
          <w:p w:rsidR="00D1520A" w:rsidRPr="00FF430B" w:rsidRDefault="00D1520A" w:rsidP="00196AB4">
            <w:pPr>
              <w:keepNext/>
              <w:keepLines/>
              <w:tabs>
                <w:tab w:val="left" w:pos="567"/>
              </w:tabs>
              <w:spacing w:before="200"/>
              <w:jc w:val="both"/>
              <w:outlineLvl w:val="2"/>
            </w:pPr>
          </w:p>
        </w:tc>
        <w:tc>
          <w:tcPr>
            <w:tcW w:w="1260" w:type="dxa"/>
          </w:tcPr>
          <w:p w:rsidR="00D1520A" w:rsidRPr="00FF430B" w:rsidRDefault="00D1520A" w:rsidP="00196AB4">
            <w:pPr>
              <w:keepNext/>
              <w:keepLines/>
              <w:tabs>
                <w:tab w:val="left" w:pos="567"/>
              </w:tabs>
              <w:spacing w:before="200"/>
              <w:jc w:val="both"/>
              <w:outlineLvl w:val="2"/>
            </w:pPr>
          </w:p>
        </w:tc>
        <w:tc>
          <w:tcPr>
            <w:tcW w:w="1289" w:type="dxa"/>
          </w:tcPr>
          <w:p w:rsidR="00D1520A" w:rsidRPr="00FF430B" w:rsidRDefault="00D1520A" w:rsidP="00196AB4">
            <w:pPr>
              <w:keepNext/>
              <w:keepLines/>
              <w:tabs>
                <w:tab w:val="left" w:pos="567"/>
              </w:tabs>
              <w:spacing w:before="200"/>
              <w:jc w:val="both"/>
              <w:outlineLvl w:val="2"/>
            </w:pPr>
          </w:p>
        </w:tc>
        <w:tc>
          <w:tcPr>
            <w:tcW w:w="1544" w:type="dxa"/>
          </w:tcPr>
          <w:p w:rsidR="00D1520A" w:rsidRPr="00FF430B" w:rsidRDefault="00D1520A" w:rsidP="00196AB4">
            <w:pPr>
              <w:keepNext/>
              <w:keepLines/>
              <w:tabs>
                <w:tab w:val="left" w:pos="567"/>
              </w:tabs>
              <w:spacing w:before="200"/>
              <w:jc w:val="both"/>
              <w:outlineLvl w:val="2"/>
            </w:pPr>
          </w:p>
        </w:tc>
      </w:tr>
      <w:tr w:rsidR="00D1520A" w:rsidRPr="00EC30C2" w:rsidTr="00233538">
        <w:trPr>
          <w:trHeight w:val="240"/>
        </w:trPr>
        <w:tc>
          <w:tcPr>
            <w:tcW w:w="720" w:type="dxa"/>
          </w:tcPr>
          <w:p w:rsidR="00D1520A" w:rsidRPr="00FF430B" w:rsidRDefault="00D1520A" w:rsidP="00196AB4">
            <w:pPr>
              <w:tabs>
                <w:tab w:val="left" w:pos="567"/>
              </w:tabs>
              <w:jc w:val="both"/>
            </w:pPr>
            <w:r w:rsidRPr="00FF430B">
              <w:t>3.</w:t>
            </w:r>
          </w:p>
        </w:tc>
        <w:tc>
          <w:tcPr>
            <w:tcW w:w="4680" w:type="dxa"/>
          </w:tcPr>
          <w:p w:rsidR="00D1520A" w:rsidRPr="00FF430B" w:rsidRDefault="00D1520A" w:rsidP="00196AB4">
            <w:pPr>
              <w:keepNext/>
              <w:keepLines/>
              <w:tabs>
                <w:tab w:val="left" w:pos="567"/>
              </w:tabs>
              <w:spacing w:before="200"/>
              <w:jc w:val="both"/>
              <w:outlineLvl w:val="2"/>
            </w:pPr>
          </w:p>
        </w:tc>
        <w:tc>
          <w:tcPr>
            <w:tcW w:w="1260" w:type="dxa"/>
          </w:tcPr>
          <w:p w:rsidR="00D1520A" w:rsidRPr="00FF430B" w:rsidRDefault="00D1520A" w:rsidP="00196AB4">
            <w:pPr>
              <w:keepNext/>
              <w:keepLines/>
              <w:tabs>
                <w:tab w:val="left" w:pos="567"/>
              </w:tabs>
              <w:spacing w:before="200"/>
              <w:jc w:val="both"/>
              <w:outlineLvl w:val="2"/>
            </w:pPr>
          </w:p>
        </w:tc>
        <w:tc>
          <w:tcPr>
            <w:tcW w:w="1289" w:type="dxa"/>
          </w:tcPr>
          <w:p w:rsidR="00D1520A" w:rsidRPr="00FF430B" w:rsidRDefault="00D1520A" w:rsidP="00196AB4">
            <w:pPr>
              <w:keepNext/>
              <w:keepLines/>
              <w:tabs>
                <w:tab w:val="left" w:pos="567"/>
              </w:tabs>
              <w:spacing w:before="200"/>
              <w:jc w:val="both"/>
              <w:outlineLvl w:val="2"/>
            </w:pPr>
          </w:p>
        </w:tc>
        <w:tc>
          <w:tcPr>
            <w:tcW w:w="1544" w:type="dxa"/>
          </w:tcPr>
          <w:p w:rsidR="00D1520A" w:rsidRPr="00FF430B" w:rsidRDefault="00D1520A" w:rsidP="00196AB4">
            <w:pPr>
              <w:keepNext/>
              <w:keepLines/>
              <w:tabs>
                <w:tab w:val="left" w:pos="567"/>
              </w:tabs>
              <w:spacing w:before="200"/>
              <w:jc w:val="both"/>
              <w:outlineLvl w:val="2"/>
            </w:pPr>
          </w:p>
        </w:tc>
      </w:tr>
      <w:tr w:rsidR="00D1520A" w:rsidRPr="00EC30C2" w:rsidTr="00233538">
        <w:trPr>
          <w:trHeight w:val="240"/>
        </w:trPr>
        <w:tc>
          <w:tcPr>
            <w:tcW w:w="720" w:type="dxa"/>
          </w:tcPr>
          <w:p w:rsidR="00D1520A" w:rsidRPr="00FF430B" w:rsidRDefault="00D1520A" w:rsidP="00196AB4">
            <w:pPr>
              <w:tabs>
                <w:tab w:val="left" w:pos="567"/>
              </w:tabs>
              <w:jc w:val="both"/>
            </w:pPr>
            <w:r w:rsidRPr="00FF430B">
              <w:t>.</w:t>
            </w:r>
          </w:p>
        </w:tc>
        <w:tc>
          <w:tcPr>
            <w:tcW w:w="4680" w:type="dxa"/>
          </w:tcPr>
          <w:p w:rsidR="00D1520A" w:rsidRPr="00FF430B" w:rsidRDefault="00D1520A" w:rsidP="00196AB4">
            <w:pPr>
              <w:keepNext/>
              <w:keepLines/>
              <w:tabs>
                <w:tab w:val="left" w:pos="567"/>
              </w:tabs>
              <w:spacing w:before="200"/>
              <w:jc w:val="both"/>
              <w:outlineLvl w:val="2"/>
            </w:pPr>
          </w:p>
        </w:tc>
        <w:tc>
          <w:tcPr>
            <w:tcW w:w="1260" w:type="dxa"/>
          </w:tcPr>
          <w:p w:rsidR="00D1520A" w:rsidRPr="00FF430B" w:rsidRDefault="00D1520A" w:rsidP="00196AB4">
            <w:pPr>
              <w:keepNext/>
              <w:keepLines/>
              <w:tabs>
                <w:tab w:val="left" w:pos="567"/>
              </w:tabs>
              <w:spacing w:before="200"/>
              <w:jc w:val="both"/>
              <w:outlineLvl w:val="2"/>
            </w:pPr>
          </w:p>
        </w:tc>
        <w:tc>
          <w:tcPr>
            <w:tcW w:w="1289" w:type="dxa"/>
          </w:tcPr>
          <w:p w:rsidR="00D1520A" w:rsidRPr="00FF430B" w:rsidRDefault="00D1520A" w:rsidP="00196AB4">
            <w:pPr>
              <w:keepNext/>
              <w:keepLines/>
              <w:tabs>
                <w:tab w:val="left" w:pos="567"/>
              </w:tabs>
              <w:spacing w:before="200"/>
              <w:jc w:val="both"/>
              <w:outlineLvl w:val="2"/>
            </w:pPr>
          </w:p>
        </w:tc>
        <w:tc>
          <w:tcPr>
            <w:tcW w:w="1544" w:type="dxa"/>
          </w:tcPr>
          <w:p w:rsidR="00D1520A" w:rsidRPr="00FF430B" w:rsidRDefault="00D1520A" w:rsidP="00196AB4">
            <w:pPr>
              <w:keepNext/>
              <w:keepLines/>
              <w:tabs>
                <w:tab w:val="left" w:pos="567"/>
              </w:tabs>
              <w:spacing w:before="200"/>
              <w:jc w:val="both"/>
              <w:outlineLvl w:val="2"/>
            </w:pPr>
          </w:p>
        </w:tc>
      </w:tr>
      <w:tr w:rsidR="00D1520A" w:rsidRPr="00EC30C2" w:rsidTr="00233538">
        <w:trPr>
          <w:trHeight w:val="240"/>
        </w:trPr>
        <w:tc>
          <w:tcPr>
            <w:tcW w:w="720" w:type="dxa"/>
          </w:tcPr>
          <w:p w:rsidR="00D1520A" w:rsidRPr="00FF430B" w:rsidRDefault="00D1520A" w:rsidP="00196AB4">
            <w:pPr>
              <w:keepNext/>
              <w:keepLines/>
              <w:tabs>
                <w:tab w:val="left" w:pos="567"/>
              </w:tabs>
              <w:spacing w:before="200"/>
              <w:jc w:val="both"/>
              <w:outlineLvl w:val="2"/>
            </w:pPr>
          </w:p>
        </w:tc>
        <w:tc>
          <w:tcPr>
            <w:tcW w:w="4680" w:type="dxa"/>
          </w:tcPr>
          <w:p w:rsidR="00D1520A" w:rsidRPr="00FF430B" w:rsidRDefault="00D1520A" w:rsidP="00196AB4">
            <w:pPr>
              <w:keepNext/>
              <w:keepLines/>
              <w:tabs>
                <w:tab w:val="left" w:pos="567"/>
              </w:tabs>
              <w:spacing w:before="200"/>
              <w:jc w:val="both"/>
              <w:outlineLvl w:val="2"/>
            </w:pPr>
          </w:p>
        </w:tc>
        <w:tc>
          <w:tcPr>
            <w:tcW w:w="1260" w:type="dxa"/>
          </w:tcPr>
          <w:p w:rsidR="00D1520A" w:rsidRPr="00FF430B" w:rsidRDefault="00D1520A" w:rsidP="00196AB4">
            <w:pPr>
              <w:keepNext/>
              <w:keepLines/>
              <w:tabs>
                <w:tab w:val="left" w:pos="567"/>
              </w:tabs>
              <w:spacing w:before="200"/>
              <w:jc w:val="both"/>
              <w:outlineLvl w:val="2"/>
            </w:pPr>
          </w:p>
        </w:tc>
        <w:tc>
          <w:tcPr>
            <w:tcW w:w="1289" w:type="dxa"/>
          </w:tcPr>
          <w:p w:rsidR="00D1520A" w:rsidRPr="00FF430B" w:rsidRDefault="00D1520A" w:rsidP="00196AB4">
            <w:pPr>
              <w:keepNext/>
              <w:keepLines/>
              <w:tabs>
                <w:tab w:val="left" w:pos="567"/>
              </w:tabs>
              <w:spacing w:before="200"/>
              <w:jc w:val="both"/>
              <w:outlineLvl w:val="2"/>
            </w:pPr>
          </w:p>
        </w:tc>
        <w:tc>
          <w:tcPr>
            <w:tcW w:w="1544" w:type="dxa"/>
          </w:tcPr>
          <w:p w:rsidR="00D1520A" w:rsidRPr="00FF430B" w:rsidRDefault="00D1520A" w:rsidP="00196AB4">
            <w:pPr>
              <w:keepNext/>
              <w:keepLines/>
              <w:tabs>
                <w:tab w:val="left" w:pos="567"/>
              </w:tabs>
              <w:spacing w:before="200"/>
              <w:jc w:val="both"/>
              <w:outlineLvl w:val="2"/>
            </w:pPr>
          </w:p>
        </w:tc>
      </w:tr>
      <w:tr w:rsidR="00D1520A" w:rsidRPr="00EC30C2" w:rsidTr="00233538">
        <w:trPr>
          <w:trHeight w:val="240"/>
        </w:trPr>
        <w:tc>
          <w:tcPr>
            <w:tcW w:w="720" w:type="dxa"/>
          </w:tcPr>
          <w:p w:rsidR="00D1520A" w:rsidRPr="00FF430B" w:rsidRDefault="00D1520A" w:rsidP="00196AB4">
            <w:pPr>
              <w:tabs>
                <w:tab w:val="left" w:pos="567"/>
              </w:tabs>
              <w:jc w:val="both"/>
            </w:pPr>
            <w:r w:rsidRPr="00FF430B">
              <w:t>n</w:t>
            </w:r>
          </w:p>
        </w:tc>
        <w:tc>
          <w:tcPr>
            <w:tcW w:w="4680" w:type="dxa"/>
          </w:tcPr>
          <w:p w:rsidR="00D1520A" w:rsidRPr="00FF430B" w:rsidRDefault="00D1520A" w:rsidP="00196AB4">
            <w:pPr>
              <w:keepNext/>
              <w:keepLines/>
              <w:tabs>
                <w:tab w:val="left" w:pos="567"/>
              </w:tabs>
              <w:spacing w:before="200"/>
              <w:jc w:val="both"/>
              <w:outlineLvl w:val="2"/>
            </w:pPr>
          </w:p>
        </w:tc>
        <w:tc>
          <w:tcPr>
            <w:tcW w:w="1260" w:type="dxa"/>
          </w:tcPr>
          <w:p w:rsidR="00D1520A" w:rsidRPr="00FF430B" w:rsidRDefault="00D1520A" w:rsidP="00196AB4">
            <w:pPr>
              <w:keepNext/>
              <w:keepLines/>
              <w:tabs>
                <w:tab w:val="left" w:pos="567"/>
              </w:tabs>
              <w:spacing w:before="200"/>
              <w:jc w:val="both"/>
              <w:outlineLvl w:val="2"/>
            </w:pPr>
          </w:p>
        </w:tc>
        <w:tc>
          <w:tcPr>
            <w:tcW w:w="1289" w:type="dxa"/>
          </w:tcPr>
          <w:p w:rsidR="00D1520A" w:rsidRPr="00FF430B" w:rsidRDefault="00D1520A" w:rsidP="00196AB4">
            <w:pPr>
              <w:keepNext/>
              <w:keepLines/>
              <w:tabs>
                <w:tab w:val="left" w:pos="567"/>
              </w:tabs>
              <w:spacing w:before="200"/>
              <w:jc w:val="both"/>
              <w:outlineLvl w:val="2"/>
            </w:pPr>
          </w:p>
        </w:tc>
        <w:tc>
          <w:tcPr>
            <w:tcW w:w="1544" w:type="dxa"/>
          </w:tcPr>
          <w:p w:rsidR="00D1520A" w:rsidRPr="00FF430B" w:rsidRDefault="00D1520A" w:rsidP="00196AB4">
            <w:pPr>
              <w:keepNext/>
              <w:keepLines/>
              <w:tabs>
                <w:tab w:val="left" w:pos="567"/>
              </w:tabs>
              <w:spacing w:before="200"/>
              <w:jc w:val="both"/>
              <w:outlineLvl w:val="2"/>
            </w:pPr>
          </w:p>
        </w:tc>
      </w:tr>
    </w:tbl>
    <w:p w:rsidR="00D1520A" w:rsidRPr="00FF430B" w:rsidRDefault="00D1520A" w:rsidP="00196AB4">
      <w:pPr>
        <w:jc w:val="both"/>
        <w:rPr>
          <w:rFonts w:eastAsia="PMingLiU"/>
          <w:lang w:eastAsia="zh-CN"/>
        </w:rPr>
      </w:pPr>
    </w:p>
    <w:p w:rsidR="00D1520A" w:rsidRPr="00FF430B" w:rsidRDefault="00D1520A" w:rsidP="00196AB4">
      <w:pPr>
        <w:jc w:val="both"/>
        <w:rPr>
          <w:rFonts w:eastAsia="PMingLiU"/>
          <w:lang w:eastAsia="zh-CN"/>
        </w:rPr>
      </w:pPr>
    </w:p>
    <w:p w:rsidR="00D1520A" w:rsidRPr="00FF430B" w:rsidRDefault="00D1520A" w:rsidP="00196AB4">
      <w:pPr>
        <w:jc w:val="both"/>
        <w:rPr>
          <w:rFonts w:eastAsia="PMingLiU"/>
          <w:lang w:eastAsia="zh-CN"/>
        </w:rPr>
      </w:pPr>
      <w:r w:rsidRPr="00FF430B">
        <w:rPr>
          <w:rFonts w:eastAsia="PMingLiU"/>
          <w:lang w:eastAsia="zh-CN"/>
        </w:rPr>
        <w:t>Semnat: _________________________________________</w:t>
      </w:r>
    </w:p>
    <w:p w:rsidR="00D1520A" w:rsidRPr="00FF430B" w:rsidRDefault="00D1520A" w:rsidP="00196AB4">
      <w:pPr>
        <w:jc w:val="both"/>
        <w:rPr>
          <w:rFonts w:eastAsia="PMingLiU"/>
          <w:lang w:eastAsia="zh-CN"/>
        </w:rPr>
      </w:pPr>
      <w:r w:rsidRPr="00FF430B">
        <w:rPr>
          <w:rFonts w:eastAsia="PMingLiU"/>
          <w:lang w:eastAsia="zh-CN"/>
        </w:rPr>
        <w:t>Nume: __________________________________________</w:t>
      </w:r>
    </w:p>
    <w:p w:rsidR="00D1520A" w:rsidRPr="00FF430B" w:rsidRDefault="00D1520A" w:rsidP="00196AB4">
      <w:pPr>
        <w:jc w:val="both"/>
        <w:rPr>
          <w:rFonts w:eastAsia="PMingLiU"/>
          <w:lang w:eastAsia="zh-CN"/>
        </w:rPr>
      </w:pPr>
      <w:r w:rsidRPr="00FF430B">
        <w:rPr>
          <w:rFonts w:eastAsia="PMingLiU"/>
          <w:lang w:eastAsia="zh-CN"/>
        </w:rPr>
        <w:t>Funcţia în cadrul întreprinderii: ____________________________</w:t>
      </w:r>
    </w:p>
    <w:p w:rsidR="00D1520A" w:rsidRPr="00FF430B" w:rsidRDefault="00D1520A" w:rsidP="00196AB4">
      <w:pPr>
        <w:jc w:val="both"/>
        <w:rPr>
          <w:rFonts w:eastAsia="PMingLiU"/>
          <w:lang w:eastAsia="zh-CN"/>
        </w:rPr>
      </w:pPr>
      <w:r w:rsidRPr="00FF430B">
        <w:rPr>
          <w:rFonts w:eastAsia="PMingLiU"/>
          <w:lang w:eastAsia="zh-CN"/>
        </w:rPr>
        <w:t>Denumirea întreprinderii: _________________________________</w:t>
      </w:r>
    </w:p>
    <w:p w:rsidR="00D1520A" w:rsidRPr="00FF430B" w:rsidRDefault="00D1520A" w:rsidP="00B322B4">
      <w:pPr>
        <w:spacing w:after="200" w:line="276" w:lineRule="auto"/>
        <w:jc w:val="center"/>
        <w:rPr>
          <w:rFonts w:eastAsia="PMingLiU"/>
          <w:lang w:eastAsia="zh-CN"/>
        </w:rPr>
      </w:pPr>
      <w:bookmarkStart w:id="58" w:name="_Toc449692113"/>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15</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FF430B" w:rsidRDefault="00D1520A" w:rsidP="00B322B4">
      <w:pPr>
        <w:spacing w:line="276" w:lineRule="auto"/>
        <w:jc w:val="center"/>
        <w:rPr>
          <w:rFonts w:eastAsia="PMingLiU"/>
          <w:b/>
          <w:lang w:eastAsia="zh-CN"/>
        </w:rPr>
      </w:pPr>
    </w:p>
    <w:p w:rsidR="00D1520A" w:rsidRPr="00FF430B" w:rsidRDefault="00D1520A" w:rsidP="00B322B4">
      <w:pPr>
        <w:spacing w:line="276" w:lineRule="auto"/>
        <w:jc w:val="center"/>
        <w:rPr>
          <w:rFonts w:eastAsia="PMingLiU"/>
          <w:b/>
          <w:lang w:eastAsia="zh-CN"/>
        </w:rPr>
      </w:pPr>
    </w:p>
    <w:bookmarkEnd w:id="58"/>
    <w:p w:rsidR="00D1520A" w:rsidRPr="00FF430B" w:rsidRDefault="00D1520A" w:rsidP="00B322B4">
      <w:pPr>
        <w:spacing w:line="276" w:lineRule="auto"/>
        <w:jc w:val="center"/>
        <w:rPr>
          <w:rFonts w:eastAsia="PMingLiU"/>
          <w:b/>
          <w:noProof w:val="0"/>
          <w:lang w:eastAsia="zh-CN"/>
        </w:rPr>
      </w:pPr>
    </w:p>
    <w:p w:rsidR="00D1520A" w:rsidRPr="00FF430B" w:rsidRDefault="00D1520A" w:rsidP="00393AC1">
      <w:pPr>
        <w:ind w:firstLine="709"/>
        <w:jc w:val="center"/>
        <w:rPr>
          <w:rFonts w:eastAsia="PMingLiU"/>
          <w:b/>
          <w:lang w:eastAsia="zh-CN"/>
        </w:rPr>
      </w:pPr>
      <w:r w:rsidRPr="00FF430B">
        <w:rPr>
          <w:rFonts w:eastAsia="PMingLiU"/>
          <w:b/>
          <w:lang w:eastAsia="zh-CN"/>
        </w:rPr>
        <w:t>DECLARAŢIE</w:t>
      </w:r>
    </w:p>
    <w:p w:rsidR="00D1520A" w:rsidRPr="00FF430B" w:rsidRDefault="00D1520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D1520A" w:rsidRPr="00FF430B" w:rsidRDefault="00D1520A"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D1520A" w:rsidRPr="00EC30C2" w:rsidTr="00233538">
        <w:trPr>
          <w:cantSplit/>
          <w:trHeight w:val="1942"/>
        </w:trPr>
        <w:tc>
          <w:tcPr>
            <w:tcW w:w="273" w:type="pct"/>
            <w:vAlign w:val="center"/>
          </w:tcPr>
          <w:p w:rsidR="00D1520A" w:rsidRPr="00FF430B" w:rsidRDefault="00D1520A" w:rsidP="00196AB4">
            <w:pPr>
              <w:tabs>
                <w:tab w:val="left" w:pos="567"/>
              </w:tabs>
              <w:jc w:val="center"/>
              <w:rPr>
                <w:b/>
                <w:bCs/>
              </w:rPr>
            </w:pPr>
          </w:p>
          <w:p w:rsidR="00D1520A" w:rsidRPr="00FF430B" w:rsidRDefault="00D1520A" w:rsidP="00196AB4">
            <w:pPr>
              <w:tabs>
                <w:tab w:val="left" w:pos="567"/>
              </w:tabs>
              <w:jc w:val="center"/>
              <w:rPr>
                <w:b/>
                <w:bCs/>
              </w:rPr>
            </w:pPr>
            <w:r w:rsidRPr="00FF430B">
              <w:rPr>
                <w:b/>
                <w:bCs/>
              </w:rPr>
              <w:t>Nr.</w:t>
            </w:r>
          </w:p>
          <w:p w:rsidR="00D1520A" w:rsidRPr="00FF430B" w:rsidRDefault="00D1520A" w:rsidP="00196AB4">
            <w:pPr>
              <w:tabs>
                <w:tab w:val="left" w:pos="567"/>
              </w:tabs>
              <w:jc w:val="center"/>
              <w:rPr>
                <w:b/>
                <w:bCs/>
              </w:rPr>
            </w:pPr>
            <w:r w:rsidRPr="00FF430B">
              <w:rPr>
                <w:b/>
                <w:bCs/>
              </w:rPr>
              <w:t>d/o</w:t>
            </w:r>
          </w:p>
        </w:tc>
        <w:tc>
          <w:tcPr>
            <w:tcW w:w="727" w:type="pct"/>
            <w:vAlign w:val="center"/>
          </w:tcPr>
          <w:p w:rsidR="00D1520A" w:rsidRPr="00FF430B" w:rsidRDefault="00D1520A" w:rsidP="008A6911">
            <w:pPr>
              <w:tabs>
                <w:tab w:val="left" w:pos="567"/>
                <w:tab w:val="left" w:pos="1134"/>
              </w:tabs>
              <w:ind w:left="360"/>
              <w:jc w:val="center"/>
              <w:outlineLvl w:val="0"/>
              <w:rPr>
                <w:b/>
                <w:bCs/>
              </w:rPr>
            </w:pPr>
          </w:p>
          <w:p w:rsidR="00D1520A" w:rsidRPr="00FF430B" w:rsidRDefault="00D1520A" w:rsidP="00196AB4">
            <w:pPr>
              <w:tabs>
                <w:tab w:val="left" w:pos="567"/>
              </w:tabs>
              <w:jc w:val="center"/>
              <w:rPr>
                <w:b/>
                <w:bCs/>
              </w:rPr>
            </w:pPr>
            <w:r w:rsidRPr="00FF430B">
              <w:rPr>
                <w:b/>
                <w:bCs/>
              </w:rPr>
              <w:t>Funcţia</w:t>
            </w:r>
          </w:p>
        </w:tc>
        <w:tc>
          <w:tcPr>
            <w:tcW w:w="1000" w:type="pct"/>
            <w:vAlign w:val="center"/>
          </w:tcPr>
          <w:p w:rsidR="00D1520A" w:rsidRPr="00FF430B" w:rsidRDefault="00D1520A" w:rsidP="008A6911">
            <w:pPr>
              <w:tabs>
                <w:tab w:val="left" w:pos="567"/>
                <w:tab w:val="left" w:pos="1134"/>
              </w:tabs>
              <w:ind w:left="360"/>
              <w:jc w:val="center"/>
              <w:outlineLvl w:val="0"/>
              <w:rPr>
                <w:b/>
                <w:bCs/>
              </w:rPr>
            </w:pPr>
          </w:p>
          <w:p w:rsidR="00D1520A" w:rsidRPr="00FF430B" w:rsidRDefault="00D1520A" w:rsidP="00196AB4">
            <w:pPr>
              <w:tabs>
                <w:tab w:val="left" w:pos="567"/>
              </w:tabs>
              <w:jc w:val="center"/>
              <w:rPr>
                <w:b/>
                <w:bCs/>
              </w:rPr>
            </w:pPr>
            <w:r w:rsidRPr="00FF430B">
              <w:rPr>
                <w:b/>
                <w:bCs/>
              </w:rPr>
              <w:t>Studii de specialitate</w:t>
            </w:r>
          </w:p>
        </w:tc>
        <w:tc>
          <w:tcPr>
            <w:tcW w:w="1036" w:type="pct"/>
            <w:vAlign w:val="center"/>
          </w:tcPr>
          <w:p w:rsidR="00D1520A" w:rsidRPr="00FF430B" w:rsidRDefault="00D1520A" w:rsidP="00196AB4">
            <w:pPr>
              <w:tabs>
                <w:tab w:val="left" w:pos="567"/>
              </w:tabs>
              <w:jc w:val="center"/>
              <w:rPr>
                <w:b/>
                <w:bCs/>
              </w:rPr>
            </w:pPr>
            <w:r w:rsidRPr="00FF430B">
              <w:rPr>
                <w:b/>
                <w:bCs/>
              </w:rPr>
              <w:t>Vechimea în  munca de specialitate (ani)</w:t>
            </w:r>
          </w:p>
        </w:tc>
        <w:tc>
          <w:tcPr>
            <w:tcW w:w="1056" w:type="pct"/>
            <w:vAlign w:val="center"/>
          </w:tcPr>
          <w:p w:rsidR="00D1520A" w:rsidRPr="00FF430B" w:rsidRDefault="00D1520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D1520A" w:rsidRPr="00FF430B" w:rsidRDefault="00D1520A" w:rsidP="00196AB4">
            <w:pPr>
              <w:tabs>
                <w:tab w:val="left" w:pos="567"/>
              </w:tabs>
              <w:jc w:val="center"/>
              <w:rPr>
                <w:b/>
                <w:bCs/>
              </w:rPr>
            </w:pPr>
            <w:r w:rsidRPr="00FF430B">
              <w:rPr>
                <w:b/>
                <w:bCs/>
              </w:rPr>
              <w:t>Numărul certificatului de atestare</w:t>
            </w:r>
          </w:p>
          <w:p w:rsidR="00D1520A" w:rsidRPr="00FF430B" w:rsidRDefault="00D1520A" w:rsidP="00196AB4">
            <w:pPr>
              <w:tabs>
                <w:tab w:val="left" w:pos="567"/>
              </w:tabs>
              <w:jc w:val="center"/>
              <w:rPr>
                <w:b/>
                <w:bCs/>
              </w:rPr>
            </w:pPr>
            <w:r w:rsidRPr="00FF430B">
              <w:rPr>
                <w:b/>
                <w:bCs/>
              </w:rPr>
              <w:t>și data eliberării</w:t>
            </w:r>
          </w:p>
          <w:p w:rsidR="00D1520A" w:rsidRPr="00FF430B" w:rsidRDefault="00D1520A" w:rsidP="008A6911">
            <w:pPr>
              <w:tabs>
                <w:tab w:val="left" w:pos="567"/>
                <w:tab w:val="left" w:pos="1134"/>
              </w:tabs>
              <w:ind w:left="360"/>
              <w:jc w:val="center"/>
              <w:outlineLvl w:val="0"/>
              <w:rPr>
                <w:b/>
                <w:bCs/>
              </w:rPr>
            </w:pPr>
          </w:p>
          <w:p w:rsidR="00D1520A" w:rsidRPr="00FF430B" w:rsidRDefault="00D1520A" w:rsidP="008A6911">
            <w:pPr>
              <w:tabs>
                <w:tab w:val="left" w:pos="567"/>
                <w:tab w:val="left" w:pos="1134"/>
              </w:tabs>
              <w:ind w:left="360"/>
              <w:jc w:val="center"/>
              <w:outlineLvl w:val="0"/>
              <w:rPr>
                <w:b/>
                <w:bCs/>
              </w:rPr>
            </w:pPr>
          </w:p>
        </w:tc>
      </w:tr>
      <w:tr w:rsidR="00D1520A" w:rsidRPr="00EC30C2" w:rsidTr="00233538">
        <w:trPr>
          <w:cantSplit/>
          <w:trHeight w:val="320"/>
        </w:trPr>
        <w:tc>
          <w:tcPr>
            <w:tcW w:w="273" w:type="pct"/>
          </w:tcPr>
          <w:p w:rsidR="00D1520A" w:rsidRPr="00FF430B" w:rsidRDefault="00D1520A" w:rsidP="008A6911">
            <w:pPr>
              <w:tabs>
                <w:tab w:val="left" w:pos="567"/>
                <w:tab w:val="left" w:pos="1134"/>
              </w:tabs>
              <w:ind w:left="360"/>
              <w:jc w:val="both"/>
              <w:outlineLvl w:val="0"/>
              <w:rPr>
                <w:b/>
                <w:bCs/>
              </w:rPr>
            </w:pPr>
          </w:p>
        </w:tc>
        <w:tc>
          <w:tcPr>
            <w:tcW w:w="727" w:type="pct"/>
          </w:tcPr>
          <w:p w:rsidR="00D1520A" w:rsidRPr="00FF430B" w:rsidRDefault="00D1520A" w:rsidP="00196AB4">
            <w:pPr>
              <w:tabs>
                <w:tab w:val="left" w:pos="567"/>
              </w:tabs>
              <w:jc w:val="both"/>
              <w:rPr>
                <w:b/>
                <w:bCs/>
              </w:rPr>
            </w:pPr>
            <w:r w:rsidRPr="00FF430B">
              <w:rPr>
                <w:b/>
                <w:bCs/>
              </w:rPr>
              <w:t>1</w:t>
            </w:r>
          </w:p>
        </w:tc>
        <w:tc>
          <w:tcPr>
            <w:tcW w:w="1000" w:type="pct"/>
          </w:tcPr>
          <w:p w:rsidR="00D1520A" w:rsidRPr="00FF430B" w:rsidRDefault="00D1520A" w:rsidP="00196AB4">
            <w:pPr>
              <w:tabs>
                <w:tab w:val="left" w:pos="567"/>
              </w:tabs>
              <w:jc w:val="both"/>
              <w:rPr>
                <w:b/>
                <w:bCs/>
              </w:rPr>
            </w:pPr>
            <w:r w:rsidRPr="00FF430B">
              <w:rPr>
                <w:b/>
                <w:bCs/>
              </w:rPr>
              <w:t>2</w:t>
            </w:r>
          </w:p>
        </w:tc>
        <w:tc>
          <w:tcPr>
            <w:tcW w:w="1036" w:type="pct"/>
          </w:tcPr>
          <w:p w:rsidR="00D1520A" w:rsidRPr="00FF430B" w:rsidRDefault="00D1520A" w:rsidP="00196AB4">
            <w:pPr>
              <w:tabs>
                <w:tab w:val="left" w:pos="567"/>
              </w:tabs>
              <w:jc w:val="both"/>
              <w:rPr>
                <w:b/>
                <w:bCs/>
              </w:rPr>
            </w:pPr>
            <w:r w:rsidRPr="00FF430B">
              <w:rPr>
                <w:b/>
                <w:bCs/>
              </w:rPr>
              <w:t>3</w:t>
            </w:r>
          </w:p>
        </w:tc>
        <w:tc>
          <w:tcPr>
            <w:tcW w:w="1056" w:type="pct"/>
          </w:tcPr>
          <w:p w:rsidR="00D1520A" w:rsidRPr="00FF430B" w:rsidRDefault="00D1520A" w:rsidP="00196AB4">
            <w:pPr>
              <w:tabs>
                <w:tab w:val="left" w:pos="567"/>
              </w:tabs>
              <w:jc w:val="both"/>
              <w:rPr>
                <w:b/>
                <w:bCs/>
              </w:rPr>
            </w:pPr>
            <w:r w:rsidRPr="00FF430B">
              <w:rPr>
                <w:b/>
                <w:bCs/>
              </w:rPr>
              <w:t>4</w:t>
            </w:r>
          </w:p>
        </w:tc>
        <w:tc>
          <w:tcPr>
            <w:tcW w:w="908" w:type="pct"/>
          </w:tcPr>
          <w:p w:rsidR="00D1520A" w:rsidRPr="00FF430B" w:rsidRDefault="00D1520A" w:rsidP="008A6911">
            <w:pPr>
              <w:tabs>
                <w:tab w:val="left" w:pos="567"/>
              </w:tabs>
              <w:jc w:val="both"/>
              <w:rPr>
                <w:b/>
                <w:bCs/>
              </w:rPr>
            </w:pPr>
            <w:r w:rsidRPr="00FF430B">
              <w:rPr>
                <w:b/>
                <w:bCs/>
              </w:rPr>
              <w:t>5</w:t>
            </w:r>
          </w:p>
        </w:tc>
      </w:tr>
      <w:tr w:rsidR="00D1520A" w:rsidRPr="00EC30C2" w:rsidTr="00233538">
        <w:trPr>
          <w:cantSplit/>
          <w:trHeight w:val="140"/>
        </w:trPr>
        <w:tc>
          <w:tcPr>
            <w:tcW w:w="273" w:type="pct"/>
          </w:tcPr>
          <w:p w:rsidR="00D1520A" w:rsidRPr="00FF430B" w:rsidRDefault="00D1520A" w:rsidP="00196AB4">
            <w:pPr>
              <w:keepNext/>
              <w:keepLines/>
              <w:tabs>
                <w:tab w:val="left" w:pos="567"/>
              </w:tabs>
              <w:spacing w:before="200"/>
              <w:jc w:val="both"/>
              <w:outlineLvl w:val="2"/>
              <w:rPr>
                <w:bCs/>
              </w:rPr>
            </w:pPr>
          </w:p>
        </w:tc>
        <w:tc>
          <w:tcPr>
            <w:tcW w:w="727" w:type="pct"/>
          </w:tcPr>
          <w:p w:rsidR="00D1520A" w:rsidRPr="00FF430B" w:rsidRDefault="00D1520A" w:rsidP="005B24DA">
            <w:pPr>
              <w:tabs>
                <w:tab w:val="left" w:pos="567"/>
              </w:tabs>
              <w:jc w:val="both"/>
              <w:rPr>
                <w:bCs/>
              </w:rPr>
            </w:pPr>
            <w:r w:rsidRPr="00FF430B">
              <w:rPr>
                <w:bCs/>
              </w:rPr>
              <w:t>Arhitect-șef</w:t>
            </w:r>
          </w:p>
        </w:tc>
        <w:tc>
          <w:tcPr>
            <w:tcW w:w="1000" w:type="pct"/>
          </w:tcPr>
          <w:p w:rsidR="00D1520A" w:rsidRPr="00FF430B" w:rsidRDefault="00D1520A" w:rsidP="00196AB4">
            <w:pPr>
              <w:keepNext/>
              <w:keepLines/>
              <w:tabs>
                <w:tab w:val="left" w:pos="567"/>
              </w:tabs>
              <w:spacing w:before="200"/>
              <w:jc w:val="both"/>
              <w:outlineLvl w:val="2"/>
              <w:rPr>
                <w:bCs/>
              </w:rPr>
            </w:pPr>
          </w:p>
        </w:tc>
        <w:tc>
          <w:tcPr>
            <w:tcW w:w="1036" w:type="pct"/>
          </w:tcPr>
          <w:p w:rsidR="00D1520A" w:rsidRPr="00FF430B" w:rsidRDefault="00D1520A" w:rsidP="00196AB4">
            <w:pPr>
              <w:keepNext/>
              <w:keepLines/>
              <w:tabs>
                <w:tab w:val="left" w:pos="567"/>
              </w:tabs>
              <w:spacing w:before="200"/>
              <w:jc w:val="both"/>
              <w:outlineLvl w:val="2"/>
              <w:rPr>
                <w:bCs/>
              </w:rPr>
            </w:pPr>
          </w:p>
        </w:tc>
        <w:tc>
          <w:tcPr>
            <w:tcW w:w="1056" w:type="pct"/>
          </w:tcPr>
          <w:p w:rsidR="00D1520A" w:rsidRPr="00FF430B" w:rsidRDefault="00D1520A" w:rsidP="00196AB4">
            <w:pPr>
              <w:keepNext/>
              <w:keepLines/>
              <w:tabs>
                <w:tab w:val="left" w:pos="567"/>
              </w:tabs>
              <w:spacing w:before="200"/>
              <w:jc w:val="both"/>
              <w:outlineLvl w:val="2"/>
              <w:rPr>
                <w:bCs/>
              </w:rPr>
            </w:pPr>
          </w:p>
        </w:tc>
        <w:tc>
          <w:tcPr>
            <w:tcW w:w="908" w:type="pct"/>
          </w:tcPr>
          <w:p w:rsidR="00D1520A" w:rsidRPr="00FF430B" w:rsidRDefault="00D1520A" w:rsidP="00196AB4">
            <w:pPr>
              <w:keepNext/>
              <w:keepLines/>
              <w:tabs>
                <w:tab w:val="left" w:pos="567"/>
              </w:tabs>
              <w:spacing w:before="200"/>
              <w:jc w:val="both"/>
              <w:outlineLvl w:val="2"/>
              <w:rPr>
                <w:bCs/>
              </w:rPr>
            </w:pPr>
          </w:p>
        </w:tc>
      </w:tr>
      <w:tr w:rsidR="00D1520A" w:rsidRPr="00EC30C2" w:rsidTr="00233538">
        <w:trPr>
          <w:cantSplit/>
          <w:trHeight w:val="140"/>
        </w:trPr>
        <w:tc>
          <w:tcPr>
            <w:tcW w:w="273" w:type="pct"/>
          </w:tcPr>
          <w:p w:rsidR="00D1520A" w:rsidRPr="00FF430B" w:rsidRDefault="00D1520A" w:rsidP="00196AB4">
            <w:pPr>
              <w:keepNext/>
              <w:keepLines/>
              <w:tabs>
                <w:tab w:val="left" w:pos="567"/>
              </w:tabs>
              <w:spacing w:before="200"/>
              <w:jc w:val="both"/>
              <w:outlineLvl w:val="2"/>
              <w:rPr>
                <w:bCs/>
              </w:rPr>
            </w:pPr>
          </w:p>
        </w:tc>
        <w:tc>
          <w:tcPr>
            <w:tcW w:w="727" w:type="pct"/>
          </w:tcPr>
          <w:p w:rsidR="00D1520A" w:rsidRPr="00FF430B" w:rsidRDefault="00D1520A" w:rsidP="005B24DA">
            <w:pPr>
              <w:tabs>
                <w:tab w:val="left" w:pos="567"/>
              </w:tabs>
              <w:jc w:val="both"/>
              <w:rPr>
                <w:bCs/>
              </w:rPr>
            </w:pPr>
            <w:r w:rsidRPr="00FF430B">
              <w:rPr>
                <w:bCs/>
              </w:rPr>
              <w:t>Inginer-șef</w:t>
            </w:r>
          </w:p>
        </w:tc>
        <w:tc>
          <w:tcPr>
            <w:tcW w:w="1000" w:type="pct"/>
          </w:tcPr>
          <w:p w:rsidR="00D1520A" w:rsidRPr="00FF430B" w:rsidRDefault="00D1520A" w:rsidP="00196AB4">
            <w:pPr>
              <w:keepNext/>
              <w:keepLines/>
              <w:tabs>
                <w:tab w:val="left" w:pos="567"/>
              </w:tabs>
              <w:spacing w:before="200"/>
              <w:jc w:val="both"/>
              <w:outlineLvl w:val="2"/>
              <w:rPr>
                <w:bCs/>
              </w:rPr>
            </w:pPr>
          </w:p>
        </w:tc>
        <w:tc>
          <w:tcPr>
            <w:tcW w:w="1036" w:type="pct"/>
          </w:tcPr>
          <w:p w:rsidR="00D1520A" w:rsidRPr="00FF430B" w:rsidRDefault="00D1520A" w:rsidP="00196AB4">
            <w:pPr>
              <w:keepNext/>
              <w:keepLines/>
              <w:tabs>
                <w:tab w:val="left" w:pos="567"/>
              </w:tabs>
              <w:spacing w:before="200"/>
              <w:jc w:val="both"/>
              <w:outlineLvl w:val="2"/>
              <w:rPr>
                <w:bCs/>
              </w:rPr>
            </w:pPr>
          </w:p>
        </w:tc>
        <w:tc>
          <w:tcPr>
            <w:tcW w:w="1056" w:type="pct"/>
          </w:tcPr>
          <w:p w:rsidR="00D1520A" w:rsidRPr="00FF430B" w:rsidRDefault="00D1520A" w:rsidP="00196AB4">
            <w:pPr>
              <w:keepNext/>
              <w:keepLines/>
              <w:tabs>
                <w:tab w:val="left" w:pos="567"/>
              </w:tabs>
              <w:spacing w:before="200"/>
              <w:jc w:val="both"/>
              <w:outlineLvl w:val="2"/>
              <w:rPr>
                <w:bCs/>
              </w:rPr>
            </w:pPr>
          </w:p>
        </w:tc>
        <w:tc>
          <w:tcPr>
            <w:tcW w:w="908" w:type="pct"/>
          </w:tcPr>
          <w:p w:rsidR="00D1520A" w:rsidRPr="00FF430B" w:rsidRDefault="00D1520A" w:rsidP="00196AB4">
            <w:pPr>
              <w:keepNext/>
              <w:keepLines/>
              <w:tabs>
                <w:tab w:val="left" w:pos="567"/>
              </w:tabs>
              <w:spacing w:before="200"/>
              <w:jc w:val="both"/>
              <w:outlineLvl w:val="2"/>
              <w:rPr>
                <w:bCs/>
              </w:rPr>
            </w:pPr>
          </w:p>
        </w:tc>
      </w:tr>
      <w:tr w:rsidR="00D1520A" w:rsidRPr="00EC30C2" w:rsidTr="00233538">
        <w:trPr>
          <w:cantSplit/>
          <w:trHeight w:val="140"/>
        </w:trPr>
        <w:tc>
          <w:tcPr>
            <w:tcW w:w="273" w:type="pct"/>
          </w:tcPr>
          <w:p w:rsidR="00D1520A" w:rsidRPr="00FF430B" w:rsidRDefault="00D1520A" w:rsidP="00196AB4">
            <w:pPr>
              <w:keepNext/>
              <w:keepLines/>
              <w:tabs>
                <w:tab w:val="left" w:pos="567"/>
              </w:tabs>
              <w:spacing w:before="200"/>
              <w:jc w:val="both"/>
              <w:outlineLvl w:val="2"/>
              <w:rPr>
                <w:bCs/>
              </w:rPr>
            </w:pPr>
          </w:p>
        </w:tc>
        <w:tc>
          <w:tcPr>
            <w:tcW w:w="727" w:type="pct"/>
          </w:tcPr>
          <w:p w:rsidR="00D1520A" w:rsidRPr="00FF430B" w:rsidRDefault="00D1520A" w:rsidP="00196AB4">
            <w:pPr>
              <w:tabs>
                <w:tab w:val="left" w:pos="567"/>
              </w:tabs>
              <w:jc w:val="both"/>
              <w:rPr>
                <w:bCs/>
              </w:rPr>
            </w:pPr>
            <w:r w:rsidRPr="00FF430B">
              <w:rPr>
                <w:bCs/>
              </w:rPr>
              <w:t>Diriginţi de şantier</w:t>
            </w:r>
          </w:p>
        </w:tc>
        <w:tc>
          <w:tcPr>
            <w:tcW w:w="1000" w:type="pct"/>
          </w:tcPr>
          <w:p w:rsidR="00D1520A" w:rsidRPr="00FF430B" w:rsidRDefault="00D1520A" w:rsidP="00196AB4">
            <w:pPr>
              <w:keepNext/>
              <w:keepLines/>
              <w:tabs>
                <w:tab w:val="left" w:pos="567"/>
              </w:tabs>
              <w:spacing w:before="200"/>
              <w:jc w:val="both"/>
              <w:outlineLvl w:val="2"/>
              <w:rPr>
                <w:bCs/>
              </w:rPr>
            </w:pPr>
          </w:p>
        </w:tc>
        <w:tc>
          <w:tcPr>
            <w:tcW w:w="1036" w:type="pct"/>
          </w:tcPr>
          <w:p w:rsidR="00D1520A" w:rsidRPr="00FF430B" w:rsidRDefault="00D1520A" w:rsidP="00196AB4">
            <w:pPr>
              <w:keepNext/>
              <w:keepLines/>
              <w:tabs>
                <w:tab w:val="left" w:pos="567"/>
              </w:tabs>
              <w:spacing w:before="200"/>
              <w:jc w:val="both"/>
              <w:outlineLvl w:val="2"/>
              <w:rPr>
                <w:bCs/>
              </w:rPr>
            </w:pPr>
          </w:p>
        </w:tc>
        <w:tc>
          <w:tcPr>
            <w:tcW w:w="1056" w:type="pct"/>
          </w:tcPr>
          <w:p w:rsidR="00D1520A" w:rsidRPr="00FF430B" w:rsidRDefault="00D1520A" w:rsidP="00196AB4">
            <w:pPr>
              <w:keepNext/>
              <w:keepLines/>
              <w:tabs>
                <w:tab w:val="left" w:pos="567"/>
              </w:tabs>
              <w:spacing w:before="200"/>
              <w:jc w:val="both"/>
              <w:outlineLvl w:val="2"/>
              <w:rPr>
                <w:bCs/>
              </w:rPr>
            </w:pPr>
          </w:p>
        </w:tc>
        <w:tc>
          <w:tcPr>
            <w:tcW w:w="908" w:type="pct"/>
          </w:tcPr>
          <w:p w:rsidR="00D1520A" w:rsidRPr="00FF430B" w:rsidRDefault="00D1520A" w:rsidP="00196AB4">
            <w:pPr>
              <w:keepNext/>
              <w:keepLines/>
              <w:tabs>
                <w:tab w:val="left" w:pos="567"/>
              </w:tabs>
              <w:spacing w:before="200"/>
              <w:jc w:val="both"/>
              <w:outlineLvl w:val="2"/>
              <w:rPr>
                <w:bCs/>
              </w:rPr>
            </w:pPr>
          </w:p>
        </w:tc>
      </w:tr>
      <w:tr w:rsidR="00D1520A" w:rsidRPr="00EC30C2" w:rsidTr="00233538">
        <w:trPr>
          <w:cantSplit/>
          <w:trHeight w:val="140"/>
        </w:trPr>
        <w:tc>
          <w:tcPr>
            <w:tcW w:w="273" w:type="pct"/>
          </w:tcPr>
          <w:p w:rsidR="00D1520A" w:rsidRPr="00FF430B" w:rsidRDefault="00D1520A" w:rsidP="00196AB4">
            <w:pPr>
              <w:keepNext/>
              <w:keepLines/>
              <w:tabs>
                <w:tab w:val="left" w:pos="567"/>
              </w:tabs>
              <w:spacing w:before="200"/>
              <w:jc w:val="both"/>
              <w:outlineLvl w:val="2"/>
              <w:rPr>
                <w:bCs/>
              </w:rPr>
            </w:pPr>
          </w:p>
        </w:tc>
        <w:tc>
          <w:tcPr>
            <w:tcW w:w="727" w:type="pct"/>
          </w:tcPr>
          <w:p w:rsidR="00D1520A" w:rsidRPr="00FF430B" w:rsidRDefault="00D1520A" w:rsidP="00196AB4">
            <w:pPr>
              <w:tabs>
                <w:tab w:val="left" w:pos="567"/>
              </w:tabs>
              <w:jc w:val="both"/>
              <w:rPr>
                <w:bCs/>
              </w:rPr>
            </w:pPr>
            <w:r w:rsidRPr="00FF430B">
              <w:rPr>
                <w:bCs/>
              </w:rPr>
              <w:t>Maiştri</w:t>
            </w:r>
          </w:p>
        </w:tc>
        <w:tc>
          <w:tcPr>
            <w:tcW w:w="1000" w:type="pct"/>
          </w:tcPr>
          <w:p w:rsidR="00D1520A" w:rsidRPr="00FF430B" w:rsidRDefault="00D1520A" w:rsidP="00196AB4">
            <w:pPr>
              <w:keepNext/>
              <w:keepLines/>
              <w:tabs>
                <w:tab w:val="left" w:pos="567"/>
              </w:tabs>
              <w:spacing w:before="200"/>
              <w:jc w:val="both"/>
              <w:outlineLvl w:val="2"/>
              <w:rPr>
                <w:bCs/>
              </w:rPr>
            </w:pPr>
          </w:p>
        </w:tc>
        <w:tc>
          <w:tcPr>
            <w:tcW w:w="1036" w:type="pct"/>
          </w:tcPr>
          <w:p w:rsidR="00D1520A" w:rsidRPr="00FF430B" w:rsidRDefault="00D1520A" w:rsidP="00196AB4">
            <w:pPr>
              <w:keepNext/>
              <w:keepLines/>
              <w:tabs>
                <w:tab w:val="left" w:pos="567"/>
              </w:tabs>
              <w:spacing w:before="200"/>
              <w:jc w:val="both"/>
              <w:outlineLvl w:val="2"/>
              <w:rPr>
                <w:bCs/>
              </w:rPr>
            </w:pPr>
          </w:p>
        </w:tc>
        <w:tc>
          <w:tcPr>
            <w:tcW w:w="1056" w:type="pct"/>
          </w:tcPr>
          <w:p w:rsidR="00D1520A" w:rsidRPr="00FF430B" w:rsidRDefault="00D1520A" w:rsidP="00196AB4">
            <w:pPr>
              <w:keepNext/>
              <w:keepLines/>
              <w:tabs>
                <w:tab w:val="left" w:pos="567"/>
              </w:tabs>
              <w:spacing w:before="200"/>
              <w:jc w:val="both"/>
              <w:outlineLvl w:val="2"/>
              <w:rPr>
                <w:bCs/>
              </w:rPr>
            </w:pPr>
          </w:p>
        </w:tc>
        <w:tc>
          <w:tcPr>
            <w:tcW w:w="908" w:type="pct"/>
          </w:tcPr>
          <w:p w:rsidR="00D1520A" w:rsidRPr="00FF430B" w:rsidRDefault="00D1520A" w:rsidP="00196AB4">
            <w:pPr>
              <w:keepNext/>
              <w:keepLines/>
              <w:tabs>
                <w:tab w:val="left" w:pos="567"/>
              </w:tabs>
              <w:spacing w:before="200"/>
              <w:jc w:val="both"/>
              <w:outlineLvl w:val="2"/>
              <w:rPr>
                <w:bCs/>
              </w:rPr>
            </w:pPr>
          </w:p>
        </w:tc>
      </w:tr>
      <w:tr w:rsidR="00D1520A" w:rsidRPr="00EC30C2" w:rsidTr="00233538">
        <w:trPr>
          <w:cantSplit/>
          <w:trHeight w:val="1270"/>
        </w:trPr>
        <w:tc>
          <w:tcPr>
            <w:tcW w:w="273" w:type="pct"/>
          </w:tcPr>
          <w:p w:rsidR="00D1520A" w:rsidRPr="00FF430B" w:rsidRDefault="00D1520A" w:rsidP="00196AB4">
            <w:pPr>
              <w:keepNext/>
              <w:keepLines/>
              <w:tabs>
                <w:tab w:val="left" w:pos="567"/>
              </w:tabs>
              <w:spacing w:before="200"/>
              <w:jc w:val="both"/>
              <w:outlineLvl w:val="2"/>
              <w:rPr>
                <w:bCs/>
              </w:rPr>
            </w:pPr>
          </w:p>
        </w:tc>
        <w:tc>
          <w:tcPr>
            <w:tcW w:w="727" w:type="pct"/>
          </w:tcPr>
          <w:p w:rsidR="00D1520A" w:rsidRPr="00FF430B" w:rsidRDefault="00D1520A" w:rsidP="00196AB4">
            <w:pPr>
              <w:tabs>
                <w:tab w:val="left" w:pos="567"/>
              </w:tabs>
              <w:jc w:val="both"/>
              <w:rPr>
                <w:bCs/>
              </w:rPr>
            </w:pPr>
            <w:r w:rsidRPr="00FF430B">
              <w:rPr>
                <w:bCs/>
              </w:rPr>
              <w:t>Specialişti</w:t>
            </w:r>
          </w:p>
          <w:p w:rsidR="00D1520A" w:rsidRPr="00FF430B" w:rsidRDefault="00D1520A" w:rsidP="00196AB4">
            <w:pPr>
              <w:tabs>
                <w:tab w:val="left" w:pos="567"/>
              </w:tabs>
              <w:jc w:val="both"/>
              <w:rPr>
                <w:bCs/>
              </w:rPr>
            </w:pPr>
            <w:r w:rsidRPr="00FF430B">
              <w:rPr>
                <w:bCs/>
              </w:rPr>
              <w:t>……………</w:t>
            </w:r>
          </w:p>
          <w:p w:rsidR="00D1520A" w:rsidRPr="00FF430B" w:rsidRDefault="00D1520A" w:rsidP="00196AB4">
            <w:pPr>
              <w:tabs>
                <w:tab w:val="left" w:pos="567"/>
              </w:tabs>
              <w:jc w:val="both"/>
              <w:rPr>
                <w:bCs/>
              </w:rPr>
            </w:pPr>
            <w:r w:rsidRPr="00FF430B">
              <w:rPr>
                <w:bCs/>
              </w:rPr>
              <w:t>……………</w:t>
            </w:r>
          </w:p>
          <w:p w:rsidR="00D1520A" w:rsidRPr="00FF430B" w:rsidRDefault="00D1520A" w:rsidP="00196AB4">
            <w:pPr>
              <w:tabs>
                <w:tab w:val="left" w:pos="567"/>
              </w:tabs>
              <w:jc w:val="both"/>
              <w:rPr>
                <w:bCs/>
              </w:rPr>
            </w:pPr>
            <w:r w:rsidRPr="00FF430B">
              <w:rPr>
                <w:bCs/>
              </w:rPr>
              <w:t>…………….</w:t>
            </w:r>
          </w:p>
        </w:tc>
        <w:tc>
          <w:tcPr>
            <w:tcW w:w="1000" w:type="pct"/>
          </w:tcPr>
          <w:p w:rsidR="00D1520A" w:rsidRPr="00FF430B" w:rsidRDefault="00D1520A" w:rsidP="00196AB4">
            <w:pPr>
              <w:keepNext/>
              <w:keepLines/>
              <w:tabs>
                <w:tab w:val="left" w:pos="567"/>
              </w:tabs>
              <w:spacing w:before="200"/>
              <w:jc w:val="both"/>
              <w:outlineLvl w:val="2"/>
              <w:rPr>
                <w:bCs/>
              </w:rPr>
            </w:pPr>
          </w:p>
        </w:tc>
        <w:tc>
          <w:tcPr>
            <w:tcW w:w="1036" w:type="pct"/>
          </w:tcPr>
          <w:p w:rsidR="00D1520A" w:rsidRPr="00FF430B" w:rsidRDefault="00D1520A" w:rsidP="00196AB4">
            <w:pPr>
              <w:keepNext/>
              <w:keepLines/>
              <w:tabs>
                <w:tab w:val="left" w:pos="567"/>
              </w:tabs>
              <w:spacing w:before="200"/>
              <w:jc w:val="both"/>
              <w:outlineLvl w:val="2"/>
              <w:rPr>
                <w:bCs/>
              </w:rPr>
            </w:pPr>
          </w:p>
        </w:tc>
        <w:tc>
          <w:tcPr>
            <w:tcW w:w="1056" w:type="pct"/>
          </w:tcPr>
          <w:p w:rsidR="00D1520A" w:rsidRPr="00FF430B" w:rsidRDefault="00D1520A" w:rsidP="00196AB4">
            <w:pPr>
              <w:keepNext/>
              <w:keepLines/>
              <w:tabs>
                <w:tab w:val="left" w:pos="567"/>
              </w:tabs>
              <w:spacing w:before="200"/>
              <w:jc w:val="both"/>
              <w:outlineLvl w:val="2"/>
              <w:rPr>
                <w:bCs/>
              </w:rPr>
            </w:pPr>
          </w:p>
        </w:tc>
        <w:tc>
          <w:tcPr>
            <w:tcW w:w="908" w:type="pct"/>
          </w:tcPr>
          <w:p w:rsidR="00D1520A" w:rsidRPr="00FF430B" w:rsidRDefault="00D1520A" w:rsidP="00196AB4">
            <w:pPr>
              <w:keepNext/>
              <w:keepLines/>
              <w:tabs>
                <w:tab w:val="left" w:pos="567"/>
              </w:tabs>
              <w:spacing w:before="200"/>
              <w:jc w:val="both"/>
              <w:outlineLvl w:val="2"/>
              <w:rPr>
                <w:bCs/>
              </w:rPr>
            </w:pPr>
          </w:p>
        </w:tc>
      </w:tr>
    </w:tbl>
    <w:p w:rsidR="00D1520A" w:rsidRPr="00FF430B" w:rsidRDefault="00D1520A" w:rsidP="00196AB4">
      <w:pPr>
        <w:jc w:val="both"/>
        <w:rPr>
          <w:rFonts w:eastAsia="PMingLiU"/>
          <w:lang w:eastAsia="zh-CN"/>
        </w:rPr>
      </w:pPr>
    </w:p>
    <w:p w:rsidR="00D1520A" w:rsidRPr="00FF430B" w:rsidRDefault="00D1520A" w:rsidP="00196AB4">
      <w:pPr>
        <w:jc w:val="both"/>
        <w:rPr>
          <w:rFonts w:eastAsia="PMingLiU"/>
          <w:lang w:eastAsia="zh-CN"/>
        </w:rPr>
      </w:pPr>
      <w:r w:rsidRPr="00FF430B">
        <w:rPr>
          <w:rFonts w:eastAsia="PMingLiU"/>
          <w:lang w:eastAsia="zh-CN"/>
        </w:rPr>
        <w:t>Semnat: _________________________________________</w:t>
      </w:r>
    </w:p>
    <w:p w:rsidR="00D1520A" w:rsidRPr="00FF430B" w:rsidRDefault="00D1520A" w:rsidP="00196AB4">
      <w:pPr>
        <w:jc w:val="both"/>
        <w:rPr>
          <w:rFonts w:eastAsia="PMingLiU"/>
          <w:lang w:eastAsia="zh-CN"/>
        </w:rPr>
      </w:pPr>
      <w:r w:rsidRPr="00FF430B">
        <w:rPr>
          <w:rFonts w:eastAsia="PMingLiU"/>
          <w:lang w:eastAsia="zh-CN"/>
        </w:rPr>
        <w:t>Nume: __________________________________________</w:t>
      </w:r>
    </w:p>
    <w:p w:rsidR="00D1520A" w:rsidRPr="00FF430B" w:rsidRDefault="00D1520A" w:rsidP="00196AB4">
      <w:pPr>
        <w:jc w:val="both"/>
        <w:rPr>
          <w:rFonts w:eastAsia="PMingLiU"/>
          <w:lang w:eastAsia="zh-CN"/>
        </w:rPr>
      </w:pPr>
      <w:r w:rsidRPr="00FF430B">
        <w:rPr>
          <w:rFonts w:eastAsia="PMingLiU"/>
          <w:lang w:eastAsia="zh-CN"/>
        </w:rPr>
        <w:t>Funcţia în cadrul întreprinderii: ____________________________</w:t>
      </w:r>
    </w:p>
    <w:p w:rsidR="00D1520A" w:rsidRPr="00FF430B" w:rsidRDefault="00D1520A" w:rsidP="00196AB4">
      <w:pPr>
        <w:jc w:val="both"/>
        <w:rPr>
          <w:rFonts w:eastAsia="PMingLiU"/>
          <w:lang w:eastAsia="zh-CN"/>
        </w:rPr>
      </w:pPr>
      <w:r w:rsidRPr="00FF430B">
        <w:rPr>
          <w:rFonts w:eastAsia="PMingLiU"/>
          <w:lang w:eastAsia="zh-CN"/>
        </w:rPr>
        <w:t>Denumirea întreprinderii: _________________________________</w:t>
      </w:r>
    </w:p>
    <w:p w:rsidR="00D1520A" w:rsidRPr="00FF430B" w:rsidRDefault="00D1520A" w:rsidP="004F77F1">
      <w:pPr>
        <w:spacing w:after="200" w:line="276" w:lineRule="auto"/>
        <w:rPr>
          <w:rFonts w:eastAsia="PMingLiU"/>
          <w:lang w:eastAsia="zh-CN"/>
        </w:rPr>
      </w:pPr>
      <w:bookmarkStart w:id="59" w:name="_Toc449692114"/>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BA7FF4">
      <w:pPr>
        <w:jc w:val="right"/>
        <w:rPr>
          <w:noProof w:val="0"/>
        </w:rPr>
      </w:pP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16</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p w:rsidR="00D1520A" w:rsidRPr="00FF430B" w:rsidRDefault="00D1520A" w:rsidP="004F77F1">
      <w:pPr>
        <w:spacing w:line="276" w:lineRule="auto"/>
        <w:jc w:val="center"/>
        <w:rPr>
          <w:rFonts w:eastAsia="PMingLiU"/>
          <w:b/>
          <w:lang w:eastAsia="zh-CN"/>
        </w:rPr>
      </w:pPr>
    </w:p>
    <w:bookmarkEnd w:id="59"/>
    <w:p w:rsidR="00D1520A" w:rsidRPr="00FF430B" w:rsidRDefault="00D1520A" w:rsidP="004F77F1">
      <w:pPr>
        <w:spacing w:line="276" w:lineRule="auto"/>
        <w:jc w:val="center"/>
        <w:rPr>
          <w:rFonts w:eastAsia="PMingLiU"/>
          <w:b/>
          <w:noProof w:val="0"/>
          <w:lang w:eastAsia="zh-CN"/>
        </w:rPr>
      </w:pPr>
    </w:p>
    <w:p w:rsidR="00D1520A" w:rsidRPr="00FF430B" w:rsidRDefault="00D1520A" w:rsidP="004F77F1">
      <w:pPr>
        <w:jc w:val="center"/>
        <w:rPr>
          <w:rFonts w:eastAsia="SimSun"/>
          <w:b/>
          <w:bCs/>
          <w:iCs/>
          <w:lang w:eastAsia="zh-CN"/>
        </w:rPr>
      </w:pPr>
      <w:r w:rsidRPr="00FF430B">
        <w:rPr>
          <w:rFonts w:eastAsia="SimSun"/>
          <w:b/>
          <w:bCs/>
          <w:iCs/>
          <w:lang w:eastAsia="zh-CN"/>
        </w:rPr>
        <w:t>LISTA SUBCONTRACTANȚILOR</w:t>
      </w:r>
    </w:p>
    <w:p w:rsidR="00D1520A" w:rsidRPr="00FF430B" w:rsidRDefault="00D1520A" w:rsidP="004F77F1">
      <w:pPr>
        <w:jc w:val="center"/>
        <w:rPr>
          <w:rFonts w:eastAsia="SimSun"/>
          <w:b/>
          <w:bCs/>
          <w:iCs/>
          <w:lang w:eastAsia="zh-CN"/>
        </w:rPr>
      </w:pPr>
      <w:r w:rsidRPr="00FF430B">
        <w:rPr>
          <w:rFonts w:eastAsia="SimSun"/>
          <w:b/>
          <w:bCs/>
          <w:iCs/>
          <w:lang w:eastAsia="zh-CN"/>
        </w:rPr>
        <w:t>ŞI PARTEA/PĂRŢILE DIN CONTRACT CARE SUNT</w:t>
      </w:r>
    </w:p>
    <w:p w:rsidR="00D1520A" w:rsidRPr="00FF430B" w:rsidRDefault="00D1520A" w:rsidP="004F77F1">
      <w:pPr>
        <w:jc w:val="center"/>
        <w:rPr>
          <w:rFonts w:eastAsia="SimSun"/>
          <w:b/>
          <w:bCs/>
          <w:iCs/>
          <w:lang w:eastAsia="zh-CN"/>
        </w:rPr>
      </w:pPr>
      <w:r w:rsidRPr="00FF430B">
        <w:rPr>
          <w:rFonts w:eastAsia="SimSun"/>
          <w:b/>
          <w:bCs/>
          <w:iCs/>
          <w:lang w:eastAsia="zh-CN"/>
        </w:rPr>
        <w:t>ÎNDEPLINITE DE ACEŞTIA</w:t>
      </w:r>
    </w:p>
    <w:p w:rsidR="00D1520A" w:rsidRPr="00FF430B" w:rsidRDefault="00D1520A"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D1520A" w:rsidRPr="00EC30C2" w:rsidTr="00233538">
        <w:trPr>
          <w:cantSplit/>
          <w:trHeight w:val="920"/>
        </w:trPr>
        <w:tc>
          <w:tcPr>
            <w:tcW w:w="0" w:type="auto"/>
            <w:vAlign w:val="center"/>
          </w:tcPr>
          <w:p w:rsidR="00D1520A" w:rsidRPr="00FF430B" w:rsidRDefault="00D1520A" w:rsidP="00196AB4">
            <w:pPr>
              <w:tabs>
                <w:tab w:val="left" w:pos="567"/>
              </w:tabs>
              <w:jc w:val="both"/>
              <w:rPr>
                <w:b/>
              </w:rPr>
            </w:pPr>
            <w:r w:rsidRPr="00FF430B">
              <w:rPr>
                <w:b/>
              </w:rPr>
              <w:t>Nr. d/o</w:t>
            </w:r>
          </w:p>
        </w:tc>
        <w:tc>
          <w:tcPr>
            <w:tcW w:w="3126" w:type="dxa"/>
            <w:vAlign w:val="center"/>
          </w:tcPr>
          <w:p w:rsidR="00D1520A" w:rsidRPr="00FF430B" w:rsidRDefault="00D1520A" w:rsidP="00196AB4">
            <w:pPr>
              <w:jc w:val="center"/>
              <w:rPr>
                <w:b/>
              </w:rPr>
            </w:pPr>
            <w:r w:rsidRPr="00FF430B">
              <w:rPr>
                <w:b/>
              </w:rPr>
              <w:t>Numele şi adresa subantreprenorilor</w:t>
            </w:r>
          </w:p>
        </w:tc>
        <w:tc>
          <w:tcPr>
            <w:tcW w:w="1984" w:type="dxa"/>
            <w:vAlign w:val="center"/>
          </w:tcPr>
          <w:p w:rsidR="00D1520A" w:rsidRPr="00FF430B" w:rsidRDefault="00D1520A" w:rsidP="00196AB4">
            <w:pPr>
              <w:rPr>
                <w:rFonts w:eastAsia="MS Mincho"/>
                <w:b/>
                <w:lang w:eastAsia="zh-CN"/>
              </w:rPr>
            </w:pPr>
            <w:r w:rsidRPr="00FF430B">
              <w:rPr>
                <w:rFonts w:eastAsia="MS Mincho"/>
                <w:b/>
                <w:lang w:eastAsia="zh-CN"/>
              </w:rPr>
              <w:t>Activităţi din contract</w:t>
            </w:r>
          </w:p>
        </w:tc>
        <w:tc>
          <w:tcPr>
            <w:tcW w:w="1443" w:type="dxa"/>
            <w:vAlign w:val="center"/>
          </w:tcPr>
          <w:p w:rsidR="00D1520A" w:rsidRPr="00FF430B" w:rsidRDefault="00D1520A" w:rsidP="00196AB4">
            <w:pPr>
              <w:rPr>
                <w:rFonts w:eastAsia="MS Mincho"/>
                <w:b/>
                <w:lang w:eastAsia="zh-CN"/>
              </w:rPr>
            </w:pPr>
            <w:r w:rsidRPr="00FF430B">
              <w:rPr>
                <w:rFonts w:eastAsia="MS Mincho"/>
                <w:b/>
                <w:lang w:eastAsia="zh-CN"/>
              </w:rPr>
              <w:t>Valoarea aproximativă</w:t>
            </w:r>
          </w:p>
        </w:tc>
        <w:tc>
          <w:tcPr>
            <w:tcW w:w="0" w:type="auto"/>
            <w:vAlign w:val="center"/>
          </w:tcPr>
          <w:p w:rsidR="00D1520A" w:rsidRPr="00FF430B" w:rsidRDefault="00D1520A" w:rsidP="00196AB4">
            <w:pPr>
              <w:rPr>
                <w:rFonts w:eastAsia="MS Mincho"/>
                <w:b/>
                <w:lang w:eastAsia="zh-CN"/>
              </w:rPr>
            </w:pPr>
            <w:r w:rsidRPr="00FF430B">
              <w:rPr>
                <w:rFonts w:eastAsia="MS Mincho"/>
                <w:b/>
                <w:lang w:eastAsia="zh-CN"/>
              </w:rPr>
              <w:t>% din valoarea contractului</w:t>
            </w:r>
          </w:p>
        </w:tc>
      </w:tr>
      <w:tr w:rsidR="00D1520A" w:rsidRPr="00EC30C2" w:rsidTr="00233538">
        <w:trPr>
          <w:trHeight w:val="175"/>
        </w:trPr>
        <w:tc>
          <w:tcPr>
            <w:tcW w:w="0" w:type="auto"/>
          </w:tcPr>
          <w:p w:rsidR="00D1520A" w:rsidRPr="00FF430B" w:rsidRDefault="00D1520A" w:rsidP="00196AB4">
            <w:pPr>
              <w:tabs>
                <w:tab w:val="left" w:pos="567"/>
              </w:tabs>
              <w:jc w:val="both"/>
            </w:pPr>
            <w:r w:rsidRPr="00FF430B">
              <w:t>1.</w:t>
            </w:r>
          </w:p>
        </w:tc>
        <w:tc>
          <w:tcPr>
            <w:tcW w:w="3126" w:type="dxa"/>
          </w:tcPr>
          <w:p w:rsidR="00D1520A" w:rsidRPr="00FF430B" w:rsidRDefault="00D1520A" w:rsidP="00196AB4">
            <w:pPr>
              <w:keepNext/>
              <w:keepLines/>
              <w:tabs>
                <w:tab w:val="left" w:pos="567"/>
              </w:tabs>
              <w:spacing w:before="200"/>
              <w:jc w:val="both"/>
              <w:outlineLvl w:val="2"/>
            </w:pPr>
          </w:p>
        </w:tc>
        <w:tc>
          <w:tcPr>
            <w:tcW w:w="1984" w:type="dxa"/>
          </w:tcPr>
          <w:p w:rsidR="00D1520A" w:rsidRPr="00FF430B" w:rsidRDefault="00D1520A" w:rsidP="00196AB4">
            <w:pPr>
              <w:keepNext/>
              <w:keepLines/>
              <w:tabs>
                <w:tab w:val="left" w:pos="567"/>
              </w:tabs>
              <w:spacing w:before="200"/>
              <w:jc w:val="both"/>
              <w:outlineLvl w:val="2"/>
            </w:pPr>
          </w:p>
        </w:tc>
        <w:tc>
          <w:tcPr>
            <w:tcW w:w="1443" w:type="dxa"/>
          </w:tcPr>
          <w:p w:rsidR="00D1520A" w:rsidRPr="00FF430B" w:rsidRDefault="00D1520A" w:rsidP="00196AB4">
            <w:pPr>
              <w:keepNext/>
              <w:keepLines/>
              <w:tabs>
                <w:tab w:val="left" w:pos="567"/>
              </w:tabs>
              <w:spacing w:before="200"/>
              <w:jc w:val="both"/>
              <w:outlineLvl w:val="2"/>
            </w:pPr>
          </w:p>
        </w:tc>
        <w:tc>
          <w:tcPr>
            <w:tcW w:w="0" w:type="auto"/>
          </w:tcPr>
          <w:p w:rsidR="00D1520A" w:rsidRPr="00FF430B" w:rsidRDefault="00D1520A" w:rsidP="00196AB4">
            <w:pPr>
              <w:keepNext/>
              <w:keepLines/>
              <w:tabs>
                <w:tab w:val="left" w:pos="567"/>
              </w:tabs>
              <w:spacing w:before="200"/>
              <w:jc w:val="both"/>
              <w:outlineLvl w:val="2"/>
            </w:pPr>
          </w:p>
        </w:tc>
      </w:tr>
      <w:tr w:rsidR="00D1520A" w:rsidRPr="00EC30C2" w:rsidTr="00233538">
        <w:trPr>
          <w:trHeight w:val="337"/>
        </w:trPr>
        <w:tc>
          <w:tcPr>
            <w:tcW w:w="0" w:type="auto"/>
          </w:tcPr>
          <w:p w:rsidR="00D1520A" w:rsidRPr="00FF430B" w:rsidRDefault="00D1520A" w:rsidP="00196AB4">
            <w:pPr>
              <w:tabs>
                <w:tab w:val="left" w:pos="567"/>
              </w:tabs>
              <w:jc w:val="both"/>
            </w:pPr>
            <w:r w:rsidRPr="00FF430B">
              <w:t>2.</w:t>
            </w:r>
          </w:p>
        </w:tc>
        <w:tc>
          <w:tcPr>
            <w:tcW w:w="3126" w:type="dxa"/>
          </w:tcPr>
          <w:p w:rsidR="00D1520A" w:rsidRPr="00FF430B" w:rsidRDefault="00D1520A" w:rsidP="00196AB4">
            <w:pPr>
              <w:keepNext/>
              <w:keepLines/>
              <w:tabs>
                <w:tab w:val="left" w:pos="567"/>
              </w:tabs>
              <w:spacing w:before="200"/>
              <w:jc w:val="both"/>
              <w:outlineLvl w:val="2"/>
            </w:pPr>
          </w:p>
        </w:tc>
        <w:tc>
          <w:tcPr>
            <w:tcW w:w="1984" w:type="dxa"/>
          </w:tcPr>
          <w:p w:rsidR="00D1520A" w:rsidRPr="00FF430B" w:rsidRDefault="00D1520A" w:rsidP="00196AB4">
            <w:pPr>
              <w:keepNext/>
              <w:keepLines/>
              <w:tabs>
                <w:tab w:val="left" w:pos="567"/>
              </w:tabs>
              <w:spacing w:before="200"/>
              <w:jc w:val="both"/>
              <w:outlineLvl w:val="2"/>
            </w:pPr>
          </w:p>
        </w:tc>
        <w:tc>
          <w:tcPr>
            <w:tcW w:w="1443" w:type="dxa"/>
          </w:tcPr>
          <w:p w:rsidR="00D1520A" w:rsidRPr="00FF430B" w:rsidRDefault="00D1520A" w:rsidP="00196AB4">
            <w:pPr>
              <w:keepNext/>
              <w:keepLines/>
              <w:tabs>
                <w:tab w:val="left" w:pos="567"/>
              </w:tabs>
              <w:spacing w:before="200"/>
              <w:jc w:val="both"/>
              <w:outlineLvl w:val="2"/>
            </w:pPr>
          </w:p>
        </w:tc>
        <w:tc>
          <w:tcPr>
            <w:tcW w:w="0" w:type="auto"/>
          </w:tcPr>
          <w:p w:rsidR="00D1520A" w:rsidRPr="00FF430B" w:rsidRDefault="00D1520A" w:rsidP="00196AB4">
            <w:pPr>
              <w:keepNext/>
              <w:keepLines/>
              <w:tabs>
                <w:tab w:val="left" w:pos="567"/>
              </w:tabs>
              <w:spacing w:before="200"/>
              <w:jc w:val="both"/>
              <w:outlineLvl w:val="2"/>
            </w:pPr>
          </w:p>
        </w:tc>
      </w:tr>
      <w:tr w:rsidR="00D1520A" w:rsidRPr="00EC30C2" w:rsidTr="00233538">
        <w:trPr>
          <w:trHeight w:val="181"/>
        </w:trPr>
        <w:tc>
          <w:tcPr>
            <w:tcW w:w="0" w:type="auto"/>
          </w:tcPr>
          <w:p w:rsidR="00D1520A" w:rsidRPr="00FF430B" w:rsidRDefault="00D1520A" w:rsidP="00196AB4">
            <w:pPr>
              <w:tabs>
                <w:tab w:val="left" w:pos="567"/>
              </w:tabs>
              <w:jc w:val="both"/>
            </w:pPr>
            <w:r w:rsidRPr="00FF430B">
              <w:t>3.</w:t>
            </w:r>
          </w:p>
        </w:tc>
        <w:tc>
          <w:tcPr>
            <w:tcW w:w="3126" w:type="dxa"/>
          </w:tcPr>
          <w:p w:rsidR="00D1520A" w:rsidRPr="00FF430B" w:rsidRDefault="00D1520A" w:rsidP="00196AB4">
            <w:pPr>
              <w:keepNext/>
              <w:keepLines/>
              <w:tabs>
                <w:tab w:val="left" w:pos="567"/>
              </w:tabs>
              <w:spacing w:before="200"/>
              <w:jc w:val="both"/>
              <w:outlineLvl w:val="2"/>
            </w:pPr>
          </w:p>
        </w:tc>
        <w:tc>
          <w:tcPr>
            <w:tcW w:w="1984" w:type="dxa"/>
          </w:tcPr>
          <w:p w:rsidR="00D1520A" w:rsidRPr="00FF430B" w:rsidRDefault="00D1520A" w:rsidP="00196AB4">
            <w:pPr>
              <w:keepNext/>
              <w:keepLines/>
              <w:tabs>
                <w:tab w:val="left" w:pos="567"/>
              </w:tabs>
              <w:spacing w:before="200"/>
              <w:jc w:val="both"/>
              <w:outlineLvl w:val="2"/>
            </w:pPr>
          </w:p>
        </w:tc>
        <w:tc>
          <w:tcPr>
            <w:tcW w:w="1443" w:type="dxa"/>
          </w:tcPr>
          <w:p w:rsidR="00D1520A" w:rsidRPr="00FF430B" w:rsidRDefault="00D1520A" w:rsidP="00196AB4">
            <w:pPr>
              <w:keepNext/>
              <w:keepLines/>
              <w:tabs>
                <w:tab w:val="left" w:pos="567"/>
              </w:tabs>
              <w:spacing w:before="200"/>
              <w:jc w:val="both"/>
              <w:outlineLvl w:val="2"/>
            </w:pPr>
          </w:p>
        </w:tc>
        <w:tc>
          <w:tcPr>
            <w:tcW w:w="0" w:type="auto"/>
          </w:tcPr>
          <w:p w:rsidR="00D1520A" w:rsidRPr="00FF430B" w:rsidRDefault="00D1520A" w:rsidP="00196AB4">
            <w:pPr>
              <w:keepNext/>
              <w:keepLines/>
              <w:tabs>
                <w:tab w:val="left" w:pos="567"/>
              </w:tabs>
              <w:spacing w:before="200"/>
              <w:jc w:val="both"/>
              <w:outlineLvl w:val="2"/>
            </w:pPr>
          </w:p>
        </w:tc>
      </w:tr>
      <w:tr w:rsidR="00D1520A" w:rsidRPr="00EC30C2" w:rsidTr="00233538">
        <w:trPr>
          <w:trHeight w:val="181"/>
        </w:trPr>
        <w:tc>
          <w:tcPr>
            <w:tcW w:w="0" w:type="auto"/>
          </w:tcPr>
          <w:p w:rsidR="00D1520A" w:rsidRPr="00FF430B" w:rsidRDefault="00D1520A" w:rsidP="00196AB4">
            <w:pPr>
              <w:tabs>
                <w:tab w:val="left" w:pos="567"/>
              </w:tabs>
              <w:jc w:val="both"/>
            </w:pPr>
            <w:r w:rsidRPr="00FF430B">
              <w:t>4.</w:t>
            </w:r>
          </w:p>
        </w:tc>
        <w:tc>
          <w:tcPr>
            <w:tcW w:w="3126" w:type="dxa"/>
          </w:tcPr>
          <w:p w:rsidR="00D1520A" w:rsidRPr="00FF430B" w:rsidRDefault="00D1520A" w:rsidP="00196AB4">
            <w:pPr>
              <w:keepNext/>
              <w:keepLines/>
              <w:tabs>
                <w:tab w:val="left" w:pos="567"/>
              </w:tabs>
              <w:spacing w:before="200"/>
              <w:jc w:val="both"/>
              <w:outlineLvl w:val="2"/>
            </w:pPr>
          </w:p>
        </w:tc>
        <w:tc>
          <w:tcPr>
            <w:tcW w:w="1984" w:type="dxa"/>
          </w:tcPr>
          <w:p w:rsidR="00D1520A" w:rsidRPr="00FF430B" w:rsidRDefault="00D1520A" w:rsidP="00196AB4">
            <w:pPr>
              <w:keepNext/>
              <w:keepLines/>
              <w:tabs>
                <w:tab w:val="left" w:pos="567"/>
              </w:tabs>
              <w:spacing w:before="200"/>
              <w:jc w:val="both"/>
              <w:outlineLvl w:val="2"/>
            </w:pPr>
          </w:p>
        </w:tc>
        <w:tc>
          <w:tcPr>
            <w:tcW w:w="1443" w:type="dxa"/>
          </w:tcPr>
          <w:p w:rsidR="00D1520A" w:rsidRPr="00FF430B" w:rsidRDefault="00D1520A" w:rsidP="00196AB4">
            <w:pPr>
              <w:keepNext/>
              <w:keepLines/>
              <w:tabs>
                <w:tab w:val="left" w:pos="567"/>
              </w:tabs>
              <w:spacing w:before="200"/>
              <w:jc w:val="both"/>
              <w:outlineLvl w:val="2"/>
            </w:pPr>
          </w:p>
        </w:tc>
        <w:tc>
          <w:tcPr>
            <w:tcW w:w="0" w:type="auto"/>
          </w:tcPr>
          <w:p w:rsidR="00D1520A" w:rsidRPr="00FF430B" w:rsidRDefault="00D1520A" w:rsidP="00196AB4">
            <w:pPr>
              <w:keepNext/>
              <w:keepLines/>
              <w:tabs>
                <w:tab w:val="left" w:pos="567"/>
              </w:tabs>
              <w:spacing w:before="200"/>
              <w:jc w:val="both"/>
              <w:outlineLvl w:val="2"/>
            </w:pPr>
          </w:p>
        </w:tc>
      </w:tr>
      <w:tr w:rsidR="00D1520A" w:rsidRPr="00EC30C2" w:rsidTr="00233538">
        <w:trPr>
          <w:trHeight w:val="181"/>
        </w:trPr>
        <w:tc>
          <w:tcPr>
            <w:tcW w:w="0" w:type="auto"/>
          </w:tcPr>
          <w:p w:rsidR="00D1520A" w:rsidRPr="00FF430B" w:rsidRDefault="00D1520A" w:rsidP="00196AB4">
            <w:pPr>
              <w:keepNext/>
              <w:keepLines/>
              <w:tabs>
                <w:tab w:val="left" w:pos="567"/>
              </w:tabs>
              <w:spacing w:before="200"/>
              <w:jc w:val="both"/>
              <w:outlineLvl w:val="2"/>
            </w:pPr>
          </w:p>
        </w:tc>
        <w:tc>
          <w:tcPr>
            <w:tcW w:w="3126" w:type="dxa"/>
          </w:tcPr>
          <w:p w:rsidR="00D1520A" w:rsidRPr="00FF430B" w:rsidRDefault="00D1520A" w:rsidP="00196AB4">
            <w:pPr>
              <w:keepNext/>
              <w:keepLines/>
              <w:tabs>
                <w:tab w:val="left" w:pos="567"/>
              </w:tabs>
              <w:spacing w:before="200"/>
              <w:jc w:val="both"/>
              <w:outlineLvl w:val="2"/>
            </w:pPr>
          </w:p>
        </w:tc>
        <w:tc>
          <w:tcPr>
            <w:tcW w:w="1984" w:type="dxa"/>
          </w:tcPr>
          <w:p w:rsidR="00D1520A" w:rsidRPr="00FF430B" w:rsidRDefault="00D1520A" w:rsidP="00196AB4">
            <w:pPr>
              <w:keepNext/>
              <w:keepLines/>
              <w:tabs>
                <w:tab w:val="left" w:pos="567"/>
              </w:tabs>
              <w:spacing w:before="200"/>
              <w:jc w:val="both"/>
              <w:outlineLvl w:val="2"/>
            </w:pPr>
          </w:p>
        </w:tc>
        <w:tc>
          <w:tcPr>
            <w:tcW w:w="1443" w:type="dxa"/>
          </w:tcPr>
          <w:p w:rsidR="00D1520A" w:rsidRPr="00FF430B" w:rsidRDefault="00D1520A" w:rsidP="00196AB4">
            <w:pPr>
              <w:keepNext/>
              <w:keepLines/>
              <w:tabs>
                <w:tab w:val="left" w:pos="567"/>
              </w:tabs>
              <w:spacing w:before="200"/>
              <w:jc w:val="both"/>
              <w:outlineLvl w:val="2"/>
            </w:pPr>
          </w:p>
        </w:tc>
        <w:tc>
          <w:tcPr>
            <w:tcW w:w="0" w:type="auto"/>
          </w:tcPr>
          <w:p w:rsidR="00D1520A" w:rsidRPr="00FF430B" w:rsidRDefault="00D1520A" w:rsidP="00196AB4">
            <w:pPr>
              <w:keepNext/>
              <w:keepLines/>
              <w:tabs>
                <w:tab w:val="left" w:pos="567"/>
              </w:tabs>
              <w:spacing w:before="200"/>
              <w:jc w:val="both"/>
              <w:outlineLvl w:val="2"/>
            </w:pPr>
          </w:p>
        </w:tc>
      </w:tr>
    </w:tbl>
    <w:p w:rsidR="00D1520A" w:rsidRPr="00FF430B" w:rsidRDefault="00D1520A" w:rsidP="00196AB4">
      <w:pPr>
        <w:jc w:val="both"/>
        <w:rPr>
          <w:rFonts w:eastAsia="PMingLiU"/>
          <w:lang w:eastAsia="zh-CN"/>
        </w:rPr>
      </w:pPr>
    </w:p>
    <w:p w:rsidR="00D1520A" w:rsidRPr="00FF430B" w:rsidRDefault="00D1520A" w:rsidP="00196AB4">
      <w:pPr>
        <w:jc w:val="both"/>
        <w:rPr>
          <w:rFonts w:eastAsia="PMingLiU"/>
          <w:lang w:eastAsia="zh-CN"/>
        </w:rPr>
      </w:pPr>
      <w:r w:rsidRPr="00FF430B">
        <w:rPr>
          <w:rFonts w:eastAsia="PMingLiU"/>
          <w:lang w:eastAsia="zh-CN"/>
        </w:rPr>
        <w:t>Semnat: ______________________________________</w:t>
      </w:r>
    </w:p>
    <w:p w:rsidR="00D1520A" w:rsidRPr="00FF430B" w:rsidRDefault="00D1520A" w:rsidP="00196AB4">
      <w:pPr>
        <w:jc w:val="both"/>
        <w:rPr>
          <w:rFonts w:eastAsia="PMingLiU"/>
          <w:lang w:eastAsia="zh-CN"/>
        </w:rPr>
      </w:pPr>
      <w:r w:rsidRPr="00FF430B">
        <w:rPr>
          <w:rFonts w:eastAsia="PMingLiU"/>
          <w:lang w:eastAsia="zh-CN"/>
        </w:rPr>
        <w:t>Nume: _______________________________________</w:t>
      </w:r>
    </w:p>
    <w:p w:rsidR="00D1520A" w:rsidRPr="00FF430B" w:rsidRDefault="00D1520A" w:rsidP="00196AB4">
      <w:pPr>
        <w:jc w:val="both"/>
        <w:rPr>
          <w:rFonts w:eastAsia="PMingLiU"/>
          <w:lang w:eastAsia="zh-CN"/>
        </w:rPr>
      </w:pPr>
      <w:r w:rsidRPr="00FF430B">
        <w:rPr>
          <w:rFonts w:eastAsia="PMingLiU"/>
          <w:lang w:eastAsia="zh-CN"/>
        </w:rPr>
        <w:t>Funcţia în cadrul întreprinderii: _________________________</w:t>
      </w:r>
    </w:p>
    <w:p w:rsidR="00D1520A" w:rsidRPr="00FF430B" w:rsidRDefault="00D1520A" w:rsidP="00196AB4">
      <w:pPr>
        <w:jc w:val="both"/>
        <w:rPr>
          <w:rFonts w:eastAsia="PMingLiU"/>
          <w:lang w:eastAsia="zh-CN"/>
        </w:rPr>
      </w:pPr>
      <w:r w:rsidRPr="00FF430B">
        <w:rPr>
          <w:rFonts w:eastAsia="PMingLiU"/>
          <w:lang w:eastAsia="zh-CN"/>
        </w:rPr>
        <w:t>Denumirea întreprinderii: ______________________________</w:t>
      </w:r>
    </w:p>
    <w:p w:rsidR="00D1520A" w:rsidRPr="00FF430B" w:rsidRDefault="00D1520A" w:rsidP="00196AB4">
      <w:pPr>
        <w:rPr>
          <w:rFonts w:eastAsia="PMingLiU"/>
          <w:lang w:eastAsia="zh-CN"/>
        </w:rPr>
      </w:pPr>
    </w:p>
    <w:p w:rsidR="00D1520A" w:rsidRPr="00FF430B" w:rsidRDefault="00D1520A" w:rsidP="00316C81">
      <w:pPr>
        <w:spacing w:after="200" w:line="276" w:lineRule="auto"/>
        <w:jc w:val="center"/>
        <w:rPr>
          <w:rFonts w:eastAsia="PMingLiU"/>
          <w:lang w:eastAsia="zh-CN"/>
        </w:rPr>
      </w:pPr>
      <w:bookmarkStart w:id="60" w:name="_Toc449692115"/>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17</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FF430B" w:rsidRDefault="00D1520A" w:rsidP="00316C81">
      <w:pPr>
        <w:spacing w:after="200" w:line="276" w:lineRule="auto"/>
        <w:jc w:val="center"/>
        <w:rPr>
          <w:rFonts w:eastAsia="PMingLiU"/>
          <w:b/>
          <w:lang w:eastAsia="zh-CN"/>
        </w:rPr>
      </w:pPr>
    </w:p>
    <w:p w:rsidR="00D1520A" w:rsidRPr="00FF430B" w:rsidRDefault="00D1520A" w:rsidP="00316C81">
      <w:pPr>
        <w:spacing w:after="200" w:line="276" w:lineRule="auto"/>
        <w:jc w:val="center"/>
        <w:rPr>
          <w:rFonts w:eastAsia="PMingLiU"/>
          <w:b/>
          <w:lang w:eastAsia="zh-CN"/>
        </w:rPr>
      </w:pPr>
    </w:p>
    <w:bookmarkEnd w:id="60"/>
    <w:p w:rsidR="00D1520A" w:rsidRPr="00FF430B" w:rsidRDefault="00D1520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D1520A" w:rsidRPr="00FF430B" w:rsidRDefault="00D1520A"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D1520A" w:rsidRPr="00FF430B" w:rsidRDefault="00D1520A" w:rsidP="008C0290">
      <w:pPr>
        <w:tabs>
          <w:tab w:val="left" w:pos="567"/>
        </w:tabs>
        <w:jc w:val="both"/>
      </w:pPr>
      <w:r w:rsidRPr="00FF430B">
        <w:t>____________________________________________________________________________</w:t>
      </w:r>
    </w:p>
    <w:p w:rsidR="00D1520A" w:rsidRPr="00FF430B" w:rsidRDefault="00D1520A" w:rsidP="008C0290">
      <w:pPr>
        <w:tabs>
          <w:tab w:val="left" w:pos="567"/>
        </w:tabs>
        <w:jc w:val="center"/>
        <w:rPr>
          <w:b/>
        </w:rPr>
      </w:pPr>
      <w:r w:rsidRPr="00FF430B">
        <w:rPr>
          <w:b/>
        </w:rPr>
        <w:t>(denumirea)</w:t>
      </w:r>
    </w:p>
    <w:p w:rsidR="00D1520A" w:rsidRPr="00FF430B" w:rsidRDefault="00D1520A" w:rsidP="008C0290">
      <w:pPr>
        <w:tabs>
          <w:tab w:val="left" w:pos="567"/>
        </w:tabs>
        <w:jc w:val="both"/>
        <w:rPr>
          <w:u w:val="single"/>
        </w:rPr>
      </w:pPr>
      <w:r w:rsidRPr="00FF430B">
        <w:rPr>
          <w:b/>
        </w:rPr>
        <w:t>1.Părţi contractante</w:t>
      </w:r>
      <w:r w:rsidRPr="00FF430B">
        <w:t xml:space="preserve"> ( agenţi economici)</w:t>
      </w:r>
    </w:p>
    <w:p w:rsidR="00D1520A" w:rsidRPr="00FF430B" w:rsidRDefault="00D1520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D1520A" w:rsidRPr="00FF430B" w:rsidRDefault="00D1520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D1520A" w:rsidRPr="00FF430B" w:rsidRDefault="00D1520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D1520A" w:rsidRPr="00FF430B" w:rsidRDefault="00D1520A" w:rsidP="008C0290">
      <w:pPr>
        <w:tabs>
          <w:tab w:val="left" w:pos="567"/>
        </w:tabs>
        <w:jc w:val="both"/>
      </w:pPr>
      <w:r w:rsidRPr="00FF430B">
        <w:rPr>
          <w:b/>
        </w:rPr>
        <w:t xml:space="preserve">2. Adrese, telefon, fax </w:t>
      </w:r>
      <w:r w:rsidRPr="00FF430B">
        <w:t xml:space="preserve"> ale partenerilor (părţi contractante):</w:t>
      </w:r>
    </w:p>
    <w:p w:rsidR="00D1520A" w:rsidRPr="00FF430B" w:rsidRDefault="00D1520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D1520A" w:rsidRPr="00FF430B" w:rsidRDefault="00D1520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D1520A" w:rsidRPr="00FF430B" w:rsidRDefault="00D1520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D1520A" w:rsidRPr="00FF430B" w:rsidRDefault="00D1520A" w:rsidP="008C0290">
      <w:pPr>
        <w:tabs>
          <w:tab w:val="left" w:pos="567"/>
        </w:tabs>
        <w:jc w:val="both"/>
      </w:pPr>
      <w:r w:rsidRPr="00FF430B">
        <w:rPr>
          <w:b/>
        </w:rPr>
        <w:t>3. Informaţii privind modul de asociere:</w:t>
      </w:r>
    </w:p>
    <w:p w:rsidR="00D1520A" w:rsidRPr="00FF430B" w:rsidRDefault="00D1520A"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D1520A" w:rsidRPr="00FF430B" w:rsidRDefault="00D1520A" w:rsidP="008C0290">
      <w:pPr>
        <w:tabs>
          <w:tab w:val="left" w:pos="567"/>
        </w:tabs>
        <w:jc w:val="both"/>
      </w:pPr>
      <w:r w:rsidRPr="00FF430B">
        <w:t>b) Locul şi data înregistrării asociaţiei______________________________________________</w:t>
      </w:r>
    </w:p>
    <w:p w:rsidR="00D1520A" w:rsidRPr="00FF430B" w:rsidRDefault="00D1520A" w:rsidP="008C0290">
      <w:pPr>
        <w:pStyle w:val="Footer"/>
        <w:tabs>
          <w:tab w:val="left" w:pos="567"/>
        </w:tabs>
        <w:jc w:val="both"/>
      </w:pPr>
      <w:r w:rsidRPr="00FF430B">
        <w:t>c) Activităţi economice ce se vor realiza în comun ____________________________________</w:t>
      </w:r>
    </w:p>
    <w:p w:rsidR="00D1520A" w:rsidRPr="00FF430B" w:rsidRDefault="00D1520A" w:rsidP="008C0290">
      <w:pPr>
        <w:tabs>
          <w:tab w:val="left" w:pos="567"/>
        </w:tabs>
        <w:jc w:val="both"/>
      </w:pPr>
      <w:r w:rsidRPr="00FF430B">
        <w:t>_____________________________________________________________________________</w:t>
      </w:r>
    </w:p>
    <w:p w:rsidR="00D1520A" w:rsidRPr="00FF430B" w:rsidRDefault="00D1520A"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D1520A" w:rsidRPr="00FF430B" w:rsidRDefault="00D1520A" w:rsidP="008C0290">
      <w:pPr>
        <w:tabs>
          <w:tab w:val="left" w:pos="567"/>
        </w:tabs>
        <w:jc w:val="both"/>
      </w:pPr>
      <w:r w:rsidRPr="00FF430B">
        <w:t>e) Valoarea  și cota procentuală a lucrărilor executate de fiecare asociat ___________________</w:t>
      </w:r>
    </w:p>
    <w:p w:rsidR="00D1520A" w:rsidRPr="00FF430B" w:rsidRDefault="00D1520A" w:rsidP="008C0290">
      <w:pPr>
        <w:tabs>
          <w:tab w:val="left" w:pos="567"/>
        </w:tabs>
        <w:jc w:val="both"/>
      </w:pPr>
      <w:r w:rsidRPr="00FF430B">
        <w:t>_____________________________________________________________________________</w:t>
      </w:r>
    </w:p>
    <w:p w:rsidR="00D1520A" w:rsidRPr="00FF430B" w:rsidRDefault="00D1520A" w:rsidP="008C0290">
      <w:pPr>
        <w:tabs>
          <w:tab w:val="left" w:pos="567"/>
        </w:tabs>
        <w:jc w:val="both"/>
      </w:pPr>
      <w:r w:rsidRPr="00FF430B">
        <w:t>f) Condiţii de administrare a asociaţiei______________________________________________</w:t>
      </w:r>
    </w:p>
    <w:p w:rsidR="00D1520A" w:rsidRPr="00FF430B" w:rsidRDefault="00D1520A"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D1520A" w:rsidRPr="00FF430B" w:rsidRDefault="00D1520A" w:rsidP="008C0290">
      <w:pPr>
        <w:tabs>
          <w:tab w:val="left" w:pos="567"/>
        </w:tabs>
        <w:jc w:val="both"/>
      </w:pPr>
      <w:r w:rsidRPr="00FF430B">
        <w:t>h) Cauze de încetare a asociaţiei şi modul de împărţire a rezultatelor   lichidării_____________________________________________________________________</w:t>
      </w:r>
    </w:p>
    <w:p w:rsidR="00D1520A" w:rsidRPr="00FF430B" w:rsidRDefault="00D1520A"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D1520A" w:rsidRPr="00FF430B" w:rsidRDefault="00D1520A" w:rsidP="008C0290">
      <w:pPr>
        <w:tabs>
          <w:tab w:val="left" w:pos="567"/>
        </w:tabs>
        <w:jc w:val="both"/>
      </w:pPr>
      <w:r w:rsidRPr="00FF430B">
        <w:t>j) Alte cauze__________________________________________________________________</w:t>
      </w:r>
    </w:p>
    <w:p w:rsidR="00D1520A" w:rsidRPr="00FF430B" w:rsidRDefault="00D1520A" w:rsidP="008C0290">
      <w:pPr>
        <w:jc w:val="both"/>
        <w:rPr>
          <w:rFonts w:eastAsia="PMingLiU"/>
          <w:lang w:eastAsia="zh-CN"/>
        </w:rPr>
      </w:pPr>
    </w:p>
    <w:p w:rsidR="00D1520A" w:rsidRPr="00FF430B" w:rsidRDefault="00D1520A" w:rsidP="008C0290">
      <w:pPr>
        <w:jc w:val="both"/>
        <w:rPr>
          <w:rFonts w:eastAsia="PMingLiU"/>
          <w:lang w:eastAsia="zh-CN"/>
        </w:rPr>
      </w:pPr>
    </w:p>
    <w:p w:rsidR="00D1520A" w:rsidRPr="00FF430B" w:rsidRDefault="00D1520A"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D1520A" w:rsidRPr="00FF430B" w:rsidRDefault="00D1520A" w:rsidP="008C0290">
      <w:pPr>
        <w:jc w:val="both"/>
        <w:rPr>
          <w:rFonts w:eastAsia="PMingLiU"/>
          <w:lang w:eastAsia="zh-CN"/>
        </w:rPr>
      </w:pPr>
      <w:r w:rsidRPr="00FF430B">
        <w:rPr>
          <w:rFonts w:eastAsia="PMingLiU"/>
          <w:lang w:eastAsia="zh-CN"/>
        </w:rPr>
        <w:t>Semnat Liderul Asociației: __________________________</w:t>
      </w:r>
    </w:p>
    <w:p w:rsidR="00D1520A" w:rsidRPr="00FF430B" w:rsidRDefault="00D1520A" w:rsidP="008C0290">
      <w:pPr>
        <w:jc w:val="both"/>
        <w:rPr>
          <w:rFonts w:eastAsia="PMingLiU"/>
          <w:lang w:eastAsia="zh-CN"/>
        </w:rPr>
      </w:pPr>
      <w:r w:rsidRPr="00FF430B">
        <w:rPr>
          <w:rFonts w:eastAsia="PMingLiU"/>
          <w:lang w:eastAsia="zh-CN"/>
        </w:rPr>
        <w:t>Nume: __________________________________________</w:t>
      </w:r>
    </w:p>
    <w:p w:rsidR="00D1520A" w:rsidRPr="00FF430B" w:rsidRDefault="00D1520A" w:rsidP="008C0290">
      <w:pPr>
        <w:jc w:val="both"/>
        <w:rPr>
          <w:rFonts w:eastAsia="PMingLiU"/>
          <w:lang w:eastAsia="zh-CN"/>
        </w:rPr>
      </w:pPr>
      <w:r w:rsidRPr="00FF430B">
        <w:rPr>
          <w:rFonts w:eastAsia="PMingLiU"/>
          <w:lang w:eastAsia="zh-CN"/>
        </w:rPr>
        <w:t>Funcţia în cadrul întreprinderii: ____________________________</w:t>
      </w:r>
    </w:p>
    <w:p w:rsidR="00D1520A" w:rsidRPr="00FF430B" w:rsidRDefault="00D1520A" w:rsidP="008C0290">
      <w:pPr>
        <w:jc w:val="both"/>
        <w:rPr>
          <w:rFonts w:eastAsia="PMingLiU"/>
          <w:lang w:eastAsia="zh-CN"/>
        </w:rPr>
      </w:pPr>
      <w:r w:rsidRPr="00FF430B">
        <w:rPr>
          <w:rFonts w:eastAsia="PMingLiU"/>
          <w:lang w:eastAsia="zh-CN"/>
        </w:rPr>
        <w:t>Denumirea întreprinderii: _________________________________</w:t>
      </w:r>
    </w:p>
    <w:p w:rsidR="00D1520A" w:rsidRPr="00FF430B" w:rsidRDefault="00D1520A" w:rsidP="008C0290">
      <w:pPr>
        <w:jc w:val="both"/>
        <w:rPr>
          <w:rFonts w:eastAsia="PMingLiU"/>
          <w:lang w:eastAsia="zh-CN"/>
        </w:rPr>
      </w:pPr>
    </w:p>
    <w:p w:rsidR="00D1520A" w:rsidRPr="00FF430B" w:rsidRDefault="00D1520A" w:rsidP="008C0290">
      <w:pPr>
        <w:jc w:val="both"/>
        <w:rPr>
          <w:rFonts w:eastAsia="PMingLiU"/>
          <w:lang w:eastAsia="zh-CN"/>
        </w:rPr>
      </w:pPr>
      <w:r w:rsidRPr="00FF430B">
        <w:rPr>
          <w:rFonts w:eastAsia="PMingLiU"/>
          <w:lang w:eastAsia="zh-CN"/>
        </w:rPr>
        <w:t>Semnat Asociatul secund: __________________________</w:t>
      </w:r>
    </w:p>
    <w:p w:rsidR="00D1520A" w:rsidRPr="00FF430B" w:rsidRDefault="00D1520A" w:rsidP="008C0290">
      <w:pPr>
        <w:jc w:val="both"/>
        <w:rPr>
          <w:rFonts w:eastAsia="PMingLiU"/>
          <w:lang w:eastAsia="zh-CN"/>
        </w:rPr>
      </w:pPr>
      <w:r w:rsidRPr="00FF430B">
        <w:rPr>
          <w:rFonts w:eastAsia="PMingLiU"/>
          <w:lang w:eastAsia="zh-CN"/>
        </w:rPr>
        <w:t>Nume: __________________________________________</w:t>
      </w:r>
    </w:p>
    <w:p w:rsidR="00D1520A" w:rsidRPr="00FF430B" w:rsidRDefault="00D1520A" w:rsidP="008C0290">
      <w:pPr>
        <w:jc w:val="both"/>
        <w:rPr>
          <w:rFonts w:eastAsia="PMingLiU"/>
          <w:lang w:eastAsia="zh-CN"/>
        </w:rPr>
      </w:pPr>
      <w:r w:rsidRPr="00FF430B">
        <w:rPr>
          <w:rFonts w:eastAsia="PMingLiU"/>
          <w:lang w:eastAsia="zh-CN"/>
        </w:rPr>
        <w:t>Funcţia în cadrul întreprinderii: ____________________________</w:t>
      </w:r>
    </w:p>
    <w:p w:rsidR="00D1520A" w:rsidRPr="00FF430B" w:rsidRDefault="00D1520A"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D1520A" w:rsidRPr="00FF430B" w:rsidRDefault="00D1520A" w:rsidP="00A1178E">
      <w:pPr>
        <w:tabs>
          <w:tab w:val="left" w:pos="567"/>
        </w:tabs>
        <w:jc w:val="both"/>
        <w:rPr>
          <w:rFonts w:eastAsia="PMingLiU"/>
          <w:lang w:eastAsia="zh-CN"/>
        </w:rPr>
      </w:pPr>
    </w:p>
    <w:p w:rsidR="00D1520A" w:rsidRPr="00FF430B" w:rsidRDefault="00D1520A" w:rsidP="00A1178E">
      <w:pPr>
        <w:tabs>
          <w:tab w:val="left" w:pos="567"/>
        </w:tabs>
        <w:jc w:val="center"/>
        <w:rPr>
          <w:b/>
          <w:color w:val="000000"/>
          <w:w w:val="90"/>
          <w:sz w:val="28"/>
          <w:szCs w:val="28"/>
        </w:rPr>
      </w:pPr>
    </w:p>
    <w:p w:rsidR="00D1520A" w:rsidRPr="00FF430B" w:rsidRDefault="00D1520A" w:rsidP="00A1178E">
      <w:pPr>
        <w:tabs>
          <w:tab w:val="left" w:pos="567"/>
        </w:tabs>
        <w:jc w:val="center"/>
        <w:rPr>
          <w:b/>
          <w:color w:val="000000"/>
          <w:w w:val="90"/>
        </w:rPr>
      </w:pPr>
    </w:p>
    <w:p w:rsidR="00D1520A" w:rsidRPr="00FF430B" w:rsidRDefault="00D1520A" w:rsidP="00A1178E">
      <w:pPr>
        <w:tabs>
          <w:tab w:val="left" w:pos="567"/>
        </w:tabs>
        <w:jc w:val="center"/>
        <w:rPr>
          <w:b/>
          <w:color w:val="000000"/>
          <w:w w:val="90"/>
        </w:rPr>
      </w:pPr>
    </w:p>
    <w:p w:rsidR="00D1520A" w:rsidRDefault="00D1520A" w:rsidP="00A1178E">
      <w:pPr>
        <w:tabs>
          <w:tab w:val="left" w:pos="567"/>
        </w:tabs>
        <w:jc w:val="center"/>
        <w:rPr>
          <w:b/>
          <w:color w:val="000000"/>
          <w:w w:val="90"/>
        </w:rPr>
      </w:pPr>
    </w:p>
    <w:p w:rsidR="00D1520A" w:rsidRDefault="00D1520A" w:rsidP="00A1178E">
      <w:pPr>
        <w:tabs>
          <w:tab w:val="left" w:pos="567"/>
        </w:tabs>
        <w:jc w:val="center"/>
        <w:rPr>
          <w:b/>
          <w:color w:val="000000"/>
          <w:w w:val="90"/>
        </w:rPr>
      </w:pPr>
    </w:p>
    <w:p w:rsidR="00D1520A" w:rsidRPr="00FF430B" w:rsidRDefault="00D1520A" w:rsidP="00A1178E">
      <w:pPr>
        <w:tabs>
          <w:tab w:val="left" w:pos="567"/>
        </w:tabs>
        <w:jc w:val="center"/>
        <w:rPr>
          <w:b/>
          <w:color w:val="000000"/>
          <w:w w:val="90"/>
        </w:rPr>
      </w:pP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18</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FF430B" w:rsidRDefault="00D1520A" w:rsidP="00A1178E">
      <w:pPr>
        <w:tabs>
          <w:tab w:val="left" w:pos="567"/>
        </w:tabs>
        <w:jc w:val="center"/>
        <w:rPr>
          <w:b/>
          <w:color w:val="000000"/>
          <w:w w:val="90"/>
        </w:rPr>
      </w:pPr>
    </w:p>
    <w:p w:rsidR="00D1520A" w:rsidRPr="00FF430B" w:rsidRDefault="00D1520A" w:rsidP="00A1178E">
      <w:pPr>
        <w:tabs>
          <w:tab w:val="left" w:pos="567"/>
        </w:tabs>
        <w:jc w:val="center"/>
        <w:rPr>
          <w:b/>
          <w:color w:val="000000"/>
          <w:w w:val="90"/>
        </w:rPr>
      </w:pPr>
    </w:p>
    <w:p w:rsidR="00D1520A" w:rsidRPr="00FF430B" w:rsidRDefault="00D1520A" w:rsidP="00B27D8B">
      <w:pPr>
        <w:tabs>
          <w:tab w:val="left" w:pos="567"/>
        </w:tabs>
        <w:jc w:val="center"/>
        <w:rPr>
          <w:b/>
          <w:color w:val="000000"/>
          <w:w w:val="90"/>
        </w:rPr>
      </w:pPr>
    </w:p>
    <w:p w:rsidR="00D1520A" w:rsidRPr="00A07263" w:rsidRDefault="00D1520A" w:rsidP="00B27D8B">
      <w:pPr>
        <w:pStyle w:val="Heading1"/>
        <w:numPr>
          <w:ilvl w:val="0"/>
          <w:numId w:val="0"/>
        </w:numPr>
        <w:ind w:left="720"/>
        <w:rPr>
          <w:lang w:val="pt-BR"/>
        </w:rPr>
      </w:pPr>
      <w:r w:rsidRPr="00A07263">
        <w:rPr>
          <w:lang w:val="pt-BR"/>
        </w:rPr>
        <w:t>ANGAJAMENT TERŢ SUSŢINĂTOR FINANCIAR</w:t>
      </w:r>
    </w:p>
    <w:p w:rsidR="00D1520A" w:rsidRPr="00FF430B" w:rsidRDefault="00D1520A" w:rsidP="00B27D8B">
      <w:pPr>
        <w:tabs>
          <w:tab w:val="left" w:pos="567"/>
        </w:tabs>
        <w:jc w:val="center"/>
        <w:rPr>
          <w:b/>
          <w:color w:val="000000"/>
          <w:w w:val="90"/>
        </w:rPr>
      </w:pPr>
    </w:p>
    <w:p w:rsidR="00D1520A" w:rsidRPr="00FF430B" w:rsidRDefault="00D1520A" w:rsidP="00AC7DAC">
      <w:pPr>
        <w:shd w:val="clear" w:color="auto" w:fill="FFFFFF"/>
        <w:jc w:val="both"/>
        <w:rPr>
          <w:b/>
          <w:spacing w:val="-2"/>
        </w:rPr>
      </w:pPr>
      <w:r w:rsidRPr="00FF430B">
        <w:rPr>
          <w:b/>
          <w:spacing w:val="-2"/>
        </w:rPr>
        <w:t>Terţ susţinător financiar</w:t>
      </w:r>
    </w:p>
    <w:p w:rsidR="00D1520A" w:rsidRPr="00FF430B" w:rsidRDefault="00D1520A" w:rsidP="00AC7DAC">
      <w:pPr>
        <w:shd w:val="clear" w:color="auto" w:fill="FFFFFF"/>
        <w:jc w:val="both"/>
      </w:pPr>
      <w:r w:rsidRPr="00FF430B">
        <w:rPr>
          <w:b/>
          <w:spacing w:val="-2"/>
        </w:rPr>
        <w:t>..........................</w:t>
      </w:r>
      <w:r w:rsidRPr="00FF430B">
        <w:t xml:space="preserve">(denumirea)  </w:t>
      </w:r>
    </w:p>
    <w:p w:rsidR="00D1520A" w:rsidRPr="00FF430B" w:rsidRDefault="00D1520A" w:rsidP="00AC7DAC">
      <w:pPr>
        <w:shd w:val="clear" w:color="auto" w:fill="FFFFFF"/>
        <w:jc w:val="center"/>
        <w:rPr>
          <w:b/>
        </w:rPr>
      </w:pPr>
      <w:r w:rsidRPr="00FF430B">
        <w:rPr>
          <w:b/>
        </w:rPr>
        <w:t>ANGAJAMENT</w:t>
      </w:r>
    </w:p>
    <w:p w:rsidR="00D1520A" w:rsidRPr="00FF430B" w:rsidRDefault="00D1520A" w:rsidP="00AC7DAC">
      <w:pPr>
        <w:shd w:val="clear" w:color="auto" w:fill="FFFFFF"/>
        <w:jc w:val="center"/>
      </w:pPr>
      <w:r w:rsidRPr="00FF430B">
        <w:t xml:space="preserve">privind susţinerea financiară </w:t>
      </w:r>
      <w:r w:rsidRPr="00FF430B">
        <w:rPr>
          <w:spacing w:val="-1"/>
        </w:rPr>
        <w:t>a ofertantului/candidatului\</w:t>
      </w:r>
    </w:p>
    <w:p w:rsidR="00D1520A" w:rsidRPr="00FF430B" w:rsidRDefault="00D1520A" w:rsidP="00AC7DAC">
      <w:pPr>
        <w:shd w:val="clear" w:color="auto" w:fill="FFFFFF"/>
        <w:spacing w:before="504"/>
        <w:jc w:val="both"/>
        <w:rPr>
          <w:spacing w:val="-3"/>
        </w:rPr>
      </w:pPr>
      <w:r w:rsidRPr="00FF430B">
        <w:rPr>
          <w:spacing w:val="-3"/>
        </w:rPr>
        <w:t>Către, ................................................................................................................................................</w:t>
      </w:r>
    </w:p>
    <w:p w:rsidR="00D1520A" w:rsidRPr="00FF430B" w:rsidRDefault="00D1520A" w:rsidP="00AC7DAC">
      <w:pPr>
        <w:shd w:val="clear" w:color="auto" w:fill="FFFFFF"/>
        <w:jc w:val="both"/>
        <w:rPr>
          <w:i/>
        </w:rPr>
      </w:pPr>
      <w:r w:rsidRPr="00FF430B">
        <w:rPr>
          <w:i/>
        </w:rPr>
        <w:t xml:space="preserve">                            (denumirea autorităţii contractante şi adresa completă)</w:t>
      </w:r>
    </w:p>
    <w:p w:rsidR="00D1520A" w:rsidRPr="00FF430B" w:rsidRDefault="00D1520A" w:rsidP="00AC7DAC">
      <w:pPr>
        <w:shd w:val="clear" w:color="auto" w:fill="FFFFFF"/>
        <w:tabs>
          <w:tab w:val="left" w:leader="dot" w:pos="7166"/>
        </w:tabs>
        <w:jc w:val="both"/>
      </w:pPr>
      <w:r w:rsidRPr="00FF430B">
        <w:t>Cu privire la procedura pentru atribuirea contractului ......................................................................</w:t>
      </w:r>
    </w:p>
    <w:p w:rsidR="00D1520A" w:rsidRPr="00FF430B" w:rsidRDefault="00D1520A"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1520A" w:rsidRPr="00FF430B" w:rsidRDefault="00D1520A" w:rsidP="00AC7DAC">
      <w:pPr>
        <w:shd w:val="clear" w:color="auto" w:fill="FFFFFF"/>
        <w:jc w:val="both"/>
      </w:pPr>
      <w:r w:rsidRPr="00FF430B">
        <w:t>Acordarea susţinerii financiare nu implică alte costuri pentru achizitor, cu excepţia celor care au fost incluse în propunerea financiară.</w:t>
      </w:r>
    </w:p>
    <w:p w:rsidR="00D1520A" w:rsidRPr="00FF430B" w:rsidRDefault="00D1520A"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D1520A" w:rsidRPr="00FF430B" w:rsidRDefault="00D1520A"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D1520A" w:rsidRPr="00FF430B" w:rsidRDefault="00D1520A"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D1520A" w:rsidRPr="00FF430B" w:rsidRDefault="00D1520A"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D1520A" w:rsidRPr="00FF430B" w:rsidRDefault="00D1520A"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D1520A" w:rsidRPr="00FF430B" w:rsidRDefault="00D1520A" w:rsidP="00AC7DAC">
      <w:pPr>
        <w:shd w:val="clear" w:color="auto" w:fill="FFFFFF"/>
        <w:jc w:val="both"/>
        <w:rPr>
          <w:spacing w:val="-1"/>
        </w:rPr>
      </w:pPr>
    </w:p>
    <w:p w:rsidR="00D1520A" w:rsidRPr="00FF430B" w:rsidRDefault="00D1520A" w:rsidP="00AC7DAC">
      <w:pPr>
        <w:shd w:val="clear" w:color="auto" w:fill="FFFFFF"/>
        <w:jc w:val="both"/>
        <w:rPr>
          <w:spacing w:val="-1"/>
        </w:rPr>
      </w:pPr>
    </w:p>
    <w:p w:rsidR="00D1520A" w:rsidRPr="00FF430B" w:rsidRDefault="00D1520A" w:rsidP="00AC7DAC">
      <w:pPr>
        <w:shd w:val="clear" w:color="auto" w:fill="FFFFFF"/>
        <w:jc w:val="both"/>
        <w:rPr>
          <w:spacing w:val="-1"/>
        </w:rPr>
      </w:pPr>
    </w:p>
    <w:p w:rsidR="00D1520A" w:rsidRPr="00FF430B" w:rsidRDefault="00D1520A" w:rsidP="00AC7DAC">
      <w:pPr>
        <w:shd w:val="clear" w:color="auto" w:fill="FFFFFF"/>
        <w:jc w:val="both"/>
        <w:rPr>
          <w:spacing w:val="-1"/>
        </w:rPr>
      </w:pPr>
    </w:p>
    <w:p w:rsidR="00D1520A" w:rsidRPr="00FF430B" w:rsidRDefault="00D1520A" w:rsidP="00AC7DAC">
      <w:pPr>
        <w:shd w:val="clear" w:color="auto" w:fill="FFFFFF"/>
        <w:jc w:val="both"/>
        <w:rPr>
          <w:spacing w:val="-1"/>
        </w:rPr>
      </w:pPr>
    </w:p>
    <w:p w:rsidR="00D1520A" w:rsidRPr="00FF430B" w:rsidRDefault="00D1520A"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D1520A" w:rsidRPr="00FF430B" w:rsidRDefault="00D1520A" w:rsidP="00AC7DAC">
      <w:pPr>
        <w:ind w:left="5040" w:firstLine="720"/>
        <w:jc w:val="both"/>
        <w:rPr>
          <w:rStyle w:val="tax1"/>
          <w:bCs/>
          <w:sz w:val="22"/>
          <w:szCs w:val="22"/>
        </w:rPr>
      </w:pPr>
    </w:p>
    <w:p w:rsidR="00D1520A" w:rsidRPr="00FF430B" w:rsidRDefault="00D1520A" w:rsidP="00BA7FF4">
      <w:pPr>
        <w:jc w:val="right"/>
        <w:rPr>
          <w:noProof w:val="0"/>
        </w:rPr>
      </w:pPr>
    </w:p>
    <w:p w:rsidR="00D1520A" w:rsidRPr="00FF430B" w:rsidRDefault="00D1520A" w:rsidP="00BA7FF4">
      <w:pPr>
        <w:jc w:val="right"/>
        <w:rPr>
          <w:noProof w:val="0"/>
        </w:rPr>
      </w:pP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19</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FF430B" w:rsidRDefault="00D1520A" w:rsidP="000D4488">
      <w:pPr>
        <w:tabs>
          <w:tab w:val="left" w:pos="567"/>
        </w:tabs>
        <w:jc w:val="center"/>
        <w:rPr>
          <w:b/>
          <w:color w:val="000000"/>
          <w:w w:val="90"/>
        </w:rPr>
      </w:pPr>
    </w:p>
    <w:p w:rsidR="00D1520A" w:rsidRPr="00A07263" w:rsidRDefault="00D1520A" w:rsidP="00653E70">
      <w:pPr>
        <w:pStyle w:val="Heading1"/>
        <w:numPr>
          <w:ilvl w:val="0"/>
          <w:numId w:val="0"/>
        </w:numPr>
        <w:ind w:left="720"/>
        <w:rPr>
          <w:sz w:val="22"/>
          <w:szCs w:val="22"/>
          <w:lang w:val="pt-BR"/>
        </w:rPr>
      </w:pPr>
    </w:p>
    <w:p w:rsidR="00D1520A" w:rsidRPr="00A07263" w:rsidRDefault="00D1520A"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D1520A" w:rsidRPr="00FF430B" w:rsidRDefault="00D1520A" w:rsidP="00AC7DAC">
      <w:pPr>
        <w:ind w:left="5040" w:firstLine="720"/>
        <w:jc w:val="both"/>
        <w:rPr>
          <w:rStyle w:val="tax1"/>
          <w:bCs/>
          <w:sz w:val="24"/>
        </w:rPr>
      </w:pPr>
    </w:p>
    <w:p w:rsidR="00D1520A" w:rsidRPr="00FF430B" w:rsidRDefault="00D1520A" w:rsidP="00AC7DAC">
      <w:pPr>
        <w:ind w:left="5040" w:firstLine="720"/>
        <w:jc w:val="both"/>
        <w:rPr>
          <w:rStyle w:val="tax1"/>
          <w:bCs/>
          <w:sz w:val="24"/>
        </w:rPr>
      </w:pPr>
    </w:p>
    <w:p w:rsidR="00D1520A" w:rsidRPr="00A07263" w:rsidRDefault="00D1520A" w:rsidP="006A6FDA">
      <w:pPr>
        <w:pStyle w:val="DefaultText"/>
        <w:rPr>
          <w:noProof w:val="0"/>
          <w:szCs w:val="24"/>
          <w:lang w:val="pt-BR"/>
        </w:rPr>
      </w:pPr>
    </w:p>
    <w:p w:rsidR="00D1520A" w:rsidRPr="00FF430B" w:rsidRDefault="00D1520A" w:rsidP="006A6FDA">
      <w:pPr>
        <w:shd w:val="clear" w:color="auto" w:fill="FFFFFF"/>
        <w:rPr>
          <w:b/>
        </w:rPr>
      </w:pPr>
      <w:r w:rsidRPr="00FF430B">
        <w:rPr>
          <w:b/>
          <w:spacing w:val="-2"/>
        </w:rPr>
        <w:t>..........................</w:t>
      </w:r>
    </w:p>
    <w:p w:rsidR="00D1520A" w:rsidRPr="00FF430B" w:rsidRDefault="00D1520A" w:rsidP="006A6FDA">
      <w:pPr>
        <w:shd w:val="clear" w:color="auto" w:fill="FFFFFF"/>
      </w:pPr>
      <w:r w:rsidRPr="00FF430B">
        <w:t>(denumirea)</w:t>
      </w:r>
    </w:p>
    <w:p w:rsidR="00D1520A" w:rsidRPr="00FF430B" w:rsidRDefault="00D1520A" w:rsidP="006A6FDA">
      <w:pPr>
        <w:shd w:val="clear" w:color="auto" w:fill="FFFFFF"/>
        <w:jc w:val="center"/>
        <w:rPr>
          <w:b/>
        </w:rPr>
      </w:pPr>
      <w:r w:rsidRPr="00FF430B">
        <w:rPr>
          <w:b/>
        </w:rPr>
        <w:t>ANGAJAMENT</w:t>
      </w:r>
    </w:p>
    <w:p w:rsidR="00D1520A" w:rsidRPr="00FF430B" w:rsidRDefault="00D1520A" w:rsidP="006A6FDA">
      <w:pPr>
        <w:shd w:val="clear" w:color="auto" w:fill="FFFFFF"/>
        <w:jc w:val="center"/>
        <w:rPr>
          <w:b/>
        </w:rPr>
      </w:pPr>
      <w:r w:rsidRPr="00FF430B">
        <w:rPr>
          <w:b/>
        </w:rPr>
        <w:t>privind susţinerea tehnică și profesională</w:t>
      </w:r>
    </w:p>
    <w:p w:rsidR="00D1520A" w:rsidRPr="00FF430B" w:rsidRDefault="00D1520A" w:rsidP="006A6FDA">
      <w:pPr>
        <w:shd w:val="clear" w:color="auto" w:fill="FFFFFF"/>
        <w:jc w:val="center"/>
        <w:rPr>
          <w:b/>
        </w:rPr>
      </w:pPr>
      <w:r w:rsidRPr="00FF430B">
        <w:rPr>
          <w:b/>
        </w:rPr>
        <w:t>a ofertantului/candidatului</w:t>
      </w:r>
    </w:p>
    <w:p w:rsidR="00D1520A" w:rsidRPr="00FF430B" w:rsidRDefault="00D1520A" w:rsidP="006A6FDA">
      <w:pPr>
        <w:shd w:val="clear" w:color="auto" w:fill="FFFFFF"/>
        <w:jc w:val="center"/>
      </w:pPr>
    </w:p>
    <w:p w:rsidR="00D1520A" w:rsidRPr="00FF430B" w:rsidRDefault="00D1520A" w:rsidP="006A6FDA">
      <w:pPr>
        <w:shd w:val="clear" w:color="auto" w:fill="FFFFFF"/>
      </w:pPr>
      <w:r w:rsidRPr="00FF430B">
        <w:rPr>
          <w:spacing w:val="-2"/>
        </w:rPr>
        <w:t>Către</w:t>
      </w:r>
      <w:r w:rsidRPr="00FF430B">
        <w:t>, .................................................................................................................................................</w:t>
      </w:r>
    </w:p>
    <w:p w:rsidR="00D1520A" w:rsidRPr="00FF430B" w:rsidRDefault="00D1520A" w:rsidP="006A6FDA">
      <w:pPr>
        <w:shd w:val="clear" w:color="auto" w:fill="FFFFFF"/>
        <w:spacing w:before="5"/>
        <w:rPr>
          <w:i/>
        </w:rPr>
      </w:pPr>
      <w:r w:rsidRPr="00FF430B">
        <w:rPr>
          <w:i/>
        </w:rPr>
        <w:t xml:space="preserve">                                   (denumirea autorităţii contractante şi adresa completă)</w:t>
      </w:r>
    </w:p>
    <w:p w:rsidR="00D1520A" w:rsidRPr="00FF430B" w:rsidRDefault="00D1520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1520A" w:rsidRPr="00FF430B" w:rsidRDefault="00D1520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D1520A" w:rsidRPr="00FF430B" w:rsidRDefault="00D1520A"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D1520A" w:rsidRPr="00FF430B" w:rsidRDefault="00D1520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D1520A" w:rsidRPr="00FF430B" w:rsidRDefault="00D1520A"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D1520A" w:rsidRPr="00FF430B" w:rsidRDefault="00D1520A"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D1520A" w:rsidRPr="00FF430B" w:rsidRDefault="00D1520A"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D1520A" w:rsidRPr="00FF430B" w:rsidRDefault="00D1520A" w:rsidP="006A6FDA">
      <w:pPr>
        <w:shd w:val="clear" w:color="auto" w:fill="FFFFFF"/>
        <w:rPr>
          <w:spacing w:val="-1"/>
        </w:rPr>
      </w:pPr>
    </w:p>
    <w:p w:rsidR="00D1520A" w:rsidRPr="00FF430B" w:rsidRDefault="00D1520A" w:rsidP="006A6FDA">
      <w:pPr>
        <w:shd w:val="clear" w:color="auto" w:fill="FFFFFF"/>
        <w:rPr>
          <w:spacing w:val="-1"/>
        </w:rPr>
      </w:pPr>
    </w:p>
    <w:p w:rsidR="00D1520A" w:rsidRPr="00FF430B" w:rsidRDefault="00D1520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D1520A" w:rsidRPr="00FF430B" w:rsidRDefault="00D1520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D1520A" w:rsidRPr="00FF430B" w:rsidRDefault="00D1520A" w:rsidP="009E719D">
      <w:pPr>
        <w:shd w:val="clear" w:color="auto" w:fill="FFFFFF"/>
        <w:jc w:val="right"/>
        <w:rPr>
          <w:i/>
          <w:spacing w:val="-1"/>
        </w:rPr>
      </w:pPr>
      <w:r w:rsidRPr="00FF430B">
        <w:rPr>
          <w:i/>
          <w:spacing w:val="-1"/>
        </w:rPr>
        <w:t>(semnătură autorizată)</w:t>
      </w:r>
    </w:p>
    <w:p w:rsidR="00D1520A" w:rsidRPr="00FF430B" w:rsidRDefault="00D1520A" w:rsidP="00A1178E">
      <w:pPr>
        <w:tabs>
          <w:tab w:val="left" w:pos="567"/>
        </w:tabs>
        <w:jc w:val="center"/>
        <w:rPr>
          <w:b/>
          <w:color w:val="000000"/>
          <w:w w:val="90"/>
        </w:rPr>
      </w:pP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20</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FF430B" w:rsidRDefault="00D1520A" w:rsidP="000D4488">
      <w:pPr>
        <w:tabs>
          <w:tab w:val="left" w:pos="567"/>
        </w:tabs>
        <w:jc w:val="center"/>
        <w:rPr>
          <w:b/>
          <w:color w:val="000000"/>
          <w:w w:val="90"/>
        </w:rPr>
      </w:pPr>
    </w:p>
    <w:p w:rsidR="00D1520A" w:rsidRPr="00FF430B" w:rsidRDefault="00D1520A" w:rsidP="000D4488">
      <w:pPr>
        <w:tabs>
          <w:tab w:val="left" w:pos="567"/>
        </w:tabs>
        <w:jc w:val="center"/>
        <w:rPr>
          <w:b/>
          <w:color w:val="000000"/>
          <w:w w:val="90"/>
        </w:rPr>
      </w:pPr>
    </w:p>
    <w:p w:rsidR="00D1520A" w:rsidRPr="00FF430B" w:rsidRDefault="00D1520A" w:rsidP="005C6BF4">
      <w:pPr>
        <w:keepNext/>
        <w:spacing w:before="240" w:after="60"/>
        <w:jc w:val="center"/>
        <w:outlineLvl w:val="0"/>
        <w:rPr>
          <w:b/>
          <w:bCs/>
          <w:kern w:val="32"/>
        </w:rPr>
      </w:pPr>
      <w:r w:rsidRPr="00FF430B">
        <w:rPr>
          <w:b/>
          <w:bCs/>
          <w:kern w:val="32"/>
        </w:rPr>
        <w:t xml:space="preserve">DECLARAŢIE TERŢ SUSŢINĂTOR TEHNIC </w:t>
      </w:r>
    </w:p>
    <w:p w:rsidR="00D1520A" w:rsidRPr="00FF430B" w:rsidRDefault="00D1520A" w:rsidP="005C6BF4">
      <w:pPr>
        <w:shd w:val="clear" w:color="auto" w:fill="FFFFFF"/>
        <w:spacing w:after="200"/>
        <w:rPr>
          <w:b/>
          <w:i/>
        </w:rPr>
      </w:pPr>
    </w:p>
    <w:p w:rsidR="00D1520A" w:rsidRPr="00FF430B" w:rsidRDefault="00D1520A" w:rsidP="005C6BF4">
      <w:pPr>
        <w:shd w:val="clear" w:color="auto" w:fill="FFFFFF"/>
        <w:rPr>
          <w:b/>
          <w:spacing w:val="-2"/>
        </w:rPr>
      </w:pPr>
      <w:r w:rsidRPr="00FF430B">
        <w:rPr>
          <w:b/>
          <w:spacing w:val="-2"/>
        </w:rPr>
        <w:t xml:space="preserve">Terю susюinгtor tehnic </w:t>
      </w:r>
    </w:p>
    <w:p w:rsidR="00D1520A" w:rsidRPr="00FF430B" w:rsidRDefault="00D1520A" w:rsidP="005C6BF4">
      <w:pPr>
        <w:shd w:val="clear" w:color="auto" w:fill="FFFFFF"/>
        <w:rPr>
          <w:b/>
        </w:rPr>
      </w:pPr>
      <w:r w:rsidRPr="00FF430B">
        <w:rPr>
          <w:b/>
          <w:spacing w:val="-2"/>
        </w:rPr>
        <w:t>..........................</w:t>
      </w:r>
    </w:p>
    <w:p w:rsidR="00D1520A" w:rsidRPr="00FF430B" w:rsidRDefault="00D1520A" w:rsidP="005C6BF4">
      <w:pPr>
        <w:shd w:val="clear" w:color="auto" w:fill="FFFFFF"/>
      </w:pPr>
      <w:r w:rsidRPr="00FF430B">
        <w:t>(denumirea)</w:t>
      </w:r>
    </w:p>
    <w:p w:rsidR="00D1520A" w:rsidRPr="00FF430B" w:rsidRDefault="00D1520A" w:rsidP="005C6BF4">
      <w:pPr>
        <w:shd w:val="clear" w:color="auto" w:fill="FFFFFF"/>
      </w:pPr>
    </w:p>
    <w:p w:rsidR="00D1520A" w:rsidRPr="00FF430B" w:rsidRDefault="00D1520A" w:rsidP="005C6BF4">
      <w:pPr>
        <w:spacing w:after="200"/>
        <w:jc w:val="center"/>
        <w:rPr>
          <w:b/>
        </w:rPr>
      </w:pPr>
      <w:r w:rsidRPr="00FF430B">
        <w:rPr>
          <w:b/>
        </w:rPr>
        <w:t>Declaraюie</w:t>
      </w:r>
    </w:p>
    <w:p w:rsidR="00D1520A" w:rsidRPr="00FF430B" w:rsidRDefault="00D1520A"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D1520A" w:rsidRPr="00FF430B" w:rsidRDefault="00D1520A"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D1520A" w:rsidRPr="00FF430B" w:rsidRDefault="00D1520A" w:rsidP="005C6BF4">
      <w:pPr>
        <w:shd w:val="clear" w:color="auto" w:fill="FFFFFF"/>
        <w:spacing w:after="200"/>
      </w:pPr>
    </w:p>
    <w:p w:rsidR="00D1520A" w:rsidRPr="00FF430B" w:rsidRDefault="00D1520A" w:rsidP="005C6BF4">
      <w:pPr>
        <w:shd w:val="clear" w:color="auto" w:fill="FFFFFF"/>
        <w:spacing w:after="200"/>
        <w:ind w:left="34"/>
        <w:jc w:val="center"/>
        <w:rPr>
          <w:b/>
        </w:rPr>
      </w:pPr>
      <w:r w:rsidRPr="00FF430B">
        <w:rPr>
          <w:b/>
          <w:spacing w:val="-3"/>
        </w:rPr>
        <w:t>LISTA</w:t>
      </w:r>
    </w:p>
    <w:p w:rsidR="00D1520A" w:rsidRPr="00FF430B" w:rsidRDefault="00D1520A"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D1520A" w:rsidRPr="00EC30C2" w:rsidTr="008A2F19">
        <w:tc>
          <w:tcPr>
            <w:tcW w:w="609" w:type="dxa"/>
          </w:tcPr>
          <w:p w:rsidR="00D1520A" w:rsidRPr="00FF430B" w:rsidRDefault="00D1520A" w:rsidP="008A2F19">
            <w:pPr>
              <w:jc w:val="center"/>
              <w:rPr>
                <w:lang w:eastAsia="ro-RO"/>
              </w:rPr>
            </w:pPr>
            <w:r w:rsidRPr="00FF430B">
              <w:rPr>
                <w:lang w:eastAsia="ro-RO"/>
              </w:rPr>
              <w:t xml:space="preserve">Nr. </w:t>
            </w:r>
          </w:p>
          <w:p w:rsidR="00D1520A" w:rsidRPr="00FF430B" w:rsidRDefault="00D1520A" w:rsidP="008A2F19">
            <w:pPr>
              <w:jc w:val="center"/>
              <w:rPr>
                <w:lang w:eastAsia="ro-RO"/>
              </w:rPr>
            </w:pPr>
            <w:r w:rsidRPr="00FF430B">
              <w:rPr>
                <w:lang w:eastAsia="ro-RO"/>
              </w:rPr>
              <w:t>crt</w:t>
            </w:r>
          </w:p>
        </w:tc>
        <w:tc>
          <w:tcPr>
            <w:tcW w:w="3477" w:type="dxa"/>
          </w:tcPr>
          <w:p w:rsidR="00D1520A" w:rsidRPr="00FF430B" w:rsidRDefault="00D1520A"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D1520A" w:rsidRPr="00FF430B" w:rsidRDefault="00D1520A" w:rsidP="008A2F19">
            <w:pPr>
              <w:jc w:val="center"/>
              <w:rPr>
                <w:lang w:eastAsia="ro-RO"/>
              </w:rPr>
            </w:pPr>
            <w:r w:rsidRPr="00FF430B">
              <w:rPr>
                <w:lang w:eastAsia="ro-RO"/>
              </w:rPr>
              <w:t>Cantitate U.M.</w:t>
            </w:r>
          </w:p>
        </w:tc>
        <w:tc>
          <w:tcPr>
            <w:tcW w:w="2931" w:type="dxa"/>
            <w:gridSpan w:val="2"/>
          </w:tcPr>
          <w:p w:rsidR="00D1520A" w:rsidRPr="00FF430B" w:rsidRDefault="00D1520A" w:rsidP="008A2F19">
            <w:pPr>
              <w:jc w:val="center"/>
              <w:rPr>
                <w:lang w:eastAsia="ro-RO"/>
              </w:rPr>
            </w:pPr>
            <w:r w:rsidRPr="00FF430B">
              <w:rPr>
                <w:lang w:eastAsia="ro-RO"/>
              </w:rPr>
              <w:t>Forma de deюinere</w:t>
            </w:r>
          </w:p>
        </w:tc>
      </w:tr>
      <w:tr w:rsidR="00D1520A" w:rsidRPr="00EC30C2" w:rsidTr="008A2F19">
        <w:tc>
          <w:tcPr>
            <w:tcW w:w="609" w:type="dxa"/>
          </w:tcPr>
          <w:p w:rsidR="00D1520A" w:rsidRPr="00FF430B" w:rsidRDefault="00D1520A" w:rsidP="008A2F19">
            <w:pPr>
              <w:jc w:val="center"/>
              <w:rPr>
                <w:lang w:eastAsia="ro-RO"/>
              </w:rPr>
            </w:pPr>
          </w:p>
        </w:tc>
        <w:tc>
          <w:tcPr>
            <w:tcW w:w="3477" w:type="dxa"/>
          </w:tcPr>
          <w:p w:rsidR="00D1520A" w:rsidRPr="00FF430B" w:rsidRDefault="00D1520A" w:rsidP="008A2F19">
            <w:pPr>
              <w:jc w:val="center"/>
              <w:rPr>
                <w:lang w:eastAsia="ro-RO"/>
              </w:rPr>
            </w:pPr>
          </w:p>
        </w:tc>
        <w:tc>
          <w:tcPr>
            <w:tcW w:w="1293" w:type="dxa"/>
          </w:tcPr>
          <w:p w:rsidR="00D1520A" w:rsidRPr="00FF430B" w:rsidRDefault="00D1520A" w:rsidP="008A2F19">
            <w:pPr>
              <w:jc w:val="center"/>
              <w:rPr>
                <w:lang w:eastAsia="ro-RO"/>
              </w:rPr>
            </w:pPr>
          </w:p>
        </w:tc>
        <w:tc>
          <w:tcPr>
            <w:tcW w:w="1608" w:type="dxa"/>
          </w:tcPr>
          <w:p w:rsidR="00D1520A" w:rsidRPr="00FF430B" w:rsidRDefault="00D1520A" w:rsidP="008A2F19">
            <w:pPr>
              <w:jc w:val="center"/>
              <w:rPr>
                <w:lang w:eastAsia="ro-RO"/>
              </w:rPr>
            </w:pPr>
            <w:r w:rsidRPr="00FF430B">
              <w:rPr>
                <w:lang w:eastAsia="ro-RO"/>
              </w:rPr>
              <w:t xml:space="preserve">Proprietate </w:t>
            </w:r>
          </w:p>
        </w:tc>
        <w:tc>
          <w:tcPr>
            <w:tcW w:w="1323" w:type="dxa"/>
          </w:tcPr>
          <w:p w:rsidR="00D1520A" w:rsidRPr="00FF430B" w:rsidRDefault="00D1520A" w:rsidP="008A2F19">
            <w:pPr>
              <w:jc w:val="center"/>
              <w:rPr>
                <w:lang w:eastAsia="ro-RO"/>
              </w:rPr>
            </w:pPr>
            <w:r w:rsidRPr="00FF430B">
              <w:rPr>
                <w:lang w:eastAsia="ro-RO"/>
              </w:rPr>
              <w:t>Оn chirie</w:t>
            </w:r>
          </w:p>
        </w:tc>
      </w:tr>
      <w:tr w:rsidR="00D1520A" w:rsidRPr="00EC30C2" w:rsidTr="008A2F19">
        <w:tc>
          <w:tcPr>
            <w:tcW w:w="609" w:type="dxa"/>
          </w:tcPr>
          <w:p w:rsidR="00D1520A" w:rsidRPr="00FF430B" w:rsidRDefault="00D1520A" w:rsidP="008A2F19">
            <w:pPr>
              <w:jc w:val="center"/>
              <w:rPr>
                <w:lang w:eastAsia="ro-RO"/>
              </w:rPr>
            </w:pPr>
          </w:p>
        </w:tc>
        <w:tc>
          <w:tcPr>
            <w:tcW w:w="3477" w:type="dxa"/>
          </w:tcPr>
          <w:p w:rsidR="00D1520A" w:rsidRPr="00FF430B" w:rsidRDefault="00D1520A" w:rsidP="008A2F19">
            <w:pPr>
              <w:jc w:val="center"/>
              <w:rPr>
                <w:lang w:eastAsia="ro-RO"/>
              </w:rPr>
            </w:pPr>
          </w:p>
        </w:tc>
        <w:tc>
          <w:tcPr>
            <w:tcW w:w="1293" w:type="dxa"/>
          </w:tcPr>
          <w:p w:rsidR="00D1520A" w:rsidRPr="00FF430B" w:rsidRDefault="00D1520A" w:rsidP="008A2F19">
            <w:pPr>
              <w:jc w:val="center"/>
              <w:rPr>
                <w:lang w:eastAsia="ro-RO"/>
              </w:rPr>
            </w:pPr>
          </w:p>
        </w:tc>
        <w:tc>
          <w:tcPr>
            <w:tcW w:w="1608" w:type="dxa"/>
          </w:tcPr>
          <w:p w:rsidR="00D1520A" w:rsidRPr="00FF430B" w:rsidRDefault="00D1520A" w:rsidP="008A2F19">
            <w:pPr>
              <w:jc w:val="center"/>
              <w:rPr>
                <w:lang w:eastAsia="ro-RO"/>
              </w:rPr>
            </w:pPr>
          </w:p>
        </w:tc>
        <w:tc>
          <w:tcPr>
            <w:tcW w:w="1323" w:type="dxa"/>
          </w:tcPr>
          <w:p w:rsidR="00D1520A" w:rsidRPr="00FF430B" w:rsidRDefault="00D1520A" w:rsidP="008A2F19">
            <w:pPr>
              <w:jc w:val="center"/>
              <w:rPr>
                <w:lang w:eastAsia="ro-RO"/>
              </w:rPr>
            </w:pPr>
          </w:p>
        </w:tc>
      </w:tr>
      <w:tr w:rsidR="00D1520A" w:rsidRPr="00EC30C2" w:rsidTr="008A2F19">
        <w:tc>
          <w:tcPr>
            <w:tcW w:w="609" w:type="dxa"/>
          </w:tcPr>
          <w:p w:rsidR="00D1520A" w:rsidRPr="00FF430B" w:rsidRDefault="00D1520A" w:rsidP="008A2F19">
            <w:pPr>
              <w:jc w:val="center"/>
              <w:rPr>
                <w:lang w:eastAsia="ro-RO"/>
              </w:rPr>
            </w:pPr>
          </w:p>
        </w:tc>
        <w:tc>
          <w:tcPr>
            <w:tcW w:w="3477" w:type="dxa"/>
          </w:tcPr>
          <w:p w:rsidR="00D1520A" w:rsidRPr="00FF430B" w:rsidRDefault="00D1520A" w:rsidP="008A2F19">
            <w:pPr>
              <w:jc w:val="center"/>
              <w:rPr>
                <w:lang w:eastAsia="ro-RO"/>
              </w:rPr>
            </w:pPr>
          </w:p>
        </w:tc>
        <w:tc>
          <w:tcPr>
            <w:tcW w:w="1293" w:type="dxa"/>
          </w:tcPr>
          <w:p w:rsidR="00D1520A" w:rsidRPr="00FF430B" w:rsidRDefault="00D1520A" w:rsidP="008A2F19">
            <w:pPr>
              <w:jc w:val="center"/>
              <w:rPr>
                <w:lang w:eastAsia="ro-RO"/>
              </w:rPr>
            </w:pPr>
          </w:p>
        </w:tc>
        <w:tc>
          <w:tcPr>
            <w:tcW w:w="1608" w:type="dxa"/>
          </w:tcPr>
          <w:p w:rsidR="00D1520A" w:rsidRPr="00FF430B" w:rsidRDefault="00D1520A" w:rsidP="008A2F19">
            <w:pPr>
              <w:jc w:val="center"/>
              <w:rPr>
                <w:lang w:eastAsia="ro-RO"/>
              </w:rPr>
            </w:pPr>
          </w:p>
        </w:tc>
        <w:tc>
          <w:tcPr>
            <w:tcW w:w="1323" w:type="dxa"/>
          </w:tcPr>
          <w:p w:rsidR="00D1520A" w:rsidRPr="00FF430B" w:rsidRDefault="00D1520A" w:rsidP="008A2F19">
            <w:pPr>
              <w:jc w:val="center"/>
              <w:rPr>
                <w:lang w:eastAsia="ro-RO"/>
              </w:rPr>
            </w:pPr>
          </w:p>
        </w:tc>
      </w:tr>
      <w:tr w:rsidR="00D1520A" w:rsidRPr="00EC30C2" w:rsidTr="008A2F19">
        <w:tc>
          <w:tcPr>
            <w:tcW w:w="609" w:type="dxa"/>
          </w:tcPr>
          <w:p w:rsidR="00D1520A" w:rsidRPr="00FF430B" w:rsidRDefault="00D1520A" w:rsidP="008A2F19">
            <w:pPr>
              <w:jc w:val="center"/>
              <w:rPr>
                <w:lang w:eastAsia="ro-RO"/>
              </w:rPr>
            </w:pPr>
          </w:p>
        </w:tc>
        <w:tc>
          <w:tcPr>
            <w:tcW w:w="3477" w:type="dxa"/>
          </w:tcPr>
          <w:p w:rsidR="00D1520A" w:rsidRPr="00FF430B" w:rsidRDefault="00D1520A" w:rsidP="008A2F19">
            <w:pPr>
              <w:jc w:val="center"/>
              <w:rPr>
                <w:lang w:eastAsia="ro-RO"/>
              </w:rPr>
            </w:pPr>
          </w:p>
        </w:tc>
        <w:tc>
          <w:tcPr>
            <w:tcW w:w="1293" w:type="dxa"/>
          </w:tcPr>
          <w:p w:rsidR="00D1520A" w:rsidRPr="00FF430B" w:rsidRDefault="00D1520A" w:rsidP="008A2F19">
            <w:pPr>
              <w:jc w:val="center"/>
              <w:rPr>
                <w:lang w:eastAsia="ro-RO"/>
              </w:rPr>
            </w:pPr>
          </w:p>
        </w:tc>
        <w:tc>
          <w:tcPr>
            <w:tcW w:w="1608" w:type="dxa"/>
          </w:tcPr>
          <w:p w:rsidR="00D1520A" w:rsidRPr="00FF430B" w:rsidRDefault="00D1520A" w:rsidP="008A2F19">
            <w:pPr>
              <w:jc w:val="center"/>
              <w:rPr>
                <w:lang w:eastAsia="ro-RO"/>
              </w:rPr>
            </w:pPr>
          </w:p>
        </w:tc>
        <w:tc>
          <w:tcPr>
            <w:tcW w:w="1323" w:type="dxa"/>
          </w:tcPr>
          <w:p w:rsidR="00D1520A" w:rsidRPr="00FF430B" w:rsidRDefault="00D1520A" w:rsidP="008A2F19">
            <w:pPr>
              <w:jc w:val="center"/>
              <w:rPr>
                <w:lang w:eastAsia="ro-RO"/>
              </w:rPr>
            </w:pPr>
          </w:p>
        </w:tc>
      </w:tr>
    </w:tbl>
    <w:p w:rsidR="00D1520A" w:rsidRPr="00FF430B" w:rsidRDefault="00D1520A" w:rsidP="005C6BF4">
      <w:pPr>
        <w:spacing w:after="200"/>
        <w:ind w:left="28"/>
      </w:pPr>
    </w:p>
    <w:p w:rsidR="00D1520A" w:rsidRPr="00FF430B" w:rsidRDefault="00D1520A" w:rsidP="005C6BF4">
      <w:pPr>
        <w:spacing w:after="200"/>
        <w:ind w:left="28"/>
      </w:pPr>
      <w:r w:rsidRPr="00FF430B">
        <w:tab/>
        <w:t>Prezenta declaraюie este anexг la „Angajamentul ferm” privind susюinerea noastrг tehnicг єi profesionalг oferitг .................................................................................................................</w:t>
      </w:r>
    </w:p>
    <w:p w:rsidR="00D1520A" w:rsidRPr="00FF430B" w:rsidRDefault="00D1520A" w:rsidP="005C6BF4">
      <w:pPr>
        <w:spacing w:after="200"/>
        <w:ind w:left="28"/>
      </w:pPr>
      <w:r w:rsidRPr="00FF430B">
        <w:t>(</w:t>
      </w:r>
      <w:r w:rsidRPr="00FF430B">
        <w:rPr>
          <w:i/>
        </w:rPr>
        <w:t>denumirea ofertantului/candidatului).</w:t>
      </w:r>
    </w:p>
    <w:p w:rsidR="00D1520A" w:rsidRPr="00FF430B" w:rsidRDefault="00D1520A" w:rsidP="005C6BF4">
      <w:pPr>
        <w:shd w:val="clear" w:color="auto" w:fill="FFFFFF"/>
        <w:spacing w:after="200"/>
        <w:ind w:firstLine="993"/>
        <w:rPr>
          <w:spacing w:val="-1"/>
        </w:rPr>
      </w:pPr>
    </w:p>
    <w:p w:rsidR="00D1520A" w:rsidRPr="00FF430B" w:rsidRDefault="00D1520A" w:rsidP="005C6BF4">
      <w:pPr>
        <w:shd w:val="clear" w:color="auto" w:fill="FFFFFF"/>
        <w:spacing w:after="200"/>
        <w:ind w:firstLine="993"/>
        <w:rPr>
          <w:spacing w:val="-1"/>
        </w:rPr>
      </w:pPr>
    </w:p>
    <w:p w:rsidR="00D1520A" w:rsidRPr="00FF430B" w:rsidRDefault="00D1520A" w:rsidP="005C6BF4">
      <w:pPr>
        <w:shd w:val="clear" w:color="auto" w:fill="FFFFFF"/>
        <w:spacing w:after="200"/>
        <w:ind w:firstLine="993"/>
        <w:rPr>
          <w:spacing w:val="-1"/>
        </w:rPr>
      </w:pPr>
    </w:p>
    <w:p w:rsidR="00D1520A" w:rsidRPr="00FF430B" w:rsidRDefault="00D1520A"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D1520A" w:rsidRPr="00FF430B" w:rsidRDefault="00D1520A"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D1520A" w:rsidRPr="00FF430B" w:rsidRDefault="00D1520A" w:rsidP="000D4488">
      <w:pPr>
        <w:tabs>
          <w:tab w:val="left" w:pos="567"/>
        </w:tabs>
        <w:jc w:val="center"/>
        <w:rPr>
          <w:b/>
          <w:color w:val="000000"/>
          <w:w w:val="90"/>
        </w:rPr>
      </w:pPr>
    </w:p>
    <w:p w:rsidR="00D1520A" w:rsidRPr="00FF430B" w:rsidRDefault="00D1520A" w:rsidP="000D4488">
      <w:pPr>
        <w:tabs>
          <w:tab w:val="left" w:pos="567"/>
        </w:tabs>
        <w:jc w:val="center"/>
        <w:rPr>
          <w:b/>
          <w:color w:val="000000"/>
          <w:w w:val="90"/>
        </w:rPr>
      </w:pPr>
    </w:p>
    <w:p w:rsidR="00D1520A" w:rsidRPr="00FF430B" w:rsidRDefault="00D1520A" w:rsidP="000D4488">
      <w:pPr>
        <w:tabs>
          <w:tab w:val="left" w:pos="567"/>
        </w:tabs>
        <w:jc w:val="center"/>
        <w:rPr>
          <w:b/>
          <w:color w:val="000000"/>
          <w:w w:val="90"/>
        </w:rPr>
      </w:pPr>
    </w:p>
    <w:p w:rsidR="00D1520A" w:rsidRPr="00FF430B" w:rsidRDefault="00D1520A" w:rsidP="000D4488">
      <w:pPr>
        <w:tabs>
          <w:tab w:val="left" w:pos="567"/>
        </w:tabs>
        <w:jc w:val="center"/>
        <w:rPr>
          <w:b/>
          <w:color w:val="000000"/>
          <w:w w:val="90"/>
        </w:rPr>
      </w:pPr>
    </w:p>
    <w:p w:rsidR="00D1520A" w:rsidRPr="00FF430B" w:rsidRDefault="00D1520A" w:rsidP="000D4488">
      <w:pPr>
        <w:tabs>
          <w:tab w:val="left" w:pos="567"/>
        </w:tabs>
        <w:jc w:val="center"/>
        <w:rPr>
          <w:b/>
          <w:color w:val="000000"/>
          <w:w w:val="90"/>
        </w:rPr>
      </w:pP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21</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FF430B" w:rsidRDefault="00D1520A" w:rsidP="000D4488">
      <w:pPr>
        <w:tabs>
          <w:tab w:val="left" w:pos="567"/>
        </w:tabs>
        <w:jc w:val="center"/>
        <w:rPr>
          <w:b/>
          <w:color w:val="000000"/>
          <w:w w:val="90"/>
        </w:rPr>
      </w:pPr>
    </w:p>
    <w:p w:rsidR="00D1520A" w:rsidRPr="00FF430B" w:rsidRDefault="00D1520A" w:rsidP="000D4488">
      <w:pPr>
        <w:tabs>
          <w:tab w:val="left" w:pos="567"/>
        </w:tabs>
        <w:jc w:val="center"/>
        <w:rPr>
          <w:b/>
          <w:color w:val="000000"/>
          <w:w w:val="90"/>
        </w:rPr>
      </w:pPr>
    </w:p>
    <w:p w:rsidR="00D1520A" w:rsidRPr="00FF430B" w:rsidRDefault="00D1520A" w:rsidP="000D4488">
      <w:pPr>
        <w:tabs>
          <w:tab w:val="left" w:pos="567"/>
        </w:tabs>
        <w:jc w:val="center"/>
        <w:rPr>
          <w:b/>
          <w:color w:val="000000"/>
          <w:w w:val="90"/>
        </w:rPr>
      </w:pPr>
    </w:p>
    <w:p w:rsidR="00D1520A" w:rsidRPr="00FF430B" w:rsidRDefault="00D1520A" w:rsidP="005C6BF4">
      <w:pPr>
        <w:keepNext/>
        <w:spacing w:before="240" w:after="60"/>
        <w:ind w:left="432" w:hanging="432"/>
        <w:jc w:val="center"/>
        <w:outlineLvl w:val="0"/>
        <w:rPr>
          <w:b/>
          <w:bCs/>
          <w:kern w:val="32"/>
        </w:rPr>
      </w:pPr>
      <w:r w:rsidRPr="00FF430B">
        <w:rPr>
          <w:b/>
          <w:bCs/>
          <w:kern w:val="32"/>
        </w:rPr>
        <w:t>DECLARAŢIE TERŢ SUSŢINĂTOR PROFESIONAL</w:t>
      </w:r>
    </w:p>
    <w:p w:rsidR="00D1520A" w:rsidRPr="00FF430B" w:rsidRDefault="00D1520A" w:rsidP="005C6BF4">
      <w:pPr>
        <w:spacing w:line="276" w:lineRule="auto"/>
      </w:pPr>
    </w:p>
    <w:p w:rsidR="00D1520A" w:rsidRPr="00FF430B" w:rsidRDefault="00D1520A" w:rsidP="005C6BF4">
      <w:pPr>
        <w:shd w:val="clear" w:color="auto" w:fill="FFFFFF"/>
        <w:spacing w:line="276" w:lineRule="auto"/>
        <w:rPr>
          <w:b/>
          <w:spacing w:val="-2"/>
        </w:rPr>
      </w:pPr>
      <w:r w:rsidRPr="00FF430B">
        <w:rPr>
          <w:b/>
          <w:spacing w:val="-2"/>
        </w:rPr>
        <w:t>Terю susюinгtor profesional</w:t>
      </w:r>
    </w:p>
    <w:p w:rsidR="00D1520A" w:rsidRPr="00FF430B" w:rsidRDefault="00D1520A" w:rsidP="005C6BF4">
      <w:pPr>
        <w:shd w:val="clear" w:color="auto" w:fill="FFFFFF"/>
        <w:spacing w:line="276" w:lineRule="auto"/>
        <w:rPr>
          <w:b/>
        </w:rPr>
      </w:pPr>
      <w:r w:rsidRPr="00FF430B">
        <w:rPr>
          <w:b/>
          <w:spacing w:val="-2"/>
        </w:rPr>
        <w:t>..........................</w:t>
      </w:r>
    </w:p>
    <w:p w:rsidR="00D1520A" w:rsidRPr="00FF430B" w:rsidRDefault="00D1520A" w:rsidP="005C6BF4">
      <w:pPr>
        <w:shd w:val="clear" w:color="auto" w:fill="FFFFFF"/>
        <w:spacing w:line="276" w:lineRule="auto"/>
      </w:pPr>
      <w:r w:rsidRPr="00FF430B">
        <w:t>(denumirea)</w:t>
      </w:r>
    </w:p>
    <w:p w:rsidR="00D1520A" w:rsidRPr="00FF430B" w:rsidRDefault="00D1520A" w:rsidP="005C6BF4">
      <w:pPr>
        <w:shd w:val="clear" w:color="auto" w:fill="FFFFFF"/>
        <w:spacing w:line="276" w:lineRule="auto"/>
      </w:pPr>
    </w:p>
    <w:p w:rsidR="00D1520A" w:rsidRPr="00FF430B" w:rsidRDefault="00D1520A" w:rsidP="005C6BF4">
      <w:pPr>
        <w:spacing w:after="200" w:line="276" w:lineRule="auto"/>
        <w:jc w:val="center"/>
        <w:rPr>
          <w:b/>
        </w:rPr>
      </w:pPr>
      <w:r w:rsidRPr="00FF430B">
        <w:rPr>
          <w:b/>
        </w:rPr>
        <w:t>Declaraюie</w:t>
      </w:r>
    </w:p>
    <w:p w:rsidR="00D1520A" w:rsidRPr="00FF430B" w:rsidRDefault="00D1520A"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D1520A" w:rsidRPr="00FF430B" w:rsidRDefault="00D1520A" w:rsidP="005C6BF4">
      <w:pPr>
        <w:shd w:val="clear" w:color="auto" w:fill="FFFFFF"/>
        <w:spacing w:after="200" w:line="276" w:lineRule="auto"/>
        <w:ind w:right="6"/>
        <w:jc w:val="center"/>
        <w:rPr>
          <w:b/>
        </w:rPr>
      </w:pPr>
      <w:r w:rsidRPr="00FF430B">
        <w:rPr>
          <w:b/>
          <w:spacing w:val="-3"/>
        </w:rPr>
        <w:t>LISTA</w:t>
      </w:r>
    </w:p>
    <w:p w:rsidR="00D1520A" w:rsidRPr="00FF430B" w:rsidRDefault="00D1520A" w:rsidP="00653E70">
      <w:pPr>
        <w:shd w:val="clear" w:color="auto" w:fill="FFFFFF"/>
        <w:ind w:right="14"/>
        <w:jc w:val="center"/>
      </w:pPr>
      <w:r w:rsidRPr="00FF430B">
        <w:t>privind personalului de specialitate angajat care urmeazг a fi efectiv</w:t>
      </w:r>
    </w:p>
    <w:p w:rsidR="00D1520A" w:rsidRPr="00FF430B" w:rsidRDefault="00D1520A" w:rsidP="00653E70">
      <w:pPr>
        <w:shd w:val="clear" w:color="auto" w:fill="FFFFFF"/>
        <w:ind w:right="10"/>
        <w:jc w:val="center"/>
      </w:pPr>
      <w:r w:rsidRPr="00FF430B">
        <w:t>alocat pentru оndeplinirea contractului de achiziюie publicг</w:t>
      </w:r>
    </w:p>
    <w:p w:rsidR="00D1520A" w:rsidRPr="00FF430B" w:rsidRDefault="00D1520A"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D1520A" w:rsidRPr="00EC30C2" w:rsidTr="008A2F19">
        <w:trPr>
          <w:jc w:val="center"/>
        </w:trPr>
        <w:tc>
          <w:tcPr>
            <w:tcW w:w="3023" w:type="dxa"/>
          </w:tcPr>
          <w:p w:rsidR="00D1520A" w:rsidRPr="00FF430B" w:rsidRDefault="00D1520A" w:rsidP="008A2F19">
            <w:pPr>
              <w:rPr>
                <w:lang w:eastAsia="ro-RO"/>
              </w:rPr>
            </w:pPr>
          </w:p>
        </w:tc>
        <w:tc>
          <w:tcPr>
            <w:tcW w:w="1757" w:type="dxa"/>
          </w:tcPr>
          <w:p w:rsidR="00D1520A" w:rsidRPr="00FF430B" w:rsidRDefault="00D1520A" w:rsidP="008A2F19">
            <w:pPr>
              <w:jc w:val="center"/>
              <w:rPr>
                <w:lang w:eastAsia="ro-RO"/>
              </w:rPr>
            </w:pPr>
            <w:r w:rsidRPr="00FF430B">
              <w:rPr>
                <w:lang w:eastAsia="ro-RO"/>
              </w:rPr>
              <w:t>Anul 1</w:t>
            </w:r>
          </w:p>
        </w:tc>
        <w:tc>
          <w:tcPr>
            <w:tcW w:w="1845" w:type="dxa"/>
          </w:tcPr>
          <w:p w:rsidR="00D1520A" w:rsidRPr="00FF430B" w:rsidRDefault="00D1520A" w:rsidP="008A2F19">
            <w:pPr>
              <w:jc w:val="center"/>
              <w:rPr>
                <w:lang w:eastAsia="ro-RO"/>
              </w:rPr>
            </w:pPr>
            <w:r w:rsidRPr="00FF430B">
              <w:rPr>
                <w:lang w:eastAsia="ro-RO"/>
              </w:rPr>
              <w:t>Anul 2</w:t>
            </w:r>
          </w:p>
        </w:tc>
        <w:tc>
          <w:tcPr>
            <w:tcW w:w="1757" w:type="dxa"/>
          </w:tcPr>
          <w:p w:rsidR="00D1520A" w:rsidRPr="00FF430B" w:rsidRDefault="00D1520A" w:rsidP="008A2F19">
            <w:pPr>
              <w:jc w:val="center"/>
              <w:rPr>
                <w:lang w:eastAsia="ro-RO"/>
              </w:rPr>
            </w:pPr>
            <w:r w:rsidRPr="00FF430B">
              <w:rPr>
                <w:lang w:eastAsia="ro-RO"/>
              </w:rPr>
              <w:t>Anul 3</w:t>
            </w:r>
          </w:p>
        </w:tc>
      </w:tr>
      <w:tr w:rsidR="00D1520A" w:rsidRPr="00EC30C2" w:rsidTr="008A2F19">
        <w:trPr>
          <w:jc w:val="center"/>
        </w:trPr>
        <w:tc>
          <w:tcPr>
            <w:tcW w:w="3023" w:type="dxa"/>
          </w:tcPr>
          <w:p w:rsidR="00D1520A" w:rsidRPr="00FF430B" w:rsidRDefault="00D1520A" w:rsidP="008A2F19">
            <w:pPr>
              <w:rPr>
                <w:lang w:eastAsia="ro-RO"/>
              </w:rPr>
            </w:pPr>
            <w:r w:rsidRPr="00FF430B">
              <w:t>Personalul de specialitate</w:t>
            </w:r>
          </w:p>
        </w:tc>
        <w:tc>
          <w:tcPr>
            <w:tcW w:w="1757" w:type="dxa"/>
          </w:tcPr>
          <w:p w:rsidR="00D1520A" w:rsidRPr="00FF430B" w:rsidRDefault="00D1520A" w:rsidP="008A2F19">
            <w:pPr>
              <w:rPr>
                <w:lang w:eastAsia="ro-RO"/>
              </w:rPr>
            </w:pPr>
          </w:p>
        </w:tc>
        <w:tc>
          <w:tcPr>
            <w:tcW w:w="1845" w:type="dxa"/>
          </w:tcPr>
          <w:p w:rsidR="00D1520A" w:rsidRPr="00FF430B" w:rsidRDefault="00D1520A" w:rsidP="008A2F19">
            <w:pPr>
              <w:rPr>
                <w:lang w:eastAsia="ro-RO"/>
              </w:rPr>
            </w:pPr>
          </w:p>
        </w:tc>
        <w:tc>
          <w:tcPr>
            <w:tcW w:w="1757" w:type="dxa"/>
          </w:tcPr>
          <w:p w:rsidR="00D1520A" w:rsidRPr="00FF430B" w:rsidRDefault="00D1520A" w:rsidP="008A2F19">
            <w:pPr>
              <w:rPr>
                <w:lang w:eastAsia="ro-RO"/>
              </w:rPr>
            </w:pPr>
          </w:p>
        </w:tc>
      </w:tr>
      <w:tr w:rsidR="00D1520A" w:rsidRPr="00EC30C2" w:rsidTr="008A2F19">
        <w:trPr>
          <w:jc w:val="center"/>
        </w:trPr>
        <w:tc>
          <w:tcPr>
            <w:tcW w:w="3023" w:type="dxa"/>
          </w:tcPr>
          <w:p w:rsidR="00D1520A" w:rsidRPr="00FF430B" w:rsidRDefault="00D1520A" w:rsidP="000B70AD">
            <w:pPr>
              <w:jc w:val="center"/>
              <w:rPr>
                <w:lang w:eastAsia="ro-RO"/>
              </w:rPr>
            </w:pPr>
            <w:r w:rsidRPr="00FF430B">
              <w:rPr>
                <w:lang w:eastAsia="ro-RO"/>
              </w:rPr>
              <w:t>…………</w:t>
            </w:r>
          </w:p>
        </w:tc>
        <w:tc>
          <w:tcPr>
            <w:tcW w:w="1757" w:type="dxa"/>
          </w:tcPr>
          <w:p w:rsidR="00D1520A" w:rsidRPr="00FF430B" w:rsidRDefault="00D1520A" w:rsidP="008A2F19">
            <w:pPr>
              <w:rPr>
                <w:lang w:eastAsia="ro-RO"/>
              </w:rPr>
            </w:pPr>
          </w:p>
        </w:tc>
        <w:tc>
          <w:tcPr>
            <w:tcW w:w="1845" w:type="dxa"/>
          </w:tcPr>
          <w:p w:rsidR="00D1520A" w:rsidRPr="00FF430B" w:rsidRDefault="00D1520A" w:rsidP="008A2F19">
            <w:pPr>
              <w:rPr>
                <w:lang w:eastAsia="ro-RO"/>
              </w:rPr>
            </w:pPr>
          </w:p>
        </w:tc>
        <w:tc>
          <w:tcPr>
            <w:tcW w:w="1757" w:type="dxa"/>
          </w:tcPr>
          <w:p w:rsidR="00D1520A" w:rsidRPr="00FF430B" w:rsidRDefault="00D1520A" w:rsidP="008A2F19">
            <w:pPr>
              <w:rPr>
                <w:lang w:eastAsia="ro-RO"/>
              </w:rPr>
            </w:pPr>
          </w:p>
        </w:tc>
      </w:tr>
      <w:tr w:rsidR="00D1520A" w:rsidRPr="00EC30C2" w:rsidTr="008A2F19">
        <w:trPr>
          <w:jc w:val="center"/>
        </w:trPr>
        <w:tc>
          <w:tcPr>
            <w:tcW w:w="3023" w:type="dxa"/>
          </w:tcPr>
          <w:p w:rsidR="00D1520A" w:rsidRPr="00FF430B" w:rsidRDefault="00D1520A" w:rsidP="000B70AD">
            <w:pPr>
              <w:jc w:val="center"/>
              <w:rPr>
                <w:lang w:eastAsia="ro-RO"/>
              </w:rPr>
            </w:pPr>
            <w:r w:rsidRPr="00FF430B">
              <w:rPr>
                <w:lang w:eastAsia="ro-RO"/>
              </w:rPr>
              <w:t>…………</w:t>
            </w:r>
          </w:p>
        </w:tc>
        <w:tc>
          <w:tcPr>
            <w:tcW w:w="1757" w:type="dxa"/>
          </w:tcPr>
          <w:p w:rsidR="00D1520A" w:rsidRPr="00FF430B" w:rsidRDefault="00D1520A" w:rsidP="008A2F19">
            <w:pPr>
              <w:rPr>
                <w:lang w:eastAsia="ro-RO"/>
              </w:rPr>
            </w:pPr>
          </w:p>
        </w:tc>
        <w:tc>
          <w:tcPr>
            <w:tcW w:w="1845" w:type="dxa"/>
          </w:tcPr>
          <w:p w:rsidR="00D1520A" w:rsidRPr="00FF430B" w:rsidRDefault="00D1520A" w:rsidP="008A2F19">
            <w:pPr>
              <w:rPr>
                <w:lang w:eastAsia="ro-RO"/>
              </w:rPr>
            </w:pPr>
          </w:p>
        </w:tc>
        <w:tc>
          <w:tcPr>
            <w:tcW w:w="1757" w:type="dxa"/>
          </w:tcPr>
          <w:p w:rsidR="00D1520A" w:rsidRPr="00FF430B" w:rsidRDefault="00D1520A" w:rsidP="008A2F19">
            <w:pPr>
              <w:rPr>
                <w:lang w:eastAsia="ro-RO"/>
              </w:rPr>
            </w:pPr>
          </w:p>
        </w:tc>
      </w:tr>
      <w:tr w:rsidR="00D1520A" w:rsidRPr="00EC30C2" w:rsidTr="008A2F19">
        <w:trPr>
          <w:jc w:val="center"/>
        </w:trPr>
        <w:tc>
          <w:tcPr>
            <w:tcW w:w="3023" w:type="dxa"/>
          </w:tcPr>
          <w:p w:rsidR="00D1520A" w:rsidRPr="00FF430B" w:rsidRDefault="00D1520A" w:rsidP="000B70AD">
            <w:pPr>
              <w:jc w:val="center"/>
              <w:rPr>
                <w:lang w:eastAsia="ro-RO"/>
              </w:rPr>
            </w:pPr>
            <w:r w:rsidRPr="00FF430B">
              <w:rPr>
                <w:lang w:eastAsia="ro-RO"/>
              </w:rPr>
              <w:t>………….</w:t>
            </w:r>
          </w:p>
        </w:tc>
        <w:tc>
          <w:tcPr>
            <w:tcW w:w="1757" w:type="dxa"/>
          </w:tcPr>
          <w:p w:rsidR="00D1520A" w:rsidRPr="00FF430B" w:rsidRDefault="00D1520A" w:rsidP="008A2F19">
            <w:pPr>
              <w:rPr>
                <w:lang w:eastAsia="ro-RO"/>
              </w:rPr>
            </w:pPr>
          </w:p>
        </w:tc>
        <w:tc>
          <w:tcPr>
            <w:tcW w:w="1845" w:type="dxa"/>
          </w:tcPr>
          <w:p w:rsidR="00D1520A" w:rsidRPr="00FF430B" w:rsidRDefault="00D1520A" w:rsidP="008A2F19">
            <w:pPr>
              <w:rPr>
                <w:lang w:eastAsia="ro-RO"/>
              </w:rPr>
            </w:pPr>
          </w:p>
        </w:tc>
        <w:tc>
          <w:tcPr>
            <w:tcW w:w="1757" w:type="dxa"/>
          </w:tcPr>
          <w:p w:rsidR="00D1520A" w:rsidRPr="00FF430B" w:rsidRDefault="00D1520A" w:rsidP="008A2F19">
            <w:pPr>
              <w:rPr>
                <w:lang w:eastAsia="ro-RO"/>
              </w:rPr>
            </w:pPr>
          </w:p>
        </w:tc>
      </w:tr>
    </w:tbl>
    <w:p w:rsidR="00D1520A" w:rsidRPr="00FF430B" w:rsidRDefault="00D1520A" w:rsidP="005C6BF4">
      <w:pPr>
        <w:shd w:val="clear" w:color="auto" w:fill="FFFFFF"/>
        <w:spacing w:line="276" w:lineRule="auto"/>
        <w:ind w:firstLine="1080"/>
        <w:jc w:val="both"/>
      </w:pPr>
    </w:p>
    <w:p w:rsidR="00D1520A" w:rsidRPr="00FF430B" w:rsidRDefault="00D1520A"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D1520A" w:rsidRPr="00FF430B" w:rsidRDefault="00D1520A"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D1520A" w:rsidRPr="00FF430B" w:rsidRDefault="00D1520A"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D1520A" w:rsidRPr="00FF430B" w:rsidRDefault="00D1520A" w:rsidP="00FB2FFC">
      <w:pPr>
        <w:shd w:val="clear" w:color="auto" w:fill="FFFFFF"/>
        <w:spacing w:line="276" w:lineRule="auto"/>
        <w:jc w:val="both"/>
      </w:pPr>
      <w:r w:rsidRPr="00FF430B">
        <w:t>Prezenta declaraюie este anexг la „Angajamentul ferm” privind susюinerea noastrг tehnicг єi profesionalг oferitг .............................................................................</w:t>
      </w:r>
    </w:p>
    <w:p w:rsidR="00D1520A" w:rsidRPr="00FF430B" w:rsidRDefault="00D1520A" w:rsidP="00FB2FFC">
      <w:pPr>
        <w:shd w:val="clear" w:color="auto" w:fill="FFFFFF"/>
        <w:spacing w:line="276" w:lineRule="auto"/>
        <w:jc w:val="both"/>
      </w:pPr>
      <w:r w:rsidRPr="00FF430B">
        <w:t>(</w:t>
      </w:r>
      <w:r w:rsidRPr="00FF430B">
        <w:rPr>
          <w:i/>
        </w:rPr>
        <w:t>denumirea ofertantului/candidatului).</w:t>
      </w:r>
    </w:p>
    <w:p w:rsidR="00D1520A" w:rsidRPr="00FF430B" w:rsidRDefault="00D1520A" w:rsidP="005C6BF4">
      <w:pPr>
        <w:shd w:val="clear" w:color="auto" w:fill="FFFFFF"/>
        <w:spacing w:after="200" w:line="276" w:lineRule="auto"/>
        <w:ind w:firstLine="720"/>
        <w:rPr>
          <w:spacing w:val="-1"/>
        </w:rPr>
      </w:pPr>
    </w:p>
    <w:p w:rsidR="00D1520A" w:rsidRPr="00FF430B" w:rsidRDefault="00D1520A" w:rsidP="005C6BF4">
      <w:pPr>
        <w:shd w:val="clear" w:color="auto" w:fill="FFFFFF"/>
        <w:spacing w:after="200" w:line="276" w:lineRule="auto"/>
        <w:ind w:firstLine="720"/>
        <w:rPr>
          <w:spacing w:val="-1"/>
        </w:rPr>
      </w:pPr>
    </w:p>
    <w:p w:rsidR="00D1520A" w:rsidRPr="00FF430B" w:rsidRDefault="00D1520A"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D1520A" w:rsidRPr="00FF430B" w:rsidRDefault="00D1520A" w:rsidP="005C6BF4">
      <w:pPr>
        <w:spacing w:after="200" w:line="276" w:lineRule="auto"/>
        <w:ind w:left="5040" w:firstLine="720"/>
        <w:jc w:val="both"/>
        <w:rPr>
          <w:i/>
          <w:spacing w:val="-1"/>
        </w:rPr>
      </w:pPr>
      <w:r w:rsidRPr="00FF430B">
        <w:rPr>
          <w:i/>
          <w:spacing w:val="-1"/>
        </w:rPr>
        <w:t>(semnгturг autorizatг)</w:t>
      </w:r>
    </w:p>
    <w:p w:rsidR="00D1520A" w:rsidRPr="00FF430B" w:rsidRDefault="00D1520A" w:rsidP="00BA7FF4">
      <w:pPr>
        <w:jc w:val="right"/>
        <w:rPr>
          <w:noProof w:val="0"/>
          <w:sz w:val="22"/>
          <w:szCs w:val="22"/>
        </w:rPr>
      </w:pPr>
      <w:r w:rsidRPr="00FF430B">
        <w:rPr>
          <w:noProof w:val="0"/>
        </w:rPr>
        <w:t>Anexa nr.</w:t>
      </w:r>
      <w:r>
        <w:rPr>
          <w:noProof w:val="0"/>
        </w:rPr>
        <w:t xml:space="preserve"> </w:t>
      </w:r>
      <w:r w:rsidRPr="00FF430B">
        <w:rPr>
          <w:noProof w:val="0"/>
        </w:rPr>
        <w:t>22</w:t>
      </w:r>
    </w:p>
    <w:p w:rsidR="00D1520A" w:rsidRPr="00FF430B" w:rsidRDefault="00D1520A" w:rsidP="00BA7FF4">
      <w:pPr>
        <w:jc w:val="right"/>
        <w:rPr>
          <w:noProof w:val="0"/>
        </w:rPr>
      </w:pPr>
      <w:r w:rsidRPr="00FF430B">
        <w:rPr>
          <w:noProof w:val="0"/>
        </w:rPr>
        <w:t>la Documentația standard nr._____</w:t>
      </w:r>
    </w:p>
    <w:p w:rsidR="00D1520A" w:rsidRPr="00FF430B" w:rsidRDefault="00D1520A" w:rsidP="00BA7FF4">
      <w:pPr>
        <w:jc w:val="right"/>
        <w:rPr>
          <w:noProof w:val="0"/>
        </w:rPr>
      </w:pPr>
      <w:r w:rsidRPr="00FF430B">
        <w:rPr>
          <w:noProof w:val="0"/>
        </w:rPr>
        <w:t>din “____” ________ 20___</w:t>
      </w:r>
    </w:p>
    <w:p w:rsidR="00D1520A" w:rsidRPr="00FF430B" w:rsidRDefault="00D1520A" w:rsidP="00A1178E">
      <w:pPr>
        <w:tabs>
          <w:tab w:val="left" w:pos="567"/>
        </w:tabs>
        <w:jc w:val="center"/>
        <w:rPr>
          <w:b/>
          <w:color w:val="000000"/>
          <w:w w:val="90"/>
        </w:rPr>
      </w:pPr>
    </w:p>
    <w:p w:rsidR="00D1520A" w:rsidRPr="00FF430B" w:rsidRDefault="00D1520A" w:rsidP="00BE1CB3">
      <w:pPr>
        <w:spacing w:before="72" w:line="292" w:lineRule="auto"/>
        <w:jc w:val="center"/>
        <w:rPr>
          <w:b/>
          <w:color w:val="000000"/>
          <w:w w:val="90"/>
        </w:rPr>
      </w:pPr>
      <w:r w:rsidRPr="00FF430B">
        <w:rPr>
          <w:b/>
          <w:color w:val="000000"/>
          <w:w w:val="90"/>
        </w:rPr>
        <w:t>(Antetul instituției)</w:t>
      </w:r>
    </w:p>
    <w:p w:rsidR="00D1520A" w:rsidRPr="00FF430B" w:rsidRDefault="00D1520A" w:rsidP="00BE1CB3">
      <w:pPr>
        <w:spacing w:before="72" w:line="292" w:lineRule="auto"/>
        <w:jc w:val="center"/>
        <w:rPr>
          <w:b/>
          <w:color w:val="000000"/>
          <w:w w:val="90"/>
          <w:sz w:val="28"/>
          <w:szCs w:val="28"/>
        </w:rPr>
      </w:pPr>
      <w:r w:rsidRPr="00FF430B">
        <w:rPr>
          <w:b/>
          <w:color w:val="000000"/>
          <w:w w:val="90"/>
        </w:rPr>
        <w:t>~~~~~~~~~~~~~~~~~~~~~~~~~~~~~~~~~~~~~~~~~~~~~~~~~~~~~~~~~~~~~~~~~~~~~~~</w:t>
      </w:r>
    </w:p>
    <w:p w:rsidR="00D1520A" w:rsidRPr="00FF430B" w:rsidRDefault="00D1520A"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D1520A" w:rsidRPr="00FF430B" w:rsidRDefault="00D1520A" w:rsidP="00196AB4">
      <w:pPr>
        <w:spacing w:before="72" w:line="292" w:lineRule="auto"/>
        <w:jc w:val="center"/>
        <w:rPr>
          <w:b/>
          <w:color w:val="000000"/>
          <w:w w:val="90"/>
          <w:sz w:val="25"/>
        </w:rPr>
      </w:pPr>
      <w:r w:rsidRPr="00FF430B">
        <w:rPr>
          <w:b/>
          <w:color w:val="000000"/>
          <w:w w:val="90"/>
          <w:sz w:val="28"/>
          <w:szCs w:val="28"/>
        </w:rPr>
        <w:t xml:space="preserve">AVIZ </w:t>
      </w:r>
    </w:p>
    <w:p w:rsidR="00D1520A" w:rsidRPr="00FF430B" w:rsidRDefault="00D1520A"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D1520A" w:rsidRPr="00FF430B" w:rsidRDefault="00D1520A"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D1520A" w:rsidRPr="00FF430B" w:rsidRDefault="00D1520A"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D1520A" w:rsidRPr="00FF430B" w:rsidRDefault="00D1520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D1520A" w:rsidRPr="00FF430B" w:rsidRDefault="00D1520A" w:rsidP="00196AB4">
      <w:pPr>
        <w:tabs>
          <w:tab w:val="left" w:leader="underscore" w:pos="6465"/>
          <w:tab w:val="right" w:leader="underscore" w:pos="9777"/>
        </w:tabs>
        <w:spacing w:line="302" w:lineRule="auto"/>
        <w:rPr>
          <w:rFonts w:eastAsia="PMingLiU"/>
          <w:lang w:eastAsia="zh-CN"/>
        </w:rPr>
      </w:pPr>
    </w:p>
    <w:p w:rsidR="00D1520A" w:rsidRPr="00FF430B" w:rsidRDefault="00D1520A" w:rsidP="00196AB4">
      <w:pPr>
        <w:tabs>
          <w:tab w:val="left" w:leader="underscore" w:pos="6465"/>
          <w:tab w:val="right" w:leader="underscore" w:pos="9777"/>
        </w:tabs>
        <w:spacing w:line="302" w:lineRule="auto"/>
        <w:rPr>
          <w:rFonts w:eastAsia="PMingLiU"/>
          <w:lang w:eastAsia="zh-CN"/>
        </w:rPr>
      </w:pPr>
    </w:p>
    <w:p w:rsidR="00D1520A" w:rsidRPr="00FF430B" w:rsidRDefault="00D1520A"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D1520A" w:rsidRPr="00EC30C2" w:rsidTr="00950363">
        <w:tc>
          <w:tcPr>
            <w:tcW w:w="471" w:type="dxa"/>
          </w:tcPr>
          <w:p w:rsidR="00D1520A" w:rsidRPr="00950363" w:rsidRDefault="00D1520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D1520A" w:rsidRPr="00950363" w:rsidRDefault="00D1520A"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D1520A" w:rsidRPr="00950363" w:rsidRDefault="00D1520A"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D1520A" w:rsidRPr="00950363" w:rsidRDefault="00D1520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D1520A" w:rsidRPr="00950363" w:rsidRDefault="00D1520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D1520A" w:rsidRPr="00950363" w:rsidRDefault="00D1520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D1520A" w:rsidRPr="00EC30C2" w:rsidTr="00950363">
        <w:trPr>
          <w:trHeight w:val="540"/>
        </w:trPr>
        <w:tc>
          <w:tcPr>
            <w:tcW w:w="471" w:type="dxa"/>
            <w:vMerge w:val="restart"/>
          </w:tcPr>
          <w:p w:rsidR="00D1520A" w:rsidRPr="00950363" w:rsidRDefault="00D1520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D1520A" w:rsidRPr="00950363" w:rsidRDefault="00D1520A"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D1520A" w:rsidRPr="00950363" w:rsidRDefault="00D1520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D1520A" w:rsidRPr="00950363" w:rsidRDefault="00D1520A"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D1520A" w:rsidRPr="00950363" w:rsidRDefault="00D1520A" w:rsidP="00950363">
            <w:pPr>
              <w:tabs>
                <w:tab w:val="left" w:leader="underscore" w:pos="6465"/>
                <w:tab w:val="right" w:leader="underscore" w:pos="9777"/>
              </w:tabs>
              <w:spacing w:line="302" w:lineRule="auto"/>
              <w:rPr>
                <w:rFonts w:eastAsia="PMingLiU"/>
                <w:lang w:eastAsia="zh-CN"/>
              </w:rPr>
            </w:pPr>
          </w:p>
        </w:tc>
        <w:tc>
          <w:tcPr>
            <w:tcW w:w="563" w:type="dxa"/>
          </w:tcPr>
          <w:p w:rsidR="00D1520A" w:rsidRPr="00950363" w:rsidRDefault="00D1520A" w:rsidP="00950363">
            <w:pPr>
              <w:tabs>
                <w:tab w:val="left" w:leader="underscore" w:pos="6465"/>
                <w:tab w:val="right" w:leader="underscore" w:pos="9777"/>
              </w:tabs>
              <w:spacing w:line="302" w:lineRule="auto"/>
              <w:rPr>
                <w:rFonts w:eastAsia="PMingLiU"/>
                <w:lang w:eastAsia="zh-CN"/>
              </w:rPr>
            </w:pPr>
          </w:p>
        </w:tc>
        <w:tc>
          <w:tcPr>
            <w:tcW w:w="846" w:type="dxa"/>
          </w:tcPr>
          <w:p w:rsidR="00D1520A" w:rsidRPr="00950363" w:rsidRDefault="00D1520A" w:rsidP="00950363">
            <w:pPr>
              <w:tabs>
                <w:tab w:val="left" w:leader="underscore" w:pos="6465"/>
                <w:tab w:val="right" w:leader="underscore" w:pos="9777"/>
              </w:tabs>
              <w:spacing w:line="302" w:lineRule="auto"/>
              <w:rPr>
                <w:rFonts w:eastAsia="PMingLiU"/>
                <w:lang w:eastAsia="zh-CN"/>
              </w:rPr>
            </w:pPr>
          </w:p>
        </w:tc>
      </w:tr>
      <w:tr w:rsidR="00D1520A" w:rsidRPr="00EC30C2" w:rsidTr="00950363">
        <w:trPr>
          <w:trHeight w:val="1380"/>
        </w:trPr>
        <w:tc>
          <w:tcPr>
            <w:tcW w:w="471" w:type="dxa"/>
            <w:vMerge/>
          </w:tcPr>
          <w:p w:rsidR="00D1520A" w:rsidRPr="00950363" w:rsidRDefault="00D1520A" w:rsidP="00950363">
            <w:pPr>
              <w:tabs>
                <w:tab w:val="left" w:leader="underscore" w:pos="6465"/>
                <w:tab w:val="right" w:leader="underscore" w:pos="9777"/>
              </w:tabs>
              <w:spacing w:line="302" w:lineRule="auto"/>
              <w:rPr>
                <w:rFonts w:eastAsia="PMingLiU"/>
                <w:lang w:eastAsia="zh-CN"/>
              </w:rPr>
            </w:pPr>
          </w:p>
        </w:tc>
        <w:tc>
          <w:tcPr>
            <w:tcW w:w="3751" w:type="dxa"/>
            <w:vMerge/>
          </w:tcPr>
          <w:p w:rsidR="00D1520A" w:rsidRPr="00950363" w:rsidRDefault="00D1520A" w:rsidP="00950363">
            <w:pPr>
              <w:tabs>
                <w:tab w:val="left" w:leader="underscore" w:pos="6465"/>
                <w:tab w:val="right" w:leader="underscore" w:pos="9777"/>
              </w:tabs>
              <w:jc w:val="both"/>
              <w:rPr>
                <w:rFonts w:eastAsia="PMingLiU"/>
                <w:lang w:eastAsia="zh-CN"/>
              </w:rPr>
            </w:pPr>
          </w:p>
        </w:tc>
        <w:tc>
          <w:tcPr>
            <w:tcW w:w="4001" w:type="dxa"/>
          </w:tcPr>
          <w:p w:rsidR="00D1520A" w:rsidRPr="00950363" w:rsidRDefault="00D1520A"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D1520A" w:rsidRPr="00950363" w:rsidRDefault="00D1520A"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D1520A" w:rsidRPr="00EC30C2" w:rsidTr="00950363">
        <w:trPr>
          <w:trHeight w:val="420"/>
        </w:trPr>
        <w:tc>
          <w:tcPr>
            <w:tcW w:w="471" w:type="dxa"/>
            <w:vMerge w:val="restart"/>
          </w:tcPr>
          <w:p w:rsidR="00D1520A" w:rsidRPr="00950363" w:rsidRDefault="00D1520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D1520A" w:rsidRPr="00950363" w:rsidRDefault="00D1520A"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D1520A" w:rsidRPr="00950363" w:rsidRDefault="00D1520A"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D1520A" w:rsidRPr="00EC30C2" w:rsidTr="00950363">
        <w:trPr>
          <w:trHeight w:val="535"/>
        </w:trPr>
        <w:tc>
          <w:tcPr>
            <w:tcW w:w="471" w:type="dxa"/>
            <w:vMerge/>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1520A" w:rsidRPr="00950363" w:rsidRDefault="00D1520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1520A" w:rsidRPr="00950363" w:rsidRDefault="00D1520A" w:rsidP="00950363">
            <w:pPr>
              <w:tabs>
                <w:tab w:val="left" w:leader="underscore" w:pos="6465"/>
                <w:tab w:val="right" w:leader="underscore" w:pos="9777"/>
              </w:tabs>
              <w:jc w:val="both"/>
              <w:rPr>
                <w:rFonts w:eastAsia="PMingLiU"/>
                <w:lang w:eastAsia="zh-CN"/>
              </w:rPr>
            </w:pPr>
          </w:p>
        </w:tc>
        <w:tc>
          <w:tcPr>
            <w:tcW w:w="575"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D1520A" w:rsidRPr="00EC30C2" w:rsidTr="00950363">
        <w:trPr>
          <w:trHeight w:val="1770"/>
        </w:trPr>
        <w:tc>
          <w:tcPr>
            <w:tcW w:w="471" w:type="dxa"/>
            <w:vMerge w:val="restart"/>
          </w:tcPr>
          <w:p w:rsidR="00D1520A" w:rsidRPr="00950363" w:rsidRDefault="00D1520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D1520A" w:rsidRPr="00950363" w:rsidRDefault="00D1520A"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D1520A" w:rsidRPr="00950363" w:rsidRDefault="00D1520A" w:rsidP="00950363">
            <w:pPr>
              <w:keepNext/>
              <w:keepLines/>
              <w:tabs>
                <w:tab w:val="left" w:leader="underscore" w:pos="6465"/>
                <w:tab w:val="right" w:leader="underscore" w:pos="9777"/>
              </w:tabs>
              <w:spacing w:before="200"/>
              <w:jc w:val="both"/>
              <w:outlineLvl w:val="2"/>
              <w:rPr>
                <w:rFonts w:eastAsia="PMingLiU"/>
                <w:lang w:eastAsia="zh-CN"/>
              </w:rPr>
            </w:pPr>
          </w:p>
          <w:p w:rsidR="00D1520A" w:rsidRPr="00950363" w:rsidRDefault="00D1520A" w:rsidP="00950363">
            <w:pPr>
              <w:keepNext/>
              <w:keepLines/>
              <w:tabs>
                <w:tab w:val="left" w:leader="underscore" w:pos="6465"/>
                <w:tab w:val="right" w:leader="underscore" w:pos="9777"/>
              </w:tabs>
              <w:spacing w:before="200"/>
              <w:jc w:val="both"/>
              <w:outlineLvl w:val="2"/>
              <w:rPr>
                <w:rFonts w:eastAsia="PMingLiU"/>
                <w:lang w:eastAsia="zh-CN"/>
              </w:rPr>
            </w:pPr>
          </w:p>
          <w:p w:rsidR="00D1520A" w:rsidRPr="00950363" w:rsidRDefault="00D1520A" w:rsidP="00950363">
            <w:pPr>
              <w:keepNext/>
              <w:keepLines/>
              <w:tabs>
                <w:tab w:val="left" w:leader="underscore" w:pos="6465"/>
                <w:tab w:val="right" w:leader="underscore" w:pos="9777"/>
              </w:tabs>
              <w:spacing w:before="200"/>
              <w:jc w:val="both"/>
              <w:outlineLvl w:val="2"/>
              <w:rPr>
                <w:rFonts w:eastAsia="PMingLiU"/>
                <w:lang w:eastAsia="zh-CN"/>
              </w:rPr>
            </w:pPr>
          </w:p>
          <w:p w:rsidR="00D1520A" w:rsidRPr="00950363" w:rsidRDefault="00D1520A" w:rsidP="00950363">
            <w:pPr>
              <w:keepNext/>
              <w:keepLines/>
              <w:tabs>
                <w:tab w:val="left" w:leader="underscore" w:pos="6465"/>
                <w:tab w:val="right" w:leader="underscore" w:pos="9777"/>
              </w:tabs>
              <w:spacing w:before="200"/>
              <w:jc w:val="both"/>
              <w:outlineLvl w:val="2"/>
              <w:rPr>
                <w:rFonts w:eastAsia="PMingLiU"/>
                <w:lang w:eastAsia="zh-CN"/>
              </w:rPr>
            </w:pPr>
          </w:p>
          <w:p w:rsidR="00D1520A" w:rsidRPr="00950363" w:rsidRDefault="00D1520A" w:rsidP="00950363">
            <w:pPr>
              <w:keepNext/>
              <w:keepLines/>
              <w:tabs>
                <w:tab w:val="left" w:leader="underscore" w:pos="6465"/>
                <w:tab w:val="right" w:leader="underscore" w:pos="9777"/>
              </w:tabs>
              <w:spacing w:before="200"/>
              <w:jc w:val="both"/>
              <w:outlineLvl w:val="2"/>
              <w:rPr>
                <w:rFonts w:eastAsia="PMingLiU"/>
                <w:lang w:eastAsia="zh-CN"/>
              </w:rPr>
            </w:pPr>
          </w:p>
          <w:p w:rsidR="00D1520A" w:rsidRPr="00950363" w:rsidRDefault="00D1520A" w:rsidP="00950363">
            <w:pPr>
              <w:keepNext/>
              <w:keepLines/>
              <w:tabs>
                <w:tab w:val="left" w:leader="underscore" w:pos="6465"/>
                <w:tab w:val="right" w:leader="underscore" w:pos="9777"/>
              </w:tabs>
              <w:spacing w:before="200"/>
              <w:jc w:val="both"/>
              <w:outlineLvl w:val="2"/>
              <w:rPr>
                <w:rFonts w:eastAsia="PMingLiU"/>
                <w:lang w:eastAsia="zh-CN"/>
              </w:rPr>
            </w:pPr>
          </w:p>
          <w:p w:rsidR="00D1520A" w:rsidRPr="00950363" w:rsidRDefault="00D1520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1520A" w:rsidRPr="00950363" w:rsidRDefault="00D1520A"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D1520A" w:rsidRPr="00FF430B" w:rsidRDefault="00D1520A" w:rsidP="00950363">
            <w:pPr>
              <w:tabs>
                <w:tab w:val="left" w:pos="567"/>
              </w:tabs>
            </w:pPr>
            <w:r w:rsidRPr="00FF430B">
              <w:t>A.Terasamente, lucrări la structura clădirilor;</w:t>
            </w:r>
          </w:p>
          <w:p w:rsidR="00D1520A" w:rsidRPr="00FF430B" w:rsidRDefault="00D1520A" w:rsidP="00950363">
            <w:pPr>
              <w:tabs>
                <w:tab w:val="decimal" w:pos="216"/>
                <w:tab w:val="left" w:leader="underscore" w:pos="6465"/>
                <w:tab w:val="right" w:leader="underscore" w:pos="9777"/>
              </w:tabs>
              <w:ind w:left="360" w:hanging="360"/>
            </w:pPr>
            <w:r w:rsidRPr="00FF430B">
              <w:t xml:space="preserve">B. structuri metalice; </w:t>
            </w:r>
          </w:p>
          <w:p w:rsidR="00D1520A" w:rsidRPr="00950363" w:rsidRDefault="00D1520A"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D1520A" w:rsidRPr="00EC30C2" w:rsidTr="00950363">
        <w:trPr>
          <w:trHeight w:val="1260"/>
        </w:trPr>
        <w:tc>
          <w:tcPr>
            <w:tcW w:w="471" w:type="dxa"/>
            <w:vMerge/>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1520A" w:rsidRPr="00950363" w:rsidRDefault="00D1520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1520A" w:rsidRPr="00950363" w:rsidRDefault="00D1520A"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D1520A" w:rsidRPr="00FF430B" w:rsidRDefault="00D1520A" w:rsidP="00950363">
            <w:pPr>
              <w:tabs>
                <w:tab w:val="left" w:leader="underscore" w:pos="6465"/>
                <w:tab w:val="right" w:leader="underscore" w:pos="9777"/>
              </w:tabs>
              <w:jc w:val="both"/>
            </w:pPr>
            <w:r w:rsidRPr="00FF430B">
              <w:t xml:space="preserve">A.drumuri și piste de aviație; </w:t>
            </w:r>
          </w:p>
          <w:p w:rsidR="00D1520A" w:rsidRPr="00FF430B" w:rsidRDefault="00D1520A" w:rsidP="00950363">
            <w:pPr>
              <w:tabs>
                <w:tab w:val="left" w:leader="underscore" w:pos="6465"/>
                <w:tab w:val="right" w:leader="underscore" w:pos="9777"/>
              </w:tabs>
              <w:jc w:val="both"/>
            </w:pPr>
            <w:r w:rsidRPr="00FF430B">
              <w:t xml:space="preserve">B.poduri; </w:t>
            </w:r>
          </w:p>
          <w:p w:rsidR="00D1520A" w:rsidRPr="00950363" w:rsidRDefault="00D1520A"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D1520A" w:rsidRPr="00EC30C2" w:rsidTr="00950363">
        <w:trPr>
          <w:trHeight w:val="1260"/>
        </w:trPr>
        <w:tc>
          <w:tcPr>
            <w:tcW w:w="471" w:type="dxa"/>
            <w:vMerge/>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1520A" w:rsidRPr="00950363" w:rsidRDefault="00D1520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1520A" w:rsidRPr="00FF430B" w:rsidRDefault="00D1520A" w:rsidP="00950363">
            <w:pPr>
              <w:tabs>
                <w:tab w:val="left" w:pos="567"/>
              </w:tabs>
              <w:spacing w:line="276" w:lineRule="auto"/>
            </w:pPr>
            <w:r w:rsidRPr="00FF430B">
              <w:t>Construcții speciale:</w:t>
            </w:r>
          </w:p>
          <w:p w:rsidR="00D1520A" w:rsidRPr="00FF430B" w:rsidRDefault="00D1520A" w:rsidP="00950363">
            <w:pPr>
              <w:tabs>
                <w:tab w:val="left" w:pos="567"/>
              </w:tabs>
              <w:spacing w:line="276" w:lineRule="auto"/>
            </w:pPr>
            <w:r w:rsidRPr="00FF430B">
              <w:t>A. hidrotehnice și pentru îmbunătățiri funciare;</w:t>
            </w:r>
          </w:p>
          <w:p w:rsidR="00D1520A" w:rsidRPr="00FF430B" w:rsidRDefault="00D1520A" w:rsidP="00950363">
            <w:pPr>
              <w:tabs>
                <w:tab w:val="left" w:pos="567"/>
              </w:tabs>
              <w:spacing w:line="276" w:lineRule="auto"/>
            </w:pPr>
            <w:r w:rsidRPr="00FF430B">
              <w:t xml:space="preserve">B. fântâni arteziene; </w:t>
            </w:r>
          </w:p>
          <w:p w:rsidR="00D1520A" w:rsidRPr="00FF430B" w:rsidRDefault="00D1520A" w:rsidP="00950363">
            <w:pPr>
              <w:tabs>
                <w:tab w:val="left" w:pos="567"/>
              </w:tabs>
              <w:spacing w:line="276" w:lineRule="auto"/>
            </w:pPr>
            <w:r w:rsidRPr="00FF430B">
              <w:t>C. porturi și debarcadere;</w:t>
            </w:r>
          </w:p>
          <w:p w:rsidR="00D1520A" w:rsidRPr="00950363" w:rsidRDefault="00D1520A"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D1520A" w:rsidRPr="00EC30C2" w:rsidTr="00950363">
        <w:trPr>
          <w:trHeight w:val="2055"/>
        </w:trPr>
        <w:tc>
          <w:tcPr>
            <w:tcW w:w="471" w:type="dxa"/>
            <w:vMerge/>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1520A" w:rsidRPr="00950363" w:rsidRDefault="00D1520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1520A" w:rsidRPr="00950363" w:rsidRDefault="00D1520A"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D1520A" w:rsidRPr="00FF430B" w:rsidRDefault="00D1520A" w:rsidP="00950363">
            <w:pPr>
              <w:tabs>
                <w:tab w:val="left" w:pos="567"/>
              </w:tabs>
              <w:spacing w:line="276" w:lineRule="auto"/>
            </w:pPr>
            <w:r w:rsidRPr="00FF430B">
              <w:t>A.de alimentare cu apă și canalizare;</w:t>
            </w:r>
          </w:p>
          <w:p w:rsidR="00D1520A" w:rsidRPr="00FF430B" w:rsidRDefault="00D1520A" w:rsidP="00950363">
            <w:pPr>
              <w:tabs>
                <w:tab w:val="left" w:pos="567"/>
              </w:tabs>
              <w:spacing w:line="276" w:lineRule="auto"/>
            </w:pPr>
            <w:r w:rsidRPr="00FF430B">
              <w:t xml:space="preserve">B.de încălzire; </w:t>
            </w:r>
          </w:p>
          <w:p w:rsidR="00D1520A" w:rsidRPr="00FF430B" w:rsidRDefault="00D1520A" w:rsidP="00950363">
            <w:pPr>
              <w:tabs>
                <w:tab w:val="left" w:pos="567"/>
              </w:tabs>
              <w:spacing w:line="276" w:lineRule="auto"/>
            </w:pPr>
            <w:r w:rsidRPr="00FF430B">
              <w:t>C. ventilație,</w:t>
            </w:r>
            <w:r>
              <w:t xml:space="preserve"> </w:t>
            </w:r>
            <w:r w:rsidRPr="00FF430B">
              <w:t>climatizare; D. electrice;</w:t>
            </w:r>
          </w:p>
          <w:p w:rsidR="00D1520A" w:rsidRPr="00FF430B" w:rsidRDefault="00D1520A" w:rsidP="00950363">
            <w:pPr>
              <w:tabs>
                <w:tab w:val="left" w:pos="567"/>
              </w:tabs>
              <w:spacing w:line="276" w:lineRule="auto"/>
            </w:pPr>
            <w:r w:rsidRPr="00FF430B">
              <w:t>E.de automatizare; F.telecomunicație;</w:t>
            </w:r>
            <w:r>
              <w:t xml:space="preserve"> </w:t>
            </w:r>
            <w:r w:rsidRPr="00FF430B">
              <w:t>G.semnalizare;</w:t>
            </w:r>
          </w:p>
          <w:p w:rsidR="00D1520A" w:rsidRPr="00FF430B" w:rsidRDefault="00D1520A" w:rsidP="00950363">
            <w:pPr>
              <w:tabs>
                <w:tab w:val="left" w:leader="underscore" w:pos="6465"/>
                <w:tab w:val="right" w:leader="underscore" w:pos="9777"/>
              </w:tabs>
              <w:jc w:val="both"/>
            </w:pPr>
            <w:r w:rsidRPr="00FF430B">
              <w:t>H.frigorifice,compresoare;</w:t>
            </w:r>
          </w:p>
          <w:p w:rsidR="00D1520A" w:rsidRPr="00950363" w:rsidRDefault="00D1520A"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D1520A" w:rsidRPr="00EC30C2" w:rsidTr="00950363">
        <w:trPr>
          <w:trHeight w:val="945"/>
        </w:trPr>
        <w:tc>
          <w:tcPr>
            <w:tcW w:w="471" w:type="dxa"/>
            <w:vMerge/>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1520A" w:rsidRPr="00950363" w:rsidRDefault="00D1520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1520A" w:rsidRPr="00950363" w:rsidRDefault="00D1520A"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D1520A" w:rsidRPr="00FF430B" w:rsidRDefault="00D1520A" w:rsidP="00950363">
            <w:pPr>
              <w:tabs>
                <w:tab w:val="left" w:pos="567"/>
              </w:tabs>
              <w:spacing w:line="276" w:lineRule="auto"/>
            </w:pPr>
            <w:r w:rsidRPr="00FF430B">
              <w:t>A. sub presiune, mecanisme de ridicat, cazane;</w:t>
            </w:r>
          </w:p>
          <w:p w:rsidR="00D1520A" w:rsidRPr="00FF430B" w:rsidRDefault="00D1520A" w:rsidP="00950363">
            <w:pPr>
              <w:tabs>
                <w:tab w:val="left" w:pos="567"/>
              </w:tabs>
              <w:spacing w:line="276" w:lineRule="auto"/>
            </w:pPr>
            <w:r w:rsidRPr="00FF430B">
              <w:t>B. chimico-tehnologice; C. gazoducte magistrale;</w:t>
            </w:r>
          </w:p>
          <w:p w:rsidR="00D1520A" w:rsidRPr="00A07263" w:rsidRDefault="00D1520A" w:rsidP="00950363">
            <w:pPr>
              <w:pStyle w:val="ListParagraph"/>
              <w:numPr>
                <w:ilvl w:val="0"/>
                <w:numId w:val="23"/>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1520A" w:rsidRPr="00950363" w:rsidRDefault="00D1520A"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D1520A" w:rsidRPr="00FF430B" w:rsidRDefault="00D1520A" w:rsidP="00196AB4">
      <w:pPr>
        <w:tabs>
          <w:tab w:val="left" w:leader="underscore" w:pos="6465"/>
          <w:tab w:val="right" w:leader="underscore" w:pos="9777"/>
        </w:tabs>
        <w:spacing w:line="302" w:lineRule="auto"/>
        <w:rPr>
          <w:rFonts w:eastAsia="PMingLiU"/>
          <w:lang w:eastAsia="zh-CN"/>
        </w:rPr>
      </w:pPr>
    </w:p>
    <w:p w:rsidR="00D1520A" w:rsidRPr="00FF430B" w:rsidRDefault="00D1520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D1520A" w:rsidRPr="00FF430B" w:rsidRDefault="00D1520A"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D1520A" w:rsidRPr="00FF5CB2" w:rsidRDefault="00D1520A"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D1520A" w:rsidRPr="00FF430B" w:rsidRDefault="00D1520A"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D1520A" w:rsidRPr="00FF5CB2" w:rsidRDefault="00D1520A"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D1520A" w:rsidRPr="00FF430B" w:rsidRDefault="00D1520A"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D1520A"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0C5DFB">
      <w:pPr>
        <w:jc w:val="right"/>
        <w:rPr>
          <w:noProof w:val="0"/>
          <w:sz w:val="22"/>
          <w:szCs w:val="22"/>
        </w:rPr>
      </w:pPr>
      <w:r w:rsidRPr="00FF430B">
        <w:rPr>
          <w:noProof w:val="0"/>
        </w:rPr>
        <w:t>Anexa nr.</w:t>
      </w:r>
      <w:r>
        <w:rPr>
          <w:noProof w:val="0"/>
        </w:rPr>
        <w:t xml:space="preserve"> </w:t>
      </w:r>
      <w:r w:rsidRPr="00FF430B">
        <w:rPr>
          <w:noProof w:val="0"/>
        </w:rPr>
        <w:t>23</w:t>
      </w:r>
    </w:p>
    <w:p w:rsidR="00D1520A" w:rsidRPr="00FF430B" w:rsidRDefault="00D1520A" w:rsidP="000C5DFB">
      <w:pPr>
        <w:jc w:val="right"/>
        <w:rPr>
          <w:noProof w:val="0"/>
        </w:rPr>
      </w:pPr>
      <w:r w:rsidRPr="00FF430B">
        <w:rPr>
          <w:noProof w:val="0"/>
        </w:rPr>
        <w:t>la Documentația standard nr._____</w:t>
      </w:r>
    </w:p>
    <w:p w:rsidR="00D1520A" w:rsidRPr="00FF430B" w:rsidRDefault="00D1520A" w:rsidP="000C5DFB">
      <w:pPr>
        <w:jc w:val="right"/>
        <w:rPr>
          <w:noProof w:val="0"/>
        </w:rPr>
      </w:pPr>
      <w:r w:rsidRPr="00FF430B">
        <w:rPr>
          <w:noProof w:val="0"/>
        </w:rPr>
        <w:t>din “____” ________ 20___</w:t>
      </w: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Pr="00FF430B" w:rsidRDefault="00D1520A" w:rsidP="006C4C0E">
      <w:pPr>
        <w:tabs>
          <w:tab w:val="left" w:leader="underscore" w:pos="6465"/>
          <w:tab w:val="right" w:leader="underscore" w:pos="9777"/>
        </w:tabs>
        <w:spacing w:line="302" w:lineRule="auto"/>
        <w:rPr>
          <w:rFonts w:eastAsia="PMingLiU"/>
          <w:lang w:eastAsia="zh-CN"/>
        </w:rPr>
      </w:pPr>
    </w:p>
    <w:p w:rsidR="00D1520A" w:rsidRDefault="00D1520A" w:rsidP="006C4C0E">
      <w:pPr>
        <w:pStyle w:val="Heading2"/>
        <w:spacing w:before="0"/>
        <w:jc w:val="center"/>
        <w:rPr>
          <w:rFonts w:ascii="Times New Roman" w:hAnsi="Times New Roman"/>
          <w:bCs w:val="0"/>
          <w:color w:val="auto"/>
          <w:sz w:val="24"/>
          <w:szCs w:val="24"/>
        </w:rPr>
      </w:pPr>
      <w:bookmarkStart w:id="61" w:name="_Toc449692118"/>
      <w:bookmarkStart w:id="62" w:name="_Toc390252621"/>
      <w:r w:rsidRPr="00FF430B">
        <w:rPr>
          <w:rFonts w:ascii="Times New Roman" w:hAnsi="Times New Roman"/>
          <w:bCs w:val="0"/>
          <w:color w:val="auto"/>
          <w:sz w:val="24"/>
          <w:szCs w:val="24"/>
        </w:rPr>
        <w:t>CAIET DE SARCINI</w:t>
      </w:r>
      <w:bookmarkEnd w:id="61"/>
    </w:p>
    <w:p w:rsidR="00D1520A" w:rsidRPr="00FF430B" w:rsidRDefault="00D1520A" w:rsidP="006C4C0E">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D1520A" w:rsidRPr="00FF430B" w:rsidRDefault="00D1520A" w:rsidP="006C4C0E">
      <w:pPr>
        <w:pStyle w:val="Heading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2"/>
    </w:p>
    <w:p w:rsidR="00D1520A" w:rsidRPr="00FF430B" w:rsidRDefault="00D1520A" w:rsidP="006C4C0E">
      <w:pPr>
        <w:pStyle w:val="Heading2"/>
        <w:spacing w:before="0"/>
        <w:jc w:val="center"/>
        <w:rPr>
          <w:rFonts w:ascii="Times New Roman" w:hAnsi="Times New Roman"/>
          <w:bCs w:val="0"/>
          <w:i/>
          <w:color w:val="auto"/>
        </w:rPr>
      </w:pPr>
    </w:p>
    <w:p w:rsidR="00D1520A" w:rsidRPr="00FF430B" w:rsidRDefault="00D1520A" w:rsidP="006C4C0E">
      <w:pPr>
        <w:pStyle w:val="Heading2"/>
        <w:spacing w:before="0"/>
        <w:jc w:val="center"/>
        <w:rPr>
          <w:rFonts w:ascii="Times New Roman" w:hAnsi="Times New Roman"/>
          <w:bCs w:val="0"/>
          <w:color w:val="auto"/>
        </w:rPr>
      </w:pPr>
      <w:r w:rsidRPr="00FF430B">
        <w:rPr>
          <w:rFonts w:ascii="Times New Roman" w:hAnsi="Times New Roman"/>
          <w:bCs w:val="0"/>
          <w:color w:val="auto"/>
        </w:rPr>
        <w:t>LUCRĂRI</w:t>
      </w:r>
    </w:p>
    <w:p w:rsidR="00D1520A" w:rsidRPr="00FF430B" w:rsidRDefault="00D1520A" w:rsidP="00196AB4">
      <w:pPr>
        <w:jc w:val="both"/>
      </w:pPr>
    </w:p>
    <w:p w:rsidR="00D1520A" w:rsidRPr="00A07263" w:rsidRDefault="00D1520A" w:rsidP="00196AB4">
      <w:pPr>
        <w:pStyle w:val="ListParagraph"/>
        <w:numPr>
          <w:ilvl w:val="0"/>
          <w:numId w:val="0"/>
        </w:numPr>
        <w:rPr>
          <w:lang w:val="pt-BR"/>
        </w:rPr>
      </w:pPr>
    </w:p>
    <w:p w:rsidR="00D1520A" w:rsidRPr="00FF430B" w:rsidRDefault="00D1520A" w:rsidP="00196AB4">
      <w:pPr>
        <w:ind w:firstLine="709"/>
        <w:jc w:val="both"/>
      </w:pPr>
      <w:r w:rsidRPr="00FF430B">
        <w:t>Obiectul_______________________________________________________________</w:t>
      </w:r>
    </w:p>
    <w:p w:rsidR="00D1520A" w:rsidRPr="00FF430B" w:rsidRDefault="00D1520A" w:rsidP="00196AB4">
      <w:pPr>
        <w:ind w:firstLine="709"/>
        <w:jc w:val="center"/>
      </w:pPr>
      <w:r w:rsidRPr="00FF430B">
        <w:rPr>
          <w:i/>
        </w:rPr>
        <w:t>(denumirea, adresa)</w:t>
      </w:r>
    </w:p>
    <w:p w:rsidR="00D1520A" w:rsidRPr="00FF430B" w:rsidRDefault="00D1520A" w:rsidP="00196AB4">
      <w:pPr>
        <w:ind w:firstLine="709"/>
        <w:jc w:val="both"/>
      </w:pPr>
      <w:r w:rsidRPr="00FF430B">
        <w:t>Autoritatea contractantă__________________________________________________</w:t>
      </w:r>
    </w:p>
    <w:p w:rsidR="00D1520A" w:rsidRPr="00FF430B" w:rsidRDefault="00D1520A" w:rsidP="00196AB4">
      <w:pPr>
        <w:ind w:firstLine="709"/>
        <w:jc w:val="center"/>
        <w:rPr>
          <w:i/>
        </w:rPr>
      </w:pPr>
      <w:r w:rsidRPr="00FF430B">
        <w:rPr>
          <w:i/>
        </w:rPr>
        <w:t>(denumirea, adresa)</w:t>
      </w:r>
    </w:p>
    <w:p w:rsidR="00D1520A" w:rsidRPr="00FF430B" w:rsidRDefault="00D1520A" w:rsidP="00196AB4">
      <w:pPr>
        <w:pStyle w:val="cp"/>
        <w:ind w:firstLine="709"/>
        <w:jc w:val="both"/>
      </w:pPr>
      <w:r w:rsidRPr="00FF430B">
        <w:t>1 . Descriere generală</w:t>
      </w:r>
    </w:p>
    <w:p w:rsidR="00D1520A" w:rsidRPr="00FF430B" w:rsidRDefault="00D1520A" w:rsidP="00196AB4">
      <w:pPr>
        <w:ind w:firstLine="709"/>
        <w:jc w:val="both"/>
      </w:pPr>
      <w:r w:rsidRPr="00FF430B">
        <w:t>Se precizează adresa (şantierul) lucrărilor, descrierea generală a obiectelor lucrării, detalii specifice de amplasare etc.</w:t>
      </w:r>
    </w:p>
    <w:p w:rsidR="00D1520A" w:rsidRPr="00FF430B" w:rsidRDefault="00D1520A" w:rsidP="00196AB4">
      <w:pPr>
        <w:ind w:firstLine="709"/>
        <w:jc w:val="both"/>
        <w:rPr>
          <w:b/>
        </w:rPr>
      </w:pPr>
      <w:r w:rsidRPr="00FF430B">
        <w:rPr>
          <w:b/>
        </w:rPr>
        <w:t>2. Informaţii şi proiectare</w:t>
      </w:r>
    </w:p>
    <w:p w:rsidR="00D1520A" w:rsidRPr="00FF430B" w:rsidRDefault="00D1520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D1520A" w:rsidRPr="00FF430B" w:rsidRDefault="00D1520A" w:rsidP="00196AB4">
      <w:pPr>
        <w:ind w:firstLine="709"/>
        <w:jc w:val="both"/>
        <w:rPr>
          <w:b/>
        </w:rPr>
      </w:pPr>
      <w:r w:rsidRPr="00FF430B">
        <w:rPr>
          <w:b/>
        </w:rPr>
        <w:t>3. Materiale, compatibilităţi, reglementări tehnice şi standarde utilizate</w:t>
      </w:r>
    </w:p>
    <w:p w:rsidR="00D1520A" w:rsidRPr="00FF430B" w:rsidRDefault="00D1520A"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D1520A" w:rsidRPr="00FF430B" w:rsidRDefault="00D1520A" w:rsidP="00196AB4">
      <w:pPr>
        <w:ind w:firstLine="709"/>
        <w:jc w:val="both"/>
        <w:rPr>
          <w:b/>
        </w:rPr>
      </w:pPr>
      <w:r w:rsidRPr="00FF430B">
        <w:rPr>
          <w:b/>
        </w:rPr>
        <w:t>4. Mostre</w:t>
      </w:r>
    </w:p>
    <w:p w:rsidR="00D1520A" w:rsidRPr="00FF430B" w:rsidRDefault="00D1520A" w:rsidP="00196AB4">
      <w:pPr>
        <w:ind w:firstLine="709"/>
        <w:jc w:val="both"/>
      </w:pPr>
      <w:r w:rsidRPr="00FF430B">
        <w:t>Se precizează modul de prezentare a mostrelor la toate produsele utilizate.</w:t>
      </w:r>
    </w:p>
    <w:p w:rsidR="00D1520A" w:rsidRPr="00FF430B" w:rsidRDefault="00D1520A" w:rsidP="00196AB4">
      <w:pPr>
        <w:ind w:firstLine="709"/>
        <w:jc w:val="both"/>
        <w:rPr>
          <w:b/>
        </w:rPr>
      </w:pPr>
      <w:r w:rsidRPr="00FF430B">
        <w:rPr>
          <w:b/>
        </w:rPr>
        <w:t>5. Furnizarea, păstrarea, protecţia materialelor şi a lucrărilor. Securitatea construcţiilor şi a terenurilor aferente</w:t>
      </w:r>
    </w:p>
    <w:p w:rsidR="00D1520A" w:rsidRPr="00FF430B" w:rsidRDefault="00D1520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D1520A" w:rsidRPr="00FF430B" w:rsidRDefault="00D1520A" w:rsidP="00196AB4">
      <w:pPr>
        <w:ind w:firstLine="709"/>
        <w:jc w:val="both"/>
        <w:rPr>
          <w:b/>
        </w:rPr>
      </w:pPr>
      <w:r w:rsidRPr="00FF430B">
        <w:rPr>
          <w:b/>
        </w:rPr>
        <w:t>6. Încercări, instrucţiuni, garanţii ale furnizorilor, desene şi scheme de execuţie</w:t>
      </w:r>
    </w:p>
    <w:p w:rsidR="00D1520A" w:rsidRPr="00FF430B" w:rsidRDefault="00D1520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D1520A" w:rsidRPr="00FF430B" w:rsidRDefault="00D1520A" w:rsidP="00196AB4">
      <w:pPr>
        <w:ind w:firstLine="709"/>
        <w:jc w:val="both"/>
        <w:rPr>
          <w:b/>
        </w:rPr>
      </w:pPr>
      <w:r w:rsidRPr="00FF430B">
        <w:rPr>
          <w:b/>
        </w:rPr>
        <w:t>7. Remedierea viciilor ascunse şi a defectelor</w:t>
      </w:r>
    </w:p>
    <w:p w:rsidR="00D1520A" w:rsidRPr="00FF430B" w:rsidRDefault="00D1520A" w:rsidP="00196AB4">
      <w:pPr>
        <w:ind w:firstLine="709"/>
        <w:jc w:val="both"/>
      </w:pPr>
      <w:r w:rsidRPr="00FF430B">
        <w:t>Se precizează modalitatea de constatare şi remediere a viciilor ascunse şi a defectelor, responsabilii de remediere.</w:t>
      </w:r>
    </w:p>
    <w:p w:rsidR="00D1520A" w:rsidRPr="00FF430B" w:rsidRDefault="00D1520A" w:rsidP="00196AB4">
      <w:pPr>
        <w:ind w:firstLine="709"/>
        <w:jc w:val="both"/>
        <w:rPr>
          <w:b/>
        </w:rPr>
      </w:pPr>
      <w:r w:rsidRPr="00FF430B">
        <w:rPr>
          <w:b/>
        </w:rPr>
        <w:t>8. Trasarea geodezică a lucrărilor, toleranţe de execuţie</w:t>
      </w:r>
    </w:p>
    <w:p w:rsidR="00D1520A" w:rsidRPr="00FF430B" w:rsidRDefault="00D1520A" w:rsidP="00196AB4">
      <w:pPr>
        <w:ind w:firstLine="709"/>
        <w:jc w:val="both"/>
      </w:pPr>
      <w:r w:rsidRPr="00FF430B">
        <w:t>Se precizează modalităţile de trasare geodezică, bornele, reperele, picheţii, jaloanele, aliniamentele; toleranţele admise la executarea lucrărilor.</w:t>
      </w:r>
    </w:p>
    <w:p w:rsidR="00D1520A" w:rsidRPr="00FF430B" w:rsidRDefault="00D1520A" w:rsidP="00196AB4">
      <w:pPr>
        <w:ind w:firstLine="709"/>
        <w:jc w:val="both"/>
        <w:rPr>
          <w:b/>
        </w:rPr>
      </w:pPr>
      <w:r w:rsidRPr="00FF430B">
        <w:rPr>
          <w:b/>
        </w:rPr>
        <w:t>9. Parametrii de calcul ai elementelor constructive</w:t>
      </w:r>
    </w:p>
    <w:p w:rsidR="00D1520A" w:rsidRPr="00FF430B" w:rsidRDefault="00D1520A" w:rsidP="00196AB4">
      <w:pPr>
        <w:ind w:firstLine="709"/>
        <w:jc w:val="both"/>
      </w:pPr>
      <w:r w:rsidRPr="00FF430B">
        <w:t>Se precizează sarcinile luate în calcul: seismicitatea, acţiunile, alţi parametri.</w:t>
      </w:r>
    </w:p>
    <w:p w:rsidR="00D1520A" w:rsidRPr="00FF430B" w:rsidRDefault="00D1520A" w:rsidP="00196AB4">
      <w:pPr>
        <w:ind w:firstLine="709"/>
        <w:jc w:val="both"/>
        <w:rPr>
          <w:b/>
        </w:rPr>
      </w:pPr>
      <w:r w:rsidRPr="00FF430B">
        <w:rPr>
          <w:b/>
        </w:rPr>
        <w:t>10. Criterii privind calculul sistemelor de încălzire, ventilare şi condiţionare a aerului</w:t>
      </w:r>
    </w:p>
    <w:p w:rsidR="00D1520A" w:rsidRPr="00FF430B" w:rsidRDefault="00D1520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D1520A" w:rsidRPr="00FF430B" w:rsidRDefault="00D1520A" w:rsidP="00196AB4">
      <w:pPr>
        <w:ind w:firstLine="709"/>
        <w:jc w:val="both"/>
        <w:rPr>
          <w:b/>
        </w:rPr>
      </w:pPr>
      <w:r w:rsidRPr="00FF430B">
        <w:rPr>
          <w:b/>
        </w:rPr>
        <w:t>11. Nivelul admis al zgomotului şi al vibraţiilor</w:t>
      </w:r>
    </w:p>
    <w:p w:rsidR="00D1520A" w:rsidRPr="00FF430B" w:rsidRDefault="00D1520A" w:rsidP="00196AB4">
      <w:pPr>
        <w:ind w:firstLine="709"/>
        <w:jc w:val="both"/>
      </w:pPr>
      <w:r w:rsidRPr="00FF430B">
        <w:t>Se precizează mărimea acestor niveluri pentru diferite spaţii; măsurile de reducere a zgomotului şi a vibraţiilor.</w:t>
      </w:r>
    </w:p>
    <w:p w:rsidR="00D1520A" w:rsidRPr="00FF430B" w:rsidRDefault="00D1520A" w:rsidP="00196AB4">
      <w:pPr>
        <w:ind w:firstLine="709"/>
        <w:jc w:val="both"/>
        <w:rPr>
          <w:b/>
        </w:rPr>
      </w:pPr>
      <w:r w:rsidRPr="00FF430B">
        <w:rPr>
          <w:b/>
        </w:rPr>
        <w:t>12. Cerinţe privind montarea utilajelor şi a instalaţiilor</w:t>
      </w:r>
    </w:p>
    <w:p w:rsidR="00D1520A" w:rsidRPr="00FF430B" w:rsidRDefault="00D1520A" w:rsidP="00196AB4">
      <w:pPr>
        <w:ind w:firstLine="709"/>
        <w:jc w:val="both"/>
      </w:pPr>
      <w:r w:rsidRPr="00FF430B">
        <w:t>Se precizează amplasarea tuturor instalaţiilor interioare; modul şi locul de fixare; protecţia anticorozivă; materialele şi produsele utilizate.</w:t>
      </w:r>
    </w:p>
    <w:p w:rsidR="00D1520A" w:rsidRPr="00FF430B" w:rsidRDefault="00D1520A" w:rsidP="00196AB4">
      <w:pPr>
        <w:ind w:firstLine="709"/>
        <w:jc w:val="both"/>
        <w:rPr>
          <w:b/>
        </w:rPr>
      </w:pPr>
      <w:r w:rsidRPr="00FF430B">
        <w:rPr>
          <w:b/>
        </w:rPr>
        <w:t>13. Lucrări de construcţii aferente montării instalaţiilor</w:t>
      </w:r>
    </w:p>
    <w:p w:rsidR="00D1520A" w:rsidRPr="00FF430B" w:rsidRDefault="00D1520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D1520A" w:rsidRPr="00FF430B" w:rsidRDefault="00D1520A" w:rsidP="00196AB4">
      <w:pPr>
        <w:ind w:firstLine="709"/>
        <w:jc w:val="both"/>
        <w:rPr>
          <w:b/>
        </w:rPr>
      </w:pPr>
      <w:r w:rsidRPr="00FF430B">
        <w:rPr>
          <w:b/>
        </w:rPr>
        <w:t>14. Articole, produse şi piese necesare instalaţiilor</w:t>
      </w:r>
    </w:p>
    <w:p w:rsidR="00D1520A" w:rsidRPr="00FF430B" w:rsidRDefault="00D1520A" w:rsidP="00196AB4">
      <w:pPr>
        <w:ind w:firstLine="709"/>
        <w:jc w:val="both"/>
      </w:pPr>
      <w:r w:rsidRPr="00FF430B">
        <w:t>Se precizează furnizorul articolelor, produselor şi pieselor necesare instalaţiilor; tipurile şi cantitatea.</w:t>
      </w:r>
    </w:p>
    <w:p w:rsidR="00D1520A" w:rsidRPr="00FF430B" w:rsidRDefault="00D1520A" w:rsidP="00196AB4">
      <w:pPr>
        <w:ind w:firstLine="709"/>
        <w:jc w:val="both"/>
        <w:rPr>
          <w:b/>
        </w:rPr>
      </w:pPr>
      <w:r w:rsidRPr="00FF430B">
        <w:rPr>
          <w:b/>
        </w:rPr>
        <w:t>15. Echipamentele, instalaţiile, utilajele, sculele, instrumentele, dispozitivele şi alte obiecte necesare pentru executarea lucrărilor</w:t>
      </w:r>
    </w:p>
    <w:p w:rsidR="00D1520A" w:rsidRPr="00FF430B" w:rsidRDefault="00D1520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D1520A" w:rsidRPr="00FF430B" w:rsidRDefault="00D1520A" w:rsidP="00196AB4">
      <w:pPr>
        <w:ind w:firstLine="709"/>
        <w:jc w:val="both"/>
        <w:rPr>
          <w:b/>
        </w:rPr>
      </w:pPr>
      <w:r w:rsidRPr="00FF430B">
        <w:rPr>
          <w:b/>
        </w:rPr>
        <w:t>16. Definiţii</w:t>
      </w:r>
    </w:p>
    <w:p w:rsidR="00D1520A" w:rsidRPr="00FF430B" w:rsidRDefault="00D1520A" w:rsidP="00196AB4">
      <w:pPr>
        <w:ind w:firstLine="709"/>
        <w:jc w:val="both"/>
      </w:pPr>
      <w:r w:rsidRPr="00FF430B">
        <w:t>Se precizează termenii şi definiţiile utilizate în caietul de sarcini şi unele caracteristici.</w:t>
      </w:r>
    </w:p>
    <w:p w:rsidR="00D1520A" w:rsidRPr="00FF430B" w:rsidRDefault="00D1520A" w:rsidP="00196AB4">
      <w:pPr>
        <w:ind w:firstLine="709"/>
        <w:jc w:val="both"/>
        <w:rPr>
          <w:b/>
        </w:rPr>
      </w:pPr>
      <w:r w:rsidRPr="00FF430B">
        <w:rPr>
          <w:b/>
        </w:rPr>
        <w:t>17. Cerinţe privind calculul costului</w:t>
      </w:r>
    </w:p>
    <w:p w:rsidR="00D1520A" w:rsidRPr="00FF430B" w:rsidRDefault="00D1520A" w:rsidP="00196AB4">
      <w:pPr>
        <w:ind w:firstLine="709"/>
        <w:jc w:val="both"/>
      </w:pPr>
      <w:r w:rsidRPr="00FF430B">
        <w:t xml:space="preserve">Se precizează modalitatea de calculare a costului ofertei, prin trimitere la actele normative în domeniu. </w:t>
      </w:r>
    </w:p>
    <w:p w:rsidR="00D1520A" w:rsidRPr="00FF430B" w:rsidRDefault="00D1520A" w:rsidP="00196AB4">
      <w:pPr>
        <w:ind w:firstLine="709"/>
        <w:jc w:val="both"/>
        <w:rPr>
          <w:b/>
        </w:rPr>
      </w:pPr>
      <w:r w:rsidRPr="00FF430B">
        <w:rPr>
          <w:b/>
        </w:rPr>
        <w:t>18. Documente obligatorii la depunerea ofertei</w:t>
      </w:r>
    </w:p>
    <w:p w:rsidR="00D1520A" w:rsidRPr="00FF430B" w:rsidRDefault="00D1520A"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D1520A" w:rsidRPr="00FF430B" w:rsidRDefault="00D1520A" w:rsidP="00196AB4">
      <w:pPr>
        <w:ind w:firstLine="709"/>
        <w:jc w:val="both"/>
        <w:rPr>
          <w:b/>
        </w:rPr>
      </w:pPr>
      <w:r w:rsidRPr="00FF430B">
        <w:rPr>
          <w:b/>
        </w:rPr>
        <w:t>19. Documente obligatorii la evaluarea ofertelor</w:t>
      </w:r>
    </w:p>
    <w:p w:rsidR="00D1520A" w:rsidRPr="00FF430B" w:rsidRDefault="00D1520A"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1520A" w:rsidRPr="00FF430B" w:rsidRDefault="00D1520A" w:rsidP="00196AB4">
      <w:pPr>
        <w:ind w:firstLine="709"/>
        <w:jc w:val="both"/>
      </w:pPr>
    </w:p>
    <w:p w:rsidR="00D1520A" w:rsidRPr="00FF430B" w:rsidRDefault="00D1520A" w:rsidP="00196AB4">
      <w:pPr>
        <w:ind w:firstLine="709"/>
        <w:jc w:val="both"/>
      </w:pPr>
    </w:p>
    <w:p w:rsidR="00D1520A" w:rsidRPr="00FF430B" w:rsidRDefault="00D1520A" w:rsidP="00196AB4">
      <w:pPr>
        <w:ind w:firstLine="709"/>
        <w:jc w:val="both"/>
      </w:pPr>
    </w:p>
    <w:p w:rsidR="00D1520A" w:rsidRPr="00FF430B" w:rsidRDefault="00D1520A" w:rsidP="00196AB4">
      <w:pPr>
        <w:ind w:firstLine="709"/>
        <w:jc w:val="both"/>
      </w:pPr>
    </w:p>
    <w:p w:rsidR="00D1520A" w:rsidRPr="00FF430B" w:rsidRDefault="00D1520A" w:rsidP="00196AB4">
      <w:pPr>
        <w:ind w:firstLine="709"/>
        <w:jc w:val="both"/>
      </w:pPr>
    </w:p>
    <w:p w:rsidR="00D1520A" w:rsidRPr="00FF430B" w:rsidRDefault="00D1520A" w:rsidP="00196AB4">
      <w:pPr>
        <w:ind w:firstLine="709"/>
        <w:jc w:val="both"/>
      </w:pPr>
      <w:r w:rsidRPr="00FF430B">
        <w:t>------------------------</w:t>
      </w:r>
    </w:p>
    <w:p w:rsidR="00D1520A" w:rsidRPr="00FF430B" w:rsidRDefault="00D1520A"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D1520A" w:rsidRPr="00FF430B" w:rsidRDefault="00D1520A" w:rsidP="00196AB4">
      <w:pPr>
        <w:ind w:firstLine="709"/>
        <w:jc w:val="both"/>
      </w:pPr>
      <w:r w:rsidRPr="00FF430B">
        <w:t> </w:t>
      </w:r>
    </w:p>
    <w:p w:rsidR="00D1520A" w:rsidRPr="00FF430B" w:rsidRDefault="00D1520A" w:rsidP="00196AB4">
      <w:pPr>
        <w:ind w:firstLine="709"/>
        <w:jc w:val="both"/>
        <w:rPr>
          <w:bCs/>
        </w:rPr>
      </w:pPr>
      <w:r w:rsidRPr="00FF430B">
        <w:rPr>
          <w:bCs/>
        </w:rPr>
        <w:t xml:space="preserve"> </w:t>
      </w:r>
    </w:p>
    <w:p w:rsidR="00D1520A" w:rsidRPr="00FF430B" w:rsidRDefault="00D1520A" w:rsidP="00196AB4">
      <w:pPr>
        <w:ind w:firstLine="709"/>
        <w:jc w:val="both"/>
        <w:rPr>
          <w:bCs/>
        </w:rPr>
      </w:pPr>
    </w:p>
    <w:p w:rsidR="00D1520A" w:rsidRPr="00FF430B" w:rsidRDefault="00D1520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D1520A" w:rsidRPr="00FF430B" w:rsidRDefault="00D1520A" w:rsidP="00196AB4">
      <w:pPr>
        <w:jc w:val="both"/>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D1520A" w:rsidRPr="00FF430B" w:rsidRDefault="00D1520A" w:rsidP="00196AB4">
      <w:pPr>
        <w:ind w:firstLine="709"/>
        <w:jc w:val="both"/>
        <w:rPr>
          <w:b/>
        </w:rPr>
      </w:pPr>
    </w:p>
    <w:p w:rsidR="00D1520A" w:rsidRPr="00FF430B" w:rsidRDefault="00D1520A" w:rsidP="009E2657">
      <w:pPr>
        <w:tabs>
          <w:tab w:val="left" w:pos="567"/>
        </w:tabs>
        <w:jc w:val="both"/>
      </w:pPr>
      <w:r w:rsidRPr="00FF430B">
        <w:t>Obiectul____________________________________________________________________</w:t>
      </w:r>
    </w:p>
    <w:p w:rsidR="00D1520A" w:rsidRPr="00FF430B" w:rsidRDefault="00D1520A" w:rsidP="009E2657">
      <w:pPr>
        <w:tabs>
          <w:tab w:val="left" w:pos="567"/>
        </w:tabs>
        <w:jc w:val="both"/>
      </w:pPr>
      <w:r w:rsidRPr="00FF430B">
        <w:t>Autoritatea contractantă________________________________________________________</w:t>
      </w:r>
    </w:p>
    <w:p w:rsidR="00D1520A" w:rsidRPr="00FF430B" w:rsidRDefault="00D1520A" w:rsidP="009E2657">
      <w:pPr>
        <w:tabs>
          <w:tab w:val="left" w:pos="567"/>
        </w:tabs>
        <w:jc w:val="center"/>
        <w:rPr>
          <w:i/>
        </w:rPr>
      </w:pPr>
      <w:r w:rsidRPr="00FF430B">
        <w:rPr>
          <w:i/>
        </w:rPr>
        <w:t>(denumirea, adresa)</w:t>
      </w:r>
    </w:p>
    <w:tbl>
      <w:tblPr>
        <w:tblW w:w="9479" w:type="dxa"/>
        <w:tblLayout w:type="fixed"/>
        <w:tblLook w:val="00A0"/>
      </w:tblPr>
      <w:tblGrid>
        <w:gridCol w:w="656"/>
        <w:gridCol w:w="1654"/>
        <w:gridCol w:w="2757"/>
        <w:gridCol w:w="2069"/>
        <w:gridCol w:w="2343"/>
      </w:tblGrid>
      <w:tr w:rsidR="00D1520A"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D1520A" w:rsidRPr="00FF430B" w:rsidRDefault="00D1520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D1520A" w:rsidRPr="00FF430B" w:rsidRDefault="00D1520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D1520A" w:rsidRPr="00FF430B" w:rsidRDefault="00D1520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D1520A" w:rsidRPr="00FF430B" w:rsidRDefault="00D1520A" w:rsidP="009E2657">
            <w:pPr>
              <w:jc w:val="center"/>
              <w:rPr>
                <w:rFonts w:eastAsia="PMingLiU"/>
                <w:b/>
                <w:lang w:eastAsia="zh-CN"/>
              </w:rPr>
            </w:pPr>
            <w:r w:rsidRPr="00FF430B">
              <w:rPr>
                <w:rFonts w:eastAsia="PMingLiU"/>
                <w:b/>
                <w:lang w:eastAsia="zh-CN"/>
              </w:rPr>
              <w:t>Unitatea</w:t>
            </w:r>
          </w:p>
          <w:p w:rsidR="00D1520A" w:rsidRPr="00FF430B" w:rsidRDefault="00D1520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D1520A" w:rsidRPr="00FF430B" w:rsidRDefault="00D1520A" w:rsidP="009E2657">
            <w:pPr>
              <w:jc w:val="center"/>
              <w:rPr>
                <w:rFonts w:eastAsia="PMingLiU"/>
                <w:b/>
                <w:lang w:eastAsia="zh-CN"/>
              </w:rPr>
            </w:pPr>
            <w:r w:rsidRPr="00FF430B">
              <w:rPr>
                <w:rFonts w:eastAsia="PMingLiU"/>
                <w:b/>
                <w:lang w:eastAsia="zh-CN"/>
              </w:rPr>
              <w:t>Cantitatea</w:t>
            </w:r>
          </w:p>
        </w:tc>
      </w:tr>
      <w:tr w:rsidR="00D1520A"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r>
      <w:tr w:rsidR="00D1520A"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r>
      <w:tr w:rsidR="00D1520A"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r>
      <w:tr w:rsidR="00D1520A"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r>
      <w:tr w:rsidR="00D1520A"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BC24BB">
            <w:pPr>
              <w:tabs>
                <w:tab w:val="left" w:pos="1134"/>
              </w:tabs>
              <w:ind w:left="720"/>
              <w:outlineLvl w:val="0"/>
              <w:rPr>
                <w:rFonts w:eastAsia="PMingLiU"/>
                <w:lang w:eastAsia="zh-CN"/>
              </w:rPr>
            </w:pPr>
          </w:p>
        </w:tc>
      </w:tr>
      <w:tr w:rsidR="00D1520A"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D1520A" w:rsidRPr="00FF430B" w:rsidRDefault="00D1520A" w:rsidP="009E2657">
            <w:pPr>
              <w:rPr>
                <w:rFonts w:eastAsia="PMingLiU"/>
                <w:b/>
                <w:lang w:eastAsia="zh-CN"/>
              </w:rPr>
            </w:pPr>
            <w:r w:rsidRPr="00FF430B">
              <w:rPr>
                <w:rFonts w:eastAsia="PMingLiU"/>
                <w:b/>
                <w:lang w:eastAsia="zh-CN"/>
              </w:rPr>
              <w:t>Total</w:t>
            </w:r>
          </w:p>
        </w:tc>
      </w:tr>
    </w:tbl>
    <w:p w:rsidR="00D1520A" w:rsidRPr="00FF430B" w:rsidRDefault="00D1520A" w:rsidP="009E2657">
      <w:pPr>
        <w:tabs>
          <w:tab w:val="left" w:pos="567"/>
        </w:tabs>
        <w:jc w:val="both"/>
      </w:pPr>
    </w:p>
    <w:p w:rsidR="00D1520A" w:rsidRPr="00FF430B" w:rsidRDefault="00D1520A" w:rsidP="009E2657">
      <w:pPr>
        <w:tabs>
          <w:tab w:val="left" w:pos="567"/>
        </w:tabs>
        <w:jc w:val="both"/>
      </w:pPr>
      <w:r w:rsidRPr="00FF430B">
        <w:t>     </w:t>
      </w:r>
      <w:r w:rsidRPr="00FF430B">
        <w:rPr>
          <w:bCs/>
        </w:rPr>
        <w:t xml:space="preserve">Data </w:t>
      </w:r>
      <w:r w:rsidRPr="00FF430B">
        <w:t>„____"__________________</w:t>
      </w:r>
    </w:p>
    <w:p w:rsidR="00D1520A" w:rsidRPr="00FF430B" w:rsidRDefault="00D1520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D1520A" w:rsidRPr="00FF430B" w:rsidRDefault="00D1520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D1520A" w:rsidRPr="00FF430B" w:rsidRDefault="00D1520A" w:rsidP="009E2657">
      <w:pPr>
        <w:pStyle w:val="BodyText"/>
        <w:tabs>
          <w:tab w:val="left" w:pos="567"/>
        </w:tabs>
        <w:rPr>
          <w:rFonts w:ascii="Times New Roman" w:hAnsi="Times New Roman"/>
          <w:szCs w:val="24"/>
        </w:rPr>
      </w:pPr>
    </w:p>
    <w:p w:rsidR="00D1520A" w:rsidRPr="00FF430B" w:rsidRDefault="00D1520A" w:rsidP="009E2657">
      <w:pPr>
        <w:pStyle w:val="BodyText"/>
        <w:tabs>
          <w:tab w:val="left" w:pos="567"/>
        </w:tabs>
        <w:rPr>
          <w:rFonts w:ascii="Times New Roman" w:hAnsi="Times New Roman"/>
          <w:szCs w:val="24"/>
        </w:rPr>
      </w:pPr>
    </w:p>
    <w:p w:rsidR="00D1520A" w:rsidRDefault="00D1520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D1520A" w:rsidRPr="00FF430B" w:rsidRDefault="00D1520A" w:rsidP="009E2657">
      <w:pPr>
        <w:pStyle w:val="BodyText"/>
        <w:tabs>
          <w:tab w:val="left" w:pos="567"/>
        </w:tabs>
        <w:rPr>
          <w:rFonts w:ascii="Times New Roman" w:hAnsi="Times New Roman"/>
          <w:i/>
          <w:szCs w:val="24"/>
        </w:rPr>
        <w:sectPr w:rsidR="00D1520A" w:rsidRPr="00FF430B" w:rsidSect="00837D1C">
          <w:footerReference w:type="first" r:id="rId13"/>
          <w:pgSz w:w="11906" w:h="16838" w:code="9"/>
          <w:pgMar w:top="426" w:right="1134" w:bottom="851" w:left="1276" w:header="720" w:footer="510" w:gutter="0"/>
          <w:cols w:space="720"/>
          <w:titlePg/>
          <w:docGrid w:linePitch="326"/>
        </w:sectPr>
      </w:pPr>
    </w:p>
    <w:p w:rsidR="00D1520A" w:rsidRDefault="00D1520A" w:rsidP="000C5DFB">
      <w:pPr>
        <w:jc w:val="right"/>
        <w:rPr>
          <w:noProof w:val="0"/>
        </w:rPr>
      </w:pPr>
    </w:p>
    <w:p w:rsidR="00D1520A" w:rsidRPr="00FF430B" w:rsidRDefault="00D1520A" w:rsidP="000C5DFB">
      <w:pPr>
        <w:jc w:val="right"/>
        <w:rPr>
          <w:noProof w:val="0"/>
          <w:sz w:val="22"/>
          <w:szCs w:val="22"/>
        </w:rPr>
      </w:pPr>
      <w:r w:rsidRPr="00FF430B">
        <w:rPr>
          <w:noProof w:val="0"/>
        </w:rPr>
        <w:t>Anexa nr.</w:t>
      </w:r>
      <w:r>
        <w:rPr>
          <w:noProof w:val="0"/>
        </w:rPr>
        <w:t xml:space="preserve"> </w:t>
      </w:r>
      <w:r w:rsidRPr="00FF430B">
        <w:rPr>
          <w:noProof w:val="0"/>
        </w:rPr>
        <w:t>25</w:t>
      </w:r>
    </w:p>
    <w:p w:rsidR="00D1520A" w:rsidRPr="00FF430B" w:rsidRDefault="00D1520A" w:rsidP="000C5DFB">
      <w:pPr>
        <w:jc w:val="right"/>
        <w:rPr>
          <w:noProof w:val="0"/>
        </w:rPr>
      </w:pPr>
      <w:r w:rsidRPr="00FF430B">
        <w:rPr>
          <w:noProof w:val="0"/>
        </w:rPr>
        <w:t>la Documentația standard nr._____</w:t>
      </w:r>
    </w:p>
    <w:p w:rsidR="00D1520A" w:rsidRPr="00FF430B" w:rsidRDefault="00D1520A" w:rsidP="000C5DFB">
      <w:pPr>
        <w:jc w:val="right"/>
        <w:rPr>
          <w:noProof w:val="0"/>
        </w:rPr>
      </w:pPr>
      <w:r w:rsidRPr="00FF430B">
        <w:rPr>
          <w:noProof w:val="0"/>
        </w:rPr>
        <w:t>din “____” ________ 20___</w:t>
      </w:r>
    </w:p>
    <w:p w:rsidR="00D1520A" w:rsidRPr="00FF430B" w:rsidRDefault="00D1520A" w:rsidP="00196AB4">
      <w:pPr>
        <w:pStyle w:val="ListParagraph"/>
        <w:numPr>
          <w:ilvl w:val="0"/>
          <w:numId w:val="0"/>
        </w:numPr>
        <w:ind w:right="-1"/>
        <w:rPr>
          <w:i/>
        </w:rPr>
      </w:pPr>
    </w:p>
    <w:p w:rsidR="00D1520A" w:rsidRPr="00FF430B" w:rsidRDefault="00D1520A" w:rsidP="00196AB4">
      <w:pPr>
        <w:pStyle w:val="ListParagraph"/>
        <w:numPr>
          <w:ilvl w:val="0"/>
          <w:numId w:val="0"/>
        </w:numPr>
        <w:ind w:right="-1"/>
        <w:rPr>
          <w:i/>
        </w:rPr>
      </w:pPr>
    </w:p>
    <w:p w:rsidR="00D1520A" w:rsidRPr="00FF430B" w:rsidRDefault="00D1520A" w:rsidP="00196AB4">
      <w:pPr>
        <w:pStyle w:val="ListParagraph"/>
        <w:numPr>
          <w:ilvl w:val="0"/>
          <w:numId w:val="0"/>
        </w:numPr>
        <w:ind w:right="-1"/>
        <w:rPr>
          <w:i/>
        </w:rPr>
      </w:pPr>
    </w:p>
    <w:p w:rsidR="00D1520A" w:rsidRPr="00FF430B" w:rsidRDefault="00D1520A" w:rsidP="007B392A">
      <w:pPr>
        <w:jc w:val="center"/>
        <w:rPr>
          <w:b/>
          <w:noProof w:val="0"/>
        </w:rPr>
      </w:pPr>
    </w:p>
    <w:p w:rsidR="00D1520A" w:rsidRPr="00FF430B" w:rsidRDefault="00D1520A" w:rsidP="007B392A">
      <w:pPr>
        <w:jc w:val="center"/>
        <w:rPr>
          <w:b/>
          <w:noProof w:val="0"/>
        </w:rPr>
      </w:pPr>
      <w:r w:rsidRPr="00FF430B">
        <w:rPr>
          <w:b/>
          <w:noProof w:val="0"/>
        </w:rPr>
        <w:t>CONTRACT – MODEL</w:t>
      </w:r>
    </w:p>
    <w:p w:rsidR="00D1520A" w:rsidRPr="00FF430B" w:rsidRDefault="00D1520A" w:rsidP="00196AB4">
      <w:pPr>
        <w:pStyle w:val="ListParagraph"/>
        <w:numPr>
          <w:ilvl w:val="0"/>
          <w:numId w:val="0"/>
        </w:numPr>
        <w:ind w:right="-1"/>
      </w:pPr>
    </w:p>
    <w:p w:rsidR="00D1520A" w:rsidRPr="00FF430B" w:rsidRDefault="00D1520A" w:rsidP="00196AB4">
      <w:pPr>
        <w:pStyle w:val="ListParagraph"/>
        <w:numPr>
          <w:ilvl w:val="0"/>
          <w:numId w:val="0"/>
        </w:numPr>
        <w:ind w:right="-1"/>
        <w:rPr>
          <w:i/>
        </w:rPr>
      </w:pPr>
    </w:p>
    <w:tbl>
      <w:tblPr>
        <w:tblW w:w="9748" w:type="dxa"/>
        <w:tblInd w:w="-426" w:type="dxa"/>
        <w:tblLayout w:type="fixed"/>
        <w:tblLook w:val="00A0"/>
      </w:tblPr>
      <w:tblGrid>
        <w:gridCol w:w="9748"/>
      </w:tblGrid>
      <w:tr w:rsidR="00D1520A" w:rsidRPr="00EC30C2" w:rsidTr="00283820">
        <w:trPr>
          <w:trHeight w:val="697"/>
        </w:trPr>
        <w:tc>
          <w:tcPr>
            <w:tcW w:w="9748" w:type="dxa"/>
            <w:vAlign w:val="center"/>
          </w:tcPr>
          <w:p w:rsidR="00D1520A" w:rsidRPr="00FF430B" w:rsidRDefault="00D1520A" w:rsidP="00196AB4">
            <w:pPr>
              <w:jc w:val="both"/>
            </w:pPr>
          </w:p>
          <w:p w:rsidR="00D1520A" w:rsidRPr="00FF430B" w:rsidRDefault="00D1520A" w:rsidP="00196AB4">
            <w:pPr>
              <w:jc w:val="both"/>
              <w:rPr>
                <w:b/>
                <w:caps/>
                <w:sz w:val="28"/>
                <w:szCs w:val="28"/>
              </w:rPr>
            </w:pPr>
          </w:p>
          <w:p w:rsidR="00D1520A" w:rsidRPr="00FF430B" w:rsidRDefault="00D1520A"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D1520A" w:rsidRPr="00FF430B" w:rsidRDefault="00D1520A"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D1520A" w:rsidRPr="00FF430B" w:rsidRDefault="00D1520A" w:rsidP="00196AB4">
            <w:pPr>
              <w:jc w:val="both"/>
              <w:rPr>
                <w:b/>
                <w:i/>
              </w:rPr>
            </w:pPr>
          </w:p>
          <w:p w:rsidR="00D1520A" w:rsidRPr="00FF430B" w:rsidRDefault="00D1520A" w:rsidP="00196AB4">
            <w:pPr>
              <w:jc w:val="both"/>
              <w:rPr>
                <w:b/>
                <w:i/>
              </w:rPr>
            </w:pPr>
          </w:p>
          <w:p w:rsidR="00D1520A" w:rsidRPr="00FF430B" w:rsidRDefault="00D1520A" w:rsidP="00F26535">
            <w:pPr>
              <w:tabs>
                <w:tab w:val="center" w:pos="-6663"/>
                <w:tab w:val="left" w:pos="567"/>
                <w:tab w:val="right" w:pos="10206"/>
              </w:tabs>
            </w:pPr>
            <w:r w:rsidRPr="00FF430B">
              <w:t>„___”_________20__                                                                                  _________________</w:t>
            </w:r>
          </w:p>
          <w:p w:rsidR="00D1520A" w:rsidRPr="00FF430B" w:rsidRDefault="00D1520A" w:rsidP="009453D7">
            <w:pPr>
              <w:jc w:val="center"/>
            </w:pPr>
            <w:r w:rsidRPr="00FF430B">
              <w:rPr>
                <w:sz w:val="20"/>
                <w:szCs w:val="20"/>
              </w:rPr>
              <w:t xml:space="preserve">                                                                                                                                    (municipiu, oraş)</w:t>
            </w:r>
          </w:p>
          <w:p w:rsidR="00D1520A" w:rsidRPr="00FF430B" w:rsidRDefault="00D1520A" w:rsidP="00196AB4">
            <w:pPr>
              <w:jc w:val="both"/>
            </w:pPr>
          </w:p>
          <w:p w:rsidR="00D1520A" w:rsidRPr="00FF430B" w:rsidRDefault="00D1520A" w:rsidP="00196AB4">
            <w:pPr>
              <w:jc w:val="both"/>
            </w:pPr>
          </w:p>
          <w:p w:rsidR="00D1520A" w:rsidRPr="00FF430B" w:rsidRDefault="00D1520A" w:rsidP="0019071C">
            <w:pPr>
              <w:pStyle w:val="ListParagraph"/>
              <w:numPr>
                <w:ilvl w:val="3"/>
                <w:numId w:val="3"/>
              </w:numPr>
              <w:rPr>
                <w:b/>
                <w:kern w:val="28"/>
              </w:rPr>
            </w:pPr>
            <w:r w:rsidRPr="00FF430B">
              <w:rPr>
                <w:b/>
                <w:kern w:val="28"/>
              </w:rPr>
              <w:t>PARTEA GENERALĂ</w:t>
            </w:r>
          </w:p>
          <w:p w:rsidR="00D1520A" w:rsidRPr="00FF430B" w:rsidRDefault="00D1520A" w:rsidP="004B0051">
            <w:pPr>
              <w:pStyle w:val="ListParagraph"/>
              <w:numPr>
                <w:ilvl w:val="0"/>
                <w:numId w:val="0"/>
              </w:numPr>
              <w:ind w:left="3240"/>
              <w:rPr>
                <w:kern w:val="28"/>
                <w:sz w:val="20"/>
                <w:szCs w:val="20"/>
              </w:rPr>
            </w:pPr>
            <w:r w:rsidRPr="00FF430B">
              <w:rPr>
                <w:kern w:val="28"/>
                <w:sz w:val="20"/>
                <w:szCs w:val="20"/>
              </w:rPr>
              <w:t xml:space="preserve"> (OBLIGATORIU)</w:t>
            </w:r>
          </w:p>
          <w:p w:rsidR="00D1520A" w:rsidRPr="00FF430B" w:rsidRDefault="00D1520A" w:rsidP="004B0051">
            <w:pPr>
              <w:rPr>
                <w:b/>
                <w:kern w:val="28"/>
              </w:rPr>
            </w:pPr>
          </w:p>
          <w:p w:rsidR="00D1520A" w:rsidRPr="00FF430B" w:rsidRDefault="00D1520A" w:rsidP="004B0051">
            <w:pPr>
              <w:rPr>
                <w:b/>
                <w:kern w:val="28"/>
              </w:rPr>
            </w:pPr>
            <w:r w:rsidRPr="00FF430B">
              <w:rPr>
                <w:b/>
                <w:kern w:val="28"/>
              </w:rPr>
              <w:t>PĂRŢILE CONTRACTANTE</w:t>
            </w:r>
          </w:p>
          <w:p w:rsidR="00D1520A" w:rsidRPr="00FF430B" w:rsidRDefault="00D1520A" w:rsidP="004B0051">
            <w:pPr>
              <w:rPr>
                <w:b/>
                <w:kern w:val="28"/>
              </w:rPr>
            </w:pPr>
          </w:p>
          <w:p w:rsidR="00D1520A" w:rsidRPr="00A07263" w:rsidRDefault="00D1520A" w:rsidP="00385C85">
            <w:pPr>
              <w:pStyle w:val="NormalWeb"/>
              <w:tabs>
                <w:tab w:val="left" w:pos="567"/>
                <w:tab w:val="right" w:pos="9531"/>
              </w:tabs>
              <w:ind w:firstLine="0"/>
              <w:rPr>
                <w:lang w:val="pt-BR"/>
              </w:rPr>
            </w:pPr>
            <w:r w:rsidRPr="00A07263">
              <w:rPr>
                <w:lang w:val="pt-BR"/>
              </w:rPr>
              <w:t>Prezentul contract este încheiat în urma procedurii de achiziție nr. ________________ din data___________________, între____________________________________________________</w:t>
            </w:r>
          </w:p>
          <w:p w:rsidR="00D1520A" w:rsidRPr="00FF430B" w:rsidRDefault="00D1520A" w:rsidP="00385C85">
            <w:pPr>
              <w:tabs>
                <w:tab w:val="left" w:pos="567"/>
                <w:tab w:val="right" w:pos="10205"/>
              </w:tabs>
              <w:jc w:val="both"/>
            </w:pPr>
            <w:r w:rsidRPr="00FF430B">
              <w:t>_____________________________________________________________________, cu sediul în</w:t>
            </w:r>
          </w:p>
          <w:p w:rsidR="00D1520A" w:rsidRPr="00FF430B" w:rsidRDefault="00D1520A" w:rsidP="00385C85">
            <w:pPr>
              <w:tabs>
                <w:tab w:val="left" w:pos="567"/>
                <w:tab w:val="right" w:pos="10205"/>
              </w:tabs>
              <w:jc w:val="both"/>
              <w:rPr>
                <w:sz w:val="20"/>
                <w:szCs w:val="20"/>
              </w:rPr>
            </w:pPr>
            <w:r w:rsidRPr="00FF430B">
              <w:rPr>
                <w:sz w:val="20"/>
                <w:szCs w:val="20"/>
              </w:rPr>
              <w:t xml:space="preserve">                                                          (denumirea autorităţii contractante) </w:t>
            </w:r>
          </w:p>
          <w:p w:rsidR="00D1520A" w:rsidRPr="00FF430B" w:rsidRDefault="00D1520A" w:rsidP="00385C85">
            <w:pPr>
              <w:tabs>
                <w:tab w:val="left" w:pos="567"/>
                <w:tab w:val="right" w:pos="9531"/>
              </w:tabs>
              <w:jc w:val="both"/>
            </w:pPr>
            <w:r w:rsidRPr="00FF430B">
              <w:t>______________________________________________________________________________</w:t>
            </w:r>
          </w:p>
          <w:p w:rsidR="00D1520A" w:rsidRPr="00A07263" w:rsidRDefault="00D1520A" w:rsidP="00385C85">
            <w:pPr>
              <w:pStyle w:val="cn"/>
              <w:tabs>
                <w:tab w:val="left" w:pos="567"/>
              </w:tabs>
              <w:jc w:val="both"/>
              <w:rPr>
                <w:sz w:val="20"/>
                <w:szCs w:val="20"/>
                <w:lang w:val="pt-BR"/>
              </w:rPr>
            </w:pPr>
            <w:r w:rsidRPr="00A07263">
              <w:rPr>
                <w:sz w:val="20"/>
                <w:szCs w:val="20"/>
                <w:lang w:val="pt-BR"/>
              </w:rPr>
              <w:t xml:space="preserve">                                                                   (localitatea) </w:t>
            </w:r>
          </w:p>
          <w:p w:rsidR="00D1520A" w:rsidRPr="00FF430B" w:rsidRDefault="00D1520A" w:rsidP="00385C85">
            <w:pPr>
              <w:tabs>
                <w:tab w:val="left" w:pos="567"/>
                <w:tab w:val="right" w:pos="9531"/>
              </w:tabs>
              <w:jc w:val="both"/>
            </w:pPr>
            <w:r w:rsidRPr="00FF430B">
              <w:t xml:space="preserve">str._____________________________________, </w:t>
            </w:r>
            <w:r w:rsidRPr="00FF430B">
              <w:tab/>
              <w:t>telefon: ______________, fax: _____________,</w:t>
            </w:r>
          </w:p>
          <w:p w:rsidR="00D1520A" w:rsidRPr="00A07263" w:rsidRDefault="00D1520A" w:rsidP="00385C85">
            <w:pPr>
              <w:pStyle w:val="NormalWeb"/>
              <w:tabs>
                <w:tab w:val="left" w:pos="567"/>
                <w:tab w:val="right" w:pos="9531"/>
              </w:tabs>
              <w:ind w:firstLine="0"/>
              <w:rPr>
                <w:lang w:val="pt-BR"/>
              </w:rPr>
            </w:pPr>
            <w:r w:rsidRPr="00A07263">
              <w:rPr>
                <w:lang w:val="pt-BR"/>
              </w:rPr>
              <w:t xml:space="preserve">IDNO ________________ reprezentat prin ______________________________________________________________________________,    </w:t>
            </w:r>
          </w:p>
          <w:p w:rsidR="00D1520A" w:rsidRPr="00A07263" w:rsidRDefault="00D1520A" w:rsidP="00385C85">
            <w:pPr>
              <w:pStyle w:val="NormalWeb"/>
              <w:tabs>
                <w:tab w:val="left" w:pos="567"/>
              </w:tabs>
              <w:ind w:firstLine="0"/>
              <w:rPr>
                <w:sz w:val="20"/>
                <w:szCs w:val="20"/>
                <w:lang w:val="pt-BR"/>
              </w:rPr>
            </w:pPr>
            <w:r w:rsidRPr="00A07263">
              <w:rPr>
                <w:sz w:val="20"/>
                <w:szCs w:val="20"/>
                <w:lang w:val="pt-BR"/>
              </w:rPr>
              <w:t xml:space="preserve">                                                    (numele, prenumele şi funcţia conducătorului) </w:t>
            </w:r>
          </w:p>
          <w:p w:rsidR="00D1520A" w:rsidRPr="00FF430B" w:rsidRDefault="00D1520A" w:rsidP="00385C85">
            <w:pPr>
              <w:tabs>
                <w:tab w:val="left" w:pos="567"/>
                <w:tab w:val="right" w:pos="9531"/>
              </w:tabs>
              <w:jc w:val="both"/>
            </w:pPr>
            <w:r w:rsidRPr="00FF430B">
              <w:t xml:space="preserve">în calitate de Beneficiar, pe de o parte, şi______________________________________________, </w:t>
            </w:r>
          </w:p>
          <w:p w:rsidR="00D1520A" w:rsidRPr="00FF430B" w:rsidRDefault="00D1520A" w:rsidP="00385C85">
            <w:pPr>
              <w:tabs>
                <w:tab w:val="left" w:pos="567"/>
                <w:tab w:val="right" w:pos="10205"/>
              </w:tabs>
              <w:jc w:val="both"/>
              <w:rPr>
                <w:sz w:val="20"/>
                <w:szCs w:val="20"/>
              </w:rPr>
            </w:pPr>
            <w:r w:rsidRPr="00FF430B">
              <w:rPr>
                <w:sz w:val="20"/>
                <w:szCs w:val="20"/>
              </w:rPr>
              <w:t xml:space="preserve">                                                                                                (denumirea operatorului economic) </w:t>
            </w:r>
          </w:p>
          <w:p w:rsidR="00D1520A" w:rsidRPr="00FF430B" w:rsidRDefault="00D1520A" w:rsidP="00385C85">
            <w:pPr>
              <w:tabs>
                <w:tab w:val="left" w:pos="567"/>
                <w:tab w:val="right" w:pos="9531"/>
              </w:tabs>
              <w:jc w:val="both"/>
            </w:pPr>
            <w:r w:rsidRPr="00FF430B">
              <w:t>cu sediul în _________________________________str._________________________________,</w:t>
            </w:r>
          </w:p>
          <w:p w:rsidR="00D1520A" w:rsidRPr="00FF430B" w:rsidRDefault="00D1520A" w:rsidP="00385C85">
            <w:pPr>
              <w:tabs>
                <w:tab w:val="left" w:pos="567"/>
                <w:tab w:val="right" w:pos="10205"/>
              </w:tabs>
              <w:jc w:val="both"/>
              <w:rPr>
                <w:sz w:val="20"/>
                <w:szCs w:val="20"/>
              </w:rPr>
            </w:pPr>
            <w:r w:rsidRPr="00FF430B">
              <w:rPr>
                <w:sz w:val="20"/>
                <w:szCs w:val="20"/>
              </w:rPr>
              <w:t xml:space="preserve">                                                    (localitatea) </w:t>
            </w:r>
          </w:p>
          <w:p w:rsidR="00D1520A" w:rsidRPr="00A07263" w:rsidRDefault="00D1520A" w:rsidP="00385C85">
            <w:pPr>
              <w:pStyle w:val="NormalWeb"/>
              <w:tabs>
                <w:tab w:val="left" w:pos="567"/>
              </w:tabs>
              <w:ind w:firstLine="0"/>
              <w:rPr>
                <w:sz w:val="20"/>
                <w:szCs w:val="20"/>
                <w:lang w:val="pt-BR"/>
              </w:rPr>
            </w:pPr>
            <w:r w:rsidRPr="00A07263">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D1520A" w:rsidRPr="00A07263" w:rsidRDefault="00D1520A" w:rsidP="00385C85">
            <w:pPr>
              <w:pStyle w:val="NormalWeb"/>
              <w:tabs>
                <w:tab w:val="left" w:pos="567"/>
              </w:tabs>
              <w:ind w:firstLine="0"/>
              <w:rPr>
                <w:sz w:val="20"/>
                <w:szCs w:val="20"/>
                <w:lang w:val="pt-BR"/>
              </w:rPr>
            </w:pPr>
            <w:r w:rsidRPr="00A07263">
              <w:rPr>
                <w:sz w:val="20"/>
                <w:szCs w:val="20"/>
                <w:lang w:val="pt-BR"/>
              </w:rPr>
              <w:t xml:space="preserve"> (numele şi funcţia conducătorului)</w:t>
            </w:r>
          </w:p>
          <w:p w:rsidR="00D1520A" w:rsidRPr="00A07263" w:rsidRDefault="00D1520A" w:rsidP="00196AB4">
            <w:pPr>
              <w:pStyle w:val="ListParagraph"/>
              <w:numPr>
                <w:ilvl w:val="0"/>
                <w:numId w:val="0"/>
              </w:numPr>
              <w:tabs>
                <w:tab w:val="clear" w:pos="1134"/>
                <w:tab w:val="left" w:pos="3705"/>
              </w:tabs>
              <w:spacing w:after="200" w:line="276" w:lineRule="auto"/>
              <w:contextualSpacing/>
              <w:rPr>
                <w:lang w:val="pt-BR"/>
              </w:rPr>
            </w:pPr>
          </w:p>
          <w:p w:rsidR="00D1520A" w:rsidRPr="00FF430B" w:rsidRDefault="00D1520A" w:rsidP="00196AB4">
            <w:pPr>
              <w:tabs>
                <w:tab w:val="left" w:pos="3705"/>
              </w:tabs>
              <w:spacing w:after="200" w:line="276" w:lineRule="auto"/>
              <w:contextualSpacing/>
            </w:pPr>
            <w:r w:rsidRPr="00FF430B">
              <w:rPr>
                <w:b/>
              </w:rPr>
              <w:t>1. OBIECTUL CONTRACTULUI</w:t>
            </w:r>
          </w:p>
          <w:p w:rsidR="00D1520A" w:rsidRPr="00FF430B" w:rsidRDefault="00D1520A" w:rsidP="00684D44">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rsidR="00D1520A" w:rsidRPr="00FF430B" w:rsidRDefault="00D1520A" w:rsidP="00196AB4">
            <w:pPr>
              <w:jc w:val="both"/>
            </w:pPr>
          </w:p>
          <w:p w:rsidR="00D1520A" w:rsidRPr="00FF430B" w:rsidRDefault="00D1520A" w:rsidP="00196AB4">
            <w:pPr>
              <w:tabs>
                <w:tab w:val="left" w:pos="3585"/>
              </w:tabs>
              <w:spacing w:line="276" w:lineRule="auto"/>
              <w:contextualSpacing/>
            </w:pPr>
            <w:r w:rsidRPr="00FF430B">
              <w:rPr>
                <w:b/>
              </w:rPr>
              <w:t>2. PERIOADA DE EXECUŢIE</w:t>
            </w:r>
          </w:p>
          <w:p w:rsidR="00D1520A" w:rsidRPr="00A07263" w:rsidRDefault="00D1520A" w:rsidP="00196AB4">
            <w:pPr>
              <w:pStyle w:val="NormalWeb"/>
              <w:tabs>
                <w:tab w:val="left" w:pos="567"/>
              </w:tabs>
              <w:spacing w:line="276" w:lineRule="auto"/>
              <w:ind w:firstLine="0"/>
              <w:rPr>
                <w:lang w:val="pt-BR"/>
              </w:rPr>
            </w:pPr>
            <w:r w:rsidRPr="00A07263">
              <w:rPr>
                <w:lang w:val="pt-BR"/>
              </w:rPr>
              <w:t>2.1. Durata de execuţie a lucrărilor contractate este de _________ luni și zile___după primirea ordinului de începere a execuţiei şi asigurării lucrului ritmic de către beneficiar-ordonatorul de credite.</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2.2. Graficul de execuţie a lucrărilor se va efectua conform specificaţiei din anexa la prezentul contract. </w:t>
            </w:r>
          </w:p>
          <w:p w:rsidR="00D1520A" w:rsidRPr="00A07263" w:rsidRDefault="00D1520A" w:rsidP="00196AB4">
            <w:pPr>
              <w:pStyle w:val="NormalWeb"/>
              <w:tabs>
                <w:tab w:val="left" w:pos="567"/>
              </w:tabs>
              <w:spacing w:line="276" w:lineRule="auto"/>
              <w:ind w:firstLine="0"/>
              <w:rPr>
                <w:lang w:val="pt-BR"/>
              </w:rPr>
            </w:pPr>
            <w:r w:rsidRPr="00A07263">
              <w:rPr>
                <w:lang w:val="pt-BR"/>
              </w:rPr>
              <w:t>2.3. Perioada de execuţie poate fi prelungită sau suspendată dacă constrângerea activităţii se datorează următoarelor cauze:</w:t>
            </w:r>
          </w:p>
          <w:p w:rsidR="00D1520A" w:rsidRPr="00FF430B" w:rsidRDefault="00D1520A" w:rsidP="002F556B">
            <w:pPr>
              <w:numPr>
                <w:ilvl w:val="0"/>
                <w:numId w:val="9"/>
              </w:numPr>
              <w:tabs>
                <w:tab w:val="left" w:pos="1276"/>
              </w:tabs>
              <w:spacing w:line="276" w:lineRule="auto"/>
              <w:ind w:left="0" w:hanging="425"/>
              <w:jc w:val="both"/>
            </w:pPr>
            <w:r w:rsidRPr="00FF430B">
              <w:t>generate de Beneficiar;</w:t>
            </w:r>
          </w:p>
          <w:p w:rsidR="00D1520A" w:rsidRPr="00FF430B" w:rsidRDefault="00D1520A"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D1520A" w:rsidRPr="00FF430B" w:rsidRDefault="00D1520A"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D1520A" w:rsidRPr="00FF430B" w:rsidRDefault="00D1520A" w:rsidP="002F556B">
            <w:pPr>
              <w:numPr>
                <w:ilvl w:val="0"/>
                <w:numId w:val="9"/>
              </w:numPr>
              <w:tabs>
                <w:tab w:val="left" w:pos="1276"/>
              </w:tabs>
              <w:spacing w:line="276" w:lineRule="auto"/>
              <w:ind w:left="0" w:hanging="425"/>
              <w:jc w:val="both"/>
            </w:pPr>
            <w:r w:rsidRPr="00FF430B">
              <w:t>calamităţilor naturale recunoscute de autoritatea legală.</w:t>
            </w:r>
          </w:p>
          <w:p w:rsidR="00D1520A" w:rsidRPr="00A07263" w:rsidRDefault="00D1520A" w:rsidP="00196AB4">
            <w:pPr>
              <w:pStyle w:val="NormalWeb"/>
              <w:tabs>
                <w:tab w:val="left" w:pos="567"/>
              </w:tabs>
              <w:spacing w:line="276" w:lineRule="auto"/>
              <w:ind w:firstLine="0"/>
              <w:rPr>
                <w:lang w:val="pt-BR"/>
              </w:rPr>
            </w:pPr>
            <w:r w:rsidRPr="00A07263">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1520A" w:rsidRPr="00A07263" w:rsidRDefault="00D1520A" w:rsidP="00196AB4">
            <w:pPr>
              <w:pStyle w:val="NormalWeb"/>
              <w:tabs>
                <w:tab w:val="left" w:pos="567"/>
              </w:tabs>
              <w:spacing w:line="276" w:lineRule="auto"/>
              <w:ind w:firstLine="0"/>
              <w:rPr>
                <w:lang w:val="pt-BR"/>
              </w:rPr>
            </w:pPr>
            <w:r w:rsidRPr="00A07263">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rsidR="00D1520A" w:rsidRPr="00FF430B" w:rsidRDefault="00D1520A"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D1520A" w:rsidRPr="00FF430B" w:rsidRDefault="00D1520A" w:rsidP="009E4204">
            <w:pPr>
              <w:shd w:val="clear" w:color="auto" w:fill="FFFFFF"/>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rsidR="00D1520A" w:rsidRPr="00A07263" w:rsidRDefault="00D1520A" w:rsidP="00196AB4">
            <w:pPr>
              <w:pStyle w:val="ListParagraph"/>
              <w:numPr>
                <w:ilvl w:val="0"/>
                <w:numId w:val="0"/>
              </w:numPr>
              <w:rPr>
                <w:lang w:val="pt-BR"/>
              </w:rPr>
            </w:pPr>
          </w:p>
          <w:p w:rsidR="00D1520A" w:rsidRPr="00FF430B" w:rsidRDefault="00D1520A" w:rsidP="00196AB4">
            <w:pPr>
              <w:tabs>
                <w:tab w:val="left" w:pos="3645"/>
              </w:tabs>
              <w:spacing w:line="276" w:lineRule="auto"/>
              <w:contextualSpacing/>
            </w:pPr>
            <w:r w:rsidRPr="00FF430B">
              <w:rPr>
                <w:b/>
              </w:rPr>
              <w:t>3. VALOAREA LUCRĂRILOR ŞI MODALITĂŢILE DE PLATĂ</w:t>
            </w:r>
          </w:p>
          <w:p w:rsidR="00D1520A" w:rsidRPr="00FF430B" w:rsidRDefault="00D1520A"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D1520A" w:rsidRPr="00A07263" w:rsidRDefault="00D1520A" w:rsidP="00196AB4">
            <w:pPr>
              <w:pStyle w:val="NormalWeb"/>
              <w:tabs>
                <w:tab w:val="left" w:pos="321"/>
              </w:tabs>
              <w:spacing w:line="276" w:lineRule="auto"/>
              <w:ind w:firstLine="0"/>
              <w:rPr>
                <w:lang w:val="pt-BR"/>
              </w:rPr>
            </w:pPr>
            <w:r w:rsidRPr="00A07263">
              <w:rPr>
                <w:lang w:val="pt-BR"/>
              </w:rPr>
              <w:t>3.2.Achitările vor fi efectuate prin transfer în baza facturilor fiscale, după primirea proceselor – verbale de recepţie a lucrărilor executate, semnate şi acceptate de către Beneficiar.</w:t>
            </w:r>
          </w:p>
          <w:p w:rsidR="00D1520A" w:rsidRPr="00A07263" w:rsidRDefault="00D1520A" w:rsidP="00196AB4">
            <w:pPr>
              <w:pStyle w:val="NormalWeb"/>
              <w:tabs>
                <w:tab w:val="left" w:pos="37"/>
              </w:tabs>
              <w:spacing w:line="276" w:lineRule="auto"/>
              <w:ind w:firstLine="0"/>
              <w:rPr>
                <w:lang w:val="pt-BR"/>
              </w:rPr>
            </w:pPr>
            <w:r w:rsidRPr="00A07263">
              <w:rPr>
                <w:lang w:val="pt-BR"/>
              </w:rPr>
              <w:t>3.3. Beneficiarul va verifica procesele-verbale de recepție a lucrărilor executate în termen de ….. zile calendaristice de la primirea acestora de la Antreprenor.</w:t>
            </w:r>
          </w:p>
          <w:p w:rsidR="00D1520A" w:rsidRPr="00A07263" w:rsidRDefault="00D1520A" w:rsidP="00196AB4">
            <w:pPr>
              <w:pStyle w:val="NormalWeb"/>
              <w:tabs>
                <w:tab w:val="left" w:pos="37"/>
              </w:tabs>
              <w:spacing w:line="276" w:lineRule="auto"/>
              <w:ind w:firstLine="0"/>
              <w:rPr>
                <w:lang w:val="pt-BR"/>
              </w:rPr>
            </w:pPr>
            <w:r w:rsidRPr="00A07263">
              <w:rPr>
                <w:lang w:val="pt-BR"/>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D1520A" w:rsidRPr="00A07263" w:rsidRDefault="00D1520A" w:rsidP="00196AB4">
            <w:pPr>
              <w:pStyle w:val="NormalWeb"/>
              <w:tabs>
                <w:tab w:val="left" w:pos="37"/>
              </w:tabs>
              <w:spacing w:line="276" w:lineRule="auto"/>
              <w:ind w:firstLine="0"/>
              <w:rPr>
                <w:lang w:val="pt-BR"/>
              </w:rPr>
            </w:pPr>
            <w:r w:rsidRPr="00A07263">
              <w:rPr>
                <w:lang w:val="pt-BR"/>
              </w:rPr>
              <w:t>3.5.Lucrările nu vor fi considerate finalizate până când procesul-verbal de recepţie la terminarea lucrărilor  nu va fi semnat de comisia de recepţie, care confirmă că lucrările au fost executate conform contractului.</w:t>
            </w:r>
          </w:p>
          <w:p w:rsidR="00D1520A" w:rsidRPr="00A07263" w:rsidRDefault="00D1520A" w:rsidP="00A101F6">
            <w:pPr>
              <w:pStyle w:val="NormalWeb"/>
              <w:tabs>
                <w:tab w:val="left" w:pos="37"/>
              </w:tabs>
              <w:spacing w:line="276" w:lineRule="auto"/>
              <w:ind w:firstLine="0"/>
              <w:rPr>
                <w:lang w:val="pt-BR"/>
              </w:rPr>
            </w:pPr>
            <w:r w:rsidRPr="00A07263">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D1520A" w:rsidRPr="00A07263" w:rsidRDefault="00D1520A" w:rsidP="00196AB4">
            <w:pPr>
              <w:pStyle w:val="NormalWeb"/>
              <w:tabs>
                <w:tab w:val="left" w:pos="37"/>
              </w:tabs>
              <w:spacing w:line="276" w:lineRule="auto"/>
              <w:ind w:firstLine="0"/>
              <w:rPr>
                <w:lang w:val="pt-BR"/>
              </w:rPr>
            </w:pPr>
          </w:p>
          <w:p w:rsidR="00D1520A" w:rsidRPr="00FF430B" w:rsidRDefault="00D1520A" w:rsidP="00371806">
            <w:pPr>
              <w:tabs>
                <w:tab w:val="left" w:pos="2625"/>
              </w:tabs>
              <w:spacing w:after="200" w:line="276" w:lineRule="auto"/>
              <w:contextualSpacing/>
              <w:rPr>
                <w:b/>
              </w:rPr>
            </w:pPr>
            <w:r w:rsidRPr="00FF430B">
              <w:rPr>
                <w:b/>
              </w:rPr>
              <w:t>4. DREPTURILE ŞI OBLIGAŢIUNILE ANTREPRENORULUI ŞI ALE BENEFICIARULUI</w:t>
            </w:r>
          </w:p>
          <w:p w:rsidR="00D1520A" w:rsidRPr="00FF430B" w:rsidRDefault="00D1520A"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D1520A" w:rsidRPr="00FF430B" w:rsidRDefault="00D1520A"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D1520A" w:rsidRPr="00A07263" w:rsidRDefault="00D1520A" w:rsidP="00371806">
            <w:pPr>
              <w:pStyle w:val="NormalWeb"/>
              <w:tabs>
                <w:tab w:val="left" w:pos="567"/>
              </w:tabs>
              <w:spacing w:line="276" w:lineRule="auto"/>
              <w:ind w:firstLine="0"/>
              <w:rPr>
                <w:lang w:val="pt-BR"/>
              </w:rPr>
            </w:pPr>
            <w:r w:rsidRPr="00A07263">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4.4. Documentaţia pusă la dispoziţia Antreprenorului se repartizează astfel: </w:t>
            </w:r>
          </w:p>
          <w:p w:rsidR="00D1520A" w:rsidRPr="00FF430B" w:rsidRDefault="00D1520A"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D1520A" w:rsidRPr="00A07263" w:rsidRDefault="00D1520A" w:rsidP="00196AB4">
            <w:pPr>
              <w:pStyle w:val="NormalWeb"/>
              <w:tabs>
                <w:tab w:val="left" w:pos="567"/>
              </w:tabs>
              <w:spacing w:line="276" w:lineRule="auto"/>
              <w:ind w:firstLine="0"/>
              <w:rPr>
                <w:lang w:val="pt-BR"/>
              </w:rPr>
            </w:pPr>
            <w:r w:rsidRPr="00A07263">
              <w:rPr>
                <w:lang w:val="pt-BR"/>
              </w:rPr>
              <w:t>4.10. Antreprenorul, prin atribuirea ofertei în favoarea sa, se angajează să prezinte garanţia de bună execuţie a contractului, în cuantum de __% din valoarea contractului atribuit.</w:t>
            </w:r>
          </w:p>
          <w:p w:rsidR="00D1520A" w:rsidRPr="00A07263" w:rsidRDefault="00D1520A" w:rsidP="00684D44">
            <w:pPr>
              <w:pStyle w:val="NormalWeb"/>
              <w:tabs>
                <w:tab w:val="left" w:pos="567"/>
              </w:tabs>
              <w:spacing w:line="276" w:lineRule="auto"/>
              <w:ind w:firstLine="0"/>
              <w:rPr>
                <w:lang w:val="pt-BR"/>
              </w:rPr>
            </w:pPr>
            <w:r w:rsidRPr="00A07263">
              <w:rPr>
                <w:lang w:val="pt-BR"/>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4.14. La lucrările la care se fac încercări, se consideră calitatea probei îndeplinită atâta timp cât rezultatele se înscriu în limitele admise prin reglementările tehnice.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1520A" w:rsidRPr="00A07263" w:rsidRDefault="00D1520A" w:rsidP="00196AB4">
            <w:pPr>
              <w:pStyle w:val="NormalWeb"/>
              <w:tabs>
                <w:tab w:val="left" w:pos="567"/>
              </w:tabs>
              <w:spacing w:line="276" w:lineRule="auto"/>
              <w:ind w:firstLine="0"/>
              <w:rPr>
                <w:lang w:val="pt-BR"/>
              </w:rPr>
            </w:pPr>
            <w:r w:rsidRPr="00A07263">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4.19. Pentru verificarea trasării de către Beneficiar sau proiectant, Antreprenorul este obligat să protejeze şi să păstreze toate reperele, bornele sau alte obiecte folosite la trasarea lucrărilor.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1520A" w:rsidRPr="00FF430B" w:rsidRDefault="00D1520A" w:rsidP="00196AB4">
            <w:pPr>
              <w:pStyle w:val="NormalWeb"/>
              <w:tabs>
                <w:tab w:val="left" w:pos="567"/>
              </w:tabs>
              <w:spacing w:line="276" w:lineRule="auto"/>
              <w:ind w:firstLine="0"/>
            </w:pPr>
            <w:r w:rsidRPr="00FF430B">
              <w:t xml:space="preserve">4.22. Pe parcursul executării lucrărilor, Beneficiarul are dreptul să dispună în scris: </w:t>
            </w:r>
          </w:p>
          <w:p w:rsidR="00D1520A" w:rsidRPr="00FF430B" w:rsidRDefault="00D1520A"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D1520A" w:rsidRPr="00FF430B" w:rsidRDefault="00D1520A"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D1520A" w:rsidRPr="00FF430B" w:rsidRDefault="00D1520A"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D1520A" w:rsidRPr="00A07263" w:rsidRDefault="00D1520A" w:rsidP="00196AB4">
            <w:pPr>
              <w:pStyle w:val="NormalWeb"/>
              <w:tabs>
                <w:tab w:val="left" w:pos="567"/>
              </w:tabs>
              <w:spacing w:line="276" w:lineRule="auto"/>
              <w:ind w:firstLine="0"/>
              <w:rPr>
                <w:lang w:val="ro-RO"/>
              </w:rPr>
            </w:pPr>
            <w:r w:rsidRPr="00A07263">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D1520A" w:rsidRPr="00A07263" w:rsidRDefault="00D1520A" w:rsidP="00196AB4">
            <w:pPr>
              <w:pStyle w:val="NormalWeb"/>
              <w:tabs>
                <w:tab w:val="left" w:pos="567"/>
              </w:tabs>
              <w:spacing w:line="276" w:lineRule="auto"/>
              <w:ind w:firstLine="0"/>
              <w:rPr>
                <w:lang w:val="ro-RO"/>
              </w:rPr>
            </w:pPr>
            <w:r w:rsidRPr="00A07263">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D1520A" w:rsidRPr="00A07263" w:rsidRDefault="00D1520A" w:rsidP="00196AB4">
            <w:pPr>
              <w:pStyle w:val="NormalWeb"/>
              <w:tabs>
                <w:tab w:val="left" w:pos="567"/>
              </w:tabs>
              <w:spacing w:line="276" w:lineRule="auto"/>
              <w:ind w:firstLine="0"/>
              <w:rPr>
                <w:lang w:val="ro-RO"/>
              </w:rPr>
            </w:pPr>
            <w:r w:rsidRPr="00A07263">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D1520A" w:rsidRPr="00A07263" w:rsidRDefault="00D1520A" w:rsidP="00196AB4">
            <w:pPr>
              <w:pStyle w:val="NormalWeb"/>
              <w:tabs>
                <w:tab w:val="left" w:pos="426"/>
                <w:tab w:val="left" w:pos="3645"/>
              </w:tabs>
              <w:spacing w:line="276" w:lineRule="auto"/>
              <w:ind w:firstLine="0"/>
              <w:rPr>
                <w:lang w:val="ro-RO"/>
              </w:rPr>
            </w:pPr>
            <w:r w:rsidRPr="00A07263">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D1520A" w:rsidRPr="00A07263" w:rsidRDefault="00D1520A" w:rsidP="00196AB4">
            <w:pPr>
              <w:pStyle w:val="NormalWeb"/>
              <w:tabs>
                <w:tab w:val="left" w:pos="426"/>
                <w:tab w:val="left" w:pos="3645"/>
              </w:tabs>
              <w:spacing w:line="276" w:lineRule="auto"/>
              <w:ind w:firstLine="0"/>
              <w:rPr>
                <w:lang w:val="ro-RO"/>
              </w:rPr>
            </w:pPr>
          </w:p>
          <w:p w:rsidR="00D1520A" w:rsidRPr="00FF430B" w:rsidRDefault="00D1520A" w:rsidP="00196AB4">
            <w:pPr>
              <w:tabs>
                <w:tab w:val="left" w:pos="3225"/>
              </w:tabs>
              <w:spacing w:after="200" w:line="276" w:lineRule="auto"/>
              <w:contextualSpacing/>
            </w:pPr>
            <w:r w:rsidRPr="00FF430B">
              <w:rPr>
                <w:b/>
              </w:rPr>
              <w:t>5. AJUSTAREA VALORII CONTRACTULUI</w:t>
            </w:r>
          </w:p>
          <w:p w:rsidR="00D1520A" w:rsidRPr="00FF430B" w:rsidRDefault="00D1520A"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D1520A" w:rsidRPr="00A07263" w:rsidRDefault="00D1520A" w:rsidP="00196AB4">
            <w:pPr>
              <w:pStyle w:val="ListParagraph"/>
              <w:numPr>
                <w:ilvl w:val="0"/>
                <w:numId w:val="0"/>
              </w:numPr>
              <w:tabs>
                <w:tab w:val="left" w:pos="1755"/>
              </w:tabs>
              <w:rPr>
                <w:lang w:val="pt-BR"/>
              </w:rPr>
            </w:pPr>
          </w:p>
          <w:p w:rsidR="00D1520A" w:rsidRPr="00FF430B" w:rsidRDefault="00D1520A" w:rsidP="00196AB4">
            <w:pPr>
              <w:tabs>
                <w:tab w:val="left" w:pos="4365"/>
              </w:tabs>
              <w:spacing w:line="276" w:lineRule="auto"/>
              <w:contextualSpacing/>
            </w:pPr>
            <w:r w:rsidRPr="00FF430B">
              <w:rPr>
                <w:b/>
              </w:rPr>
              <w:t xml:space="preserve">6. ANTREPRENORUL ŞI SUBANTREPRENORII </w:t>
            </w:r>
          </w:p>
          <w:p w:rsidR="00D1520A" w:rsidRPr="00A07263" w:rsidRDefault="00D1520A" w:rsidP="00196AB4">
            <w:pPr>
              <w:pStyle w:val="NormalWeb"/>
              <w:tabs>
                <w:tab w:val="left" w:pos="567"/>
              </w:tabs>
              <w:spacing w:line="276" w:lineRule="auto"/>
              <w:ind w:firstLine="0"/>
              <w:rPr>
                <w:lang w:val="pt-BR"/>
              </w:rPr>
            </w:pPr>
            <w:r w:rsidRPr="00A07263">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rsidR="00D1520A" w:rsidRPr="00A07263" w:rsidRDefault="00D1520A" w:rsidP="00196AB4">
            <w:pPr>
              <w:pStyle w:val="NormalWeb"/>
              <w:tabs>
                <w:tab w:val="left" w:pos="567"/>
              </w:tabs>
              <w:spacing w:line="276" w:lineRule="auto"/>
              <w:ind w:firstLine="0"/>
              <w:rPr>
                <w:lang w:val="pt-BR"/>
              </w:rPr>
            </w:pPr>
            <w:r w:rsidRPr="00A07263">
              <w:rPr>
                <w:lang w:val="pt-BR"/>
              </w:rPr>
              <w:t xml:space="preserve">6.3. Pe parcursul execuţiei lucrărilor, Antreprenorul este obligat să comunice, la cererea Beneficiarului, datele de identificare ale subantreprenorilor. </w:t>
            </w:r>
          </w:p>
          <w:p w:rsidR="00D1520A" w:rsidRPr="00A07263" w:rsidRDefault="00D1520A" w:rsidP="00196AB4">
            <w:pPr>
              <w:pStyle w:val="NormalWeb"/>
              <w:tabs>
                <w:tab w:val="left" w:pos="142"/>
                <w:tab w:val="left" w:pos="284"/>
              </w:tabs>
              <w:spacing w:line="276" w:lineRule="auto"/>
              <w:ind w:firstLine="0"/>
              <w:rPr>
                <w:lang w:val="pt-BR"/>
              </w:rPr>
            </w:pPr>
            <w:r w:rsidRPr="00A07263">
              <w:rPr>
                <w:lang w:val="pt-BR"/>
              </w:rPr>
              <w:t>6.4. Angajarea forţei de muncă pe bază de acord nu este considerată obiectul unei subcontractări.</w:t>
            </w:r>
          </w:p>
          <w:p w:rsidR="00D1520A" w:rsidRPr="00A07263" w:rsidRDefault="00D1520A" w:rsidP="00196AB4">
            <w:pPr>
              <w:pStyle w:val="NormalWeb"/>
              <w:tabs>
                <w:tab w:val="left" w:pos="142"/>
                <w:tab w:val="left" w:pos="284"/>
              </w:tabs>
              <w:spacing w:line="276" w:lineRule="auto"/>
              <w:ind w:firstLine="0"/>
              <w:rPr>
                <w:lang w:val="pt-BR"/>
              </w:rPr>
            </w:pPr>
          </w:p>
          <w:p w:rsidR="00D1520A" w:rsidRPr="00FF430B" w:rsidRDefault="00D1520A" w:rsidP="00196AB4">
            <w:pPr>
              <w:tabs>
                <w:tab w:val="left" w:pos="3645"/>
              </w:tabs>
              <w:spacing w:after="200" w:line="276" w:lineRule="auto"/>
              <w:contextualSpacing/>
            </w:pPr>
            <w:r w:rsidRPr="00FF430B">
              <w:rPr>
                <w:b/>
              </w:rPr>
              <w:t>7. FORŢA DE MUNCĂ</w:t>
            </w:r>
          </w:p>
          <w:p w:rsidR="00D1520A" w:rsidRPr="00FF430B" w:rsidRDefault="00D1520A"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D1520A" w:rsidRPr="00FF430B" w:rsidRDefault="00D1520A" w:rsidP="00196AB4">
            <w:pPr>
              <w:tabs>
                <w:tab w:val="left" w:pos="2385"/>
              </w:tabs>
              <w:jc w:val="both"/>
            </w:pPr>
          </w:p>
          <w:p w:rsidR="00D1520A" w:rsidRPr="00FF430B" w:rsidRDefault="00D1520A" w:rsidP="00196AB4">
            <w:pPr>
              <w:tabs>
                <w:tab w:val="left" w:pos="4275"/>
              </w:tabs>
              <w:spacing w:line="276" w:lineRule="auto"/>
              <w:contextualSpacing/>
            </w:pPr>
            <w:r w:rsidRPr="00FF430B">
              <w:rPr>
                <w:b/>
              </w:rPr>
              <w:t>8. MATERIALELE ŞI EXECUŢIA LUCRĂRILOR PROPRIU-ZISE</w:t>
            </w:r>
          </w:p>
          <w:p w:rsidR="00D1520A" w:rsidRPr="00A07263" w:rsidRDefault="00D1520A" w:rsidP="00196AB4">
            <w:pPr>
              <w:pStyle w:val="NormalWeb"/>
              <w:tabs>
                <w:tab w:val="left" w:pos="0"/>
              </w:tabs>
              <w:spacing w:line="276" w:lineRule="auto"/>
              <w:ind w:firstLine="0"/>
              <w:rPr>
                <w:lang w:val="pt-BR"/>
              </w:rPr>
            </w:pPr>
            <w:r w:rsidRPr="00A07263">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1520A" w:rsidRPr="00A07263" w:rsidRDefault="00D1520A" w:rsidP="00196AB4">
            <w:pPr>
              <w:pStyle w:val="NormalWeb"/>
              <w:tabs>
                <w:tab w:val="left" w:pos="284"/>
              </w:tabs>
              <w:spacing w:line="276" w:lineRule="auto"/>
              <w:ind w:firstLine="0"/>
              <w:rPr>
                <w:lang w:val="pt-BR"/>
              </w:rPr>
            </w:pPr>
            <w:r w:rsidRPr="00A07263">
              <w:rPr>
                <w:lang w:val="pt-BR"/>
              </w:rPr>
              <w:t xml:space="preserve">8.2.Costul probelor şi încercărilor va fi suportat de Antreprenor, dacă acesta este prevăzut îndocumentaţie, în caz contrar cheltuielile vor fi suportate de Beneficiar. </w:t>
            </w:r>
          </w:p>
          <w:p w:rsidR="00D1520A" w:rsidRPr="00FF430B" w:rsidRDefault="00D1520A" w:rsidP="00196AB4">
            <w:pPr>
              <w:pStyle w:val="NormalWeb"/>
              <w:tabs>
                <w:tab w:val="left" w:pos="284"/>
              </w:tabs>
              <w:spacing w:line="276" w:lineRule="auto"/>
              <w:ind w:firstLine="0"/>
            </w:pPr>
            <w:r w:rsidRPr="00A07263">
              <w:rPr>
                <w:lang w:val="pt-BR"/>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D1520A" w:rsidRPr="00A07263" w:rsidRDefault="00D1520A" w:rsidP="002F556B">
            <w:pPr>
              <w:pStyle w:val="NormalWeb"/>
              <w:numPr>
                <w:ilvl w:val="1"/>
                <w:numId w:val="17"/>
              </w:numPr>
              <w:tabs>
                <w:tab w:val="left" w:pos="284"/>
              </w:tabs>
              <w:spacing w:line="276" w:lineRule="auto"/>
              <w:ind w:left="0" w:hanging="425"/>
              <w:rPr>
                <w:lang w:val="pt-BR"/>
              </w:rPr>
            </w:pPr>
            <w:r w:rsidRPr="00A07263">
              <w:rPr>
                <w:lang w:val="pt-BR"/>
              </w:rPr>
              <w:t xml:space="preserve">8.4. Beneficiarul, proiectantul sau orice altă persoană autorizată de aceştia au acces tot timpul la lucrări pe şantier şi în locurile unde se pregăteşte lucrarea, în depozite de materiale prefabricate etc. </w:t>
            </w:r>
          </w:p>
          <w:p w:rsidR="00D1520A" w:rsidRPr="00A07263" w:rsidRDefault="00D1520A" w:rsidP="002F556B">
            <w:pPr>
              <w:pStyle w:val="NormalWeb"/>
              <w:numPr>
                <w:ilvl w:val="1"/>
                <w:numId w:val="17"/>
              </w:numPr>
              <w:tabs>
                <w:tab w:val="left" w:pos="284"/>
              </w:tabs>
              <w:spacing w:line="276" w:lineRule="auto"/>
              <w:ind w:left="0" w:hanging="425"/>
              <w:rPr>
                <w:lang w:val="pt-BR"/>
              </w:rPr>
            </w:pPr>
            <w:r w:rsidRPr="00A07263">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D1520A" w:rsidRPr="00A07263" w:rsidRDefault="00D1520A" w:rsidP="002F556B">
            <w:pPr>
              <w:pStyle w:val="NormalWeb"/>
              <w:numPr>
                <w:ilvl w:val="1"/>
                <w:numId w:val="17"/>
              </w:numPr>
              <w:tabs>
                <w:tab w:val="left" w:pos="284"/>
              </w:tabs>
              <w:spacing w:line="276" w:lineRule="auto"/>
              <w:ind w:left="0" w:hanging="425"/>
              <w:rPr>
                <w:lang w:val="pt-BR"/>
              </w:rPr>
            </w:pPr>
            <w:r w:rsidRPr="00A07263">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1520A" w:rsidRPr="00A07263" w:rsidRDefault="00D1520A" w:rsidP="002F556B">
            <w:pPr>
              <w:pStyle w:val="NormalWeb"/>
              <w:numPr>
                <w:ilvl w:val="1"/>
                <w:numId w:val="17"/>
              </w:numPr>
              <w:tabs>
                <w:tab w:val="left" w:pos="284"/>
              </w:tabs>
              <w:spacing w:line="276" w:lineRule="auto"/>
              <w:ind w:left="0" w:hanging="425"/>
              <w:rPr>
                <w:lang w:val="pt-BR"/>
              </w:rPr>
            </w:pPr>
            <w:r w:rsidRPr="00A07263">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rsidR="00D1520A" w:rsidRPr="00A07263" w:rsidRDefault="00D1520A" w:rsidP="002F556B">
            <w:pPr>
              <w:pStyle w:val="NormalWeb"/>
              <w:numPr>
                <w:ilvl w:val="1"/>
                <w:numId w:val="17"/>
              </w:numPr>
              <w:tabs>
                <w:tab w:val="left" w:pos="284"/>
              </w:tabs>
              <w:spacing w:line="276" w:lineRule="auto"/>
              <w:ind w:left="0" w:hanging="425"/>
              <w:rPr>
                <w:lang w:val="pt-BR"/>
              </w:rPr>
            </w:pPr>
            <w:r w:rsidRPr="00A07263">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D1520A" w:rsidRPr="00A07263" w:rsidRDefault="00D1520A" w:rsidP="002F556B">
            <w:pPr>
              <w:pStyle w:val="NormalWeb"/>
              <w:numPr>
                <w:ilvl w:val="1"/>
                <w:numId w:val="17"/>
              </w:numPr>
              <w:tabs>
                <w:tab w:val="left" w:pos="284"/>
                <w:tab w:val="left" w:pos="426"/>
              </w:tabs>
              <w:spacing w:line="276" w:lineRule="auto"/>
              <w:ind w:left="0" w:hanging="425"/>
              <w:rPr>
                <w:lang w:val="pt-BR"/>
              </w:rPr>
            </w:pPr>
            <w:r w:rsidRPr="00A07263">
              <w:rPr>
                <w:lang w:val="pt-BR"/>
              </w:rPr>
              <w:t>8.9. Lucrările încep după ….. zile de la semnarea şi înregistrarea contractului în modul corespunzător şi primirea ordinului de execuţie.</w:t>
            </w:r>
          </w:p>
          <w:p w:rsidR="00D1520A" w:rsidRPr="00A07263" w:rsidRDefault="00D1520A" w:rsidP="00196AB4">
            <w:pPr>
              <w:pStyle w:val="NormalWeb"/>
              <w:tabs>
                <w:tab w:val="left" w:pos="284"/>
                <w:tab w:val="left" w:pos="426"/>
              </w:tabs>
              <w:spacing w:line="276" w:lineRule="auto"/>
              <w:ind w:firstLine="0"/>
              <w:rPr>
                <w:lang w:val="pt-BR"/>
              </w:rPr>
            </w:pPr>
          </w:p>
          <w:p w:rsidR="00D1520A" w:rsidRPr="00A07263" w:rsidRDefault="00D1520A" w:rsidP="002F556B">
            <w:pPr>
              <w:pStyle w:val="ListParagraph"/>
              <w:numPr>
                <w:ilvl w:val="0"/>
                <w:numId w:val="17"/>
              </w:numPr>
              <w:tabs>
                <w:tab w:val="clear" w:pos="1134"/>
                <w:tab w:val="left" w:pos="3255"/>
              </w:tabs>
              <w:spacing w:line="276" w:lineRule="auto"/>
              <w:ind w:left="0"/>
              <w:contextualSpacing/>
              <w:rPr>
                <w:lang w:val="pt-BR"/>
              </w:rPr>
            </w:pPr>
            <w:r w:rsidRPr="00A07263">
              <w:rPr>
                <w:b/>
                <w:lang w:val="pt-BR"/>
              </w:rPr>
              <w:t>9. PERIOADA DE GARANŢIE ŞI REMEDIERI ÎN PERIOADA DE GARANŢIE</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 xml:space="preserve">9.1. Perioada de garanţie pentru lucrărieste de  </w:t>
            </w:r>
            <w:r w:rsidRPr="00A07263">
              <w:rPr>
                <w:b/>
                <w:lang w:val="pt-BR"/>
              </w:rPr>
              <w:t>___</w:t>
            </w:r>
            <w:r w:rsidRPr="00A07263">
              <w:rPr>
                <w:lang w:val="pt-BR"/>
              </w:rPr>
              <w:t xml:space="preserve"> ani. </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 xml:space="preserve">9.2. Perioada de garanţie începe de la data recepţiei la terminarea lucrărilor şipână la expirarea termenului prevăzut la punctul 9.1 din prezentul capitol. </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 xml:space="preserve">9.3. Antreprenorul are obligaţia ca în perioada de garanţie să înlăture toate defecţiunile ce ţin de nerespectarea clauzelor contractului din cont propriu, în urma unei notificări transmise de către Beneficiar. </w:t>
            </w:r>
          </w:p>
          <w:p w:rsidR="00D1520A" w:rsidRPr="00A07263" w:rsidRDefault="00D1520A" w:rsidP="00196AB4">
            <w:pPr>
              <w:pStyle w:val="NormalWeb"/>
              <w:tabs>
                <w:tab w:val="left" w:pos="567"/>
              </w:tabs>
              <w:spacing w:line="276" w:lineRule="auto"/>
              <w:ind w:firstLine="0"/>
              <w:rPr>
                <w:lang w:val="pt-BR"/>
              </w:rPr>
            </w:pPr>
          </w:p>
          <w:p w:rsidR="00D1520A" w:rsidRPr="00FF430B" w:rsidRDefault="00D1520A" w:rsidP="002F556B">
            <w:pPr>
              <w:pStyle w:val="ListParagraph"/>
              <w:numPr>
                <w:ilvl w:val="0"/>
                <w:numId w:val="17"/>
              </w:numPr>
              <w:tabs>
                <w:tab w:val="clear" w:pos="1134"/>
                <w:tab w:val="left" w:pos="3480"/>
              </w:tabs>
              <w:spacing w:line="276" w:lineRule="auto"/>
              <w:ind w:left="0"/>
              <w:contextualSpacing/>
            </w:pPr>
            <w:r w:rsidRPr="00FF430B">
              <w:rPr>
                <w:b/>
              </w:rPr>
              <w:t>10. RĂSPUNDEREA PĂRŢILOR</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10.1. Părţile  poartă răspundere pentru neexecutarea sau executarea necorespunzătoare a obligaţiilor  prevăzute de prezentul contract în conformitate cu legislaţia  Republicii Moldova.</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10.3. Membrii asocierii își păstrează individualitatea ca subiecți de drept, însă sunt obligați să răspundă solidar față de autoritatea contractantă pentru modul de îndeplinire a obligațiilor contractuale.</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D1520A" w:rsidRPr="00A07263" w:rsidRDefault="00D1520A" w:rsidP="002F556B">
            <w:pPr>
              <w:pStyle w:val="NormalWeb"/>
              <w:numPr>
                <w:ilvl w:val="1"/>
                <w:numId w:val="17"/>
              </w:numPr>
              <w:tabs>
                <w:tab w:val="left" w:pos="567"/>
                <w:tab w:val="left" w:pos="1890"/>
              </w:tabs>
              <w:spacing w:line="276" w:lineRule="auto"/>
              <w:ind w:left="0" w:hanging="567"/>
              <w:rPr>
                <w:lang w:val="pt-BR"/>
              </w:rPr>
            </w:pPr>
            <w:r w:rsidRPr="00A07263">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D1520A" w:rsidRPr="00A07263" w:rsidRDefault="00D1520A" w:rsidP="002F556B">
            <w:pPr>
              <w:pStyle w:val="NormalWeb"/>
              <w:numPr>
                <w:ilvl w:val="1"/>
                <w:numId w:val="17"/>
              </w:numPr>
              <w:tabs>
                <w:tab w:val="left" w:pos="567"/>
                <w:tab w:val="left" w:pos="1890"/>
              </w:tabs>
              <w:spacing w:line="276" w:lineRule="auto"/>
              <w:ind w:left="0" w:hanging="567"/>
              <w:rPr>
                <w:lang w:val="pt-BR"/>
              </w:rPr>
            </w:pPr>
            <w:r w:rsidRPr="00A07263">
              <w:rPr>
                <w:lang w:val="pt-BR"/>
              </w:rPr>
              <w:t>10.11. Antreprenorul şi subantreprenorii răspund solidar pentru neexecutarea obligațiilor contractuale.</w:t>
            </w:r>
          </w:p>
          <w:p w:rsidR="00D1520A" w:rsidRPr="00A07263" w:rsidRDefault="00D1520A" w:rsidP="00196AB4">
            <w:pPr>
              <w:pStyle w:val="NormalWeb"/>
              <w:tabs>
                <w:tab w:val="left" w:pos="567"/>
                <w:tab w:val="left" w:pos="1890"/>
              </w:tabs>
              <w:spacing w:line="276" w:lineRule="auto"/>
              <w:ind w:firstLine="0"/>
              <w:rPr>
                <w:lang w:val="pt-BR"/>
              </w:rPr>
            </w:pPr>
          </w:p>
          <w:p w:rsidR="00D1520A" w:rsidRPr="00FF430B" w:rsidRDefault="00D1520A" w:rsidP="002F556B">
            <w:pPr>
              <w:pStyle w:val="ListParagraph"/>
              <w:numPr>
                <w:ilvl w:val="0"/>
                <w:numId w:val="17"/>
              </w:numPr>
              <w:tabs>
                <w:tab w:val="clear" w:pos="1134"/>
                <w:tab w:val="left" w:pos="3465"/>
              </w:tabs>
              <w:spacing w:line="276" w:lineRule="auto"/>
              <w:ind w:left="0"/>
              <w:contextualSpacing/>
            </w:pPr>
            <w:r w:rsidRPr="00FF430B">
              <w:rPr>
                <w:b/>
              </w:rPr>
              <w:t>11. SOLUŢIONAREA LITIGIILOR</w:t>
            </w:r>
          </w:p>
          <w:p w:rsidR="00D1520A" w:rsidRPr="00A07263" w:rsidRDefault="00D1520A" w:rsidP="002F556B">
            <w:pPr>
              <w:pStyle w:val="ListParagraph"/>
              <w:numPr>
                <w:ilvl w:val="1"/>
                <w:numId w:val="17"/>
              </w:numPr>
              <w:tabs>
                <w:tab w:val="clear" w:pos="1134"/>
                <w:tab w:val="left" w:pos="567"/>
              </w:tabs>
              <w:spacing w:line="276" w:lineRule="auto"/>
              <w:ind w:left="0" w:hanging="567"/>
              <w:contextualSpacing/>
              <w:rPr>
                <w:lang w:val="pt-BR"/>
              </w:rPr>
            </w:pPr>
            <w:r w:rsidRPr="00A07263">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D1520A" w:rsidRPr="00FF430B" w:rsidRDefault="00D1520A" w:rsidP="00196AB4">
            <w:pPr>
              <w:tabs>
                <w:tab w:val="left" w:pos="567"/>
              </w:tabs>
              <w:jc w:val="both"/>
            </w:pPr>
          </w:p>
          <w:p w:rsidR="00D1520A" w:rsidRPr="00FF430B" w:rsidRDefault="00D1520A" w:rsidP="002F556B">
            <w:pPr>
              <w:pStyle w:val="ListParagraph"/>
              <w:numPr>
                <w:ilvl w:val="0"/>
                <w:numId w:val="17"/>
              </w:numPr>
              <w:tabs>
                <w:tab w:val="clear" w:pos="1134"/>
                <w:tab w:val="left" w:pos="3825"/>
              </w:tabs>
              <w:spacing w:line="276" w:lineRule="auto"/>
              <w:ind w:left="0"/>
              <w:contextualSpacing/>
            </w:pPr>
            <w:r w:rsidRPr="00FF430B">
              <w:rPr>
                <w:b/>
              </w:rPr>
              <w:t>12. REZOLUȚIUNEACONTRACTULUI</w:t>
            </w:r>
          </w:p>
          <w:p w:rsidR="00D1520A" w:rsidRPr="00A07263" w:rsidRDefault="00D1520A" w:rsidP="00D53233">
            <w:pPr>
              <w:pStyle w:val="NormalWeb"/>
              <w:tabs>
                <w:tab w:val="left" w:pos="567"/>
              </w:tabs>
              <w:spacing w:line="276" w:lineRule="auto"/>
              <w:ind w:firstLine="0"/>
              <w:rPr>
                <w:lang w:val="pt-BR"/>
              </w:rPr>
            </w:pPr>
            <w:r w:rsidRPr="00A07263">
              <w:rPr>
                <w:lang w:val="pt-BR"/>
              </w:rPr>
              <w:t xml:space="preserve">12.1. Antreprenorul poate cere rezoluțiunea contractului, dacă: </w:t>
            </w:r>
          </w:p>
          <w:p w:rsidR="00D1520A" w:rsidRPr="00FF430B" w:rsidRDefault="00D1520A"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D1520A" w:rsidRPr="00FF430B" w:rsidRDefault="00D1520A" w:rsidP="002F556B">
            <w:pPr>
              <w:numPr>
                <w:ilvl w:val="0"/>
                <w:numId w:val="12"/>
              </w:numPr>
              <w:tabs>
                <w:tab w:val="left" w:pos="1276"/>
              </w:tabs>
              <w:ind w:left="0" w:hanging="425"/>
              <w:jc w:val="both"/>
            </w:pPr>
            <w:r w:rsidRPr="00FF430B">
              <w:t xml:space="preserve">b) Beneficiarul nu onorează o plată scadentă mai mult de 3 luni; </w:t>
            </w:r>
          </w:p>
          <w:p w:rsidR="00D1520A" w:rsidRPr="00FF430B" w:rsidRDefault="00D1520A"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D1520A" w:rsidRPr="00A07263" w:rsidRDefault="00D1520A" w:rsidP="002F556B">
            <w:pPr>
              <w:pStyle w:val="NormalWeb"/>
              <w:numPr>
                <w:ilvl w:val="1"/>
                <w:numId w:val="17"/>
              </w:numPr>
              <w:tabs>
                <w:tab w:val="left" w:pos="567"/>
              </w:tabs>
              <w:spacing w:line="276" w:lineRule="auto"/>
              <w:ind w:left="0" w:hanging="567"/>
              <w:rPr>
                <w:lang w:val="pt-BR"/>
              </w:rPr>
            </w:pPr>
            <w:r w:rsidRPr="00A07263">
              <w:rPr>
                <w:lang w:val="pt-BR"/>
              </w:rPr>
              <w:t xml:space="preserve">12.2. Beneficiarul poate cere rezoluțiunea contractului, dacă: </w:t>
            </w:r>
          </w:p>
          <w:p w:rsidR="00D1520A" w:rsidRPr="00A07263" w:rsidRDefault="00D1520A" w:rsidP="002F556B">
            <w:pPr>
              <w:pStyle w:val="ListParagraph"/>
              <w:numPr>
                <w:ilvl w:val="0"/>
                <w:numId w:val="14"/>
              </w:numPr>
              <w:tabs>
                <w:tab w:val="clear" w:pos="1134"/>
                <w:tab w:val="left" w:pos="1276"/>
              </w:tabs>
              <w:ind w:left="0"/>
              <w:contextualSpacing/>
              <w:rPr>
                <w:lang w:val="pt-BR"/>
              </w:rPr>
            </w:pPr>
            <w:r w:rsidRPr="00A07263">
              <w:rPr>
                <w:lang w:val="pt-BR"/>
              </w:rPr>
              <w:t>a) Antreprenorul se află în incapacitate de plată, lichidare sau bunurile acestuia sunt subsechestru;</w:t>
            </w:r>
          </w:p>
          <w:p w:rsidR="00D1520A" w:rsidRPr="00A07263" w:rsidRDefault="00D1520A" w:rsidP="002F556B">
            <w:pPr>
              <w:pStyle w:val="ListParagraph"/>
              <w:numPr>
                <w:ilvl w:val="0"/>
                <w:numId w:val="14"/>
              </w:numPr>
              <w:tabs>
                <w:tab w:val="clear" w:pos="1134"/>
                <w:tab w:val="left" w:pos="1276"/>
              </w:tabs>
              <w:ind w:left="0"/>
              <w:contextualSpacing/>
              <w:rPr>
                <w:lang w:val="pt-BR"/>
              </w:rPr>
            </w:pPr>
            <w:r w:rsidRPr="00A07263">
              <w:rPr>
                <w:lang w:val="pt-BR"/>
              </w:rPr>
              <w:t xml:space="preserve">b) Antreprenorul nu începe lucrările fără să aibă un motiv justificat sau nu reia lucrările suspendate, în termen rezonabil de la primirea dispoziţiei scrise de reîncepere a lucrărilor; </w:t>
            </w:r>
          </w:p>
          <w:p w:rsidR="00D1520A" w:rsidRPr="00A07263" w:rsidRDefault="00D1520A" w:rsidP="002F556B">
            <w:pPr>
              <w:pStyle w:val="ListParagraph"/>
              <w:numPr>
                <w:ilvl w:val="0"/>
                <w:numId w:val="14"/>
              </w:numPr>
              <w:tabs>
                <w:tab w:val="clear" w:pos="1134"/>
                <w:tab w:val="left" w:pos="1276"/>
              </w:tabs>
              <w:ind w:left="0"/>
              <w:contextualSpacing/>
              <w:rPr>
                <w:lang w:val="pt-BR"/>
              </w:rPr>
            </w:pPr>
            <w:r w:rsidRPr="00A07263">
              <w:rPr>
                <w:lang w:val="pt-BR"/>
              </w:rPr>
              <w:t>c) Antreprenorul nu a îndepărtat materialele necorespunzătoare de pe şantier sau nu a refăcut o lucrare în termenul stabilit de către beneficiar;</w:t>
            </w:r>
          </w:p>
          <w:p w:rsidR="00D1520A" w:rsidRPr="00A07263" w:rsidRDefault="00D1520A" w:rsidP="002F556B">
            <w:pPr>
              <w:pStyle w:val="ListParagraph"/>
              <w:numPr>
                <w:ilvl w:val="0"/>
                <w:numId w:val="14"/>
              </w:numPr>
              <w:tabs>
                <w:tab w:val="clear" w:pos="1134"/>
                <w:tab w:val="left" w:pos="1276"/>
              </w:tabs>
              <w:ind w:left="0"/>
              <w:contextualSpacing/>
              <w:rPr>
                <w:lang w:val="pt-BR"/>
              </w:rPr>
            </w:pPr>
            <w:r w:rsidRPr="00A07263">
              <w:rPr>
                <w:lang w:val="pt-BR"/>
              </w:rPr>
              <w:t xml:space="preserve">d) Beneficiarul notifică antreprenorul că din motive neprevăzute şi datorită unor conjuncturi economice este în imposibilitate de a continua îndeplinirea obligaţiunilor contractuale. </w:t>
            </w:r>
          </w:p>
          <w:p w:rsidR="00D1520A" w:rsidRPr="00A07263" w:rsidRDefault="00D1520A" w:rsidP="002F556B">
            <w:pPr>
              <w:pStyle w:val="NormalWeb"/>
              <w:numPr>
                <w:ilvl w:val="1"/>
                <w:numId w:val="17"/>
              </w:numPr>
              <w:tabs>
                <w:tab w:val="left" w:pos="567"/>
              </w:tabs>
              <w:ind w:left="0" w:hanging="567"/>
              <w:rPr>
                <w:lang w:val="pt-BR"/>
              </w:rPr>
            </w:pPr>
            <w:r w:rsidRPr="00A07263">
              <w:rPr>
                <w:lang w:val="pt-BR"/>
              </w:rPr>
              <w:t xml:space="preserve">12.3. Contractul se consideră rezolvit, dacă partea contractantă va comunica în scris celeilalte părţi contractante în termen de 15 zile motivele indicate la punctele 12.1 şi 12.2 din prezentul contract.  </w:t>
            </w:r>
          </w:p>
          <w:p w:rsidR="00D1520A" w:rsidRPr="00A07263" w:rsidRDefault="00D1520A" w:rsidP="002F556B">
            <w:pPr>
              <w:pStyle w:val="NormalWeb"/>
              <w:numPr>
                <w:ilvl w:val="1"/>
                <w:numId w:val="17"/>
              </w:numPr>
              <w:tabs>
                <w:tab w:val="left" w:pos="567"/>
              </w:tabs>
              <w:ind w:left="0" w:hanging="567"/>
              <w:rPr>
                <w:lang w:val="pt-BR"/>
              </w:rPr>
            </w:pPr>
            <w:r w:rsidRPr="00A07263">
              <w:rPr>
                <w:lang w:val="pt-BR"/>
              </w:rPr>
              <w:t>12.4. Beneficiarul, în caz de rezoluțiunea contractului, va convoca comisia de recepţie care va efectua recepţia cantitativă şi calitativă a lucrărilor executate, în maximum 15 zile de la data rezoluțiunii contractului.</w:t>
            </w:r>
          </w:p>
          <w:p w:rsidR="00D1520A" w:rsidRPr="00A07263" w:rsidRDefault="00D1520A" w:rsidP="002F556B">
            <w:pPr>
              <w:pStyle w:val="NormalWeb"/>
              <w:numPr>
                <w:ilvl w:val="1"/>
                <w:numId w:val="17"/>
              </w:numPr>
              <w:tabs>
                <w:tab w:val="left" w:pos="567"/>
              </w:tabs>
              <w:ind w:left="0" w:hanging="567"/>
              <w:rPr>
                <w:lang w:val="pt-BR"/>
              </w:rPr>
            </w:pPr>
            <w:r w:rsidRPr="00A07263">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D1520A" w:rsidRPr="00A07263" w:rsidRDefault="00D1520A" w:rsidP="002F556B">
            <w:pPr>
              <w:pStyle w:val="NormalWeb"/>
              <w:numPr>
                <w:ilvl w:val="1"/>
                <w:numId w:val="17"/>
              </w:numPr>
              <w:tabs>
                <w:tab w:val="left" w:pos="567"/>
              </w:tabs>
              <w:ind w:left="0" w:hanging="567"/>
              <w:rPr>
                <w:lang w:val="pt-BR"/>
              </w:rPr>
            </w:pPr>
            <w:r w:rsidRPr="00A07263">
              <w:rPr>
                <w:lang w:val="pt-BR"/>
              </w:rPr>
              <w:t xml:space="preserve">12.6. După rezoluțiunea contractului, Beneficiarul poate continua execuţia lucrărilor cu respectarea prevederilor legale. </w:t>
            </w:r>
          </w:p>
          <w:p w:rsidR="00D1520A" w:rsidRPr="00A07263" w:rsidRDefault="00D1520A" w:rsidP="00E22640">
            <w:pPr>
              <w:pStyle w:val="NormalWeb"/>
              <w:tabs>
                <w:tab w:val="left" w:pos="567"/>
                <w:tab w:val="left" w:pos="2070"/>
              </w:tabs>
              <w:ind w:firstLine="0"/>
              <w:rPr>
                <w:lang w:val="pt-BR"/>
              </w:rPr>
            </w:pPr>
            <w:r w:rsidRPr="00A07263">
              <w:rPr>
                <w:lang w:val="pt-BR"/>
              </w:rPr>
              <w:t>12.7. Cazuri specifice de încetare a contractului de achiziţii publice:</w:t>
            </w:r>
          </w:p>
          <w:p w:rsidR="00D1520A" w:rsidRPr="00A07263" w:rsidRDefault="00D1520A" w:rsidP="00E22640">
            <w:pPr>
              <w:pStyle w:val="NormalWeb"/>
              <w:tabs>
                <w:tab w:val="left" w:pos="567"/>
                <w:tab w:val="left" w:pos="2070"/>
              </w:tabs>
              <w:ind w:firstLine="284"/>
              <w:rPr>
                <w:lang w:val="pt-BR"/>
              </w:rPr>
            </w:pPr>
            <w:r w:rsidRPr="00A07263">
              <w:rPr>
                <w:lang w:val="pt-BR"/>
              </w:rPr>
              <w:t xml:space="preserve">     Beneficiarul are dreptul de a rezolvi unilateral un contract de achiziţii publice în perioada de valabilitate a acestuia în una dintre următoarele situaţii:</w:t>
            </w:r>
          </w:p>
          <w:p w:rsidR="00D1520A" w:rsidRPr="00A07263" w:rsidRDefault="00D1520A" w:rsidP="00E22640">
            <w:pPr>
              <w:pStyle w:val="NormalWeb"/>
              <w:tabs>
                <w:tab w:val="left" w:pos="567"/>
                <w:tab w:val="left" w:pos="2070"/>
              </w:tabs>
              <w:rPr>
                <w:lang w:val="pt-BR"/>
              </w:rPr>
            </w:pPr>
            <w:r w:rsidRPr="00A07263">
              <w:rPr>
                <w:lang w:val="pt-BR"/>
              </w:rPr>
              <w:t xml:space="preserve">    a) contractantul se afla, la momentul atribuirii lui, în una dintre situaţiile care ar fi determinat excluderea sa din procedura de atribuire potrivit art. 19 al Legii nr. 131/2015 privind achizițiile publice;</w:t>
            </w:r>
          </w:p>
          <w:p w:rsidR="00D1520A" w:rsidRPr="00A07263" w:rsidRDefault="00D1520A" w:rsidP="00E22640">
            <w:pPr>
              <w:pStyle w:val="NormalWeb"/>
              <w:tabs>
                <w:tab w:val="left" w:pos="567"/>
                <w:tab w:val="left" w:pos="2070"/>
              </w:tabs>
              <w:rPr>
                <w:lang w:val="pt-BR"/>
              </w:rPr>
            </w:pPr>
            <w:r w:rsidRPr="00A07263">
              <w:rPr>
                <w:lang w:val="pt-BR"/>
              </w:rPr>
              <w:t xml:space="preserve">    b) contractul a făcut obiectul unei modificări substanțiale care necesita o nouă procedură de achiziție publică în conformitate cu art. 76 al Legii nr. 131/2015 privind achizițiile publice;</w:t>
            </w:r>
          </w:p>
          <w:p w:rsidR="00D1520A" w:rsidRPr="00A07263" w:rsidRDefault="00D1520A" w:rsidP="00E22640">
            <w:pPr>
              <w:pStyle w:val="NormalWeb"/>
              <w:tabs>
                <w:tab w:val="left" w:pos="567"/>
                <w:tab w:val="left" w:pos="2070"/>
              </w:tabs>
              <w:rPr>
                <w:lang w:val="pt-BR"/>
              </w:rPr>
            </w:pPr>
            <w:r w:rsidRPr="00A07263">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D1520A" w:rsidRPr="00A07263" w:rsidRDefault="00D1520A" w:rsidP="00802287">
            <w:pPr>
              <w:pStyle w:val="NormalWeb"/>
              <w:tabs>
                <w:tab w:val="left" w:pos="567"/>
                <w:tab w:val="left" w:pos="2070"/>
              </w:tabs>
              <w:ind w:firstLine="0"/>
              <w:rPr>
                <w:lang w:val="pt-BR"/>
              </w:rPr>
            </w:pPr>
          </w:p>
          <w:p w:rsidR="00D1520A" w:rsidRPr="00FF430B" w:rsidRDefault="00D1520A" w:rsidP="002F556B">
            <w:pPr>
              <w:pStyle w:val="ListParagraph"/>
              <w:numPr>
                <w:ilvl w:val="0"/>
                <w:numId w:val="17"/>
              </w:numPr>
              <w:tabs>
                <w:tab w:val="clear" w:pos="1134"/>
                <w:tab w:val="left" w:pos="3705"/>
              </w:tabs>
              <w:ind w:left="0"/>
              <w:contextualSpacing/>
            </w:pPr>
            <w:r w:rsidRPr="00FF430B">
              <w:rPr>
                <w:b/>
              </w:rPr>
              <w:t>13. DISPOZIŢII FINALE</w:t>
            </w:r>
          </w:p>
          <w:p w:rsidR="00D1520A" w:rsidRPr="00A07263" w:rsidRDefault="00D1520A" w:rsidP="002F556B">
            <w:pPr>
              <w:pStyle w:val="NormalWeb"/>
              <w:numPr>
                <w:ilvl w:val="1"/>
                <w:numId w:val="17"/>
              </w:numPr>
              <w:tabs>
                <w:tab w:val="left" w:pos="567"/>
              </w:tabs>
              <w:ind w:left="0" w:hanging="567"/>
              <w:rPr>
                <w:lang w:val="pt-BR"/>
              </w:rPr>
            </w:pPr>
            <w:r w:rsidRPr="00A07263">
              <w:rPr>
                <w:lang w:val="pt-BR"/>
              </w:rPr>
              <w:t xml:space="preserve">13.1. Următoarele documente vor fi citite şi vor fi interpretate ca fiind parte integrantă a prezentului contract: </w:t>
            </w:r>
          </w:p>
          <w:p w:rsidR="00D1520A" w:rsidRPr="00FF430B" w:rsidRDefault="00D1520A" w:rsidP="002F556B">
            <w:pPr>
              <w:numPr>
                <w:ilvl w:val="0"/>
                <w:numId w:val="13"/>
              </w:numPr>
              <w:tabs>
                <w:tab w:val="left" w:pos="1276"/>
              </w:tabs>
              <w:ind w:left="0" w:hanging="425"/>
              <w:jc w:val="both"/>
            </w:pPr>
            <w:r w:rsidRPr="00FF430B">
              <w:t>a) Caietul de sarcini;</w:t>
            </w:r>
          </w:p>
          <w:p w:rsidR="00D1520A" w:rsidRPr="00FF430B" w:rsidRDefault="00D1520A" w:rsidP="002F556B">
            <w:pPr>
              <w:numPr>
                <w:ilvl w:val="0"/>
                <w:numId w:val="13"/>
              </w:numPr>
              <w:tabs>
                <w:tab w:val="left" w:pos="1276"/>
              </w:tabs>
              <w:ind w:left="0" w:hanging="425"/>
              <w:jc w:val="both"/>
            </w:pPr>
            <w:r w:rsidRPr="00FF430B">
              <w:t>b) Propunerea tehnică;</w:t>
            </w:r>
          </w:p>
          <w:p w:rsidR="00D1520A" w:rsidRPr="00FF430B" w:rsidRDefault="00D1520A" w:rsidP="002F556B">
            <w:pPr>
              <w:numPr>
                <w:ilvl w:val="0"/>
                <w:numId w:val="13"/>
              </w:numPr>
              <w:tabs>
                <w:tab w:val="left" w:pos="1276"/>
              </w:tabs>
              <w:ind w:left="0" w:hanging="425"/>
              <w:jc w:val="both"/>
            </w:pPr>
            <w:r w:rsidRPr="00FF430B">
              <w:t>c) Propunerea financiară;</w:t>
            </w:r>
          </w:p>
          <w:p w:rsidR="00D1520A" w:rsidRPr="00FF430B" w:rsidRDefault="00D1520A" w:rsidP="002F556B">
            <w:pPr>
              <w:numPr>
                <w:ilvl w:val="0"/>
                <w:numId w:val="13"/>
              </w:numPr>
              <w:tabs>
                <w:tab w:val="left" w:pos="1276"/>
              </w:tabs>
              <w:ind w:left="0" w:hanging="425"/>
              <w:jc w:val="both"/>
            </w:pPr>
            <w:r w:rsidRPr="00FF430B">
              <w:t xml:space="preserve">d) Graficul de executare a lucrărilor ; </w:t>
            </w:r>
          </w:p>
          <w:p w:rsidR="00D1520A" w:rsidRPr="00FF430B" w:rsidRDefault="00D1520A" w:rsidP="002F556B">
            <w:pPr>
              <w:numPr>
                <w:ilvl w:val="0"/>
                <w:numId w:val="13"/>
              </w:numPr>
              <w:tabs>
                <w:tab w:val="left" w:pos="1276"/>
              </w:tabs>
              <w:ind w:left="0" w:hanging="425"/>
              <w:jc w:val="both"/>
            </w:pPr>
            <w:r w:rsidRPr="00FF430B">
              <w:t>e) Garanția de bună execuție.</w:t>
            </w:r>
          </w:p>
          <w:p w:rsidR="00D1520A" w:rsidRPr="00A07263" w:rsidRDefault="00D1520A" w:rsidP="002F556B">
            <w:pPr>
              <w:pStyle w:val="NormalWeb"/>
              <w:numPr>
                <w:ilvl w:val="1"/>
                <w:numId w:val="17"/>
              </w:numPr>
              <w:tabs>
                <w:tab w:val="left" w:pos="567"/>
              </w:tabs>
              <w:ind w:left="0" w:hanging="567"/>
              <w:rPr>
                <w:lang w:val="pt-BR"/>
              </w:rPr>
            </w:pPr>
            <w:r w:rsidRPr="00A07263">
              <w:rPr>
                <w:lang w:val="pt-BR"/>
              </w:rPr>
              <w:t>13.2. Documentele contractului vor fi întocmite în limba română.</w:t>
            </w:r>
          </w:p>
          <w:p w:rsidR="00D1520A" w:rsidRPr="00A07263" w:rsidRDefault="00D1520A" w:rsidP="002F556B">
            <w:pPr>
              <w:pStyle w:val="NormalWeb"/>
              <w:numPr>
                <w:ilvl w:val="1"/>
                <w:numId w:val="17"/>
              </w:numPr>
              <w:tabs>
                <w:tab w:val="left" w:pos="567"/>
              </w:tabs>
              <w:ind w:left="0" w:hanging="567"/>
              <w:rPr>
                <w:lang w:val="pt-BR"/>
              </w:rPr>
            </w:pPr>
            <w:r w:rsidRPr="00A07263">
              <w:rPr>
                <w:lang w:val="pt-BR"/>
              </w:rPr>
              <w:t>13.3. Prezentul Contract reprezintă acordul de voinţă al părţilor şi se consideră semnat la data aplicării ultimei semnături de către una dintre părți.</w:t>
            </w:r>
          </w:p>
          <w:p w:rsidR="00D1520A" w:rsidRPr="00A07263" w:rsidRDefault="00D1520A" w:rsidP="002F556B">
            <w:pPr>
              <w:pStyle w:val="NormalWeb"/>
              <w:numPr>
                <w:ilvl w:val="1"/>
                <w:numId w:val="17"/>
              </w:numPr>
              <w:tabs>
                <w:tab w:val="left" w:pos="567"/>
                <w:tab w:val="left" w:pos="4005"/>
              </w:tabs>
              <w:ind w:left="0" w:hanging="567"/>
              <w:contextualSpacing/>
              <w:rPr>
                <w:lang w:val="pt-BR"/>
              </w:rPr>
            </w:pPr>
            <w:r w:rsidRPr="00A07263">
              <w:rPr>
                <w:lang w:val="pt-BR"/>
              </w:rPr>
              <w:t>13.4. Pentru confirmarea celor menţionate, părţile au semnat prezentul Contract în conformitate cu legislaţia Republicii Moldova, la data şi anul indicate, fiind valabil până la ……./recepția finală a lucrărilor.</w:t>
            </w:r>
          </w:p>
          <w:p w:rsidR="00D1520A" w:rsidRPr="00FF430B" w:rsidRDefault="00D1520A" w:rsidP="00877B36">
            <w:pPr>
              <w:tabs>
                <w:tab w:val="left" w:pos="2295"/>
              </w:tabs>
              <w:jc w:val="both"/>
            </w:pPr>
          </w:p>
          <w:p w:rsidR="00D1520A" w:rsidRPr="00FF430B" w:rsidRDefault="00D1520A" w:rsidP="00877B36">
            <w:pPr>
              <w:tabs>
                <w:tab w:val="left" w:pos="2295"/>
              </w:tabs>
              <w:jc w:val="both"/>
            </w:pPr>
          </w:p>
          <w:p w:rsidR="00D1520A" w:rsidRPr="00FF430B" w:rsidRDefault="00D1520A" w:rsidP="00877B36">
            <w:pPr>
              <w:tabs>
                <w:tab w:val="left" w:pos="2295"/>
              </w:tabs>
              <w:jc w:val="both"/>
            </w:pPr>
          </w:p>
          <w:p w:rsidR="00D1520A" w:rsidRPr="00FF430B" w:rsidRDefault="00D1520A" w:rsidP="00877B36">
            <w:pPr>
              <w:tabs>
                <w:tab w:val="left" w:pos="2295"/>
              </w:tabs>
              <w:jc w:val="both"/>
            </w:pPr>
          </w:p>
          <w:p w:rsidR="00D1520A" w:rsidRPr="00FF430B" w:rsidRDefault="00D1520A" w:rsidP="00877B36">
            <w:pPr>
              <w:tabs>
                <w:tab w:val="left" w:pos="2295"/>
              </w:tabs>
              <w:jc w:val="both"/>
            </w:pPr>
          </w:p>
          <w:p w:rsidR="00D1520A" w:rsidRPr="00FF430B" w:rsidRDefault="00D1520A" w:rsidP="00877B36">
            <w:pPr>
              <w:tabs>
                <w:tab w:val="left" w:pos="2295"/>
              </w:tabs>
              <w:jc w:val="both"/>
            </w:pPr>
          </w:p>
          <w:p w:rsidR="00D1520A" w:rsidRPr="00FF430B" w:rsidRDefault="00D1520A" w:rsidP="00877B36">
            <w:pPr>
              <w:tabs>
                <w:tab w:val="left" w:pos="2295"/>
              </w:tabs>
              <w:jc w:val="both"/>
            </w:pPr>
          </w:p>
          <w:p w:rsidR="00D1520A" w:rsidRPr="00FF430B" w:rsidRDefault="00D1520A" w:rsidP="00877B36">
            <w:pPr>
              <w:tabs>
                <w:tab w:val="left" w:pos="2295"/>
              </w:tabs>
              <w:jc w:val="both"/>
            </w:pPr>
          </w:p>
          <w:p w:rsidR="00D1520A" w:rsidRPr="00FF430B" w:rsidRDefault="00D1520A" w:rsidP="00877B36">
            <w:pPr>
              <w:tabs>
                <w:tab w:val="left" w:pos="2295"/>
              </w:tabs>
              <w:jc w:val="both"/>
            </w:pPr>
          </w:p>
          <w:p w:rsidR="00D1520A" w:rsidRPr="00FF430B" w:rsidRDefault="00D1520A" w:rsidP="00877B36">
            <w:pPr>
              <w:tabs>
                <w:tab w:val="left" w:pos="2295"/>
              </w:tabs>
              <w:jc w:val="both"/>
            </w:pPr>
          </w:p>
          <w:p w:rsidR="00D1520A" w:rsidRPr="00FF430B" w:rsidRDefault="00D1520A" w:rsidP="00877B36">
            <w:pPr>
              <w:tabs>
                <w:tab w:val="left" w:pos="2295"/>
              </w:tabs>
              <w:jc w:val="both"/>
            </w:pPr>
          </w:p>
          <w:p w:rsidR="00D1520A" w:rsidRPr="00FF430B" w:rsidRDefault="00D1520A" w:rsidP="00877B36">
            <w:pPr>
              <w:pStyle w:val="ListParagraph"/>
              <w:numPr>
                <w:ilvl w:val="3"/>
                <w:numId w:val="3"/>
              </w:numPr>
              <w:tabs>
                <w:tab w:val="left" w:pos="2295"/>
              </w:tabs>
            </w:pPr>
            <w:r w:rsidRPr="00FF430B">
              <w:rPr>
                <w:b/>
              </w:rPr>
              <w:t xml:space="preserve">PARTEA CE ȚINE DE CONDIȚIILE </w:t>
            </w:r>
          </w:p>
          <w:p w:rsidR="00D1520A" w:rsidRPr="00FF430B" w:rsidRDefault="00D1520A" w:rsidP="00877B36">
            <w:pPr>
              <w:pStyle w:val="ListParagraph"/>
              <w:numPr>
                <w:ilvl w:val="0"/>
                <w:numId w:val="0"/>
              </w:numPr>
              <w:tabs>
                <w:tab w:val="left" w:pos="2295"/>
              </w:tabs>
              <w:ind w:left="3240"/>
            </w:pPr>
            <w:r w:rsidRPr="00FF430B">
              <w:rPr>
                <w:b/>
              </w:rPr>
              <w:t>SPECIALE A CONTRACTULUI</w:t>
            </w:r>
          </w:p>
          <w:p w:rsidR="00D1520A" w:rsidRPr="00FF430B" w:rsidRDefault="00D1520A" w:rsidP="00877B36">
            <w:pPr>
              <w:jc w:val="center"/>
            </w:pPr>
            <w:r w:rsidRPr="00FF430B">
              <w:t xml:space="preserve">             (</w:t>
            </w:r>
            <w:r w:rsidRPr="00FF430B">
              <w:rPr>
                <w:sz w:val="20"/>
                <w:szCs w:val="20"/>
              </w:rPr>
              <w:t>LA NECESITATE)</w:t>
            </w: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FF430B" w:rsidRDefault="00D1520A" w:rsidP="00196AB4">
            <w:pPr>
              <w:tabs>
                <w:tab w:val="left" w:pos="567"/>
                <w:tab w:val="left" w:pos="4005"/>
              </w:tabs>
              <w:jc w:val="both"/>
            </w:pPr>
          </w:p>
          <w:p w:rsidR="00D1520A" w:rsidRPr="00A07263" w:rsidRDefault="00D1520A" w:rsidP="002F556B">
            <w:pPr>
              <w:pStyle w:val="ListParagraph"/>
              <w:numPr>
                <w:ilvl w:val="0"/>
                <w:numId w:val="17"/>
              </w:numPr>
              <w:tabs>
                <w:tab w:val="clear" w:pos="1134"/>
              </w:tabs>
              <w:spacing w:line="276" w:lineRule="auto"/>
              <w:ind w:left="0"/>
              <w:contextualSpacing/>
              <w:rPr>
                <w:lang w:val="pt-BR"/>
              </w:rPr>
            </w:pPr>
            <w:r w:rsidRPr="00A07263">
              <w:rPr>
                <w:b/>
                <w:lang w:val="pt-BR"/>
              </w:rPr>
              <w:t xml:space="preserve">                 RECHIZITELE JURIDICE, POŞTALE ŞI DE PLĂŢI ALE PĂRŢILOR</w:t>
            </w:r>
          </w:p>
          <w:p w:rsidR="00D1520A" w:rsidRPr="00FF430B" w:rsidRDefault="00D1520A"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D1520A"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D1520A" w:rsidRPr="00FF430B" w:rsidRDefault="00D1520A"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D1520A" w:rsidRPr="00FF430B" w:rsidRDefault="00D1520A" w:rsidP="00633782">
                  <w:pPr>
                    <w:tabs>
                      <w:tab w:val="left" w:pos="3295"/>
                    </w:tabs>
                    <w:jc w:val="center"/>
                  </w:pPr>
                  <w:r w:rsidRPr="00FF430B">
                    <w:rPr>
                      <w:b/>
                      <w:iCs/>
                    </w:rPr>
                    <w:t>BENEFICIARUL</w:t>
                  </w:r>
                </w:p>
              </w:tc>
            </w:tr>
            <w:tr w:rsidR="00D1520A"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r w:rsidRPr="00FF430B">
                    <w:t>Adresa poştală:</w:t>
                  </w:r>
                </w:p>
              </w:tc>
            </w:tr>
            <w:tr w:rsidR="00D1520A"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r w:rsidRPr="00FF430B">
                    <w:t>Telefon:</w:t>
                  </w:r>
                </w:p>
              </w:tc>
            </w:tr>
            <w:tr w:rsidR="00D1520A"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r w:rsidRPr="00FF430B">
                    <w:t>Cod fiscal:</w:t>
                  </w:r>
                </w:p>
              </w:tc>
            </w:tr>
            <w:tr w:rsidR="00D1520A"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r w:rsidRPr="00FF430B">
                    <w:t>Banca:</w:t>
                  </w:r>
                </w:p>
              </w:tc>
            </w:tr>
            <w:tr w:rsidR="00D1520A"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r w:rsidRPr="00FF430B">
                    <w:t>Cod:</w:t>
                  </w:r>
                </w:p>
              </w:tc>
            </w:tr>
            <w:tr w:rsidR="00D1520A"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r w:rsidRPr="00FF430B">
                    <w:t>IBAN</w:t>
                  </w:r>
                </w:p>
              </w:tc>
            </w:tr>
            <w:tr w:rsidR="00D1520A"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D1520A" w:rsidRPr="00FF430B" w:rsidRDefault="00D1520A" w:rsidP="00196AB4">
                  <w:pPr>
                    <w:tabs>
                      <w:tab w:val="left" w:pos="1134"/>
                      <w:tab w:val="left" w:pos="4680"/>
                      <w:tab w:val="left" w:pos="7020"/>
                    </w:tabs>
                    <w:suppressAutoHyphens/>
                    <w:ind w:firstLine="567"/>
                    <w:jc w:val="both"/>
                  </w:pPr>
                </w:p>
                <w:p w:rsidR="00D1520A" w:rsidRDefault="00D1520A" w:rsidP="00196AB4">
                  <w:pPr>
                    <w:tabs>
                      <w:tab w:val="left" w:pos="1134"/>
                      <w:tab w:val="left" w:pos="4680"/>
                      <w:tab w:val="left" w:pos="7020"/>
                    </w:tabs>
                    <w:suppressAutoHyphens/>
                    <w:ind w:firstLine="567"/>
                    <w:jc w:val="both"/>
                  </w:pPr>
                </w:p>
                <w:p w:rsidR="00D1520A" w:rsidRDefault="00D1520A" w:rsidP="00196AB4">
                  <w:pPr>
                    <w:tabs>
                      <w:tab w:val="left" w:pos="1134"/>
                      <w:tab w:val="left" w:pos="4680"/>
                      <w:tab w:val="left" w:pos="7020"/>
                    </w:tabs>
                    <w:suppressAutoHyphens/>
                    <w:ind w:firstLine="567"/>
                    <w:jc w:val="both"/>
                  </w:pPr>
                </w:p>
                <w:p w:rsidR="00D1520A" w:rsidRPr="00FF430B" w:rsidRDefault="00D1520A" w:rsidP="00196AB4">
                  <w:pPr>
                    <w:tabs>
                      <w:tab w:val="left" w:pos="1134"/>
                      <w:tab w:val="left" w:pos="4680"/>
                      <w:tab w:val="left" w:pos="7020"/>
                    </w:tabs>
                    <w:suppressAutoHyphens/>
                    <w:ind w:firstLine="567"/>
                    <w:jc w:val="both"/>
                  </w:pPr>
                </w:p>
                <w:p w:rsidR="00D1520A" w:rsidRPr="00FF430B" w:rsidRDefault="00D1520A" w:rsidP="00196AB4">
                  <w:pPr>
                    <w:tabs>
                      <w:tab w:val="left" w:pos="1134"/>
                      <w:tab w:val="left" w:pos="4680"/>
                      <w:tab w:val="left" w:pos="7020"/>
                    </w:tabs>
                    <w:suppressAutoHyphens/>
                    <w:ind w:firstLine="567"/>
                    <w:jc w:val="both"/>
                  </w:pPr>
                </w:p>
                <w:p w:rsidR="00D1520A" w:rsidRPr="00FF430B" w:rsidRDefault="00D1520A" w:rsidP="00196AB4">
                  <w:pPr>
                    <w:tabs>
                      <w:tab w:val="left" w:pos="1134"/>
                      <w:tab w:val="left" w:pos="4680"/>
                      <w:tab w:val="left" w:pos="7020"/>
                    </w:tabs>
                    <w:suppressAutoHyphens/>
                    <w:ind w:firstLine="567"/>
                    <w:jc w:val="both"/>
                  </w:pPr>
                </w:p>
                <w:p w:rsidR="00D1520A" w:rsidRPr="00FF430B" w:rsidRDefault="00D1520A" w:rsidP="00196AB4">
                  <w:pPr>
                    <w:tabs>
                      <w:tab w:val="left" w:pos="1134"/>
                      <w:tab w:val="left" w:pos="4680"/>
                      <w:tab w:val="left" w:pos="7020"/>
                    </w:tabs>
                    <w:suppressAutoHyphens/>
                    <w:ind w:firstLine="567"/>
                    <w:jc w:val="both"/>
                  </w:pPr>
                </w:p>
              </w:tc>
            </w:tr>
          </w:tbl>
          <w:p w:rsidR="00D1520A" w:rsidRPr="006C695D" w:rsidRDefault="00D1520A" w:rsidP="002B4D12">
            <w:pPr>
              <w:pStyle w:val="ListParagraph"/>
              <w:numPr>
                <w:ilvl w:val="0"/>
                <w:numId w:val="0"/>
              </w:numPr>
              <w:tabs>
                <w:tab w:val="clear" w:pos="1134"/>
                <w:tab w:val="left" w:pos="2685"/>
              </w:tabs>
              <w:spacing w:line="276" w:lineRule="auto"/>
              <w:contextualSpacing/>
              <w:jc w:val="center"/>
              <w:rPr>
                <w:lang w:val="pt-BR"/>
              </w:rPr>
            </w:pPr>
            <w:r w:rsidRPr="006C695D">
              <w:rPr>
                <w:b/>
                <w:lang w:val="pt-BR"/>
              </w:rPr>
              <w:t>SEMNĂTURILE PĂRŢILOR</w:t>
            </w:r>
          </w:p>
          <w:tbl>
            <w:tblPr>
              <w:tblW w:w="0" w:type="auto"/>
              <w:jc w:val="center"/>
              <w:tblLayout w:type="fixed"/>
              <w:tblLook w:val="00A0"/>
            </w:tblPr>
            <w:tblGrid>
              <w:gridCol w:w="5188"/>
              <w:gridCol w:w="4559"/>
            </w:tblGrid>
            <w:tr w:rsidR="00D1520A" w:rsidRPr="00EC30C2" w:rsidTr="00021BB8">
              <w:trPr>
                <w:trHeight w:val="357"/>
                <w:jc w:val="center"/>
              </w:trPr>
              <w:tc>
                <w:tcPr>
                  <w:tcW w:w="5188" w:type="dxa"/>
                  <w:vAlign w:val="center"/>
                </w:tcPr>
                <w:p w:rsidR="00D1520A" w:rsidRPr="00FF430B" w:rsidRDefault="00D1520A" w:rsidP="00633782">
                  <w:pPr>
                    <w:jc w:val="center"/>
                    <w:rPr>
                      <w:b/>
                    </w:rPr>
                  </w:pPr>
                  <w:r w:rsidRPr="00FF430B">
                    <w:rPr>
                      <w:b/>
                    </w:rPr>
                    <w:t>ANTREPRENOR</w:t>
                  </w:r>
                </w:p>
              </w:tc>
              <w:tc>
                <w:tcPr>
                  <w:tcW w:w="4559" w:type="dxa"/>
                  <w:vAlign w:val="center"/>
                </w:tcPr>
                <w:p w:rsidR="00D1520A" w:rsidRPr="00FF430B" w:rsidRDefault="00D1520A" w:rsidP="00633782">
                  <w:pPr>
                    <w:jc w:val="center"/>
                    <w:rPr>
                      <w:b/>
                    </w:rPr>
                  </w:pPr>
                  <w:r w:rsidRPr="00FF430B">
                    <w:rPr>
                      <w:b/>
                    </w:rPr>
                    <w:t>BENEFICIAR</w:t>
                  </w:r>
                </w:p>
              </w:tc>
            </w:tr>
            <w:tr w:rsidR="00D1520A" w:rsidRPr="00EC30C2" w:rsidTr="00021BB8">
              <w:trPr>
                <w:trHeight w:val="357"/>
                <w:jc w:val="center"/>
              </w:trPr>
              <w:tc>
                <w:tcPr>
                  <w:tcW w:w="5188" w:type="dxa"/>
                  <w:vAlign w:val="center"/>
                </w:tcPr>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3E7B03">
                  <w:pPr>
                    <w:jc w:val="both"/>
                    <w:rPr>
                      <w:b/>
                    </w:rPr>
                  </w:pPr>
                </w:p>
              </w:tc>
              <w:tc>
                <w:tcPr>
                  <w:tcW w:w="4559" w:type="dxa"/>
                  <w:vAlign w:val="center"/>
                </w:tcPr>
                <w:p w:rsidR="00D1520A" w:rsidRPr="00FF430B" w:rsidRDefault="00D1520A" w:rsidP="00196AB4">
                  <w:pPr>
                    <w:jc w:val="both"/>
                    <w:rPr>
                      <w:b/>
                    </w:rPr>
                  </w:pPr>
                </w:p>
                <w:p w:rsidR="00D1520A" w:rsidRPr="00FF430B" w:rsidRDefault="00D1520A" w:rsidP="00196AB4">
                  <w:pPr>
                    <w:jc w:val="both"/>
                    <w:rPr>
                      <w:b/>
                    </w:rPr>
                  </w:pPr>
                </w:p>
                <w:p w:rsidR="00D1520A" w:rsidRPr="00FF430B" w:rsidRDefault="00D1520A" w:rsidP="003E7B03">
                  <w:pPr>
                    <w:jc w:val="both"/>
                    <w:rPr>
                      <w:b/>
                    </w:rPr>
                  </w:pPr>
                </w:p>
              </w:tc>
            </w:tr>
          </w:tbl>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r w:rsidRPr="00FF430B">
              <w:br/>
            </w:r>
          </w:p>
          <w:p w:rsidR="00D1520A" w:rsidRDefault="00D1520A" w:rsidP="00196AB4">
            <w:pPr>
              <w:tabs>
                <w:tab w:val="left" w:pos="2295"/>
              </w:tabs>
              <w:jc w:val="both"/>
            </w:pPr>
          </w:p>
          <w:p w:rsidR="00D1520A" w:rsidRDefault="00D1520A" w:rsidP="00196AB4">
            <w:pPr>
              <w:tabs>
                <w:tab w:val="left" w:pos="2295"/>
              </w:tabs>
              <w:jc w:val="both"/>
            </w:pPr>
          </w:p>
          <w:p w:rsidR="00D1520A" w:rsidRDefault="00D1520A" w:rsidP="007E709D">
            <w:pPr>
              <w:jc w:val="both"/>
            </w:pPr>
          </w:p>
          <w:p w:rsidR="00D1520A" w:rsidRPr="00FF430B" w:rsidRDefault="00D1520A" w:rsidP="007E709D">
            <w:pPr>
              <w:jc w:val="both"/>
              <w:rPr>
                <w:sz w:val="28"/>
                <w:szCs w:val="28"/>
              </w:rPr>
            </w:pPr>
          </w:p>
          <w:p w:rsidR="00D1520A" w:rsidRPr="00FF430B" w:rsidRDefault="00D1520A" w:rsidP="004D7C86">
            <w:pPr>
              <w:tabs>
                <w:tab w:val="left" w:pos="2295"/>
              </w:tabs>
              <w:jc w:val="right"/>
            </w:pPr>
            <w:r w:rsidRPr="00FF430B">
              <w:t>Anexa nr. 1</w:t>
            </w:r>
          </w:p>
          <w:p w:rsidR="00D1520A" w:rsidRPr="00FF430B" w:rsidRDefault="00D1520A" w:rsidP="004D7C86">
            <w:pPr>
              <w:tabs>
                <w:tab w:val="left" w:pos="2295"/>
              </w:tabs>
              <w:jc w:val="right"/>
            </w:pPr>
            <w:r w:rsidRPr="00FF430B">
              <w:t>la Contractul nr. ___________</w:t>
            </w:r>
          </w:p>
          <w:p w:rsidR="00D1520A" w:rsidRPr="00FF430B" w:rsidRDefault="00D1520A" w:rsidP="004D7C86">
            <w:pPr>
              <w:tabs>
                <w:tab w:val="left" w:pos="2295"/>
              </w:tabs>
              <w:jc w:val="right"/>
            </w:pPr>
            <w:r w:rsidRPr="00FF430B">
              <w:t>Din „____”  _____ 20_______</w:t>
            </w:r>
          </w:p>
          <w:p w:rsidR="00D1520A" w:rsidRPr="00FF430B" w:rsidRDefault="00D1520A" w:rsidP="007E709D">
            <w:pPr>
              <w:tabs>
                <w:tab w:val="left" w:pos="2295"/>
              </w:tabs>
              <w:jc w:val="both"/>
            </w:pPr>
          </w:p>
          <w:p w:rsidR="00D1520A" w:rsidRPr="00FF430B" w:rsidRDefault="00D1520A" w:rsidP="007E709D">
            <w:pPr>
              <w:tabs>
                <w:tab w:val="left" w:pos="2295"/>
              </w:tabs>
              <w:jc w:val="both"/>
            </w:pPr>
          </w:p>
          <w:p w:rsidR="00D1520A" w:rsidRPr="00FF430B" w:rsidRDefault="00D1520A" w:rsidP="007E709D">
            <w:pPr>
              <w:tabs>
                <w:tab w:val="left" w:pos="2295"/>
              </w:tabs>
              <w:jc w:val="both"/>
            </w:pPr>
          </w:p>
          <w:p w:rsidR="00D1520A" w:rsidRPr="00FF430B" w:rsidRDefault="00D1520A" w:rsidP="007E709D">
            <w:pPr>
              <w:tabs>
                <w:tab w:val="left" w:pos="2295"/>
              </w:tabs>
              <w:jc w:val="both"/>
            </w:pPr>
          </w:p>
          <w:p w:rsidR="00D1520A" w:rsidRPr="00FF430B" w:rsidRDefault="00D1520A" w:rsidP="007E709D">
            <w:pPr>
              <w:tabs>
                <w:tab w:val="left" w:pos="2295"/>
              </w:tabs>
              <w:jc w:val="both"/>
            </w:pPr>
          </w:p>
          <w:p w:rsidR="00D1520A" w:rsidRPr="00FF430B" w:rsidRDefault="00D1520A" w:rsidP="007E709D">
            <w:pPr>
              <w:tabs>
                <w:tab w:val="left" w:pos="2295"/>
              </w:tabs>
              <w:jc w:val="both"/>
            </w:pPr>
          </w:p>
          <w:p w:rsidR="00D1520A" w:rsidRPr="00FF430B" w:rsidRDefault="00D1520A" w:rsidP="007E709D">
            <w:pPr>
              <w:tabs>
                <w:tab w:val="left" w:pos="2295"/>
              </w:tabs>
              <w:jc w:val="both"/>
            </w:pPr>
          </w:p>
          <w:p w:rsidR="00D1520A" w:rsidRPr="00FF430B" w:rsidRDefault="00D1520A" w:rsidP="007E709D">
            <w:pPr>
              <w:tabs>
                <w:tab w:val="left" w:pos="2295"/>
              </w:tabs>
              <w:jc w:val="both"/>
            </w:pPr>
          </w:p>
          <w:p w:rsidR="00D1520A" w:rsidRPr="00FF430B" w:rsidRDefault="00D1520A" w:rsidP="007E709D">
            <w:pPr>
              <w:tabs>
                <w:tab w:val="left" w:pos="2295"/>
              </w:tabs>
              <w:jc w:val="both"/>
              <w:rPr>
                <w:b/>
              </w:rPr>
            </w:pPr>
            <w:r w:rsidRPr="00FF430B">
              <w:rPr>
                <w:b/>
              </w:rPr>
              <w:t xml:space="preserve">       SPECIFICAŢII TEHNICE</w:t>
            </w:r>
          </w:p>
          <w:p w:rsidR="00D1520A" w:rsidRPr="00FF430B" w:rsidRDefault="00D1520A"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D1520A"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4D7C86">
                  <w:pPr>
                    <w:jc w:val="center"/>
                    <w:rPr>
                      <w:b/>
                    </w:rPr>
                  </w:pPr>
                  <w:r w:rsidRPr="00FF430B">
                    <w:rPr>
                      <w:b/>
                    </w:rPr>
                    <w:t>Specificarea tehnică deplină solicitată de către autoritatea contractantă</w:t>
                  </w:r>
                </w:p>
                <w:p w:rsidR="00D1520A" w:rsidRPr="00FF430B" w:rsidRDefault="00D1520A"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4D7C86">
                  <w:pPr>
                    <w:jc w:val="center"/>
                    <w:rPr>
                      <w:b/>
                    </w:rPr>
                  </w:pPr>
                  <w:r w:rsidRPr="00FF430B">
                    <w:rPr>
                      <w:b/>
                      <w:bCs/>
                      <w:noProof w:val="0"/>
                    </w:rPr>
                    <w:t xml:space="preserve">Specificarea tehnică </w:t>
                  </w:r>
                  <w:r w:rsidRPr="00FF430B">
                    <w:rPr>
                      <w:b/>
                    </w:rPr>
                    <w:t>deplină propusă de către ofertant</w:t>
                  </w:r>
                </w:p>
                <w:p w:rsidR="00D1520A" w:rsidRPr="00FF430B" w:rsidRDefault="00D1520A"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1223E6">
                  <w:pPr>
                    <w:ind w:right="943"/>
                    <w:jc w:val="center"/>
                    <w:rPr>
                      <w:b/>
                      <w:bCs/>
                      <w:noProof w:val="0"/>
                    </w:rPr>
                  </w:pPr>
                  <w:r w:rsidRPr="00FF430B">
                    <w:rPr>
                      <w:b/>
                      <w:bCs/>
                      <w:noProof w:val="0"/>
                    </w:rPr>
                    <w:t>Standarde de</w:t>
                  </w:r>
                </w:p>
                <w:p w:rsidR="00D1520A" w:rsidRPr="00FF430B" w:rsidRDefault="00D1520A" w:rsidP="001223E6">
                  <w:pPr>
                    <w:ind w:right="943"/>
                    <w:jc w:val="center"/>
                    <w:rPr>
                      <w:b/>
                      <w:bCs/>
                      <w:noProof w:val="0"/>
                    </w:rPr>
                  </w:pPr>
                  <w:r w:rsidRPr="00FF430B">
                    <w:rPr>
                      <w:b/>
                      <w:bCs/>
                      <w:noProof w:val="0"/>
                    </w:rPr>
                    <w:t>referinţă</w:t>
                  </w:r>
                </w:p>
              </w:tc>
            </w:tr>
            <w:tr w:rsidR="00D1520A"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p>
              </w:tc>
            </w:tr>
            <w:tr w:rsidR="00D1520A"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p>
              </w:tc>
            </w:tr>
            <w:tr w:rsidR="00D1520A" w:rsidRPr="00EC30C2" w:rsidTr="004D7C86">
              <w:tc>
                <w:tcPr>
                  <w:tcW w:w="2261" w:type="dxa"/>
                  <w:gridSpan w:val="2"/>
                  <w:tcBorders>
                    <w:top w:val="single" w:sz="6" w:space="0" w:color="000000"/>
                    <w:left w:val="nil"/>
                    <w:bottom w:val="nil"/>
                    <w:right w:val="nil"/>
                  </w:tcBorders>
                </w:tcPr>
                <w:p w:rsidR="00D1520A" w:rsidRPr="00FF430B" w:rsidRDefault="00D1520A" w:rsidP="004D7C86">
                  <w:pPr>
                    <w:jc w:val="both"/>
                    <w:rPr>
                      <w:noProof w:val="0"/>
                    </w:rPr>
                  </w:pPr>
                </w:p>
                <w:p w:rsidR="00D1520A" w:rsidRPr="00FF430B" w:rsidRDefault="00D1520A" w:rsidP="004D7C86">
                  <w:pPr>
                    <w:jc w:val="both"/>
                    <w:rPr>
                      <w:noProof w:val="0"/>
                    </w:rPr>
                  </w:pPr>
                </w:p>
                <w:p w:rsidR="00D1520A" w:rsidRPr="00FF430B" w:rsidRDefault="00D1520A" w:rsidP="004D7C86">
                  <w:pPr>
                    <w:jc w:val="both"/>
                    <w:rPr>
                      <w:noProof w:val="0"/>
                    </w:rPr>
                  </w:pPr>
                </w:p>
                <w:p w:rsidR="00D1520A" w:rsidRPr="00FF430B" w:rsidRDefault="00D1520A" w:rsidP="004D7C86">
                  <w:pPr>
                    <w:jc w:val="both"/>
                    <w:rPr>
                      <w:noProof w:val="0"/>
                    </w:rPr>
                  </w:pPr>
                </w:p>
                <w:p w:rsidR="00D1520A" w:rsidRPr="00FF430B" w:rsidRDefault="00D1520A"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D1520A" w:rsidRPr="00FF430B" w:rsidRDefault="00D1520A" w:rsidP="004D7C86">
                  <w:pPr>
                    <w:jc w:val="both"/>
                    <w:rPr>
                      <w:noProof w:val="0"/>
                    </w:rPr>
                  </w:pPr>
                  <w:r w:rsidRPr="00FF430B">
                    <w:rPr>
                      <w:noProof w:val="0"/>
                    </w:rPr>
                    <w:t> </w:t>
                  </w:r>
                </w:p>
                <w:p w:rsidR="00D1520A" w:rsidRPr="00FF430B" w:rsidRDefault="00D1520A" w:rsidP="004D7C86">
                  <w:pPr>
                    <w:jc w:val="center"/>
                    <w:rPr>
                      <w:b/>
                      <w:bCs/>
                      <w:noProof w:val="0"/>
                    </w:rPr>
                  </w:pPr>
                </w:p>
                <w:p w:rsidR="00D1520A" w:rsidRPr="00FF430B" w:rsidRDefault="00D1520A" w:rsidP="004D7C86">
                  <w:pPr>
                    <w:jc w:val="center"/>
                    <w:rPr>
                      <w:b/>
                      <w:bCs/>
                      <w:noProof w:val="0"/>
                    </w:rPr>
                  </w:pPr>
                </w:p>
                <w:p w:rsidR="00D1520A" w:rsidRPr="00FF430B" w:rsidRDefault="00D1520A" w:rsidP="004D7C86">
                  <w:pPr>
                    <w:jc w:val="center"/>
                    <w:rPr>
                      <w:b/>
                      <w:bCs/>
                      <w:noProof w:val="0"/>
                    </w:rPr>
                  </w:pPr>
                </w:p>
                <w:p w:rsidR="00D1520A" w:rsidRPr="00FF430B" w:rsidRDefault="00D1520A" w:rsidP="004D7C86">
                  <w:pPr>
                    <w:jc w:val="center"/>
                    <w:rPr>
                      <w:b/>
                      <w:bCs/>
                      <w:noProof w:val="0"/>
                    </w:rPr>
                  </w:pPr>
                </w:p>
                <w:p w:rsidR="00D1520A" w:rsidRPr="00FF430B" w:rsidRDefault="00D1520A" w:rsidP="004D7C86">
                  <w:pPr>
                    <w:jc w:val="center"/>
                    <w:rPr>
                      <w:b/>
                      <w:bCs/>
                      <w:noProof w:val="0"/>
                    </w:rPr>
                  </w:pPr>
                </w:p>
                <w:p w:rsidR="00D1520A" w:rsidRPr="00FF430B" w:rsidRDefault="00D1520A" w:rsidP="004D7C86">
                  <w:pPr>
                    <w:jc w:val="center"/>
                    <w:rPr>
                      <w:b/>
                      <w:bCs/>
                      <w:noProof w:val="0"/>
                    </w:rPr>
                  </w:pPr>
                </w:p>
                <w:p w:rsidR="00D1520A" w:rsidRPr="00FF430B" w:rsidRDefault="00D1520A" w:rsidP="007E709D">
                  <w:pPr>
                    <w:rPr>
                      <w:b/>
                      <w:bCs/>
                      <w:noProof w:val="0"/>
                    </w:rPr>
                  </w:pPr>
                  <w:r w:rsidRPr="00FF430B">
                    <w:rPr>
                      <w:b/>
                      <w:bCs/>
                      <w:noProof w:val="0"/>
                    </w:rPr>
                    <w:t xml:space="preserve">                 SEMNĂTURILE PĂRŢILOR</w:t>
                  </w:r>
                </w:p>
                <w:p w:rsidR="00D1520A" w:rsidRPr="00FF430B" w:rsidRDefault="00D1520A" w:rsidP="007E709D">
                  <w:pPr>
                    <w:rPr>
                      <w:noProof w:val="0"/>
                    </w:rPr>
                  </w:pPr>
                </w:p>
              </w:tc>
            </w:tr>
            <w:tr w:rsidR="00D1520A" w:rsidRPr="00EC30C2" w:rsidTr="001223E6">
              <w:tc>
                <w:tcPr>
                  <w:tcW w:w="4763" w:type="dxa"/>
                  <w:gridSpan w:val="4"/>
                  <w:tcBorders>
                    <w:top w:val="nil"/>
                    <w:left w:val="nil"/>
                    <w:bottom w:val="nil"/>
                    <w:right w:val="nil"/>
                  </w:tcBorders>
                  <w:tcMar>
                    <w:top w:w="24" w:type="dxa"/>
                    <w:left w:w="48" w:type="dxa"/>
                    <w:bottom w:w="24" w:type="dxa"/>
                    <w:right w:w="48" w:type="dxa"/>
                  </w:tcMar>
                </w:tcPr>
                <w:p w:rsidR="00D1520A" w:rsidRPr="00FF430B" w:rsidRDefault="00D1520A" w:rsidP="001223E6">
                  <w:pPr>
                    <w:jc w:val="center"/>
                    <w:rPr>
                      <w:noProof w:val="0"/>
                    </w:rPr>
                  </w:pPr>
                  <w:r w:rsidRPr="006A7C1C">
                    <w:rPr>
                      <w:b/>
                      <w:bCs/>
                      <w:noProof w:val="0"/>
                    </w:rPr>
                    <w:t>ANTREPRENORU</w:t>
                  </w:r>
                  <w:r>
                    <w:rPr>
                      <w:b/>
                      <w:bCs/>
                      <w:noProof w:val="0"/>
                    </w:rPr>
                    <w:t>L</w:t>
                  </w:r>
                </w:p>
                <w:p w:rsidR="00D1520A" w:rsidRPr="00FF430B" w:rsidRDefault="00D1520A" w:rsidP="004D7C86">
                  <w:pPr>
                    <w:ind w:firstLine="567"/>
                    <w:jc w:val="both"/>
                    <w:rPr>
                      <w:noProof w:val="0"/>
                    </w:rPr>
                  </w:pPr>
                  <w:r w:rsidRPr="00FF430B">
                    <w:rPr>
                      <w:noProof w:val="0"/>
                    </w:rPr>
                    <w:t> </w:t>
                  </w:r>
                </w:p>
                <w:p w:rsidR="00D1520A" w:rsidRPr="00FF430B" w:rsidRDefault="00D1520A" w:rsidP="00240751">
                  <w:pPr>
                    <w:ind w:firstLine="567"/>
                    <w:rPr>
                      <w:noProof w:val="0"/>
                    </w:rPr>
                  </w:pPr>
                </w:p>
                <w:p w:rsidR="00D1520A" w:rsidRPr="00FF430B" w:rsidRDefault="00D1520A" w:rsidP="00240751">
                  <w:pPr>
                    <w:ind w:firstLine="567"/>
                    <w:rPr>
                      <w:noProof w:val="0"/>
                    </w:rPr>
                  </w:pPr>
                </w:p>
              </w:tc>
              <w:tc>
                <w:tcPr>
                  <w:tcW w:w="50" w:type="dxa"/>
                  <w:tcBorders>
                    <w:top w:val="nil"/>
                    <w:left w:val="nil"/>
                    <w:bottom w:val="nil"/>
                    <w:right w:val="nil"/>
                  </w:tcBorders>
                </w:tcPr>
                <w:p w:rsidR="00D1520A" w:rsidRPr="00FF430B" w:rsidRDefault="00D1520A"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D1520A" w:rsidRPr="00FF430B" w:rsidRDefault="00D1520A" w:rsidP="007E709D">
                  <w:pPr>
                    <w:rPr>
                      <w:noProof w:val="0"/>
                    </w:rPr>
                  </w:pPr>
                  <w:r w:rsidRPr="00FF430B">
                    <w:rPr>
                      <w:b/>
                      <w:bCs/>
                      <w:noProof w:val="0"/>
                    </w:rPr>
                    <w:t xml:space="preserve">                               BENEFICIAR</w:t>
                  </w:r>
                </w:p>
                <w:p w:rsidR="00D1520A" w:rsidRPr="00FF430B" w:rsidRDefault="00D1520A" w:rsidP="004D7C86">
                  <w:pPr>
                    <w:ind w:firstLine="567"/>
                    <w:jc w:val="both"/>
                    <w:rPr>
                      <w:noProof w:val="0"/>
                    </w:rPr>
                  </w:pPr>
                  <w:r w:rsidRPr="00FF430B">
                    <w:rPr>
                      <w:noProof w:val="0"/>
                    </w:rPr>
                    <w:t> </w:t>
                  </w:r>
                </w:p>
                <w:p w:rsidR="00D1520A" w:rsidRPr="00FF430B" w:rsidRDefault="00D1520A" w:rsidP="007E709D">
                  <w:pPr>
                    <w:rPr>
                      <w:noProof w:val="0"/>
                    </w:rPr>
                  </w:pPr>
                </w:p>
                <w:p w:rsidR="00D1520A" w:rsidRPr="00FF430B" w:rsidRDefault="00D1520A" w:rsidP="003E7B03">
                  <w:pPr>
                    <w:jc w:val="both"/>
                    <w:rPr>
                      <w:noProof w:val="0"/>
                    </w:rPr>
                  </w:pPr>
                </w:p>
              </w:tc>
            </w:tr>
          </w:tbl>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Default="00D1520A" w:rsidP="00196AB4">
            <w:pPr>
              <w:tabs>
                <w:tab w:val="left" w:pos="2295"/>
              </w:tabs>
              <w:jc w:val="both"/>
            </w:pPr>
          </w:p>
          <w:p w:rsidR="00D1520A" w:rsidRDefault="00D1520A" w:rsidP="00196AB4">
            <w:pPr>
              <w:tabs>
                <w:tab w:val="left" w:pos="2295"/>
              </w:tabs>
              <w:jc w:val="both"/>
            </w:pPr>
          </w:p>
          <w:p w:rsidR="00D1520A"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4D7C86">
            <w:pPr>
              <w:jc w:val="right"/>
              <w:rPr>
                <w:noProof w:val="0"/>
              </w:rPr>
            </w:pPr>
            <w:r w:rsidRPr="00FF430B">
              <w:rPr>
                <w:noProof w:val="0"/>
              </w:rPr>
              <w:t>Anexa nr.</w:t>
            </w:r>
            <w:r>
              <w:rPr>
                <w:noProof w:val="0"/>
              </w:rPr>
              <w:t xml:space="preserve"> </w:t>
            </w:r>
            <w:r w:rsidRPr="00FF430B">
              <w:rPr>
                <w:noProof w:val="0"/>
              </w:rPr>
              <w:t>2</w:t>
            </w:r>
          </w:p>
          <w:p w:rsidR="00D1520A" w:rsidRPr="00FF430B" w:rsidRDefault="00D1520A" w:rsidP="004D7C86">
            <w:pPr>
              <w:jc w:val="right"/>
              <w:rPr>
                <w:noProof w:val="0"/>
              </w:rPr>
            </w:pPr>
            <w:r w:rsidRPr="00FF430B">
              <w:rPr>
                <w:noProof w:val="0"/>
              </w:rPr>
              <w:t>la Contractul nr.__________</w:t>
            </w:r>
          </w:p>
          <w:p w:rsidR="00D1520A" w:rsidRPr="00FF430B" w:rsidRDefault="00D1520A" w:rsidP="004D7C86">
            <w:pPr>
              <w:jc w:val="right"/>
              <w:rPr>
                <w:noProof w:val="0"/>
              </w:rPr>
            </w:pPr>
            <w:r w:rsidRPr="00FF430B">
              <w:rPr>
                <w:noProof w:val="0"/>
              </w:rPr>
              <w:t>din “____” ________ 20___</w:t>
            </w:r>
          </w:p>
          <w:p w:rsidR="00D1520A" w:rsidRDefault="00D1520A" w:rsidP="006A7C1C">
            <w:pPr>
              <w:keepNext/>
              <w:keepLines/>
              <w:spacing w:before="200"/>
              <w:jc w:val="both"/>
              <w:outlineLvl w:val="2"/>
              <w:rPr>
                <w:noProof w:val="0"/>
              </w:rPr>
            </w:pPr>
          </w:p>
          <w:p w:rsidR="00D1520A" w:rsidRPr="00FF430B" w:rsidRDefault="00D1520A" w:rsidP="006A7C1C">
            <w:pPr>
              <w:keepNext/>
              <w:keepLines/>
              <w:spacing w:before="200"/>
              <w:jc w:val="both"/>
              <w:outlineLvl w:val="2"/>
              <w:rPr>
                <w:noProof w:val="0"/>
              </w:rPr>
            </w:pPr>
          </w:p>
          <w:p w:rsidR="00D1520A" w:rsidRPr="00FF430B" w:rsidRDefault="00D1520A" w:rsidP="00803E7E">
            <w:pPr>
              <w:ind w:firstLine="567"/>
              <w:jc w:val="both"/>
              <w:rPr>
                <w:b/>
                <w:noProof w:val="0"/>
              </w:rPr>
            </w:pPr>
            <w:r w:rsidRPr="00FF430B">
              <w:rPr>
                <w:b/>
                <w:noProof w:val="0"/>
              </w:rPr>
              <w:t>SPECIFICAŢII DE PREŢ</w:t>
            </w:r>
          </w:p>
          <w:p w:rsidR="00D1520A" w:rsidRPr="00FF430B" w:rsidRDefault="00D1520A"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D1520A"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C33344">
                  <w:pPr>
                    <w:tabs>
                      <w:tab w:val="left" w:pos="235"/>
                      <w:tab w:val="left" w:pos="378"/>
                    </w:tabs>
                    <w:ind w:left="-923"/>
                    <w:jc w:val="center"/>
                    <w:rPr>
                      <w:b/>
                      <w:bCs/>
                      <w:noProof w:val="0"/>
                    </w:rPr>
                  </w:pPr>
                  <w:r w:rsidRPr="00FF430B">
                    <w:rPr>
                      <w:b/>
                      <w:bCs/>
                      <w:noProof w:val="0"/>
                    </w:rPr>
                    <w:t xml:space="preserve">          Denumirea</w:t>
                  </w:r>
                </w:p>
                <w:p w:rsidR="00D1520A" w:rsidRPr="00FF430B" w:rsidRDefault="00D1520A" w:rsidP="00C33344">
                  <w:pPr>
                    <w:tabs>
                      <w:tab w:val="left" w:pos="235"/>
                      <w:tab w:val="left" w:pos="378"/>
                    </w:tabs>
                    <w:ind w:left="-923"/>
                    <w:jc w:val="center"/>
                    <w:rPr>
                      <w:b/>
                      <w:bCs/>
                      <w:noProof w:val="0"/>
                    </w:rPr>
                  </w:pPr>
                  <w:r w:rsidRPr="00FF430B">
                    <w:rPr>
                      <w:b/>
                      <w:bCs/>
                      <w:noProof w:val="0"/>
                    </w:rPr>
                    <w:t xml:space="preserve">          lucrărilor</w:t>
                  </w:r>
                </w:p>
                <w:p w:rsidR="00D1520A" w:rsidRPr="00FF430B" w:rsidRDefault="00D1520A"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1520A" w:rsidRPr="00FF430B" w:rsidRDefault="00D1520A" w:rsidP="00E13118">
                  <w:pPr>
                    <w:jc w:val="center"/>
                    <w:rPr>
                      <w:b/>
                      <w:bCs/>
                      <w:noProof w:val="0"/>
                    </w:rPr>
                  </w:pPr>
                  <w:r w:rsidRPr="00FF430B">
                    <w:rPr>
                      <w:b/>
                      <w:bCs/>
                      <w:noProof w:val="0"/>
                    </w:rPr>
                    <w:t>Termenii de executare</w:t>
                  </w:r>
                </w:p>
                <w:p w:rsidR="00D1520A" w:rsidRPr="00FF430B" w:rsidRDefault="00D1520A" w:rsidP="003E7B03">
                  <w:pPr>
                    <w:tabs>
                      <w:tab w:val="left" w:pos="1134"/>
                    </w:tabs>
                    <w:ind w:left="720"/>
                    <w:outlineLvl w:val="0"/>
                    <w:rPr>
                      <w:b/>
                      <w:bCs/>
                      <w:noProof w:val="0"/>
                    </w:rPr>
                  </w:pPr>
                </w:p>
              </w:tc>
            </w:tr>
            <w:tr w:rsidR="00D1520A"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r>
            <w:tr w:rsidR="00D1520A"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520A" w:rsidRPr="00FF430B" w:rsidRDefault="00D1520A" w:rsidP="004D7C86">
                  <w:pPr>
                    <w:keepNext/>
                    <w:keepLines/>
                    <w:spacing w:before="200"/>
                    <w:jc w:val="both"/>
                    <w:outlineLvl w:val="2"/>
                    <w:rPr>
                      <w:noProof w:val="0"/>
                    </w:rPr>
                  </w:pPr>
                </w:p>
              </w:tc>
            </w:tr>
            <w:tr w:rsidR="00D1520A"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D1520A" w:rsidRPr="00FF430B" w:rsidRDefault="00D1520A" w:rsidP="004D7C86">
                  <w:pPr>
                    <w:jc w:val="both"/>
                    <w:rPr>
                      <w:noProof w:val="0"/>
                    </w:rPr>
                  </w:pPr>
                  <w:r w:rsidRPr="00FF430B">
                    <w:rPr>
                      <w:noProof w:val="0"/>
                    </w:rPr>
                    <w:t> </w:t>
                  </w:r>
                </w:p>
                <w:p w:rsidR="00D1520A" w:rsidRPr="00FF430B" w:rsidRDefault="00D1520A" w:rsidP="004D7C86">
                  <w:pPr>
                    <w:keepNext/>
                    <w:keepLines/>
                    <w:spacing w:before="200"/>
                    <w:jc w:val="both"/>
                    <w:outlineLvl w:val="2"/>
                    <w:rPr>
                      <w:noProof w:val="0"/>
                    </w:rPr>
                  </w:pPr>
                </w:p>
                <w:p w:rsidR="00D1520A" w:rsidRPr="00FF430B" w:rsidRDefault="00D1520A" w:rsidP="004D7C86">
                  <w:pPr>
                    <w:keepNext/>
                    <w:keepLines/>
                    <w:spacing w:before="200"/>
                    <w:jc w:val="both"/>
                    <w:outlineLvl w:val="2"/>
                    <w:rPr>
                      <w:noProof w:val="0"/>
                    </w:rPr>
                  </w:pPr>
                </w:p>
                <w:p w:rsidR="00D1520A" w:rsidRPr="00FF430B" w:rsidRDefault="00D1520A" w:rsidP="004D7C86">
                  <w:pPr>
                    <w:keepNext/>
                    <w:keepLines/>
                    <w:spacing w:before="200"/>
                    <w:jc w:val="both"/>
                    <w:outlineLvl w:val="2"/>
                    <w:rPr>
                      <w:noProof w:val="0"/>
                    </w:rPr>
                  </w:pPr>
                </w:p>
                <w:p w:rsidR="00D1520A" w:rsidRPr="00FF430B" w:rsidRDefault="00D1520A" w:rsidP="004D7C86">
                  <w:pPr>
                    <w:keepNext/>
                    <w:keepLines/>
                    <w:spacing w:before="200"/>
                    <w:jc w:val="both"/>
                    <w:outlineLvl w:val="2"/>
                    <w:rPr>
                      <w:noProof w:val="0"/>
                    </w:rPr>
                  </w:pPr>
                </w:p>
                <w:p w:rsidR="00D1520A" w:rsidRPr="00FF430B" w:rsidRDefault="00D1520A" w:rsidP="004D7C86">
                  <w:pPr>
                    <w:keepNext/>
                    <w:keepLines/>
                    <w:spacing w:before="200"/>
                    <w:jc w:val="both"/>
                    <w:outlineLvl w:val="2"/>
                    <w:rPr>
                      <w:noProof w:val="0"/>
                    </w:rPr>
                  </w:pPr>
                </w:p>
                <w:p w:rsidR="00D1520A" w:rsidRPr="00FF430B" w:rsidRDefault="00D1520A" w:rsidP="004D7C86">
                  <w:pPr>
                    <w:keepNext/>
                    <w:keepLines/>
                    <w:spacing w:before="200"/>
                    <w:jc w:val="both"/>
                    <w:outlineLvl w:val="2"/>
                    <w:rPr>
                      <w:noProof w:val="0"/>
                    </w:rPr>
                  </w:pPr>
                </w:p>
                <w:p w:rsidR="00D1520A" w:rsidRDefault="00D1520A" w:rsidP="004D7C86">
                  <w:pPr>
                    <w:jc w:val="center"/>
                    <w:rPr>
                      <w:b/>
                      <w:bCs/>
                      <w:noProof w:val="0"/>
                    </w:rPr>
                  </w:pPr>
                  <w:r w:rsidRPr="00FF430B">
                    <w:rPr>
                      <w:b/>
                      <w:bCs/>
                      <w:noProof w:val="0"/>
                    </w:rPr>
                    <w:t>SEMNĂTURILE PĂRŢILOR</w:t>
                  </w:r>
                </w:p>
                <w:p w:rsidR="00D1520A" w:rsidRPr="00FF430B" w:rsidRDefault="00D1520A" w:rsidP="004D7C86">
                  <w:pPr>
                    <w:jc w:val="center"/>
                    <w:rPr>
                      <w:noProof w:val="0"/>
                    </w:rPr>
                  </w:pPr>
                </w:p>
              </w:tc>
            </w:tr>
            <w:tr w:rsidR="00D1520A" w:rsidRPr="00EC30C2" w:rsidTr="00C33344">
              <w:tc>
                <w:tcPr>
                  <w:tcW w:w="5303" w:type="dxa"/>
                  <w:gridSpan w:val="5"/>
                  <w:tcBorders>
                    <w:top w:val="nil"/>
                    <w:left w:val="nil"/>
                    <w:bottom w:val="nil"/>
                    <w:right w:val="nil"/>
                  </w:tcBorders>
                  <w:tcMar>
                    <w:top w:w="24" w:type="dxa"/>
                    <w:left w:w="48" w:type="dxa"/>
                    <w:bottom w:w="24" w:type="dxa"/>
                    <w:right w:w="48" w:type="dxa"/>
                  </w:tcMar>
                </w:tcPr>
                <w:p w:rsidR="00D1520A" w:rsidRPr="00FF430B" w:rsidRDefault="00D1520A" w:rsidP="00E13118">
                  <w:pPr>
                    <w:jc w:val="center"/>
                    <w:rPr>
                      <w:noProof w:val="0"/>
                    </w:rPr>
                  </w:pPr>
                  <w:r w:rsidRPr="00FF430B">
                    <w:rPr>
                      <w:b/>
                      <w:bCs/>
                      <w:noProof w:val="0"/>
                    </w:rPr>
                    <w:t>ANTREPRENOR</w:t>
                  </w:r>
                </w:p>
                <w:p w:rsidR="00D1520A" w:rsidRPr="00FF430B" w:rsidRDefault="00D1520A" w:rsidP="00B262BA">
                  <w:pPr>
                    <w:tabs>
                      <w:tab w:val="left" w:pos="1134"/>
                    </w:tabs>
                    <w:ind w:left="720"/>
                    <w:outlineLvl w:val="0"/>
                    <w:rPr>
                      <w:noProof w:val="0"/>
                    </w:rPr>
                  </w:pPr>
                </w:p>
                <w:p w:rsidR="00D1520A" w:rsidRPr="00FF430B" w:rsidRDefault="00D1520A"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D1520A" w:rsidRPr="00FF430B" w:rsidRDefault="00D1520A" w:rsidP="00803E7E">
                  <w:pPr>
                    <w:jc w:val="center"/>
                    <w:rPr>
                      <w:noProof w:val="0"/>
                    </w:rPr>
                  </w:pPr>
                  <w:r w:rsidRPr="00FF430B">
                    <w:rPr>
                      <w:b/>
                      <w:bCs/>
                      <w:noProof w:val="0"/>
                    </w:rPr>
                    <w:t>BENEFICIAR</w:t>
                  </w:r>
                </w:p>
                <w:p w:rsidR="00D1520A" w:rsidRPr="00FF430B" w:rsidRDefault="00D1520A" w:rsidP="00240751">
                  <w:pPr>
                    <w:ind w:firstLine="567"/>
                    <w:jc w:val="both"/>
                    <w:rPr>
                      <w:noProof w:val="0"/>
                    </w:rPr>
                  </w:pPr>
                  <w:r w:rsidRPr="00FF430B">
                    <w:rPr>
                      <w:noProof w:val="0"/>
                    </w:rPr>
                    <w:t> </w:t>
                  </w:r>
                </w:p>
                <w:p w:rsidR="00D1520A" w:rsidRPr="00FF430B" w:rsidRDefault="00D1520A" w:rsidP="00240751">
                  <w:pPr>
                    <w:keepNext/>
                    <w:keepLines/>
                    <w:spacing w:before="200"/>
                    <w:ind w:firstLine="567"/>
                    <w:jc w:val="both"/>
                    <w:outlineLvl w:val="2"/>
                    <w:rPr>
                      <w:noProof w:val="0"/>
                    </w:rPr>
                  </w:pPr>
                </w:p>
                <w:p w:rsidR="00D1520A" w:rsidRPr="00FF430B" w:rsidRDefault="00D1520A" w:rsidP="003E7B03">
                  <w:pPr>
                    <w:ind w:firstLine="567"/>
                    <w:jc w:val="both"/>
                    <w:rPr>
                      <w:noProof w:val="0"/>
                    </w:rPr>
                  </w:pPr>
                </w:p>
              </w:tc>
            </w:tr>
          </w:tbl>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196AB4">
            <w:pPr>
              <w:tabs>
                <w:tab w:val="left" w:pos="2295"/>
              </w:tabs>
              <w:jc w:val="both"/>
            </w:pPr>
          </w:p>
          <w:p w:rsidR="00D1520A" w:rsidRPr="00FF430B" w:rsidRDefault="00D1520A" w:rsidP="007D2982">
            <w:pPr>
              <w:autoSpaceDE w:val="0"/>
              <w:autoSpaceDN w:val="0"/>
              <w:adjustRightInd w:val="0"/>
              <w:ind w:right="23"/>
              <w:jc w:val="center"/>
              <w:rPr>
                <w:b/>
                <w:bCs/>
              </w:rPr>
            </w:pPr>
          </w:p>
          <w:p w:rsidR="00D1520A" w:rsidRPr="00FF430B" w:rsidRDefault="00D1520A" w:rsidP="007D2982">
            <w:pPr>
              <w:autoSpaceDE w:val="0"/>
              <w:autoSpaceDN w:val="0"/>
              <w:adjustRightInd w:val="0"/>
              <w:ind w:right="23"/>
              <w:jc w:val="center"/>
              <w:rPr>
                <w:b/>
                <w:bCs/>
              </w:rPr>
            </w:pPr>
          </w:p>
          <w:p w:rsidR="00D1520A" w:rsidRDefault="00D1520A" w:rsidP="00006D6D">
            <w:pPr>
              <w:autoSpaceDE w:val="0"/>
              <w:autoSpaceDN w:val="0"/>
              <w:adjustRightInd w:val="0"/>
              <w:ind w:right="23"/>
              <w:rPr>
                <w:b/>
                <w:bCs/>
              </w:rPr>
            </w:pPr>
          </w:p>
          <w:p w:rsidR="00D1520A" w:rsidRDefault="00D1520A" w:rsidP="00006D6D">
            <w:pPr>
              <w:autoSpaceDE w:val="0"/>
              <w:autoSpaceDN w:val="0"/>
              <w:adjustRightInd w:val="0"/>
              <w:ind w:right="23"/>
              <w:rPr>
                <w:b/>
                <w:bCs/>
              </w:rPr>
            </w:pPr>
          </w:p>
          <w:p w:rsidR="00D1520A" w:rsidRDefault="00D1520A" w:rsidP="007D2982">
            <w:pPr>
              <w:autoSpaceDE w:val="0"/>
              <w:autoSpaceDN w:val="0"/>
              <w:adjustRightInd w:val="0"/>
              <w:ind w:right="23"/>
              <w:jc w:val="center"/>
              <w:rPr>
                <w:b/>
                <w:bCs/>
              </w:rPr>
            </w:pPr>
          </w:p>
          <w:p w:rsidR="00D1520A" w:rsidRPr="00FF430B" w:rsidRDefault="00D1520A" w:rsidP="007D2982">
            <w:pPr>
              <w:autoSpaceDE w:val="0"/>
              <w:autoSpaceDN w:val="0"/>
              <w:adjustRightInd w:val="0"/>
              <w:ind w:right="23"/>
              <w:jc w:val="center"/>
              <w:rPr>
                <w:b/>
                <w:bCs/>
              </w:rPr>
            </w:pPr>
          </w:p>
          <w:p w:rsidR="00D1520A" w:rsidRPr="00FF430B" w:rsidRDefault="00D1520A" w:rsidP="000C5DFB">
            <w:pPr>
              <w:jc w:val="right"/>
              <w:rPr>
                <w:noProof w:val="0"/>
              </w:rPr>
            </w:pPr>
            <w:r w:rsidRPr="00FF430B">
              <w:rPr>
                <w:noProof w:val="0"/>
              </w:rPr>
              <w:t>Anexa nr.</w:t>
            </w:r>
            <w:r>
              <w:rPr>
                <w:noProof w:val="0"/>
              </w:rPr>
              <w:t xml:space="preserve"> </w:t>
            </w:r>
            <w:r w:rsidRPr="00FF430B">
              <w:rPr>
                <w:noProof w:val="0"/>
              </w:rPr>
              <w:t>27</w:t>
            </w:r>
          </w:p>
          <w:p w:rsidR="00D1520A" w:rsidRPr="00FF430B" w:rsidRDefault="00D1520A" w:rsidP="000C5DFB">
            <w:pPr>
              <w:jc w:val="right"/>
              <w:rPr>
                <w:noProof w:val="0"/>
              </w:rPr>
            </w:pPr>
            <w:r w:rsidRPr="00FF430B">
              <w:rPr>
                <w:noProof w:val="0"/>
              </w:rPr>
              <w:t>la Documentația standard nr._____</w:t>
            </w:r>
          </w:p>
          <w:p w:rsidR="00D1520A" w:rsidRPr="00FF430B" w:rsidRDefault="00D1520A" w:rsidP="000C5DFB">
            <w:pPr>
              <w:jc w:val="right"/>
              <w:rPr>
                <w:noProof w:val="0"/>
              </w:rPr>
            </w:pPr>
            <w:r w:rsidRPr="00FF430B">
              <w:rPr>
                <w:noProof w:val="0"/>
              </w:rPr>
              <w:t>din “____” ________ 20___</w:t>
            </w:r>
          </w:p>
          <w:p w:rsidR="00D1520A" w:rsidRPr="00FF430B" w:rsidRDefault="00D1520A" w:rsidP="000C5DFB">
            <w:pPr>
              <w:autoSpaceDE w:val="0"/>
              <w:autoSpaceDN w:val="0"/>
              <w:adjustRightInd w:val="0"/>
              <w:ind w:right="23"/>
              <w:jc w:val="right"/>
              <w:rPr>
                <w:b/>
                <w:bCs/>
              </w:rPr>
            </w:pPr>
          </w:p>
          <w:p w:rsidR="00D1520A" w:rsidRPr="00FF430B" w:rsidRDefault="00D1520A" w:rsidP="007D2982">
            <w:pPr>
              <w:autoSpaceDE w:val="0"/>
              <w:autoSpaceDN w:val="0"/>
              <w:adjustRightInd w:val="0"/>
              <w:ind w:right="23"/>
              <w:jc w:val="center"/>
              <w:rPr>
                <w:b/>
                <w:bCs/>
              </w:rPr>
            </w:pPr>
          </w:p>
          <w:p w:rsidR="00D1520A" w:rsidRPr="00FF430B" w:rsidRDefault="00D1520A"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D1520A" w:rsidRPr="00EC30C2" w:rsidTr="00411C62">
              <w:tc>
                <w:tcPr>
                  <w:tcW w:w="9640" w:type="dxa"/>
                  <w:gridSpan w:val="2"/>
                </w:tcPr>
                <w:p w:rsidR="00D1520A" w:rsidRPr="00FF430B" w:rsidRDefault="00D1520A" w:rsidP="00F94BAD">
                  <w:pPr>
                    <w:jc w:val="center"/>
                    <w:rPr>
                      <w:b/>
                    </w:rPr>
                  </w:pPr>
                  <w:r w:rsidRPr="00FF430B">
                    <w:rPr>
                      <w:b/>
                      <w:caps/>
                    </w:rPr>
                    <w:t>ACORD ADIȚIONAL</w:t>
                  </w:r>
                  <w:r w:rsidRPr="00FF430B">
                    <w:rPr>
                      <w:b/>
                    </w:rPr>
                    <w:t xml:space="preserve"> Nr.______</w:t>
                  </w:r>
                </w:p>
                <w:p w:rsidR="00D1520A" w:rsidRPr="00FF430B" w:rsidRDefault="00D1520A" w:rsidP="00F94BAD">
                  <w:pPr>
                    <w:jc w:val="center"/>
                    <w:rPr>
                      <w:b/>
                    </w:rPr>
                  </w:pPr>
                </w:p>
                <w:p w:rsidR="00D1520A" w:rsidRPr="00FF430B" w:rsidRDefault="00D1520A" w:rsidP="00F94BAD">
                  <w:pPr>
                    <w:jc w:val="center"/>
                  </w:pPr>
                  <w:r w:rsidRPr="00FF430B">
                    <w:t xml:space="preserve">la contractul </w:t>
                  </w:r>
                  <w:r>
                    <w:t>n</w:t>
                  </w:r>
                  <w:r w:rsidRPr="00FF430B">
                    <w:t>r.________din ”__„_________ 20___</w:t>
                  </w:r>
                </w:p>
                <w:p w:rsidR="00D1520A" w:rsidRPr="00FF430B" w:rsidRDefault="00D1520A" w:rsidP="00F94BAD"/>
                <w:p w:rsidR="00D1520A" w:rsidRPr="00FF430B" w:rsidRDefault="00D1520A" w:rsidP="00F94BAD"/>
              </w:tc>
            </w:tr>
            <w:tr w:rsidR="00D1520A" w:rsidRPr="00EC30C2" w:rsidTr="00411C62">
              <w:tc>
                <w:tcPr>
                  <w:tcW w:w="9640" w:type="dxa"/>
                  <w:gridSpan w:val="2"/>
                </w:tcPr>
                <w:p w:rsidR="00D1520A" w:rsidRPr="00FF430B" w:rsidRDefault="00D1520A" w:rsidP="0067769C">
                  <w:pPr>
                    <w:pStyle w:val="BodyTextIndent"/>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D1520A" w:rsidRPr="00FF430B" w:rsidRDefault="00D1520A" w:rsidP="00F94BAD">
                  <w:pPr>
                    <w:pStyle w:val="BodyTextIndent"/>
                    <w:ind w:firstLine="0"/>
                    <w:rPr>
                      <w:sz w:val="24"/>
                      <w:szCs w:val="24"/>
                    </w:rPr>
                  </w:pPr>
                </w:p>
                <w:p w:rsidR="00D1520A" w:rsidRPr="00FF430B" w:rsidRDefault="00D1520A"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D1520A" w:rsidRPr="00FF430B" w:rsidRDefault="00D1520A" w:rsidP="00F94BAD">
                  <w:pPr>
                    <w:pStyle w:val="BodyTextIndent"/>
                    <w:ind w:firstLine="0"/>
                    <w:rPr>
                      <w:sz w:val="24"/>
                      <w:szCs w:val="24"/>
                    </w:rPr>
                  </w:pPr>
                </w:p>
                <w:p w:rsidR="00D1520A" w:rsidRPr="00FF430B" w:rsidRDefault="00D1520A"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D1520A" w:rsidRPr="00A07263" w:rsidRDefault="00D1520A" w:rsidP="00F94BAD">
                  <w:pPr>
                    <w:pStyle w:val="NormalWeb"/>
                    <w:tabs>
                      <w:tab w:val="right" w:pos="10205"/>
                    </w:tabs>
                    <w:ind w:firstLine="0"/>
                    <w:jc w:val="left"/>
                    <w:rPr>
                      <w:lang w:val="ro-RO"/>
                    </w:rPr>
                  </w:pPr>
                </w:p>
                <w:p w:rsidR="00D1520A" w:rsidRPr="00FF430B" w:rsidRDefault="00D1520A" w:rsidP="00F94BAD">
                  <w:pPr>
                    <w:pStyle w:val="BodyTextIndent"/>
                    <w:ind w:right="-1" w:firstLine="0"/>
                    <w:rPr>
                      <w:sz w:val="24"/>
                      <w:szCs w:val="24"/>
                    </w:rPr>
                  </w:pPr>
                  <w:r w:rsidRPr="00FF430B">
                    <w:rPr>
                      <w:sz w:val="24"/>
                      <w:szCs w:val="24"/>
                    </w:rPr>
                    <w:t>Prin prezentul acord, în Contract se aplică următoarele modificări:</w:t>
                  </w:r>
                </w:p>
                <w:p w:rsidR="00D1520A" w:rsidRPr="00FF430B" w:rsidRDefault="00D1520A" w:rsidP="00F94BAD">
                  <w:pPr>
                    <w:pStyle w:val="ListParagraph"/>
                    <w:ind w:left="743"/>
                  </w:pPr>
                  <w:r w:rsidRPr="00FF430B">
                    <w:t>________________________________________________________________________</w:t>
                  </w:r>
                </w:p>
                <w:p w:rsidR="00D1520A" w:rsidRPr="00FF430B" w:rsidRDefault="00D1520A" w:rsidP="00F94BAD">
                  <w:pPr>
                    <w:tabs>
                      <w:tab w:val="right" w:pos="10205"/>
                    </w:tabs>
                    <w:ind w:left="1134" w:right="-1"/>
                  </w:pPr>
                </w:p>
                <w:p w:rsidR="00D1520A" w:rsidRPr="00FF430B" w:rsidRDefault="00D1520A" w:rsidP="00F94BAD">
                  <w:pPr>
                    <w:ind w:right="-1" w:firstLine="567"/>
                    <w:jc w:val="both"/>
                  </w:pPr>
                  <w:r w:rsidRPr="00FF430B">
                    <w:t>Prezentul acord se consideră încheiat la data semnării lui şi intră în vigoare după înregistrarea la una din trezoreriile regionale ale Ministerului Finanțelor.</w:t>
                  </w:r>
                </w:p>
                <w:p w:rsidR="00D1520A" w:rsidRPr="00950363" w:rsidRDefault="00D1520A" w:rsidP="00F94BAD">
                  <w:pPr>
                    <w:pStyle w:val="Heading2"/>
                    <w:rPr>
                      <w:szCs w:val="24"/>
                    </w:rPr>
                  </w:pPr>
                </w:p>
                <w:p w:rsidR="00D1520A" w:rsidRPr="00FF430B" w:rsidRDefault="00D1520A" w:rsidP="00F94BAD"/>
                <w:p w:rsidR="00D1520A" w:rsidRPr="00FF430B" w:rsidRDefault="00D1520A" w:rsidP="00FD0E2B">
                  <w:pPr>
                    <w:jc w:val="center"/>
                  </w:pPr>
                  <w:r w:rsidRPr="00FF430B">
                    <w:rPr>
                      <w:b/>
                      <w:bCs/>
                      <w:noProof w:val="0"/>
                    </w:rPr>
                    <w:t>SEMNĂTURILE PĂRŢILOR</w:t>
                  </w:r>
                </w:p>
                <w:p w:rsidR="00D1520A" w:rsidRPr="00FF430B" w:rsidRDefault="00D1520A" w:rsidP="00F94BAD"/>
              </w:tc>
            </w:tr>
            <w:tr w:rsidR="00D1520A" w:rsidRPr="00EC30C2" w:rsidTr="00411C62">
              <w:trPr>
                <w:trHeight w:val="357"/>
              </w:trPr>
              <w:tc>
                <w:tcPr>
                  <w:tcW w:w="5179" w:type="dxa"/>
                  <w:vAlign w:val="center"/>
                </w:tcPr>
                <w:p w:rsidR="00D1520A" w:rsidRPr="00FF430B" w:rsidRDefault="00D1520A" w:rsidP="00F94BAD">
                  <w:pPr>
                    <w:jc w:val="center"/>
                    <w:rPr>
                      <w:b/>
                    </w:rPr>
                  </w:pPr>
                  <w:r w:rsidRPr="00FF430B">
                    <w:rPr>
                      <w:b/>
                      <w:bCs/>
                      <w:noProof w:val="0"/>
                    </w:rPr>
                    <w:t>ANTREPRENORUL/PRESTATORUL</w:t>
                  </w:r>
                </w:p>
              </w:tc>
              <w:tc>
                <w:tcPr>
                  <w:tcW w:w="4461" w:type="dxa"/>
                  <w:vAlign w:val="center"/>
                </w:tcPr>
                <w:p w:rsidR="00D1520A" w:rsidRPr="00FF430B" w:rsidRDefault="00D1520A" w:rsidP="0067769C">
                  <w:pPr>
                    <w:jc w:val="center"/>
                    <w:rPr>
                      <w:noProof w:val="0"/>
                    </w:rPr>
                  </w:pPr>
                  <w:r w:rsidRPr="00FF430B">
                    <w:rPr>
                      <w:b/>
                      <w:bCs/>
                      <w:noProof w:val="0"/>
                    </w:rPr>
                    <w:t>BENEFICIAR</w:t>
                  </w:r>
                </w:p>
              </w:tc>
            </w:tr>
            <w:tr w:rsidR="00D1520A"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67769C"/>
              </w:tc>
              <w:tc>
                <w:tcPr>
                  <w:tcW w:w="4461" w:type="dxa"/>
                  <w:tcBorders>
                    <w:top w:val="single" w:sz="4" w:space="0" w:color="auto"/>
                    <w:left w:val="single" w:sz="4" w:space="0" w:color="auto"/>
                    <w:bottom w:val="single" w:sz="4" w:space="0" w:color="auto"/>
                    <w:right w:val="single" w:sz="4" w:space="0" w:color="auto"/>
                  </w:tcBorders>
                  <w:vAlign w:val="center"/>
                </w:tcPr>
                <w:p w:rsidR="00D1520A" w:rsidRPr="00FF430B" w:rsidRDefault="00D1520A" w:rsidP="0067769C"/>
              </w:tc>
            </w:tr>
          </w:tbl>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7D2982">
            <w:pPr>
              <w:autoSpaceDE w:val="0"/>
              <w:autoSpaceDN w:val="0"/>
              <w:adjustRightInd w:val="0"/>
              <w:ind w:right="23"/>
              <w:jc w:val="center"/>
              <w:rPr>
                <w:b/>
                <w:color w:val="000000"/>
                <w:w w:val="90"/>
              </w:rPr>
            </w:pPr>
          </w:p>
          <w:p w:rsidR="00D1520A" w:rsidRPr="00FF430B" w:rsidRDefault="00D1520A" w:rsidP="00196AB4">
            <w:pPr>
              <w:jc w:val="both"/>
            </w:pPr>
          </w:p>
          <w:p w:rsidR="00D1520A" w:rsidRPr="00FF430B" w:rsidRDefault="00D1520A" w:rsidP="00196AB4">
            <w:pPr>
              <w:jc w:val="both"/>
            </w:pPr>
          </w:p>
          <w:p w:rsidR="00D1520A" w:rsidRPr="00FF430B" w:rsidRDefault="00D1520A" w:rsidP="00196AB4">
            <w:pPr>
              <w:jc w:val="both"/>
            </w:pPr>
          </w:p>
          <w:p w:rsidR="00D1520A" w:rsidRPr="00FF430B" w:rsidRDefault="00D1520A" w:rsidP="00196AB4">
            <w:pPr>
              <w:jc w:val="both"/>
            </w:pPr>
          </w:p>
        </w:tc>
      </w:tr>
    </w:tbl>
    <w:p w:rsidR="00D1520A" w:rsidRPr="00FF430B" w:rsidRDefault="00D1520A" w:rsidP="00196AB4">
      <w:pPr>
        <w:jc w:val="both"/>
      </w:pPr>
    </w:p>
    <w:sectPr w:rsidR="00D1520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20A" w:rsidRDefault="00D1520A" w:rsidP="00A20ACF">
      <w:r>
        <w:separator/>
      </w:r>
    </w:p>
  </w:endnote>
  <w:endnote w:type="continuationSeparator" w:id="0">
    <w:p w:rsidR="00D1520A" w:rsidRDefault="00D1520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20A" w:rsidRDefault="00D1520A"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20A" w:rsidRDefault="00D1520A" w:rsidP="001F6E5A">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20A" w:rsidRDefault="00D1520A" w:rsidP="001F6E5A">
    <w:pPr>
      <w:pStyle w:val="Footer"/>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20A" w:rsidRDefault="00D1520A">
    <w:pPr>
      <w:pStyle w:val="Footer"/>
      <w:jc w:val="right"/>
    </w:pPr>
    <w:fldSimple w:instr=" PAGE   \* MERGEFORMAT ">
      <w:r>
        <w:t>49</w:t>
      </w:r>
    </w:fldSimple>
  </w:p>
  <w:p w:rsidR="00D1520A" w:rsidRDefault="00D152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20A" w:rsidRDefault="00D1520A" w:rsidP="00A20ACF">
      <w:r>
        <w:separator/>
      </w:r>
    </w:p>
  </w:footnote>
  <w:footnote w:type="continuationSeparator" w:id="0">
    <w:p w:rsidR="00D1520A" w:rsidRDefault="00D1520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954"/>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621"/>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A2D"/>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49C"/>
    <w:rsid w:val="00156CFC"/>
    <w:rsid w:val="0015798C"/>
    <w:rsid w:val="00160A28"/>
    <w:rsid w:val="00160DF3"/>
    <w:rsid w:val="001635AA"/>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B96"/>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C28"/>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6E10"/>
    <w:rsid w:val="00297C1E"/>
    <w:rsid w:val="002A04D8"/>
    <w:rsid w:val="002A0588"/>
    <w:rsid w:val="002A0AE5"/>
    <w:rsid w:val="002A26B7"/>
    <w:rsid w:val="002A4DB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430"/>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18C3"/>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57"/>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29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AB1"/>
    <w:rsid w:val="00584ACB"/>
    <w:rsid w:val="005852D0"/>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45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968"/>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536"/>
    <w:rsid w:val="006C492E"/>
    <w:rsid w:val="006C4C0E"/>
    <w:rsid w:val="006C60AD"/>
    <w:rsid w:val="006C695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5E0F"/>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2FDA"/>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5CD"/>
    <w:rsid w:val="00892692"/>
    <w:rsid w:val="00892A6D"/>
    <w:rsid w:val="00893327"/>
    <w:rsid w:val="0089355B"/>
    <w:rsid w:val="008944D9"/>
    <w:rsid w:val="0089513B"/>
    <w:rsid w:val="00895A89"/>
    <w:rsid w:val="00896119"/>
    <w:rsid w:val="008967F0"/>
    <w:rsid w:val="008A0502"/>
    <w:rsid w:val="008A1F83"/>
    <w:rsid w:val="008A2F19"/>
    <w:rsid w:val="008A3177"/>
    <w:rsid w:val="008A42E8"/>
    <w:rsid w:val="008A51FD"/>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58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854"/>
    <w:rsid w:val="00AB6768"/>
    <w:rsid w:val="00AB7AE2"/>
    <w:rsid w:val="00AC1F5C"/>
    <w:rsid w:val="00AC2B44"/>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2A4"/>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56B9E"/>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3EE7"/>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24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5C5F"/>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54A"/>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20A"/>
    <w:rsid w:val="00D15B26"/>
    <w:rsid w:val="00D15EF5"/>
    <w:rsid w:val="00D17066"/>
    <w:rsid w:val="00D208D2"/>
    <w:rsid w:val="00D209BA"/>
    <w:rsid w:val="00D20E19"/>
    <w:rsid w:val="00D21CD5"/>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6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E95"/>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85"/>
    <w:rsid w:val="00E357B7"/>
    <w:rsid w:val="00E35B9C"/>
    <w:rsid w:val="00E364D5"/>
    <w:rsid w:val="00E36D38"/>
    <w:rsid w:val="00E3793E"/>
    <w:rsid w:val="00E42584"/>
    <w:rsid w:val="00E42587"/>
    <w:rsid w:val="00E428AC"/>
    <w:rsid w:val="00E42F35"/>
    <w:rsid w:val="00E4308E"/>
    <w:rsid w:val="00E43201"/>
    <w:rsid w:val="00E44625"/>
    <w:rsid w:val="00E44F73"/>
    <w:rsid w:val="00E474B3"/>
    <w:rsid w:val="00E503F9"/>
    <w:rsid w:val="00E53234"/>
    <w:rsid w:val="00E577E4"/>
    <w:rsid w:val="00E57AFE"/>
    <w:rsid w:val="00E6009A"/>
    <w:rsid w:val="00E6012E"/>
    <w:rsid w:val="00E614FD"/>
    <w:rsid w:val="00E706C1"/>
    <w:rsid w:val="00E7180A"/>
    <w:rsid w:val="00E71F7B"/>
    <w:rsid w:val="00E72FA3"/>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1DE"/>
    <w:rsid w:val="00FC07E1"/>
    <w:rsid w:val="00FC1922"/>
    <w:rsid w:val="00FC360A"/>
    <w:rsid w:val="00FC43C4"/>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441920512">
      <w:marLeft w:val="0"/>
      <w:marRight w:val="0"/>
      <w:marTop w:val="0"/>
      <w:marBottom w:val="0"/>
      <w:divBdr>
        <w:top w:val="none" w:sz="0" w:space="0" w:color="auto"/>
        <w:left w:val="none" w:sz="0" w:space="0" w:color="auto"/>
        <w:bottom w:val="none" w:sz="0" w:space="0" w:color="auto"/>
        <w:right w:val="none" w:sz="0" w:space="0" w:color="auto"/>
      </w:divBdr>
      <w:divsChild>
        <w:div w:id="441920516">
          <w:marLeft w:val="274"/>
          <w:marRight w:val="0"/>
          <w:marTop w:val="150"/>
          <w:marBottom w:val="0"/>
          <w:divBdr>
            <w:top w:val="none" w:sz="0" w:space="0" w:color="auto"/>
            <w:left w:val="none" w:sz="0" w:space="0" w:color="auto"/>
            <w:bottom w:val="none" w:sz="0" w:space="0" w:color="auto"/>
            <w:right w:val="none" w:sz="0" w:space="0" w:color="auto"/>
          </w:divBdr>
        </w:div>
      </w:divsChild>
    </w:div>
    <w:div w:id="441920513">
      <w:marLeft w:val="0"/>
      <w:marRight w:val="0"/>
      <w:marTop w:val="0"/>
      <w:marBottom w:val="0"/>
      <w:divBdr>
        <w:top w:val="none" w:sz="0" w:space="0" w:color="auto"/>
        <w:left w:val="none" w:sz="0" w:space="0" w:color="auto"/>
        <w:bottom w:val="none" w:sz="0" w:space="0" w:color="auto"/>
        <w:right w:val="none" w:sz="0" w:space="0" w:color="auto"/>
      </w:divBdr>
    </w:div>
    <w:div w:id="441920514">
      <w:marLeft w:val="0"/>
      <w:marRight w:val="0"/>
      <w:marTop w:val="0"/>
      <w:marBottom w:val="0"/>
      <w:divBdr>
        <w:top w:val="none" w:sz="0" w:space="0" w:color="auto"/>
        <w:left w:val="none" w:sz="0" w:space="0" w:color="auto"/>
        <w:bottom w:val="none" w:sz="0" w:space="0" w:color="auto"/>
        <w:right w:val="none" w:sz="0" w:space="0" w:color="auto"/>
      </w:divBdr>
    </w:div>
    <w:div w:id="441920515">
      <w:marLeft w:val="0"/>
      <w:marRight w:val="0"/>
      <w:marTop w:val="0"/>
      <w:marBottom w:val="0"/>
      <w:divBdr>
        <w:top w:val="none" w:sz="0" w:space="0" w:color="auto"/>
        <w:left w:val="none" w:sz="0" w:space="0" w:color="auto"/>
        <w:bottom w:val="none" w:sz="0" w:space="0" w:color="auto"/>
        <w:right w:val="none" w:sz="0" w:space="0" w:color="auto"/>
      </w:divBdr>
    </w:div>
    <w:div w:id="441920517">
      <w:marLeft w:val="0"/>
      <w:marRight w:val="0"/>
      <w:marTop w:val="0"/>
      <w:marBottom w:val="0"/>
      <w:divBdr>
        <w:top w:val="none" w:sz="0" w:space="0" w:color="auto"/>
        <w:left w:val="none" w:sz="0" w:space="0" w:color="auto"/>
        <w:bottom w:val="none" w:sz="0" w:space="0" w:color="auto"/>
        <w:right w:val="none" w:sz="0" w:space="0" w:color="auto"/>
      </w:divBdr>
    </w:div>
    <w:div w:id="441920518">
      <w:marLeft w:val="0"/>
      <w:marRight w:val="0"/>
      <w:marTop w:val="0"/>
      <w:marBottom w:val="0"/>
      <w:divBdr>
        <w:top w:val="none" w:sz="0" w:space="0" w:color="auto"/>
        <w:left w:val="none" w:sz="0" w:space="0" w:color="auto"/>
        <w:bottom w:val="none" w:sz="0" w:space="0" w:color="auto"/>
        <w:right w:val="none" w:sz="0" w:space="0" w:color="auto"/>
      </w:divBdr>
    </w:div>
    <w:div w:id="441920519">
      <w:marLeft w:val="0"/>
      <w:marRight w:val="0"/>
      <w:marTop w:val="0"/>
      <w:marBottom w:val="0"/>
      <w:divBdr>
        <w:top w:val="none" w:sz="0" w:space="0" w:color="auto"/>
        <w:left w:val="none" w:sz="0" w:space="0" w:color="auto"/>
        <w:bottom w:val="none" w:sz="0" w:space="0" w:color="auto"/>
        <w:right w:val="none" w:sz="0" w:space="0" w:color="auto"/>
      </w:divBdr>
    </w:div>
    <w:div w:id="441920520">
      <w:marLeft w:val="0"/>
      <w:marRight w:val="0"/>
      <w:marTop w:val="0"/>
      <w:marBottom w:val="0"/>
      <w:divBdr>
        <w:top w:val="none" w:sz="0" w:space="0" w:color="auto"/>
        <w:left w:val="none" w:sz="0" w:space="0" w:color="auto"/>
        <w:bottom w:val="none" w:sz="0" w:space="0" w:color="auto"/>
        <w:right w:val="none" w:sz="0" w:space="0" w:color="auto"/>
      </w:divBdr>
    </w:div>
    <w:div w:id="441920521">
      <w:marLeft w:val="0"/>
      <w:marRight w:val="0"/>
      <w:marTop w:val="0"/>
      <w:marBottom w:val="0"/>
      <w:divBdr>
        <w:top w:val="none" w:sz="0" w:space="0" w:color="auto"/>
        <w:left w:val="none" w:sz="0" w:space="0" w:color="auto"/>
        <w:bottom w:val="none" w:sz="0" w:space="0" w:color="auto"/>
        <w:right w:val="none" w:sz="0" w:space="0" w:color="auto"/>
      </w:divBdr>
    </w:div>
    <w:div w:id="441920522">
      <w:marLeft w:val="0"/>
      <w:marRight w:val="0"/>
      <w:marTop w:val="0"/>
      <w:marBottom w:val="0"/>
      <w:divBdr>
        <w:top w:val="none" w:sz="0" w:space="0" w:color="auto"/>
        <w:left w:val="none" w:sz="0" w:space="0" w:color="auto"/>
        <w:bottom w:val="none" w:sz="0" w:space="0" w:color="auto"/>
        <w:right w:val="none" w:sz="0" w:space="0" w:color="auto"/>
      </w:divBdr>
    </w:div>
    <w:div w:id="441920523">
      <w:marLeft w:val="0"/>
      <w:marRight w:val="0"/>
      <w:marTop w:val="0"/>
      <w:marBottom w:val="0"/>
      <w:divBdr>
        <w:top w:val="none" w:sz="0" w:space="0" w:color="auto"/>
        <w:left w:val="none" w:sz="0" w:space="0" w:color="auto"/>
        <w:bottom w:val="none" w:sz="0" w:space="0" w:color="auto"/>
        <w:right w:val="none" w:sz="0" w:space="0" w:color="auto"/>
      </w:divBdr>
    </w:div>
    <w:div w:id="441920524">
      <w:marLeft w:val="0"/>
      <w:marRight w:val="0"/>
      <w:marTop w:val="0"/>
      <w:marBottom w:val="0"/>
      <w:divBdr>
        <w:top w:val="none" w:sz="0" w:space="0" w:color="auto"/>
        <w:left w:val="none" w:sz="0" w:space="0" w:color="auto"/>
        <w:bottom w:val="none" w:sz="0" w:space="0" w:color="auto"/>
        <w:right w:val="none" w:sz="0" w:space="0" w:color="auto"/>
      </w:divBdr>
    </w:div>
    <w:div w:id="441920525">
      <w:marLeft w:val="0"/>
      <w:marRight w:val="0"/>
      <w:marTop w:val="0"/>
      <w:marBottom w:val="0"/>
      <w:divBdr>
        <w:top w:val="none" w:sz="0" w:space="0" w:color="auto"/>
        <w:left w:val="none" w:sz="0" w:space="0" w:color="auto"/>
        <w:bottom w:val="none" w:sz="0" w:space="0" w:color="auto"/>
        <w:right w:val="none" w:sz="0" w:space="0" w:color="auto"/>
      </w:divBdr>
    </w:div>
    <w:div w:id="4419205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51</Pages>
  <Words>18754</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11</cp:revision>
  <cp:lastPrinted>2021-06-01T11:52:00Z</cp:lastPrinted>
  <dcterms:created xsi:type="dcterms:W3CDTF">2023-06-13T07:18:00Z</dcterms:created>
  <dcterms:modified xsi:type="dcterms:W3CDTF">2024-06-18T11:21:00Z</dcterms:modified>
</cp:coreProperties>
</file>