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7554AE" w:rsidP="002C75C7">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72565E" w:rsidP="002C75C7">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rPr>
          <w:bCs/>
          <w:color w:val="000000"/>
        </w:rPr>
        <w:t>Prezenta D</w:t>
      </w:r>
      <w:r w:rsidR="00922F8A" w:rsidRPr="00FF430B">
        <w:rPr>
          <w:bCs/>
          <w:color w:val="000000"/>
        </w:rPr>
        <w:t xml:space="preserve">ocumentație conține anexe destinate inițierii, publicării, atribuirii și modificării procedurilor de achiziții publice, </w:t>
      </w:r>
      <w:r w:rsidRPr="00FF430B">
        <w:rPr>
          <w:bCs/>
          <w:color w:val="000000"/>
        </w:rPr>
        <w:t>precum și</w:t>
      </w:r>
      <w:r w:rsidR="00922F8A" w:rsidRPr="00FF430B">
        <w:rPr>
          <w:bCs/>
          <w:color w:val="000000"/>
        </w:rPr>
        <w:t xml:space="preserve"> destinate să faciliteze elaborarea și prezentarea ofertei, şi a documentelor care să permită grupului de lucru examinarea şi evaluarea tuturor ofertelor depuse, </w:t>
      </w:r>
      <w:r w:rsidR="00922F8A" w:rsidRPr="00FF430B">
        <w:rPr>
          <w:color w:val="000000" w:themeColor="text1"/>
        </w:rPr>
        <w:t xml:space="preserve">după cum urmează:     </w:t>
      </w:r>
    </w:p>
    <w:p w:rsidR="00922F8A" w:rsidRPr="00FF430B" w:rsidRDefault="00922F8A" w:rsidP="002C75C7">
      <w:pPr>
        <w:pStyle w:val="a"/>
        <w:numPr>
          <w:ilvl w:val="0"/>
          <w:numId w:val="34"/>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922F8A" w:rsidP="002C75C7">
      <w:pPr>
        <w:pStyle w:val="a"/>
        <w:numPr>
          <w:ilvl w:val="0"/>
          <w:numId w:val="34"/>
        </w:numPr>
        <w:tabs>
          <w:tab w:val="clear" w:pos="1134"/>
          <w:tab w:val="left" w:pos="-284"/>
          <w:tab w:val="left" w:pos="284"/>
          <w:tab w:val="left" w:pos="426"/>
        </w:tabs>
        <w:ind w:left="-284" w:firstLine="284"/>
      </w:pPr>
      <w:r w:rsidRPr="00FF430B">
        <w:t>Anunț de participare</w:t>
      </w:r>
      <w:r w:rsidR="00E706C1" w:rsidRPr="00FF430B">
        <w:t>,</w:t>
      </w:r>
      <w:r w:rsidRPr="00FF430B">
        <w:t xml:space="preserve"> inclusiv pentru procedurile de preselecție/procedurile negociate</w:t>
      </w:r>
      <w:r w:rsidR="0072565E" w:rsidRPr="00FF430B">
        <w:t xml:space="preserve"> (anexa nr.2);</w:t>
      </w:r>
    </w:p>
    <w:p w:rsidR="00922F8A" w:rsidRPr="00FF430B" w:rsidRDefault="00922F8A" w:rsidP="002C75C7">
      <w:pPr>
        <w:pStyle w:val="a"/>
        <w:numPr>
          <w:ilvl w:val="0"/>
          <w:numId w:val="34"/>
        </w:numPr>
        <w:tabs>
          <w:tab w:val="left" w:pos="-284"/>
          <w:tab w:val="left" w:pos="426"/>
        </w:tabs>
        <w:ind w:left="-284" w:firstLine="284"/>
      </w:pPr>
      <w:r w:rsidRPr="00FF430B">
        <w:t>Invitație de participare la etapele de preselecție/la procedurile negociate</w:t>
      </w:r>
      <w:r w:rsidR="0072565E" w:rsidRPr="00FF430B">
        <w:t xml:space="preserve"> (anexa nr.3);</w:t>
      </w:r>
    </w:p>
    <w:p w:rsidR="00922F8A" w:rsidRPr="00FF430B" w:rsidRDefault="00922F8A" w:rsidP="002C75C7">
      <w:pPr>
        <w:pStyle w:val="a"/>
        <w:numPr>
          <w:ilvl w:val="0"/>
          <w:numId w:val="34"/>
        </w:numPr>
        <w:tabs>
          <w:tab w:val="left" w:pos="-284"/>
          <w:tab w:val="left" w:pos="426"/>
        </w:tabs>
        <w:ind w:left="-284" w:firstLine="284"/>
      </w:pPr>
      <w:r w:rsidRPr="00FF430B">
        <w:t>Proces-verbal cu privire la rezultatele preselecției candidaților</w:t>
      </w:r>
      <w:r w:rsidR="0072565E" w:rsidRPr="00FF430B">
        <w:t xml:space="preserve"> (anexa nr.4);</w:t>
      </w:r>
    </w:p>
    <w:p w:rsidR="00922F8A" w:rsidRPr="00FF430B" w:rsidRDefault="00922F8A" w:rsidP="002C75C7">
      <w:pPr>
        <w:pStyle w:val="a"/>
        <w:numPr>
          <w:ilvl w:val="0"/>
          <w:numId w:val="34"/>
        </w:numPr>
        <w:tabs>
          <w:tab w:val="left" w:pos="-284"/>
          <w:tab w:val="left" w:pos="426"/>
        </w:tabs>
        <w:ind w:left="-284" w:firstLine="284"/>
      </w:pPr>
      <w:r w:rsidRPr="00FF430B">
        <w:t xml:space="preserve">Anunț de </w:t>
      </w:r>
      <w:r w:rsidR="0072565E" w:rsidRPr="00FF430B">
        <w:t>atribuire (anexa nr.5);</w:t>
      </w:r>
    </w:p>
    <w:p w:rsidR="00922F8A" w:rsidRPr="00FF430B" w:rsidRDefault="00922F8A" w:rsidP="002C75C7">
      <w:pPr>
        <w:pStyle w:val="a"/>
        <w:numPr>
          <w:ilvl w:val="0"/>
          <w:numId w:val="34"/>
        </w:numPr>
        <w:tabs>
          <w:tab w:val="left" w:pos="-284"/>
          <w:tab w:val="left" w:pos="426"/>
        </w:tabs>
        <w:ind w:left="-284" w:firstLine="284"/>
      </w:pPr>
      <w:r w:rsidRPr="00FF430B">
        <w:t>Anunț privind modificarea contractului de achiziții publice/acordului-cadru</w:t>
      </w:r>
      <w:r w:rsidR="0072565E" w:rsidRPr="00FF430B">
        <w:t>(anexa nr.6);</w:t>
      </w:r>
    </w:p>
    <w:p w:rsidR="00922F8A" w:rsidRPr="00FF430B" w:rsidRDefault="0072565E" w:rsidP="002C75C7">
      <w:pPr>
        <w:pStyle w:val="a"/>
        <w:numPr>
          <w:ilvl w:val="0"/>
          <w:numId w:val="34"/>
        </w:numPr>
        <w:tabs>
          <w:tab w:val="left" w:pos="-284"/>
          <w:tab w:val="left" w:pos="426"/>
        </w:tabs>
        <w:ind w:left="-284" w:firstLine="284"/>
      </w:pPr>
      <w:r w:rsidRPr="00FF430B">
        <w:t>Cerere de participare (anexa nr.7);</w:t>
      </w:r>
    </w:p>
    <w:p w:rsidR="00922F8A" w:rsidRPr="00FF430B" w:rsidRDefault="00922F8A" w:rsidP="002C75C7">
      <w:pPr>
        <w:pStyle w:val="a"/>
        <w:numPr>
          <w:ilvl w:val="0"/>
          <w:numId w:val="34"/>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2C75C7">
      <w:pPr>
        <w:pStyle w:val="a"/>
        <w:numPr>
          <w:ilvl w:val="0"/>
          <w:numId w:val="34"/>
        </w:numPr>
        <w:tabs>
          <w:tab w:val="left" w:pos="-284"/>
          <w:tab w:val="left" w:pos="426"/>
        </w:tabs>
        <w:ind w:left="-284" w:firstLine="284"/>
      </w:pPr>
      <w:r w:rsidRPr="00FF430B">
        <w:t>S</w:t>
      </w:r>
      <w:r w:rsidR="0072565E" w:rsidRPr="00FF430B">
        <w:t>crisoare  de  garanţie  bancară (anexa nr.9);</w:t>
      </w:r>
    </w:p>
    <w:p w:rsidR="00922F8A" w:rsidRPr="00FF430B" w:rsidRDefault="00922F8A" w:rsidP="002C75C7">
      <w:pPr>
        <w:pStyle w:val="a"/>
        <w:numPr>
          <w:ilvl w:val="0"/>
          <w:numId w:val="34"/>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2C75C7">
      <w:pPr>
        <w:pStyle w:val="a"/>
        <w:numPr>
          <w:ilvl w:val="0"/>
          <w:numId w:val="34"/>
        </w:numPr>
        <w:tabs>
          <w:tab w:val="clear" w:pos="1134"/>
          <w:tab w:val="left" w:pos="-284"/>
          <w:tab w:val="left" w:pos="426"/>
        </w:tabs>
        <w:ind w:left="-284" w:firstLine="284"/>
      </w:pPr>
      <w:r w:rsidRPr="00FF430B">
        <w:t>Grafic de  executare a documentației de proiect</w:t>
      </w:r>
      <w:r w:rsidR="0072565E" w:rsidRPr="00FF430B">
        <w:t xml:space="preserve"> (anexa nr.11);</w:t>
      </w:r>
    </w:p>
    <w:p w:rsidR="00922F8A" w:rsidRPr="00FF430B" w:rsidRDefault="00922F8A" w:rsidP="002C75C7">
      <w:pPr>
        <w:pStyle w:val="a"/>
        <w:numPr>
          <w:ilvl w:val="0"/>
          <w:numId w:val="34"/>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2C75C7">
      <w:pPr>
        <w:pStyle w:val="a"/>
        <w:numPr>
          <w:ilvl w:val="0"/>
          <w:numId w:val="34"/>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2C75C7">
      <w:pPr>
        <w:pStyle w:val="a"/>
        <w:numPr>
          <w:ilvl w:val="0"/>
          <w:numId w:val="34"/>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2C75C7">
      <w:pPr>
        <w:pStyle w:val="a"/>
        <w:numPr>
          <w:ilvl w:val="0"/>
          <w:numId w:val="34"/>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2C75C7">
      <w:pPr>
        <w:pStyle w:val="a"/>
        <w:numPr>
          <w:ilvl w:val="0"/>
          <w:numId w:val="34"/>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2C75C7">
      <w:pPr>
        <w:pStyle w:val="a"/>
        <w:numPr>
          <w:ilvl w:val="0"/>
          <w:numId w:val="34"/>
        </w:numPr>
        <w:tabs>
          <w:tab w:val="clear" w:pos="1134"/>
          <w:tab w:val="left" w:pos="-284"/>
          <w:tab w:val="left" w:pos="426"/>
        </w:tabs>
        <w:ind w:left="-284" w:firstLine="284"/>
      </w:pPr>
      <w:r w:rsidRPr="00FF430B">
        <w:t>Informaţii privind asocierea (anexa nr.17);</w:t>
      </w:r>
    </w:p>
    <w:p w:rsidR="00922F8A" w:rsidRPr="00FF430B" w:rsidRDefault="00922F8A" w:rsidP="002C75C7">
      <w:pPr>
        <w:pStyle w:val="a"/>
        <w:numPr>
          <w:ilvl w:val="0"/>
          <w:numId w:val="34"/>
        </w:numPr>
        <w:tabs>
          <w:tab w:val="clear" w:pos="1134"/>
          <w:tab w:val="left" w:pos="-284"/>
          <w:tab w:val="left" w:pos="426"/>
        </w:tabs>
        <w:ind w:left="-284" w:firstLine="284"/>
      </w:pPr>
      <w:r w:rsidRPr="00FF430B">
        <w:t>Angajament terţ susţinător financiar</w:t>
      </w:r>
      <w:r w:rsidR="0072565E" w:rsidRPr="00FF430B">
        <w:t xml:space="preserve"> (anexa nr.18);</w:t>
      </w:r>
    </w:p>
    <w:p w:rsidR="00922F8A" w:rsidRPr="00FF430B" w:rsidRDefault="00922F8A" w:rsidP="002C75C7">
      <w:pPr>
        <w:pStyle w:val="a"/>
        <w:numPr>
          <w:ilvl w:val="0"/>
          <w:numId w:val="34"/>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2C75C7">
      <w:pPr>
        <w:pStyle w:val="a"/>
        <w:numPr>
          <w:ilvl w:val="0"/>
          <w:numId w:val="34"/>
        </w:numPr>
        <w:tabs>
          <w:tab w:val="clear" w:pos="1134"/>
          <w:tab w:val="left" w:pos="-284"/>
          <w:tab w:val="left" w:pos="426"/>
        </w:tabs>
        <w:ind w:left="-284" w:firstLine="284"/>
      </w:pPr>
      <w:r w:rsidRPr="00FF430B">
        <w:t>De</w:t>
      </w:r>
      <w:r w:rsidR="0072565E" w:rsidRPr="00FF430B">
        <w:t>claraţie terţ susţinător tehnic (anexa nr.20);</w:t>
      </w:r>
    </w:p>
    <w:p w:rsidR="00922F8A" w:rsidRPr="00FF430B" w:rsidRDefault="00922F8A" w:rsidP="002C75C7">
      <w:pPr>
        <w:pStyle w:val="a"/>
        <w:numPr>
          <w:ilvl w:val="0"/>
          <w:numId w:val="34"/>
        </w:numPr>
        <w:tabs>
          <w:tab w:val="clear" w:pos="1134"/>
          <w:tab w:val="left" w:pos="-284"/>
          <w:tab w:val="left" w:pos="426"/>
        </w:tabs>
        <w:ind w:left="-284" w:firstLine="284"/>
      </w:pPr>
      <w:r w:rsidRPr="00FF430B">
        <w:t>Declaraţie terţ susţinător profesional</w:t>
      </w:r>
      <w:r w:rsidR="0072565E" w:rsidRPr="00FF430B">
        <w:t xml:space="preserve"> (anexa nr.21);</w:t>
      </w:r>
    </w:p>
    <w:p w:rsidR="00922F8A" w:rsidRPr="00FF430B" w:rsidRDefault="00922F8A" w:rsidP="002C75C7">
      <w:pPr>
        <w:pStyle w:val="a"/>
        <w:numPr>
          <w:ilvl w:val="0"/>
          <w:numId w:val="34"/>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nr.22);</w:t>
      </w:r>
    </w:p>
    <w:p w:rsidR="00922F8A" w:rsidRPr="00FF430B" w:rsidRDefault="00922F8A" w:rsidP="002C75C7">
      <w:pPr>
        <w:pStyle w:val="a"/>
        <w:numPr>
          <w:ilvl w:val="0"/>
          <w:numId w:val="34"/>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Pr="00FF430B" w:rsidRDefault="00922F8A" w:rsidP="002C75C7">
      <w:pPr>
        <w:pStyle w:val="a"/>
        <w:numPr>
          <w:ilvl w:val="0"/>
          <w:numId w:val="34"/>
        </w:numPr>
        <w:tabs>
          <w:tab w:val="clear" w:pos="1134"/>
          <w:tab w:val="left" w:pos="-284"/>
          <w:tab w:val="left" w:pos="426"/>
        </w:tabs>
        <w:ind w:left="-284" w:firstLine="284"/>
      </w:pPr>
      <w:r w:rsidRPr="00FF430B">
        <w:t xml:space="preserve">Caiet de </w:t>
      </w:r>
      <w:r w:rsidR="0072565E" w:rsidRPr="00FF430B">
        <w:t>sarcini. Servicii de proiectare (anexa nr.24);</w:t>
      </w:r>
    </w:p>
    <w:p w:rsidR="00922F8A" w:rsidRPr="00FF430B" w:rsidRDefault="0072565E" w:rsidP="002C75C7">
      <w:pPr>
        <w:pStyle w:val="a"/>
        <w:numPr>
          <w:ilvl w:val="0"/>
          <w:numId w:val="34"/>
        </w:numPr>
        <w:tabs>
          <w:tab w:val="clear" w:pos="1134"/>
          <w:tab w:val="left" w:pos="-284"/>
          <w:tab w:val="left" w:pos="426"/>
        </w:tabs>
        <w:ind w:left="-284" w:firstLine="284"/>
      </w:pPr>
      <w:r w:rsidRPr="00FF430B">
        <w:t>Contract de antrepriză (anexa nr.25);</w:t>
      </w:r>
    </w:p>
    <w:p w:rsidR="00922F8A" w:rsidRPr="00FF430B" w:rsidRDefault="00922F8A" w:rsidP="002C75C7">
      <w:pPr>
        <w:pStyle w:val="a"/>
        <w:numPr>
          <w:ilvl w:val="0"/>
          <w:numId w:val="34"/>
        </w:numPr>
        <w:tabs>
          <w:tab w:val="clear" w:pos="1134"/>
          <w:tab w:val="left" w:pos="-284"/>
          <w:tab w:val="left" w:pos="426"/>
        </w:tabs>
        <w:ind w:left="-284" w:firstLine="284"/>
      </w:pPr>
      <w:r w:rsidRPr="00FF430B">
        <w:t>Contract de achiziţion</w:t>
      </w:r>
      <w:r w:rsidR="0072565E" w:rsidRPr="00FF430B">
        <w:t>are a serviciilor de proiectare (anexa nr.26);</w:t>
      </w:r>
    </w:p>
    <w:p w:rsidR="00922F8A" w:rsidRPr="00FF430B" w:rsidRDefault="00922F8A" w:rsidP="002C75C7">
      <w:pPr>
        <w:pStyle w:val="a"/>
        <w:numPr>
          <w:ilvl w:val="0"/>
          <w:numId w:val="34"/>
        </w:numPr>
        <w:tabs>
          <w:tab w:val="clear" w:pos="1134"/>
          <w:tab w:val="left" w:pos="-284"/>
          <w:tab w:val="left" w:pos="426"/>
        </w:tabs>
        <w:ind w:left="-284" w:firstLine="284"/>
      </w:pPr>
      <w:r w:rsidRPr="00FF430B">
        <w:t>Acord a</w:t>
      </w:r>
      <w:r w:rsidR="0072565E" w:rsidRPr="00FF430B">
        <w:t>dițional (anexa nr.27);</w:t>
      </w:r>
    </w:p>
    <w:p w:rsidR="00922F8A" w:rsidRPr="00FF430B" w:rsidRDefault="0072565E" w:rsidP="002C75C7">
      <w:pPr>
        <w:pStyle w:val="a"/>
        <w:numPr>
          <w:ilvl w:val="0"/>
          <w:numId w:val="34"/>
        </w:numPr>
        <w:tabs>
          <w:tab w:val="clear" w:pos="1134"/>
          <w:tab w:val="left" w:pos="-284"/>
          <w:tab w:val="left" w:pos="426"/>
        </w:tabs>
        <w:ind w:left="-284" w:firstLine="284"/>
      </w:pPr>
      <w:r w:rsidRPr="00FF430B">
        <w:t>Acord-cadru (anexa nr.28).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2C75C7">
      <w:pPr>
        <w:pStyle w:val="a"/>
        <w:numPr>
          <w:ilvl w:val="0"/>
          <w:numId w:val="17"/>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366B72" w:rsidP="002C75C7">
      <w:pPr>
        <w:pStyle w:val="a"/>
        <w:numPr>
          <w:ilvl w:val="0"/>
          <w:numId w:val="17"/>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DC250A" w:rsidP="002C75C7">
      <w:pPr>
        <w:pStyle w:val="a"/>
        <w:numPr>
          <w:ilvl w:val="0"/>
          <w:numId w:val="17"/>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Pr="00FF430B">
        <w:t xml:space="preserve">și </w:t>
      </w:r>
      <w:r w:rsidR="00491A8B" w:rsidRPr="00FF430B">
        <w:t xml:space="preserve">sunt </w:t>
      </w:r>
      <w:r w:rsidRPr="00FF430B">
        <w:t>destinate exclusiv achiziției în cauză.</w:t>
      </w:r>
    </w:p>
    <w:p w:rsidR="00D8130E" w:rsidRPr="00FF430B" w:rsidRDefault="00D8130E" w:rsidP="00D8130E">
      <w:pPr>
        <w:pStyle w:val="a"/>
        <w:numPr>
          <w:ilvl w:val="0"/>
          <w:numId w:val="0"/>
        </w:numPr>
        <w:ind w:left="357"/>
      </w:pPr>
    </w:p>
    <w:p w:rsidR="00352B05" w:rsidRPr="00FF430B" w:rsidRDefault="001C03B0" w:rsidP="002C75C7">
      <w:pPr>
        <w:pStyle w:val="a"/>
        <w:numPr>
          <w:ilvl w:val="0"/>
          <w:numId w:val="17"/>
        </w:numPr>
        <w:tabs>
          <w:tab w:val="clear" w:pos="1134"/>
          <w:tab w:val="left" w:pos="-284"/>
          <w:tab w:val="left" w:pos="196"/>
          <w:tab w:val="left" w:pos="567"/>
        </w:tabs>
        <w:spacing w:after="120"/>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2C75C7">
      <w:pPr>
        <w:pStyle w:val="a"/>
        <w:numPr>
          <w:ilvl w:val="0"/>
          <w:numId w:val="18"/>
        </w:numPr>
        <w:tabs>
          <w:tab w:val="clear" w:pos="1134"/>
          <w:tab w:val="left" w:pos="0"/>
          <w:tab w:val="left" w:pos="284"/>
        </w:tabs>
        <w:spacing w:after="120"/>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15688C" w:rsidP="002C75C7">
      <w:pPr>
        <w:pStyle w:val="a"/>
        <w:numPr>
          <w:ilvl w:val="0"/>
          <w:numId w:val="18"/>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1C03B0" w:rsidP="002C75C7">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2C75C7">
      <w:pPr>
        <w:pStyle w:val="a"/>
        <w:numPr>
          <w:ilvl w:val="0"/>
          <w:numId w:val="17"/>
        </w:numPr>
        <w:tabs>
          <w:tab w:val="left" w:pos="-284"/>
          <w:tab w:val="left" w:pos="196"/>
          <w:tab w:val="left" w:pos="426"/>
        </w:tabs>
        <w:spacing w:after="120"/>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2C75C7">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2C75C7">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2C75C7">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2C75C7">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2C75C7">
      <w:pPr>
        <w:pStyle w:val="a"/>
        <w:numPr>
          <w:ilvl w:val="0"/>
          <w:numId w:val="17"/>
        </w:numPr>
        <w:tabs>
          <w:tab w:val="clear" w:pos="1134"/>
          <w:tab w:val="left" w:pos="-284"/>
          <w:tab w:val="left" w:pos="196"/>
          <w:tab w:val="left" w:pos="426"/>
        </w:tabs>
        <w:spacing w:after="120"/>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2C75C7">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2C75C7">
      <w:pPr>
        <w:pStyle w:val="a"/>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2C75C7">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2C75C7">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2C75C7">
      <w:pPr>
        <w:pStyle w:val="a"/>
        <w:numPr>
          <w:ilvl w:val="0"/>
          <w:numId w:val="19"/>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3"/>
      <w:bookmarkEnd w:id="4"/>
      <w:bookmarkEnd w:id="5"/>
      <w:r w:rsidRPr="00FF430B">
        <w:t>.</w:t>
      </w:r>
    </w:p>
    <w:p w:rsidR="00D22624" w:rsidRPr="00FF430B" w:rsidRDefault="00B45370" w:rsidP="002C75C7">
      <w:pPr>
        <w:pStyle w:val="a"/>
        <w:numPr>
          <w:ilvl w:val="0"/>
          <w:numId w:val="17"/>
        </w:numPr>
        <w:tabs>
          <w:tab w:val="clear" w:pos="1134"/>
          <w:tab w:val="left" w:pos="-284"/>
          <w:tab w:val="left" w:pos="196"/>
          <w:tab w:val="left" w:pos="426"/>
        </w:tabs>
        <w:spacing w:after="120"/>
        <w:ind w:left="-284" w:firstLine="284"/>
      </w:pPr>
      <w:r w:rsidRPr="00FF430B">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2C75C7">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lastRenderedPageBreak/>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9" w:name="_Toc392179966"/>
      <w:bookmarkStart w:id="10" w:name="_Toc392180137"/>
      <w:bookmarkStart w:id="11" w:name="_Toc449539027"/>
      <w:bookmarkEnd w:id="6"/>
      <w:bookmarkEnd w:id="7"/>
      <w:bookmarkEnd w:id="8"/>
    </w:p>
    <w:p w:rsidR="005D44CE" w:rsidRPr="00FF430B" w:rsidRDefault="007167E4" w:rsidP="002C75C7">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2C75C7">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2C75C7">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2C75C7">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lastRenderedPageBreak/>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Autoritateacontractantă extrageinformaţianecesară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din</w:t>
      </w:r>
      <w:r w:rsidR="007167E4" w:rsidRPr="00FF430B">
        <w:t>bazelededatedisponibilealeautorităţilor</w:t>
      </w:r>
      <w:r w:rsidR="0026663C" w:rsidRPr="00FF430B">
        <w:t xml:space="preserve"> public</w:t>
      </w:r>
      <w:r w:rsidR="005D672E" w:rsidRPr="00FF430B">
        <w:t>e</w:t>
      </w:r>
      <w:r w:rsidR="007167E4" w:rsidRPr="00FF430B">
        <w:t>saualepărţilorterţe.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În ceea ce privesc</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 </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lastRenderedPageBreak/>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La solicitarea autorității contactante</w:t>
      </w:r>
      <w:r w:rsidR="00D14071">
        <w:rPr>
          <w:bCs/>
        </w:rPr>
        <w:t>,</w:t>
      </w:r>
      <w:r w:rsidR="00D14071">
        <w:t>o</w:t>
      </w:r>
      <w:r w:rsidR="007167E4" w:rsidRPr="00FF430B">
        <w:t>fertantul</w:t>
      </w:r>
      <w:r w:rsidR="00D81B72" w:rsidRPr="00FF430B">
        <w:t xml:space="preserve">urmează să </w:t>
      </w:r>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 capacitateatehnică și/sauprofesională pentruexecutareaviitoruluicontract</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1)olistă alucrărilorexecutate</w:t>
      </w:r>
      <w:r w:rsidR="00222AFE" w:rsidRPr="00FF430B">
        <w:t xml:space="preserve"> și finisate</w:t>
      </w:r>
      <w:r w:rsidRPr="00FF430B">
        <w:t xml:space="preserve"> înultimii 5 ani, </w:t>
      </w:r>
      <w:r w:rsidR="004C59A0" w:rsidRPr="00FF430B">
        <w:t xml:space="preserve">conform </w:t>
      </w:r>
      <w:r w:rsidR="00073FF9" w:rsidRPr="00FF430B">
        <w:t>anexei nr.1</w:t>
      </w:r>
      <w:r w:rsidR="00CB71A4" w:rsidRPr="00FF430B">
        <w:t>3</w:t>
      </w:r>
      <w:r w:rsidR="004C59A0" w:rsidRPr="00FF430B">
        <w:t xml:space="preserve">, </w:t>
      </w:r>
      <w:r w:rsidRPr="00FF430B">
        <w:t>însoţitdecertificăridebună execuţiepentrucelemai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4C59A0" w:rsidRPr="00FF430B">
        <w:t>conform</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073FF9" w:rsidRPr="00FF430B">
        <w:t>anexei nr.1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w:t>
      </w:r>
      <w:r w:rsidR="007167E4" w:rsidRPr="00FF430B">
        <w:lastRenderedPageBreak/>
        <w:t>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lastRenderedPageBreak/>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lastRenderedPageBreak/>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lastRenderedPageBreak/>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513447" w:rsidRDefault="000E4D7D" w:rsidP="009F1E2C">
      <w:pPr>
        <w:pStyle w:val="af2"/>
        <w:shd w:val="clear" w:color="auto" w:fill="FFFFFF"/>
        <w:tabs>
          <w:tab w:val="left" w:pos="-284"/>
        </w:tabs>
        <w:ind w:left="-284" w:firstLine="284"/>
        <w:rPr>
          <w:color w:val="000000" w:themeColor="text1"/>
          <w:lang w:val="en-US" w:eastAsia="it-IT"/>
        </w:rPr>
      </w:pPr>
      <w:r w:rsidRPr="00513447">
        <w:rPr>
          <w:b/>
          <w:color w:val="000000" w:themeColor="text1"/>
          <w:lang w:val="en-US"/>
        </w:rPr>
        <w:t>9</w:t>
      </w:r>
      <w:r w:rsidR="0024699C" w:rsidRPr="00513447">
        <w:rPr>
          <w:b/>
          <w:color w:val="000000" w:themeColor="text1"/>
          <w:lang w:val="en-US"/>
        </w:rPr>
        <w:t>8</w:t>
      </w:r>
      <w:r w:rsidR="00B00190" w:rsidRPr="00513447">
        <w:rPr>
          <w:b/>
          <w:color w:val="000000" w:themeColor="text1"/>
          <w:lang w:val="en-US"/>
        </w:rPr>
        <w:t xml:space="preserve">. </w:t>
      </w:r>
      <w:r w:rsidR="00B00190" w:rsidRPr="00513447">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lastRenderedPageBreak/>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964783" w:rsidRPr="00FF430B" w:rsidRDefault="00964783" w:rsidP="00964783">
      <w:pPr>
        <w:jc w:val="right"/>
        <w:rPr>
          <w:noProof w:val="0"/>
          <w:sz w:val="22"/>
          <w:szCs w:val="22"/>
        </w:rPr>
      </w:pPr>
      <w:r w:rsidRPr="00FF430B">
        <w:rPr>
          <w:noProof w:val="0"/>
        </w:rPr>
        <w:t>Anexa nr.1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C75C7">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 xml:space="preserve">de la care se va putea obține accesul liber, direct, total și gratuit la documentația de </w:t>
            </w:r>
            <w:r w:rsidRPr="00FF430B">
              <w:rPr>
                <w:rFonts w:eastAsia="Calibri"/>
                <w:noProof w:val="0"/>
              </w:rPr>
              <w:lastRenderedPageBreak/>
              <w:t>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lastRenderedPageBreak/>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C75C7">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C75C7">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C75C7">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lastRenderedPageBreak/>
        <w:t>Notă:</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t>Anexa nr.2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E714AB" w:rsidRDefault="00E714AB" w:rsidP="00E714AB">
      <w:pPr>
        <w:pStyle w:val="aff2"/>
      </w:pPr>
      <w:r>
        <w:t>ANUNȚ DE PARTICIPARE, INCLUSIV PENTRU PROCEDURILE DE</w:t>
      </w:r>
      <w:r>
        <w:rPr>
          <w:spacing w:val="-67"/>
        </w:rPr>
        <w:t xml:space="preserve"> </w:t>
      </w:r>
      <w:r>
        <w:t>PRESELECȚIE/PROCEDURILE</w:t>
      </w:r>
      <w:r>
        <w:rPr>
          <w:spacing w:val="-1"/>
        </w:rPr>
        <w:t xml:space="preserve"> </w:t>
      </w:r>
      <w:r>
        <w:t>NEGOCIATE</w:t>
      </w:r>
    </w:p>
    <w:p w:rsidR="00E714AB" w:rsidRDefault="00E714AB" w:rsidP="00E714AB">
      <w:pPr>
        <w:pStyle w:val="a7"/>
        <w:spacing w:before="4"/>
        <w:rPr>
          <w:sz w:val="30"/>
        </w:rPr>
      </w:pPr>
    </w:p>
    <w:p w:rsidR="00E714AB" w:rsidRDefault="00E714AB" w:rsidP="00E714AB">
      <w:pPr>
        <w:pStyle w:val="a7"/>
        <w:spacing w:line="274" w:lineRule="exact"/>
        <w:ind w:left="562"/>
      </w:pPr>
      <w:r>
        <w:t>privind</w:t>
      </w:r>
      <w:r>
        <w:rPr>
          <w:spacing w:val="-1"/>
        </w:rPr>
        <w:t xml:space="preserve"> </w:t>
      </w:r>
      <w:r>
        <w:t>achiziționarea</w:t>
      </w:r>
      <w:r>
        <w:rPr>
          <w:spacing w:val="53"/>
        </w:rPr>
        <w:t xml:space="preserve"> </w:t>
      </w:r>
      <w:r>
        <w:t>«</w:t>
      </w:r>
      <w:r>
        <w:rPr>
          <w:spacing w:val="-2"/>
          <w:u w:val="thick"/>
        </w:rPr>
        <w:t xml:space="preserve"> </w:t>
      </w:r>
      <w:r w:rsidRPr="007142D4">
        <w:rPr>
          <w:spacing w:val="-2"/>
          <w:u w:val="thick"/>
        </w:rPr>
        <w:t xml:space="preserve">Ремонт дорожного покрытия по ул. Пирогова в </w:t>
      </w:r>
      <w:r w:rsidRPr="002A05DB">
        <w:rPr>
          <w:u w:val="thick"/>
        </w:rPr>
        <w:t>с.Чишмикиой АТО Гагаузия</w:t>
      </w:r>
      <w:r>
        <w:rPr>
          <w:u w:val="thick"/>
        </w:rPr>
        <w:t>.»</w:t>
      </w:r>
    </w:p>
    <w:p w:rsidR="00E714AB" w:rsidRDefault="00E714AB" w:rsidP="00E714AB">
      <w:pPr>
        <w:spacing w:line="228" w:lineRule="exact"/>
        <w:ind w:left="3464"/>
        <w:rPr>
          <w:sz w:val="20"/>
        </w:rPr>
      </w:pPr>
      <w:r>
        <w:rPr>
          <w:sz w:val="20"/>
        </w:rPr>
        <w:t>(se</w:t>
      </w:r>
      <w:r>
        <w:rPr>
          <w:spacing w:val="-2"/>
          <w:sz w:val="20"/>
        </w:rPr>
        <w:t xml:space="preserve"> </w:t>
      </w:r>
      <w:r>
        <w:rPr>
          <w:sz w:val="20"/>
        </w:rPr>
        <w:t>indică</w:t>
      </w:r>
      <w:r>
        <w:rPr>
          <w:spacing w:val="-3"/>
          <w:sz w:val="20"/>
        </w:rPr>
        <w:t xml:space="preserve"> </w:t>
      </w:r>
      <w:r>
        <w:rPr>
          <w:sz w:val="20"/>
        </w:rPr>
        <w:t>obiectul</w:t>
      </w:r>
      <w:r>
        <w:rPr>
          <w:spacing w:val="-2"/>
          <w:sz w:val="20"/>
        </w:rPr>
        <w:t xml:space="preserve"> </w:t>
      </w:r>
      <w:r>
        <w:rPr>
          <w:sz w:val="20"/>
        </w:rPr>
        <w:t>achiziției)</w:t>
      </w:r>
    </w:p>
    <w:p w:rsidR="00E714AB" w:rsidRDefault="00E714AB" w:rsidP="00E714AB">
      <w:pPr>
        <w:pStyle w:val="a7"/>
        <w:tabs>
          <w:tab w:val="left" w:pos="3701"/>
          <w:tab w:val="left" w:pos="10009"/>
        </w:tabs>
        <w:spacing w:before="4" w:line="274" w:lineRule="exact"/>
        <w:ind w:left="562"/>
      </w:pPr>
      <w:r>
        <w:t>prin</w:t>
      </w:r>
      <w:r>
        <w:rPr>
          <w:spacing w:val="-1"/>
        </w:rPr>
        <w:t xml:space="preserve"> </w:t>
      </w:r>
      <w:r>
        <w:t>procedura</w:t>
      </w:r>
      <w:r>
        <w:rPr>
          <w:spacing w:val="-2"/>
        </w:rPr>
        <w:t xml:space="preserve"> </w:t>
      </w:r>
      <w:r>
        <w:t>de</w:t>
      </w:r>
      <w:r>
        <w:rPr>
          <w:spacing w:val="-1"/>
        </w:rPr>
        <w:t xml:space="preserve"> </w:t>
      </w:r>
      <w:r>
        <w:t>achiziție</w:t>
      </w:r>
      <w:r w:rsidRPr="007142D4">
        <w:rPr>
          <w:u w:val="thick"/>
          <w:shd w:val="clear" w:color="auto" w:fill="FFFFFF" w:themeFill="background1"/>
        </w:rPr>
        <w:tab/>
      </w:r>
      <w:r w:rsidRPr="007142D4">
        <w:rPr>
          <w:u w:val="single"/>
          <w:shd w:val="clear" w:color="auto" w:fill="FFFFFF" w:themeFill="background1"/>
          <w:lang w:val="ru-RU" w:eastAsia="ru-RU"/>
        </w:rPr>
        <w:t>Открытые</w:t>
      </w:r>
      <w:r w:rsidRPr="007142D4">
        <w:rPr>
          <w:u w:val="single"/>
          <w:shd w:val="clear" w:color="auto" w:fill="FFFFFF" w:themeFill="background1"/>
          <w:lang w:val="en-US" w:eastAsia="ru-RU"/>
        </w:rPr>
        <w:t xml:space="preserve"> </w:t>
      </w:r>
      <w:r w:rsidRPr="007142D4">
        <w:rPr>
          <w:u w:val="single"/>
          <w:shd w:val="clear" w:color="auto" w:fill="FFFFFF" w:themeFill="background1"/>
          <w:lang w:val="ru-RU" w:eastAsia="ru-RU"/>
        </w:rPr>
        <w:t>торги</w:t>
      </w:r>
      <w:r w:rsidRPr="007142D4">
        <w:rPr>
          <w:u w:val="thick"/>
          <w:shd w:val="clear" w:color="auto" w:fill="FFFFFF" w:themeFill="background1"/>
        </w:rPr>
        <w:tab/>
      </w:r>
    </w:p>
    <w:p w:rsidR="00E714AB" w:rsidRDefault="00E714AB" w:rsidP="00E714AB">
      <w:pPr>
        <w:spacing w:line="228" w:lineRule="exact"/>
        <w:ind w:left="3464"/>
        <w:rPr>
          <w:sz w:val="20"/>
        </w:rPr>
      </w:pPr>
      <w:r>
        <w:rPr>
          <w:sz w:val="20"/>
        </w:rPr>
        <w:t>(tipul</w:t>
      </w:r>
      <w:r>
        <w:rPr>
          <w:spacing w:val="-4"/>
          <w:sz w:val="20"/>
        </w:rPr>
        <w:t xml:space="preserve"> </w:t>
      </w:r>
      <w:r>
        <w:rPr>
          <w:sz w:val="20"/>
        </w:rPr>
        <w:t>procedurii</w:t>
      </w:r>
      <w:r>
        <w:rPr>
          <w:spacing w:val="-3"/>
          <w:sz w:val="20"/>
        </w:rPr>
        <w:t xml:space="preserve"> </w:t>
      </w:r>
      <w:r>
        <w:rPr>
          <w:sz w:val="20"/>
        </w:rPr>
        <w:t>de</w:t>
      </w:r>
      <w:r>
        <w:rPr>
          <w:spacing w:val="-3"/>
          <w:sz w:val="20"/>
        </w:rPr>
        <w:t xml:space="preserve"> </w:t>
      </w:r>
      <w:r>
        <w:rPr>
          <w:sz w:val="20"/>
        </w:rPr>
        <w:t>achiziție)</w:t>
      </w:r>
    </w:p>
    <w:p w:rsidR="00E714AB" w:rsidRDefault="00E714AB" w:rsidP="00E714AB">
      <w:pPr>
        <w:tabs>
          <w:tab w:val="left" w:pos="2210"/>
          <w:tab w:val="left" w:pos="5422"/>
          <w:tab w:val="left" w:pos="9850"/>
          <w:tab w:val="left" w:pos="10013"/>
        </w:tabs>
        <w:spacing w:line="348" w:lineRule="auto"/>
        <w:ind w:left="562" w:right="570"/>
        <w:rPr>
          <w:b/>
        </w:rPr>
      </w:pPr>
      <w:r>
        <w:rPr>
          <w:b/>
        </w:rPr>
        <w:t>1.</w:t>
      </w:r>
      <w:r>
        <w:rPr>
          <w:b/>
          <w:spacing w:val="39"/>
        </w:rPr>
        <w:t xml:space="preserve"> </w:t>
      </w:r>
      <w:r>
        <w:rPr>
          <w:b/>
        </w:rPr>
        <w:t>Denumirea</w:t>
      </w:r>
      <w:r>
        <w:rPr>
          <w:b/>
          <w:spacing w:val="-2"/>
        </w:rPr>
        <w:t xml:space="preserve"> </w:t>
      </w:r>
      <w:r>
        <w:rPr>
          <w:b/>
        </w:rPr>
        <w:t>autorității</w:t>
      </w:r>
      <w:r>
        <w:rPr>
          <w:b/>
          <w:spacing w:val="-2"/>
        </w:rPr>
        <w:t xml:space="preserve"> </w:t>
      </w:r>
      <w:r>
        <w:rPr>
          <w:b/>
        </w:rPr>
        <w:t>contractante:</w:t>
      </w:r>
      <w:r>
        <w:rPr>
          <w:b/>
          <w:u w:val="single"/>
        </w:rPr>
        <w:tab/>
      </w:r>
      <w:r>
        <w:rPr>
          <w:u w:val="single"/>
        </w:rPr>
        <w:t>Примэрия</w:t>
      </w:r>
      <w:r>
        <w:rPr>
          <w:spacing w:val="-4"/>
          <w:u w:val="single"/>
        </w:rPr>
        <w:t xml:space="preserve"> </w:t>
      </w:r>
      <w:r>
        <w:rPr>
          <w:u w:val="single"/>
        </w:rPr>
        <w:t>с.Чишмикиой</w:t>
      </w:r>
      <w:r>
        <w:rPr>
          <w:u w:val="single"/>
        </w:rPr>
        <w:tab/>
      </w:r>
      <w:r>
        <w:t xml:space="preserve"> </w:t>
      </w:r>
      <w:r>
        <w:rPr>
          <w:b/>
        </w:rPr>
        <w:t>2.</w:t>
      </w:r>
      <w:r>
        <w:rPr>
          <w:b/>
          <w:spacing w:val="42"/>
        </w:rPr>
        <w:t xml:space="preserve"> </w:t>
      </w:r>
      <w:r>
        <w:rPr>
          <w:b/>
        </w:rPr>
        <w:t>IDNO:</w:t>
      </w:r>
      <w:r>
        <w:rPr>
          <w:b/>
          <w:u w:val="single"/>
          <w:shd w:val="clear" w:color="auto" w:fill="FFFF00"/>
        </w:rPr>
        <w:tab/>
        <w:t>1007601004364</w:t>
      </w:r>
      <w:r>
        <w:rPr>
          <w:b/>
          <w:u w:val="single"/>
          <w:shd w:val="clear" w:color="auto" w:fill="FFFF00"/>
        </w:rPr>
        <w:tab/>
      </w:r>
      <w:r>
        <w:rPr>
          <w:b/>
          <w:u w:val="single"/>
          <w:shd w:val="clear" w:color="auto" w:fill="FFFF00"/>
        </w:rPr>
        <w:tab/>
      </w:r>
      <w:r>
        <w:rPr>
          <w:b/>
          <w:u w:val="single"/>
          <w:shd w:val="clear" w:color="auto" w:fill="FFFF00"/>
        </w:rPr>
        <w:tab/>
      </w:r>
    </w:p>
    <w:p w:rsidR="00E714AB" w:rsidRDefault="00E714AB" w:rsidP="00E714AB">
      <w:pPr>
        <w:pStyle w:val="a7"/>
        <w:tabs>
          <w:tab w:val="left" w:pos="3036"/>
          <w:tab w:val="left" w:pos="3958"/>
          <w:tab w:val="left" w:pos="9058"/>
          <w:tab w:val="left" w:pos="9951"/>
        </w:tabs>
        <w:spacing w:line="343" w:lineRule="auto"/>
        <w:ind w:left="562" w:right="632"/>
      </w:pPr>
      <w:r>
        <w:t>3.</w:t>
      </w:r>
      <w:r>
        <w:rPr>
          <w:spacing w:val="42"/>
        </w:rPr>
        <w:t xml:space="preserve"> </w:t>
      </w:r>
      <w:r>
        <w:t>Adresa:</w:t>
      </w:r>
      <w:r>
        <w:rPr>
          <w:u w:val="thick"/>
          <w:shd w:val="clear" w:color="auto" w:fill="FFFF00"/>
        </w:rPr>
        <w:tab/>
        <w:t>MD-5351</w:t>
      </w:r>
      <w:r>
        <w:rPr>
          <w:spacing w:val="-3"/>
          <w:u w:val="thick"/>
          <w:shd w:val="clear" w:color="auto" w:fill="FFFF00"/>
        </w:rPr>
        <w:t xml:space="preserve"> </w:t>
      </w:r>
      <w:r>
        <w:rPr>
          <w:u w:val="thick"/>
          <w:shd w:val="clear" w:color="auto" w:fill="FFFF00"/>
        </w:rPr>
        <w:t>с.Чишмикиой,</w:t>
      </w:r>
      <w:r>
        <w:rPr>
          <w:spacing w:val="-3"/>
          <w:u w:val="thick"/>
          <w:shd w:val="clear" w:color="auto" w:fill="FFFF00"/>
        </w:rPr>
        <w:t xml:space="preserve"> </w:t>
      </w:r>
      <w:r>
        <w:rPr>
          <w:u w:val="thick"/>
          <w:shd w:val="clear" w:color="auto" w:fill="FFFF00"/>
        </w:rPr>
        <w:t>ул.Пирогова,72</w:t>
      </w:r>
      <w:r>
        <w:rPr>
          <w:u w:val="thick"/>
          <w:shd w:val="clear" w:color="auto" w:fill="FFFF00"/>
        </w:rPr>
        <w:tab/>
      </w:r>
      <w:r>
        <w:rPr>
          <w:u w:val="thick"/>
          <w:shd w:val="clear" w:color="auto" w:fill="FFFF00"/>
        </w:rPr>
        <w:tab/>
      </w:r>
      <w:r>
        <w:t xml:space="preserve"> 4.</w:t>
      </w:r>
      <w:r>
        <w:rPr>
          <w:spacing w:val="42"/>
        </w:rPr>
        <w:t xml:space="preserve"> </w:t>
      </w:r>
      <w:r>
        <w:t>Numărul</w:t>
      </w:r>
      <w:r>
        <w:rPr>
          <w:spacing w:val="-1"/>
        </w:rPr>
        <w:t xml:space="preserve"> </w:t>
      </w:r>
      <w:r>
        <w:t>de</w:t>
      </w:r>
      <w:r>
        <w:rPr>
          <w:spacing w:val="-1"/>
        </w:rPr>
        <w:t xml:space="preserve"> </w:t>
      </w:r>
      <w:r>
        <w:t>telefon/fax:</w:t>
      </w:r>
      <w:r>
        <w:rPr>
          <w:u w:val="thick"/>
          <w:shd w:val="clear" w:color="auto" w:fill="FFFF00"/>
        </w:rPr>
        <w:tab/>
        <w:t>029363498,</w:t>
      </w:r>
      <w:r>
        <w:rPr>
          <w:spacing w:val="60"/>
          <w:u w:val="thick"/>
          <w:shd w:val="clear" w:color="auto" w:fill="FFFF00"/>
        </w:rPr>
        <w:t xml:space="preserve"> </w:t>
      </w:r>
      <w:r w:rsidR="00A23E82">
        <w:rPr>
          <w:rFonts w:asciiTheme="minorHAnsi" w:hAnsiTheme="minorHAnsi"/>
          <w:u w:val="thick"/>
          <w:shd w:val="clear" w:color="auto" w:fill="FFFF00"/>
          <w:lang w:val="ru-RU"/>
        </w:rPr>
        <w:t>060092853</w:t>
      </w:r>
      <w:r>
        <w:rPr>
          <w:u w:val="thick"/>
          <w:shd w:val="clear" w:color="auto" w:fill="FFFF00"/>
        </w:rPr>
        <w:tab/>
      </w:r>
    </w:p>
    <w:p w:rsidR="00E714AB" w:rsidRDefault="00E714AB" w:rsidP="002C75C7">
      <w:pPr>
        <w:pStyle w:val="a"/>
        <w:widowControl w:val="0"/>
        <w:numPr>
          <w:ilvl w:val="0"/>
          <w:numId w:val="36"/>
        </w:numPr>
        <w:tabs>
          <w:tab w:val="clear" w:pos="1134"/>
          <w:tab w:val="left" w:pos="846"/>
        </w:tabs>
        <w:autoSpaceDE w:val="0"/>
        <w:autoSpaceDN w:val="0"/>
        <w:spacing w:line="242" w:lineRule="auto"/>
        <w:ind w:right="3042"/>
        <w:jc w:val="left"/>
        <w:rPr>
          <w:b/>
        </w:rPr>
      </w:pPr>
      <w:r>
        <w:rPr>
          <w:b/>
        </w:rPr>
        <w:t>Adresa de e-mail și pagina web oficială a autorității contractante:</w:t>
      </w:r>
      <w:r>
        <w:rPr>
          <w:b/>
          <w:spacing w:val="-57"/>
        </w:rPr>
        <w:t xml:space="preserve"> </w:t>
      </w:r>
      <w:hyperlink r:id="rId13">
        <w:r w:rsidRPr="002A05DB">
          <w:rPr>
            <w:b/>
            <w:color w:val="5B9BD5" w:themeColor="accent1"/>
          </w:rPr>
          <w:t>primaria.cesmekioi@mail.ru</w:t>
        </w:r>
      </w:hyperlink>
      <w:r w:rsidRPr="002A05DB">
        <w:rPr>
          <w:rFonts w:ascii="Calibri" w:hAnsi="Calibri"/>
          <w:color w:val="5B9BD5" w:themeColor="accent1"/>
        </w:rPr>
        <w:t>,</w:t>
      </w:r>
      <w:r w:rsidRPr="002A05DB">
        <w:rPr>
          <w:rFonts w:ascii="Calibri" w:hAnsi="Calibri"/>
          <w:color w:val="5B9BD5" w:themeColor="accent1"/>
          <w:spacing w:val="11"/>
        </w:rPr>
        <w:t xml:space="preserve"> </w:t>
      </w:r>
      <w:hyperlink r:id="rId14">
        <w:r w:rsidRPr="002A05DB">
          <w:rPr>
            <w:b/>
            <w:color w:val="5B9BD5" w:themeColor="accent1"/>
          </w:rPr>
          <w:t>alenaiusiumbeli3@gmail.com</w:t>
        </w:r>
      </w:hyperlink>
    </w:p>
    <w:p w:rsidR="00E714AB" w:rsidRDefault="00E714AB" w:rsidP="002C75C7">
      <w:pPr>
        <w:pStyle w:val="a"/>
        <w:widowControl w:val="0"/>
        <w:numPr>
          <w:ilvl w:val="0"/>
          <w:numId w:val="36"/>
        </w:numPr>
        <w:tabs>
          <w:tab w:val="clear" w:pos="1134"/>
          <w:tab w:val="left" w:pos="846"/>
        </w:tabs>
        <w:autoSpaceDE w:val="0"/>
        <w:autoSpaceDN w:val="0"/>
        <w:spacing w:before="112"/>
        <w:ind w:left="850" w:right="129" w:hanging="288"/>
        <w:jc w:val="left"/>
        <w:rPr>
          <w:b/>
          <w:i/>
        </w:rPr>
      </w:pPr>
      <w:r>
        <w:rPr>
          <w:b/>
        </w:rPr>
        <w:t>Adresa de e-mail sau pagina web oficială de la care se va putea obține accesul la documentația</w:t>
      </w:r>
      <w:r>
        <w:rPr>
          <w:b/>
          <w:spacing w:val="-57"/>
        </w:rPr>
        <w:t xml:space="preserve"> </w:t>
      </w:r>
      <w:r>
        <w:rPr>
          <w:b/>
        </w:rPr>
        <w:t>de</w:t>
      </w:r>
      <w:r>
        <w:rPr>
          <w:b/>
          <w:spacing w:val="-2"/>
        </w:rPr>
        <w:t xml:space="preserve"> </w:t>
      </w:r>
      <w:r>
        <w:rPr>
          <w:b/>
        </w:rPr>
        <w:t>atribuire:</w:t>
      </w:r>
      <w:r>
        <w:rPr>
          <w:b/>
          <w:spacing w:val="-1"/>
        </w:rPr>
        <w:t xml:space="preserve"> </w:t>
      </w:r>
      <w:r>
        <w:rPr>
          <w:b/>
          <w:i/>
        </w:rPr>
        <w:t>documentația de</w:t>
      </w:r>
      <w:r>
        <w:rPr>
          <w:b/>
          <w:i/>
          <w:spacing w:val="-2"/>
        </w:rPr>
        <w:t xml:space="preserve"> </w:t>
      </w:r>
      <w:r>
        <w:rPr>
          <w:b/>
          <w:i/>
        </w:rPr>
        <w:t>atribuire este</w:t>
      </w:r>
      <w:r>
        <w:rPr>
          <w:b/>
          <w:i/>
          <w:spacing w:val="-2"/>
        </w:rPr>
        <w:t xml:space="preserve"> </w:t>
      </w:r>
      <w:r>
        <w:rPr>
          <w:b/>
          <w:i/>
        </w:rPr>
        <w:t>anexată în</w:t>
      </w:r>
      <w:r>
        <w:rPr>
          <w:b/>
          <w:i/>
          <w:spacing w:val="-1"/>
        </w:rPr>
        <w:t xml:space="preserve"> </w:t>
      </w:r>
      <w:r>
        <w:rPr>
          <w:b/>
          <w:i/>
        </w:rPr>
        <w:t>cadrul procedurii</w:t>
      </w:r>
      <w:r>
        <w:rPr>
          <w:b/>
          <w:i/>
          <w:spacing w:val="-3"/>
        </w:rPr>
        <w:t xml:space="preserve"> </w:t>
      </w:r>
      <w:r>
        <w:rPr>
          <w:b/>
          <w:i/>
        </w:rPr>
        <w:t>în</w:t>
      </w:r>
      <w:r>
        <w:rPr>
          <w:b/>
          <w:i/>
          <w:spacing w:val="1"/>
        </w:rPr>
        <w:t xml:space="preserve"> </w:t>
      </w:r>
      <w:r>
        <w:rPr>
          <w:b/>
          <w:i/>
        </w:rPr>
        <w:t>SIA</w:t>
      </w:r>
      <w:r>
        <w:rPr>
          <w:b/>
          <w:i/>
          <w:spacing w:val="-3"/>
        </w:rPr>
        <w:t xml:space="preserve"> </w:t>
      </w:r>
      <w:r>
        <w:rPr>
          <w:b/>
          <w:i/>
        </w:rPr>
        <w:t>RSAP</w:t>
      </w:r>
    </w:p>
    <w:p w:rsidR="00E714AB" w:rsidRDefault="00E714AB" w:rsidP="002C75C7">
      <w:pPr>
        <w:pStyle w:val="a"/>
        <w:widowControl w:val="0"/>
        <w:numPr>
          <w:ilvl w:val="0"/>
          <w:numId w:val="36"/>
        </w:numPr>
        <w:tabs>
          <w:tab w:val="clear" w:pos="1134"/>
          <w:tab w:val="left" w:pos="846"/>
        </w:tabs>
        <w:autoSpaceDE w:val="0"/>
        <w:autoSpaceDN w:val="0"/>
        <w:spacing w:before="120"/>
        <w:ind w:left="850" w:right="189" w:hanging="288"/>
        <w:jc w:val="left"/>
        <w:rPr>
          <w:b/>
        </w:rPr>
      </w:pPr>
      <w:r>
        <w:rPr>
          <w:b/>
        </w:rPr>
        <w:t>Tipul autorității contractante și obiectul principal de activitate (dacă este cazul, mențiunea că</w:t>
      </w:r>
      <w:r>
        <w:rPr>
          <w:b/>
          <w:spacing w:val="-57"/>
        </w:rPr>
        <w:t xml:space="preserve"> </w:t>
      </w:r>
      <w:r>
        <w:rPr>
          <w:b/>
        </w:rPr>
        <w:t>autoritatea contractantă este o autoritate centrală de achiziție sau că achiziția implică o altă</w:t>
      </w:r>
      <w:r>
        <w:rPr>
          <w:b/>
          <w:spacing w:val="1"/>
        </w:rPr>
        <w:t xml:space="preserve"> </w:t>
      </w:r>
      <w:r>
        <w:rPr>
          <w:b/>
        </w:rPr>
        <w:t>formă</w:t>
      </w:r>
      <w:r>
        <w:rPr>
          <w:b/>
          <w:spacing w:val="-1"/>
        </w:rPr>
        <w:t xml:space="preserve"> </w:t>
      </w:r>
      <w:r>
        <w:rPr>
          <w:b/>
        </w:rPr>
        <w:t>de</w:t>
      </w:r>
      <w:r>
        <w:rPr>
          <w:b/>
          <w:spacing w:val="-1"/>
        </w:rPr>
        <w:t xml:space="preserve"> </w:t>
      </w:r>
      <w:r>
        <w:rPr>
          <w:b/>
        </w:rPr>
        <w:t>achiziție</w:t>
      </w:r>
      <w:r>
        <w:rPr>
          <w:b/>
          <w:spacing w:val="1"/>
        </w:rPr>
        <w:t xml:space="preserve"> </w:t>
      </w:r>
      <w:r>
        <w:rPr>
          <w:b/>
        </w:rPr>
        <w:t>comună):</w:t>
      </w:r>
      <w:r w:rsidRPr="007142D4">
        <w:rPr>
          <w:b/>
          <w:lang w:eastAsia="ru-RU"/>
        </w:rPr>
        <w:t xml:space="preserve"> Закупающий</w:t>
      </w:r>
      <w:r w:rsidRPr="007142D4">
        <w:rPr>
          <w:b/>
          <w:lang w:val="it-IT" w:eastAsia="ru-RU"/>
        </w:rPr>
        <w:t xml:space="preserve"> </w:t>
      </w:r>
      <w:r w:rsidRPr="007142D4">
        <w:rPr>
          <w:b/>
          <w:lang w:eastAsia="ru-RU"/>
        </w:rPr>
        <w:t>орган</w:t>
      </w:r>
      <w:r w:rsidRPr="007142D4">
        <w:rPr>
          <w:b/>
          <w:lang w:val="it-IT" w:eastAsia="ru-RU"/>
        </w:rPr>
        <w:t xml:space="preserve"> –</w:t>
      </w:r>
      <w:r w:rsidRPr="007142D4">
        <w:rPr>
          <w:b/>
          <w:lang w:eastAsia="ru-RU"/>
        </w:rPr>
        <w:t>примэрия</w:t>
      </w:r>
      <w:r w:rsidRPr="007142D4">
        <w:rPr>
          <w:b/>
          <w:lang w:val="it-IT" w:eastAsia="ru-RU"/>
        </w:rPr>
        <w:t xml:space="preserve"> </w:t>
      </w:r>
      <w:r w:rsidRPr="007142D4">
        <w:rPr>
          <w:b/>
          <w:lang w:eastAsia="ru-RU"/>
        </w:rPr>
        <w:t>с</w:t>
      </w:r>
      <w:r w:rsidRPr="007142D4">
        <w:rPr>
          <w:b/>
          <w:lang w:val="it-IT" w:eastAsia="ru-RU"/>
        </w:rPr>
        <w:t>.</w:t>
      </w:r>
      <w:r w:rsidRPr="007142D4">
        <w:rPr>
          <w:b/>
          <w:lang w:eastAsia="ru-RU"/>
        </w:rPr>
        <w:t>Чишмикиой</w:t>
      </w:r>
    </w:p>
    <w:p w:rsidR="00E714AB" w:rsidRPr="007142D4" w:rsidRDefault="0015688C" w:rsidP="00E714AB">
      <w:pPr>
        <w:pStyle w:val="a7"/>
        <w:spacing w:before="3"/>
        <w:rPr>
          <w:sz w:val="19"/>
        </w:rPr>
      </w:pPr>
      <w:r>
        <w:pict>
          <v:shape id="_x0000_s1026" style="position:absolute;margin-left:78.5pt;margin-top:13.45pt;width:480pt;height:.1pt;z-index:-251657216;mso-wrap-distance-left:0;mso-wrap-distance-right:0;mso-position-horizontal-relative:page" coordorigin="1570,269" coordsize="9600,0" path="m1570,269r9600,e" filled="f" strokeweight=".26669mm">
            <v:path arrowok="t"/>
            <w10:wrap type="topAndBottom" anchorx="page"/>
          </v:shape>
        </w:pict>
      </w:r>
      <w:r>
        <w:pict>
          <v:shape id="_x0000_s1027" style="position:absolute;margin-left:78.5pt;margin-top:27.25pt;width:420.05pt;height:.1pt;z-index:-251656192;mso-wrap-distance-left:0;mso-wrap-distance-right:0;mso-position-horizontal-relative:page" coordorigin="1570,545" coordsize="8401,0" path="m1570,545r8401,e" filled="f" strokeweight=".26669mm">
            <v:path arrowok="t"/>
            <w10:wrap type="topAndBottom" anchorx="page"/>
          </v:shape>
        </w:pict>
      </w:r>
    </w:p>
    <w:p w:rsidR="00E714AB" w:rsidRDefault="00E714AB" w:rsidP="002C75C7">
      <w:pPr>
        <w:pStyle w:val="a"/>
        <w:widowControl w:val="0"/>
        <w:numPr>
          <w:ilvl w:val="0"/>
          <w:numId w:val="36"/>
        </w:numPr>
        <w:tabs>
          <w:tab w:val="clear" w:pos="1134"/>
          <w:tab w:val="left" w:pos="846"/>
        </w:tabs>
        <w:autoSpaceDE w:val="0"/>
        <w:autoSpaceDN w:val="0"/>
        <w:spacing w:before="90" w:after="4"/>
        <w:ind w:right="667"/>
        <w:jc w:val="left"/>
        <w:rPr>
          <w:b/>
        </w:rPr>
      </w:pPr>
      <w:r>
        <w:rPr>
          <w:b/>
        </w:rPr>
        <w:t>Cumpărătorul invită operatorii economici interesați, care îi pot satisface necesitățile, să</w:t>
      </w:r>
      <w:r>
        <w:rPr>
          <w:b/>
          <w:spacing w:val="1"/>
        </w:rPr>
        <w:t xml:space="preserve"> </w:t>
      </w:r>
      <w:r>
        <w:rPr>
          <w:b/>
        </w:rPr>
        <w:lastRenderedPageBreak/>
        <w:t>participe la procedura de achiziție privind prestarea/executarea următoarelor servicii de</w:t>
      </w:r>
      <w:r>
        <w:rPr>
          <w:b/>
          <w:spacing w:val="-57"/>
        </w:rPr>
        <w:t xml:space="preserve"> </w:t>
      </w:r>
      <w:r>
        <w:rPr>
          <w:b/>
        </w:rPr>
        <w:t>proiectare/lucrări:</w:t>
      </w: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
        <w:gridCol w:w="1025"/>
        <w:gridCol w:w="2394"/>
        <w:gridCol w:w="992"/>
        <w:gridCol w:w="1170"/>
        <w:gridCol w:w="1981"/>
        <w:gridCol w:w="1980"/>
      </w:tblGrid>
      <w:tr w:rsidR="00E714AB" w:rsidTr="00A23E82">
        <w:trPr>
          <w:trHeight w:val="1038"/>
        </w:trPr>
        <w:tc>
          <w:tcPr>
            <w:tcW w:w="538" w:type="dxa"/>
          </w:tcPr>
          <w:p w:rsidR="00E714AB" w:rsidRDefault="00E714AB" w:rsidP="00A23E82">
            <w:pPr>
              <w:pStyle w:val="TableParagraph"/>
              <w:spacing w:before="3"/>
              <w:ind w:left="0"/>
              <w:rPr>
                <w:b/>
                <w:sz w:val="30"/>
              </w:rPr>
            </w:pPr>
          </w:p>
          <w:p w:rsidR="00E714AB" w:rsidRDefault="00E714AB" w:rsidP="00A23E82">
            <w:pPr>
              <w:pStyle w:val="TableParagraph"/>
              <w:ind w:left="136" w:right="96" w:hanging="8"/>
              <w:rPr>
                <w:b/>
                <w:sz w:val="20"/>
              </w:rPr>
            </w:pPr>
            <w:r>
              <w:rPr>
                <w:b/>
                <w:sz w:val="20"/>
              </w:rPr>
              <w:t>Nr.</w:t>
            </w:r>
            <w:r>
              <w:rPr>
                <w:b/>
                <w:spacing w:val="-48"/>
                <w:sz w:val="20"/>
              </w:rPr>
              <w:t xml:space="preserve"> </w:t>
            </w:r>
            <w:r>
              <w:rPr>
                <w:b/>
                <w:sz w:val="20"/>
              </w:rPr>
              <w:t>d/o</w:t>
            </w:r>
          </w:p>
        </w:tc>
        <w:tc>
          <w:tcPr>
            <w:tcW w:w="1025" w:type="dxa"/>
          </w:tcPr>
          <w:p w:rsidR="00E714AB" w:rsidRDefault="00E714AB" w:rsidP="00A23E82">
            <w:pPr>
              <w:pStyle w:val="TableParagraph"/>
              <w:spacing w:before="3"/>
              <w:ind w:left="0"/>
              <w:rPr>
                <w:b/>
                <w:sz w:val="30"/>
              </w:rPr>
            </w:pPr>
          </w:p>
          <w:p w:rsidR="00E714AB" w:rsidRDefault="00E714AB" w:rsidP="00A23E82">
            <w:pPr>
              <w:pStyle w:val="TableParagraph"/>
              <w:ind w:left="307" w:firstLine="26"/>
              <w:rPr>
                <w:b/>
                <w:sz w:val="20"/>
              </w:rPr>
            </w:pPr>
            <w:r>
              <w:rPr>
                <w:b/>
                <w:sz w:val="20"/>
              </w:rPr>
              <w:t>Cod</w:t>
            </w:r>
            <w:r>
              <w:rPr>
                <w:b/>
                <w:spacing w:val="-47"/>
                <w:sz w:val="20"/>
              </w:rPr>
              <w:t xml:space="preserve"> </w:t>
            </w:r>
            <w:r>
              <w:rPr>
                <w:b/>
                <w:w w:val="95"/>
                <w:sz w:val="20"/>
              </w:rPr>
              <w:t>CPV</w:t>
            </w:r>
          </w:p>
        </w:tc>
        <w:tc>
          <w:tcPr>
            <w:tcW w:w="2394" w:type="dxa"/>
          </w:tcPr>
          <w:p w:rsidR="00E714AB" w:rsidRDefault="00E714AB" w:rsidP="00A23E82">
            <w:pPr>
              <w:pStyle w:val="TableParagraph"/>
              <w:spacing w:before="3"/>
              <w:ind w:left="0"/>
              <w:rPr>
                <w:b/>
                <w:sz w:val="20"/>
              </w:rPr>
            </w:pPr>
          </w:p>
          <w:p w:rsidR="00E714AB" w:rsidRDefault="00E714AB" w:rsidP="00A23E82">
            <w:pPr>
              <w:pStyle w:val="TableParagraph"/>
              <w:ind w:left="143" w:right="129"/>
              <w:jc w:val="center"/>
              <w:rPr>
                <w:b/>
                <w:sz w:val="20"/>
              </w:rPr>
            </w:pPr>
            <w:r>
              <w:rPr>
                <w:b/>
                <w:sz w:val="20"/>
              </w:rPr>
              <w:t>Denumirea</w:t>
            </w:r>
            <w:r>
              <w:rPr>
                <w:b/>
                <w:spacing w:val="-7"/>
                <w:sz w:val="20"/>
              </w:rPr>
              <w:t xml:space="preserve"> </w:t>
            </w:r>
            <w:r>
              <w:rPr>
                <w:b/>
                <w:sz w:val="20"/>
              </w:rPr>
              <w:t>serviciilor</w:t>
            </w:r>
            <w:r>
              <w:rPr>
                <w:b/>
                <w:spacing w:val="-9"/>
                <w:sz w:val="20"/>
              </w:rPr>
              <w:t xml:space="preserve"> </w:t>
            </w:r>
            <w:r>
              <w:rPr>
                <w:b/>
                <w:sz w:val="20"/>
              </w:rPr>
              <w:t>de</w:t>
            </w:r>
            <w:r>
              <w:rPr>
                <w:b/>
                <w:spacing w:val="-47"/>
                <w:sz w:val="20"/>
              </w:rPr>
              <w:t xml:space="preserve"> </w:t>
            </w:r>
            <w:r>
              <w:rPr>
                <w:b/>
                <w:sz w:val="20"/>
              </w:rPr>
              <w:t>proiectare sau de lucrări</w:t>
            </w:r>
            <w:r>
              <w:rPr>
                <w:b/>
                <w:spacing w:val="-47"/>
                <w:sz w:val="20"/>
              </w:rPr>
              <w:t xml:space="preserve"> </w:t>
            </w:r>
            <w:r>
              <w:rPr>
                <w:b/>
                <w:sz w:val="20"/>
              </w:rPr>
              <w:t>solicitate</w:t>
            </w:r>
          </w:p>
        </w:tc>
        <w:tc>
          <w:tcPr>
            <w:tcW w:w="992" w:type="dxa"/>
          </w:tcPr>
          <w:p w:rsidR="00E714AB" w:rsidRDefault="00E714AB" w:rsidP="00A23E82">
            <w:pPr>
              <w:pStyle w:val="TableParagraph"/>
              <w:spacing w:before="3"/>
              <w:ind w:left="0"/>
              <w:rPr>
                <w:b/>
                <w:sz w:val="20"/>
              </w:rPr>
            </w:pPr>
          </w:p>
          <w:p w:rsidR="00E714AB" w:rsidRDefault="00E714AB" w:rsidP="00A23E82">
            <w:pPr>
              <w:pStyle w:val="TableParagraph"/>
              <w:ind w:left="128" w:right="118"/>
              <w:jc w:val="center"/>
              <w:rPr>
                <w:b/>
                <w:sz w:val="20"/>
              </w:rPr>
            </w:pPr>
            <w:r>
              <w:rPr>
                <w:b/>
                <w:sz w:val="20"/>
              </w:rPr>
              <w:t>Unitatea</w:t>
            </w:r>
            <w:r>
              <w:rPr>
                <w:b/>
                <w:spacing w:val="-48"/>
                <w:sz w:val="20"/>
              </w:rPr>
              <w:t xml:space="preserve"> </w:t>
            </w:r>
            <w:r>
              <w:rPr>
                <w:b/>
                <w:sz w:val="20"/>
              </w:rPr>
              <w:t>de</w:t>
            </w:r>
            <w:r>
              <w:rPr>
                <w:b/>
                <w:spacing w:val="1"/>
                <w:sz w:val="20"/>
              </w:rPr>
              <w:t xml:space="preserve"> </w:t>
            </w:r>
            <w:r>
              <w:rPr>
                <w:b/>
                <w:sz w:val="20"/>
              </w:rPr>
              <w:t>măsură</w:t>
            </w:r>
          </w:p>
        </w:tc>
        <w:tc>
          <w:tcPr>
            <w:tcW w:w="1170" w:type="dxa"/>
          </w:tcPr>
          <w:p w:rsidR="00E714AB" w:rsidRDefault="00E714AB" w:rsidP="00A23E82">
            <w:pPr>
              <w:pStyle w:val="TableParagraph"/>
              <w:ind w:left="0"/>
              <w:rPr>
                <w:b/>
              </w:rPr>
            </w:pPr>
          </w:p>
          <w:p w:rsidR="00E714AB" w:rsidRDefault="00E714AB" w:rsidP="00A23E82">
            <w:pPr>
              <w:pStyle w:val="TableParagraph"/>
              <w:spacing w:before="3"/>
              <w:ind w:left="0"/>
              <w:rPr>
                <w:b/>
                <w:sz w:val="18"/>
              </w:rPr>
            </w:pPr>
          </w:p>
          <w:p w:rsidR="00E714AB" w:rsidRDefault="00E714AB" w:rsidP="00A23E82">
            <w:pPr>
              <w:pStyle w:val="TableParagraph"/>
              <w:ind w:left="132"/>
              <w:rPr>
                <w:b/>
                <w:sz w:val="20"/>
              </w:rPr>
            </w:pPr>
            <w:r>
              <w:rPr>
                <w:b/>
                <w:sz w:val="20"/>
              </w:rPr>
              <w:t>Cantitatea</w:t>
            </w:r>
          </w:p>
        </w:tc>
        <w:tc>
          <w:tcPr>
            <w:tcW w:w="1981" w:type="dxa"/>
          </w:tcPr>
          <w:p w:rsidR="00E714AB" w:rsidRDefault="00E714AB" w:rsidP="00A23E82">
            <w:pPr>
              <w:pStyle w:val="TableParagraph"/>
              <w:spacing w:before="118"/>
              <w:ind w:left="131" w:right="123"/>
              <w:jc w:val="center"/>
              <w:rPr>
                <w:b/>
                <w:sz w:val="20"/>
              </w:rPr>
            </w:pPr>
            <w:r>
              <w:rPr>
                <w:b/>
                <w:spacing w:val="-1"/>
                <w:sz w:val="20"/>
              </w:rPr>
              <w:t xml:space="preserve">Specificarea </w:t>
            </w:r>
            <w:r>
              <w:rPr>
                <w:b/>
                <w:sz w:val="20"/>
              </w:rPr>
              <w:t>tehnică</w:t>
            </w:r>
            <w:r>
              <w:rPr>
                <w:b/>
                <w:spacing w:val="-47"/>
                <w:sz w:val="20"/>
              </w:rPr>
              <w:t xml:space="preserve"> </w:t>
            </w:r>
            <w:r>
              <w:rPr>
                <w:b/>
                <w:sz w:val="20"/>
              </w:rPr>
              <w:t>deplină</w:t>
            </w:r>
            <w:r>
              <w:rPr>
                <w:b/>
                <w:spacing w:val="-2"/>
                <w:sz w:val="20"/>
              </w:rPr>
              <w:t xml:space="preserve"> </w:t>
            </w:r>
            <w:r>
              <w:rPr>
                <w:b/>
                <w:sz w:val="20"/>
              </w:rPr>
              <w:t>solicitată,</w:t>
            </w:r>
          </w:p>
          <w:p w:rsidR="00E714AB" w:rsidRDefault="00E714AB" w:rsidP="00A23E82">
            <w:pPr>
              <w:pStyle w:val="TableParagraph"/>
              <w:spacing w:line="230" w:lineRule="atLeast"/>
              <w:ind w:left="419" w:right="412"/>
              <w:jc w:val="center"/>
              <w:rPr>
                <w:b/>
                <w:sz w:val="20"/>
              </w:rPr>
            </w:pPr>
            <w:r>
              <w:rPr>
                <w:b/>
                <w:spacing w:val="-1"/>
                <w:sz w:val="20"/>
              </w:rPr>
              <w:t xml:space="preserve">Standarde </w:t>
            </w:r>
            <w:r>
              <w:rPr>
                <w:b/>
                <w:sz w:val="20"/>
              </w:rPr>
              <w:t>de</w:t>
            </w:r>
            <w:r>
              <w:rPr>
                <w:b/>
                <w:spacing w:val="-47"/>
                <w:sz w:val="20"/>
              </w:rPr>
              <w:t xml:space="preserve"> </w:t>
            </w:r>
            <w:r>
              <w:rPr>
                <w:b/>
                <w:sz w:val="20"/>
              </w:rPr>
              <w:t>referință</w:t>
            </w:r>
          </w:p>
        </w:tc>
        <w:tc>
          <w:tcPr>
            <w:tcW w:w="1980" w:type="dxa"/>
          </w:tcPr>
          <w:p w:rsidR="00E714AB" w:rsidRDefault="00E714AB" w:rsidP="00A23E82">
            <w:pPr>
              <w:pStyle w:val="TableParagraph"/>
              <w:spacing w:before="118"/>
              <w:ind w:left="148" w:right="138" w:hanging="5"/>
              <w:jc w:val="center"/>
              <w:rPr>
                <w:b/>
                <w:sz w:val="20"/>
              </w:rPr>
            </w:pPr>
            <w:r>
              <w:rPr>
                <w:b/>
                <w:sz w:val="20"/>
              </w:rPr>
              <w:t>Valoarea estimată</w:t>
            </w:r>
            <w:r>
              <w:rPr>
                <w:b/>
                <w:spacing w:val="1"/>
                <w:sz w:val="20"/>
              </w:rPr>
              <w:t xml:space="preserve"> </w:t>
            </w:r>
            <w:r>
              <w:rPr>
                <w:b/>
                <w:sz w:val="20"/>
              </w:rPr>
              <w:t>(se</w:t>
            </w:r>
            <w:r>
              <w:rPr>
                <w:b/>
                <w:spacing w:val="-7"/>
                <w:sz w:val="20"/>
              </w:rPr>
              <w:t xml:space="preserve"> </w:t>
            </w:r>
            <w:r>
              <w:rPr>
                <w:b/>
                <w:sz w:val="20"/>
              </w:rPr>
              <w:t>va</w:t>
            </w:r>
            <w:r>
              <w:rPr>
                <w:b/>
                <w:spacing w:val="-5"/>
                <w:sz w:val="20"/>
              </w:rPr>
              <w:t xml:space="preserve"> </w:t>
            </w:r>
            <w:r>
              <w:rPr>
                <w:b/>
                <w:sz w:val="20"/>
              </w:rPr>
              <w:t>indica</w:t>
            </w:r>
            <w:r>
              <w:rPr>
                <w:b/>
                <w:spacing w:val="-5"/>
                <w:sz w:val="20"/>
              </w:rPr>
              <w:t xml:space="preserve"> </w:t>
            </w:r>
            <w:r>
              <w:rPr>
                <w:b/>
                <w:sz w:val="20"/>
              </w:rPr>
              <w:t>pentru</w:t>
            </w:r>
            <w:r>
              <w:rPr>
                <w:b/>
                <w:spacing w:val="-47"/>
                <w:sz w:val="20"/>
              </w:rPr>
              <w:t xml:space="preserve"> </w:t>
            </w:r>
            <w:r>
              <w:rPr>
                <w:b/>
                <w:sz w:val="20"/>
              </w:rPr>
              <w:t>fiecare</w:t>
            </w:r>
            <w:r>
              <w:rPr>
                <w:b/>
                <w:spacing w:val="-2"/>
                <w:sz w:val="20"/>
              </w:rPr>
              <w:t xml:space="preserve"> </w:t>
            </w:r>
            <w:r>
              <w:rPr>
                <w:b/>
                <w:sz w:val="20"/>
              </w:rPr>
              <w:t>lot</w:t>
            </w:r>
            <w:r>
              <w:rPr>
                <w:b/>
                <w:spacing w:val="-1"/>
                <w:sz w:val="20"/>
              </w:rPr>
              <w:t xml:space="preserve"> </w:t>
            </w:r>
            <w:r>
              <w:rPr>
                <w:b/>
                <w:sz w:val="20"/>
              </w:rPr>
              <w:t>în</w:t>
            </w:r>
            <w:r>
              <w:rPr>
                <w:b/>
                <w:spacing w:val="-2"/>
                <w:sz w:val="20"/>
              </w:rPr>
              <w:t xml:space="preserve"> </w:t>
            </w:r>
            <w:r>
              <w:rPr>
                <w:b/>
                <w:sz w:val="20"/>
              </w:rPr>
              <w:t>parte)</w:t>
            </w:r>
          </w:p>
        </w:tc>
      </w:tr>
      <w:tr w:rsidR="00E714AB" w:rsidTr="00A23E82">
        <w:trPr>
          <w:trHeight w:val="397"/>
        </w:trPr>
        <w:tc>
          <w:tcPr>
            <w:tcW w:w="538" w:type="dxa"/>
          </w:tcPr>
          <w:p w:rsidR="00E714AB" w:rsidRDefault="00E714AB" w:rsidP="00A23E82">
            <w:pPr>
              <w:pStyle w:val="TableParagraph"/>
              <w:ind w:left="0"/>
            </w:pPr>
          </w:p>
        </w:tc>
        <w:tc>
          <w:tcPr>
            <w:tcW w:w="1025" w:type="dxa"/>
          </w:tcPr>
          <w:p w:rsidR="00E714AB" w:rsidRDefault="00E714AB" w:rsidP="00A23E82">
            <w:pPr>
              <w:pStyle w:val="TableParagraph"/>
              <w:ind w:left="0"/>
            </w:pPr>
          </w:p>
        </w:tc>
        <w:tc>
          <w:tcPr>
            <w:tcW w:w="2394" w:type="dxa"/>
          </w:tcPr>
          <w:p w:rsidR="00E714AB" w:rsidRDefault="00E714AB" w:rsidP="00A23E82">
            <w:pPr>
              <w:pStyle w:val="TableParagraph"/>
              <w:spacing w:before="142"/>
              <w:ind w:left="140" w:right="129"/>
              <w:jc w:val="center"/>
              <w:rPr>
                <w:b/>
                <w:sz w:val="20"/>
              </w:rPr>
            </w:pPr>
            <w:r>
              <w:rPr>
                <w:b/>
                <w:sz w:val="20"/>
              </w:rPr>
              <w:t>Lotul</w:t>
            </w:r>
            <w:r>
              <w:rPr>
                <w:b/>
                <w:spacing w:val="-2"/>
                <w:sz w:val="20"/>
              </w:rPr>
              <w:t xml:space="preserve"> </w:t>
            </w:r>
            <w:r>
              <w:rPr>
                <w:b/>
                <w:sz w:val="20"/>
              </w:rPr>
              <w:t>1</w:t>
            </w:r>
          </w:p>
        </w:tc>
        <w:tc>
          <w:tcPr>
            <w:tcW w:w="992" w:type="dxa"/>
          </w:tcPr>
          <w:p w:rsidR="00E714AB" w:rsidRDefault="00E714AB" w:rsidP="00A23E82">
            <w:pPr>
              <w:pStyle w:val="TableParagraph"/>
              <w:ind w:left="0"/>
            </w:pPr>
          </w:p>
        </w:tc>
        <w:tc>
          <w:tcPr>
            <w:tcW w:w="1170" w:type="dxa"/>
          </w:tcPr>
          <w:p w:rsidR="00E714AB" w:rsidRDefault="00E714AB" w:rsidP="00A23E82">
            <w:pPr>
              <w:pStyle w:val="TableParagraph"/>
              <w:ind w:left="0"/>
            </w:pPr>
          </w:p>
        </w:tc>
        <w:tc>
          <w:tcPr>
            <w:tcW w:w="1981" w:type="dxa"/>
          </w:tcPr>
          <w:p w:rsidR="00E714AB" w:rsidRDefault="00E714AB" w:rsidP="00A23E82">
            <w:pPr>
              <w:pStyle w:val="TableParagraph"/>
              <w:ind w:left="0"/>
            </w:pPr>
          </w:p>
        </w:tc>
        <w:tc>
          <w:tcPr>
            <w:tcW w:w="1980" w:type="dxa"/>
          </w:tcPr>
          <w:p w:rsidR="00E714AB" w:rsidRDefault="00E714AB" w:rsidP="00A23E82">
            <w:pPr>
              <w:pStyle w:val="TableParagraph"/>
              <w:ind w:left="0"/>
            </w:pPr>
          </w:p>
        </w:tc>
      </w:tr>
      <w:tr w:rsidR="00E714AB" w:rsidTr="00A23E82">
        <w:trPr>
          <w:trHeight w:val="1223"/>
        </w:trPr>
        <w:tc>
          <w:tcPr>
            <w:tcW w:w="538" w:type="dxa"/>
          </w:tcPr>
          <w:p w:rsidR="00E714AB" w:rsidRDefault="00E714AB" w:rsidP="00A23E82">
            <w:pPr>
              <w:pStyle w:val="TableParagraph"/>
              <w:ind w:left="0"/>
            </w:pPr>
          </w:p>
        </w:tc>
        <w:tc>
          <w:tcPr>
            <w:tcW w:w="1025" w:type="dxa"/>
          </w:tcPr>
          <w:p w:rsidR="00E714AB" w:rsidRDefault="00E714AB" w:rsidP="00A23E82">
            <w:pPr>
              <w:pStyle w:val="TableParagraph"/>
              <w:ind w:left="0"/>
            </w:pPr>
            <w:r>
              <w:t>1 666</w:t>
            </w:r>
          </w:p>
        </w:tc>
        <w:tc>
          <w:tcPr>
            <w:tcW w:w="2394" w:type="dxa"/>
          </w:tcPr>
          <w:p w:rsidR="00E714AB" w:rsidRPr="00D62724" w:rsidRDefault="00D62724" w:rsidP="00D62724">
            <w:pPr>
              <w:pStyle w:val="a7"/>
              <w:spacing w:line="274" w:lineRule="exact"/>
              <w:ind w:left="166"/>
            </w:pPr>
            <w:r>
              <w:t>«</w:t>
            </w:r>
            <w:r w:rsidRPr="007142D4">
              <w:rPr>
                <w:spacing w:val="-2"/>
                <w:u w:val="thick"/>
              </w:rPr>
              <w:t xml:space="preserve">Ремонт </w:t>
            </w:r>
            <w:r>
              <w:rPr>
                <w:spacing w:val="-2"/>
                <w:u w:val="thick"/>
                <w:lang w:val="ru-RU"/>
              </w:rPr>
              <w:t xml:space="preserve">участка дороги </w:t>
            </w:r>
            <w:r w:rsidRPr="007142D4">
              <w:rPr>
                <w:spacing w:val="-2"/>
                <w:u w:val="thick"/>
              </w:rPr>
              <w:t xml:space="preserve"> по ул. Пирогова</w:t>
            </w:r>
            <w:r>
              <w:rPr>
                <w:spacing w:val="-2"/>
                <w:u w:val="thick"/>
                <w:lang w:val="ru-RU"/>
              </w:rPr>
              <w:t>,</w:t>
            </w:r>
            <w:r w:rsidRPr="007142D4">
              <w:rPr>
                <w:spacing w:val="-2"/>
                <w:u w:val="thick"/>
              </w:rPr>
              <w:t xml:space="preserve"> </w:t>
            </w:r>
            <w:r w:rsidRPr="002A05DB">
              <w:rPr>
                <w:u w:val="thick"/>
              </w:rPr>
              <w:t>с.Чишмикиой</w:t>
            </w:r>
            <w:r>
              <w:rPr>
                <w:u w:val="thick"/>
                <w:lang w:val="ru-RU"/>
              </w:rPr>
              <w:t>,</w:t>
            </w:r>
            <w:r w:rsidRPr="002A05DB">
              <w:rPr>
                <w:u w:val="thick"/>
              </w:rPr>
              <w:t xml:space="preserve"> АТО Гагаузия</w:t>
            </w:r>
            <w:r>
              <w:rPr>
                <w:u w:val="thick"/>
              </w:rPr>
              <w:t>»</w:t>
            </w:r>
          </w:p>
        </w:tc>
        <w:tc>
          <w:tcPr>
            <w:tcW w:w="992" w:type="dxa"/>
          </w:tcPr>
          <w:p w:rsidR="00E714AB" w:rsidRDefault="00E714AB" w:rsidP="00A23E82">
            <w:pPr>
              <w:pStyle w:val="TableParagraph"/>
              <w:ind w:left="0"/>
              <w:rPr>
                <w:b/>
                <w:sz w:val="26"/>
              </w:rPr>
            </w:pPr>
          </w:p>
          <w:p w:rsidR="00E714AB" w:rsidRDefault="00E714AB" w:rsidP="00A23E82">
            <w:pPr>
              <w:pStyle w:val="TableParagraph"/>
              <w:spacing w:before="228"/>
              <w:ind w:left="248"/>
              <w:rPr>
                <w:sz w:val="24"/>
              </w:rPr>
            </w:pPr>
            <w:r>
              <w:rPr>
                <w:sz w:val="24"/>
              </w:rPr>
              <w:t>lucru</w:t>
            </w:r>
          </w:p>
        </w:tc>
        <w:tc>
          <w:tcPr>
            <w:tcW w:w="1170" w:type="dxa"/>
          </w:tcPr>
          <w:p w:rsidR="00E714AB" w:rsidRDefault="00E714AB" w:rsidP="00A23E82">
            <w:pPr>
              <w:pStyle w:val="TableParagraph"/>
              <w:ind w:left="0"/>
            </w:pPr>
          </w:p>
        </w:tc>
        <w:tc>
          <w:tcPr>
            <w:tcW w:w="1981" w:type="dxa"/>
          </w:tcPr>
          <w:p w:rsidR="00E714AB" w:rsidRDefault="00E714AB" w:rsidP="00A23E82">
            <w:pPr>
              <w:pStyle w:val="TableParagraph"/>
              <w:spacing w:before="8"/>
              <w:ind w:left="0"/>
              <w:rPr>
                <w:b/>
                <w:sz w:val="33"/>
              </w:rPr>
            </w:pPr>
          </w:p>
          <w:p w:rsidR="00E714AB" w:rsidRDefault="00E714AB" w:rsidP="00A23E82">
            <w:pPr>
              <w:pStyle w:val="TableParagraph"/>
              <w:ind w:left="669" w:right="143" w:hanging="512"/>
              <w:rPr>
                <w:sz w:val="24"/>
              </w:rPr>
            </w:pPr>
            <w:r>
              <w:rPr>
                <w:sz w:val="24"/>
              </w:rPr>
              <w:t>Conform</w:t>
            </w:r>
            <w:r>
              <w:rPr>
                <w:spacing w:val="-8"/>
                <w:sz w:val="24"/>
              </w:rPr>
              <w:t xml:space="preserve"> </w:t>
            </w:r>
            <w:r>
              <w:rPr>
                <w:sz w:val="24"/>
              </w:rPr>
              <w:t>caiet</w:t>
            </w:r>
            <w:r>
              <w:rPr>
                <w:spacing w:val="-8"/>
                <w:sz w:val="24"/>
              </w:rPr>
              <w:t xml:space="preserve"> </w:t>
            </w:r>
            <w:r>
              <w:rPr>
                <w:sz w:val="24"/>
              </w:rPr>
              <w:t>de</w:t>
            </w:r>
            <w:r>
              <w:rPr>
                <w:spacing w:val="-57"/>
                <w:sz w:val="24"/>
              </w:rPr>
              <w:t xml:space="preserve"> </w:t>
            </w:r>
            <w:r>
              <w:rPr>
                <w:sz w:val="24"/>
              </w:rPr>
              <w:t>sarcini</w:t>
            </w:r>
          </w:p>
        </w:tc>
        <w:tc>
          <w:tcPr>
            <w:tcW w:w="1980" w:type="dxa"/>
          </w:tcPr>
          <w:p w:rsidR="00E714AB" w:rsidRDefault="00C55AEE" w:rsidP="00A23E82">
            <w:pPr>
              <w:pStyle w:val="TableParagraph"/>
              <w:spacing w:before="213"/>
              <w:ind w:left="339" w:right="331"/>
              <w:jc w:val="center"/>
              <w:rPr>
                <w:b/>
                <w:sz w:val="24"/>
              </w:rPr>
            </w:pPr>
            <w:r>
              <w:rPr>
                <w:b/>
                <w:sz w:val="24"/>
                <w:lang w:val="en-US"/>
              </w:rPr>
              <w:t>2 028 643,33</w:t>
            </w:r>
          </w:p>
        </w:tc>
      </w:tr>
      <w:tr w:rsidR="00E714AB" w:rsidTr="00A23E82">
        <w:trPr>
          <w:trHeight w:val="398"/>
        </w:trPr>
        <w:tc>
          <w:tcPr>
            <w:tcW w:w="8100" w:type="dxa"/>
            <w:gridSpan w:val="6"/>
          </w:tcPr>
          <w:p w:rsidR="00E714AB" w:rsidRDefault="00E714AB" w:rsidP="00A23E82">
            <w:pPr>
              <w:pStyle w:val="TableParagraph"/>
              <w:spacing w:before="142"/>
              <w:ind w:left="2910" w:right="2901"/>
              <w:jc w:val="center"/>
              <w:rPr>
                <w:b/>
                <w:sz w:val="20"/>
              </w:rPr>
            </w:pPr>
            <w:r>
              <w:rPr>
                <w:b/>
                <w:sz w:val="20"/>
              </w:rPr>
              <w:t>Valoarea</w:t>
            </w:r>
            <w:r>
              <w:rPr>
                <w:b/>
                <w:spacing w:val="-3"/>
                <w:sz w:val="20"/>
              </w:rPr>
              <w:t xml:space="preserve"> </w:t>
            </w:r>
            <w:r>
              <w:rPr>
                <w:b/>
                <w:sz w:val="20"/>
              </w:rPr>
              <w:t>estimativă</w:t>
            </w:r>
            <w:r>
              <w:rPr>
                <w:b/>
                <w:spacing w:val="-2"/>
                <w:sz w:val="20"/>
              </w:rPr>
              <w:t xml:space="preserve"> </w:t>
            </w:r>
            <w:r>
              <w:rPr>
                <w:b/>
                <w:sz w:val="20"/>
              </w:rPr>
              <w:t>totală</w:t>
            </w:r>
          </w:p>
        </w:tc>
        <w:tc>
          <w:tcPr>
            <w:tcW w:w="1980" w:type="dxa"/>
          </w:tcPr>
          <w:p w:rsidR="00E714AB" w:rsidRDefault="00C55AEE" w:rsidP="00A23E82">
            <w:pPr>
              <w:pStyle w:val="TableParagraph"/>
              <w:spacing w:before="117" w:line="261" w:lineRule="exact"/>
              <w:ind w:left="339" w:right="331"/>
              <w:jc w:val="center"/>
              <w:rPr>
                <w:b/>
                <w:sz w:val="24"/>
              </w:rPr>
            </w:pPr>
            <w:r>
              <w:rPr>
                <w:b/>
                <w:sz w:val="24"/>
                <w:lang w:val="en-US"/>
              </w:rPr>
              <w:t>2 028 643,33</w:t>
            </w:r>
            <w:bookmarkStart w:id="45" w:name="_GoBack"/>
            <w:bookmarkEnd w:id="45"/>
          </w:p>
        </w:tc>
      </w:tr>
      <w:tr w:rsidR="00E714AB" w:rsidTr="00A23E82">
        <w:trPr>
          <w:trHeight w:val="398"/>
        </w:trPr>
        <w:tc>
          <w:tcPr>
            <w:tcW w:w="8100" w:type="dxa"/>
            <w:gridSpan w:val="6"/>
          </w:tcPr>
          <w:p w:rsidR="00E714AB" w:rsidRPr="00E714AB" w:rsidRDefault="00E714AB" w:rsidP="00A23E82">
            <w:pPr>
              <w:pStyle w:val="TableParagraph"/>
              <w:spacing w:before="142"/>
              <w:ind w:left="0" w:right="-17"/>
              <w:jc w:val="center"/>
              <w:rPr>
                <w:b/>
                <w:sz w:val="24"/>
                <w:szCs w:val="24"/>
                <w:lang w:val="ru-RU" w:eastAsia="ru-RU"/>
              </w:rPr>
            </w:pPr>
            <w:r w:rsidRPr="007142D4">
              <w:rPr>
                <w:b/>
                <w:sz w:val="24"/>
                <w:szCs w:val="24"/>
                <w:lang w:val="ru-RU" w:eastAsia="ru-RU"/>
              </w:rPr>
              <w:t>ДАННЫЙ ПРОЕКТ РЕАЛИЗУЕТСЯ ПО ПРОЕКТУ “</w:t>
            </w:r>
            <w:r w:rsidRPr="007142D4">
              <w:rPr>
                <w:b/>
                <w:sz w:val="24"/>
                <w:szCs w:val="24"/>
                <w:lang w:val="en-US" w:eastAsia="ru-RU"/>
              </w:rPr>
              <w:t>Satul</w:t>
            </w:r>
            <w:r w:rsidRPr="007142D4">
              <w:rPr>
                <w:b/>
                <w:sz w:val="24"/>
                <w:szCs w:val="24"/>
                <w:lang w:val="ru-RU" w:eastAsia="ru-RU"/>
              </w:rPr>
              <w:t xml:space="preserve"> </w:t>
            </w:r>
            <w:r w:rsidRPr="007142D4">
              <w:rPr>
                <w:b/>
                <w:sz w:val="24"/>
                <w:szCs w:val="24"/>
                <w:lang w:val="en-US" w:eastAsia="ru-RU"/>
              </w:rPr>
              <w:t>European</w:t>
            </w:r>
            <w:r w:rsidRPr="007142D4">
              <w:rPr>
                <w:b/>
                <w:sz w:val="24"/>
                <w:szCs w:val="24"/>
                <w:lang w:val="ru-RU" w:eastAsia="ru-RU"/>
              </w:rPr>
              <w:t xml:space="preserve">” </w:t>
            </w:r>
          </w:p>
          <w:p w:rsidR="00E714AB" w:rsidRPr="007142D4" w:rsidRDefault="00E714AB" w:rsidP="00A23E82">
            <w:pPr>
              <w:pStyle w:val="TableParagraph"/>
              <w:spacing w:before="142"/>
              <w:ind w:left="0" w:right="-17"/>
              <w:jc w:val="center"/>
              <w:rPr>
                <w:b/>
                <w:sz w:val="24"/>
                <w:szCs w:val="24"/>
              </w:rPr>
            </w:pPr>
            <w:r w:rsidRPr="007142D4">
              <w:rPr>
                <w:b/>
                <w:color w:val="000000"/>
                <w:sz w:val="24"/>
                <w:szCs w:val="24"/>
                <w:shd w:val="clear" w:color="auto" w:fill="FFFFFF"/>
                <w:lang w:val="ru-RU"/>
              </w:rPr>
              <w:t>“</w:t>
            </w:r>
            <w:r w:rsidRPr="007142D4">
              <w:rPr>
                <w:b/>
                <w:color w:val="000000"/>
                <w:sz w:val="24"/>
                <w:szCs w:val="24"/>
                <w:shd w:val="clear" w:color="auto" w:fill="FFFFFF"/>
              </w:rPr>
              <w:t>Europa este aproape</w:t>
            </w:r>
            <w:r w:rsidRPr="007142D4">
              <w:rPr>
                <w:b/>
                <w:color w:val="000000"/>
                <w:sz w:val="24"/>
                <w:szCs w:val="24"/>
                <w:shd w:val="clear" w:color="auto" w:fill="FFFFFF"/>
                <w:lang w:val="ru-RU"/>
              </w:rPr>
              <w:t>”</w:t>
            </w:r>
          </w:p>
        </w:tc>
        <w:tc>
          <w:tcPr>
            <w:tcW w:w="1980" w:type="dxa"/>
          </w:tcPr>
          <w:p w:rsidR="00E714AB" w:rsidRPr="007142D4" w:rsidRDefault="00E714AB" w:rsidP="00A23E82">
            <w:pPr>
              <w:pStyle w:val="TableParagraph"/>
              <w:spacing w:before="117" w:line="261" w:lineRule="exact"/>
              <w:ind w:left="339" w:right="331"/>
              <w:jc w:val="center"/>
              <w:rPr>
                <w:b/>
                <w:sz w:val="24"/>
              </w:rPr>
            </w:pPr>
          </w:p>
        </w:tc>
      </w:tr>
    </w:tbl>
    <w:p w:rsidR="00E714AB" w:rsidRDefault="00E714AB" w:rsidP="002C75C7">
      <w:pPr>
        <w:pStyle w:val="a"/>
        <w:widowControl w:val="0"/>
        <w:numPr>
          <w:ilvl w:val="0"/>
          <w:numId w:val="36"/>
        </w:numPr>
        <w:tabs>
          <w:tab w:val="clear" w:pos="1134"/>
          <w:tab w:val="left" w:pos="923"/>
          <w:tab w:val="left" w:pos="9431"/>
        </w:tabs>
        <w:autoSpaceDE w:val="0"/>
        <w:autoSpaceDN w:val="0"/>
        <w:spacing w:before="116"/>
        <w:ind w:left="922" w:right="584" w:hanging="360"/>
        <w:jc w:val="left"/>
      </w:pPr>
      <w:r>
        <w:rPr>
          <w:b/>
        </w:rPr>
        <w:t>În cazul procedurilor de preselecție se indică numărul minim al candidaţilor şi, dacă este</w:t>
      </w:r>
      <w:r>
        <w:rPr>
          <w:b/>
          <w:spacing w:val="-57"/>
        </w:rPr>
        <w:t xml:space="preserve"> </w:t>
      </w:r>
      <w:r>
        <w:rPr>
          <w:b/>
        </w:rPr>
        <w:t>cazul,</w:t>
      </w:r>
      <w:r>
        <w:rPr>
          <w:b/>
          <w:spacing w:val="-4"/>
        </w:rPr>
        <w:t xml:space="preserve"> </w:t>
      </w:r>
      <w:r>
        <w:rPr>
          <w:b/>
        </w:rPr>
        <w:t>numărul</w:t>
      </w:r>
      <w:r>
        <w:rPr>
          <w:b/>
          <w:spacing w:val="-2"/>
        </w:rPr>
        <w:t xml:space="preserve"> </w:t>
      </w:r>
      <w:r>
        <w:rPr>
          <w:b/>
        </w:rPr>
        <w:t>maxim</w:t>
      </w:r>
      <w:r>
        <w:rPr>
          <w:b/>
          <w:spacing w:val="-5"/>
        </w:rPr>
        <w:t xml:space="preserve"> </w:t>
      </w:r>
      <w:r>
        <w:rPr>
          <w:b/>
        </w:rPr>
        <w:t>al</w:t>
      </w:r>
      <w:r>
        <w:rPr>
          <w:b/>
          <w:spacing w:val="-3"/>
        </w:rPr>
        <w:t xml:space="preserve"> </w:t>
      </w:r>
      <w:r>
        <w:rPr>
          <w:b/>
        </w:rPr>
        <w:t>acestora.</w:t>
      </w:r>
      <w:r>
        <w:rPr>
          <w:u w:val="single"/>
        </w:rPr>
        <w:t xml:space="preserve"> </w:t>
      </w:r>
      <w:r>
        <w:rPr>
          <w:u w:val="single"/>
          <w:lang w:eastAsia="ru-RU"/>
        </w:rPr>
        <w:t>Nu se aplica</w:t>
      </w:r>
    </w:p>
    <w:p w:rsidR="00E714AB" w:rsidRDefault="00E714AB" w:rsidP="002C75C7">
      <w:pPr>
        <w:pStyle w:val="a"/>
        <w:widowControl w:val="0"/>
        <w:numPr>
          <w:ilvl w:val="0"/>
          <w:numId w:val="36"/>
        </w:numPr>
        <w:tabs>
          <w:tab w:val="clear" w:pos="1134"/>
          <w:tab w:val="left" w:pos="920"/>
        </w:tabs>
        <w:autoSpaceDE w:val="0"/>
        <w:autoSpaceDN w:val="0"/>
        <w:ind w:left="919" w:right="893" w:hanging="360"/>
        <w:jc w:val="left"/>
        <w:rPr>
          <w:b/>
        </w:rPr>
      </w:pPr>
      <w:r>
        <w:rPr>
          <w:b/>
        </w:rPr>
        <w:t>În cazul în care contractul este împărțit pe loturi, un operator economic poate depune</w:t>
      </w:r>
      <w:r>
        <w:rPr>
          <w:b/>
          <w:spacing w:val="-57"/>
        </w:rPr>
        <w:t xml:space="preserve"> </w:t>
      </w:r>
      <w:r>
        <w:rPr>
          <w:b/>
        </w:rPr>
        <w:t>oferta</w:t>
      </w:r>
      <w:r>
        <w:rPr>
          <w:b/>
          <w:spacing w:val="-1"/>
        </w:rPr>
        <w:t xml:space="preserve"> </w:t>
      </w:r>
      <w:r>
        <w:rPr>
          <w:b/>
        </w:rPr>
        <w:t>(se</w:t>
      </w:r>
      <w:r>
        <w:rPr>
          <w:b/>
          <w:spacing w:val="-1"/>
        </w:rPr>
        <w:t xml:space="preserve"> </w:t>
      </w:r>
      <w:r>
        <w:rPr>
          <w:b/>
        </w:rPr>
        <w:t>va selecta):</w:t>
      </w:r>
    </w:p>
    <w:p w:rsidR="00E714AB" w:rsidRDefault="00E714AB" w:rsidP="002C75C7">
      <w:pPr>
        <w:pStyle w:val="a"/>
        <w:widowControl w:val="0"/>
        <w:numPr>
          <w:ilvl w:val="1"/>
          <w:numId w:val="36"/>
        </w:numPr>
        <w:tabs>
          <w:tab w:val="clear" w:pos="1134"/>
          <w:tab w:val="left" w:pos="1282"/>
        </w:tabs>
        <w:autoSpaceDE w:val="0"/>
        <w:autoSpaceDN w:val="0"/>
        <w:spacing w:line="271" w:lineRule="exact"/>
      </w:pPr>
      <w:r>
        <w:rPr>
          <w:u w:val="single"/>
        </w:rPr>
        <w:t>Pentru</w:t>
      </w:r>
      <w:r>
        <w:rPr>
          <w:spacing w:val="-2"/>
          <w:u w:val="single"/>
        </w:rPr>
        <w:t xml:space="preserve"> </w:t>
      </w:r>
      <w:r>
        <w:rPr>
          <w:u w:val="single"/>
        </w:rPr>
        <w:t>un</w:t>
      </w:r>
      <w:r>
        <w:rPr>
          <w:spacing w:val="-1"/>
          <w:u w:val="single"/>
        </w:rPr>
        <w:t xml:space="preserve"> </w:t>
      </w:r>
      <w:r>
        <w:rPr>
          <w:u w:val="single"/>
        </w:rPr>
        <w:t>singur</w:t>
      </w:r>
      <w:r>
        <w:rPr>
          <w:spacing w:val="-1"/>
          <w:u w:val="single"/>
        </w:rPr>
        <w:t xml:space="preserve"> </w:t>
      </w:r>
      <w:r>
        <w:rPr>
          <w:u w:val="single"/>
        </w:rPr>
        <w:t>lot</w:t>
      </w:r>
      <w:r>
        <w:t>;</w:t>
      </w:r>
    </w:p>
    <w:p w:rsidR="00E714AB" w:rsidRDefault="00E714AB" w:rsidP="002C75C7">
      <w:pPr>
        <w:pStyle w:val="a"/>
        <w:widowControl w:val="0"/>
        <w:numPr>
          <w:ilvl w:val="1"/>
          <w:numId w:val="36"/>
        </w:numPr>
        <w:tabs>
          <w:tab w:val="clear" w:pos="1134"/>
          <w:tab w:val="left" w:pos="1282"/>
        </w:tabs>
        <w:autoSpaceDE w:val="0"/>
        <w:autoSpaceDN w:val="0"/>
        <w:spacing w:before="1"/>
      </w:pPr>
      <w:r>
        <w:t>Pentru</w:t>
      </w:r>
      <w:r>
        <w:rPr>
          <w:spacing w:val="-1"/>
        </w:rPr>
        <w:t xml:space="preserve"> </w:t>
      </w:r>
      <w:r>
        <w:t>mai multe</w:t>
      </w:r>
      <w:r>
        <w:rPr>
          <w:spacing w:val="-2"/>
        </w:rPr>
        <w:t xml:space="preserve"> </w:t>
      </w:r>
      <w:r>
        <w:t>loturi;</w:t>
      </w:r>
    </w:p>
    <w:p w:rsidR="00E714AB" w:rsidRDefault="00E714AB" w:rsidP="002C75C7">
      <w:pPr>
        <w:pStyle w:val="a"/>
        <w:widowControl w:val="0"/>
        <w:numPr>
          <w:ilvl w:val="1"/>
          <w:numId w:val="36"/>
        </w:numPr>
        <w:tabs>
          <w:tab w:val="clear" w:pos="1134"/>
          <w:tab w:val="left" w:pos="1282"/>
        </w:tabs>
        <w:autoSpaceDE w:val="0"/>
        <w:autoSpaceDN w:val="0"/>
      </w:pPr>
      <w:r>
        <w:t>Pentru</w:t>
      </w:r>
      <w:r>
        <w:rPr>
          <w:spacing w:val="-1"/>
        </w:rPr>
        <w:t xml:space="preserve"> </w:t>
      </w:r>
      <w:r>
        <w:t>toate</w:t>
      </w:r>
      <w:r>
        <w:rPr>
          <w:spacing w:val="-3"/>
        </w:rPr>
        <w:t xml:space="preserve"> </w:t>
      </w:r>
      <w:r>
        <w:t>loturile;</w:t>
      </w:r>
    </w:p>
    <w:p w:rsidR="00E714AB" w:rsidRDefault="00E714AB" w:rsidP="002C75C7">
      <w:pPr>
        <w:pStyle w:val="a"/>
        <w:widowControl w:val="0"/>
        <w:numPr>
          <w:ilvl w:val="1"/>
          <w:numId w:val="36"/>
        </w:numPr>
        <w:tabs>
          <w:tab w:val="clear" w:pos="1134"/>
          <w:tab w:val="left" w:pos="1282"/>
          <w:tab w:val="left" w:pos="9916"/>
        </w:tabs>
        <w:autoSpaceDE w:val="0"/>
        <w:autoSpaceDN w:val="0"/>
      </w:pPr>
      <w:r>
        <w:t>Alte</w:t>
      </w:r>
      <w:r>
        <w:rPr>
          <w:spacing w:val="-3"/>
        </w:rPr>
        <w:t xml:space="preserve"> </w:t>
      </w:r>
      <w:r>
        <w:t>limitări</w:t>
      </w:r>
      <w:r>
        <w:rPr>
          <w:spacing w:val="-1"/>
        </w:rPr>
        <w:t xml:space="preserve"> </w:t>
      </w:r>
      <w:r>
        <w:t>privind</w:t>
      </w:r>
      <w:r>
        <w:rPr>
          <w:spacing w:val="-1"/>
        </w:rPr>
        <w:t xml:space="preserve"> </w:t>
      </w:r>
      <w:r>
        <w:t>numărul</w:t>
      </w:r>
      <w:r>
        <w:rPr>
          <w:spacing w:val="-1"/>
        </w:rPr>
        <w:t xml:space="preserve"> </w:t>
      </w:r>
      <w:r>
        <w:t>de</w:t>
      </w:r>
      <w:r>
        <w:rPr>
          <w:spacing w:val="-3"/>
        </w:rPr>
        <w:t xml:space="preserve"> </w:t>
      </w:r>
      <w:r>
        <w:t>loturi</w:t>
      </w:r>
      <w:r>
        <w:rPr>
          <w:spacing w:val="-1"/>
        </w:rPr>
        <w:t xml:space="preserve"> </w:t>
      </w:r>
      <w:r>
        <w:t>care</w:t>
      </w:r>
      <w:r>
        <w:rPr>
          <w:spacing w:val="-3"/>
        </w:rPr>
        <w:t xml:space="preserve"> </w:t>
      </w:r>
      <w:r>
        <w:t>pot</w:t>
      </w:r>
      <w:r>
        <w:rPr>
          <w:spacing w:val="-1"/>
        </w:rPr>
        <w:t xml:space="preserve"> </w:t>
      </w:r>
      <w:r>
        <w:t>fi</w:t>
      </w:r>
      <w:r>
        <w:rPr>
          <w:spacing w:val="-1"/>
        </w:rPr>
        <w:t xml:space="preserve"> </w:t>
      </w:r>
      <w:r>
        <w:t>atribuite</w:t>
      </w:r>
      <w:r>
        <w:rPr>
          <w:spacing w:val="-1"/>
        </w:rPr>
        <w:t xml:space="preserve"> </w:t>
      </w:r>
      <w:r>
        <w:t>aceluiași</w:t>
      </w:r>
      <w:r>
        <w:rPr>
          <w:spacing w:val="-2"/>
        </w:rPr>
        <w:t xml:space="preserve"> </w:t>
      </w:r>
      <w:r>
        <w:t>ofertant</w:t>
      </w:r>
      <w:r>
        <w:rPr>
          <w:u w:val="single"/>
        </w:rPr>
        <w:t xml:space="preserve"> </w:t>
      </w:r>
      <w:r>
        <w:rPr>
          <w:u w:val="single"/>
        </w:rPr>
        <w:tab/>
      </w:r>
    </w:p>
    <w:p w:rsidR="00E714AB" w:rsidRDefault="00E714AB" w:rsidP="002C75C7">
      <w:pPr>
        <w:pStyle w:val="a"/>
        <w:widowControl w:val="0"/>
        <w:numPr>
          <w:ilvl w:val="0"/>
          <w:numId w:val="36"/>
        </w:numPr>
        <w:tabs>
          <w:tab w:val="clear" w:pos="1134"/>
          <w:tab w:val="left" w:pos="990"/>
          <w:tab w:val="left" w:pos="7203"/>
          <w:tab w:val="left" w:pos="9988"/>
        </w:tabs>
        <w:autoSpaceDE w:val="0"/>
        <w:autoSpaceDN w:val="0"/>
        <w:spacing w:before="201"/>
        <w:ind w:left="989" w:hanging="428"/>
        <w:jc w:val="left"/>
      </w:pPr>
      <w:r>
        <w:rPr>
          <w:b/>
        </w:rPr>
        <w:t>Admiterea</w:t>
      </w:r>
      <w:r>
        <w:rPr>
          <w:b/>
          <w:spacing w:val="-2"/>
        </w:rPr>
        <w:t xml:space="preserve"> </w:t>
      </w:r>
      <w:r>
        <w:rPr>
          <w:b/>
        </w:rPr>
        <w:t>sau</w:t>
      </w:r>
      <w:r>
        <w:rPr>
          <w:b/>
          <w:spacing w:val="-2"/>
        </w:rPr>
        <w:t xml:space="preserve"> </w:t>
      </w:r>
      <w:r>
        <w:rPr>
          <w:b/>
        </w:rPr>
        <w:t>interzicerea</w:t>
      </w:r>
      <w:r>
        <w:rPr>
          <w:b/>
          <w:spacing w:val="-1"/>
        </w:rPr>
        <w:t xml:space="preserve"> </w:t>
      </w:r>
      <w:r>
        <w:rPr>
          <w:b/>
        </w:rPr>
        <w:t>ofertelor</w:t>
      </w:r>
      <w:r>
        <w:rPr>
          <w:b/>
          <w:spacing w:val="-2"/>
        </w:rPr>
        <w:t xml:space="preserve"> </w:t>
      </w:r>
      <w:r>
        <w:rPr>
          <w:b/>
        </w:rPr>
        <w:t>alternative:</w:t>
      </w:r>
      <w:r>
        <w:rPr>
          <w:b/>
          <w:u w:val="thick"/>
        </w:rPr>
        <w:tab/>
      </w:r>
      <w:r>
        <w:rPr>
          <w:u w:val="thick"/>
        </w:rPr>
        <w:t>nu</w:t>
      </w:r>
      <w:r>
        <w:rPr>
          <w:spacing w:val="-1"/>
          <w:u w:val="thick"/>
        </w:rPr>
        <w:t xml:space="preserve"> </w:t>
      </w:r>
      <w:r>
        <w:rPr>
          <w:u w:val="thick"/>
        </w:rPr>
        <w:t>se</w:t>
      </w:r>
      <w:r>
        <w:rPr>
          <w:spacing w:val="-2"/>
          <w:u w:val="thick"/>
        </w:rPr>
        <w:t xml:space="preserve"> </w:t>
      </w:r>
      <w:r>
        <w:rPr>
          <w:u w:val="thick"/>
        </w:rPr>
        <w:t>admite</w:t>
      </w:r>
      <w:r>
        <w:rPr>
          <w:spacing w:val="19"/>
        </w:rPr>
        <w:t xml:space="preserve"> </w:t>
      </w:r>
      <w:r>
        <w:rPr>
          <w:u w:val="single"/>
        </w:rPr>
        <w:t xml:space="preserve"> </w:t>
      </w:r>
      <w:r>
        <w:rPr>
          <w:u w:val="single"/>
        </w:rPr>
        <w:tab/>
      </w:r>
    </w:p>
    <w:p w:rsidR="00E714AB" w:rsidRDefault="00E714AB" w:rsidP="00E714AB">
      <w:pPr>
        <w:sectPr w:rsidR="00E714AB" w:rsidSect="00E714AB">
          <w:pgSz w:w="11910" w:h="16840"/>
          <w:pgMar w:top="426" w:right="600" w:bottom="280" w:left="720" w:header="720" w:footer="720" w:gutter="0"/>
          <w:cols w:space="720"/>
        </w:sectPr>
      </w:pPr>
    </w:p>
    <w:p w:rsidR="00E714AB" w:rsidRDefault="00E714AB" w:rsidP="00E714AB">
      <w:pPr>
        <w:spacing w:before="67"/>
        <w:ind w:left="6769"/>
        <w:rPr>
          <w:sz w:val="20"/>
        </w:rPr>
      </w:pPr>
      <w:r>
        <w:rPr>
          <w:sz w:val="20"/>
        </w:rPr>
        <w:lastRenderedPageBreak/>
        <w:t>(indicați</w:t>
      </w:r>
      <w:r>
        <w:rPr>
          <w:spacing w:val="-2"/>
          <w:sz w:val="20"/>
        </w:rPr>
        <w:t xml:space="preserve"> </w:t>
      </w:r>
      <w:r>
        <w:rPr>
          <w:sz w:val="20"/>
        </w:rPr>
        <w:t>se</w:t>
      </w:r>
      <w:r>
        <w:rPr>
          <w:spacing w:val="-2"/>
          <w:sz w:val="20"/>
        </w:rPr>
        <w:t xml:space="preserve"> </w:t>
      </w:r>
      <w:r>
        <w:rPr>
          <w:sz w:val="20"/>
        </w:rPr>
        <w:t>admite</w:t>
      </w:r>
      <w:r>
        <w:rPr>
          <w:spacing w:val="-1"/>
          <w:sz w:val="20"/>
        </w:rPr>
        <w:t xml:space="preserve"> </w:t>
      </w:r>
      <w:r>
        <w:rPr>
          <w:sz w:val="20"/>
        </w:rPr>
        <w:t>sau</w:t>
      </w:r>
      <w:r>
        <w:rPr>
          <w:spacing w:val="-2"/>
          <w:sz w:val="20"/>
        </w:rPr>
        <w:t xml:space="preserve"> </w:t>
      </w:r>
      <w:r>
        <w:rPr>
          <w:sz w:val="20"/>
        </w:rPr>
        <w:t>nu se</w:t>
      </w:r>
      <w:r>
        <w:rPr>
          <w:spacing w:val="-3"/>
          <w:sz w:val="20"/>
        </w:rPr>
        <w:t xml:space="preserve"> </w:t>
      </w:r>
      <w:r>
        <w:rPr>
          <w:sz w:val="20"/>
        </w:rPr>
        <w:t>admite)</w:t>
      </w:r>
    </w:p>
    <w:p w:rsidR="00E714AB" w:rsidRPr="009F4DD2" w:rsidRDefault="00E714AB" w:rsidP="002C75C7">
      <w:pPr>
        <w:pStyle w:val="a"/>
        <w:widowControl w:val="0"/>
        <w:numPr>
          <w:ilvl w:val="0"/>
          <w:numId w:val="36"/>
        </w:numPr>
        <w:tabs>
          <w:tab w:val="clear" w:pos="1134"/>
          <w:tab w:val="left" w:pos="990"/>
        </w:tabs>
        <w:autoSpaceDE w:val="0"/>
        <w:autoSpaceDN w:val="0"/>
        <w:spacing w:before="123"/>
        <w:ind w:left="989" w:hanging="428"/>
        <w:jc w:val="left"/>
        <w:rPr>
          <w:b/>
        </w:rPr>
      </w:pPr>
      <w:r>
        <w:rPr>
          <w:b/>
        </w:rPr>
        <w:t>Termenii</w:t>
      </w:r>
      <w:r>
        <w:rPr>
          <w:b/>
          <w:spacing w:val="-4"/>
        </w:rPr>
        <w:t xml:space="preserve"> </w:t>
      </w:r>
      <w:r>
        <w:rPr>
          <w:b/>
        </w:rPr>
        <w:t>și</w:t>
      </w:r>
      <w:r>
        <w:rPr>
          <w:b/>
          <w:spacing w:val="-4"/>
        </w:rPr>
        <w:t xml:space="preserve"> </w:t>
      </w:r>
      <w:r>
        <w:rPr>
          <w:b/>
        </w:rPr>
        <w:t>condițiile</w:t>
      </w:r>
      <w:r>
        <w:rPr>
          <w:b/>
          <w:spacing w:val="-5"/>
        </w:rPr>
        <w:t xml:space="preserve"> </w:t>
      </w:r>
      <w:r>
        <w:rPr>
          <w:b/>
        </w:rPr>
        <w:t>de</w:t>
      </w:r>
      <w:r>
        <w:rPr>
          <w:b/>
          <w:spacing w:val="-3"/>
        </w:rPr>
        <w:t xml:space="preserve"> </w:t>
      </w:r>
      <w:r>
        <w:rPr>
          <w:b/>
        </w:rPr>
        <w:t>prestare/executare</w:t>
      </w:r>
      <w:r>
        <w:rPr>
          <w:b/>
          <w:spacing w:val="-4"/>
        </w:rPr>
        <w:t xml:space="preserve"> </w:t>
      </w:r>
      <w:r>
        <w:rPr>
          <w:b/>
        </w:rPr>
        <w:t xml:space="preserve">solicitați: </w:t>
      </w:r>
      <w:r>
        <w:rPr>
          <w:b/>
          <w:u w:val="thick"/>
        </w:rPr>
        <w:t xml:space="preserve">   </w:t>
      </w:r>
      <w:r>
        <w:rPr>
          <w:b/>
          <w:spacing w:val="1"/>
          <w:u w:val="thick"/>
        </w:rPr>
        <w:t xml:space="preserve"> </w:t>
      </w:r>
      <w:r>
        <w:rPr>
          <w:b/>
          <w:spacing w:val="-1"/>
          <w:u w:val="thick"/>
        </w:rPr>
        <w:t xml:space="preserve"> </w:t>
      </w:r>
      <w:r w:rsidR="00D62724">
        <w:rPr>
          <w:b/>
          <w:u w:val="thick"/>
        </w:rPr>
        <w:t>31.12.2026</w:t>
      </w:r>
    </w:p>
    <w:p w:rsidR="00E714AB" w:rsidRDefault="00E714AB" w:rsidP="002C75C7">
      <w:pPr>
        <w:pStyle w:val="a"/>
        <w:widowControl w:val="0"/>
        <w:numPr>
          <w:ilvl w:val="0"/>
          <w:numId w:val="36"/>
        </w:numPr>
        <w:tabs>
          <w:tab w:val="clear" w:pos="1134"/>
          <w:tab w:val="left" w:pos="990"/>
          <w:tab w:val="left" w:pos="5444"/>
          <w:tab w:val="left" w:pos="9678"/>
        </w:tabs>
        <w:autoSpaceDE w:val="0"/>
        <w:autoSpaceDN w:val="0"/>
        <w:spacing w:before="91"/>
        <w:ind w:left="989" w:hanging="428"/>
        <w:jc w:val="left"/>
        <w:rPr>
          <w:b/>
        </w:rPr>
      </w:pPr>
      <w:r>
        <w:rPr>
          <w:b/>
        </w:rPr>
        <w:t>Termenul</w:t>
      </w:r>
      <w:r>
        <w:rPr>
          <w:b/>
          <w:spacing w:val="-1"/>
        </w:rPr>
        <w:t xml:space="preserve"> </w:t>
      </w:r>
      <w:r>
        <w:rPr>
          <w:b/>
        </w:rPr>
        <w:t>de</w:t>
      </w:r>
      <w:r>
        <w:rPr>
          <w:b/>
          <w:spacing w:val="-1"/>
        </w:rPr>
        <w:t xml:space="preserve"> </w:t>
      </w:r>
      <w:r>
        <w:rPr>
          <w:b/>
        </w:rPr>
        <w:t>valabilitate</w:t>
      </w:r>
      <w:r>
        <w:rPr>
          <w:b/>
          <w:spacing w:val="-2"/>
        </w:rPr>
        <w:t xml:space="preserve"> </w:t>
      </w:r>
      <w:r>
        <w:rPr>
          <w:b/>
        </w:rPr>
        <w:t>a contractului:</w:t>
      </w:r>
      <w:r>
        <w:rPr>
          <w:b/>
          <w:u w:val="single"/>
        </w:rPr>
        <w:tab/>
      </w:r>
      <w:r w:rsidR="00D62724">
        <w:rPr>
          <w:b/>
          <w:u w:val="single"/>
        </w:rPr>
        <w:t>31.12.2026</w:t>
      </w:r>
      <w:r w:rsidRPr="009F4DD2">
        <w:rPr>
          <w:b/>
          <w:u w:val="single"/>
        </w:rPr>
        <w:t xml:space="preserve"> г.</w:t>
      </w:r>
      <w:r>
        <w:rPr>
          <w:b/>
          <w:u w:val="single"/>
        </w:rPr>
        <w:t xml:space="preserve"> </w:t>
      </w:r>
    </w:p>
    <w:p w:rsidR="00E714AB" w:rsidRDefault="00E714AB" w:rsidP="002C75C7">
      <w:pPr>
        <w:pStyle w:val="a"/>
        <w:widowControl w:val="0"/>
        <w:numPr>
          <w:ilvl w:val="0"/>
          <w:numId w:val="36"/>
        </w:numPr>
        <w:tabs>
          <w:tab w:val="clear" w:pos="1134"/>
          <w:tab w:val="left" w:pos="923"/>
          <w:tab w:val="left" w:pos="7182"/>
          <w:tab w:val="left" w:pos="9611"/>
        </w:tabs>
        <w:autoSpaceDE w:val="0"/>
        <w:autoSpaceDN w:val="0"/>
        <w:spacing w:before="129" w:line="235" w:lineRule="auto"/>
        <w:ind w:left="922" w:right="423" w:hanging="360"/>
        <w:jc w:val="left"/>
      </w:pPr>
      <w:r>
        <w:rPr>
          <w:b/>
        </w:rPr>
        <w:t>Contract</w:t>
      </w:r>
      <w:r>
        <w:rPr>
          <w:b/>
          <w:spacing w:val="-2"/>
        </w:rPr>
        <w:t xml:space="preserve"> </w:t>
      </w:r>
      <w:r>
        <w:rPr>
          <w:b/>
        </w:rPr>
        <w:t>de</w:t>
      </w:r>
      <w:r>
        <w:rPr>
          <w:b/>
          <w:spacing w:val="-3"/>
        </w:rPr>
        <w:t xml:space="preserve"> </w:t>
      </w:r>
      <w:r>
        <w:rPr>
          <w:b/>
        </w:rPr>
        <w:t>achiziție</w:t>
      </w:r>
      <w:r>
        <w:rPr>
          <w:b/>
          <w:spacing w:val="-4"/>
        </w:rPr>
        <w:t xml:space="preserve"> </w:t>
      </w:r>
      <w:r>
        <w:rPr>
          <w:b/>
        </w:rPr>
        <w:t>rezervat</w:t>
      </w:r>
      <w:r>
        <w:rPr>
          <w:b/>
          <w:spacing w:val="-2"/>
        </w:rPr>
        <w:t xml:space="preserve"> </w:t>
      </w:r>
      <w:r>
        <w:rPr>
          <w:b/>
        </w:rPr>
        <w:t>atelierelor</w:t>
      </w:r>
      <w:r>
        <w:rPr>
          <w:b/>
          <w:spacing w:val="-2"/>
        </w:rPr>
        <w:t xml:space="preserve"> </w:t>
      </w:r>
      <w:r>
        <w:rPr>
          <w:b/>
        </w:rPr>
        <w:t>protejate</w:t>
      </w:r>
      <w:r>
        <w:rPr>
          <w:b/>
          <w:spacing w:val="-3"/>
        </w:rPr>
        <w:t xml:space="preserve"> </w:t>
      </w:r>
      <w:r>
        <w:rPr>
          <w:b/>
        </w:rPr>
        <w:t>sau</w:t>
      </w:r>
      <w:r>
        <w:rPr>
          <w:b/>
          <w:spacing w:val="-2"/>
        </w:rPr>
        <w:t xml:space="preserve"> </w:t>
      </w:r>
      <w:r>
        <w:rPr>
          <w:b/>
        </w:rPr>
        <w:t>că</w:t>
      </w:r>
      <w:r>
        <w:rPr>
          <w:b/>
          <w:spacing w:val="-2"/>
        </w:rPr>
        <w:t xml:space="preserve"> </w:t>
      </w:r>
      <w:r>
        <w:rPr>
          <w:b/>
        </w:rPr>
        <w:t>acesta</w:t>
      </w:r>
      <w:r>
        <w:rPr>
          <w:b/>
          <w:spacing w:val="-2"/>
        </w:rPr>
        <w:t xml:space="preserve"> </w:t>
      </w:r>
      <w:r>
        <w:rPr>
          <w:b/>
        </w:rPr>
        <w:t>poate</w:t>
      </w:r>
      <w:r>
        <w:rPr>
          <w:b/>
          <w:spacing w:val="-4"/>
        </w:rPr>
        <w:t xml:space="preserve"> </w:t>
      </w:r>
      <w:r>
        <w:rPr>
          <w:b/>
        </w:rPr>
        <w:t>fi</w:t>
      </w:r>
      <w:r>
        <w:rPr>
          <w:b/>
          <w:spacing w:val="-2"/>
        </w:rPr>
        <w:t xml:space="preserve"> </w:t>
      </w:r>
      <w:r>
        <w:rPr>
          <w:b/>
        </w:rPr>
        <w:t>executat</w:t>
      </w:r>
      <w:r>
        <w:rPr>
          <w:b/>
          <w:spacing w:val="-4"/>
        </w:rPr>
        <w:t xml:space="preserve"> </w:t>
      </w:r>
      <w:r>
        <w:rPr>
          <w:b/>
        </w:rPr>
        <w:t>numai</w:t>
      </w:r>
      <w:r>
        <w:rPr>
          <w:b/>
          <w:spacing w:val="-1"/>
        </w:rPr>
        <w:t xml:space="preserve"> </w:t>
      </w:r>
      <w:r>
        <w:rPr>
          <w:b/>
        </w:rPr>
        <w:t>în</w:t>
      </w:r>
      <w:r>
        <w:rPr>
          <w:b/>
          <w:spacing w:val="-57"/>
        </w:rPr>
        <w:t xml:space="preserve"> </w:t>
      </w:r>
      <w:r>
        <w:rPr>
          <w:b/>
        </w:rPr>
        <w:t>cadrul</w:t>
      </w:r>
      <w:r>
        <w:rPr>
          <w:b/>
          <w:spacing w:val="-2"/>
        </w:rPr>
        <w:t xml:space="preserve"> </w:t>
      </w:r>
      <w:r>
        <w:rPr>
          <w:b/>
        </w:rPr>
        <w:t>unor</w:t>
      </w:r>
      <w:r>
        <w:rPr>
          <w:b/>
          <w:spacing w:val="-2"/>
        </w:rPr>
        <w:t xml:space="preserve"> </w:t>
      </w:r>
      <w:r>
        <w:rPr>
          <w:b/>
        </w:rPr>
        <w:t>programe de</w:t>
      </w:r>
      <w:r>
        <w:rPr>
          <w:b/>
          <w:spacing w:val="-2"/>
        </w:rPr>
        <w:t xml:space="preserve"> </w:t>
      </w:r>
      <w:r>
        <w:rPr>
          <w:b/>
        </w:rPr>
        <w:t>angajare</w:t>
      </w:r>
      <w:r>
        <w:rPr>
          <w:b/>
          <w:spacing w:val="-2"/>
        </w:rPr>
        <w:t xml:space="preserve"> </w:t>
      </w:r>
      <w:r>
        <w:rPr>
          <w:b/>
        </w:rPr>
        <w:t>protejată</w:t>
      </w:r>
      <w:r>
        <w:rPr>
          <w:b/>
          <w:spacing w:val="-1"/>
        </w:rPr>
        <w:t xml:space="preserve"> </w:t>
      </w:r>
      <w:r>
        <w:rPr>
          <w:b/>
        </w:rPr>
        <w:t>(după</w:t>
      </w:r>
      <w:r>
        <w:rPr>
          <w:b/>
          <w:spacing w:val="-1"/>
        </w:rPr>
        <w:t xml:space="preserve"> </w:t>
      </w:r>
      <w:r>
        <w:rPr>
          <w:b/>
        </w:rPr>
        <w:t>caz):</w:t>
      </w:r>
      <w:r>
        <w:rPr>
          <w:b/>
          <w:u w:val="single"/>
        </w:rPr>
        <w:tab/>
      </w:r>
      <w:r>
        <w:rPr>
          <w:u w:val="single"/>
        </w:rPr>
        <w:t>nu se admite</w:t>
      </w:r>
      <w:r>
        <w:rPr>
          <w:spacing w:val="19"/>
        </w:rPr>
        <w:t xml:space="preserve"> </w:t>
      </w:r>
      <w:r>
        <w:rPr>
          <w:u w:val="single"/>
        </w:rPr>
        <w:t xml:space="preserve"> </w:t>
      </w:r>
      <w:r>
        <w:rPr>
          <w:u w:val="single"/>
        </w:rPr>
        <w:tab/>
      </w:r>
    </w:p>
    <w:p w:rsidR="00E714AB" w:rsidRDefault="00E714AB" w:rsidP="00E714AB">
      <w:pPr>
        <w:spacing w:before="3"/>
        <w:ind w:right="1555"/>
        <w:jc w:val="right"/>
        <w:rPr>
          <w:sz w:val="20"/>
        </w:rPr>
      </w:pPr>
      <w:r>
        <w:rPr>
          <w:sz w:val="20"/>
        </w:rPr>
        <w:t>(indicați</w:t>
      </w:r>
      <w:r>
        <w:rPr>
          <w:spacing w:val="-3"/>
          <w:sz w:val="20"/>
        </w:rPr>
        <w:t xml:space="preserve"> </w:t>
      </w:r>
      <w:r>
        <w:rPr>
          <w:sz w:val="20"/>
        </w:rPr>
        <w:t>da</w:t>
      </w:r>
      <w:r>
        <w:rPr>
          <w:spacing w:val="-2"/>
          <w:sz w:val="20"/>
        </w:rPr>
        <w:t xml:space="preserve"> </w:t>
      </w:r>
      <w:r>
        <w:rPr>
          <w:sz w:val="20"/>
        </w:rPr>
        <w:t>sau</w:t>
      </w:r>
      <w:r>
        <w:rPr>
          <w:spacing w:val="-2"/>
          <w:sz w:val="20"/>
        </w:rPr>
        <w:t xml:space="preserve"> </w:t>
      </w:r>
      <w:r>
        <w:rPr>
          <w:sz w:val="20"/>
        </w:rPr>
        <w:t>nu)</w:t>
      </w:r>
    </w:p>
    <w:p w:rsidR="00E714AB" w:rsidRDefault="00E714AB" w:rsidP="002C75C7">
      <w:pPr>
        <w:pStyle w:val="a"/>
        <w:widowControl w:val="0"/>
        <w:numPr>
          <w:ilvl w:val="0"/>
          <w:numId w:val="36"/>
        </w:numPr>
        <w:tabs>
          <w:tab w:val="clear" w:pos="1134"/>
          <w:tab w:val="left" w:pos="923"/>
          <w:tab w:val="left" w:pos="4227"/>
          <w:tab w:val="left" w:pos="9059"/>
        </w:tabs>
        <w:autoSpaceDE w:val="0"/>
        <w:autoSpaceDN w:val="0"/>
        <w:spacing w:before="129" w:line="235" w:lineRule="auto"/>
        <w:ind w:left="922" w:right="161" w:hanging="360"/>
        <w:jc w:val="left"/>
      </w:pPr>
      <w:r>
        <w:rPr>
          <w:b/>
        </w:rPr>
        <w:t>Prestarea serviciului este rezervată unei anumite profesii în temeiul unor legisau al unor acte</w:t>
      </w:r>
      <w:r>
        <w:rPr>
          <w:b/>
          <w:spacing w:val="-57"/>
        </w:rPr>
        <w:t xml:space="preserve"> </w:t>
      </w:r>
      <w:r>
        <w:rPr>
          <w:b/>
        </w:rPr>
        <w:t>administrative</w:t>
      </w:r>
      <w:r>
        <w:rPr>
          <w:b/>
          <w:spacing w:val="-2"/>
        </w:rPr>
        <w:t xml:space="preserve"> </w:t>
      </w:r>
      <w:r>
        <w:rPr>
          <w:b/>
        </w:rPr>
        <w:t>(după</w:t>
      </w:r>
      <w:r>
        <w:rPr>
          <w:b/>
          <w:spacing w:val="-1"/>
        </w:rPr>
        <w:t xml:space="preserve"> </w:t>
      </w:r>
      <w:r>
        <w:rPr>
          <w:b/>
        </w:rPr>
        <w:t>caz):</w:t>
      </w:r>
      <w:r>
        <w:rPr>
          <w:b/>
          <w:u w:val="single"/>
        </w:rPr>
        <w:tab/>
      </w:r>
      <w:r>
        <w:rPr>
          <w:u w:val="single"/>
        </w:rPr>
        <w:t>nu</w:t>
      </w:r>
      <w:r>
        <w:rPr>
          <w:spacing w:val="-1"/>
          <w:u w:val="single"/>
        </w:rPr>
        <w:t xml:space="preserve"> </w:t>
      </w:r>
      <w:r>
        <w:rPr>
          <w:u w:val="single"/>
        </w:rPr>
        <w:t>se</w:t>
      </w:r>
      <w:r>
        <w:rPr>
          <w:spacing w:val="1"/>
          <w:u w:val="single"/>
        </w:rPr>
        <w:t xml:space="preserve"> </w:t>
      </w:r>
      <w:r>
        <w:rPr>
          <w:u w:val="single"/>
        </w:rPr>
        <w:t>admite</w:t>
      </w:r>
      <w:r>
        <w:rPr>
          <w:spacing w:val="19"/>
        </w:rPr>
        <w:t xml:space="preserve"> </w:t>
      </w:r>
      <w:r>
        <w:rPr>
          <w:u w:val="single"/>
        </w:rPr>
        <w:t xml:space="preserve"> </w:t>
      </w:r>
      <w:r>
        <w:rPr>
          <w:u w:val="single"/>
        </w:rPr>
        <w:tab/>
      </w:r>
    </w:p>
    <w:p w:rsidR="00E714AB" w:rsidRDefault="00E714AB" w:rsidP="00E714AB">
      <w:pPr>
        <w:spacing w:before="3"/>
        <w:ind w:left="3269" w:right="2830"/>
        <w:jc w:val="center"/>
        <w:rPr>
          <w:sz w:val="20"/>
        </w:rPr>
      </w:pPr>
      <w:r>
        <w:rPr>
          <w:sz w:val="20"/>
        </w:rPr>
        <w:t>(se</w:t>
      </w:r>
      <w:r>
        <w:rPr>
          <w:spacing w:val="-1"/>
          <w:sz w:val="20"/>
        </w:rPr>
        <w:t xml:space="preserve"> </w:t>
      </w:r>
      <w:r>
        <w:rPr>
          <w:sz w:val="20"/>
        </w:rPr>
        <w:t>menționează</w:t>
      </w:r>
      <w:r>
        <w:rPr>
          <w:spacing w:val="-3"/>
          <w:sz w:val="20"/>
        </w:rPr>
        <w:t xml:space="preserve"> </w:t>
      </w:r>
      <w:r>
        <w:rPr>
          <w:sz w:val="20"/>
        </w:rPr>
        <w:t>respectivele legi</w:t>
      </w:r>
      <w:r>
        <w:rPr>
          <w:spacing w:val="-4"/>
          <w:sz w:val="20"/>
        </w:rPr>
        <w:t xml:space="preserve"> </w:t>
      </w:r>
      <w:r>
        <w:rPr>
          <w:sz w:val="20"/>
        </w:rPr>
        <w:t>și</w:t>
      </w:r>
      <w:r>
        <w:rPr>
          <w:spacing w:val="-4"/>
          <w:sz w:val="20"/>
        </w:rPr>
        <w:t xml:space="preserve"> </w:t>
      </w:r>
      <w:r>
        <w:rPr>
          <w:sz w:val="20"/>
        </w:rPr>
        <w:t>acte</w:t>
      </w:r>
      <w:r>
        <w:rPr>
          <w:spacing w:val="-3"/>
          <w:sz w:val="20"/>
        </w:rPr>
        <w:t xml:space="preserve"> </w:t>
      </w:r>
      <w:r>
        <w:rPr>
          <w:sz w:val="20"/>
        </w:rPr>
        <w:t>administrative)</w:t>
      </w:r>
    </w:p>
    <w:p w:rsidR="00E714AB" w:rsidRDefault="00E714AB" w:rsidP="002C75C7">
      <w:pPr>
        <w:pStyle w:val="a"/>
        <w:widowControl w:val="0"/>
        <w:numPr>
          <w:ilvl w:val="0"/>
          <w:numId w:val="36"/>
        </w:numPr>
        <w:tabs>
          <w:tab w:val="clear" w:pos="1134"/>
          <w:tab w:val="left" w:pos="923"/>
        </w:tabs>
        <w:autoSpaceDE w:val="0"/>
        <w:autoSpaceDN w:val="0"/>
        <w:spacing w:before="121"/>
        <w:ind w:left="922" w:right="207" w:hanging="360"/>
        <w:jc w:val="left"/>
        <w:rPr>
          <w:b/>
        </w:rPr>
      </w:pPr>
      <w:r>
        <w:rPr>
          <w:b/>
        </w:rPr>
        <w:t>Scurta</w:t>
      </w:r>
      <w:r>
        <w:rPr>
          <w:b/>
          <w:spacing w:val="-3"/>
        </w:rPr>
        <w:t xml:space="preserve"> </w:t>
      </w:r>
      <w:r>
        <w:rPr>
          <w:b/>
        </w:rPr>
        <w:t>descriere</w:t>
      </w:r>
      <w:r>
        <w:rPr>
          <w:b/>
          <w:spacing w:val="-3"/>
        </w:rPr>
        <w:t xml:space="preserve"> </w:t>
      </w:r>
      <w:r>
        <w:rPr>
          <w:b/>
        </w:rPr>
        <w:t>a</w:t>
      </w:r>
      <w:r>
        <w:rPr>
          <w:b/>
          <w:spacing w:val="-3"/>
        </w:rPr>
        <w:t xml:space="preserve"> </w:t>
      </w:r>
      <w:r>
        <w:rPr>
          <w:b/>
        </w:rPr>
        <w:t>criteriilor</w:t>
      </w:r>
      <w:r>
        <w:rPr>
          <w:b/>
          <w:spacing w:val="-2"/>
        </w:rPr>
        <w:t xml:space="preserve"> </w:t>
      </w:r>
      <w:r>
        <w:rPr>
          <w:b/>
        </w:rPr>
        <w:t>privind</w:t>
      </w:r>
      <w:r>
        <w:rPr>
          <w:b/>
          <w:spacing w:val="-3"/>
        </w:rPr>
        <w:t xml:space="preserve"> </w:t>
      </w:r>
      <w:r>
        <w:rPr>
          <w:b/>
        </w:rPr>
        <w:t>eligibilitatea</w:t>
      </w:r>
      <w:r>
        <w:rPr>
          <w:b/>
          <w:spacing w:val="-2"/>
        </w:rPr>
        <w:t xml:space="preserve"> </w:t>
      </w:r>
      <w:r>
        <w:rPr>
          <w:b/>
        </w:rPr>
        <w:t>operatorilor</w:t>
      </w:r>
      <w:r>
        <w:rPr>
          <w:b/>
          <w:spacing w:val="-2"/>
        </w:rPr>
        <w:t xml:space="preserve"> </w:t>
      </w:r>
      <w:r>
        <w:rPr>
          <w:b/>
        </w:rPr>
        <w:t>economici</w:t>
      </w:r>
      <w:r>
        <w:rPr>
          <w:b/>
          <w:spacing w:val="-2"/>
        </w:rPr>
        <w:t xml:space="preserve"> </w:t>
      </w:r>
      <w:r>
        <w:rPr>
          <w:b/>
        </w:rPr>
        <w:t>care</w:t>
      </w:r>
      <w:r>
        <w:rPr>
          <w:b/>
          <w:spacing w:val="-4"/>
        </w:rPr>
        <w:t xml:space="preserve"> </w:t>
      </w:r>
      <w:r>
        <w:rPr>
          <w:b/>
        </w:rPr>
        <w:t>pot</w:t>
      </w:r>
      <w:r>
        <w:rPr>
          <w:b/>
          <w:spacing w:val="-2"/>
        </w:rPr>
        <w:t xml:space="preserve"> </w:t>
      </w:r>
      <w:r>
        <w:rPr>
          <w:b/>
        </w:rPr>
        <w:t>determina</w:t>
      </w:r>
      <w:r>
        <w:rPr>
          <w:b/>
          <w:spacing w:val="-57"/>
        </w:rPr>
        <w:t xml:space="preserve"> </w:t>
      </w:r>
      <w:r>
        <w:rPr>
          <w:b/>
        </w:rPr>
        <w:t>eliminarea</w:t>
      </w:r>
      <w:r>
        <w:rPr>
          <w:b/>
          <w:spacing w:val="-1"/>
        </w:rPr>
        <w:t xml:space="preserve"> </w:t>
      </w:r>
      <w:r>
        <w:rPr>
          <w:b/>
        </w:rPr>
        <w:t>acestora și</w:t>
      </w:r>
      <w:r>
        <w:rPr>
          <w:b/>
          <w:spacing w:val="-2"/>
        </w:rPr>
        <w:t xml:space="preserve"> </w:t>
      </w:r>
      <w:r>
        <w:rPr>
          <w:b/>
        </w:rPr>
        <w:t>a</w:t>
      </w:r>
      <w:r>
        <w:rPr>
          <w:b/>
          <w:spacing w:val="1"/>
        </w:rPr>
        <w:t xml:space="preserve"> </w:t>
      </w:r>
      <w:r>
        <w:rPr>
          <w:b/>
        </w:rPr>
        <w:t>criteriilor</w:t>
      </w:r>
      <w:r>
        <w:rPr>
          <w:b/>
          <w:spacing w:val="-1"/>
        </w:rPr>
        <w:t xml:space="preserve"> </w:t>
      </w:r>
      <w:r>
        <w:rPr>
          <w:b/>
        </w:rPr>
        <w:t>de</w:t>
      </w:r>
      <w:r>
        <w:rPr>
          <w:b/>
          <w:spacing w:val="-2"/>
        </w:rPr>
        <w:t xml:space="preserve"> </w:t>
      </w:r>
      <w:r>
        <w:rPr>
          <w:b/>
        </w:rPr>
        <w:t>selecție/de</w:t>
      </w:r>
      <w:r>
        <w:rPr>
          <w:b/>
          <w:spacing w:val="-2"/>
        </w:rPr>
        <w:t xml:space="preserve"> </w:t>
      </w:r>
      <w:r>
        <w:rPr>
          <w:b/>
        </w:rPr>
        <w:t>preselecție;</w:t>
      </w:r>
      <w:r>
        <w:rPr>
          <w:b/>
          <w:spacing w:val="-1"/>
        </w:rPr>
        <w:t xml:space="preserve"> </w:t>
      </w:r>
      <w:r>
        <w:rPr>
          <w:b/>
        </w:rPr>
        <w:t>nivelul</w:t>
      </w:r>
      <w:r>
        <w:rPr>
          <w:b/>
          <w:spacing w:val="1"/>
        </w:rPr>
        <w:t xml:space="preserve"> </w:t>
      </w:r>
      <w:r>
        <w:rPr>
          <w:b/>
        </w:rPr>
        <w:t>minim</w:t>
      </w:r>
      <w:r>
        <w:rPr>
          <w:b/>
          <w:spacing w:val="-4"/>
        </w:rPr>
        <w:t xml:space="preserve"> </w:t>
      </w:r>
      <w:r>
        <w:rPr>
          <w:b/>
        </w:rPr>
        <w:t>(nivelurile</w:t>
      </w:r>
    </w:p>
    <w:p w:rsidR="00E714AB" w:rsidRDefault="00E714AB" w:rsidP="00E714AB">
      <w:pPr>
        <w:pStyle w:val="a7"/>
        <w:spacing w:after="4"/>
      </w:pPr>
      <w:r>
        <w:t>minime)</w:t>
      </w:r>
      <w:r>
        <w:rPr>
          <w:spacing w:val="-2"/>
        </w:rPr>
        <w:t xml:space="preserve"> </w:t>
      </w:r>
      <w:r>
        <w:t>al</w:t>
      </w:r>
      <w:r>
        <w:rPr>
          <w:spacing w:val="-3"/>
        </w:rPr>
        <w:t xml:space="preserve"> </w:t>
      </w:r>
      <w:r>
        <w:t>(ale)</w:t>
      </w:r>
      <w:r>
        <w:rPr>
          <w:spacing w:val="-5"/>
        </w:rPr>
        <w:t xml:space="preserve"> </w:t>
      </w:r>
      <w:r>
        <w:t>cerințelor</w:t>
      </w:r>
      <w:r>
        <w:rPr>
          <w:spacing w:val="-4"/>
        </w:rPr>
        <w:t xml:space="preserve"> </w:t>
      </w:r>
      <w:r>
        <w:t>eventual</w:t>
      </w:r>
      <w:r>
        <w:rPr>
          <w:spacing w:val="-3"/>
        </w:rPr>
        <w:t xml:space="preserve"> </w:t>
      </w:r>
      <w:r>
        <w:t>impuse;</w:t>
      </w:r>
      <w:r>
        <w:rPr>
          <w:spacing w:val="-3"/>
        </w:rPr>
        <w:t xml:space="preserve"> </w:t>
      </w:r>
      <w:r>
        <w:t>se</w:t>
      </w:r>
      <w:r>
        <w:rPr>
          <w:spacing w:val="-2"/>
        </w:rPr>
        <w:t xml:space="preserve"> </w:t>
      </w:r>
      <w:r>
        <w:t>menționeazăinformațiile</w:t>
      </w:r>
      <w:r>
        <w:rPr>
          <w:spacing w:val="-3"/>
        </w:rPr>
        <w:t xml:space="preserve"> </w:t>
      </w:r>
      <w:r>
        <w:t>solicitate</w:t>
      </w:r>
      <w:r>
        <w:rPr>
          <w:spacing w:val="-4"/>
        </w:rPr>
        <w:t xml:space="preserve"> </w:t>
      </w:r>
      <w:r>
        <w:t>(DUAE,</w:t>
      </w:r>
      <w:r>
        <w:rPr>
          <w:spacing w:val="-57"/>
        </w:rPr>
        <w:t xml:space="preserve"> </w:t>
      </w:r>
      <w:r>
        <w:t>documentație):</w:t>
      </w:r>
    </w:p>
    <w:tbl>
      <w:tblPr>
        <w:tblStyle w:val="TableNormal"/>
        <w:tblW w:w="0" w:type="auto"/>
        <w:tblInd w:w="4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6"/>
        <w:gridCol w:w="3742"/>
        <w:gridCol w:w="3505"/>
        <w:gridCol w:w="1750"/>
      </w:tblGrid>
      <w:tr w:rsidR="00E714AB" w:rsidTr="00A23E82">
        <w:trPr>
          <w:trHeight w:val="828"/>
        </w:trPr>
        <w:tc>
          <w:tcPr>
            <w:tcW w:w="576" w:type="dxa"/>
            <w:shd w:val="clear" w:color="auto" w:fill="BEBEBE"/>
          </w:tcPr>
          <w:p w:rsidR="00E714AB" w:rsidRDefault="00E714AB" w:rsidP="00A23E82">
            <w:pPr>
              <w:pStyle w:val="TableParagraph"/>
              <w:spacing w:before="121"/>
              <w:ind w:right="77"/>
              <w:rPr>
                <w:rFonts w:ascii="Calibri"/>
                <w:b/>
                <w:sz w:val="24"/>
              </w:rPr>
            </w:pPr>
            <w:r>
              <w:rPr>
                <w:rFonts w:ascii="Calibri"/>
                <w:b/>
                <w:sz w:val="24"/>
              </w:rPr>
              <w:t>Nr.</w:t>
            </w:r>
            <w:r>
              <w:rPr>
                <w:rFonts w:ascii="Calibri"/>
                <w:b/>
                <w:spacing w:val="1"/>
                <w:sz w:val="24"/>
              </w:rPr>
              <w:t xml:space="preserve"> </w:t>
            </w:r>
            <w:r>
              <w:rPr>
                <w:rFonts w:ascii="Calibri"/>
                <w:b/>
                <w:sz w:val="24"/>
              </w:rPr>
              <w:t>d/o</w:t>
            </w:r>
          </w:p>
        </w:tc>
        <w:tc>
          <w:tcPr>
            <w:tcW w:w="3742" w:type="dxa"/>
            <w:shd w:val="clear" w:color="auto" w:fill="BEBEBE"/>
          </w:tcPr>
          <w:p w:rsidR="00E714AB" w:rsidRDefault="00E714AB" w:rsidP="00A23E82">
            <w:pPr>
              <w:pStyle w:val="TableParagraph"/>
              <w:spacing w:before="121"/>
              <w:ind w:left="401"/>
              <w:rPr>
                <w:rFonts w:ascii="Calibri" w:hAnsi="Calibri"/>
                <w:b/>
                <w:sz w:val="24"/>
              </w:rPr>
            </w:pPr>
            <w:r>
              <w:rPr>
                <w:rFonts w:ascii="Calibri" w:hAnsi="Calibri"/>
                <w:b/>
                <w:sz w:val="24"/>
              </w:rPr>
              <w:t>Descrierea</w:t>
            </w:r>
            <w:r>
              <w:rPr>
                <w:rFonts w:ascii="Calibri" w:hAnsi="Calibri"/>
                <w:b/>
                <w:spacing w:val="-7"/>
                <w:sz w:val="24"/>
              </w:rPr>
              <w:t xml:space="preserve"> </w:t>
            </w:r>
            <w:r>
              <w:rPr>
                <w:rFonts w:ascii="Calibri" w:hAnsi="Calibri"/>
                <w:b/>
                <w:sz w:val="24"/>
              </w:rPr>
              <w:t>criteriului/cerinței</w:t>
            </w:r>
          </w:p>
        </w:tc>
        <w:tc>
          <w:tcPr>
            <w:tcW w:w="3505" w:type="dxa"/>
            <w:shd w:val="clear" w:color="auto" w:fill="BEBEBE"/>
          </w:tcPr>
          <w:p w:rsidR="00E714AB" w:rsidRDefault="00E714AB" w:rsidP="00A23E82">
            <w:pPr>
              <w:pStyle w:val="TableParagraph"/>
              <w:spacing w:before="121"/>
              <w:ind w:right="355"/>
              <w:rPr>
                <w:rFonts w:ascii="Calibri" w:hAnsi="Calibri"/>
                <w:b/>
                <w:sz w:val="24"/>
              </w:rPr>
            </w:pPr>
            <w:r>
              <w:rPr>
                <w:rFonts w:ascii="Calibri" w:hAnsi="Calibri"/>
                <w:b/>
                <w:sz w:val="24"/>
              </w:rPr>
              <w:t>Mod de demonstrare a</w:t>
            </w:r>
            <w:r>
              <w:rPr>
                <w:rFonts w:ascii="Calibri" w:hAnsi="Calibri"/>
                <w:b/>
                <w:spacing w:val="1"/>
                <w:sz w:val="24"/>
              </w:rPr>
              <w:t xml:space="preserve"> </w:t>
            </w:r>
            <w:r>
              <w:rPr>
                <w:rFonts w:ascii="Calibri" w:hAnsi="Calibri"/>
                <w:b/>
                <w:sz w:val="24"/>
              </w:rPr>
              <w:t>îndeplinirii</w:t>
            </w:r>
            <w:r>
              <w:rPr>
                <w:rFonts w:ascii="Calibri" w:hAnsi="Calibri"/>
                <w:b/>
                <w:spacing w:val="-13"/>
                <w:sz w:val="24"/>
              </w:rPr>
              <w:t xml:space="preserve"> </w:t>
            </w:r>
            <w:r>
              <w:rPr>
                <w:rFonts w:ascii="Calibri" w:hAnsi="Calibri"/>
                <w:b/>
                <w:sz w:val="24"/>
              </w:rPr>
              <w:t>criteriului/cerinței:</w:t>
            </w:r>
          </w:p>
        </w:tc>
        <w:tc>
          <w:tcPr>
            <w:tcW w:w="1750" w:type="dxa"/>
            <w:shd w:val="clear" w:color="auto" w:fill="BEBEBE"/>
          </w:tcPr>
          <w:p w:rsidR="00E714AB" w:rsidRDefault="00E714AB" w:rsidP="00A23E82">
            <w:pPr>
              <w:pStyle w:val="TableParagraph"/>
              <w:spacing w:before="121"/>
              <w:ind w:left="134" w:right="101" w:hanging="8"/>
              <w:rPr>
                <w:rFonts w:ascii="Calibri"/>
                <w:b/>
                <w:sz w:val="24"/>
              </w:rPr>
            </w:pPr>
            <w:r>
              <w:rPr>
                <w:rFonts w:ascii="Calibri"/>
                <w:b/>
                <w:sz w:val="24"/>
              </w:rPr>
              <w:t>Nivelul minim/</w:t>
            </w:r>
            <w:r>
              <w:rPr>
                <w:rFonts w:ascii="Calibri"/>
                <w:b/>
                <w:spacing w:val="-52"/>
                <w:sz w:val="24"/>
              </w:rPr>
              <w:t xml:space="preserve"> </w:t>
            </w:r>
            <w:r>
              <w:rPr>
                <w:rFonts w:ascii="Calibri"/>
                <w:b/>
                <w:sz w:val="24"/>
              </w:rPr>
              <w:t>Obligativitatea</w:t>
            </w:r>
          </w:p>
        </w:tc>
      </w:tr>
      <w:tr w:rsidR="00E714AB" w:rsidTr="00A23E82">
        <w:trPr>
          <w:trHeight w:val="532"/>
        </w:trPr>
        <w:tc>
          <w:tcPr>
            <w:tcW w:w="576" w:type="dxa"/>
          </w:tcPr>
          <w:p w:rsidR="00E714AB" w:rsidRDefault="00E714AB" w:rsidP="00A23E82">
            <w:pPr>
              <w:pStyle w:val="TableParagraph"/>
              <w:spacing w:before="205"/>
              <w:rPr>
                <w:b/>
                <w:sz w:val="18"/>
              </w:rPr>
            </w:pPr>
          </w:p>
          <w:p w:rsidR="00E714AB" w:rsidRDefault="00E714AB" w:rsidP="00A23E82">
            <w:pPr>
              <w:pStyle w:val="TableParagraph"/>
              <w:ind w:left="12"/>
              <w:jc w:val="center"/>
              <w:rPr>
                <w:sz w:val="18"/>
              </w:rPr>
            </w:pPr>
            <w:r>
              <w:rPr>
                <w:spacing w:val="-5"/>
                <w:sz w:val="18"/>
              </w:rPr>
              <w:t>1.</w:t>
            </w:r>
          </w:p>
        </w:tc>
        <w:tc>
          <w:tcPr>
            <w:tcW w:w="3742" w:type="dxa"/>
          </w:tcPr>
          <w:p w:rsidR="00E714AB" w:rsidRDefault="00E714AB" w:rsidP="00A23E82">
            <w:pPr>
              <w:pStyle w:val="TableParagraph"/>
              <w:spacing w:before="99"/>
              <w:rPr>
                <w:b/>
                <w:sz w:val="18"/>
              </w:rPr>
            </w:pPr>
          </w:p>
          <w:p w:rsidR="00E714AB" w:rsidRDefault="00E714AB" w:rsidP="00A23E82">
            <w:pPr>
              <w:pStyle w:val="TableParagraph"/>
              <w:spacing w:before="1"/>
              <w:ind w:left="111" w:right="415"/>
              <w:rPr>
                <w:sz w:val="18"/>
              </w:rPr>
            </w:pPr>
            <w:r>
              <w:rPr>
                <w:sz w:val="18"/>
              </w:rPr>
              <w:t>Единый</w:t>
            </w:r>
            <w:r>
              <w:rPr>
                <w:spacing w:val="-4"/>
                <w:sz w:val="18"/>
              </w:rPr>
              <w:t xml:space="preserve"> </w:t>
            </w:r>
            <w:r>
              <w:rPr>
                <w:sz w:val="18"/>
              </w:rPr>
              <w:t>европейский документ</w:t>
            </w:r>
            <w:r>
              <w:rPr>
                <w:spacing w:val="-12"/>
                <w:sz w:val="18"/>
              </w:rPr>
              <w:t xml:space="preserve"> </w:t>
            </w:r>
            <w:r>
              <w:rPr>
                <w:sz w:val="18"/>
              </w:rPr>
              <w:t>по</w:t>
            </w:r>
            <w:r>
              <w:rPr>
                <w:spacing w:val="-11"/>
                <w:sz w:val="18"/>
              </w:rPr>
              <w:t xml:space="preserve"> </w:t>
            </w:r>
            <w:r>
              <w:rPr>
                <w:sz w:val="18"/>
              </w:rPr>
              <w:t>закупкам</w:t>
            </w:r>
          </w:p>
        </w:tc>
        <w:tc>
          <w:tcPr>
            <w:tcW w:w="3505" w:type="dxa"/>
          </w:tcPr>
          <w:p w:rsidR="00E714AB" w:rsidRDefault="00E714AB" w:rsidP="00A23E82">
            <w:pPr>
              <w:pStyle w:val="TableParagraph"/>
              <w:ind w:left="111"/>
              <w:rPr>
                <w:sz w:val="18"/>
              </w:rPr>
            </w:pPr>
            <w:r>
              <w:rPr>
                <w:sz w:val="18"/>
              </w:rPr>
              <w:t>Утвержден</w:t>
            </w:r>
            <w:r>
              <w:rPr>
                <w:spacing w:val="-10"/>
                <w:sz w:val="18"/>
              </w:rPr>
              <w:t xml:space="preserve"> </w:t>
            </w:r>
            <w:r>
              <w:rPr>
                <w:sz w:val="18"/>
              </w:rPr>
              <w:t>Приказом</w:t>
            </w:r>
            <w:r>
              <w:rPr>
                <w:spacing w:val="-8"/>
                <w:sz w:val="18"/>
              </w:rPr>
              <w:t xml:space="preserve"> </w:t>
            </w:r>
            <w:r>
              <w:rPr>
                <w:sz w:val="18"/>
              </w:rPr>
              <w:t>Министра</w:t>
            </w:r>
            <w:r>
              <w:rPr>
                <w:spacing w:val="-8"/>
                <w:sz w:val="18"/>
              </w:rPr>
              <w:t xml:space="preserve"> </w:t>
            </w:r>
            <w:r>
              <w:rPr>
                <w:sz w:val="18"/>
              </w:rPr>
              <w:t>Финансов</w:t>
            </w:r>
            <w:r>
              <w:rPr>
                <w:spacing w:val="38"/>
                <w:sz w:val="18"/>
              </w:rPr>
              <w:t xml:space="preserve"> </w:t>
            </w:r>
            <w:r>
              <w:rPr>
                <w:sz w:val="18"/>
              </w:rPr>
              <w:t>№ 72/2020 с последующими поправками</w:t>
            </w:r>
          </w:p>
          <w:p w:rsidR="00E714AB" w:rsidRDefault="00E714AB" w:rsidP="00A23E82">
            <w:pPr>
              <w:pStyle w:val="TableParagraph"/>
              <w:ind w:left="111"/>
              <w:rPr>
                <w:sz w:val="18"/>
              </w:rPr>
            </w:pPr>
            <w:r>
              <w:rPr>
                <w:sz w:val="18"/>
              </w:rPr>
              <w:t>согласно</w:t>
            </w:r>
            <w:r>
              <w:rPr>
                <w:spacing w:val="38"/>
                <w:sz w:val="18"/>
              </w:rPr>
              <w:t xml:space="preserve"> </w:t>
            </w:r>
            <w:r>
              <w:rPr>
                <w:sz w:val="18"/>
              </w:rPr>
              <w:t>Приказу</w:t>
            </w:r>
            <w:r>
              <w:rPr>
                <w:spacing w:val="-10"/>
                <w:sz w:val="18"/>
              </w:rPr>
              <w:t xml:space="preserve"> </w:t>
            </w:r>
            <w:r>
              <w:rPr>
                <w:sz w:val="18"/>
              </w:rPr>
              <w:t>Министра</w:t>
            </w:r>
            <w:r>
              <w:rPr>
                <w:spacing w:val="-6"/>
                <w:sz w:val="18"/>
              </w:rPr>
              <w:t xml:space="preserve"> </w:t>
            </w:r>
            <w:r>
              <w:rPr>
                <w:sz w:val="18"/>
              </w:rPr>
              <w:t>Финансов</w:t>
            </w:r>
            <w:r>
              <w:rPr>
                <w:spacing w:val="1"/>
                <w:sz w:val="18"/>
              </w:rPr>
              <w:t xml:space="preserve"> </w:t>
            </w:r>
            <w:r>
              <w:rPr>
                <w:spacing w:val="-10"/>
                <w:sz w:val="18"/>
              </w:rPr>
              <w:t>№</w:t>
            </w:r>
          </w:p>
          <w:p w:rsidR="00E714AB" w:rsidRDefault="00E714AB" w:rsidP="00A23E82">
            <w:pPr>
              <w:pStyle w:val="TableParagraph"/>
              <w:spacing w:line="206" w:lineRule="exact"/>
              <w:ind w:left="111"/>
              <w:rPr>
                <w:sz w:val="18"/>
              </w:rPr>
            </w:pPr>
            <w:r>
              <w:rPr>
                <w:sz w:val="18"/>
              </w:rPr>
              <w:t>146/2020,</w:t>
            </w:r>
            <w:r>
              <w:rPr>
                <w:spacing w:val="-12"/>
                <w:sz w:val="18"/>
              </w:rPr>
              <w:t xml:space="preserve"> </w:t>
            </w:r>
            <w:r>
              <w:rPr>
                <w:sz w:val="18"/>
              </w:rPr>
              <w:t>заверенный</w:t>
            </w:r>
            <w:r>
              <w:rPr>
                <w:spacing w:val="-11"/>
                <w:sz w:val="18"/>
              </w:rPr>
              <w:t xml:space="preserve"> </w:t>
            </w:r>
            <w:r>
              <w:rPr>
                <w:sz w:val="18"/>
              </w:rPr>
              <w:t>электронной</w:t>
            </w:r>
            <w:r>
              <w:rPr>
                <w:spacing w:val="-11"/>
                <w:sz w:val="18"/>
              </w:rPr>
              <w:t xml:space="preserve"> </w:t>
            </w:r>
            <w:r>
              <w:rPr>
                <w:sz w:val="18"/>
              </w:rPr>
              <w:t xml:space="preserve">подписью </w:t>
            </w:r>
            <w:r>
              <w:rPr>
                <w:spacing w:val="-2"/>
                <w:sz w:val="18"/>
              </w:rPr>
              <w:t>офертанта.</w:t>
            </w:r>
          </w:p>
        </w:tc>
        <w:tc>
          <w:tcPr>
            <w:tcW w:w="1750" w:type="dxa"/>
          </w:tcPr>
          <w:p w:rsidR="00E714AB" w:rsidRDefault="00E714AB" w:rsidP="00A23E82">
            <w:pPr>
              <w:pStyle w:val="TableParagraph"/>
              <w:spacing w:before="99"/>
              <w:rPr>
                <w:b/>
                <w:sz w:val="18"/>
              </w:rPr>
            </w:pPr>
          </w:p>
          <w:p w:rsidR="00E714AB" w:rsidRDefault="00E714AB" w:rsidP="00A23E82">
            <w:pPr>
              <w:pStyle w:val="TableParagraph"/>
              <w:spacing w:before="1"/>
              <w:ind w:left="112"/>
              <w:rPr>
                <w:sz w:val="18"/>
              </w:rPr>
            </w:pPr>
            <w:r>
              <w:rPr>
                <w:spacing w:val="-2"/>
                <w:sz w:val="18"/>
              </w:rPr>
              <w:t>Обязательный</w:t>
            </w:r>
          </w:p>
        </w:tc>
      </w:tr>
      <w:tr w:rsidR="00E714AB" w:rsidTr="00A23E82">
        <w:trPr>
          <w:trHeight w:val="4740"/>
        </w:trPr>
        <w:tc>
          <w:tcPr>
            <w:tcW w:w="576" w:type="dxa"/>
          </w:tcPr>
          <w:p w:rsidR="00E714AB" w:rsidRDefault="00E714AB" w:rsidP="00A23E82">
            <w:pPr>
              <w:pStyle w:val="TableParagraph"/>
              <w:spacing w:before="201"/>
              <w:ind w:left="12"/>
              <w:jc w:val="center"/>
              <w:rPr>
                <w:sz w:val="18"/>
              </w:rPr>
            </w:pPr>
            <w:r>
              <w:rPr>
                <w:spacing w:val="-5"/>
                <w:sz w:val="18"/>
              </w:rPr>
              <w:t>2.</w:t>
            </w:r>
          </w:p>
        </w:tc>
        <w:tc>
          <w:tcPr>
            <w:tcW w:w="3742" w:type="dxa"/>
          </w:tcPr>
          <w:p w:rsidR="00E714AB" w:rsidRDefault="00E714AB" w:rsidP="00A23E82">
            <w:pPr>
              <w:pStyle w:val="TableParagraph"/>
              <w:spacing w:before="201"/>
              <w:ind w:left="111"/>
              <w:rPr>
                <w:sz w:val="18"/>
              </w:rPr>
            </w:pPr>
            <w:r>
              <w:rPr>
                <w:sz w:val="18"/>
              </w:rPr>
              <w:t>Заявка на</w:t>
            </w:r>
            <w:r>
              <w:rPr>
                <w:spacing w:val="1"/>
                <w:sz w:val="18"/>
              </w:rPr>
              <w:t xml:space="preserve"> </w:t>
            </w:r>
            <w:r>
              <w:rPr>
                <w:spacing w:val="-2"/>
                <w:sz w:val="18"/>
              </w:rPr>
              <w:t>участие</w:t>
            </w:r>
          </w:p>
        </w:tc>
        <w:tc>
          <w:tcPr>
            <w:tcW w:w="3505" w:type="dxa"/>
          </w:tcPr>
          <w:p w:rsidR="00E714AB" w:rsidRDefault="00E714AB" w:rsidP="00A23E82">
            <w:pPr>
              <w:pStyle w:val="TableParagraph"/>
              <w:ind w:left="111"/>
              <w:rPr>
                <w:sz w:val="18"/>
              </w:rPr>
            </w:pPr>
            <w:r>
              <w:rPr>
                <w:sz w:val="18"/>
              </w:rPr>
              <w:t xml:space="preserve">В соответсвии с </w:t>
            </w:r>
            <w:r>
              <w:rPr>
                <w:b/>
                <w:sz w:val="18"/>
              </w:rPr>
              <w:t xml:space="preserve">Приложением №7 </w:t>
            </w:r>
            <w:r>
              <w:rPr>
                <w:sz w:val="18"/>
              </w:rPr>
              <w:t>Приказа Министерства</w:t>
            </w:r>
            <w:r>
              <w:rPr>
                <w:spacing w:val="-9"/>
                <w:sz w:val="18"/>
              </w:rPr>
              <w:t xml:space="preserve"> </w:t>
            </w:r>
            <w:r>
              <w:rPr>
                <w:sz w:val="18"/>
              </w:rPr>
              <w:t>финансов</w:t>
            </w:r>
            <w:r>
              <w:rPr>
                <w:spacing w:val="-5"/>
                <w:sz w:val="18"/>
              </w:rPr>
              <w:t xml:space="preserve"> </w:t>
            </w:r>
            <w:r>
              <w:rPr>
                <w:sz w:val="18"/>
              </w:rPr>
              <w:t>№69</w:t>
            </w:r>
            <w:r>
              <w:rPr>
                <w:spacing w:val="-9"/>
                <w:sz w:val="18"/>
              </w:rPr>
              <w:t xml:space="preserve"> </w:t>
            </w:r>
            <w:r>
              <w:rPr>
                <w:sz w:val="18"/>
              </w:rPr>
              <w:t>от</w:t>
            </w:r>
            <w:r>
              <w:rPr>
                <w:spacing w:val="-8"/>
                <w:sz w:val="18"/>
              </w:rPr>
              <w:t xml:space="preserve"> </w:t>
            </w:r>
            <w:r>
              <w:rPr>
                <w:sz w:val="18"/>
              </w:rPr>
              <w:t>07.05.2021</w:t>
            </w:r>
            <w:r>
              <w:rPr>
                <w:spacing w:val="-9"/>
                <w:sz w:val="18"/>
              </w:rPr>
              <w:t xml:space="preserve"> </w:t>
            </w:r>
            <w:r>
              <w:rPr>
                <w:sz w:val="18"/>
              </w:rPr>
              <w:t>г.,</w:t>
            </w:r>
          </w:p>
          <w:p w:rsidR="00E714AB" w:rsidRDefault="00E714AB" w:rsidP="00A23E82">
            <w:pPr>
              <w:pStyle w:val="TableParagraph"/>
              <w:spacing w:line="190" w:lineRule="exact"/>
              <w:ind w:left="111"/>
              <w:rPr>
                <w:sz w:val="18"/>
              </w:rPr>
            </w:pPr>
            <w:r>
              <w:rPr>
                <w:sz w:val="18"/>
              </w:rPr>
              <w:t>заверенный</w:t>
            </w:r>
            <w:r>
              <w:rPr>
                <w:spacing w:val="-10"/>
                <w:sz w:val="18"/>
              </w:rPr>
              <w:t xml:space="preserve"> </w:t>
            </w:r>
            <w:r>
              <w:rPr>
                <w:sz w:val="18"/>
              </w:rPr>
              <w:t>электронной</w:t>
            </w:r>
            <w:r>
              <w:rPr>
                <w:spacing w:val="-6"/>
                <w:sz w:val="18"/>
              </w:rPr>
              <w:t xml:space="preserve"> </w:t>
            </w:r>
            <w:r>
              <w:rPr>
                <w:sz w:val="18"/>
              </w:rPr>
              <w:t>подписью</w:t>
            </w:r>
            <w:r>
              <w:rPr>
                <w:spacing w:val="-6"/>
                <w:sz w:val="18"/>
              </w:rPr>
              <w:t xml:space="preserve"> </w:t>
            </w:r>
            <w:r>
              <w:rPr>
                <w:spacing w:val="-2"/>
                <w:sz w:val="18"/>
              </w:rPr>
              <w:t>офертанта.</w:t>
            </w:r>
          </w:p>
        </w:tc>
        <w:tc>
          <w:tcPr>
            <w:tcW w:w="1750" w:type="dxa"/>
          </w:tcPr>
          <w:p w:rsidR="00E714AB" w:rsidRDefault="00E714AB" w:rsidP="00A23E82">
            <w:pPr>
              <w:pStyle w:val="TableParagraph"/>
              <w:spacing w:before="100"/>
              <w:ind w:left="112"/>
              <w:rPr>
                <w:sz w:val="18"/>
              </w:rPr>
            </w:pPr>
            <w:r>
              <w:rPr>
                <w:spacing w:val="-2"/>
                <w:sz w:val="18"/>
              </w:rPr>
              <w:t>Обязательный</w:t>
            </w:r>
          </w:p>
        </w:tc>
      </w:tr>
      <w:tr w:rsidR="00E714AB" w:rsidTr="00A23E82">
        <w:trPr>
          <w:trHeight w:val="791"/>
        </w:trPr>
        <w:tc>
          <w:tcPr>
            <w:tcW w:w="576" w:type="dxa"/>
          </w:tcPr>
          <w:p w:rsidR="00E714AB" w:rsidRDefault="00E714AB" w:rsidP="00A23E82">
            <w:pPr>
              <w:pStyle w:val="TableParagraph"/>
              <w:spacing w:before="206"/>
              <w:ind w:left="12"/>
              <w:jc w:val="center"/>
              <w:rPr>
                <w:sz w:val="18"/>
              </w:rPr>
            </w:pPr>
            <w:r>
              <w:rPr>
                <w:spacing w:val="-5"/>
                <w:sz w:val="18"/>
              </w:rPr>
              <w:t>3.</w:t>
            </w:r>
          </w:p>
        </w:tc>
        <w:tc>
          <w:tcPr>
            <w:tcW w:w="3742" w:type="dxa"/>
          </w:tcPr>
          <w:p w:rsidR="00E714AB" w:rsidRDefault="00E714AB" w:rsidP="00A23E82">
            <w:pPr>
              <w:pStyle w:val="TableParagraph"/>
              <w:spacing w:before="100"/>
              <w:ind w:left="111" w:right="415"/>
              <w:rPr>
                <w:sz w:val="18"/>
              </w:rPr>
            </w:pPr>
            <w:r>
              <w:rPr>
                <w:sz w:val="18"/>
              </w:rPr>
              <w:t>Декларация о действительности</w:t>
            </w:r>
            <w:r>
              <w:rPr>
                <w:spacing w:val="-12"/>
                <w:sz w:val="18"/>
              </w:rPr>
              <w:t xml:space="preserve"> </w:t>
            </w:r>
            <w:r>
              <w:rPr>
                <w:sz w:val="18"/>
              </w:rPr>
              <w:t>оферты</w:t>
            </w:r>
          </w:p>
        </w:tc>
        <w:tc>
          <w:tcPr>
            <w:tcW w:w="3505" w:type="dxa"/>
          </w:tcPr>
          <w:p w:rsidR="00E714AB" w:rsidRDefault="00E714AB" w:rsidP="00A23E82">
            <w:pPr>
              <w:pStyle w:val="TableParagraph"/>
              <w:spacing w:line="202" w:lineRule="exact"/>
              <w:ind w:left="111"/>
              <w:rPr>
                <w:sz w:val="18"/>
              </w:rPr>
            </w:pPr>
            <w:r>
              <w:rPr>
                <w:sz w:val="18"/>
              </w:rPr>
              <w:t>В</w:t>
            </w:r>
            <w:r>
              <w:rPr>
                <w:spacing w:val="-2"/>
                <w:sz w:val="18"/>
              </w:rPr>
              <w:t xml:space="preserve"> </w:t>
            </w:r>
            <w:r>
              <w:rPr>
                <w:sz w:val="18"/>
              </w:rPr>
              <w:t>соответсвии</w:t>
            </w:r>
            <w:r>
              <w:rPr>
                <w:spacing w:val="-6"/>
                <w:sz w:val="18"/>
              </w:rPr>
              <w:t xml:space="preserve"> </w:t>
            </w:r>
            <w:r>
              <w:rPr>
                <w:sz w:val="18"/>
              </w:rPr>
              <w:t>с</w:t>
            </w:r>
            <w:r>
              <w:rPr>
                <w:spacing w:val="-2"/>
                <w:sz w:val="18"/>
              </w:rPr>
              <w:t xml:space="preserve"> </w:t>
            </w:r>
            <w:r>
              <w:rPr>
                <w:b/>
                <w:sz w:val="18"/>
              </w:rPr>
              <w:t>Приложением</w:t>
            </w:r>
            <w:r>
              <w:rPr>
                <w:b/>
                <w:spacing w:val="-5"/>
                <w:sz w:val="18"/>
              </w:rPr>
              <w:t xml:space="preserve"> </w:t>
            </w:r>
            <w:r>
              <w:rPr>
                <w:b/>
                <w:sz w:val="18"/>
              </w:rPr>
              <w:t>№8</w:t>
            </w:r>
            <w:r>
              <w:rPr>
                <w:b/>
                <w:spacing w:val="-3"/>
                <w:sz w:val="18"/>
              </w:rPr>
              <w:t xml:space="preserve"> </w:t>
            </w:r>
            <w:r>
              <w:rPr>
                <w:spacing w:val="-2"/>
                <w:sz w:val="18"/>
              </w:rPr>
              <w:t>Приказа</w:t>
            </w:r>
          </w:p>
          <w:p w:rsidR="00E714AB" w:rsidRDefault="00E714AB" w:rsidP="00A23E82">
            <w:pPr>
              <w:pStyle w:val="TableParagraph"/>
              <w:spacing w:line="206" w:lineRule="exact"/>
              <w:ind w:left="111"/>
              <w:rPr>
                <w:sz w:val="18"/>
              </w:rPr>
            </w:pPr>
            <w:r>
              <w:rPr>
                <w:sz w:val="18"/>
              </w:rPr>
              <w:t>Министерства финансов №69 от 07.05.2021 г., заверенный</w:t>
            </w:r>
            <w:r>
              <w:rPr>
                <w:spacing w:val="-12"/>
                <w:sz w:val="18"/>
              </w:rPr>
              <w:t xml:space="preserve"> </w:t>
            </w:r>
            <w:r>
              <w:rPr>
                <w:sz w:val="18"/>
              </w:rPr>
              <w:t>электронной</w:t>
            </w:r>
            <w:r>
              <w:rPr>
                <w:spacing w:val="-11"/>
                <w:sz w:val="18"/>
              </w:rPr>
              <w:t xml:space="preserve"> </w:t>
            </w:r>
            <w:r>
              <w:rPr>
                <w:sz w:val="18"/>
              </w:rPr>
              <w:t>подписью</w:t>
            </w:r>
            <w:r>
              <w:rPr>
                <w:spacing w:val="-11"/>
                <w:sz w:val="18"/>
              </w:rPr>
              <w:t xml:space="preserve"> </w:t>
            </w:r>
            <w:r>
              <w:rPr>
                <w:sz w:val="18"/>
              </w:rPr>
              <w:t>офертанта.</w:t>
            </w:r>
          </w:p>
        </w:tc>
        <w:tc>
          <w:tcPr>
            <w:tcW w:w="1750" w:type="dxa"/>
          </w:tcPr>
          <w:p w:rsidR="00E714AB" w:rsidRDefault="00E714AB" w:rsidP="00A23E82">
            <w:pPr>
              <w:pStyle w:val="TableParagraph"/>
              <w:spacing w:before="100"/>
              <w:ind w:left="112"/>
              <w:rPr>
                <w:sz w:val="18"/>
              </w:rPr>
            </w:pPr>
            <w:r>
              <w:rPr>
                <w:spacing w:val="-2"/>
                <w:sz w:val="18"/>
              </w:rPr>
              <w:t>Обязательный</w:t>
            </w:r>
          </w:p>
        </w:tc>
      </w:tr>
      <w:tr w:rsidR="00E714AB" w:rsidTr="00A23E82">
        <w:trPr>
          <w:trHeight w:val="791"/>
        </w:trPr>
        <w:tc>
          <w:tcPr>
            <w:tcW w:w="576" w:type="dxa"/>
          </w:tcPr>
          <w:p w:rsidR="00E714AB" w:rsidRDefault="00E714AB" w:rsidP="00A23E82">
            <w:pPr>
              <w:pStyle w:val="TableParagraph"/>
              <w:rPr>
                <w:b/>
                <w:sz w:val="18"/>
              </w:rPr>
            </w:pPr>
          </w:p>
          <w:p w:rsidR="00E714AB" w:rsidRDefault="00E714AB" w:rsidP="00A23E82">
            <w:pPr>
              <w:pStyle w:val="TableParagraph"/>
              <w:spacing w:before="200"/>
              <w:rPr>
                <w:b/>
                <w:sz w:val="18"/>
              </w:rPr>
            </w:pPr>
          </w:p>
          <w:p w:rsidR="00E714AB" w:rsidRDefault="00E714AB" w:rsidP="00A23E82">
            <w:pPr>
              <w:pStyle w:val="TableParagraph"/>
              <w:ind w:left="12"/>
              <w:jc w:val="center"/>
              <w:rPr>
                <w:sz w:val="18"/>
              </w:rPr>
            </w:pPr>
            <w:r>
              <w:rPr>
                <w:spacing w:val="-5"/>
                <w:sz w:val="18"/>
              </w:rPr>
              <w:t>4.</w:t>
            </w:r>
          </w:p>
        </w:tc>
        <w:tc>
          <w:tcPr>
            <w:tcW w:w="3742" w:type="dxa"/>
          </w:tcPr>
          <w:p w:rsidR="00E714AB" w:rsidRDefault="00E714AB" w:rsidP="00A23E82">
            <w:pPr>
              <w:pStyle w:val="TableParagraph"/>
              <w:rPr>
                <w:b/>
                <w:sz w:val="18"/>
              </w:rPr>
            </w:pPr>
          </w:p>
          <w:p w:rsidR="00E714AB" w:rsidRDefault="00E714AB" w:rsidP="00A23E82">
            <w:pPr>
              <w:pStyle w:val="TableParagraph"/>
              <w:spacing w:before="200"/>
              <w:rPr>
                <w:b/>
                <w:sz w:val="18"/>
              </w:rPr>
            </w:pPr>
          </w:p>
          <w:p w:rsidR="00E714AB" w:rsidRDefault="00E714AB" w:rsidP="00A23E82">
            <w:pPr>
              <w:pStyle w:val="TableParagraph"/>
              <w:ind w:left="111"/>
              <w:rPr>
                <w:sz w:val="18"/>
              </w:rPr>
            </w:pPr>
            <w:r>
              <w:rPr>
                <w:sz w:val="18"/>
              </w:rPr>
              <w:t>Сметная</w:t>
            </w:r>
            <w:r>
              <w:rPr>
                <w:spacing w:val="-1"/>
                <w:sz w:val="18"/>
              </w:rPr>
              <w:t xml:space="preserve"> </w:t>
            </w:r>
            <w:r>
              <w:rPr>
                <w:spacing w:val="-2"/>
                <w:sz w:val="18"/>
              </w:rPr>
              <w:t>документация</w:t>
            </w:r>
          </w:p>
        </w:tc>
        <w:tc>
          <w:tcPr>
            <w:tcW w:w="3505" w:type="dxa"/>
          </w:tcPr>
          <w:p w:rsidR="00E714AB" w:rsidRDefault="00E714AB" w:rsidP="00A23E82">
            <w:pPr>
              <w:pStyle w:val="TableParagraph"/>
              <w:ind w:left="111"/>
              <w:rPr>
                <w:sz w:val="18"/>
              </w:rPr>
            </w:pPr>
            <w:r>
              <w:rPr>
                <w:sz w:val="18"/>
              </w:rPr>
              <w:t>Составленная ресурсным методом WinСmeta (формы</w:t>
            </w:r>
            <w:r>
              <w:rPr>
                <w:spacing w:val="-7"/>
                <w:sz w:val="18"/>
              </w:rPr>
              <w:t xml:space="preserve"> </w:t>
            </w:r>
            <w:r>
              <w:rPr>
                <w:sz w:val="18"/>
              </w:rPr>
              <w:t>7,3,5)</w:t>
            </w:r>
            <w:r>
              <w:rPr>
                <w:spacing w:val="-8"/>
                <w:sz w:val="18"/>
              </w:rPr>
              <w:t xml:space="preserve"> </w:t>
            </w:r>
            <w:r>
              <w:rPr>
                <w:sz w:val="18"/>
              </w:rPr>
              <w:t>с</w:t>
            </w:r>
            <w:r>
              <w:rPr>
                <w:spacing w:val="-9"/>
                <w:sz w:val="18"/>
              </w:rPr>
              <w:t xml:space="preserve"> </w:t>
            </w:r>
            <w:r>
              <w:rPr>
                <w:sz w:val="18"/>
              </w:rPr>
              <w:t>указанием</w:t>
            </w:r>
            <w:r>
              <w:rPr>
                <w:spacing w:val="-5"/>
                <w:sz w:val="18"/>
              </w:rPr>
              <w:t xml:space="preserve"> </w:t>
            </w:r>
            <w:r>
              <w:rPr>
                <w:sz w:val="18"/>
              </w:rPr>
              <w:t>цены</w:t>
            </w:r>
            <w:r>
              <w:rPr>
                <w:spacing w:val="-7"/>
                <w:sz w:val="18"/>
              </w:rPr>
              <w:t xml:space="preserve"> </w:t>
            </w:r>
            <w:r>
              <w:rPr>
                <w:sz w:val="18"/>
              </w:rPr>
              <w:t>в</w:t>
            </w:r>
            <w:r>
              <w:rPr>
                <w:spacing w:val="-9"/>
                <w:sz w:val="18"/>
              </w:rPr>
              <w:t xml:space="preserve"> </w:t>
            </w:r>
            <w:r>
              <w:rPr>
                <w:sz w:val="18"/>
              </w:rPr>
              <w:t>молдавских леях, без учета и с учетом НДС.</w:t>
            </w:r>
          </w:p>
          <w:p w:rsidR="00E714AB" w:rsidRDefault="00E714AB" w:rsidP="00A23E82">
            <w:pPr>
              <w:pStyle w:val="TableParagraph"/>
              <w:ind w:left="111"/>
              <w:rPr>
                <w:sz w:val="18"/>
              </w:rPr>
            </w:pPr>
            <w:r>
              <w:rPr>
                <w:sz w:val="18"/>
              </w:rPr>
              <w:t>Формы</w:t>
            </w:r>
            <w:r>
              <w:rPr>
                <w:spacing w:val="-10"/>
                <w:sz w:val="18"/>
              </w:rPr>
              <w:t xml:space="preserve"> </w:t>
            </w:r>
            <w:r>
              <w:rPr>
                <w:sz w:val="18"/>
              </w:rPr>
              <w:t>7,3,5</w:t>
            </w:r>
            <w:r>
              <w:rPr>
                <w:spacing w:val="-9"/>
                <w:sz w:val="18"/>
              </w:rPr>
              <w:t xml:space="preserve"> </w:t>
            </w:r>
            <w:r>
              <w:rPr>
                <w:sz w:val="18"/>
              </w:rPr>
              <w:t>со</w:t>
            </w:r>
            <w:r>
              <w:rPr>
                <w:spacing w:val="-12"/>
                <w:sz w:val="18"/>
              </w:rPr>
              <w:t xml:space="preserve"> </w:t>
            </w:r>
            <w:r>
              <w:rPr>
                <w:sz w:val="18"/>
              </w:rPr>
              <w:t>спецификацией,</w:t>
            </w:r>
            <w:r>
              <w:rPr>
                <w:spacing w:val="-9"/>
                <w:sz w:val="18"/>
              </w:rPr>
              <w:t xml:space="preserve"> </w:t>
            </w:r>
            <w:r>
              <w:rPr>
                <w:sz w:val="18"/>
              </w:rPr>
              <w:t>техническими параметрами, запрошенными в техническом</w:t>
            </w:r>
          </w:p>
          <w:p w:rsidR="00E714AB" w:rsidRDefault="00E714AB" w:rsidP="00A23E82">
            <w:pPr>
              <w:pStyle w:val="TableParagraph"/>
              <w:spacing w:line="206" w:lineRule="exact"/>
              <w:ind w:left="111"/>
              <w:rPr>
                <w:sz w:val="18"/>
              </w:rPr>
            </w:pPr>
            <w:r>
              <w:rPr>
                <w:sz w:val="18"/>
              </w:rPr>
              <w:t>задании,</w:t>
            </w:r>
            <w:r>
              <w:rPr>
                <w:spacing w:val="-6"/>
                <w:sz w:val="18"/>
              </w:rPr>
              <w:t xml:space="preserve"> </w:t>
            </w:r>
            <w:r>
              <w:rPr>
                <w:sz w:val="18"/>
              </w:rPr>
              <w:t>подтвержденные</w:t>
            </w:r>
            <w:r>
              <w:rPr>
                <w:spacing w:val="-8"/>
                <w:sz w:val="18"/>
              </w:rPr>
              <w:t xml:space="preserve"> </w:t>
            </w:r>
            <w:r>
              <w:rPr>
                <w:spacing w:val="-2"/>
                <w:sz w:val="18"/>
              </w:rPr>
              <w:t>электронной</w:t>
            </w:r>
          </w:p>
          <w:p w:rsidR="00E714AB" w:rsidRDefault="00E714AB" w:rsidP="00A23E82">
            <w:pPr>
              <w:pStyle w:val="TableParagraph"/>
              <w:spacing w:line="191" w:lineRule="exact"/>
              <w:ind w:left="111"/>
              <w:rPr>
                <w:sz w:val="18"/>
              </w:rPr>
            </w:pPr>
            <w:r>
              <w:rPr>
                <w:sz w:val="18"/>
              </w:rPr>
              <w:t>подписью</w:t>
            </w:r>
            <w:r>
              <w:rPr>
                <w:spacing w:val="-7"/>
                <w:sz w:val="18"/>
              </w:rPr>
              <w:t xml:space="preserve"> </w:t>
            </w:r>
            <w:r>
              <w:rPr>
                <w:spacing w:val="-2"/>
                <w:sz w:val="18"/>
              </w:rPr>
              <w:t>офертанта.</w:t>
            </w:r>
          </w:p>
        </w:tc>
        <w:tc>
          <w:tcPr>
            <w:tcW w:w="1750" w:type="dxa"/>
          </w:tcPr>
          <w:p w:rsidR="00E714AB" w:rsidRDefault="00E714AB" w:rsidP="00A23E82">
            <w:pPr>
              <w:pStyle w:val="TableParagraph"/>
              <w:rPr>
                <w:b/>
                <w:sz w:val="18"/>
              </w:rPr>
            </w:pPr>
          </w:p>
          <w:p w:rsidR="00E714AB" w:rsidRDefault="00E714AB" w:rsidP="00A23E82">
            <w:pPr>
              <w:pStyle w:val="TableParagraph"/>
              <w:spacing w:before="99"/>
              <w:rPr>
                <w:b/>
                <w:sz w:val="18"/>
              </w:rPr>
            </w:pPr>
          </w:p>
          <w:p w:rsidR="00E714AB" w:rsidRDefault="00E714AB" w:rsidP="00A23E82">
            <w:pPr>
              <w:pStyle w:val="TableParagraph"/>
              <w:ind w:left="112"/>
              <w:rPr>
                <w:sz w:val="18"/>
              </w:rPr>
            </w:pPr>
            <w:r>
              <w:rPr>
                <w:spacing w:val="-2"/>
                <w:sz w:val="18"/>
              </w:rPr>
              <w:t>Обязательный</w:t>
            </w:r>
          </w:p>
        </w:tc>
      </w:tr>
      <w:tr w:rsidR="00E714AB" w:rsidTr="00A23E82">
        <w:trPr>
          <w:trHeight w:val="1068"/>
        </w:trPr>
        <w:tc>
          <w:tcPr>
            <w:tcW w:w="576" w:type="dxa"/>
          </w:tcPr>
          <w:p w:rsidR="00E714AB" w:rsidRDefault="00E714AB" w:rsidP="00A23E82">
            <w:pPr>
              <w:pStyle w:val="TableParagraph"/>
              <w:spacing w:before="95"/>
              <w:rPr>
                <w:b/>
                <w:sz w:val="18"/>
              </w:rPr>
            </w:pPr>
          </w:p>
          <w:p w:rsidR="00E714AB" w:rsidRDefault="00E714AB" w:rsidP="00A23E82">
            <w:pPr>
              <w:pStyle w:val="TableParagraph"/>
              <w:ind w:left="12"/>
              <w:jc w:val="center"/>
              <w:rPr>
                <w:sz w:val="18"/>
              </w:rPr>
            </w:pPr>
            <w:r>
              <w:rPr>
                <w:spacing w:val="-5"/>
                <w:sz w:val="18"/>
              </w:rPr>
              <w:t>5.</w:t>
            </w:r>
          </w:p>
        </w:tc>
        <w:tc>
          <w:tcPr>
            <w:tcW w:w="3742" w:type="dxa"/>
          </w:tcPr>
          <w:p w:rsidR="00E714AB" w:rsidRDefault="00E714AB" w:rsidP="00A23E82">
            <w:pPr>
              <w:pStyle w:val="TableParagraph"/>
              <w:spacing w:before="201"/>
              <w:ind w:left="111" w:right="415"/>
              <w:rPr>
                <w:sz w:val="18"/>
              </w:rPr>
            </w:pPr>
            <w:r>
              <w:rPr>
                <w:sz w:val="18"/>
              </w:rPr>
              <w:t>Банковская</w:t>
            </w:r>
            <w:r>
              <w:rPr>
                <w:spacing w:val="-12"/>
                <w:sz w:val="18"/>
              </w:rPr>
              <w:t xml:space="preserve"> </w:t>
            </w:r>
            <w:r>
              <w:rPr>
                <w:sz w:val="18"/>
              </w:rPr>
              <w:t>гарантия</w:t>
            </w:r>
            <w:r>
              <w:rPr>
                <w:spacing w:val="-11"/>
                <w:sz w:val="18"/>
              </w:rPr>
              <w:t xml:space="preserve"> </w:t>
            </w:r>
            <w:r>
              <w:rPr>
                <w:sz w:val="18"/>
              </w:rPr>
              <w:t xml:space="preserve">для </w:t>
            </w:r>
            <w:r>
              <w:rPr>
                <w:spacing w:val="-2"/>
                <w:sz w:val="18"/>
              </w:rPr>
              <w:t>участия</w:t>
            </w:r>
          </w:p>
        </w:tc>
        <w:tc>
          <w:tcPr>
            <w:tcW w:w="3505" w:type="dxa"/>
          </w:tcPr>
          <w:p w:rsidR="00E714AB" w:rsidRDefault="00E714AB" w:rsidP="00A23E82">
            <w:pPr>
              <w:pStyle w:val="TableParagraph"/>
              <w:ind w:left="111"/>
              <w:rPr>
                <w:sz w:val="18"/>
              </w:rPr>
            </w:pPr>
            <w:r>
              <w:rPr>
                <w:sz w:val="18"/>
              </w:rPr>
              <w:t xml:space="preserve">В соответсвии с </w:t>
            </w:r>
            <w:r>
              <w:rPr>
                <w:b/>
                <w:sz w:val="18"/>
              </w:rPr>
              <w:t xml:space="preserve">Приложением №9 </w:t>
            </w:r>
            <w:r>
              <w:rPr>
                <w:sz w:val="18"/>
              </w:rPr>
              <w:t>Приказа Министерства</w:t>
            </w:r>
            <w:r>
              <w:rPr>
                <w:spacing w:val="-9"/>
                <w:sz w:val="18"/>
              </w:rPr>
              <w:t xml:space="preserve"> </w:t>
            </w:r>
            <w:r>
              <w:rPr>
                <w:sz w:val="18"/>
              </w:rPr>
              <w:t>финансов</w:t>
            </w:r>
            <w:r>
              <w:rPr>
                <w:spacing w:val="-5"/>
                <w:sz w:val="18"/>
              </w:rPr>
              <w:t xml:space="preserve"> </w:t>
            </w:r>
            <w:r>
              <w:rPr>
                <w:sz w:val="18"/>
              </w:rPr>
              <w:t>№69</w:t>
            </w:r>
            <w:r>
              <w:rPr>
                <w:spacing w:val="-9"/>
                <w:sz w:val="18"/>
              </w:rPr>
              <w:t xml:space="preserve"> </w:t>
            </w:r>
            <w:r>
              <w:rPr>
                <w:sz w:val="18"/>
              </w:rPr>
              <w:t>от</w:t>
            </w:r>
            <w:r>
              <w:rPr>
                <w:spacing w:val="-9"/>
                <w:sz w:val="18"/>
              </w:rPr>
              <w:t xml:space="preserve"> </w:t>
            </w:r>
            <w:r>
              <w:rPr>
                <w:sz w:val="18"/>
              </w:rPr>
              <w:t>07.05.2021</w:t>
            </w:r>
            <w:r>
              <w:rPr>
                <w:spacing w:val="-9"/>
                <w:sz w:val="18"/>
              </w:rPr>
              <w:t xml:space="preserve"> </w:t>
            </w:r>
            <w:r>
              <w:rPr>
                <w:sz w:val="18"/>
              </w:rPr>
              <w:t>г.</w:t>
            </w:r>
          </w:p>
        </w:tc>
        <w:tc>
          <w:tcPr>
            <w:tcW w:w="1750" w:type="dxa"/>
          </w:tcPr>
          <w:p w:rsidR="00E714AB" w:rsidRDefault="00E714AB" w:rsidP="00A23E82">
            <w:pPr>
              <w:pStyle w:val="TableParagraph"/>
              <w:spacing w:before="95"/>
              <w:rPr>
                <w:b/>
                <w:sz w:val="18"/>
              </w:rPr>
            </w:pPr>
          </w:p>
          <w:p w:rsidR="00E714AB" w:rsidRDefault="00E714AB" w:rsidP="00A23E82">
            <w:pPr>
              <w:pStyle w:val="TableParagraph"/>
              <w:ind w:left="112"/>
              <w:rPr>
                <w:sz w:val="18"/>
              </w:rPr>
            </w:pPr>
            <w:r>
              <w:rPr>
                <w:spacing w:val="-2"/>
                <w:sz w:val="18"/>
              </w:rPr>
              <w:t>Обязательный</w:t>
            </w:r>
          </w:p>
        </w:tc>
      </w:tr>
      <w:tr w:rsidR="00E714AB" w:rsidTr="00A23E82">
        <w:trPr>
          <w:trHeight w:val="1343"/>
        </w:trPr>
        <w:tc>
          <w:tcPr>
            <w:tcW w:w="576" w:type="dxa"/>
          </w:tcPr>
          <w:p w:rsidR="00E714AB" w:rsidRDefault="00E714AB" w:rsidP="00A23E82">
            <w:pPr>
              <w:pStyle w:val="TableParagraph"/>
              <w:spacing w:before="99"/>
              <w:rPr>
                <w:b/>
                <w:sz w:val="18"/>
              </w:rPr>
            </w:pPr>
          </w:p>
          <w:p w:rsidR="00E714AB" w:rsidRDefault="00E714AB" w:rsidP="00A23E82">
            <w:pPr>
              <w:pStyle w:val="TableParagraph"/>
              <w:ind w:left="12"/>
              <w:jc w:val="center"/>
              <w:rPr>
                <w:sz w:val="18"/>
              </w:rPr>
            </w:pPr>
            <w:r>
              <w:rPr>
                <w:spacing w:val="-5"/>
                <w:sz w:val="18"/>
              </w:rPr>
              <w:t>6.</w:t>
            </w:r>
          </w:p>
        </w:tc>
        <w:tc>
          <w:tcPr>
            <w:tcW w:w="3742" w:type="dxa"/>
          </w:tcPr>
          <w:p w:rsidR="00E714AB" w:rsidRDefault="00E714AB" w:rsidP="00A23E82">
            <w:pPr>
              <w:pStyle w:val="TableParagraph"/>
              <w:spacing w:before="99"/>
              <w:rPr>
                <w:b/>
                <w:sz w:val="18"/>
              </w:rPr>
            </w:pPr>
          </w:p>
          <w:p w:rsidR="00E714AB" w:rsidRDefault="00E714AB" w:rsidP="00A23E82">
            <w:pPr>
              <w:pStyle w:val="TableParagraph"/>
              <w:ind w:left="111"/>
              <w:rPr>
                <w:sz w:val="18"/>
              </w:rPr>
            </w:pPr>
            <w:r>
              <w:rPr>
                <w:sz w:val="18"/>
              </w:rPr>
              <w:t>График</w:t>
            </w:r>
            <w:r>
              <w:rPr>
                <w:spacing w:val="-4"/>
                <w:sz w:val="18"/>
              </w:rPr>
              <w:t xml:space="preserve"> </w:t>
            </w:r>
            <w:r>
              <w:rPr>
                <w:sz w:val="18"/>
              </w:rPr>
              <w:t>выполнения</w:t>
            </w:r>
            <w:r>
              <w:rPr>
                <w:spacing w:val="-3"/>
                <w:sz w:val="18"/>
              </w:rPr>
              <w:t xml:space="preserve"> </w:t>
            </w:r>
            <w:r>
              <w:rPr>
                <w:spacing w:val="-4"/>
                <w:sz w:val="18"/>
              </w:rPr>
              <w:t>работ</w:t>
            </w:r>
          </w:p>
        </w:tc>
        <w:tc>
          <w:tcPr>
            <w:tcW w:w="3505" w:type="dxa"/>
          </w:tcPr>
          <w:p w:rsidR="00E714AB" w:rsidRDefault="00E714AB" w:rsidP="00A23E82">
            <w:pPr>
              <w:pStyle w:val="TableParagraph"/>
              <w:spacing w:line="242" w:lineRule="auto"/>
              <w:ind w:left="111" w:right="122"/>
              <w:jc w:val="both"/>
              <w:rPr>
                <w:sz w:val="18"/>
              </w:rPr>
            </w:pPr>
            <w:r>
              <w:rPr>
                <w:sz w:val="18"/>
              </w:rPr>
              <w:t xml:space="preserve">В соответсвии с </w:t>
            </w:r>
            <w:r>
              <w:rPr>
                <w:b/>
                <w:sz w:val="18"/>
              </w:rPr>
              <w:t xml:space="preserve">Приложением №10 </w:t>
            </w:r>
            <w:r>
              <w:rPr>
                <w:sz w:val="18"/>
              </w:rPr>
              <w:t>Приказа Министерства финансов №69 от 07.05.2021 г., заверенный</w:t>
            </w:r>
            <w:r>
              <w:rPr>
                <w:spacing w:val="-10"/>
                <w:sz w:val="18"/>
              </w:rPr>
              <w:t xml:space="preserve"> </w:t>
            </w:r>
            <w:r>
              <w:rPr>
                <w:sz w:val="18"/>
              </w:rPr>
              <w:t>электронной</w:t>
            </w:r>
            <w:r>
              <w:rPr>
                <w:spacing w:val="-6"/>
                <w:sz w:val="18"/>
              </w:rPr>
              <w:t xml:space="preserve"> </w:t>
            </w:r>
            <w:r>
              <w:rPr>
                <w:sz w:val="18"/>
              </w:rPr>
              <w:t>подписью</w:t>
            </w:r>
            <w:r>
              <w:rPr>
                <w:spacing w:val="-6"/>
                <w:sz w:val="18"/>
              </w:rPr>
              <w:t xml:space="preserve"> </w:t>
            </w:r>
            <w:r>
              <w:rPr>
                <w:spacing w:val="-2"/>
                <w:sz w:val="18"/>
              </w:rPr>
              <w:t>офертанта.</w:t>
            </w:r>
          </w:p>
        </w:tc>
        <w:tc>
          <w:tcPr>
            <w:tcW w:w="1750" w:type="dxa"/>
          </w:tcPr>
          <w:p w:rsidR="00E714AB" w:rsidRDefault="00E714AB" w:rsidP="00A23E82">
            <w:pPr>
              <w:pStyle w:val="TableParagraph"/>
              <w:spacing w:before="201"/>
              <w:ind w:left="112"/>
              <w:rPr>
                <w:sz w:val="18"/>
              </w:rPr>
            </w:pPr>
            <w:r>
              <w:rPr>
                <w:spacing w:val="-2"/>
                <w:sz w:val="18"/>
              </w:rPr>
              <w:t>Обязательный</w:t>
            </w:r>
          </w:p>
        </w:tc>
      </w:tr>
      <w:tr w:rsidR="00E714AB" w:rsidTr="00A23E82">
        <w:trPr>
          <w:trHeight w:val="830"/>
        </w:trPr>
        <w:tc>
          <w:tcPr>
            <w:tcW w:w="576" w:type="dxa"/>
          </w:tcPr>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spacing w:before="99"/>
              <w:rPr>
                <w:b/>
                <w:sz w:val="18"/>
              </w:rPr>
            </w:pPr>
          </w:p>
          <w:p w:rsidR="00E714AB" w:rsidRDefault="00E714AB" w:rsidP="00A23E82">
            <w:pPr>
              <w:pStyle w:val="TableParagraph"/>
              <w:spacing w:before="1"/>
              <w:ind w:left="12"/>
              <w:jc w:val="center"/>
              <w:rPr>
                <w:sz w:val="18"/>
              </w:rPr>
            </w:pPr>
            <w:r>
              <w:rPr>
                <w:spacing w:val="-5"/>
                <w:sz w:val="18"/>
              </w:rPr>
              <w:t>7.</w:t>
            </w:r>
          </w:p>
        </w:tc>
        <w:tc>
          <w:tcPr>
            <w:tcW w:w="3742" w:type="dxa"/>
          </w:tcPr>
          <w:p w:rsidR="00E714AB" w:rsidRDefault="00E714AB" w:rsidP="00A23E82">
            <w:pPr>
              <w:pStyle w:val="TableParagraph"/>
              <w:rPr>
                <w:b/>
                <w:sz w:val="18"/>
              </w:rPr>
            </w:pPr>
          </w:p>
          <w:p w:rsidR="00E714AB" w:rsidRDefault="00E714AB" w:rsidP="00A23E82">
            <w:pPr>
              <w:pStyle w:val="TableParagraph"/>
              <w:spacing w:before="99"/>
              <w:rPr>
                <w:b/>
                <w:sz w:val="18"/>
              </w:rPr>
            </w:pPr>
          </w:p>
          <w:p w:rsidR="00E714AB" w:rsidRDefault="00E714AB" w:rsidP="00A23E82">
            <w:pPr>
              <w:pStyle w:val="TableParagraph"/>
              <w:spacing w:before="1"/>
              <w:ind w:left="111"/>
              <w:rPr>
                <w:sz w:val="18"/>
              </w:rPr>
            </w:pPr>
            <w:r>
              <w:rPr>
                <w:sz w:val="18"/>
              </w:rPr>
              <w:t>Схожий</w:t>
            </w:r>
            <w:r>
              <w:rPr>
                <w:spacing w:val="-4"/>
                <w:sz w:val="18"/>
              </w:rPr>
              <w:t xml:space="preserve"> опыт</w:t>
            </w:r>
          </w:p>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spacing w:before="1"/>
              <w:rPr>
                <w:b/>
                <w:sz w:val="18"/>
              </w:rPr>
            </w:pPr>
          </w:p>
          <w:p w:rsidR="00E714AB" w:rsidRDefault="00E714AB" w:rsidP="00A23E82">
            <w:pPr>
              <w:pStyle w:val="TableParagraph"/>
              <w:spacing w:before="1"/>
              <w:ind w:left="111" w:right="415"/>
              <w:rPr>
                <w:sz w:val="18"/>
              </w:rPr>
            </w:pPr>
            <w:r>
              <w:rPr>
                <w:sz w:val="18"/>
              </w:rPr>
              <w:t>Декларация</w:t>
            </w:r>
            <w:r>
              <w:rPr>
                <w:spacing w:val="-12"/>
                <w:sz w:val="18"/>
              </w:rPr>
              <w:t xml:space="preserve"> </w:t>
            </w:r>
            <w:r>
              <w:rPr>
                <w:sz w:val="18"/>
              </w:rPr>
              <w:t>о</w:t>
            </w:r>
            <w:r>
              <w:rPr>
                <w:spacing w:val="-11"/>
                <w:sz w:val="18"/>
              </w:rPr>
              <w:t xml:space="preserve"> </w:t>
            </w:r>
            <w:r>
              <w:rPr>
                <w:sz w:val="18"/>
              </w:rPr>
              <w:t>списке основных работ,</w:t>
            </w:r>
          </w:p>
          <w:p w:rsidR="00E714AB" w:rsidRDefault="00E714AB" w:rsidP="00A23E82">
            <w:pPr>
              <w:pStyle w:val="TableParagraph"/>
              <w:ind w:left="111" w:right="218"/>
              <w:rPr>
                <w:sz w:val="18"/>
              </w:rPr>
            </w:pPr>
            <w:r>
              <w:rPr>
                <w:sz w:val="18"/>
              </w:rPr>
              <w:t>выполненных</w:t>
            </w:r>
            <w:r>
              <w:rPr>
                <w:spacing w:val="-12"/>
                <w:sz w:val="18"/>
              </w:rPr>
              <w:t xml:space="preserve"> </w:t>
            </w:r>
            <w:r>
              <w:rPr>
                <w:sz w:val="18"/>
              </w:rPr>
              <w:t>за</w:t>
            </w:r>
            <w:r>
              <w:rPr>
                <w:spacing w:val="-11"/>
                <w:sz w:val="18"/>
              </w:rPr>
              <w:t xml:space="preserve"> </w:t>
            </w:r>
            <w:r>
              <w:rPr>
                <w:sz w:val="18"/>
              </w:rPr>
              <w:t>последний год деятельности</w:t>
            </w:r>
          </w:p>
        </w:tc>
        <w:tc>
          <w:tcPr>
            <w:tcW w:w="3505" w:type="dxa"/>
          </w:tcPr>
          <w:p w:rsidR="00E714AB" w:rsidRDefault="00E714AB" w:rsidP="002C75C7">
            <w:pPr>
              <w:pStyle w:val="TableParagraph"/>
              <w:numPr>
                <w:ilvl w:val="0"/>
                <w:numId w:val="37"/>
              </w:numPr>
              <w:tabs>
                <w:tab w:val="left" w:pos="215"/>
              </w:tabs>
              <w:ind w:right="353" w:firstLine="0"/>
              <w:jc w:val="both"/>
              <w:rPr>
                <w:b/>
                <w:sz w:val="18"/>
              </w:rPr>
            </w:pPr>
            <w:r>
              <w:rPr>
                <w:b/>
                <w:sz w:val="18"/>
              </w:rPr>
              <w:t>Приложение</w:t>
            </w:r>
            <w:r>
              <w:rPr>
                <w:b/>
                <w:spacing w:val="-12"/>
                <w:sz w:val="18"/>
              </w:rPr>
              <w:t xml:space="preserve"> </w:t>
            </w:r>
            <w:r>
              <w:rPr>
                <w:b/>
                <w:sz w:val="18"/>
              </w:rPr>
              <w:t>№12</w:t>
            </w:r>
            <w:r>
              <w:rPr>
                <w:b/>
                <w:spacing w:val="-9"/>
                <w:sz w:val="18"/>
              </w:rPr>
              <w:t xml:space="preserve"> </w:t>
            </w:r>
            <w:r>
              <w:rPr>
                <w:sz w:val="18"/>
              </w:rPr>
              <w:t>Приказа</w:t>
            </w:r>
            <w:r>
              <w:rPr>
                <w:spacing w:val="-12"/>
                <w:sz w:val="18"/>
              </w:rPr>
              <w:t xml:space="preserve"> </w:t>
            </w:r>
            <w:r>
              <w:rPr>
                <w:sz w:val="18"/>
              </w:rPr>
              <w:t>Министерства финансов</w:t>
            </w:r>
            <w:r>
              <w:rPr>
                <w:spacing w:val="-1"/>
                <w:sz w:val="18"/>
              </w:rPr>
              <w:t xml:space="preserve"> </w:t>
            </w:r>
            <w:r>
              <w:rPr>
                <w:sz w:val="18"/>
              </w:rPr>
              <w:t>№69</w:t>
            </w:r>
            <w:r>
              <w:rPr>
                <w:spacing w:val="-6"/>
                <w:sz w:val="18"/>
              </w:rPr>
              <w:t xml:space="preserve"> </w:t>
            </w:r>
            <w:r>
              <w:rPr>
                <w:sz w:val="18"/>
              </w:rPr>
              <w:t>от</w:t>
            </w:r>
            <w:r>
              <w:rPr>
                <w:spacing w:val="-5"/>
                <w:sz w:val="18"/>
              </w:rPr>
              <w:t xml:space="preserve"> </w:t>
            </w:r>
            <w:r>
              <w:rPr>
                <w:sz w:val="18"/>
              </w:rPr>
              <w:t>07.05.2021</w:t>
            </w:r>
            <w:r>
              <w:rPr>
                <w:spacing w:val="-6"/>
                <w:sz w:val="18"/>
              </w:rPr>
              <w:t xml:space="preserve"> </w:t>
            </w:r>
            <w:r>
              <w:rPr>
                <w:sz w:val="18"/>
              </w:rPr>
              <w:t>г.,</w:t>
            </w:r>
            <w:r>
              <w:rPr>
                <w:spacing w:val="-4"/>
                <w:sz w:val="18"/>
              </w:rPr>
              <w:t xml:space="preserve"> </w:t>
            </w:r>
            <w:r>
              <w:rPr>
                <w:sz w:val="18"/>
              </w:rPr>
              <w:t>заверенный электронной подписью офертанта.</w:t>
            </w:r>
          </w:p>
          <w:p w:rsidR="00E714AB" w:rsidRDefault="00E714AB" w:rsidP="00A23E82">
            <w:pPr>
              <w:pStyle w:val="TableParagraph"/>
              <w:spacing w:line="242" w:lineRule="auto"/>
              <w:ind w:left="111"/>
              <w:rPr>
                <w:sz w:val="18"/>
              </w:rPr>
            </w:pPr>
            <w:r>
              <w:rPr>
                <w:sz w:val="18"/>
              </w:rPr>
              <w:t>Офертант должен обладать минимальным уровнем</w:t>
            </w:r>
            <w:r>
              <w:rPr>
                <w:spacing w:val="-10"/>
                <w:sz w:val="18"/>
              </w:rPr>
              <w:t xml:space="preserve"> </w:t>
            </w:r>
            <w:r>
              <w:rPr>
                <w:sz w:val="18"/>
              </w:rPr>
              <w:t>опыта,</w:t>
            </w:r>
            <w:r>
              <w:rPr>
                <w:spacing w:val="-11"/>
                <w:sz w:val="18"/>
              </w:rPr>
              <w:t xml:space="preserve"> </w:t>
            </w:r>
            <w:r>
              <w:rPr>
                <w:sz w:val="18"/>
              </w:rPr>
              <w:t>чтобы</w:t>
            </w:r>
            <w:r>
              <w:rPr>
                <w:spacing w:val="-11"/>
                <w:sz w:val="18"/>
              </w:rPr>
              <w:t xml:space="preserve"> </w:t>
            </w:r>
            <w:r>
              <w:rPr>
                <w:sz w:val="18"/>
              </w:rPr>
              <w:t>квалифицироваться</w:t>
            </w:r>
            <w:r>
              <w:rPr>
                <w:spacing w:val="-11"/>
                <w:sz w:val="18"/>
              </w:rPr>
              <w:t xml:space="preserve"> </w:t>
            </w:r>
            <w:r>
              <w:rPr>
                <w:sz w:val="18"/>
              </w:rPr>
              <w:t>под требования по исполнению договора:</w:t>
            </w:r>
          </w:p>
          <w:p w:rsidR="00E714AB" w:rsidRDefault="00E714AB" w:rsidP="002C75C7">
            <w:pPr>
              <w:pStyle w:val="TableParagraph"/>
              <w:numPr>
                <w:ilvl w:val="0"/>
                <w:numId w:val="37"/>
              </w:numPr>
              <w:tabs>
                <w:tab w:val="left" w:pos="215"/>
              </w:tabs>
              <w:ind w:right="141" w:firstLine="0"/>
              <w:rPr>
                <w:sz w:val="18"/>
              </w:rPr>
            </w:pPr>
            <w:r>
              <w:rPr>
                <w:sz w:val="18"/>
              </w:rPr>
              <w:t>исполнение за последние пять лет минимум одного</w:t>
            </w:r>
            <w:r>
              <w:rPr>
                <w:spacing w:val="-9"/>
                <w:sz w:val="18"/>
              </w:rPr>
              <w:t xml:space="preserve"> </w:t>
            </w:r>
            <w:r>
              <w:rPr>
                <w:sz w:val="18"/>
              </w:rPr>
              <w:t>договора,</w:t>
            </w:r>
            <w:r>
              <w:rPr>
                <w:spacing w:val="-4"/>
                <w:sz w:val="18"/>
              </w:rPr>
              <w:t xml:space="preserve"> </w:t>
            </w:r>
            <w:r>
              <w:rPr>
                <w:sz w:val="18"/>
              </w:rPr>
              <w:t>стоимостью</w:t>
            </w:r>
            <w:r>
              <w:rPr>
                <w:spacing w:val="-7"/>
                <w:sz w:val="18"/>
              </w:rPr>
              <w:t xml:space="preserve"> </w:t>
            </w:r>
            <w:r>
              <w:rPr>
                <w:sz w:val="18"/>
              </w:rPr>
              <w:t>не</w:t>
            </w:r>
            <w:r>
              <w:rPr>
                <w:spacing w:val="-9"/>
                <w:sz w:val="18"/>
              </w:rPr>
              <w:t xml:space="preserve"> </w:t>
            </w:r>
            <w:r>
              <w:rPr>
                <w:sz w:val="18"/>
              </w:rPr>
              <w:t>менее</w:t>
            </w:r>
            <w:r>
              <w:rPr>
                <w:spacing w:val="-9"/>
                <w:sz w:val="18"/>
              </w:rPr>
              <w:t xml:space="preserve"> </w:t>
            </w:r>
            <w:r>
              <w:rPr>
                <w:sz w:val="18"/>
              </w:rPr>
              <w:t>75%</w:t>
            </w:r>
            <w:r>
              <w:rPr>
                <w:spacing w:val="-4"/>
                <w:sz w:val="18"/>
              </w:rPr>
              <w:t xml:space="preserve"> </w:t>
            </w:r>
            <w:r>
              <w:rPr>
                <w:sz w:val="18"/>
              </w:rPr>
              <w:t>от стоимости будущего договора, что</w:t>
            </w:r>
          </w:p>
          <w:p w:rsidR="00E714AB" w:rsidRDefault="00E714AB" w:rsidP="00A23E82">
            <w:pPr>
              <w:pStyle w:val="TableParagraph"/>
              <w:ind w:left="111"/>
              <w:rPr>
                <w:sz w:val="18"/>
              </w:rPr>
            </w:pPr>
            <w:r>
              <w:rPr>
                <w:sz w:val="18"/>
              </w:rPr>
              <w:t>подтверждается предоставлением копий договора</w:t>
            </w:r>
            <w:r>
              <w:rPr>
                <w:spacing w:val="-7"/>
                <w:sz w:val="18"/>
              </w:rPr>
              <w:t xml:space="preserve"> </w:t>
            </w:r>
            <w:r>
              <w:rPr>
                <w:sz w:val="18"/>
              </w:rPr>
              <w:t>подряда</w:t>
            </w:r>
            <w:r>
              <w:rPr>
                <w:spacing w:val="-7"/>
                <w:sz w:val="18"/>
              </w:rPr>
              <w:t xml:space="preserve"> </w:t>
            </w:r>
            <w:r>
              <w:rPr>
                <w:sz w:val="18"/>
              </w:rPr>
              <w:t>или</w:t>
            </w:r>
            <w:r>
              <w:rPr>
                <w:spacing w:val="-9"/>
                <w:sz w:val="18"/>
              </w:rPr>
              <w:t xml:space="preserve"> </w:t>
            </w:r>
            <w:r>
              <w:rPr>
                <w:sz w:val="18"/>
              </w:rPr>
              <w:t>субподряда,</w:t>
            </w:r>
            <w:r>
              <w:rPr>
                <w:spacing w:val="-6"/>
                <w:sz w:val="18"/>
              </w:rPr>
              <w:t xml:space="preserve"> </w:t>
            </w:r>
            <w:r>
              <w:rPr>
                <w:sz w:val="18"/>
              </w:rPr>
              <w:t>а</w:t>
            </w:r>
            <w:r>
              <w:rPr>
                <w:spacing w:val="-11"/>
                <w:sz w:val="18"/>
              </w:rPr>
              <w:t xml:space="preserve"> </w:t>
            </w:r>
            <w:r>
              <w:rPr>
                <w:sz w:val="18"/>
              </w:rPr>
              <w:t>также протокола приемки</w:t>
            </w:r>
            <w:r>
              <w:rPr>
                <w:spacing w:val="-6"/>
                <w:sz w:val="18"/>
              </w:rPr>
              <w:t xml:space="preserve"> </w:t>
            </w:r>
            <w:r>
              <w:rPr>
                <w:sz w:val="18"/>
              </w:rPr>
              <w:t>по</w:t>
            </w:r>
            <w:r>
              <w:rPr>
                <w:spacing w:val="-4"/>
                <w:sz w:val="18"/>
              </w:rPr>
              <w:t xml:space="preserve"> </w:t>
            </w:r>
            <w:r>
              <w:rPr>
                <w:sz w:val="18"/>
              </w:rPr>
              <w:t>завершению</w:t>
            </w:r>
            <w:r>
              <w:rPr>
                <w:spacing w:val="-7"/>
                <w:sz w:val="18"/>
              </w:rPr>
              <w:t xml:space="preserve"> </w:t>
            </w:r>
            <w:r>
              <w:rPr>
                <w:spacing w:val="-2"/>
                <w:sz w:val="18"/>
              </w:rPr>
              <w:t>работ,</w:t>
            </w:r>
          </w:p>
          <w:p w:rsidR="00E714AB" w:rsidRDefault="00E714AB" w:rsidP="00A23E82">
            <w:pPr>
              <w:pStyle w:val="TableParagraph"/>
              <w:spacing w:before="198"/>
              <w:ind w:left="111"/>
              <w:rPr>
                <w:b/>
                <w:sz w:val="18"/>
              </w:rPr>
            </w:pPr>
            <w:r w:rsidRPr="00E714AB">
              <w:rPr>
                <w:b/>
                <w:color w:val="000000"/>
                <w:spacing w:val="-5"/>
                <w:sz w:val="18"/>
                <w:highlight w:val="lightGray"/>
              </w:rPr>
              <w:t>Или</w:t>
            </w:r>
          </w:p>
          <w:p w:rsidR="00E714AB" w:rsidRDefault="00E714AB" w:rsidP="002C75C7">
            <w:pPr>
              <w:pStyle w:val="TableParagraph"/>
              <w:numPr>
                <w:ilvl w:val="0"/>
                <w:numId w:val="37"/>
              </w:numPr>
              <w:tabs>
                <w:tab w:val="left" w:pos="215"/>
              </w:tabs>
              <w:spacing w:before="206"/>
              <w:ind w:right="353" w:firstLine="0"/>
              <w:jc w:val="both"/>
              <w:rPr>
                <w:sz w:val="18"/>
              </w:rPr>
            </w:pPr>
            <w:r>
              <w:rPr>
                <w:b/>
                <w:sz w:val="18"/>
              </w:rPr>
              <w:t>Приложение</w:t>
            </w:r>
            <w:r>
              <w:rPr>
                <w:b/>
                <w:spacing w:val="-12"/>
                <w:sz w:val="18"/>
              </w:rPr>
              <w:t xml:space="preserve"> </w:t>
            </w:r>
            <w:r>
              <w:rPr>
                <w:b/>
                <w:sz w:val="18"/>
              </w:rPr>
              <w:t>№13</w:t>
            </w:r>
            <w:r>
              <w:rPr>
                <w:b/>
                <w:spacing w:val="-9"/>
                <w:sz w:val="18"/>
              </w:rPr>
              <w:t xml:space="preserve"> </w:t>
            </w:r>
            <w:r>
              <w:rPr>
                <w:sz w:val="18"/>
              </w:rPr>
              <w:t>Приказа</w:t>
            </w:r>
            <w:r>
              <w:rPr>
                <w:spacing w:val="-12"/>
                <w:sz w:val="18"/>
              </w:rPr>
              <w:t xml:space="preserve"> </w:t>
            </w:r>
            <w:r>
              <w:rPr>
                <w:sz w:val="18"/>
              </w:rPr>
              <w:t>Министерства финансов</w:t>
            </w:r>
            <w:r>
              <w:rPr>
                <w:spacing w:val="-1"/>
                <w:sz w:val="18"/>
              </w:rPr>
              <w:t xml:space="preserve"> </w:t>
            </w:r>
            <w:r>
              <w:rPr>
                <w:sz w:val="18"/>
              </w:rPr>
              <w:t>№69</w:t>
            </w:r>
            <w:r>
              <w:rPr>
                <w:spacing w:val="-6"/>
                <w:sz w:val="18"/>
              </w:rPr>
              <w:t xml:space="preserve"> </w:t>
            </w:r>
            <w:r>
              <w:rPr>
                <w:sz w:val="18"/>
              </w:rPr>
              <w:t>от</w:t>
            </w:r>
            <w:r>
              <w:rPr>
                <w:spacing w:val="-5"/>
                <w:sz w:val="18"/>
              </w:rPr>
              <w:t xml:space="preserve"> </w:t>
            </w:r>
            <w:r>
              <w:rPr>
                <w:sz w:val="18"/>
              </w:rPr>
              <w:t>07.05.2021</w:t>
            </w:r>
            <w:r>
              <w:rPr>
                <w:spacing w:val="-6"/>
                <w:sz w:val="18"/>
              </w:rPr>
              <w:t xml:space="preserve"> </w:t>
            </w:r>
            <w:r>
              <w:rPr>
                <w:sz w:val="18"/>
              </w:rPr>
              <w:t>г.,</w:t>
            </w:r>
            <w:r>
              <w:rPr>
                <w:spacing w:val="-4"/>
                <w:sz w:val="18"/>
              </w:rPr>
              <w:t xml:space="preserve"> </w:t>
            </w:r>
            <w:r>
              <w:rPr>
                <w:sz w:val="18"/>
              </w:rPr>
              <w:t>заверенный электронной подписью офертанта.</w:t>
            </w:r>
          </w:p>
          <w:p w:rsidR="00E714AB" w:rsidRDefault="00E714AB" w:rsidP="00A23E82">
            <w:pPr>
              <w:pStyle w:val="TableParagraph"/>
              <w:spacing w:line="206" w:lineRule="exact"/>
              <w:ind w:left="111"/>
              <w:jc w:val="both"/>
              <w:rPr>
                <w:sz w:val="18"/>
              </w:rPr>
            </w:pPr>
            <w:r>
              <w:rPr>
                <w:sz w:val="18"/>
              </w:rPr>
              <w:t>Общая</w:t>
            </w:r>
            <w:r>
              <w:rPr>
                <w:spacing w:val="-6"/>
                <w:sz w:val="18"/>
              </w:rPr>
              <w:t xml:space="preserve"> </w:t>
            </w:r>
            <w:r>
              <w:rPr>
                <w:sz w:val="18"/>
              </w:rPr>
              <w:t>стоимость</w:t>
            </w:r>
            <w:r>
              <w:rPr>
                <w:spacing w:val="-4"/>
                <w:sz w:val="18"/>
              </w:rPr>
              <w:t xml:space="preserve"> </w:t>
            </w:r>
            <w:r>
              <w:rPr>
                <w:sz w:val="18"/>
              </w:rPr>
              <w:t>всех</w:t>
            </w:r>
            <w:r>
              <w:rPr>
                <w:spacing w:val="-3"/>
                <w:sz w:val="18"/>
              </w:rPr>
              <w:t xml:space="preserve"> </w:t>
            </w:r>
            <w:r>
              <w:rPr>
                <w:spacing w:val="-2"/>
                <w:sz w:val="18"/>
              </w:rPr>
              <w:t>договоров,</w:t>
            </w:r>
          </w:p>
          <w:p w:rsidR="00E714AB" w:rsidRDefault="00E714AB" w:rsidP="00A23E82">
            <w:pPr>
              <w:pStyle w:val="TableParagraph"/>
              <w:ind w:left="111"/>
              <w:rPr>
                <w:sz w:val="18"/>
              </w:rPr>
            </w:pPr>
            <w:r>
              <w:rPr>
                <w:sz w:val="18"/>
              </w:rPr>
              <w:t>выполненных</w:t>
            </w:r>
            <w:r>
              <w:rPr>
                <w:spacing w:val="-11"/>
                <w:sz w:val="18"/>
              </w:rPr>
              <w:t xml:space="preserve"> </w:t>
            </w:r>
            <w:r>
              <w:rPr>
                <w:sz w:val="18"/>
              </w:rPr>
              <w:t>за</w:t>
            </w:r>
            <w:r>
              <w:rPr>
                <w:spacing w:val="-11"/>
                <w:sz w:val="18"/>
              </w:rPr>
              <w:t xml:space="preserve"> </w:t>
            </w:r>
            <w:r>
              <w:rPr>
                <w:sz w:val="18"/>
              </w:rPr>
              <w:t>последний</w:t>
            </w:r>
            <w:r>
              <w:rPr>
                <w:spacing w:val="-9"/>
                <w:sz w:val="18"/>
              </w:rPr>
              <w:t xml:space="preserve"> </w:t>
            </w:r>
            <w:r>
              <w:rPr>
                <w:sz w:val="18"/>
              </w:rPr>
              <w:t>год</w:t>
            </w:r>
            <w:r>
              <w:rPr>
                <w:spacing w:val="-9"/>
                <w:sz w:val="18"/>
              </w:rPr>
              <w:t xml:space="preserve"> </w:t>
            </w:r>
            <w:r>
              <w:rPr>
                <w:sz w:val="18"/>
              </w:rPr>
              <w:t>деятельности должна быть равной или выше стоимости будущего договора, протоколы приемки по</w:t>
            </w:r>
          </w:p>
          <w:p w:rsidR="00E714AB" w:rsidRDefault="00E714AB" w:rsidP="00A23E82">
            <w:pPr>
              <w:pStyle w:val="TableParagraph"/>
              <w:spacing w:before="3"/>
              <w:ind w:left="111"/>
              <w:rPr>
                <w:sz w:val="18"/>
              </w:rPr>
            </w:pPr>
            <w:r>
              <w:rPr>
                <w:sz w:val="18"/>
              </w:rPr>
              <w:t>завершению</w:t>
            </w:r>
            <w:r>
              <w:rPr>
                <w:spacing w:val="-6"/>
                <w:sz w:val="18"/>
              </w:rPr>
              <w:t xml:space="preserve"> </w:t>
            </w:r>
            <w:r>
              <w:rPr>
                <w:spacing w:val="-2"/>
                <w:sz w:val="18"/>
              </w:rPr>
              <w:t>работ.</w:t>
            </w:r>
          </w:p>
        </w:tc>
        <w:tc>
          <w:tcPr>
            <w:tcW w:w="1750" w:type="dxa"/>
          </w:tcPr>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spacing w:before="201"/>
              <w:rPr>
                <w:b/>
                <w:sz w:val="18"/>
              </w:rPr>
            </w:pPr>
          </w:p>
          <w:p w:rsidR="00E714AB" w:rsidRDefault="00E714AB" w:rsidP="00A23E82">
            <w:pPr>
              <w:pStyle w:val="TableParagraph"/>
              <w:ind w:left="112"/>
              <w:rPr>
                <w:sz w:val="18"/>
              </w:rPr>
            </w:pPr>
            <w:r>
              <w:rPr>
                <w:spacing w:val="-2"/>
                <w:sz w:val="18"/>
              </w:rPr>
              <w:t>Обязательный</w:t>
            </w:r>
          </w:p>
        </w:tc>
      </w:tr>
      <w:tr w:rsidR="00E714AB" w:rsidTr="00A23E82">
        <w:trPr>
          <w:trHeight w:val="830"/>
        </w:trPr>
        <w:tc>
          <w:tcPr>
            <w:tcW w:w="576" w:type="dxa"/>
          </w:tcPr>
          <w:p w:rsidR="00E714AB" w:rsidRDefault="00E714AB" w:rsidP="00A23E82">
            <w:pPr>
              <w:pStyle w:val="TableParagraph"/>
              <w:spacing w:before="201"/>
              <w:rPr>
                <w:b/>
                <w:sz w:val="18"/>
              </w:rPr>
            </w:pPr>
          </w:p>
          <w:p w:rsidR="00E714AB" w:rsidRDefault="00E714AB" w:rsidP="00A23E82">
            <w:pPr>
              <w:pStyle w:val="TableParagraph"/>
              <w:ind w:left="12"/>
              <w:jc w:val="center"/>
              <w:rPr>
                <w:sz w:val="18"/>
              </w:rPr>
            </w:pPr>
            <w:r>
              <w:rPr>
                <w:spacing w:val="-5"/>
                <w:sz w:val="18"/>
              </w:rPr>
              <w:t>8.</w:t>
            </w:r>
          </w:p>
        </w:tc>
        <w:tc>
          <w:tcPr>
            <w:tcW w:w="3742" w:type="dxa"/>
          </w:tcPr>
          <w:p w:rsidR="00E714AB" w:rsidRDefault="00E714AB" w:rsidP="00A23E82">
            <w:pPr>
              <w:pStyle w:val="TableParagraph"/>
              <w:ind w:left="111"/>
              <w:rPr>
                <w:sz w:val="18"/>
              </w:rPr>
            </w:pPr>
            <w:r>
              <w:rPr>
                <w:sz w:val="18"/>
              </w:rPr>
              <w:t>Декларация</w:t>
            </w:r>
            <w:r>
              <w:rPr>
                <w:spacing w:val="-12"/>
                <w:sz w:val="18"/>
              </w:rPr>
              <w:t xml:space="preserve"> </w:t>
            </w:r>
            <w:r>
              <w:rPr>
                <w:sz w:val="18"/>
              </w:rPr>
              <w:t>о</w:t>
            </w:r>
            <w:r>
              <w:rPr>
                <w:spacing w:val="-11"/>
                <w:sz w:val="18"/>
              </w:rPr>
              <w:t xml:space="preserve"> </w:t>
            </w:r>
            <w:r>
              <w:rPr>
                <w:sz w:val="18"/>
              </w:rPr>
              <w:t>специфическом оснащении, инструментах и оборудовании, необходимых для соответсвующего</w:t>
            </w:r>
          </w:p>
          <w:p w:rsidR="00E714AB" w:rsidRDefault="00E714AB" w:rsidP="00A23E82">
            <w:pPr>
              <w:pStyle w:val="TableParagraph"/>
              <w:spacing w:line="191" w:lineRule="exact"/>
              <w:ind w:left="111"/>
              <w:rPr>
                <w:sz w:val="18"/>
              </w:rPr>
            </w:pPr>
            <w:r>
              <w:rPr>
                <w:sz w:val="18"/>
              </w:rPr>
              <w:t>выполнения</w:t>
            </w:r>
            <w:r>
              <w:rPr>
                <w:spacing w:val="-3"/>
                <w:sz w:val="18"/>
              </w:rPr>
              <w:t xml:space="preserve"> </w:t>
            </w:r>
            <w:r>
              <w:rPr>
                <w:spacing w:val="-2"/>
                <w:sz w:val="18"/>
              </w:rPr>
              <w:t>договора</w:t>
            </w:r>
          </w:p>
        </w:tc>
        <w:tc>
          <w:tcPr>
            <w:tcW w:w="3505" w:type="dxa"/>
          </w:tcPr>
          <w:p w:rsidR="00E714AB" w:rsidRDefault="00E714AB" w:rsidP="00A23E82">
            <w:pPr>
              <w:pStyle w:val="TableParagraph"/>
              <w:spacing w:before="100"/>
              <w:ind w:left="111" w:right="122"/>
              <w:jc w:val="both"/>
              <w:rPr>
                <w:sz w:val="18"/>
              </w:rPr>
            </w:pPr>
            <w:r>
              <w:rPr>
                <w:sz w:val="18"/>
              </w:rPr>
              <w:t xml:space="preserve">В соответсвии с </w:t>
            </w:r>
            <w:r>
              <w:rPr>
                <w:b/>
                <w:sz w:val="18"/>
              </w:rPr>
              <w:t xml:space="preserve">Приложением №14 </w:t>
            </w:r>
            <w:r>
              <w:rPr>
                <w:sz w:val="18"/>
              </w:rPr>
              <w:t>Приказа Министерства финансов №69 от 07.05.2021 г., заверенный</w:t>
            </w:r>
            <w:r>
              <w:rPr>
                <w:spacing w:val="-10"/>
                <w:sz w:val="18"/>
              </w:rPr>
              <w:t xml:space="preserve"> </w:t>
            </w:r>
            <w:r>
              <w:rPr>
                <w:sz w:val="18"/>
              </w:rPr>
              <w:t>электронной</w:t>
            </w:r>
            <w:r>
              <w:rPr>
                <w:spacing w:val="-6"/>
                <w:sz w:val="18"/>
              </w:rPr>
              <w:t xml:space="preserve"> </w:t>
            </w:r>
            <w:r>
              <w:rPr>
                <w:sz w:val="18"/>
              </w:rPr>
              <w:t>подписью</w:t>
            </w:r>
            <w:r>
              <w:rPr>
                <w:spacing w:val="-6"/>
                <w:sz w:val="18"/>
              </w:rPr>
              <w:t xml:space="preserve"> </w:t>
            </w:r>
            <w:r>
              <w:rPr>
                <w:spacing w:val="-2"/>
                <w:sz w:val="18"/>
              </w:rPr>
              <w:t>офертанта.</w:t>
            </w:r>
          </w:p>
        </w:tc>
        <w:tc>
          <w:tcPr>
            <w:tcW w:w="1750" w:type="dxa"/>
          </w:tcPr>
          <w:p w:rsidR="00E714AB" w:rsidRDefault="00E714AB" w:rsidP="00A23E82">
            <w:pPr>
              <w:pStyle w:val="TableParagraph"/>
              <w:spacing w:before="100"/>
              <w:rPr>
                <w:b/>
                <w:sz w:val="18"/>
              </w:rPr>
            </w:pPr>
          </w:p>
          <w:p w:rsidR="00E714AB" w:rsidRDefault="00E714AB" w:rsidP="00A23E82">
            <w:pPr>
              <w:pStyle w:val="TableParagraph"/>
              <w:ind w:left="112"/>
              <w:rPr>
                <w:sz w:val="18"/>
              </w:rPr>
            </w:pPr>
            <w:r>
              <w:rPr>
                <w:spacing w:val="-2"/>
                <w:sz w:val="18"/>
              </w:rPr>
              <w:t>Обязательный</w:t>
            </w:r>
          </w:p>
        </w:tc>
      </w:tr>
      <w:tr w:rsidR="00E714AB" w:rsidTr="00A23E82">
        <w:trPr>
          <w:trHeight w:val="830"/>
        </w:trPr>
        <w:tc>
          <w:tcPr>
            <w:tcW w:w="576" w:type="dxa"/>
          </w:tcPr>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spacing w:before="98"/>
              <w:rPr>
                <w:b/>
                <w:sz w:val="18"/>
              </w:rPr>
            </w:pPr>
          </w:p>
          <w:p w:rsidR="00E714AB" w:rsidRDefault="00E714AB" w:rsidP="00A23E82">
            <w:pPr>
              <w:pStyle w:val="TableParagraph"/>
              <w:spacing w:before="1"/>
              <w:ind w:left="12"/>
              <w:jc w:val="center"/>
              <w:rPr>
                <w:sz w:val="18"/>
              </w:rPr>
            </w:pPr>
            <w:r>
              <w:rPr>
                <w:spacing w:val="-5"/>
                <w:sz w:val="18"/>
              </w:rPr>
              <w:t>9.</w:t>
            </w:r>
          </w:p>
        </w:tc>
        <w:tc>
          <w:tcPr>
            <w:tcW w:w="3742" w:type="dxa"/>
          </w:tcPr>
          <w:p w:rsidR="00E714AB" w:rsidRDefault="00E714AB" w:rsidP="00A23E82">
            <w:pPr>
              <w:pStyle w:val="TableParagraph"/>
              <w:rPr>
                <w:b/>
                <w:sz w:val="18"/>
              </w:rPr>
            </w:pPr>
          </w:p>
          <w:p w:rsidR="00E714AB" w:rsidRDefault="00E714AB" w:rsidP="00A23E82">
            <w:pPr>
              <w:pStyle w:val="TableParagraph"/>
              <w:spacing w:before="200"/>
              <w:rPr>
                <w:b/>
                <w:sz w:val="18"/>
              </w:rPr>
            </w:pPr>
          </w:p>
          <w:p w:rsidR="00E714AB" w:rsidRDefault="00E714AB" w:rsidP="00A23E82">
            <w:pPr>
              <w:pStyle w:val="TableParagraph"/>
              <w:ind w:left="111" w:right="415"/>
              <w:rPr>
                <w:sz w:val="18"/>
              </w:rPr>
            </w:pPr>
            <w:r>
              <w:rPr>
                <w:sz w:val="18"/>
              </w:rPr>
              <w:t xml:space="preserve">Декларация о </w:t>
            </w:r>
            <w:r>
              <w:rPr>
                <w:spacing w:val="-2"/>
                <w:sz w:val="18"/>
              </w:rPr>
              <w:t>специализированном</w:t>
            </w:r>
          </w:p>
          <w:p w:rsidR="00E714AB" w:rsidRDefault="00E714AB" w:rsidP="00A23E82">
            <w:pPr>
              <w:pStyle w:val="TableParagraph"/>
              <w:spacing w:line="244" w:lineRule="auto"/>
              <w:ind w:left="111"/>
              <w:rPr>
                <w:sz w:val="18"/>
              </w:rPr>
            </w:pPr>
            <w:r>
              <w:rPr>
                <w:sz w:val="18"/>
              </w:rPr>
              <w:t>персонале,</w:t>
            </w:r>
            <w:r>
              <w:rPr>
                <w:spacing w:val="-12"/>
                <w:sz w:val="18"/>
              </w:rPr>
              <w:t xml:space="preserve"> </w:t>
            </w:r>
            <w:r>
              <w:rPr>
                <w:sz w:val="18"/>
              </w:rPr>
              <w:t>предложенном</w:t>
            </w:r>
            <w:r>
              <w:rPr>
                <w:spacing w:val="-11"/>
                <w:sz w:val="18"/>
              </w:rPr>
              <w:t xml:space="preserve"> </w:t>
            </w:r>
            <w:r>
              <w:rPr>
                <w:sz w:val="18"/>
              </w:rPr>
              <w:t>для выполнения договора</w:t>
            </w:r>
          </w:p>
        </w:tc>
        <w:tc>
          <w:tcPr>
            <w:tcW w:w="3505" w:type="dxa"/>
          </w:tcPr>
          <w:p w:rsidR="00E714AB" w:rsidRDefault="00E714AB" w:rsidP="00A23E82">
            <w:pPr>
              <w:pStyle w:val="TableParagraph"/>
              <w:ind w:left="111"/>
              <w:rPr>
                <w:sz w:val="18"/>
              </w:rPr>
            </w:pPr>
            <w:r>
              <w:rPr>
                <w:sz w:val="18"/>
              </w:rPr>
              <w:t>Информация</w:t>
            </w:r>
            <w:r>
              <w:rPr>
                <w:spacing w:val="-12"/>
                <w:sz w:val="18"/>
              </w:rPr>
              <w:t xml:space="preserve"> </w:t>
            </w:r>
            <w:r>
              <w:rPr>
                <w:sz w:val="18"/>
              </w:rPr>
              <w:t>относительно</w:t>
            </w:r>
            <w:r>
              <w:rPr>
                <w:spacing w:val="-11"/>
                <w:sz w:val="18"/>
              </w:rPr>
              <w:t xml:space="preserve"> </w:t>
            </w:r>
            <w:r>
              <w:rPr>
                <w:sz w:val="18"/>
              </w:rPr>
              <w:t>образования, профессиональной подготовки и</w:t>
            </w:r>
          </w:p>
          <w:p w:rsidR="00E714AB" w:rsidRDefault="00E714AB" w:rsidP="00A23E82">
            <w:pPr>
              <w:pStyle w:val="TableParagraph"/>
              <w:ind w:left="111" w:right="133"/>
              <w:rPr>
                <w:sz w:val="18"/>
              </w:rPr>
            </w:pPr>
            <w:r>
              <w:rPr>
                <w:sz w:val="18"/>
              </w:rPr>
              <w:t>квалификации</w:t>
            </w:r>
            <w:r>
              <w:rPr>
                <w:spacing w:val="-12"/>
                <w:sz w:val="18"/>
              </w:rPr>
              <w:t xml:space="preserve"> </w:t>
            </w:r>
            <w:r>
              <w:rPr>
                <w:sz w:val="18"/>
              </w:rPr>
              <w:t>руководящего</w:t>
            </w:r>
            <w:r>
              <w:rPr>
                <w:spacing w:val="-11"/>
                <w:sz w:val="18"/>
              </w:rPr>
              <w:t xml:space="preserve"> </w:t>
            </w:r>
            <w:r>
              <w:rPr>
                <w:sz w:val="18"/>
              </w:rPr>
              <w:t>персонала,</w:t>
            </w:r>
            <w:r>
              <w:rPr>
                <w:spacing w:val="-11"/>
                <w:sz w:val="18"/>
              </w:rPr>
              <w:t xml:space="preserve"> </w:t>
            </w:r>
            <w:r>
              <w:rPr>
                <w:sz w:val="18"/>
              </w:rPr>
              <w:t>а также лиц, ответственных за выполнение</w:t>
            </w:r>
          </w:p>
          <w:p w:rsidR="00E714AB" w:rsidRDefault="00E714AB" w:rsidP="00A23E82">
            <w:pPr>
              <w:pStyle w:val="TableParagraph"/>
              <w:spacing w:line="242" w:lineRule="auto"/>
              <w:ind w:left="111" w:right="133"/>
              <w:rPr>
                <w:sz w:val="18"/>
              </w:rPr>
            </w:pPr>
            <w:r>
              <w:rPr>
                <w:sz w:val="18"/>
              </w:rPr>
              <w:t>работ,</w:t>
            </w:r>
            <w:r>
              <w:rPr>
                <w:spacing w:val="-6"/>
                <w:sz w:val="18"/>
              </w:rPr>
              <w:t xml:space="preserve"> </w:t>
            </w:r>
            <w:r>
              <w:rPr>
                <w:sz w:val="18"/>
              </w:rPr>
              <w:t>в</w:t>
            </w:r>
            <w:r>
              <w:rPr>
                <w:spacing w:val="-8"/>
                <w:sz w:val="18"/>
              </w:rPr>
              <w:t xml:space="preserve"> </w:t>
            </w:r>
            <w:r>
              <w:rPr>
                <w:sz w:val="18"/>
              </w:rPr>
              <w:t>том</w:t>
            </w:r>
            <w:r>
              <w:rPr>
                <w:spacing w:val="-4"/>
                <w:sz w:val="18"/>
              </w:rPr>
              <w:t xml:space="preserve"> </w:t>
            </w:r>
            <w:r>
              <w:rPr>
                <w:sz w:val="18"/>
              </w:rPr>
              <w:t>числе</w:t>
            </w:r>
            <w:r>
              <w:rPr>
                <w:spacing w:val="-8"/>
                <w:sz w:val="18"/>
              </w:rPr>
              <w:t xml:space="preserve"> </w:t>
            </w:r>
            <w:r>
              <w:rPr>
                <w:sz w:val="18"/>
              </w:rPr>
              <w:t>аттестованного</w:t>
            </w:r>
            <w:r>
              <w:rPr>
                <w:spacing w:val="-8"/>
                <w:sz w:val="18"/>
              </w:rPr>
              <w:t xml:space="preserve"> </w:t>
            </w:r>
            <w:r>
              <w:rPr>
                <w:sz w:val="18"/>
              </w:rPr>
              <w:t>прораба,</w:t>
            </w:r>
            <w:r>
              <w:rPr>
                <w:spacing w:val="-6"/>
                <w:sz w:val="18"/>
              </w:rPr>
              <w:t xml:space="preserve"> </w:t>
            </w:r>
            <w:r>
              <w:rPr>
                <w:sz w:val="18"/>
              </w:rPr>
              <w:t>и со схожим опытом в области работ, которые должны быть выполнены, согласно</w:t>
            </w:r>
          </w:p>
          <w:p w:rsidR="00E714AB" w:rsidRDefault="00E714AB" w:rsidP="00A23E82">
            <w:pPr>
              <w:pStyle w:val="TableParagraph"/>
              <w:ind w:left="111"/>
              <w:rPr>
                <w:sz w:val="18"/>
              </w:rPr>
            </w:pPr>
            <w:r>
              <w:rPr>
                <w:b/>
                <w:sz w:val="18"/>
              </w:rPr>
              <w:t xml:space="preserve">Приложению №15 </w:t>
            </w:r>
            <w:r>
              <w:rPr>
                <w:sz w:val="18"/>
              </w:rPr>
              <w:t>Приказа Министерства финансов №69</w:t>
            </w:r>
            <w:r>
              <w:rPr>
                <w:spacing w:val="-5"/>
                <w:sz w:val="18"/>
              </w:rPr>
              <w:t xml:space="preserve"> </w:t>
            </w:r>
            <w:r>
              <w:rPr>
                <w:sz w:val="18"/>
              </w:rPr>
              <w:t>от</w:t>
            </w:r>
            <w:r>
              <w:rPr>
                <w:spacing w:val="-3"/>
                <w:sz w:val="18"/>
              </w:rPr>
              <w:t xml:space="preserve"> </w:t>
            </w:r>
            <w:r>
              <w:rPr>
                <w:sz w:val="18"/>
              </w:rPr>
              <w:t>07.05.2021</w:t>
            </w:r>
            <w:r>
              <w:rPr>
                <w:spacing w:val="-5"/>
                <w:sz w:val="18"/>
              </w:rPr>
              <w:t xml:space="preserve"> </w:t>
            </w:r>
            <w:r>
              <w:rPr>
                <w:sz w:val="18"/>
              </w:rPr>
              <w:t xml:space="preserve">г., </w:t>
            </w:r>
            <w:r>
              <w:rPr>
                <w:spacing w:val="-2"/>
                <w:sz w:val="18"/>
              </w:rPr>
              <w:t>заверенный</w:t>
            </w:r>
          </w:p>
          <w:p w:rsidR="00E714AB" w:rsidRDefault="00E714AB" w:rsidP="00A23E82">
            <w:pPr>
              <w:pStyle w:val="TableParagraph"/>
              <w:spacing w:line="190" w:lineRule="exact"/>
              <w:ind w:left="111"/>
              <w:rPr>
                <w:sz w:val="18"/>
              </w:rPr>
            </w:pPr>
            <w:r>
              <w:rPr>
                <w:sz w:val="18"/>
              </w:rPr>
              <w:t>электронной</w:t>
            </w:r>
            <w:r>
              <w:rPr>
                <w:spacing w:val="-7"/>
                <w:sz w:val="18"/>
              </w:rPr>
              <w:t xml:space="preserve"> </w:t>
            </w:r>
            <w:r>
              <w:rPr>
                <w:sz w:val="18"/>
              </w:rPr>
              <w:t>подписью</w:t>
            </w:r>
            <w:r>
              <w:rPr>
                <w:spacing w:val="-8"/>
                <w:sz w:val="18"/>
              </w:rPr>
              <w:t xml:space="preserve"> </w:t>
            </w:r>
            <w:r>
              <w:rPr>
                <w:spacing w:val="-2"/>
                <w:sz w:val="18"/>
              </w:rPr>
              <w:t>офертанта.</w:t>
            </w:r>
          </w:p>
        </w:tc>
        <w:tc>
          <w:tcPr>
            <w:tcW w:w="1750" w:type="dxa"/>
          </w:tcPr>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spacing w:before="200"/>
              <w:rPr>
                <w:b/>
                <w:sz w:val="18"/>
              </w:rPr>
            </w:pPr>
          </w:p>
          <w:p w:rsidR="00E714AB" w:rsidRDefault="00E714AB" w:rsidP="00A23E82">
            <w:pPr>
              <w:pStyle w:val="TableParagraph"/>
              <w:ind w:left="112"/>
              <w:rPr>
                <w:sz w:val="18"/>
              </w:rPr>
            </w:pPr>
            <w:r>
              <w:rPr>
                <w:spacing w:val="-2"/>
                <w:sz w:val="18"/>
              </w:rPr>
              <w:t>Обязательный</w:t>
            </w:r>
          </w:p>
        </w:tc>
      </w:tr>
      <w:tr w:rsidR="00E714AB" w:rsidTr="00A23E82">
        <w:trPr>
          <w:trHeight w:val="830"/>
        </w:trPr>
        <w:tc>
          <w:tcPr>
            <w:tcW w:w="576" w:type="dxa"/>
          </w:tcPr>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spacing w:before="204"/>
              <w:rPr>
                <w:b/>
                <w:sz w:val="18"/>
              </w:rPr>
            </w:pPr>
          </w:p>
          <w:p w:rsidR="00E714AB" w:rsidRDefault="00E714AB" w:rsidP="00A23E82">
            <w:pPr>
              <w:pStyle w:val="TableParagraph"/>
              <w:ind w:left="12" w:right="5"/>
              <w:jc w:val="center"/>
              <w:rPr>
                <w:sz w:val="18"/>
              </w:rPr>
            </w:pPr>
            <w:r>
              <w:rPr>
                <w:spacing w:val="-5"/>
                <w:sz w:val="18"/>
              </w:rPr>
              <w:t>10.</w:t>
            </w:r>
          </w:p>
        </w:tc>
        <w:tc>
          <w:tcPr>
            <w:tcW w:w="3742" w:type="dxa"/>
          </w:tcPr>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spacing w:before="204"/>
              <w:rPr>
                <w:b/>
                <w:sz w:val="18"/>
              </w:rPr>
            </w:pPr>
          </w:p>
          <w:p w:rsidR="00E714AB" w:rsidRDefault="00E714AB" w:rsidP="00A23E82">
            <w:pPr>
              <w:pStyle w:val="TableParagraph"/>
              <w:spacing w:before="1"/>
              <w:ind w:left="111"/>
              <w:rPr>
                <w:sz w:val="18"/>
              </w:rPr>
            </w:pPr>
            <w:r>
              <w:rPr>
                <w:sz w:val="18"/>
              </w:rPr>
              <w:t>Список</w:t>
            </w:r>
            <w:r>
              <w:rPr>
                <w:spacing w:val="-12"/>
                <w:sz w:val="18"/>
              </w:rPr>
              <w:t xml:space="preserve"> </w:t>
            </w:r>
            <w:r>
              <w:rPr>
                <w:sz w:val="18"/>
              </w:rPr>
              <w:t>субподрядчиков</w:t>
            </w:r>
            <w:r>
              <w:rPr>
                <w:spacing w:val="-11"/>
                <w:sz w:val="18"/>
              </w:rPr>
              <w:t xml:space="preserve"> </w:t>
            </w:r>
            <w:r>
              <w:rPr>
                <w:sz w:val="18"/>
              </w:rPr>
              <w:t>и часть/части</w:t>
            </w:r>
            <w:r>
              <w:rPr>
                <w:spacing w:val="-4"/>
                <w:sz w:val="18"/>
              </w:rPr>
              <w:t xml:space="preserve"> </w:t>
            </w:r>
            <w:r>
              <w:rPr>
                <w:sz w:val="18"/>
              </w:rPr>
              <w:t>договора,</w:t>
            </w:r>
          </w:p>
          <w:p w:rsidR="00E714AB" w:rsidRDefault="00E714AB" w:rsidP="00A23E82">
            <w:pPr>
              <w:pStyle w:val="TableParagraph"/>
              <w:spacing w:line="206" w:lineRule="exact"/>
              <w:ind w:left="111"/>
              <w:rPr>
                <w:sz w:val="18"/>
              </w:rPr>
            </w:pPr>
            <w:r>
              <w:rPr>
                <w:sz w:val="18"/>
              </w:rPr>
              <w:t>выполненные</w:t>
            </w:r>
            <w:r>
              <w:rPr>
                <w:spacing w:val="-7"/>
                <w:sz w:val="18"/>
              </w:rPr>
              <w:t xml:space="preserve"> </w:t>
            </w:r>
            <w:r>
              <w:rPr>
                <w:spacing w:val="-5"/>
                <w:sz w:val="18"/>
              </w:rPr>
              <w:t>ими</w:t>
            </w:r>
          </w:p>
        </w:tc>
        <w:tc>
          <w:tcPr>
            <w:tcW w:w="3505" w:type="dxa"/>
          </w:tcPr>
          <w:p w:rsidR="00E714AB" w:rsidRDefault="00E714AB" w:rsidP="00A23E82">
            <w:pPr>
              <w:pStyle w:val="TableParagraph"/>
              <w:ind w:left="111"/>
              <w:rPr>
                <w:sz w:val="18"/>
              </w:rPr>
            </w:pPr>
            <w:r>
              <w:rPr>
                <w:sz w:val="18"/>
              </w:rPr>
              <w:t>Информация</w:t>
            </w:r>
            <w:r>
              <w:rPr>
                <w:spacing w:val="-12"/>
                <w:sz w:val="18"/>
              </w:rPr>
              <w:t xml:space="preserve"> </w:t>
            </w:r>
            <w:r>
              <w:rPr>
                <w:sz w:val="18"/>
              </w:rPr>
              <w:t>относительно</w:t>
            </w:r>
            <w:r>
              <w:rPr>
                <w:spacing w:val="-11"/>
                <w:sz w:val="18"/>
              </w:rPr>
              <w:t xml:space="preserve"> </w:t>
            </w:r>
            <w:r>
              <w:rPr>
                <w:sz w:val="18"/>
              </w:rPr>
              <w:t>части</w:t>
            </w:r>
            <w:r>
              <w:rPr>
                <w:spacing w:val="-11"/>
                <w:sz w:val="18"/>
              </w:rPr>
              <w:t xml:space="preserve"> </w:t>
            </w:r>
            <w:r>
              <w:rPr>
                <w:sz w:val="18"/>
              </w:rPr>
              <w:t>договора, которую экономический оператор</w:t>
            </w:r>
          </w:p>
          <w:p w:rsidR="00E714AB" w:rsidRDefault="00E714AB" w:rsidP="00A23E82">
            <w:pPr>
              <w:pStyle w:val="TableParagraph"/>
              <w:ind w:left="111"/>
              <w:rPr>
                <w:sz w:val="18"/>
              </w:rPr>
            </w:pPr>
            <w:r>
              <w:rPr>
                <w:sz w:val="18"/>
              </w:rPr>
              <w:t>предположительно</w:t>
            </w:r>
            <w:r>
              <w:rPr>
                <w:spacing w:val="-12"/>
                <w:sz w:val="18"/>
              </w:rPr>
              <w:t xml:space="preserve"> </w:t>
            </w:r>
            <w:r>
              <w:rPr>
                <w:sz w:val="18"/>
              </w:rPr>
              <w:t>намеревается</w:t>
            </w:r>
            <w:r>
              <w:rPr>
                <w:spacing w:val="-11"/>
                <w:sz w:val="18"/>
              </w:rPr>
              <w:t xml:space="preserve"> </w:t>
            </w:r>
            <w:r>
              <w:rPr>
                <w:sz w:val="18"/>
              </w:rPr>
              <w:t>передать</w:t>
            </w:r>
            <w:r>
              <w:rPr>
                <w:spacing w:val="-11"/>
                <w:sz w:val="18"/>
              </w:rPr>
              <w:t xml:space="preserve"> </w:t>
            </w:r>
            <w:r>
              <w:rPr>
                <w:sz w:val="18"/>
              </w:rPr>
              <w:t xml:space="preserve">на субподряд, согласно </w:t>
            </w:r>
            <w:r>
              <w:rPr>
                <w:b/>
                <w:sz w:val="18"/>
              </w:rPr>
              <w:t xml:space="preserve">Приложению №16 </w:t>
            </w:r>
            <w:r>
              <w:rPr>
                <w:sz w:val="18"/>
              </w:rPr>
              <w:t xml:space="preserve">Приказа Министерства финансов №69 от 07.05.2021 г., заверенный электронной </w:t>
            </w:r>
            <w:r>
              <w:rPr>
                <w:spacing w:val="-2"/>
                <w:sz w:val="18"/>
              </w:rPr>
              <w:t>офертанта.</w:t>
            </w:r>
          </w:p>
          <w:p w:rsidR="00E714AB" w:rsidRDefault="00E714AB" w:rsidP="00A23E82">
            <w:pPr>
              <w:pStyle w:val="TableParagraph"/>
              <w:ind w:left="111"/>
              <w:rPr>
                <w:sz w:val="18"/>
              </w:rPr>
            </w:pPr>
            <w:r>
              <w:rPr>
                <w:sz w:val="18"/>
              </w:rPr>
              <w:t>Так же к Приложению №16 необходимо приложить</w:t>
            </w:r>
            <w:r>
              <w:rPr>
                <w:spacing w:val="-12"/>
                <w:sz w:val="18"/>
              </w:rPr>
              <w:t xml:space="preserve"> </w:t>
            </w:r>
            <w:r>
              <w:rPr>
                <w:sz w:val="18"/>
              </w:rPr>
              <w:t>копию/копии</w:t>
            </w:r>
            <w:r>
              <w:rPr>
                <w:spacing w:val="-11"/>
                <w:sz w:val="18"/>
              </w:rPr>
              <w:t xml:space="preserve"> </w:t>
            </w:r>
            <w:r>
              <w:rPr>
                <w:sz w:val="18"/>
              </w:rPr>
              <w:t>договра/договоров, заключенного/заключенных с</w:t>
            </w:r>
          </w:p>
          <w:p w:rsidR="00E714AB" w:rsidRDefault="00E714AB" w:rsidP="00A23E82">
            <w:pPr>
              <w:pStyle w:val="TableParagraph"/>
              <w:spacing w:line="190" w:lineRule="exact"/>
              <w:ind w:left="111"/>
              <w:rPr>
                <w:sz w:val="18"/>
              </w:rPr>
            </w:pPr>
            <w:r>
              <w:rPr>
                <w:spacing w:val="-2"/>
                <w:sz w:val="18"/>
              </w:rPr>
              <w:t>субподрядчиком.</w:t>
            </w:r>
          </w:p>
        </w:tc>
        <w:tc>
          <w:tcPr>
            <w:tcW w:w="1750" w:type="dxa"/>
          </w:tcPr>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spacing w:before="98"/>
              <w:rPr>
                <w:b/>
                <w:sz w:val="18"/>
              </w:rPr>
            </w:pPr>
          </w:p>
          <w:p w:rsidR="00E714AB" w:rsidRDefault="00E714AB" w:rsidP="00A23E82">
            <w:pPr>
              <w:pStyle w:val="TableParagraph"/>
              <w:ind w:left="112"/>
              <w:rPr>
                <w:sz w:val="18"/>
              </w:rPr>
            </w:pPr>
            <w:r>
              <w:rPr>
                <w:spacing w:val="-2"/>
                <w:sz w:val="18"/>
              </w:rPr>
              <w:t>Обязательный</w:t>
            </w:r>
          </w:p>
        </w:tc>
      </w:tr>
      <w:tr w:rsidR="00E714AB" w:rsidTr="00A23E82">
        <w:trPr>
          <w:trHeight w:val="830"/>
        </w:trPr>
        <w:tc>
          <w:tcPr>
            <w:tcW w:w="576" w:type="dxa"/>
          </w:tcPr>
          <w:p w:rsidR="00E714AB" w:rsidRDefault="00E714AB" w:rsidP="00A23E82">
            <w:pPr>
              <w:pStyle w:val="TableParagraph"/>
              <w:rPr>
                <w:b/>
                <w:sz w:val="18"/>
              </w:rPr>
            </w:pPr>
          </w:p>
          <w:p w:rsidR="00E714AB" w:rsidRDefault="00E714AB" w:rsidP="00A23E82">
            <w:pPr>
              <w:pStyle w:val="TableParagraph"/>
              <w:spacing w:before="99"/>
              <w:rPr>
                <w:b/>
                <w:sz w:val="18"/>
              </w:rPr>
            </w:pPr>
          </w:p>
          <w:p w:rsidR="00E714AB" w:rsidRDefault="00E714AB" w:rsidP="00A23E82">
            <w:pPr>
              <w:pStyle w:val="TableParagraph"/>
              <w:ind w:left="12" w:right="5"/>
              <w:jc w:val="center"/>
              <w:rPr>
                <w:sz w:val="18"/>
              </w:rPr>
            </w:pPr>
            <w:r>
              <w:rPr>
                <w:spacing w:val="-5"/>
                <w:sz w:val="18"/>
              </w:rPr>
              <w:t>11.</w:t>
            </w:r>
          </w:p>
        </w:tc>
        <w:tc>
          <w:tcPr>
            <w:tcW w:w="3742" w:type="dxa"/>
          </w:tcPr>
          <w:p w:rsidR="00E714AB" w:rsidRDefault="00E714AB" w:rsidP="00A23E82">
            <w:pPr>
              <w:pStyle w:val="TableParagraph"/>
              <w:spacing w:before="206"/>
              <w:ind w:left="111" w:right="218"/>
              <w:rPr>
                <w:sz w:val="18"/>
              </w:rPr>
            </w:pPr>
            <w:r>
              <w:rPr>
                <w:sz w:val="18"/>
              </w:rPr>
              <w:t xml:space="preserve">Извещение на участие в </w:t>
            </w:r>
            <w:r>
              <w:rPr>
                <w:spacing w:val="-2"/>
                <w:sz w:val="18"/>
              </w:rPr>
              <w:t xml:space="preserve">государственных закупках </w:t>
            </w:r>
            <w:r>
              <w:rPr>
                <w:sz w:val="18"/>
              </w:rPr>
              <w:t>работ в области</w:t>
            </w:r>
          </w:p>
          <w:p w:rsidR="00E714AB" w:rsidRDefault="00E714AB" w:rsidP="00A23E82">
            <w:pPr>
              <w:pStyle w:val="TableParagraph"/>
              <w:spacing w:line="205" w:lineRule="exact"/>
              <w:ind w:left="111"/>
              <w:rPr>
                <w:sz w:val="18"/>
              </w:rPr>
            </w:pPr>
            <w:r>
              <w:rPr>
                <w:sz w:val="18"/>
              </w:rPr>
              <w:t>строительства</w:t>
            </w:r>
            <w:r>
              <w:rPr>
                <w:spacing w:val="-4"/>
                <w:sz w:val="18"/>
              </w:rPr>
              <w:t xml:space="preserve"> </w:t>
            </w:r>
            <w:r>
              <w:rPr>
                <w:sz w:val="18"/>
              </w:rPr>
              <w:t>и</w:t>
            </w:r>
            <w:r>
              <w:rPr>
                <w:spacing w:val="-2"/>
                <w:sz w:val="18"/>
              </w:rPr>
              <w:t xml:space="preserve"> снаряжения</w:t>
            </w:r>
          </w:p>
        </w:tc>
        <w:tc>
          <w:tcPr>
            <w:tcW w:w="3505" w:type="dxa"/>
          </w:tcPr>
          <w:p w:rsidR="00E714AB" w:rsidRDefault="00E714AB" w:rsidP="00A23E82">
            <w:pPr>
              <w:pStyle w:val="TableParagraph"/>
              <w:ind w:left="111" w:right="105"/>
              <w:jc w:val="both"/>
              <w:rPr>
                <w:sz w:val="18"/>
              </w:rPr>
            </w:pPr>
            <w:r>
              <w:rPr>
                <w:sz w:val="18"/>
              </w:rPr>
              <w:t xml:space="preserve">В соответсвии с </w:t>
            </w:r>
            <w:r>
              <w:rPr>
                <w:b/>
                <w:sz w:val="18"/>
              </w:rPr>
              <w:t xml:space="preserve">Приложением №22 </w:t>
            </w:r>
            <w:r>
              <w:rPr>
                <w:sz w:val="18"/>
              </w:rPr>
              <w:t>Приказа Министерства финансов №69 от 07.05.2021 г., заверенный</w:t>
            </w:r>
            <w:r>
              <w:rPr>
                <w:spacing w:val="-10"/>
                <w:sz w:val="18"/>
              </w:rPr>
              <w:t xml:space="preserve"> </w:t>
            </w:r>
            <w:r>
              <w:rPr>
                <w:sz w:val="18"/>
              </w:rPr>
              <w:t>электронной</w:t>
            </w:r>
            <w:r>
              <w:rPr>
                <w:spacing w:val="-6"/>
                <w:sz w:val="18"/>
              </w:rPr>
              <w:t xml:space="preserve"> </w:t>
            </w:r>
            <w:r>
              <w:rPr>
                <w:sz w:val="18"/>
              </w:rPr>
              <w:t>подписью</w:t>
            </w:r>
            <w:r>
              <w:rPr>
                <w:spacing w:val="-7"/>
                <w:sz w:val="18"/>
              </w:rPr>
              <w:t xml:space="preserve"> </w:t>
            </w:r>
            <w:r>
              <w:rPr>
                <w:sz w:val="18"/>
              </w:rPr>
              <w:t>офертанта. Выдается Национальной Инспекцией по</w:t>
            </w:r>
          </w:p>
          <w:p w:rsidR="00E714AB" w:rsidRDefault="00E714AB" w:rsidP="00A23E82">
            <w:pPr>
              <w:pStyle w:val="TableParagraph"/>
              <w:spacing w:line="206" w:lineRule="exact"/>
              <w:ind w:left="111" w:right="105"/>
              <w:jc w:val="both"/>
              <w:rPr>
                <w:sz w:val="18"/>
              </w:rPr>
            </w:pPr>
            <w:r>
              <w:rPr>
                <w:sz w:val="18"/>
              </w:rPr>
              <w:t>техническому</w:t>
            </w:r>
            <w:r>
              <w:rPr>
                <w:spacing w:val="-12"/>
                <w:sz w:val="18"/>
              </w:rPr>
              <w:t xml:space="preserve"> </w:t>
            </w:r>
            <w:r>
              <w:rPr>
                <w:sz w:val="18"/>
              </w:rPr>
              <w:t>надзору</w:t>
            </w:r>
            <w:r>
              <w:rPr>
                <w:spacing w:val="-11"/>
                <w:sz w:val="18"/>
              </w:rPr>
              <w:t xml:space="preserve"> </w:t>
            </w:r>
            <w:r>
              <w:rPr>
                <w:sz w:val="18"/>
              </w:rPr>
              <w:t>и</w:t>
            </w:r>
            <w:r>
              <w:rPr>
                <w:spacing w:val="-10"/>
                <w:sz w:val="18"/>
              </w:rPr>
              <w:t xml:space="preserve"> </w:t>
            </w:r>
            <w:r>
              <w:rPr>
                <w:sz w:val="18"/>
              </w:rPr>
              <w:t>контролю</w:t>
            </w:r>
            <w:r>
              <w:rPr>
                <w:spacing w:val="-6"/>
                <w:sz w:val="18"/>
              </w:rPr>
              <w:t xml:space="preserve"> </w:t>
            </w:r>
            <w:r>
              <w:rPr>
                <w:sz w:val="18"/>
              </w:rPr>
              <w:t xml:space="preserve">Республики </w:t>
            </w:r>
            <w:r>
              <w:rPr>
                <w:spacing w:val="-2"/>
                <w:sz w:val="18"/>
              </w:rPr>
              <w:t>Молдова.</w:t>
            </w:r>
          </w:p>
        </w:tc>
        <w:tc>
          <w:tcPr>
            <w:tcW w:w="1750" w:type="dxa"/>
          </w:tcPr>
          <w:p w:rsidR="00E714AB" w:rsidRDefault="00E714AB" w:rsidP="00A23E82">
            <w:pPr>
              <w:pStyle w:val="TableParagraph"/>
              <w:spacing w:before="205"/>
              <w:rPr>
                <w:b/>
                <w:sz w:val="18"/>
              </w:rPr>
            </w:pPr>
          </w:p>
          <w:p w:rsidR="00E714AB" w:rsidRDefault="00E714AB" w:rsidP="00A23E82">
            <w:pPr>
              <w:pStyle w:val="TableParagraph"/>
              <w:ind w:left="112"/>
              <w:rPr>
                <w:sz w:val="18"/>
              </w:rPr>
            </w:pPr>
            <w:r>
              <w:rPr>
                <w:spacing w:val="-2"/>
                <w:sz w:val="18"/>
              </w:rPr>
              <w:t>Обязательный</w:t>
            </w:r>
          </w:p>
        </w:tc>
      </w:tr>
      <w:tr w:rsidR="00E714AB" w:rsidTr="00A23E82">
        <w:trPr>
          <w:trHeight w:val="830"/>
        </w:trPr>
        <w:tc>
          <w:tcPr>
            <w:tcW w:w="576" w:type="dxa"/>
          </w:tcPr>
          <w:p w:rsidR="00E714AB" w:rsidRDefault="00E714AB" w:rsidP="00A23E82">
            <w:pPr>
              <w:pStyle w:val="TableParagraph"/>
              <w:rPr>
                <w:b/>
                <w:sz w:val="18"/>
              </w:rPr>
            </w:pPr>
          </w:p>
          <w:p w:rsidR="00E714AB" w:rsidRDefault="00E714AB" w:rsidP="00A23E82">
            <w:pPr>
              <w:pStyle w:val="TableParagraph"/>
              <w:spacing w:before="205"/>
              <w:rPr>
                <w:b/>
                <w:sz w:val="18"/>
              </w:rPr>
            </w:pPr>
          </w:p>
          <w:p w:rsidR="00E714AB" w:rsidRDefault="00E714AB" w:rsidP="00A23E82">
            <w:pPr>
              <w:pStyle w:val="TableParagraph"/>
              <w:ind w:left="12" w:right="5"/>
              <w:jc w:val="center"/>
              <w:rPr>
                <w:sz w:val="18"/>
              </w:rPr>
            </w:pPr>
            <w:r>
              <w:rPr>
                <w:spacing w:val="-5"/>
                <w:sz w:val="18"/>
              </w:rPr>
              <w:t>12.</w:t>
            </w:r>
          </w:p>
        </w:tc>
        <w:tc>
          <w:tcPr>
            <w:tcW w:w="3742" w:type="dxa"/>
          </w:tcPr>
          <w:p w:rsidR="00E714AB" w:rsidRDefault="00E714AB" w:rsidP="00A23E82">
            <w:pPr>
              <w:pStyle w:val="TableParagraph"/>
              <w:ind w:left="111" w:right="218"/>
              <w:rPr>
                <w:sz w:val="18"/>
              </w:rPr>
            </w:pPr>
            <w:r>
              <w:rPr>
                <w:sz w:val="18"/>
              </w:rPr>
              <w:t>Доказательство</w:t>
            </w:r>
            <w:r>
              <w:rPr>
                <w:spacing w:val="-12"/>
                <w:sz w:val="18"/>
              </w:rPr>
              <w:t xml:space="preserve"> </w:t>
            </w:r>
            <w:r>
              <w:rPr>
                <w:sz w:val="18"/>
              </w:rPr>
              <w:t>регистрации юридического лица в</w:t>
            </w:r>
          </w:p>
          <w:p w:rsidR="00E714AB" w:rsidRDefault="00E714AB" w:rsidP="00A23E82">
            <w:pPr>
              <w:pStyle w:val="TableParagraph"/>
              <w:spacing w:line="207" w:lineRule="exact"/>
              <w:ind w:left="111"/>
              <w:rPr>
                <w:sz w:val="18"/>
              </w:rPr>
            </w:pPr>
            <w:r>
              <w:rPr>
                <w:sz w:val="18"/>
              </w:rPr>
              <w:t>соответствии</w:t>
            </w:r>
            <w:r>
              <w:rPr>
                <w:spacing w:val="-8"/>
                <w:sz w:val="18"/>
              </w:rPr>
              <w:t xml:space="preserve"> </w:t>
            </w:r>
            <w:r>
              <w:rPr>
                <w:spacing w:val="-10"/>
                <w:sz w:val="18"/>
              </w:rPr>
              <w:t>с</w:t>
            </w:r>
          </w:p>
          <w:p w:rsidR="00E714AB" w:rsidRDefault="00E714AB" w:rsidP="00A23E82">
            <w:pPr>
              <w:pStyle w:val="TableParagraph"/>
              <w:spacing w:line="206" w:lineRule="exact"/>
              <w:ind w:left="111"/>
              <w:rPr>
                <w:sz w:val="18"/>
              </w:rPr>
            </w:pPr>
            <w:r>
              <w:rPr>
                <w:sz w:val="18"/>
              </w:rPr>
              <w:t>законодательством</w:t>
            </w:r>
            <w:r>
              <w:rPr>
                <w:spacing w:val="-11"/>
                <w:sz w:val="18"/>
              </w:rPr>
              <w:t xml:space="preserve"> </w:t>
            </w:r>
            <w:r>
              <w:rPr>
                <w:spacing w:val="-5"/>
                <w:sz w:val="18"/>
              </w:rPr>
              <w:t>той</w:t>
            </w:r>
          </w:p>
          <w:p w:rsidR="00E714AB" w:rsidRDefault="00E714AB" w:rsidP="00A23E82">
            <w:pPr>
              <w:pStyle w:val="TableParagraph"/>
              <w:ind w:left="111"/>
              <w:rPr>
                <w:sz w:val="18"/>
              </w:rPr>
            </w:pPr>
            <w:r>
              <w:rPr>
                <w:sz w:val="18"/>
              </w:rPr>
              <w:t>страны,</w:t>
            </w:r>
            <w:r>
              <w:rPr>
                <w:spacing w:val="-12"/>
                <w:sz w:val="18"/>
              </w:rPr>
              <w:t xml:space="preserve"> </w:t>
            </w:r>
            <w:r>
              <w:rPr>
                <w:sz w:val="18"/>
              </w:rPr>
              <w:t>в</w:t>
            </w:r>
            <w:r>
              <w:rPr>
                <w:spacing w:val="-11"/>
                <w:sz w:val="18"/>
              </w:rPr>
              <w:t xml:space="preserve"> </w:t>
            </w:r>
            <w:r>
              <w:rPr>
                <w:sz w:val="18"/>
              </w:rPr>
              <w:t>которой</w:t>
            </w:r>
            <w:r>
              <w:rPr>
                <w:spacing w:val="-11"/>
                <w:sz w:val="18"/>
              </w:rPr>
              <w:t xml:space="preserve"> </w:t>
            </w:r>
            <w:r>
              <w:rPr>
                <w:sz w:val="18"/>
              </w:rPr>
              <w:t xml:space="preserve">офертант </w:t>
            </w:r>
            <w:r>
              <w:rPr>
                <w:spacing w:val="-2"/>
                <w:sz w:val="18"/>
              </w:rPr>
              <w:t>зарегистрирован</w:t>
            </w:r>
          </w:p>
        </w:tc>
        <w:tc>
          <w:tcPr>
            <w:tcW w:w="3505" w:type="dxa"/>
          </w:tcPr>
          <w:p w:rsidR="00E714AB" w:rsidRDefault="00E714AB" w:rsidP="00A23E82">
            <w:pPr>
              <w:pStyle w:val="TableParagraph"/>
              <w:spacing w:before="100"/>
              <w:ind w:left="111" w:right="133"/>
              <w:rPr>
                <w:sz w:val="18"/>
              </w:rPr>
            </w:pPr>
            <w:r>
              <w:rPr>
                <w:sz w:val="18"/>
              </w:rPr>
              <w:t>Сертификат/решение о регистрации юридического лица и выписка из государственного</w:t>
            </w:r>
            <w:r>
              <w:rPr>
                <w:spacing w:val="-11"/>
                <w:sz w:val="18"/>
              </w:rPr>
              <w:t xml:space="preserve"> </w:t>
            </w:r>
            <w:r>
              <w:rPr>
                <w:sz w:val="18"/>
              </w:rPr>
              <w:t>реестра</w:t>
            </w:r>
            <w:r>
              <w:rPr>
                <w:spacing w:val="-11"/>
                <w:sz w:val="18"/>
              </w:rPr>
              <w:t xml:space="preserve"> </w:t>
            </w:r>
            <w:r>
              <w:rPr>
                <w:sz w:val="18"/>
              </w:rPr>
              <w:t>за</w:t>
            </w:r>
            <w:r>
              <w:rPr>
                <w:spacing w:val="-11"/>
                <w:sz w:val="18"/>
              </w:rPr>
              <w:t xml:space="preserve"> </w:t>
            </w:r>
            <w:r>
              <w:rPr>
                <w:sz w:val="18"/>
              </w:rPr>
              <w:t>последние</w:t>
            </w:r>
            <w:r>
              <w:rPr>
                <w:spacing w:val="-7"/>
                <w:sz w:val="18"/>
              </w:rPr>
              <w:t xml:space="preserve"> </w:t>
            </w:r>
            <w:r>
              <w:rPr>
                <w:sz w:val="18"/>
              </w:rPr>
              <w:t>3 месяца, подтвержденная приложением,</w:t>
            </w:r>
          </w:p>
          <w:p w:rsidR="00E714AB" w:rsidRDefault="00E714AB" w:rsidP="00A23E82">
            <w:pPr>
              <w:pStyle w:val="TableParagraph"/>
              <w:ind w:left="111"/>
              <w:rPr>
                <w:sz w:val="18"/>
              </w:rPr>
            </w:pPr>
            <w:r>
              <w:rPr>
                <w:sz w:val="18"/>
              </w:rPr>
              <w:t>заверенные</w:t>
            </w:r>
            <w:r>
              <w:rPr>
                <w:spacing w:val="-12"/>
                <w:sz w:val="18"/>
              </w:rPr>
              <w:t xml:space="preserve"> </w:t>
            </w:r>
            <w:r>
              <w:rPr>
                <w:sz w:val="18"/>
              </w:rPr>
              <w:t>электронной</w:t>
            </w:r>
            <w:r>
              <w:rPr>
                <w:spacing w:val="-11"/>
                <w:sz w:val="18"/>
              </w:rPr>
              <w:t xml:space="preserve"> </w:t>
            </w:r>
            <w:r>
              <w:rPr>
                <w:sz w:val="18"/>
              </w:rPr>
              <w:t>подписью</w:t>
            </w:r>
            <w:r>
              <w:rPr>
                <w:spacing w:val="-11"/>
                <w:sz w:val="18"/>
              </w:rPr>
              <w:t xml:space="preserve"> </w:t>
            </w:r>
            <w:r>
              <w:rPr>
                <w:sz w:val="18"/>
              </w:rPr>
              <w:t xml:space="preserve">офертанта </w:t>
            </w:r>
            <w:r>
              <w:rPr>
                <w:spacing w:val="-2"/>
                <w:sz w:val="18"/>
              </w:rPr>
              <w:t>(Extras).</w:t>
            </w:r>
          </w:p>
        </w:tc>
        <w:tc>
          <w:tcPr>
            <w:tcW w:w="1750" w:type="dxa"/>
          </w:tcPr>
          <w:p w:rsidR="00E714AB" w:rsidRDefault="00E714AB" w:rsidP="00A23E82">
            <w:pPr>
              <w:pStyle w:val="TableParagraph"/>
              <w:rPr>
                <w:b/>
                <w:sz w:val="18"/>
              </w:rPr>
            </w:pPr>
          </w:p>
          <w:p w:rsidR="00E714AB" w:rsidRDefault="00E714AB" w:rsidP="00A23E82">
            <w:pPr>
              <w:pStyle w:val="TableParagraph"/>
              <w:spacing w:before="99"/>
              <w:rPr>
                <w:b/>
                <w:sz w:val="18"/>
              </w:rPr>
            </w:pPr>
          </w:p>
          <w:p w:rsidR="00E714AB" w:rsidRDefault="00E714AB" w:rsidP="00A23E82">
            <w:pPr>
              <w:pStyle w:val="TableParagraph"/>
              <w:ind w:left="112"/>
              <w:rPr>
                <w:sz w:val="18"/>
              </w:rPr>
            </w:pPr>
            <w:r>
              <w:rPr>
                <w:spacing w:val="-2"/>
                <w:sz w:val="18"/>
              </w:rPr>
              <w:t>Обязательный</w:t>
            </w:r>
          </w:p>
        </w:tc>
      </w:tr>
      <w:tr w:rsidR="00E714AB" w:rsidTr="00A23E82">
        <w:trPr>
          <w:trHeight w:val="830"/>
        </w:trPr>
        <w:tc>
          <w:tcPr>
            <w:tcW w:w="576" w:type="dxa"/>
          </w:tcPr>
          <w:p w:rsidR="00E714AB" w:rsidRDefault="00E714AB" w:rsidP="00A23E82">
            <w:pPr>
              <w:pStyle w:val="TableParagraph"/>
              <w:spacing w:before="201"/>
              <w:ind w:left="12" w:right="5"/>
              <w:jc w:val="center"/>
              <w:rPr>
                <w:sz w:val="18"/>
              </w:rPr>
            </w:pPr>
            <w:r>
              <w:rPr>
                <w:spacing w:val="-5"/>
                <w:sz w:val="18"/>
              </w:rPr>
              <w:t>13.</w:t>
            </w:r>
          </w:p>
        </w:tc>
        <w:tc>
          <w:tcPr>
            <w:tcW w:w="3742" w:type="dxa"/>
          </w:tcPr>
          <w:p w:rsidR="00E714AB" w:rsidRDefault="00E714AB" w:rsidP="00A23E82">
            <w:pPr>
              <w:pStyle w:val="TableParagraph"/>
              <w:ind w:left="111" w:right="415"/>
              <w:rPr>
                <w:sz w:val="18"/>
              </w:rPr>
            </w:pPr>
            <w:r>
              <w:rPr>
                <w:sz w:val="18"/>
              </w:rPr>
              <w:t>Декларация</w:t>
            </w:r>
            <w:r>
              <w:rPr>
                <w:spacing w:val="-12"/>
                <w:sz w:val="18"/>
              </w:rPr>
              <w:t xml:space="preserve"> </w:t>
            </w:r>
            <w:r>
              <w:rPr>
                <w:sz w:val="18"/>
              </w:rPr>
              <w:t>о</w:t>
            </w:r>
            <w:r>
              <w:rPr>
                <w:spacing w:val="-11"/>
                <w:sz w:val="18"/>
              </w:rPr>
              <w:t xml:space="preserve"> </w:t>
            </w:r>
            <w:r>
              <w:rPr>
                <w:sz w:val="18"/>
              </w:rPr>
              <w:t>договорных обязательствах перед</w:t>
            </w:r>
          </w:p>
          <w:p w:rsidR="00E714AB" w:rsidRDefault="00E714AB" w:rsidP="00A23E82">
            <w:pPr>
              <w:pStyle w:val="TableParagraph"/>
              <w:spacing w:line="195" w:lineRule="exact"/>
              <w:ind w:left="111"/>
              <w:rPr>
                <w:sz w:val="18"/>
              </w:rPr>
            </w:pPr>
            <w:r>
              <w:rPr>
                <w:sz w:val="18"/>
              </w:rPr>
              <w:t>другими</w:t>
            </w:r>
            <w:r>
              <w:rPr>
                <w:spacing w:val="-4"/>
                <w:sz w:val="18"/>
              </w:rPr>
              <w:t xml:space="preserve"> </w:t>
            </w:r>
            <w:r>
              <w:rPr>
                <w:spacing w:val="-2"/>
                <w:sz w:val="18"/>
              </w:rPr>
              <w:t>бенефициарами</w:t>
            </w:r>
          </w:p>
        </w:tc>
        <w:tc>
          <w:tcPr>
            <w:tcW w:w="3505" w:type="dxa"/>
          </w:tcPr>
          <w:p w:rsidR="00E714AB" w:rsidRDefault="00E714AB" w:rsidP="00A23E82">
            <w:pPr>
              <w:pStyle w:val="TableParagraph"/>
              <w:spacing w:before="100"/>
              <w:ind w:left="111"/>
              <w:rPr>
                <w:sz w:val="18"/>
              </w:rPr>
            </w:pPr>
            <w:r>
              <w:rPr>
                <w:sz w:val="18"/>
              </w:rPr>
              <w:t>Декларация</w:t>
            </w:r>
            <w:r>
              <w:rPr>
                <w:spacing w:val="-12"/>
                <w:sz w:val="18"/>
              </w:rPr>
              <w:t xml:space="preserve"> </w:t>
            </w:r>
            <w:r>
              <w:rPr>
                <w:sz w:val="18"/>
              </w:rPr>
              <w:t>под</w:t>
            </w:r>
            <w:r>
              <w:rPr>
                <w:spacing w:val="-11"/>
                <w:sz w:val="18"/>
              </w:rPr>
              <w:t xml:space="preserve"> </w:t>
            </w:r>
            <w:r>
              <w:rPr>
                <w:sz w:val="18"/>
              </w:rPr>
              <w:t>собственную</w:t>
            </w:r>
            <w:r>
              <w:rPr>
                <w:spacing w:val="-11"/>
                <w:sz w:val="18"/>
              </w:rPr>
              <w:t xml:space="preserve"> </w:t>
            </w:r>
            <w:r>
              <w:rPr>
                <w:sz w:val="18"/>
              </w:rPr>
              <w:t>ответственность. Заверяется электронной подписью офертанта.</w:t>
            </w:r>
          </w:p>
        </w:tc>
        <w:tc>
          <w:tcPr>
            <w:tcW w:w="1750" w:type="dxa"/>
          </w:tcPr>
          <w:p w:rsidR="00E714AB" w:rsidRDefault="00E714AB" w:rsidP="00A23E82">
            <w:pPr>
              <w:pStyle w:val="TableParagraph"/>
              <w:spacing w:before="100"/>
              <w:ind w:left="112"/>
              <w:rPr>
                <w:sz w:val="18"/>
              </w:rPr>
            </w:pPr>
            <w:r>
              <w:rPr>
                <w:spacing w:val="-2"/>
                <w:sz w:val="18"/>
              </w:rPr>
              <w:t>Обязательный</w:t>
            </w:r>
          </w:p>
        </w:tc>
      </w:tr>
      <w:tr w:rsidR="00E714AB" w:rsidTr="00A23E82">
        <w:trPr>
          <w:trHeight w:val="830"/>
        </w:trPr>
        <w:tc>
          <w:tcPr>
            <w:tcW w:w="576" w:type="dxa"/>
          </w:tcPr>
          <w:p w:rsidR="00E714AB" w:rsidRDefault="00E714AB" w:rsidP="00A23E82">
            <w:pPr>
              <w:pStyle w:val="TableParagraph"/>
              <w:spacing w:before="201"/>
              <w:rPr>
                <w:b/>
                <w:sz w:val="18"/>
              </w:rPr>
            </w:pPr>
          </w:p>
          <w:p w:rsidR="00E714AB" w:rsidRDefault="00E714AB" w:rsidP="00A23E82">
            <w:pPr>
              <w:pStyle w:val="TableParagraph"/>
              <w:ind w:left="12" w:right="5"/>
              <w:jc w:val="center"/>
              <w:rPr>
                <w:sz w:val="18"/>
              </w:rPr>
            </w:pPr>
            <w:r>
              <w:rPr>
                <w:spacing w:val="-5"/>
                <w:sz w:val="18"/>
              </w:rPr>
              <w:t>14.</w:t>
            </w:r>
          </w:p>
        </w:tc>
        <w:tc>
          <w:tcPr>
            <w:tcW w:w="3742" w:type="dxa"/>
          </w:tcPr>
          <w:p w:rsidR="00E714AB" w:rsidRDefault="00E714AB" w:rsidP="00A23E82">
            <w:pPr>
              <w:pStyle w:val="TableParagraph"/>
              <w:ind w:left="111" w:right="129"/>
              <w:rPr>
                <w:sz w:val="18"/>
              </w:rPr>
            </w:pPr>
            <w:r>
              <w:rPr>
                <w:sz w:val="18"/>
              </w:rPr>
              <w:t>Финансовые</w:t>
            </w:r>
            <w:r>
              <w:rPr>
                <w:spacing w:val="-12"/>
                <w:sz w:val="18"/>
              </w:rPr>
              <w:t xml:space="preserve"> </w:t>
            </w:r>
            <w:r>
              <w:rPr>
                <w:sz w:val="18"/>
              </w:rPr>
              <w:t>годовые</w:t>
            </w:r>
            <w:r>
              <w:rPr>
                <w:spacing w:val="-11"/>
                <w:sz w:val="18"/>
              </w:rPr>
              <w:t xml:space="preserve"> </w:t>
            </w:r>
            <w:r>
              <w:rPr>
                <w:sz w:val="18"/>
              </w:rPr>
              <w:t>отчеты за</w:t>
            </w:r>
            <w:r>
              <w:rPr>
                <w:spacing w:val="40"/>
                <w:sz w:val="18"/>
              </w:rPr>
              <w:t xml:space="preserve"> </w:t>
            </w:r>
            <w:r>
              <w:rPr>
                <w:sz w:val="18"/>
              </w:rPr>
              <w:t>2022-2024 г.,</w:t>
            </w:r>
          </w:p>
          <w:p w:rsidR="00E714AB" w:rsidRDefault="00E714AB" w:rsidP="00A23E82">
            <w:pPr>
              <w:pStyle w:val="TableParagraph"/>
              <w:spacing w:line="206" w:lineRule="exact"/>
              <w:ind w:left="111"/>
              <w:rPr>
                <w:sz w:val="18"/>
              </w:rPr>
            </w:pPr>
            <w:r>
              <w:rPr>
                <w:sz w:val="18"/>
              </w:rPr>
              <w:t>утвержденные</w:t>
            </w:r>
            <w:r>
              <w:rPr>
                <w:spacing w:val="-5"/>
                <w:sz w:val="18"/>
              </w:rPr>
              <w:t xml:space="preserve"> </w:t>
            </w:r>
            <w:r>
              <w:rPr>
                <w:spacing w:val="-10"/>
                <w:sz w:val="18"/>
              </w:rPr>
              <w:t>и</w:t>
            </w:r>
          </w:p>
          <w:p w:rsidR="00E714AB" w:rsidRDefault="00E714AB" w:rsidP="00A23E82">
            <w:pPr>
              <w:pStyle w:val="TableParagraph"/>
              <w:spacing w:line="206" w:lineRule="exact"/>
              <w:ind w:left="111" w:right="422"/>
              <w:rPr>
                <w:sz w:val="18"/>
              </w:rPr>
            </w:pPr>
            <w:r>
              <w:rPr>
                <w:spacing w:val="-2"/>
                <w:sz w:val="18"/>
              </w:rPr>
              <w:t xml:space="preserve">зарегистрированные </w:t>
            </w:r>
            <w:r>
              <w:rPr>
                <w:sz w:val="18"/>
              </w:rPr>
              <w:t>компетентными</w:t>
            </w:r>
            <w:r>
              <w:rPr>
                <w:spacing w:val="-12"/>
                <w:sz w:val="18"/>
              </w:rPr>
              <w:t xml:space="preserve"> </w:t>
            </w:r>
            <w:r>
              <w:rPr>
                <w:sz w:val="18"/>
              </w:rPr>
              <w:t>органами</w:t>
            </w:r>
          </w:p>
        </w:tc>
        <w:tc>
          <w:tcPr>
            <w:tcW w:w="3505" w:type="dxa"/>
          </w:tcPr>
          <w:p w:rsidR="00E714AB" w:rsidRDefault="00E714AB" w:rsidP="00A23E82">
            <w:pPr>
              <w:pStyle w:val="TableParagraph"/>
              <w:spacing w:before="201"/>
              <w:rPr>
                <w:b/>
                <w:sz w:val="18"/>
              </w:rPr>
            </w:pPr>
          </w:p>
          <w:p w:rsidR="00E714AB" w:rsidRDefault="00E714AB" w:rsidP="00A23E82">
            <w:pPr>
              <w:pStyle w:val="TableParagraph"/>
              <w:ind w:left="111"/>
              <w:rPr>
                <w:sz w:val="18"/>
              </w:rPr>
            </w:pPr>
            <w:r>
              <w:rPr>
                <w:sz w:val="18"/>
              </w:rPr>
              <w:t>Заверяется</w:t>
            </w:r>
            <w:r>
              <w:rPr>
                <w:spacing w:val="-7"/>
                <w:sz w:val="18"/>
              </w:rPr>
              <w:t xml:space="preserve"> </w:t>
            </w:r>
            <w:r>
              <w:rPr>
                <w:sz w:val="18"/>
              </w:rPr>
              <w:t>электронной</w:t>
            </w:r>
            <w:r>
              <w:rPr>
                <w:spacing w:val="-5"/>
                <w:sz w:val="18"/>
              </w:rPr>
              <w:t xml:space="preserve"> </w:t>
            </w:r>
            <w:r>
              <w:rPr>
                <w:sz w:val="18"/>
              </w:rPr>
              <w:t>подписью</w:t>
            </w:r>
            <w:r>
              <w:rPr>
                <w:spacing w:val="38"/>
                <w:sz w:val="18"/>
              </w:rPr>
              <w:t xml:space="preserve"> </w:t>
            </w:r>
            <w:r>
              <w:rPr>
                <w:spacing w:val="-2"/>
                <w:sz w:val="18"/>
              </w:rPr>
              <w:t>офертанта.</w:t>
            </w:r>
          </w:p>
        </w:tc>
        <w:tc>
          <w:tcPr>
            <w:tcW w:w="1750" w:type="dxa"/>
          </w:tcPr>
          <w:p w:rsidR="00E714AB" w:rsidRDefault="00E714AB" w:rsidP="00A23E82">
            <w:pPr>
              <w:pStyle w:val="TableParagraph"/>
              <w:spacing w:before="95"/>
              <w:rPr>
                <w:b/>
                <w:sz w:val="18"/>
              </w:rPr>
            </w:pPr>
          </w:p>
          <w:p w:rsidR="00E714AB" w:rsidRDefault="00E714AB" w:rsidP="00A23E82">
            <w:pPr>
              <w:pStyle w:val="TableParagraph"/>
              <w:ind w:left="112"/>
              <w:rPr>
                <w:sz w:val="18"/>
              </w:rPr>
            </w:pPr>
            <w:r>
              <w:rPr>
                <w:spacing w:val="-2"/>
                <w:sz w:val="18"/>
              </w:rPr>
              <w:t>Обязательный</w:t>
            </w:r>
          </w:p>
        </w:tc>
      </w:tr>
      <w:tr w:rsidR="00E714AB" w:rsidTr="00A23E82">
        <w:trPr>
          <w:trHeight w:val="830"/>
        </w:trPr>
        <w:tc>
          <w:tcPr>
            <w:tcW w:w="576" w:type="dxa"/>
          </w:tcPr>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spacing w:before="98"/>
              <w:rPr>
                <w:b/>
                <w:sz w:val="18"/>
              </w:rPr>
            </w:pPr>
          </w:p>
          <w:p w:rsidR="00E714AB" w:rsidRDefault="00E714AB" w:rsidP="00A23E82">
            <w:pPr>
              <w:pStyle w:val="TableParagraph"/>
              <w:spacing w:before="1"/>
              <w:ind w:left="12" w:right="5"/>
              <w:jc w:val="center"/>
              <w:rPr>
                <w:sz w:val="18"/>
              </w:rPr>
            </w:pPr>
            <w:r>
              <w:rPr>
                <w:spacing w:val="-5"/>
                <w:sz w:val="18"/>
              </w:rPr>
              <w:t>15.</w:t>
            </w:r>
          </w:p>
        </w:tc>
        <w:tc>
          <w:tcPr>
            <w:tcW w:w="3742" w:type="dxa"/>
          </w:tcPr>
          <w:p w:rsidR="00E714AB" w:rsidRDefault="00E714AB" w:rsidP="00A23E82">
            <w:pPr>
              <w:pStyle w:val="TableParagraph"/>
              <w:ind w:left="111"/>
              <w:rPr>
                <w:sz w:val="18"/>
              </w:rPr>
            </w:pPr>
            <w:r>
              <w:rPr>
                <w:sz w:val="18"/>
              </w:rPr>
              <w:t>Выполнение</w:t>
            </w:r>
            <w:r>
              <w:rPr>
                <w:spacing w:val="-12"/>
                <w:sz w:val="18"/>
              </w:rPr>
              <w:t xml:space="preserve"> </w:t>
            </w:r>
            <w:r>
              <w:rPr>
                <w:sz w:val="18"/>
              </w:rPr>
              <w:t>обязательств</w:t>
            </w:r>
            <w:r>
              <w:rPr>
                <w:spacing w:val="-11"/>
                <w:sz w:val="18"/>
              </w:rPr>
              <w:t xml:space="preserve"> </w:t>
            </w:r>
            <w:r>
              <w:rPr>
                <w:sz w:val="18"/>
              </w:rPr>
              <w:t>по уплате налогов, сборов и взносов социального</w:t>
            </w:r>
          </w:p>
          <w:p w:rsidR="00E714AB" w:rsidRDefault="00E714AB" w:rsidP="00A23E82">
            <w:pPr>
              <w:pStyle w:val="TableParagraph"/>
              <w:ind w:left="111"/>
              <w:rPr>
                <w:sz w:val="18"/>
              </w:rPr>
            </w:pPr>
            <w:r>
              <w:rPr>
                <w:sz w:val="18"/>
              </w:rPr>
              <w:t>страхования</w:t>
            </w:r>
            <w:r>
              <w:rPr>
                <w:spacing w:val="-12"/>
                <w:sz w:val="18"/>
              </w:rPr>
              <w:t xml:space="preserve"> </w:t>
            </w:r>
            <w:r>
              <w:rPr>
                <w:sz w:val="18"/>
              </w:rPr>
              <w:t>в</w:t>
            </w:r>
            <w:r>
              <w:rPr>
                <w:spacing w:val="-11"/>
                <w:sz w:val="18"/>
              </w:rPr>
              <w:t xml:space="preserve"> </w:t>
            </w:r>
            <w:r>
              <w:rPr>
                <w:sz w:val="18"/>
              </w:rPr>
              <w:t>соответствии</w:t>
            </w:r>
            <w:r>
              <w:rPr>
                <w:spacing w:val="-10"/>
                <w:sz w:val="18"/>
              </w:rPr>
              <w:t xml:space="preserve"> </w:t>
            </w:r>
            <w:r>
              <w:rPr>
                <w:sz w:val="18"/>
              </w:rPr>
              <w:t>с действующими законными положениями Республики Молдова либо страны</w:t>
            </w:r>
          </w:p>
          <w:p w:rsidR="00E714AB" w:rsidRDefault="00E714AB" w:rsidP="00A23E82">
            <w:pPr>
              <w:pStyle w:val="TableParagraph"/>
              <w:spacing w:line="191" w:lineRule="exact"/>
              <w:ind w:left="111"/>
              <w:rPr>
                <w:sz w:val="18"/>
              </w:rPr>
            </w:pPr>
            <w:r>
              <w:rPr>
                <w:sz w:val="18"/>
              </w:rPr>
              <w:t>регистрации</w:t>
            </w:r>
            <w:r>
              <w:rPr>
                <w:spacing w:val="-4"/>
                <w:sz w:val="18"/>
              </w:rPr>
              <w:t xml:space="preserve"> </w:t>
            </w:r>
            <w:r>
              <w:rPr>
                <w:spacing w:val="-2"/>
                <w:sz w:val="18"/>
              </w:rPr>
              <w:t>оферента</w:t>
            </w:r>
          </w:p>
        </w:tc>
        <w:tc>
          <w:tcPr>
            <w:tcW w:w="3505" w:type="dxa"/>
          </w:tcPr>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spacing w:before="98"/>
              <w:rPr>
                <w:b/>
                <w:sz w:val="18"/>
              </w:rPr>
            </w:pPr>
          </w:p>
          <w:p w:rsidR="00E714AB" w:rsidRDefault="00E714AB" w:rsidP="00A23E82">
            <w:pPr>
              <w:pStyle w:val="TableParagraph"/>
              <w:spacing w:before="1"/>
              <w:ind w:left="111"/>
              <w:rPr>
                <w:sz w:val="18"/>
              </w:rPr>
            </w:pPr>
            <w:r>
              <w:rPr>
                <w:sz w:val="18"/>
              </w:rPr>
              <w:t>Заверяется</w:t>
            </w:r>
            <w:r>
              <w:rPr>
                <w:spacing w:val="-9"/>
                <w:sz w:val="18"/>
              </w:rPr>
              <w:t xml:space="preserve"> </w:t>
            </w:r>
            <w:r>
              <w:rPr>
                <w:sz w:val="18"/>
              </w:rPr>
              <w:t>электронной</w:t>
            </w:r>
            <w:r>
              <w:rPr>
                <w:spacing w:val="-8"/>
                <w:sz w:val="18"/>
              </w:rPr>
              <w:t xml:space="preserve"> </w:t>
            </w:r>
            <w:r>
              <w:rPr>
                <w:sz w:val="18"/>
              </w:rPr>
              <w:t>подписью</w:t>
            </w:r>
            <w:r>
              <w:rPr>
                <w:spacing w:val="-5"/>
                <w:sz w:val="18"/>
              </w:rPr>
              <w:t xml:space="preserve"> </w:t>
            </w:r>
            <w:r>
              <w:rPr>
                <w:spacing w:val="-2"/>
                <w:sz w:val="18"/>
              </w:rPr>
              <w:t>офертанта.</w:t>
            </w:r>
          </w:p>
        </w:tc>
        <w:tc>
          <w:tcPr>
            <w:tcW w:w="1750" w:type="dxa"/>
          </w:tcPr>
          <w:p w:rsidR="00E714AB" w:rsidRDefault="00E714AB" w:rsidP="00A23E82">
            <w:pPr>
              <w:pStyle w:val="TableParagraph"/>
              <w:rPr>
                <w:b/>
                <w:sz w:val="18"/>
              </w:rPr>
            </w:pPr>
          </w:p>
          <w:p w:rsidR="00E714AB" w:rsidRDefault="00E714AB" w:rsidP="00A23E82">
            <w:pPr>
              <w:pStyle w:val="TableParagraph"/>
              <w:spacing w:before="200"/>
              <w:rPr>
                <w:b/>
                <w:sz w:val="18"/>
              </w:rPr>
            </w:pPr>
          </w:p>
          <w:p w:rsidR="00E714AB" w:rsidRDefault="00E714AB" w:rsidP="00A23E82">
            <w:pPr>
              <w:pStyle w:val="TableParagraph"/>
              <w:ind w:left="112"/>
              <w:rPr>
                <w:sz w:val="18"/>
              </w:rPr>
            </w:pPr>
            <w:r>
              <w:rPr>
                <w:spacing w:val="-2"/>
                <w:sz w:val="18"/>
              </w:rPr>
              <w:t>Обязательный</w:t>
            </w:r>
          </w:p>
        </w:tc>
      </w:tr>
      <w:tr w:rsidR="00E714AB" w:rsidTr="00A23E82">
        <w:trPr>
          <w:trHeight w:val="830"/>
        </w:trPr>
        <w:tc>
          <w:tcPr>
            <w:tcW w:w="576" w:type="dxa"/>
          </w:tcPr>
          <w:p w:rsidR="00E714AB" w:rsidRDefault="00E714AB" w:rsidP="00A23E82">
            <w:pPr>
              <w:pStyle w:val="TableParagraph"/>
              <w:rPr>
                <w:b/>
                <w:sz w:val="18"/>
              </w:rPr>
            </w:pPr>
          </w:p>
          <w:p w:rsidR="00E714AB" w:rsidRDefault="00E714AB" w:rsidP="00A23E82">
            <w:pPr>
              <w:pStyle w:val="TableParagraph"/>
              <w:spacing w:before="99"/>
              <w:rPr>
                <w:b/>
                <w:sz w:val="18"/>
              </w:rPr>
            </w:pPr>
          </w:p>
          <w:p w:rsidR="00E714AB" w:rsidRDefault="00E714AB" w:rsidP="00A23E82">
            <w:pPr>
              <w:pStyle w:val="TableParagraph"/>
              <w:ind w:left="12" w:right="5"/>
              <w:jc w:val="center"/>
              <w:rPr>
                <w:sz w:val="18"/>
              </w:rPr>
            </w:pPr>
            <w:r>
              <w:rPr>
                <w:spacing w:val="-5"/>
                <w:sz w:val="18"/>
              </w:rPr>
              <w:t>16.</w:t>
            </w:r>
          </w:p>
        </w:tc>
        <w:tc>
          <w:tcPr>
            <w:tcW w:w="3742" w:type="dxa"/>
          </w:tcPr>
          <w:p w:rsidR="00E714AB" w:rsidRDefault="00E714AB" w:rsidP="00A23E82">
            <w:pPr>
              <w:pStyle w:val="TableParagraph"/>
              <w:ind w:left="111"/>
              <w:rPr>
                <w:sz w:val="18"/>
              </w:rPr>
            </w:pPr>
            <w:r>
              <w:rPr>
                <w:sz w:val="18"/>
              </w:rPr>
              <w:t>Декларация</w:t>
            </w:r>
            <w:r>
              <w:rPr>
                <w:spacing w:val="-6"/>
                <w:sz w:val="18"/>
              </w:rPr>
              <w:t xml:space="preserve"> </w:t>
            </w:r>
            <w:r>
              <w:rPr>
                <w:sz w:val="18"/>
              </w:rPr>
              <w:t>гарантийного периода, с минимальным гарантийным</w:t>
            </w:r>
            <w:r>
              <w:rPr>
                <w:spacing w:val="-12"/>
                <w:sz w:val="18"/>
              </w:rPr>
              <w:t xml:space="preserve"> </w:t>
            </w:r>
            <w:r>
              <w:rPr>
                <w:sz w:val="18"/>
              </w:rPr>
              <w:t>периодом</w:t>
            </w:r>
            <w:r>
              <w:rPr>
                <w:spacing w:val="-11"/>
                <w:sz w:val="18"/>
              </w:rPr>
              <w:t xml:space="preserve"> </w:t>
            </w:r>
            <w:r>
              <w:rPr>
                <w:sz w:val="18"/>
              </w:rPr>
              <w:t>на</w:t>
            </w:r>
          </w:p>
          <w:p w:rsidR="00E714AB" w:rsidRDefault="00E714AB" w:rsidP="00A23E82">
            <w:pPr>
              <w:pStyle w:val="TableParagraph"/>
              <w:ind w:left="111" w:right="218"/>
              <w:rPr>
                <w:sz w:val="18"/>
              </w:rPr>
            </w:pPr>
            <w:r>
              <w:rPr>
                <w:sz w:val="18"/>
              </w:rPr>
              <w:t>работы</w:t>
            </w:r>
            <w:r>
              <w:rPr>
                <w:spacing w:val="-8"/>
                <w:sz w:val="18"/>
              </w:rPr>
              <w:t xml:space="preserve"> </w:t>
            </w:r>
            <w:r>
              <w:rPr>
                <w:sz w:val="18"/>
              </w:rPr>
              <w:t>–</w:t>
            </w:r>
            <w:r>
              <w:rPr>
                <w:spacing w:val="-10"/>
                <w:sz w:val="18"/>
              </w:rPr>
              <w:t xml:space="preserve"> </w:t>
            </w:r>
            <w:r>
              <w:rPr>
                <w:sz w:val="18"/>
              </w:rPr>
              <w:t>5</w:t>
            </w:r>
            <w:r>
              <w:rPr>
                <w:spacing w:val="-10"/>
                <w:sz w:val="18"/>
              </w:rPr>
              <w:t xml:space="preserve"> </w:t>
            </w:r>
            <w:r>
              <w:rPr>
                <w:sz w:val="18"/>
              </w:rPr>
              <w:t>лет</w:t>
            </w:r>
            <w:r>
              <w:rPr>
                <w:spacing w:val="-9"/>
                <w:sz w:val="18"/>
              </w:rPr>
              <w:t xml:space="preserve"> </w:t>
            </w:r>
            <w:r>
              <w:rPr>
                <w:sz w:val="18"/>
              </w:rPr>
              <w:t>(применяется для работ по капитальному</w:t>
            </w:r>
          </w:p>
          <w:p w:rsidR="00E714AB" w:rsidRDefault="00E714AB" w:rsidP="00A23E82">
            <w:pPr>
              <w:pStyle w:val="TableParagraph"/>
              <w:spacing w:line="191" w:lineRule="exact"/>
              <w:ind w:left="111"/>
              <w:rPr>
                <w:sz w:val="18"/>
              </w:rPr>
            </w:pPr>
            <w:r>
              <w:rPr>
                <w:sz w:val="18"/>
              </w:rPr>
              <w:t>ремонту</w:t>
            </w:r>
            <w:r>
              <w:rPr>
                <w:spacing w:val="-8"/>
                <w:sz w:val="18"/>
              </w:rPr>
              <w:t xml:space="preserve"> </w:t>
            </w:r>
            <w:r>
              <w:rPr>
                <w:spacing w:val="-2"/>
                <w:sz w:val="18"/>
              </w:rPr>
              <w:t>дорог)</w:t>
            </w:r>
          </w:p>
        </w:tc>
        <w:tc>
          <w:tcPr>
            <w:tcW w:w="3505" w:type="dxa"/>
          </w:tcPr>
          <w:p w:rsidR="00E714AB" w:rsidRDefault="00E714AB" w:rsidP="00A23E82">
            <w:pPr>
              <w:pStyle w:val="TableParagraph"/>
              <w:spacing w:before="200"/>
              <w:rPr>
                <w:b/>
                <w:sz w:val="18"/>
              </w:rPr>
            </w:pPr>
          </w:p>
          <w:p w:rsidR="00E714AB" w:rsidRDefault="00E714AB" w:rsidP="00A23E82">
            <w:pPr>
              <w:pStyle w:val="TableParagraph"/>
              <w:ind w:left="111"/>
              <w:rPr>
                <w:sz w:val="18"/>
              </w:rPr>
            </w:pPr>
            <w:r>
              <w:rPr>
                <w:sz w:val="18"/>
              </w:rPr>
              <w:t>Декларация</w:t>
            </w:r>
            <w:r>
              <w:rPr>
                <w:spacing w:val="-12"/>
                <w:sz w:val="18"/>
              </w:rPr>
              <w:t xml:space="preserve"> </w:t>
            </w:r>
            <w:r>
              <w:rPr>
                <w:sz w:val="18"/>
              </w:rPr>
              <w:t>под</w:t>
            </w:r>
            <w:r>
              <w:rPr>
                <w:spacing w:val="-11"/>
                <w:sz w:val="18"/>
              </w:rPr>
              <w:t xml:space="preserve"> </w:t>
            </w:r>
            <w:r>
              <w:rPr>
                <w:sz w:val="18"/>
              </w:rPr>
              <w:t>собственную</w:t>
            </w:r>
            <w:r>
              <w:rPr>
                <w:spacing w:val="-11"/>
                <w:sz w:val="18"/>
              </w:rPr>
              <w:t xml:space="preserve"> </w:t>
            </w:r>
            <w:r>
              <w:rPr>
                <w:sz w:val="18"/>
              </w:rPr>
              <w:t>ответственность. Заверяется электронной подписью офертанта.</w:t>
            </w:r>
          </w:p>
        </w:tc>
        <w:tc>
          <w:tcPr>
            <w:tcW w:w="1750" w:type="dxa"/>
          </w:tcPr>
          <w:p w:rsidR="00E714AB" w:rsidRDefault="00E714AB" w:rsidP="00A23E82">
            <w:pPr>
              <w:pStyle w:val="TableParagraph"/>
              <w:spacing w:before="200"/>
              <w:rPr>
                <w:b/>
                <w:sz w:val="18"/>
              </w:rPr>
            </w:pPr>
          </w:p>
          <w:p w:rsidR="00E714AB" w:rsidRDefault="00E714AB" w:rsidP="00A23E82">
            <w:pPr>
              <w:pStyle w:val="TableParagraph"/>
              <w:ind w:left="112"/>
              <w:rPr>
                <w:sz w:val="18"/>
              </w:rPr>
            </w:pPr>
            <w:r>
              <w:rPr>
                <w:spacing w:val="-2"/>
                <w:sz w:val="18"/>
              </w:rPr>
              <w:t>Обязательный</w:t>
            </w:r>
          </w:p>
        </w:tc>
      </w:tr>
      <w:tr w:rsidR="00E714AB" w:rsidTr="00A23E82">
        <w:trPr>
          <w:trHeight w:val="830"/>
        </w:trPr>
        <w:tc>
          <w:tcPr>
            <w:tcW w:w="576" w:type="dxa"/>
          </w:tcPr>
          <w:p w:rsidR="00E714AB" w:rsidRDefault="00E714AB" w:rsidP="00A23E82">
            <w:pPr>
              <w:pStyle w:val="TableParagraph"/>
              <w:rPr>
                <w:b/>
                <w:sz w:val="18"/>
              </w:rPr>
            </w:pPr>
            <w:r>
              <w:rPr>
                <w:b/>
                <w:sz w:val="18"/>
              </w:rPr>
              <w:t xml:space="preserve"> 17.</w:t>
            </w:r>
          </w:p>
        </w:tc>
        <w:tc>
          <w:tcPr>
            <w:tcW w:w="3742" w:type="dxa"/>
          </w:tcPr>
          <w:p w:rsidR="00E714AB" w:rsidRDefault="00E714AB" w:rsidP="00A23E82">
            <w:pPr>
              <w:pStyle w:val="TableParagraph"/>
              <w:ind w:left="111" w:right="330"/>
              <w:rPr>
                <w:sz w:val="18"/>
              </w:rPr>
            </w:pPr>
            <w:r>
              <w:rPr>
                <w:sz w:val="18"/>
              </w:rPr>
              <w:t>Информация</w:t>
            </w:r>
            <w:r>
              <w:rPr>
                <w:spacing w:val="-12"/>
                <w:sz w:val="18"/>
              </w:rPr>
              <w:t xml:space="preserve"> </w:t>
            </w:r>
            <w:r>
              <w:rPr>
                <w:sz w:val="18"/>
              </w:rPr>
              <w:t>относительно владения собственными</w:t>
            </w:r>
          </w:p>
          <w:p w:rsidR="00E714AB" w:rsidRDefault="00E714AB" w:rsidP="00A23E82">
            <w:pPr>
              <w:pStyle w:val="TableParagraph"/>
              <w:spacing w:line="206" w:lineRule="exact"/>
              <w:ind w:left="111"/>
              <w:rPr>
                <w:sz w:val="18"/>
              </w:rPr>
            </w:pPr>
            <w:r>
              <w:rPr>
                <w:spacing w:val="-2"/>
                <w:sz w:val="18"/>
              </w:rPr>
              <w:t>лабораториями,</w:t>
            </w:r>
          </w:p>
          <w:p w:rsidR="00E714AB" w:rsidRDefault="00E714AB" w:rsidP="00A23E82">
            <w:pPr>
              <w:pStyle w:val="TableParagraph"/>
              <w:ind w:left="111"/>
              <w:rPr>
                <w:sz w:val="18"/>
              </w:rPr>
            </w:pPr>
            <w:r>
              <w:rPr>
                <w:sz w:val="18"/>
              </w:rPr>
              <w:t>автоматизированными</w:t>
            </w:r>
            <w:r>
              <w:rPr>
                <w:spacing w:val="-4"/>
                <w:sz w:val="18"/>
              </w:rPr>
              <w:t xml:space="preserve"> </w:t>
            </w:r>
            <w:r>
              <w:rPr>
                <w:sz w:val="18"/>
              </w:rPr>
              <w:t>и аккредитованными</w:t>
            </w:r>
            <w:r>
              <w:rPr>
                <w:spacing w:val="-4"/>
                <w:sz w:val="18"/>
              </w:rPr>
              <w:t xml:space="preserve"> </w:t>
            </w:r>
            <w:r>
              <w:rPr>
                <w:sz w:val="18"/>
              </w:rPr>
              <w:t>в установленном</w:t>
            </w:r>
            <w:r>
              <w:rPr>
                <w:spacing w:val="-12"/>
                <w:sz w:val="18"/>
              </w:rPr>
              <w:t xml:space="preserve"> </w:t>
            </w:r>
            <w:r>
              <w:rPr>
                <w:sz w:val="18"/>
              </w:rPr>
              <w:t>порядке</w:t>
            </w:r>
            <w:r>
              <w:rPr>
                <w:spacing w:val="-11"/>
                <w:sz w:val="18"/>
              </w:rPr>
              <w:t xml:space="preserve"> </w:t>
            </w:r>
            <w:r>
              <w:rPr>
                <w:sz w:val="18"/>
              </w:rPr>
              <w:t>или договоров с этими</w:t>
            </w:r>
          </w:p>
          <w:p w:rsidR="00E714AB" w:rsidRDefault="00E714AB" w:rsidP="00A23E82">
            <w:pPr>
              <w:pStyle w:val="TableParagraph"/>
              <w:ind w:left="111" w:right="129"/>
              <w:rPr>
                <w:sz w:val="18"/>
              </w:rPr>
            </w:pPr>
            <w:r>
              <w:rPr>
                <w:sz w:val="18"/>
              </w:rPr>
              <w:t>лабораториями для испытаний</w:t>
            </w:r>
            <w:r>
              <w:rPr>
                <w:spacing w:val="-12"/>
                <w:sz w:val="18"/>
              </w:rPr>
              <w:t xml:space="preserve"> </w:t>
            </w:r>
            <w:r>
              <w:rPr>
                <w:sz w:val="18"/>
              </w:rPr>
              <w:t>асфальтобетона</w:t>
            </w:r>
            <w:r>
              <w:rPr>
                <w:spacing w:val="-11"/>
                <w:sz w:val="18"/>
              </w:rPr>
              <w:t xml:space="preserve"> </w:t>
            </w:r>
            <w:r>
              <w:rPr>
                <w:sz w:val="18"/>
              </w:rPr>
              <w:t>и других материалов и</w:t>
            </w:r>
          </w:p>
          <w:p w:rsidR="00E714AB" w:rsidRPr="008F09A0" w:rsidRDefault="00E714AB" w:rsidP="00A23E82">
            <w:pPr>
              <w:pStyle w:val="TableParagraph"/>
              <w:spacing w:line="190" w:lineRule="exact"/>
              <w:rPr>
                <w:spacing w:val="-2"/>
                <w:sz w:val="18"/>
              </w:rPr>
            </w:pPr>
            <w:r>
              <w:rPr>
                <w:sz w:val="18"/>
              </w:rPr>
              <w:t>строительных</w:t>
            </w:r>
            <w:r>
              <w:rPr>
                <w:spacing w:val="-5"/>
                <w:sz w:val="18"/>
              </w:rPr>
              <w:t xml:space="preserve"> </w:t>
            </w:r>
            <w:r>
              <w:rPr>
                <w:spacing w:val="-2"/>
                <w:sz w:val="18"/>
              </w:rPr>
              <w:t>элементов,</w:t>
            </w:r>
            <w:r w:rsidRPr="008F09A0">
              <w:rPr>
                <w:sz w:val="18"/>
              </w:rPr>
              <w:t xml:space="preserve"> </w:t>
            </w:r>
            <w:r w:rsidRPr="008F09A0">
              <w:rPr>
                <w:spacing w:val="-2"/>
                <w:sz w:val="18"/>
              </w:rPr>
              <w:t>которые нуждаются в</w:t>
            </w:r>
          </w:p>
          <w:p w:rsidR="00E714AB" w:rsidRDefault="00E714AB" w:rsidP="00A23E82">
            <w:pPr>
              <w:pStyle w:val="TableParagraph"/>
              <w:spacing w:line="190" w:lineRule="exact"/>
              <w:ind w:left="111"/>
              <w:rPr>
                <w:sz w:val="18"/>
              </w:rPr>
            </w:pPr>
            <w:r w:rsidRPr="008F09A0">
              <w:rPr>
                <w:spacing w:val="-2"/>
                <w:sz w:val="18"/>
              </w:rPr>
              <w:t>испытаниях, внесенных в оферту</w:t>
            </w:r>
          </w:p>
        </w:tc>
        <w:tc>
          <w:tcPr>
            <w:tcW w:w="3505" w:type="dxa"/>
          </w:tcPr>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spacing w:before="199"/>
              <w:rPr>
                <w:b/>
                <w:sz w:val="18"/>
              </w:rPr>
            </w:pPr>
          </w:p>
          <w:p w:rsidR="00E714AB" w:rsidRDefault="00E714AB" w:rsidP="00A23E82">
            <w:pPr>
              <w:pStyle w:val="TableParagraph"/>
              <w:ind w:left="111"/>
              <w:rPr>
                <w:sz w:val="18"/>
              </w:rPr>
            </w:pPr>
            <w:r>
              <w:rPr>
                <w:sz w:val="18"/>
              </w:rPr>
              <w:t>Заверяется</w:t>
            </w:r>
            <w:r>
              <w:rPr>
                <w:spacing w:val="-9"/>
                <w:sz w:val="18"/>
              </w:rPr>
              <w:t xml:space="preserve"> </w:t>
            </w:r>
            <w:r>
              <w:rPr>
                <w:sz w:val="18"/>
              </w:rPr>
              <w:t>электронной</w:t>
            </w:r>
            <w:r>
              <w:rPr>
                <w:spacing w:val="-8"/>
                <w:sz w:val="18"/>
              </w:rPr>
              <w:t xml:space="preserve"> </w:t>
            </w:r>
            <w:r>
              <w:rPr>
                <w:sz w:val="18"/>
              </w:rPr>
              <w:t>подписью</w:t>
            </w:r>
            <w:r>
              <w:rPr>
                <w:spacing w:val="-5"/>
                <w:sz w:val="18"/>
              </w:rPr>
              <w:t xml:space="preserve"> </w:t>
            </w:r>
            <w:r>
              <w:rPr>
                <w:spacing w:val="-2"/>
                <w:sz w:val="18"/>
              </w:rPr>
              <w:t>офертанта.</w:t>
            </w:r>
          </w:p>
        </w:tc>
        <w:tc>
          <w:tcPr>
            <w:tcW w:w="1750" w:type="dxa"/>
          </w:tcPr>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spacing w:before="98"/>
              <w:rPr>
                <w:b/>
                <w:sz w:val="18"/>
              </w:rPr>
            </w:pPr>
          </w:p>
          <w:p w:rsidR="00E714AB" w:rsidRDefault="00E714AB" w:rsidP="00A23E82">
            <w:pPr>
              <w:pStyle w:val="TableParagraph"/>
              <w:ind w:left="112"/>
              <w:rPr>
                <w:sz w:val="18"/>
              </w:rPr>
            </w:pPr>
            <w:r>
              <w:rPr>
                <w:spacing w:val="-2"/>
                <w:sz w:val="18"/>
              </w:rPr>
              <w:t>Обязательный</w:t>
            </w:r>
          </w:p>
        </w:tc>
      </w:tr>
      <w:tr w:rsidR="00E714AB" w:rsidTr="00A23E82">
        <w:trPr>
          <w:trHeight w:val="830"/>
        </w:trPr>
        <w:tc>
          <w:tcPr>
            <w:tcW w:w="576" w:type="dxa"/>
          </w:tcPr>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spacing w:before="98"/>
              <w:rPr>
                <w:b/>
                <w:sz w:val="18"/>
              </w:rPr>
            </w:pPr>
          </w:p>
          <w:p w:rsidR="00E714AB" w:rsidRDefault="00E714AB" w:rsidP="00A23E82">
            <w:pPr>
              <w:pStyle w:val="TableParagraph"/>
              <w:spacing w:before="1"/>
              <w:ind w:left="12" w:right="5"/>
              <w:jc w:val="center"/>
              <w:rPr>
                <w:sz w:val="18"/>
              </w:rPr>
            </w:pPr>
            <w:r>
              <w:rPr>
                <w:spacing w:val="-5"/>
                <w:sz w:val="18"/>
              </w:rPr>
              <w:t>18.</w:t>
            </w:r>
          </w:p>
        </w:tc>
        <w:tc>
          <w:tcPr>
            <w:tcW w:w="3742" w:type="dxa"/>
          </w:tcPr>
          <w:p w:rsidR="00E714AB" w:rsidRDefault="00E714AB" w:rsidP="00A23E82">
            <w:pPr>
              <w:pStyle w:val="TableParagraph"/>
              <w:ind w:left="111" w:right="129"/>
              <w:rPr>
                <w:sz w:val="18"/>
              </w:rPr>
            </w:pPr>
            <w:r>
              <w:rPr>
                <w:sz w:val="18"/>
              </w:rPr>
              <w:t>Отсутствие судимости в течение последних трех лет на</w:t>
            </w:r>
            <w:r>
              <w:rPr>
                <w:spacing w:val="-12"/>
                <w:sz w:val="18"/>
              </w:rPr>
              <w:t xml:space="preserve"> </w:t>
            </w:r>
            <w:r>
              <w:rPr>
                <w:sz w:val="18"/>
              </w:rPr>
              <w:t>основании</w:t>
            </w:r>
            <w:r>
              <w:rPr>
                <w:spacing w:val="-11"/>
                <w:sz w:val="18"/>
              </w:rPr>
              <w:t xml:space="preserve"> </w:t>
            </w:r>
            <w:r>
              <w:rPr>
                <w:sz w:val="18"/>
              </w:rPr>
              <w:t>окончательного судебного решения за</w:t>
            </w:r>
          </w:p>
          <w:p w:rsidR="00E714AB" w:rsidRDefault="00E714AB" w:rsidP="00A23E82">
            <w:pPr>
              <w:pStyle w:val="TableParagraph"/>
              <w:ind w:left="111" w:right="105"/>
              <w:rPr>
                <w:sz w:val="18"/>
              </w:rPr>
            </w:pPr>
            <w:r>
              <w:rPr>
                <w:sz w:val="18"/>
              </w:rPr>
              <w:t>преступление,</w:t>
            </w:r>
            <w:r>
              <w:rPr>
                <w:spacing w:val="-12"/>
                <w:sz w:val="18"/>
              </w:rPr>
              <w:t xml:space="preserve"> </w:t>
            </w:r>
            <w:r>
              <w:rPr>
                <w:sz w:val="18"/>
              </w:rPr>
              <w:t>затрагивающее профессиональную этику, либо</w:t>
            </w:r>
            <w:r>
              <w:rPr>
                <w:spacing w:val="-9"/>
                <w:sz w:val="18"/>
              </w:rPr>
              <w:t xml:space="preserve"> </w:t>
            </w:r>
            <w:r>
              <w:rPr>
                <w:sz w:val="18"/>
              </w:rPr>
              <w:t>за</w:t>
            </w:r>
            <w:r>
              <w:rPr>
                <w:spacing w:val="-5"/>
                <w:sz w:val="18"/>
              </w:rPr>
              <w:t xml:space="preserve"> </w:t>
            </w:r>
            <w:r>
              <w:rPr>
                <w:sz w:val="18"/>
              </w:rPr>
              <w:t>совершение</w:t>
            </w:r>
            <w:r>
              <w:rPr>
                <w:spacing w:val="-9"/>
                <w:sz w:val="18"/>
              </w:rPr>
              <w:t xml:space="preserve"> </w:t>
            </w:r>
            <w:r>
              <w:rPr>
                <w:sz w:val="18"/>
              </w:rPr>
              <w:t>ошибки</w:t>
            </w:r>
            <w:r>
              <w:rPr>
                <w:spacing w:val="-6"/>
                <w:sz w:val="18"/>
              </w:rPr>
              <w:t xml:space="preserve"> </w:t>
            </w:r>
            <w:r>
              <w:rPr>
                <w:sz w:val="18"/>
              </w:rPr>
              <w:t>в</w:t>
            </w:r>
          </w:p>
          <w:p w:rsidR="00E714AB" w:rsidRDefault="00E714AB" w:rsidP="00A23E82">
            <w:pPr>
              <w:pStyle w:val="TableParagraph"/>
              <w:spacing w:line="195" w:lineRule="exact"/>
              <w:ind w:left="111"/>
              <w:rPr>
                <w:sz w:val="18"/>
              </w:rPr>
            </w:pPr>
            <w:r>
              <w:rPr>
                <w:spacing w:val="-2"/>
                <w:sz w:val="18"/>
              </w:rPr>
              <w:t>профессиональной</w:t>
            </w:r>
            <w:r>
              <w:rPr>
                <w:spacing w:val="18"/>
                <w:sz w:val="18"/>
              </w:rPr>
              <w:t xml:space="preserve"> </w:t>
            </w:r>
            <w:r>
              <w:rPr>
                <w:spacing w:val="-2"/>
                <w:sz w:val="18"/>
              </w:rPr>
              <w:t>области</w:t>
            </w:r>
          </w:p>
        </w:tc>
        <w:tc>
          <w:tcPr>
            <w:tcW w:w="3505" w:type="dxa"/>
          </w:tcPr>
          <w:p w:rsidR="00E714AB" w:rsidRDefault="00E714AB" w:rsidP="00A23E82">
            <w:pPr>
              <w:pStyle w:val="TableParagraph"/>
              <w:spacing w:before="205"/>
              <w:rPr>
                <w:b/>
                <w:sz w:val="18"/>
              </w:rPr>
            </w:pPr>
          </w:p>
          <w:p w:rsidR="00E714AB" w:rsidRDefault="00E714AB" w:rsidP="00A23E82">
            <w:pPr>
              <w:pStyle w:val="TableParagraph"/>
              <w:ind w:left="111" w:right="133"/>
              <w:rPr>
                <w:sz w:val="18"/>
              </w:rPr>
            </w:pPr>
            <w:r>
              <w:rPr>
                <w:sz w:val="18"/>
              </w:rPr>
              <w:t>Сертификат, справка о несудимости или другие</w:t>
            </w:r>
            <w:r>
              <w:rPr>
                <w:spacing w:val="-12"/>
                <w:sz w:val="18"/>
              </w:rPr>
              <w:t xml:space="preserve"> </w:t>
            </w:r>
            <w:r>
              <w:rPr>
                <w:sz w:val="18"/>
              </w:rPr>
              <w:t>эквивалентные</w:t>
            </w:r>
            <w:r>
              <w:rPr>
                <w:spacing w:val="-11"/>
                <w:sz w:val="18"/>
              </w:rPr>
              <w:t xml:space="preserve"> </w:t>
            </w:r>
            <w:r>
              <w:rPr>
                <w:sz w:val="18"/>
              </w:rPr>
              <w:t>документы,</w:t>
            </w:r>
            <w:r>
              <w:rPr>
                <w:spacing w:val="-11"/>
                <w:sz w:val="18"/>
              </w:rPr>
              <w:t xml:space="preserve"> </w:t>
            </w:r>
            <w:r>
              <w:rPr>
                <w:sz w:val="18"/>
              </w:rPr>
              <w:t>выданные компетентными органами страны, в которой зарегистрирована деятельность офертанта.</w:t>
            </w:r>
          </w:p>
        </w:tc>
        <w:tc>
          <w:tcPr>
            <w:tcW w:w="1750" w:type="dxa"/>
          </w:tcPr>
          <w:p w:rsidR="00E714AB" w:rsidRDefault="00E714AB" w:rsidP="00A23E82">
            <w:pPr>
              <w:pStyle w:val="TableParagraph"/>
              <w:rPr>
                <w:b/>
                <w:sz w:val="18"/>
              </w:rPr>
            </w:pPr>
          </w:p>
          <w:p w:rsidR="00E714AB" w:rsidRDefault="00E714AB" w:rsidP="00A23E82">
            <w:pPr>
              <w:pStyle w:val="TableParagraph"/>
              <w:spacing w:before="204"/>
              <w:rPr>
                <w:b/>
                <w:sz w:val="18"/>
              </w:rPr>
            </w:pPr>
          </w:p>
          <w:p w:rsidR="00E714AB" w:rsidRDefault="00E714AB" w:rsidP="00A23E82">
            <w:pPr>
              <w:pStyle w:val="TableParagraph"/>
              <w:spacing w:before="1"/>
              <w:ind w:left="112"/>
              <w:rPr>
                <w:sz w:val="18"/>
              </w:rPr>
            </w:pPr>
            <w:r>
              <w:rPr>
                <w:spacing w:val="-2"/>
                <w:sz w:val="18"/>
              </w:rPr>
              <w:t>Обязательный</w:t>
            </w:r>
          </w:p>
        </w:tc>
      </w:tr>
      <w:tr w:rsidR="00E714AB" w:rsidTr="00A23E82">
        <w:trPr>
          <w:trHeight w:val="830"/>
        </w:trPr>
        <w:tc>
          <w:tcPr>
            <w:tcW w:w="576" w:type="dxa"/>
          </w:tcPr>
          <w:p w:rsidR="00E714AB" w:rsidRDefault="00E714AB" w:rsidP="00A23E82">
            <w:pPr>
              <w:pStyle w:val="TableParagraph"/>
              <w:spacing w:before="95"/>
              <w:rPr>
                <w:b/>
                <w:sz w:val="18"/>
              </w:rPr>
            </w:pPr>
          </w:p>
          <w:p w:rsidR="00E714AB" w:rsidRDefault="00E714AB" w:rsidP="00A23E82">
            <w:pPr>
              <w:pStyle w:val="TableParagraph"/>
              <w:ind w:left="12" w:right="5"/>
              <w:jc w:val="center"/>
              <w:rPr>
                <w:sz w:val="18"/>
              </w:rPr>
            </w:pPr>
            <w:r>
              <w:rPr>
                <w:spacing w:val="-5"/>
                <w:sz w:val="18"/>
              </w:rPr>
              <w:t>19.</w:t>
            </w:r>
          </w:p>
        </w:tc>
        <w:tc>
          <w:tcPr>
            <w:tcW w:w="3742" w:type="dxa"/>
          </w:tcPr>
          <w:p w:rsidR="00E714AB" w:rsidRDefault="00E714AB" w:rsidP="00A23E82">
            <w:pPr>
              <w:pStyle w:val="TableParagraph"/>
              <w:ind w:left="111" w:right="474"/>
              <w:rPr>
                <w:sz w:val="18"/>
              </w:rPr>
            </w:pPr>
            <w:r>
              <w:rPr>
                <w:spacing w:val="-2"/>
                <w:sz w:val="18"/>
              </w:rPr>
              <w:t xml:space="preserve">Сертификаты профессиональной </w:t>
            </w:r>
            <w:r>
              <w:rPr>
                <w:sz w:val="18"/>
              </w:rPr>
              <w:t>аттестации</w:t>
            </w:r>
            <w:r>
              <w:rPr>
                <w:spacing w:val="-12"/>
                <w:sz w:val="18"/>
              </w:rPr>
              <w:t xml:space="preserve"> </w:t>
            </w:r>
            <w:r>
              <w:rPr>
                <w:sz w:val="18"/>
              </w:rPr>
              <w:t>руководителя</w:t>
            </w:r>
          </w:p>
          <w:p w:rsidR="00E714AB" w:rsidRDefault="00E714AB" w:rsidP="00A23E82">
            <w:pPr>
              <w:pStyle w:val="TableParagraph"/>
              <w:spacing w:line="189" w:lineRule="exact"/>
              <w:ind w:left="111"/>
              <w:rPr>
                <w:sz w:val="18"/>
              </w:rPr>
            </w:pPr>
            <w:r>
              <w:rPr>
                <w:spacing w:val="-2"/>
                <w:sz w:val="18"/>
              </w:rPr>
              <w:t>стройки</w:t>
            </w:r>
          </w:p>
        </w:tc>
        <w:tc>
          <w:tcPr>
            <w:tcW w:w="3505" w:type="dxa"/>
          </w:tcPr>
          <w:p w:rsidR="00E714AB" w:rsidRDefault="00E714AB" w:rsidP="00A23E82">
            <w:pPr>
              <w:pStyle w:val="TableParagraph"/>
              <w:spacing w:before="95"/>
              <w:rPr>
                <w:b/>
                <w:sz w:val="18"/>
              </w:rPr>
            </w:pPr>
          </w:p>
          <w:p w:rsidR="00E714AB" w:rsidRDefault="00E714AB" w:rsidP="00A23E82">
            <w:pPr>
              <w:pStyle w:val="TableParagraph"/>
              <w:ind w:left="111"/>
              <w:rPr>
                <w:sz w:val="18"/>
              </w:rPr>
            </w:pPr>
            <w:r>
              <w:rPr>
                <w:sz w:val="18"/>
              </w:rPr>
              <w:t>Заверяется</w:t>
            </w:r>
            <w:r>
              <w:rPr>
                <w:spacing w:val="-9"/>
                <w:sz w:val="18"/>
              </w:rPr>
              <w:t xml:space="preserve"> </w:t>
            </w:r>
            <w:r>
              <w:rPr>
                <w:sz w:val="18"/>
              </w:rPr>
              <w:t>электронной</w:t>
            </w:r>
            <w:r>
              <w:rPr>
                <w:spacing w:val="-8"/>
                <w:sz w:val="18"/>
              </w:rPr>
              <w:t xml:space="preserve"> </w:t>
            </w:r>
            <w:r>
              <w:rPr>
                <w:sz w:val="18"/>
              </w:rPr>
              <w:t>подписью</w:t>
            </w:r>
            <w:r>
              <w:rPr>
                <w:spacing w:val="-5"/>
                <w:sz w:val="18"/>
              </w:rPr>
              <w:t xml:space="preserve"> </w:t>
            </w:r>
            <w:r>
              <w:rPr>
                <w:spacing w:val="-2"/>
                <w:sz w:val="18"/>
              </w:rPr>
              <w:t>офертанта.</w:t>
            </w:r>
          </w:p>
        </w:tc>
        <w:tc>
          <w:tcPr>
            <w:tcW w:w="1750" w:type="dxa"/>
          </w:tcPr>
          <w:p w:rsidR="00E714AB" w:rsidRDefault="00E714AB" w:rsidP="00A23E82">
            <w:pPr>
              <w:pStyle w:val="TableParagraph"/>
              <w:spacing w:before="201"/>
              <w:ind w:left="112"/>
              <w:rPr>
                <w:sz w:val="18"/>
              </w:rPr>
            </w:pPr>
            <w:r>
              <w:rPr>
                <w:spacing w:val="-2"/>
                <w:sz w:val="18"/>
              </w:rPr>
              <w:t>Обязательный</w:t>
            </w:r>
          </w:p>
        </w:tc>
      </w:tr>
      <w:tr w:rsidR="00E714AB" w:rsidTr="00A23E82">
        <w:trPr>
          <w:trHeight w:val="830"/>
        </w:trPr>
        <w:tc>
          <w:tcPr>
            <w:tcW w:w="576" w:type="dxa"/>
          </w:tcPr>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spacing w:before="204"/>
              <w:rPr>
                <w:b/>
                <w:sz w:val="18"/>
              </w:rPr>
            </w:pPr>
          </w:p>
          <w:p w:rsidR="00E714AB" w:rsidRDefault="00E714AB" w:rsidP="00A23E82">
            <w:pPr>
              <w:pStyle w:val="TableParagraph"/>
              <w:ind w:left="12" w:right="5"/>
              <w:jc w:val="center"/>
              <w:rPr>
                <w:sz w:val="18"/>
              </w:rPr>
            </w:pPr>
            <w:r>
              <w:rPr>
                <w:spacing w:val="-5"/>
                <w:sz w:val="18"/>
              </w:rPr>
              <w:t>20.</w:t>
            </w:r>
          </w:p>
        </w:tc>
        <w:tc>
          <w:tcPr>
            <w:tcW w:w="3742" w:type="dxa"/>
          </w:tcPr>
          <w:p w:rsidR="00E714AB" w:rsidRDefault="00E714AB" w:rsidP="00A23E82">
            <w:pPr>
              <w:pStyle w:val="TableParagraph"/>
              <w:ind w:left="111" w:right="396"/>
              <w:rPr>
                <w:sz w:val="18"/>
              </w:rPr>
            </w:pPr>
            <w:r>
              <w:rPr>
                <w:sz w:val="18"/>
              </w:rPr>
              <w:t>Документы,</w:t>
            </w:r>
            <w:r>
              <w:rPr>
                <w:spacing w:val="-12"/>
                <w:sz w:val="18"/>
              </w:rPr>
              <w:t xml:space="preserve"> </w:t>
            </w:r>
            <w:r>
              <w:rPr>
                <w:sz w:val="18"/>
              </w:rPr>
              <w:t>сертификаты, выданные независимыми органами, посредством</w:t>
            </w:r>
          </w:p>
          <w:p w:rsidR="00E714AB" w:rsidRDefault="00E714AB" w:rsidP="00A23E82">
            <w:pPr>
              <w:pStyle w:val="TableParagraph"/>
              <w:ind w:left="111"/>
              <w:rPr>
                <w:sz w:val="18"/>
              </w:rPr>
            </w:pPr>
            <w:r>
              <w:rPr>
                <w:sz w:val="18"/>
              </w:rPr>
              <w:t>которых</w:t>
            </w:r>
            <w:r>
              <w:rPr>
                <w:spacing w:val="-12"/>
                <w:sz w:val="18"/>
              </w:rPr>
              <w:t xml:space="preserve"> </w:t>
            </w:r>
            <w:r>
              <w:rPr>
                <w:sz w:val="18"/>
              </w:rPr>
              <w:t>подтверждается,</w:t>
            </w:r>
            <w:r>
              <w:rPr>
                <w:spacing w:val="-11"/>
                <w:sz w:val="18"/>
              </w:rPr>
              <w:t xml:space="preserve"> </w:t>
            </w:r>
            <w:r>
              <w:rPr>
                <w:sz w:val="18"/>
              </w:rPr>
              <w:t>что офертантом соблюдены</w:t>
            </w:r>
          </w:p>
          <w:p w:rsidR="00E714AB" w:rsidRDefault="00E714AB" w:rsidP="00A23E82">
            <w:pPr>
              <w:pStyle w:val="TableParagraph"/>
              <w:spacing w:line="206" w:lineRule="exact"/>
              <w:ind w:left="111"/>
              <w:rPr>
                <w:sz w:val="18"/>
              </w:rPr>
            </w:pPr>
            <w:r>
              <w:rPr>
                <w:sz w:val="18"/>
              </w:rPr>
              <w:t>определенные стандарты обеспечения качества (асфальтобетон, дорожная краска,</w:t>
            </w:r>
            <w:r>
              <w:rPr>
                <w:spacing w:val="40"/>
                <w:sz w:val="18"/>
              </w:rPr>
              <w:t xml:space="preserve"> </w:t>
            </w:r>
            <w:r>
              <w:rPr>
                <w:sz w:val="18"/>
              </w:rPr>
              <w:t>щебень, битум, битумная</w:t>
            </w:r>
            <w:r>
              <w:rPr>
                <w:spacing w:val="-12"/>
                <w:sz w:val="18"/>
              </w:rPr>
              <w:t xml:space="preserve"> </w:t>
            </w:r>
            <w:r>
              <w:rPr>
                <w:sz w:val="18"/>
              </w:rPr>
              <w:t>эмульсия,</w:t>
            </w:r>
            <w:r>
              <w:rPr>
                <w:spacing w:val="-11"/>
                <w:sz w:val="18"/>
              </w:rPr>
              <w:t xml:space="preserve"> </w:t>
            </w:r>
            <w:r>
              <w:rPr>
                <w:sz w:val="18"/>
              </w:rPr>
              <w:t>песок</w:t>
            </w:r>
            <w:r>
              <w:rPr>
                <w:spacing w:val="-11"/>
                <w:sz w:val="18"/>
              </w:rPr>
              <w:t xml:space="preserve"> </w:t>
            </w:r>
            <w:r>
              <w:rPr>
                <w:sz w:val="18"/>
              </w:rPr>
              <w:t>и соль для ПГС)</w:t>
            </w:r>
          </w:p>
        </w:tc>
        <w:tc>
          <w:tcPr>
            <w:tcW w:w="3505" w:type="dxa"/>
          </w:tcPr>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spacing w:before="204"/>
              <w:rPr>
                <w:b/>
                <w:sz w:val="18"/>
              </w:rPr>
            </w:pPr>
          </w:p>
          <w:p w:rsidR="00E714AB" w:rsidRDefault="00E714AB" w:rsidP="00A23E82">
            <w:pPr>
              <w:pStyle w:val="TableParagraph"/>
              <w:ind w:left="111"/>
              <w:rPr>
                <w:sz w:val="18"/>
              </w:rPr>
            </w:pPr>
            <w:r>
              <w:rPr>
                <w:sz w:val="18"/>
              </w:rPr>
              <w:t>Заверяется</w:t>
            </w:r>
            <w:r>
              <w:rPr>
                <w:spacing w:val="-9"/>
                <w:sz w:val="18"/>
              </w:rPr>
              <w:t xml:space="preserve"> </w:t>
            </w:r>
            <w:r>
              <w:rPr>
                <w:sz w:val="18"/>
              </w:rPr>
              <w:t>электронной</w:t>
            </w:r>
            <w:r>
              <w:rPr>
                <w:spacing w:val="-8"/>
                <w:sz w:val="18"/>
              </w:rPr>
              <w:t xml:space="preserve"> </w:t>
            </w:r>
            <w:r>
              <w:rPr>
                <w:sz w:val="18"/>
              </w:rPr>
              <w:t>подписью</w:t>
            </w:r>
            <w:r>
              <w:rPr>
                <w:spacing w:val="-6"/>
                <w:sz w:val="18"/>
              </w:rPr>
              <w:t xml:space="preserve"> </w:t>
            </w:r>
            <w:r>
              <w:rPr>
                <w:spacing w:val="-2"/>
                <w:sz w:val="18"/>
              </w:rPr>
              <w:t>офертанта.</w:t>
            </w:r>
          </w:p>
        </w:tc>
        <w:tc>
          <w:tcPr>
            <w:tcW w:w="1750" w:type="dxa"/>
          </w:tcPr>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rPr>
                <w:b/>
                <w:sz w:val="18"/>
              </w:rPr>
            </w:pPr>
          </w:p>
          <w:p w:rsidR="00E714AB" w:rsidRDefault="00E714AB" w:rsidP="00A23E82">
            <w:pPr>
              <w:pStyle w:val="TableParagraph"/>
              <w:spacing w:before="98"/>
              <w:rPr>
                <w:b/>
                <w:sz w:val="18"/>
              </w:rPr>
            </w:pPr>
          </w:p>
          <w:p w:rsidR="00E714AB" w:rsidRDefault="00E714AB" w:rsidP="00A23E82">
            <w:pPr>
              <w:pStyle w:val="TableParagraph"/>
              <w:ind w:left="112"/>
              <w:rPr>
                <w:sz w:val="18"/>
              </w:rPr>
            </w:pPr>
            <w:r>
              <w:rPr>
                <w:spacing w:val="-2"/>
                <w:sz w:val="18"/>
              </w:rPr>
              <w:t>Обязательный</w:t>
            </w:r>
          </w:p>
        </w:tc>
      </w:tr>
      <w:tr w:rsidR="00E714AB" w:rsidTr="00A23E82">
        <w:trPr>
          <w:trHeight w:val="830"/>
        </w:trPr>
        <w:tc>
          <w:tcPr>
            <w:tcW w:w="576" w:type="dxa"/>
          </w:tcPr>
          <w:p w:rsidR="00E714AB" w:rsidRPr="002D784A" w:rsidRDefault="00E714AB" w:rsidP="00A23E82">
            <w:pPr>
              <w:pStyle w:val="TableParagraph"/>
              <w:rPr>
                <w:sz w:val="18"/>
              </w:rPr>
            </w:pPr>
            <w:r>
              <w:rPr>
                <w:sz w:val="18"/>
              </w:rPr>
              <w:t xml:space="preserve">  </w:t>
            </w:r>
            <w:r w:rsidRPr="002D784A">
              <w:rPr>
                <w:sz w:val="18"/>
              </w:rPr>
              <w:t>21</w:t>
            </w:r>
          </w:p>
        </w:tc>
        <w:tc>
          <w:tcPr>
            <w:tcW w:w="3742" w:type="dxa"/>
          </w:tcPr>
          <w:p w:rsidR="00E714AB" w:rsidRPr="002D784A" w:rsidRDefault="00E714AB" w:rsidP="00A23E82">
            <w:pPr>
              <w:pStyle w:val="TableParagraph"/>
              <w:rPr>
                <w:sz w:val="18"/>
              </w:rPr>
            </w:pPr>
            <w:r w:rsidRPr="002D784A">
              <w:rPr>
                <w:sz w:val="18"/>
              </w:rPr>
              <w:t>Справка о пос</w:t>
            </w:r>
            <w:r>
              <w:rPr>
                <w:sz w:val="18"/>
              </w:rPr>
              <w:t>ещении объекта (выдается мэрией</w:t>
            </w:r>
          </w:p>
        </w:tc>
        <w:tc>
          <w:tcPr>
            <w:tcW w:w="3505" w:type="dxa"/>
          </w:tcPr>
          <w:p w:rsidR="00E714AB" w:rsidRPr="006E37C2" w:rsidRDefault="00E714AB" w:rsidP="00A23E82">
            <w:pPr>
              <w:pStyle w:val="TableParagraph"/>
              <w:tabs>
                <w:tab w:val="left" w:pos="215"/>
              </w:tabs>
              <w:ind w:left="111" w:right="353"/>
              <w:jc w:val="both"/>
              <w:rPr>
                <w:sz w:val="18"/>
              </w:rPr>
            </w:pPr>
            <w:r w:rsidRPr="006E37C2">
              <w:rPr>
                <w:sz w:val="18"/>
              </w:rPr>
              <w:t>Внимание! Отсутствие сертификата посещения объекта</w:t>
            </w:r>
          </w:p>
          <w:p w:rsidR="00E714AB" w:rsidRPr="006E37C2" w:rsidRDefault="00E714AB" w:rsidP="00A23E82">
            <w:pPr>
              <w:pStyle w:val="TableParagraph"/>
              <w:tabs>
                <w:tab w:val="left" w:pos="215"/>
              </w:tabs>
              <w:ind w:left="5" w:right="353"/>
              <w:jc w:val="both"/>
              <w:rPr>
                <w:sz w:val="18"/>
              </w:rPr>
            </w:pPr>
            <w:r>
              <w:rPr>
                <w:sz w:val="18"/>
              </w:rPr>
              <w:t xml:space="preserve"> </w:t>
            </w:r>
            <w:r w:rsidRPr="006E37C2">
              <w:rPr>
                <w:sz w:val="18"/>
              </w:rPr>
              <w:t xml:space="preserve">является одним из оснований для </w:t>
            </w:r>
            <w:r>
              <w:rPr>
                <w:sz w:val="18"/>
              </w:rPr>
              <w:t xml:space="preserve">        </w:t>
            </w:r>
            <w:r w:rsidRPr="006E37C2">
              <w:rPr>
                <w:sz w:val="18"/>
              </w:rPr>
              <w:t>дисквалификации предложения</w:t>
            </w:r>
          </w:p>
          <w:p w:rsidR="00E714AB" w:rsidRPr="002D784A" w:rsidRDefault="00E714AB" w:rsidP="00A23E82">
            <w:pPr>
              <w:pStyle w:val="TableParagraph"/>
              <w:tabs>
                <w:tab w:val="left" w:pos="215"/>
              </w:tabs>
              <w:ind w:left="111" w:right="353"/>
              <w:jc w:val="both"/>
              <w:rPr>
                <w:sz w:val="18"/>
              </w:rPr>
            </w:pPr>
            <w:r w:rsidRPr="006E37C2">
              <w:rPr>
                <w:sz w:val="18"/>
              </w:rPr>
              <w:t>экономического оператора Подписано электронной подписью экономического оператора</w:t>
            </w:r>
          </w:p>
        </w:tc>
        <w:tc>
          <w:tcPr>
            <w:tcW w:w="1750" w:type="dxa"/>
          </w:tcPr>
          <w:p w:rsidR="00E714AB" w:rsidRPr="002D784A" w:rsidRDefault="00E714AB" w:rsidP="00A23E82">
            <w:pPr>
              <w:pStyle w:val="TableParagraph"/>
              <w:rPr>
                <w:sz w:val="18"/>
              </w:rPr>
            </w:pPr>
            <w:r w:rsidRPr="002D784A">
              <w:rPr>
                <w:sz w:val="18"/>
              </w:rPr>
              <w:t>Обязательный</w:t>
            </w:r>
          </w:p>
        </w:tc>
      </w:tr>
    </w:tbl>
    <w:p w:rsidR="00E714AB" w:rsidRDefault="00E714AB" w:rsidP="00E714AB">
      <w:pPr>
        <w:sectPr w:rsidR="00E714AB">
          <w:pgSz w:w="11910" w:h="16840"/>
          <w:pgMar w:top="340" w:right="600" w:bottom="280" w:left="720" w:header="720" w:footer="720" w:gutter="0"/>
          <w:cols w:space="720"/>
        </w:sectPr>
      </w:pPr>
    </w:p>
    <w:p w:rsidR="00E714AB" w:rsidRDefault="00E714AB" w:rsidP="002C75C7">
      <w:pPr>
        <w:pStyle w:val="a"/>
        <w:widowControl w:val="0"/>
        <w:numPr>
          <w:ilvl w:val="0"/>
          <w:numId w:val="36"/>
        </w:numPr>
        <w:tabs>
          <w:tab w:val="clear" w:pos="1134"/>
          <w:tab w:val="left" w:pos="923"/>
          <w:tab w:val="left" w:pos="6296"/>
          <w:tab w:val="left" w:pos="9802"/>
        </w:tabs>
        <w:autoSpaceDE w:val="0"/>
        <w:autoSpaceDN w:val="0"/>
        <w:spacing w:before="105"/>
        <w:ind w:left="922" w:hanging="361"/>
        <w:jc w:val="left"/>
        <w:rPr>
          <w:b/>
        </w:rPr>
      </w:pPr>
      <w:r>
        <w:rPr>
          <w:b/>
        </w:rPr>
        <w:lastRenderedPageBreak/>
        <w:t>Garanția</w:t>
      </w:r>
      <w:r>
        <w:rPr>
          <w:b/>
          <w:spacing w:val="-2"/>
        </w:rPr>
        <w:t xml:space="preserve"> </w:t>
      </w:r>
      <w:r>
        <w:rPr>
          <w:b/>
        </w:rPr>
        <w:t>pentru</w:t>
      </w:r>
      <w:r>
        <w:rPr>
          <w:b/>
          <w:spacing w:val="-1"/>
        </w:rPr>
        <w:t xml:space="preserve"> </w:t>
      </w:r>
      <w:r>
        <w:rPr>
          <w:b/>
        </w:rPr>
        <w:t>ofertă, după</w:t>
      </w:r>
      <w:r>
        <w:rPr>
          <w:b/>
          <w:spacing w:val="-2"/>
        </w:rPr>
        <w:t xml:space="preserve"> </w:t>
      </w:r>
      <w:r>
        <w:rPr>
          <w:b/>
        </w:rPr>
        <w:t>caz</w:t>
      </w:r>
      <w:r w:rsidRPr="006E37C2">
        <w:rPr>
          <w:b/>
          <w:u w:val="single"/>
          <w:lang w:eastAsia="ru-RU"/>
        </w:rPr>
        <w:t>__da__</w:t>
      </w:r>
      <w:r w:rsidRPr="006E37C2">
        <w:rPr>
          <w:noProof/>
        </w:rPr>
        <w:t>,</w:t>
      </w:r>
      <w:r w:rsidRPr="006E37C2">
        <w:rPr>
          <w:b/>
          <w:lang w:eastAsia="ru-RU"/>
        </w:rPr>
        <w:t xml:space="preserve"> cuantumul</w:t>
      </w:r>
      <w:r w:rsidRPr="006E37C2">
        <w:rPr>
          <w:b/>
          <w:u w:val="single"/>
          <w:lang w:eastAsia="ru-RU"/>
        </w:rPr>
        <w:t>___1%</w:t>
      </w:r>
      <w:r>
        <w:rPr>
          <w:b/>
        </w:rPr>
        <w:t>.</w:t>
      </w:r>
    </w:p>
    <w:p w:rsidR="00E714AB" w:rsidRDefault="00E714AB" w:rsidP="002C75C7">
      <w:pPr>
        <w:pStyle w:val="a"/>
        <w:widowControl w:val="0"/>
        <w:numPr>
          <w:ilvl w:val="0"/>
          <w:numId w:val="36"/>
        </w:numPr>
        <w:tabs>
          <w:tab w:val="clear" w:pos="1134"/>
          <w:tab w:val="left" w:pos="923"/>
        </w:tabs>
        <w:autoSpaceDE w:val="0"/>
        <w:autoSpaceDN w:val="0"/>
        <w:spacing w:before="125"/>
        <w:ind w:left="922" w:hanging="361"/>
        <w:jc w:val="left"/>
        <w:rPr>
          <w:b/>
        </w:rPr>
      </w:pPr>
      <w:r>
        <w:rPr>
          <w:b/>
        </w:rPr>
        <w:t>Termenul</w:t>
      </w:r>
      <w:r>
        <w:rPr>
          <w:b/>
          <w:spacing w:val="-1"/>
        </w:rPr>
        <w:t xml:space="preserve"> </w:t>
      </w:r>
      <w:r>
        <w:rPr>
          <w:b/>
        </w:rPr>
        <w:t>de</w:t>
      </w:r>
      <w:r>
        <w:rPr>
          <w:b/>
          <w:spacing w:val="-2"/>
        </w:rPr>
        <w:t xml:space="preserve"> </w:t>
      </w:r>
      <w:r>
        <w:rPr>
          <w:b/>
        </w:rPr>
        <w:t>garanție</w:t>
      </w:r>
      <w:r>
        <w:rPr>
          <w:b/>
          <w:spacing w:val="-3"/>
        </w:rPr>
        <w:t xml:space="preserve"> </w:t>
      </w:r>
      <w:r>
        <w:rPr>
          <w:b/>
        </w:rPr>
        <w:t>a</w:t>
      </w:r>
      <w:r>
        <w:rPr>
          <w:b/>
          <w:spacing w:val="1"/>
        </w:rPr>
        <w:t xml:space="preserve"> </w:t>
      </w:r>
      <w:r>
        <w:rPr>
          <w:b/>
        </w:rPr>
        <w:t>lucrărilor sau</w:t>
      </w:r>
      <w:r>
        <w:rPr>
          <w:b/>
          <w:spacing w:val="-1"/>
        </w:rPr>
        <w:t xml:space="preserve"> </w:t>
      </w:r>
      <w:r>
        <w:rPr>
          <w:b/>
        </w:rPr>
        <w:t>serviciilor</w:t>
      </w:r>
      <w:r>
        <w:rPr>
          <w:b/>
          <w:spacing w:val="-1"/>
        </w:rPr>
        <w:t xml:space="preserve"> </w:t>
      </w:r>
      <w:r>
        <w:rPr>
          <w:b/>
        </w:rPr>
        <w:t>de</w:t>
      </w:r>
      <w:r>
        <w:rPr>
          <w:b/>
          <w:spacing w:val="-1"/>
        </w:rPr>
        <w:t xml:space="preserve"> </w:t>
      </w:r>
      <w:r>
        <w:rPr>
          <w:b/>
        </w:rPr>
        <w:t>proiectare</w:t>
      </w:r>
      <w:r>
        <w:rPr>
          <w:b/>
          <w:spacing w:val="-2"/>
        </w:rPr>
        <w:t xml:space="preserve"> </w:t>
      </w:r>
      <w:r>
        <w:rPr>
          <w:b/>
        </w:rPr>
        <w:t>și</w:t>
      </w:r>
      <w:r>
        <w:rPr>
          <w:b/>
          <w:spacing w:val="-2"/>
        </w:rPr>
        <w:t xml:space="preserve"> </w:t>
      </w:r>
      <w:r>
        <w:rPr>
          <w:b/>
        </w:rPr>
        <w:t>de</w:t>
      </w:r>
      <w:r>
        <w:rPr>
          <w:b/>
          <w:spacing w:val="-2"/>
        </w:rPr>
        <w:t xml:space="preserve"> </w:t>
      </w:r>
      <w:r>
        <w:rPr>
          <w:b/>
        </w:rPr>
        <w:t>lucrări</w:t>
      </w:r>
      <w:r>
        <w:rPr>
          <w:b/>
          <w:spacing w:val="1"/>
        </w:rPr>
        <w:t xml:space="preserve"> </w:t>
      </w:r>
      <w:r>
        <w:rPr>
          <w:b/>
        </w:rPr>
        <w:t>5</w:t>
      </w:r>
      <w:r>
        <w:rPr>
          <w:b/>
          <w:spacing w:val="-1"/>
        </w:rPr>
        <w:t xml:space="preserve"> </w:t>
      </w:r>
      <w:r>
        <w:rPr>
          <w:b/>
        </w:rPr>
        <w:t>лет.</w:t>
      </w:r>
    </w:p>
    <w:p w:rsidR="00E714AB" w:rsidRDefault="00E714AB" w:rsidP="002C75C7">
      <w:pPr>
        <w:pStyle w:val="a"/>
        <w:widowControl w:val="0"/>
        <w:numPr>
          <w:ilvl w:val="0"/>
          <w:numId w:val="36"/>
        </w:numPr>
        <w:tabs>
          <w:tab w:val="clear" w:pos="1134"/>
          <w:tab w:val="left" w:pos="923"/>
          <w:tab w:val="left" w:pos="7826"/>
          <w:tab w:val="left" w:pos="9777"/>
        </w:tabs>
        <w:autoSpaceDE w:val="0"/>
        <w:autoSpaceDN w:val="0"/>
        <w:spacing w:before="120"/>
        <w:ind w:left="922" w:hanging="361"/>
        <w:jc w:val="left"/>
        <w:rPr>
          <w:b/>
        </w:rPr>
      </w:pPr>
      <w:r>
        <w:rPr>
          <w:b/>
        </w:rPr>
        <w:t>Garanția</w:t>
      </w:r>
      <w:r>
        <w:rPr>
          <w:b/>
          <w:spacing w:val="-1"/>
        </w:rPr>
        <w:t xml:space="preserve"> </w:t>
      </w:r>
      <w:r>
        <w:rPr>
          <w:b/>
        </w:rPr>
        <w:t>de</w:t>
      </w:r>
      <w:r>
        <w:rPr>
          <w:b/>
          <w:spacing w:val="-2"/>
        </w:rPr>
        <w:t xml:space="preserve"> </w:t>
      </w:r>
      <w:r>
        <w:rPr>
          <w:b/>
        </w:rPr>
        <w:t>bună execuție</w:t>
      </w:r>
      <w:r>
        <w:rPr>
          <w:b/>
          <w:spacing w:val="-3"/>
        </w:rPr>
        <w:t xml:space="preserve"> </w:t>
      </w:r>
      <w:r>
        <w:rPr>
          <w:b/>
        </w:rPr>
        <w:t>a contractului,</w:t>
      </w:r>
      <w:r>
        <w:rPr>
          <w:b/>
          <w:spacing w:val="-1"/>
        </w:rPr>
        <w:t xml:space="preserve"> </w:t>
      </w:r>
      <w:r>
        <w:rPr>
          <w:b/>
        </w:rPr>
        <w:t>după</w:t>
      </w:r>
      <w:r>
        <w:rPr>
          <w:b/>
          <w:spacing w:val="-3"/>
        </w:rPr>
        <w:t xml:space="preserve"> </w:t>
      </w:r>
      <w:r>
        <w:rPr>
          <w:b/>
        </w:rPr>
        <w:t>caz</w:t>
      </w:r>
      <w:r>
        <w:rPr>
          <w:b/>
          <w:u w:val="single"/>
        </w:rPr>
        <w:tab/>
      </w:r>
      <w:r>
        <w:rPr>
          <w:b/>
        </w:rPr>
        <w:t>,</w:t>
      </w:r>
      <w:r>
        <w:rPr>
          <w:b/>
          <w:spacing w:val="2"/>
        </w:rPr>
        <w:t xml:space="preserve"> </w:t>
      </w:r>
      <w:r>
        <w:rPr>
          <w:b/>
        </w:rPr>
        <w:t>cuantumul</w:t>
      </w:r>
      <w:r>
        <w:rPr>
          <w:b/>
          <w:u w:val="single"/>
        </w:rPr>
        <w:tab/>
      </w:r>
      <w:r>
        <w:rPr>
          <w:b/>
        </w:rPr>
        <w:t>.</w:t>
      </w:r>
    </w:p>
    <w:p w:rsidR="00E714AB" w:rsidRDefault="0015688C" w:rsidP="002C75C7">
      <w:pPr>
        <w:pStyle w:val="a"/>
        <w:widowControl w:val="0"/>
        <w:numPr>
          <w:ilvl w:val="0"/>
          <w:numId w:val="36"/>
        </w:numPr>
        <w:tabs>
          <w:tab w:val="clear" w:pos="1134"/>
          <w:tab w:val="left" w:pos="923"/>
          <w:tab w:val="left" w:pos="5031"/>
        </w:tabs>
        <w:autoSpaceDE w:val="0"/>
        <w:autoSpaceDN w:val="0"/>
        <w:spacing w:before="120"/>
        <w:ind w:left="922" w:right="1103" w:hanging="360"/>
        <w:jc w:val="left"/>
        <w:rPr>
          <w:b/>
        </w:rPr>
      </w:pPr>
      <w:r>
        <w:rPr>
          <w:noProof/>
        </w:rPr>
        <w:pict>
          <v:rect id="Прямоугольник 5" o:spid="_x0000_s1032" style="position:absolute;left:0;text-align:left;margin-left:284.8pt;margin-top:19.5pt;width:3pt;height:14.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" fillcolor="yellow" stroked="f">
            <w10:wrap anchorx="page"/>
          </v:rect>
        </w:pict>
      </w:r>
      <w:r w:rsidR="00E714AB">
        <w:rPr>
          <w:b/>
        </w:rPr>
        <w:t>Motivul recurgerii la procedura accelerată (în cazul licitației deschise, restrânse și a</w:t>
      </w:r>
      <w:r w:rsidR="00E714AB">
        <w:rPr>
          <w:b/>
          <w:spacing w:val="-57"/>
        </w:rPr>
        <w:t xml:space="preserve"> </w:t>
      </w:r>
      <w:r w:rsidR="00E714AB">
        <w:rPr>
          <w:b/>
        </w:rPr>
        <w:t>procedurii</w:t>
      </w:r>
      <w:r w:rsidR="00E714AB">
        <w:rPr>
          <w:b/>
          <w:spacing w:val="-2"/>
        </w:rPr>
        <w:t xml:space="preserve"> </w:t>
      </w:r>
      <w:r w:rsidR="00E714AB">
        <w:rPr>
          <w:b/>
        </w:rPr>
        <w:t>negociate),</w:t>
      </w:r>
      <w:r w:rsidR="00E714AB">
        <w:rPr>
          <w:b/>
          <w:spacing w:val="-1"/>
        </w:rPr>
        <w:t xml:space="preserve"> </w:t>
      </w:r>
      <w:r w:rsidR="00E714AB">
        <w:rPr>
          <w:b/>
        </w:rPr>
        <w:t>după</w:t>
      </w:r>
      <w:r w:rsidR="00E714AB">
        <w:rPr>
          <w:b/>
          <w:spacing w:val="-2"/>
        </w:rPr>
        <w:t xml:space="preserve"> </w:t>
      </w:r>
      <w:r w:rsidR="00E714AB">
        <w:rPr>
          <w:b/>
        </w:rPr>
        <w:t>caz</w:t>
      </w:r>
      <w:r w:rsidR="00E714AB">
        <w:rPr>
          <w:b/>
          <w:u w:val="single"/>
        </w:rPr>
        <w:tab/>
      </w:r>
      <w:r w:rsidR="00E714AB">
        <w:rPr>
          <w:b/>
        </w:rPr>
        <w:t>nu se</w:t>
      </w:r>
      <w:r w:rsidR="00E714AB">
        <w:rPr>
          <w:b/>
          <w:spacing w:val="-1"/>
        </w:rPr>
        <w:t xml:space="preserve"> </w:t>
      </w:r>
      <w:r w:rsidR="00E714AB">
        <w:rPr>
          <w:b/>
        </w:rPr>
        <w:t>aplica</w:t>
      </w:r>
    </w:p>
    <w:p w:rsidR="00E714AB" w:rsidRDefault="00E714AB" w:rsidP="002C75C7">
      <w:pPr>
        <w:pStyle w:val="a"/>
        <w:widowControl w:val="0"/>
        <w:numPr>
          <w:ilvl w:val="0"/>
          <w:numId w:val="36"/>
        </w:numPr>
        <w:tabs>
          <w:tab w:val="clear" w:pos="1134"/>
          <w:tab w:val="left" w:pos="923"/>
        </w:tabs>
        <w:autoSpaceDE w:val="0"/>
        <w:autoSpaceDN w:val="0"/>
        <w:spacing w:before="120"/>
        <w:ind w:left="922" w:right="621" w:hanging="360"/>
        <w:jc w:val="left"/>
        <w:rPr>
          <w:b/>
        </w:rPr>
      </w:pPr>
      <w:r>
        <w:rPr>
          <w:b/>
        </w:rPr>
        <w:t>Tehnici</w:t>
      </w:r>
      <w:r>
        <w:rPr>
          <w:b/>
          <w:spacing w:val="-2"/>
        </w:rPr>
        <w:t xml:space="preserve"> </w:t>
      </w:r>
      <w:r>
        <w:rPr>
          <w:b/>
        </w:rPr>
        <w:t>și</w:t>
      </w:r>
      <w:r>
        <w:rPr>
          <w:b/>
          <w:spacing w:val="-2"/>
        </w:rPr>
        <w:t xml:space="preserve"> </w:t>
      </w:r>
      <w:r>
        <w:rPr>
          <w:b/>
        </w:rPr>
        <w:t>instrumente</w:t>
      </w:r>
      <w:r>
        <w:rPr>
          <w:b/>
          <w:spacing w:val="-2"/>
        </w:rPr>
        <w:t xml:space="preserve"> </w:t>
      </w:r>
      <w:r>
        <w:rPr>
          <w:b/>
        </w:rPr>
        <w:t>specifice</w:t>
      </w:r>
      <w:r>
        <w:rPr>
          <w:b/>
          <w:spacing w:val="-4"/>
        </w:rPr>
        <w:t xml:space="preserve"> </w:t>
      </w:r>
      <w:r>
        <w:rPr>
          <w:b/>
        </w:rPr>
        <w:t>de</w:t>
      </w:r>
      <w:r>
        <w:rPr>
          <w:b/>
          <w:spacing w:val="-3"/>
        </w:rPr>
        <w:t xml:space="preserve"> </w:t>
      </w:r>
      <w:r>
        <w:rPr>
          <w:b/>
        </w:rPr>
        <w:t>atribuire</w:t>
      </w:r>
      <w:r>
        <w:rPr>
          <w:b/>
          <w:spacing w:val="-3"/>
        </w:rPr>
        <w:t xml:space="preserve"> </w:t>
      </w:r>
      <w:r>
        <w:rPr>
          <w:b/>
        </w:rPr>
        <w:t>(dacă</w:t>
      </w:r>
      <w:r>
        <w:rPr>
          <w:b/>
          <w:spacing w:val="-2"/>
        </w:rPr>
        <w:t xml:space="preserve"> </w:t>
      </w:r>
      <w:r>
        <w:rPr>
          <w:b/>
        </w:rPr>
        <w:t>este</w:t>
      </w:r>
      <w:r>
        <w:rPr>
          <w:b/>
          <w:spacing w:val="-1"/>
        </w:rPr>
        <w:t xml:space="preserve"> </w:t>
      </w:r>
      <w:r>
        <w:rPr>
          <w:b/>
        </w:rPr>
        <w:t>cazul</w:t>
      </w:r>
      <w:r>
        <w:rPr>
          <w:b/>
          <w:spacing w:val="-2"/>
        </w:rPr>
        <w:t xml:space="preserve"> </w:t>
      </w:r>
      <w:r>
        <w:rPr>
          <w:b/>
        </w:rPr>
        <w:t>specificați</w:t>
      </w:r>
      <w:r>
        <w:rPr>
          <w:b/>
          <w:spacing w:val="-2"/>
        </w:rPr>
        <w:t xml:space="preserve"> </w:t>
      </w:r>
      <w:r>
        <w:rPr>
          <w:b/>
        </w:rPr>
        <w:t>dacă</w:t>
      </w:r>
      <w:r>
        <w:rPr>
          <w:b/>
          <w:spacing w:val="-1"/>
        </w:rPr>
        <w:t xml:space="preserve"> </w:t>
      </w:r>
      <w:r>
        <w:rPr>
          <w:b/>
        </w:rPr>
        <w:t>se</w:t>
      </w:r>
      <w:r>
        <w:rPr>
          <w:b/>
          <w:spacing w:val="-3"/>
        </w:rPr>
        <w:t xml:space="preserve"> </w:t>
      </w:r>
      <w:r>
        <w:rPr>
          <w:b/>
        </w:rPr>
        <w:t>va</w:t>
      </w:r>
      <w:r>
        <w:rPr>
          <w:b/>
          <w:spacing w:val="-2"/>
        </w:rPr>
        <w:t xml:space="preserve"> </w:t>
      </w:r>
      <w:r>
        <w:rPr>
          <w:b/>
        </w:rPr>
        <w:t>utiliza</w:t>
      </w:r>
      <w:r>
        <w:rPr>
          <w:b/>
          <w:spacing w:val="-57"/>
        </w:rPr>
        <w:t xml:space="preserve"> </w:t>
      </w:r>
      <w:r>
        <w:rPr>
          <w:b/>
        </w:rPr>
        <w:t>acordul-cadru,</w:t>
      </w:r>
      <w:r>
        <w:rPr>
          <w:b/>
          <w:spacing w:val="-2"/>
        </w:rPr>
        <w:t xml:space="preserve"> </w:t>
      </w:r>
      <w:r>
        <w:rPr>
          <w:b/>
        </w:rPr>
        <w:t>sistemul</w:t>
      </w:r>
      <w:r>
        <w:rPr>
          <w:b/>
          <w:spacing w:val="-1"/>
        </w:rPr>
        <w:t xml:space="preserve"> </w:t>
      </w:r>
      <w:r>
        <w:rPr>
          <w:b/>
        </w:rPr>
        <w:t>dinamic</w:t>
      </w:r>
      <w:r>
        <w:rPr>
          <w:b/>
          <w:spacing w:val="-1"/>
        </w:rPr>
        <w:t xml:space="preserve"> </w:t>
      </w:r>
      <w:r>
        <w:rPr>
          <w:b/>
        </w:rPr>
        <w:t>de</w:t>
      </w:r>
      <w:r>
        <w:rPr>
          <w:b/>
          <w:spacing w:val="-2"/>
        </w:rPr>
        <w:t xml:space="preserve"> </w:t>
      </w:r>
      <w:r>
        <w:rPr>
          <w:b/>
        </w:rPr>
        <w:t>achiziție</w:t>
      </w:r>
      <w:r>
        <w:rPr>
          <w:b/>
          <w:spacing w:val="-3"/>
        </w:rPr>
        <w:t xml:space="preserve"> </w:t>
      </w:r>
      <w:r>
        <w:rPr>
          <w:b/>
        </w:rPr>
        <w:t>sau</w:t>
      </w:r>
      <w:r>
        <w:rPr>
          <w:b/>
          <w:spacing w:val="-1"/>
        </w:rPr>
        <w:t xml:space="preserve"> </w:t>
      </w:r>
      <w:r>
        <w:rPr>
          <w:b/>
        </w:rPr>
        <w:t>licitația</w:t>
      </w:r>
      <w:r>
        <w:rPr>
          <w:b/>
          <w:spacing w:val="-1"/>
        </w:rPr>
        <w:t xml:space="preserve"> </w:t>
      </w:r>
      <w:r>
        <w:rPr>
          <w:b/>
        </w:rPr>
        <w:t>electronică):_</w:t>
      </w:r>
      <w:r>
        <w:rPr>
          <w:b/>
          <w:spacing w:val="4"/>
        </w:rPr>
        <w:t xml:space="preserve"> </w:t>
      </w:r>
      <w:r>
        <w:rPr>
          <w:b/>
        </w:rPr>
        <w:t>nu</w:t>
      </w:r>
      <w:r>
        <w:rPr>
          <w:b/>
          <w:spacing w:val="-1"/>
        </w:rPr>
        <w:t xml:space="preserve"> </w:t>
      </w:r>
      <w:r>
        <w:rPr>
          <w:b/>
        </w:rPr>
        <w:t>se</w:t>
      </w:r>
      <w:r>
        <w:rPr>
          <w:b/>
          <w:spacing w:val="-2"/>
        </w:rPr>
        <w:t xml:space="preserve"> </w:t>
      </w:r>
      <w:r>
        <w:rPr>
          <w:b/>
        </w:rPr>
        <w:t>aplica</w:t>
      </w:r>
    </w:p>
    <w:p w:rsidR="00E714AB" w:rsidRDefault="00E714AB" w:rsidP="002C75C7">
      <w:pPr>
        <w:pStyle w:val="a"/>
        <w:widowControl w:val="0"/>
        <w:numPr>
          <w:ilvl w:val="0"/>
          <w:numId w:val="36"/>
        </w:numPr>
        <w:tabs>
          <w:tab w:val="clear" w:pos="1134"/>
          <w:tab w:val="left" w:pos="990"/>
        </w:tabs>
        <w:autoSpaceDE w:val="0"/>
        <w:autoSpaceDN w:val="0"/>
        <w:spacing w:before="115"/>
        <w:ind w:left="989" w:hanging="428"/>
        <w:jc w:val="left"/>
        <w:rPr>
          <w:b/>
        </w:rPr>
      </w:pPr>
      <w:r>
        <w:rPr>
          <w:b/>
        </w:rPr>
        <w:t>Condiții</w:t>
      </w:r>
      <w:r>
        <w:rPr>
          <w:b/>
          <w:spacing w:val="-2"/>
        </w:rPr>
        <w:t xml:space="preserve"> </w:t>
      </w:r>
      <w:r>
        <w:rPr>
          <w:b/>
        </w:rPr>
        <w:t>speciale</w:t>
      </w:r>
      <w:r>
        <w:rPr>
          <w:b/>
          <w:spacing w:val="-2"/>
        </w:rPr>
        <w:t xml:space="preserve"> </w:t>
      </w:r>
      <w:r>
        <w:rPr>
          <w:b/>
        </w:rPr>
        <w:t>de</w:t>
      </w:r>
      <w:r>
        <w:rPr>
          <w:b/>
          <w:spacing w:val="-3"/>
        </w:rPr>
        <w:t xml:space="preserve"> </w:t>
      </w:r>
      <w:r>
        <w:rPr>
          <w:b/>
        </w:rPr>
        <w:t>care</w:t>
      </w:r>
      <w:r>
        <w:rPr>
          <w:b/>
          <w:spacing w:val="-2"/>
        </w:rPr>
        <w:t xml:space="preserve"> </w:t>
      </w:r>
      <w:r>
        <w:rPr>
          <w:b/>
        </w:rPr>
        <w:t>depinde</w:t>
      </w:r>
      <w:r>
        <w:rPr>
          <w:b/>
          <w:spacing w:val="-2"/>
        </w:rPr>
        <w:t xml:space="preserve"> </w:t>
      </w:r>
      <w:r>
        <w:rPr>
          <w:b/>
        </w:rPr>
        <w:t>îndeplinirea</w:t>
      </w:r>
      <w:r>
        <w:rPr>
          <w:b/>
          <w:spacing w:val="-2"/>
        </w:rPr>
        <w:t xml:space="preserve"> </w:t>
      </w:r>
      <w:r>
        <w:rPr>
          <w:b/>
        </w:rPr>
        <w:t>contractului</w:t>
      </w:r>
      <w:r>
        <w:rPr>
          <w:b/>
          <w:spacing w:val="-1"/>
        </w:rPr>
        <w:t xml:space="preserve"> </w:t>
      </w:r>
      <w:r>
        <w:rPr>
          <w:b/>
        </w:rPr>
        <w:t>(</w:t>
      </w:r>
      <w:r>
        <w:t>indicați după</w:t>
      </w:r>
      <w:r>
        <w:rPr>
          <w:spacing w:val="-3"/>
        </w:rPr>
        <w:t xml:space="preserve"> </w:t>
      </w:r>
      <w:r>
        <w:t>caz</w:t>
      </w:r>
      <w:r>
        <w:rPr>
          <w:b/>
        </w:rPr>
        <w:t>):</w:t>
      </w:r>
    </w:p>
    <w:p w:rsidR="00E714AB" w:rsidRDefault="0015688C" w:rsidP="00E714AB">
      <w:pPr>
        <w:pStyle w:val="a7"/>
        <w:spacing w:before="8"/>
        <w:rPr>
          <w:sz w:val="19"/>
        </w:rPr>
      </w:pPr>
      <w:r>
        <w:rPr>
          <w:noProof/>
        </w:rPr>
        <w:pict>
          <v:shape id="Полилиния 4" o:spid="_x0000_s1031" style="position:absolute;margin-left:64.1pt;margin-top:13.7pt;width:462.1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2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" path="m,l9242,e" filled="f" strokeweight=".26669mm">
            <v:path arrowok="t" o:connecttype="custom" o:connectlocs="0,0;5868670,0" o:connectangles="0,0"/>
            <w10:wrap type="topAndBottom" anchorx="page"/>
          </v:shape>
        </w:pict>
      </w:r>
    </w:p>
    <w:p w:rsidR="00E714AB" w:rsidRDefault="00E714AB" w:rsidP="002C75C7">
      <w:pPr>
        <w:pStyle w:val="a"/>
        <w:widowControl w:val="0"/>
        <w:numPr>
          <w:ilvl w:val="0"/>
          <w:numId w:val="36"/>
        </w:numPr>
        <w:tabs>
          <w:tab w:val="clear" w:pos="1134"/>
          <w:tab w:val="left" w:pos="990"/>
          <w:tab w:val="left" w:pos="4258"/>
          <w:tab w:val="left" w:pos="9831"/>
        </w:tabs>
        <w:autoSpaceDE w:val="0"/>
        <w:autoSpaceDN w:val="0"/>
        <w:spacing w:before="91"/>
        <w:ind w:left="989" w:hanging="428"/>
        <w:jc w:val="left"/>
        <w:rPr>
          <w:b/>
          <w:i/>
        </w:rPr>
      </w:pPr>
      <w:r>
        <w:rPr>
          <w:b/>
        </w:rPr>
        <w:t>Ofertele</w:t>
      </w:r>
      <w:r>
        <w:rPr>
          <w:b/>
          <w:spacing w:val="-1"/>
        </w:rPr>
        <w:t xml:space="preserve"> </w:t>
      </w:r>
      <w:r>
        <w:rPr>
          <w:b/>
        </w:rPr>
        <w:t>se</w:t>
      </w:r>
      <w:r>
        <w:rPr>
          <w:b/>
          <w:spacing w:val="-2"/>
        </w:rPr>
        <w:t xml:space="preserve"> </w:t>
      </w:r>
      <w:r>
        <w:rPr>
          <w:b/>
        </w:rPr>
        <w:t>prezintă în</w:t>
      </w:r>
      <w:r>
        <w:rPr>
          <w:b/>
          <w:spacing w:val="-1"/>
        </w:rPr>
        <w:t xml:space="preserve"> </w:t>
      </w:r>
      <w:r>
        <w:rPr>
          <w:b/>
        </w:rPr>
        <w:t>valută</w:t>
      </w:r>
      <w:r>
        <w:rPr>
          <w:b/>
          <w:u w:val="single"/>
        </w:rPr>
        <w:tab/>
      </w:r>
      <w:r>
        <w:rPr>
          <w:b/>
          <w:i/>
        </w:rPr>
        <w:t>MDL</w:t>
      </w:r>
      <w:r>
        <w:rPr>
          <w:b/>
          <w:i/>
          <w:spacing w:val="-1"/>
        </w:rPr>
        <w:t xml:space="preserve"> </w:t>
      </w:r>
      <w:r>
        <w:rPr>
          <w:b/>
          <w:i/>
          <w:u w:val="single"/>
        </w:rPr>
        <w:t xml:space="preserve"> </w:t>
      </w:r>
      <w:r>
        <w:rPr>
          <w:b/>
          <w:i/>
          <w:u w:val="single"/>
        </w:rPr>
        <w:tab/>
      </w:r>
    </w:p>
    <w:p w:rsidR="00E714AB" w:rsidRDefault="00E714AB" w:rsidP="002C75C7">
      <w:pPr>
        <w:pStyle w:val="a"/>
        <w:widowControl w:val="0"/>
        <w:numPr>
          <w:ilvl w:val="0"/>
          <w:numId w:val="36"/>
        </w:numPr>
        <w:tabs>
          <w:tab w:val="clear" w:pos="1134"/>
          <w:tab w:val="left" w:pos="990"/>
          <w:tab w:val="left" w:pos="9824"/>
        </w:tabs>
        <w:autoSpaceDE w:val="0"/>
        <w:autoSpaceDN w:val="0"/>
        <w:spacing w:before="114"/>
        <w:ind w:left="989" w:hanging="428"/>
        <w:jc w:val="left"/>
        <w:rPr>
          <w:b/>
          <w:i/>
        </w:rPr>
      </w:pPr>
      <w:r>
        <w:rPr>
          <w:b/>
        </w:rPr>
        <w:t>Criteriul</w:t>
      </w:r>
      <w:r>
        <w:rPr>
          <w:b/>
          <w:spacing w:val="-2"/>
        </w:rPr>
        <w:t xml:space="preserve"> </w:t>
      </w:r>
      <w:r>
        <w:rPr>
          <w:b/>
        </w:rPr>
        <w:t>de</w:t>
      </w:r>
      <w:r>
        <w:rPr>
          <w:b/>
          <w:spacing w:val="-3"/>
        </w:rPr>
        <w:t xml:space="preserve"> </w:t>
      </w:r>
      <w:r>
        <w:rPr>
          <w:b/>
        </w:rPr>
        <w:t>evaluare</w:t>
      </w:r>
      <w:r>
        <w:rPr>
          <w:b/>
          <w:spacing w:val="-3"/>
        </w:rPr>
        <w:t xml:space="preserve"> </w:t>
      </w:r>
      <w:r>
        <w:rPr>
          <w:b/>
        </w:rPr>
        <w:t>aplicat</w:t>
      </w:r>
      <w:r>
        <w:rPr>
          <w:b/>
          <w:spacing w:val="-2"/>
        </w:rPr>
        <w:t xml:space="preserve"> </w:t>
      </w:r>
      <w:r>
        <w:rPr>
          <w:b/>
        </w:rPr>
        <w:t>pentru</w:t>
      </w:r>
      <w:r>
        <w:rPr>
          <w:b/>
          <w:spacing w:val="1"/>
        </w:rPr>
        <w:t xml:space="preserve"> </w:t>
      </w:r>
      <w:r>
        <w:rPr>
          <w:b/>
        </w:rPr>
        <w:t>atribuirea</w:t>
      </w:r>
      <w:r>
        <w:rPr>
          <w:b/>
          <w:spacing w:val="-2"/>
        </w:rPr>
        <w:t xml:space="preserve"> </w:t>
      </w:r>
      <w:r>
        <w:rPr>
          <w:b/>
        </w:rPr>
        <w:t>contractului:_</w:t>
      </w:r>
      <w:r>
        <w:rPr>
          <w:b/>
          <w:spacing w:val="-2"/>
        </w:rPr>
        <w:t xml:space="preserve"> </w:t>
      </w:r>
      <w:r>
        <w:rPr>
          <w:b/>
          <w:i/>
        </w:rPr>
        <w:t>pre</w:t>
      </w:r>
      <w:r>
        <w:rPr>
          <w:rFonts w:ascii="Cambria" w:hAnsi="Cambria"/>
          <w:b/>
          <w:i/>
          <w:sz w:val="25"/>
        </w:rPr>
        <w:t>ț</w:t>
      </w:r>
      <w:r>
        <w:rPr>
          <w:b/>
          <w:i/>
        </w:rPr>
        <w:t>ul</w:t>
      </w:r>
      <w:r>
        <w:rPr>
          <w:b/>
          <w:i/>
          <w:spacing w:val="-2"/>
        </w:rPr>
        <w:t xml:space="preserve"> </w:t>
      </w:r>
      <w:r>
        <w:rPr>
          <w:b/>
          <w:i/>
        </w:rPr>
        <w:t>cel</w:t>
      </w:r>
      <w:r>
        <w:rPr>
          <w:b/>
          <w:i/>
          <w:spacing w:val="-2"/>
        </w:rPr>
        <w:t xml:space="preserve"> </w:t>
      </w:r>
      <w:r>
        <w:rPr>
          <w:b/>
          <w:i/>
        </w:rPr>
        <w:t>mai</w:t>
      </w:r>
      <w:r>
        <w:rPr>
          <w:b/>
          <w:i/>
          <w:spacing w:val="-4"/>
        </w:rPr>
        <w:t xml:space="preserve"> </w:t>
      </w:r>
      <w:r>
        <w:rPr>
          <w:b/>
          <w:i/>
        </w:rPr>
        <w:t xml:space="preserve">mic </w:t>
      </w:r>
      <w:r>
        <w:rPr>
          <w:b/>
          <w:i/>
          <w:u w:val="single"/>
        </w:rPr>
        <w:t xml:space="preserve"> </w:t>
      </w:r>
      <w:r>
        <w:rPr>
          <w:b/>
          <w:i/>
          <w:u w:val="single"/>
        </w:rPr>
        <w:tab/>
      </w:r>
    </w:p>
    <w:p w:rsidR="00E714AB" w:rsidRDefault="00E714AB" w:rsidP="002C75C7">
      <w:pPr>
        <w:pStyle w:val="a"/>
        <w:widowControl w:val="0"/>
        <w:numPr>
          <w:ilvl w:val="0"/>
          <w:numId w:val="36"/>
        </w:numPr>
        <w:tabs>
          <w:tab w:val="clear" w:pos="1134"/>
          <w:tab w:val="left" w:pos="990"/>
        </w:tabs>
        <w:autoSpaceDE w:val="0"/>
        <w:autoSpaceDN w:val="0"/>
        <w:spacing w:before="114" w:after="3"/>
        <w:ind w:left="562" w:right="183" w:firstLine="0"/>
        <w:jc w:val="left"/>
        <w:rPr>
          <w:b/>
        </w:rPr>
      </w:pPr>
      <w:r>
        <w:rPr>
          <w:b/>
        </w:rPr>
        <w:t>Factorii</w:t>
      </w:r>
      <w:r>
        <w:rPr>
          <w:b/>
          <w:spacing w:val="-2"/>
        </w:rPr>
        <w:t xml:space="preserve"> </w:t>
      </w:r>
      <w:r>
        <w:rPr>
          <w:b/>
        </w:rPr>
        <w:t>de</w:t>
      </w:r>
      <w:r>
        <w:rPr>
          <w:b/>
          <w:spacing w:val="-2"/>
        </w:rPr>
        <w:t xml:space="preserve"> </w:t>
      </w:r>
      <w:r>
        <w:rPr>
          <w:b/>
        </w:rPr>
        <w:t>evaluare</w:t>
      </w:r>
      <w:r>
        <w:rPr>
          <w:b/>
          <w:spacing w:val="-3"/>
        </w:rPr>
        <w:t xml:space="preserve"> </w:t>
      </w:r>
      <w:r>
        <w:rPr>
          <w:b/>
        </w:rPr>
        <w:t>a</w:t>
      </w:r>
      <w:r>
        <w:rPr>
          <w:b/>
          <w:spacing w:val="-1"/>
        </w:rPr>
        <w:t xml:space="preserve"> </w:t>
      </w:r>
      <w:r>
        <w:rPr>
          <w:b/>
        </w:rPr>
        <w:t>ofertei</w:t>
      </w:r>
      <w:r>
        <w:rPr>
          <w:b/>
          <w:spacing w:val="-2"/>
        </w:rPr>
        <w:t xml:space="preserve"> </w:t>
      </w:r>
      <w:r>
        <w:rPr>
          <w:b/>
        </w:rPr>
        <w:t>celei</w:t>
      </w:r>
      <w:r>
        <w:rPr>
          <w:b/>
          <w:spacing w:val="1"/>
        </w:rPr>
        <w:t xml:space="preserve"> </w:t>
      </w:r>
      <w:r>
        <w:rPr>
          <w:b/>
        </w:rPr>
        <w:t>mai</w:t>
      </w:r>
      <w:r>
        <w:rPr>
          <w:b/>
          <w:spacing w:val="-2"/>
        </w:rPr>
        <w:t xml:space="preserve"> </w:t>
      </w:r>
      <w:r>
        <w:rPr>
          <w:b/>
        </w:rPr>
        <w:t>avantajoase</w:t>
      </w:r>
      <w:r>
        <w:rPr>
          <w:b/>
          <w:spacing w:val="-2"/>
        </w:rPr>
        <w:t xml:space="preserve"> </w:t>
      </w:r>
      <w:r>
        <w:rPr>
          <w:b/>
        </w:rPr>
        <w:t>din</w:t>
      </w:r>
      <w:r>
        <w:rPr>
          <w:b/>
          <w:spacing w:val="-1"/>
        </w:rPr>
        <w:t xml:space="preserve"> </w:t>
      </w:r>
      <w:r>
        <w:rPr>
          <w:b/>
        </w:rPr>
        <w:t>punct</w:t>
      </w:r>
      <w:r>
        <w:rPr>
          <w:b/>
          <w:spacing w:val="-1"/>
        </w:rPr>
        <w:t xml:space="preserve"> </w:t>
      </w:r>
      <w:r>
        <w:rPr>
          <w:b/>
        </w:rPr>
        <w:t>de</w:t>
      </w:r>
      <w:r>
        <w:rPr>
          <w:b/>
          <w:spacing w:val="-3"/>
        </w:rPr>
        <w:t xml:space="preserve"> </w:t>
      </w:r>
      <w:r>
        <w:rPr>
          <w:b/>
        </w:rPr>
        <w:t>vedere</w:t>
      </w:r>
      <w:r>
        <w:rPr>
          <w:b/>
          <w:spacing w:val="-2"/>
        </w:rPr>
        <w:t xml:space="preserve"> </w:t>
      </w:r>
      <w:r>
        <w:rPr>
          <w:b/>
        </w:rPr>
        <w:t>economic,</w:t>
      </w:r>
      <w:r>
        <w:rPr>
          <w:b/>
          <w:spacing w:val="-1"/>
        </w:rPr>
        <w:t xml:space="preserve"> </w:t>
      </w:r>
      <w:r>
        <w:rPr>
          <w:b/>
        </w:rPr>
        <w:t>precum</w:t>
      </w:r>
      <w:r>
        <w:rPr>
          <w:b/>
          <w:spacing w:val="-6"/>
        </w:rPr>
        <w:t xml:space="preserve"> </w:t>
      </w:r>
      <w:r>
        <w:rPr>
          <w:b/>
        </w:rPr>
        <w:t>și</w:t>
      </w:r>
      <w:r>
        <w:rPr>
          <w:b/>
          <w:spacing w:val="-57"/>
        </w:rPr>
        <w:t xml:space="preserve"> </w:t>
      </w:r>
      <w:r>
        <w:rPr>
          <w:b/>
        </w:rPr>
        <w:t>ponderile</w:t>
      </w:r>
      <w:r>
        <w:rPr>
          <w:b/>
          <w:spacing w:val="-2"/>
        </w:rPr>
        <w:t xml:space="preserve"> </w:t>
      </w:r>
      <w:r>
        <w:rPr>
          <w:b/>
        </w:rPr>
        <w:t>lor:</w:t>
      </w:r>
    </w:p>
    <w:tbl>
      <w:tblPr>
        <w:tblStyle w:val="TableNormal"/>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8"/>
        <w:gridCol w:w="7249"/>
        <w:gridCol w:w="1799"/>
      </w:tblGrid>
      <w:tr w:rsidR="00E714AB" w:rsidTr="00A23E82">
        <w:trPr>
          <w:trHeight w:val="729"/>
        </w:trPr>
        <w:tc>
          <w:tcPr>
            <w:tcW w:w="578" w:type="dxa"/>
          </w:tcPr>
          <w:p w:rsidR="00E714AB" w:rsidRDefault="00E714AB" w:rsidP="00A23E82">
            <w:pPr>
              <w:pStyle w:val="TableParagraph"/>
              <w:spacing w:before="121"/>
              <w:ind w:left="107" w:right="140"/>
              <w:rPr>
                <w:rFonts w:ascii="Calibri"/>
                <w:b/>
                <w:sz w:val="20"/>
              </w:rPr>
            </w:pPr>
            <w:r>
              <w:rPr>
                <w:rFonts w:ascii="Calibri"/>
                <w:b/>
                <w:sz w:val="20"/>
              </w:rPr>
              <w:t>Nr.</w:t>
            </w:r>
            <w:r>
              <w:rPr>
                <w:rFonts w:ascii="Calibri"/>
                <w:b/>
                <w:spacing w:val="1"/>
                <w:sz w:val="20"/>
              </w:rPr>
              <w:t xml:space="preserve"> </w:t>
            </w:r>
            <w:r>
              <w:rPr>
                <w:rFonts w:ascii="Calibri"/>
                <w:b/>
                <w:sz w:val="20"/>
              </w:rPr>
              <w:t>d/o</w:t>
            </w:r>
          </w:p>
        </w:tc>
        <w:tc>
          <w:tcPr>
            <w:tcW w:w="7249" w:type="dxa"/>
          </w:tcPr>
          <w:p w:rsidR="00E714AB" w:rsidRDefault="00E714AB" w:rsidP="00A23E82">
            <w:pPr>
              <w:pStyle w:val="TableParagraph"/>
              <w:spacing w:before="121"/>
              <w:ind w:left="2194" w:right="2187"/>
              <w:jc w:val="center"/>
              <w:rPr>
                <w:rFonts w:ascii="Calibri"/>
                <w:b/>
                <w:sz w:val="20"/>
              </w:rPr>
            </w:pPr>
            <w:r>
              <w:rPr>
                <w:b/>
                <w:sz w:val="20"/>
              </w:rPr>
              <w:t>Denumirea</w:t>
            </w:r>
            <w:r>
              <w:rPr>
                <w:b/>
                <w:spacing w:val="-7"/>
                <w:sz w:val="20"/>
              </w:rPr>
              <w:t xml:space="preserve"> </w:t>
            </w:r>
            <w:r>
              <w:rPr>
                <w:rFonts w:ascii="Calibri"/>
                <w:b/>
                <w:sz w:val="20"/>
              </w:rPr>
              <w:t>factorului</w:t>
            </w:r>
            <w:r>
              <w:rPr>
                <w:rFonts w:ascii="Calibri"/>
                <w:b/>
                <w:spacing w:val="-5"/>
                <w:sz w:val="20"/>
              </w:rPr>
              <w:t xml:space="preserve"> </w:t>
            </w:r>
            <w:r>
              <w:rPr>
                <w:rFonts w:ascii="Calibri"/>
                <w:b/>
                <w:sz w:val="20"/>
              </w:rPr>
              <w:t>de</w:t>
            </w:r>
            <w:r>
              <w:rPr>
                <w:rFonts w:ascii="Calibri"/>
                <w:b/>
                <w:spacing w:val="-3"/>
                <w:sz w:val="20"/>
              </w:rPr>
              <w:t xml:space="preserve"> </w:t>
            </w:r>
            <w:r>
              <w:rPr>
                <w:rFonts w:ascii="Calibri"/>
                <w:b/>
                <w:sz w:val="20"/>
              </w:rPr>
              <w:t>evaluare</w:t>
            </w:r>
          </w:p>
        </w:tc>
        <w:tc>
          <w:tcPr>
            <w:tcW w:w="1799" w:type="dxa"/>
          </w:tcPr>
          <w:p w:rsidR="00E714AB" w:rsidRDefault="00E714AB" w:rsidP="00A23E82">
            <w:pPr>
              <w:pStyle w:val="TableParagraph"/>
              <w:spacing w:before="121"/>
              <w:ind w:left="427"/>
              <w:rPr>
                <w:rFonts w:ascii="Calibri"/>
                <w:b/>
                <w:sz w:val="20"/>
              </w:rPr>
            </w:pPr>
            <w:r>
              <w:rPr>
                <w:rFonts w:ascii="Calibri"/>
                <w:b/>
                <w:sz w:val="20"/>
              </w:rPr>
              <w:t>Ponderea%</w:t>
            </w:r>
          </w:p>
        </w:tc>
      </w:tr>
      <w:tr w:rsidR="00E714AB" w:rsidTr="00A23E82">
        <w:trPr>
          <w:trHeight w:val="532"/>
        </w:trPr>
        <w:tc>
          <w:tcPr>
            <w:tcW w:w="578" w:type="dxa"/>
          </w:tcPr>
          <w:p w:rsidR="00E714AB" w:rsidRDefault="00E714AB" w:rsidP="00A23E82">
            <w:pPr>
              <w:pStyle w:val="TableParagraph"/>
              <w:ind w:left="0"/>
            </w:pPr>
          </w:p>
        </w:tc>
        <w:tc>
          <w:tcPr>
            <w:tcW w:w="7249" w:type="dxa"/>
          </w:tcPr>
          <w:p w:rsidR="00E714AB" w:rsidRDefault="00E714AB" w:rsidP="00A23E82">
            <w:pPr>
              <w:pStyle w:val="TableParagraph"/>
              <w:ind w:left="0"/>
            </w:pPr>
            <w:r>
              <w:rPr>
                <w:iCs/>
                <w:sz w:val="24"/>
                <w:szCs w:val="24"/>
                <w:lang w:val="en-US" w:eastAsia="ru-RU"/>
              </w:rPr>
              <w:t xml:space="preserve"> </w:t>
            </w:r>
            <w:r w:rsidRPr="006E37C2">
              <w:rPr>
                <w:iCs/>
                <w:sz w:val="24"/>
                <w:szCs w:val="24"/>
                <w:lang w:val="en-US" w:eastAsia="ru-RU"/>
              </w:rPr>
              <w:t>nu se aplica</w:t>
            </w:r>
          </w:p>
        </w:tc>
        <w:tc>
          <w:tcPr>
            <w:tcW w:w="1799" w:type="dxa"/>
          </w:tcPr>
          <w:p w:rsidR="00E714AB" w:rsidRDefault="00E714AB" w:rsidP="00A23E82">
            <w:pPr>
              <w:pStyle w:val="TableParagraph"/>
              <w:ind w:left="0"/>
            </w:pPr>
          </w:p>
        </w:tc>
      </w:tr>
      <w:tr w:rsidR="00E714AB" w:rsidTr="00A23E82">
        <w:trPr>
          <w:trHeight w:val="534"/>
        </w:trPr>
        <w:tc>
          <w:tcPr>
            <w:tcW w:w="578" w:type="dxa"/>
          </w:tcPr>
          <w:p w:rsidR="00E714AB" w:rsidRDefault="00E714AB" w:rsidP="00A23E82">
            <w:pPr>
              <w:pStyle w:val="TableParagraph"/>
              <w:ind w:left="0"/>
            </w:pPr>
          </w:p>
        </w:tc>
        <w:tc>
          <w:tcPr>
            <w:tcW w:w="7249" w:type="dxa"/>
          </w:tcPr>
          <w:p w:rsidR="00E714AB" w:rsidRDefault="00E714AB" w:rsidP="00A23E82">
            <w:pPr>
              <w:pStyle w:val="TableParagraph"/>
              <w:ind w:left="0"/>
            </w:pPr>
          </w:p>
        </w:tc>
        <w:tc>
          <w:tcPr>
            <w:tcW w:w="1799" w:type="dxa"/>
          </w:tcPr>
          <w:p w:rsidR="00E714AB" w:rsidRDefault="00E714AB" w:rsidP="00A23E82">
            <w:pPr>
              <w:pStyle w:val="TableParagraph"/>
              <w:ind w:left="0"/>
            </w:pPr>
          </w:p>
        </w:tc>
      </w:tr>
    </w:tbl>
    <w:p w:rsidR="00E714AB" w:rsidRDefault="00E714AB" w:rsidP="00E714AB">
      <w:pPr>
        <w:pStyle w:val="a7"/>
        <w:rPr>
          <w:sz w:val="26"/>
        </w:rPr>
      </w:pPr>
    </w:p>
    <w:p w:rsidR="00E714AB" w:rsidRDefault="00E714AB" w:rsidP="002C75C7">
      <w:pPr>
        <w:pStyle w:val="a"/>
        <w:widowControl w:val="0"/>
        <w:numPr>
          <w:ilvl w:val="0"/>
          <w:numId w:val="36"/>
        </w:numPr>
        <w:tabs>
          <w:tab w:val="clear" w:pos="1134"/>
          <w:tab w:val="left" w:pos="1282"/>
        </w:tabs>
        <w:autoSpaceDE w:val="0"/>
        <w:autoSpaceDN w:val="0"/>
        <w:spacing w:before="214"/>
        <w:ind w:left="1282" w:hanging="360"/>
        <w:jc w:val="left"/>
        <w:rPr>
          <w:b/>
        </w:rPr>
      </w:pPr>
      <w:r>
        <w:rPr>
          <w:b/>
        </w:rPr>
        <w:t>Termenul</w:t>
      </w:r>
      <w:r>
        <w:rPr>
          <w:b/>
          <w:spacing w:val="-3"/>
        </w:rPr>
        <w:t xml:space="preserve"> </w:t>
      </w:r>
      <w:r>
        <w:rPr>
          <w:b/>
        </w:rPr>
        <w:t>limită</w:t>
      </w:r>
      <w:r>
        <w:rPr>
          <w:b/>
          <w:spacing w:val="-2"/>
        </w:rPr>
        <w:t xml:space="preserve"> </w:t>
      </w:r>
      <w:r>
        <w:rPr>
          <w:b/>
        </w:rPr>
        <w:t>de</w:t>
      </w:r>
      <w:r>
        <w:rPr>
          <w:b/>
          <w:spacing w:val="-3"/>
        </w:rPr>
        <w:t xml:space="preserve"> </w:t>
      </w:r>
      <w:r>
        <w:rPr>
          <w:b/>
        </w:rPr>
        <w:t>depunere/deschidere</w:t>
      </w:r>
      <w:r>
        <w:rPr>
          <w:b/>
          <w:spacing w:val="-3"/>
        </w:rPr>
        <w:t xml:space="preserve"> </w:t>
      </w:r>
      <w:r>
        <w:rPr>
          <w:b/>
        </w:rPr>
        <w:t>a</w:t>
      </w:r>
      <w:r>
        <w:rPr>
          <w:b/>
          <w:spacing w:val="-2"/>
        </w:rPr>
        <w:t xml:space="preserve"> </w:t>
      </w:r>
      <w:r>
        <w:rPr>
          <w:b/>
        </w:rPr>
        <w:t>ofertelor:</w:t>
      </w:r>
    </w:p>
    <w:p w:rsidR="00E714AB" w:rsidRDefault="00E714AB" w:rsidP="00E714AB">
      <w:pPr>
        <w:tabs>
          <w:tab w:val="left" w:pos="1281"/>
        </w:tabs>
        <w:spacing w:before="120"/>
        <w:ind w:left="922"/>
        <w:rPr>
          <w:b/>
          <w:i/>
        </w:rPr>
      </w:pPr>
      <w:r>
        <w:rPr>
          <w:i/>
        </w:rPr>
        <w:t>-</w:t>
      </w:r>
      <w:r>
        <w:rPr>
          <w:i/>
        </w:rPr>
        <w:tab/>
      </w:r>
      <w:r>
        <w:rPr>
          <w:b/>
        </w:rPr>
        <w:t>conform</w:t>
      </w:r>
      <w:r>
        <w:rPr>
          <w:b/>
          <w:spacing w:val="-5"/>
        </w:rPr>
        <w:t xml:space="preserve"> </w:t>
      </w:r>
      <w:r>
        <w:rPr>
          <w:b/>
        </w:rPr>
        <w:t>SIA</w:t>
      </w:r>
      <w:r>
        <w:rPr>
          <w:b/>
          <w:spacing w:val="-1"/>
        </w:rPr>
        <w:t xml:space="preserve"> </w:t>
      </w:r>
      <w:r>
        <w:rPr>
          <w:b/>
        </w:rPr>
        <w:t>RSAP</w:t>
      </w:r>
      <w:r>
        <w:rPr>
          <w:b/>
          <w:spacing w:val="-4"/>
        </w:rPr>
        <w:t xml:space="preserve"> </w:t>
      </w:r>
      <w:r>
        <w:rPr>
          <w:b/>
        </w:rPr>
        <w:t xml:space="preserve">/până la: </w:t>
      </w:r>
      <w:r>
        <w:rPr>
          <w:b/>
          <w:i/>
          <w:u w:val="thick"/>
        </w:rPr>
        <w:t>STABILIT DE</w:t>
      </w:r>
      <w:r>
        <w:rPr>
          <w:b/>
          <w:i/>
          <w:spacing w:val="-4"/>
          <w:u w:val="thick"/>
        </w:rPr>
        <w:t xml:space="preserve"> </w:t>
      </w:r>
      <w:r>
        <w:rPr>
          <w:b/>
          <w:i/>
          <w:u w:val="thick"/>
        </w:rPr>
        <w:t>SIA RSAP</w:t>
      </w:r>
    </w:p>
    <w:p w:rsidR="00E714AB" w:rsidRDefault="00E714AB" w:rsidP="00E714AB">
      <w:pPr>
        <w:pStyle w:val="a7"/>
        <w:ind w:left="562"/>
      </w:pPr>
      <w:r>
        <w:t>pe:</w:t>
      </w:r>
      <w:r>
        <w:rPr>
          <w:spacing w:val="-1"/>
        </w:rPr>
        <w:t xml:space="preserve"> </w:t>
      </w:r>
      <w:r>
        <w:t>_</w:t>
      </w:r>
      <w:r>
        <w:rPr>
          <w:spacing w:val="-1"/>
          <w:u w:val="thick"/>
        </w:rPr>
        <w:t xml:space="preserve"> </w:t>
      </w:r>
      <w:r>
        <w:rPr>
          <w:u w:val="thick"/>
        </w:rPr>
        <w:t>data</w:t>
      </w:r>
      <w:r>
        <w:rPr>
          <w:spacing w:val="-1"/>
          <w:u w:val="thick"/>
        </w:rPr>
        <w:t xml:space="preserve"> </w:t>
      </w:r>
      <w:r>
        <w:rPr>
          <w:u w:val="thick"/>
        </w:rPr>
        <w:t>și</w:t>
      </w:r>
      <w:r>
        <w:rPr>
          <w:spacing w:val="-2"/>
          <w:u w:val="thick"/>
        </w:rPr>
        <w:t xml:space="preserve"> </w:t>
      </w:r>
      <w:r>
        <w:rPr>
          <w:u w:val="thick"/>
        </w:rPr>
        <w:t>ora</w:t>
      </w:r>
      <w:r>
        <w:rPr>
          <w:spacing w:val="-1"/>
          <w:u w:val="thick"/>
        </w:rPr>
        <w:t xml:space="preserve"> </w:t>
      </w:r>
      <w:r>
        <w:rPr>
          <w:u w:val="thick"/>
        </w:rPr>
        <w:t>deschiderii</w:t>
      </w:r>
      <w:r>
        <w:rPr>
          <w:spacing w:val="-1"/>
          <w:u w:val="thick"/>
        </w:rPr>
        <w:t xml:space="preserve"> </w:t>
      </w:r>
      <w:r>
        <w:rPr>
          <w:u w:val="thick"/>
        </w:rPr>
        <w:t>va</w:t>
      </w:r>
      <w:r>
        <w:rPr>
          <w:spacing w:val="-1"/>
          <w:u w:val="thick"/>
        </w:rPr>
        <w:t xml:space="preserve"> </w:t>
      </w:r>
      <w:r>
        <w:rPr>
          <w:u w:val="thick"/>
        </w:rPr>
        <w:t>fi</w:t>
      </w:r>
      <w:r>
        <w:rPr>
          <w:spacing w:val="-1"/>
          <w:u w:val="thick"/>
        </w:rPr>
        <w:t xml:space="preserve"> </w:t>
      </w:r>
      <w:r>
        <w:rPr>
          <w:u w:val="thick"/>
        </w:rPr>
        <w:t>anunțată</w:t>
      </w:r>
      <w:r>
        <w:rPr>
          <w:spacing w:val="-1"/>
          <w:u w:val="thick"/>
        </w:rPr>
        <w:t xml:space="preserve"> </w:t>
      </w:r>
      <w:r>
        <w:rPr>
          <w:u w:val="thick"/>
        </w:rPr>
        <w:t>de</w:t>
      </w:r>
      <w:r>
        <w:rPr>
          <w:spacing w:val="-2"/>
          <w:u w:val="thick"/>
        </w:rPr>
        <w:t xml:space="preserve"> </w:t>
      </w:r>
      <w:r>
        <w:rPr>
          <w:u w:val="thick"/>
        </w:rPr>
        <w:t>către</w:t>
      </w:r>
      <w:r>
        <w:rPr>
          <w:spacing w:val="-2"/>
          <w:u w:val="thick"/>
        </w:rPr>
        <w:t xml:space="preserve"> </w:t>
      </w:r>
      <w:r>
        <w:rPr>
          <w:u w:val="thick"/>
        </w:rPr>
        <w:t>platforma</w:t>
      </w:r>
      <w:r>
        <w:rPr>
          <w:spacing w:val="-1"/>
          <w:u w:val="thick"/>
        </w:rPr>
        <w:t xml:space="preserve"> </w:t>
      </w:r>
      <w:r>
        <w:rPr>
          <w:u w:val="thick"/>
        </w:rPr>
        <w:t>la</w:t>
      </w:r>
      <w:r>
        <w:rPr>
          <w:spacing w:val="-1"/>
          <w:u w:val="thick"/>
        </w:rPr>
        <w:t xml:space="preserve"> </w:t>
      </w:r>
      <w:r>
        <w:rPr>
          <w:u w:val="thick"/>
        </w:rPr>
        <w:t>care</w:t>
      </w:r>
      <w:r>
        <w:rPr>
          <w:spacing w:val="-2"/>
          <w:u w:val="thick"/>
        </w:rPr>
        <w:t xml:space="preserve"> </w:t>
      </w:r>
      <w:r>
        <w:rPr>
          <w:u w:val="thick"/>
        </w:rPr>
        <w:t>sunteți</w:t>
      </w:r>
    </w:p>
    <w:p w:rsidR="00E714AB" w:rsidRDefault="00E714AB" w:rsidP="00E714AB">
      <w:pPr>
        <w:pStyle w:val="a7"/>
        <w:tabs>
          <w:tab w:val="left" w:pos="7228"/>
        </w:tabs>
        <w:ind w:left="562"/>
      </w:pPr>
      <w:r>
        <w:rPr>
          <w:u w:val="single"/>
        </w:rPr>
        <w:t xml:space="preserve"> înregistrați</w:t>
      </w:r>
    </w:p>
    <w:p w:rsidR="00E714AB" w:rsidRDefault="00E714AB" w:rsidP="002C75C7">
      <w:pPr>
        <w:pStyle w:val="a"/>
        <w:widowControl w:val="0"/>
        <w:numPr>
          <w:ilvl w:val="0"/>
          <w:numId w:val="36"/>
        </w:numPr>
        <w:tabs>
          <w:tab w:val="clear" w:pos="1134"/>
          <w:tab w:val="left" w:pos="1282"/>
        </w:tabs>
        <w:autoSpaceDE w:val="0"/>
        <w:autoSpaceDN w:val="0"/>
        <w:spacing w:before="120"/>
        <w:ind w:left="1282" w:hanging="360"/>
        <w:jc w:val="left"/>
        <w:rPr>
          <w:b/>
        </w:rPr>
      </w:pPr>
      <w:r>
        <w:rPr>
          <w:b/>
        </w:rPr>
        <w:t>Adresa</w:t>
      </w:r>
      <w:r>
        <w:rPr>
          <w:b/>
          <w:spacing w:val="-2"/>
        </w:rPr>
        <w:t xml:space="preserve"> </w:t>
      </w:r>
      <w:r>
        <w:rPr>
          <w:b/>
        </w:rPr>
        <w:t>la</w:t>
      </w:r>
      <w:r>
        <w:rPr>
          <w:b/>
          <w:spacing w:val="-1"/>
        </w:rPr>
        <w:t xml:space="preserve"> </w:t>
      </w:r>
      <w:r>
        <w:rPr>
          <w:b/>
        </w:rPr>
        <w:t>care</w:t>
      </w:r>
      <w:r>
        <w:rPr>
          <w:b/>
          <w:spacing w:val="-2"/>
        </w:rPr>
        <w:t xml:space="preserve"> </w:t>
      </w:r>
      <w:r>
        <w:rPr>
          <w:b/>
        </w:rPr>
        <w:t>trebuie</w:t>
      </w:r>
      <w:r>
        <w:rPr>
          <w:b/>
          <w:spacing w:val="-2"/>
        </w:rPr>
        <w:t xml:space="preserve"> </w:t>
      </w:r>
      <w:r>
        <w:rPr>
          <w:b/>
        </w:rPr>
        <w:t>transmise</w:t>
      </w:r>
      <w:r>
        <w:rPr>
          <w:b/>
          <w:spacing w:val="-1"/>
        </w:rPr>
        <w:t xml:space="preserve"> </w:t>
      </w:r>
      <w:r>
        <w:rPr>
          <w:b/>
        </w:rPr>
        <w:t>ofertele</w:t>
      </w:r>
      <w:r>
        <w:rPr>
          <w:b/>
          <w:spacing w:val="-1"/>
        </w:rPr>
        <w:t xml:space="preserve"> </w:t>
      </w:r>
      <w:r>
        <w:rPr>
          <w:b/>
        </w:rPr>
        <w:t>sau</w:t>
      </w:r>
      <w:r>
        <w:rPr>
          <w:b/>
          <w:spacing w:val="-2"/>
        </w:rPr>
        <w:t xml:space="preserve"> </w:t>
      </w:r>
      <w:r>
        <w:rPr>
          <w:b/>
        </w:rPr>
        <w:t>cererile</w:t>
      </w:r>
      <w:r>
        <w:rPr>
          <w:b/>
          <w:spacing w:val="-2"/>
        </w:rPr>
        <w:t xml:space="preserve"> </w:t>
      </w:r>
      <w:r>
        <w:rPr>
          <w:b/>
        </w:rPr>
        <w:t>de</w:t>
      </w:r>
      <w:r>
        <w:rPr>
          <w:b/>
          <w:spacing w:val="-2"/>
        </w:rPr>
        <w:t xml:space="preserve"> </w:t>
      </w:r>
      <w:r>
        <w:rPr>
          <w:b/>
        </w:rPr>
        <w:t>participare:</w:t>
      </w:r>
    </w:p>
    <w:p w:rsidR="00E714AB" w:rsidRDefault="00E714AB" w:rsidP="00E714AB">
      <w:pPr>
        <w:spacing w:before="120"/>
        <w:ind w:left="562"/>
        <w:rPr>
          <w:b/>
          <w:i/>
        </w:rPr>
      </w:pPr>
      <w:r>
        <w:rPr>
          <w:b/>
          <w:i/>
        </w:rPr>
        <w:t>Ofertele</w:t>
      </w:r>
      <w:r>
        <w:rPr>
          <w:b/>
          <w:i/>
          <w:spacing w:val="-3"/>
        </w:rPr>
        <w:t xml:space="preserve"> </w:t>
      </w:r>
      <w:r>
        <w:rPr>
          <w:b/>
          <w:i/>
        </w:rPr>
        <w:t>sau</w:t>
      </w:r>
      <w:r>
        <w:rPr>
          <w:b/>
          <w:i/>
          <w:spacing w:val="-1"/>
        </w:rPr>
        <w:t xml:space="preserve"> </w:t>
      </w:r>
      <w:r>
        <w:rPr>
          <w:b/>
          <w:i/>
        </w:rPr>
        <w:t>cererile</w:t>
      </w:r>
      <w:r>
        <w:rPr>
          <w:b/>
          <w:i/>
          <w:spacing w:val="-2"/>
        </w:rPr>
        <w:t xml:space="preserve"> </w:t>
      </w:r>
      <w:r>
        <w:rPr>
          <w:b/>
          <w:i/>
        </w:rPr>
        <w:t>de participare</w:t>
      </w:r>
      <w:r>
        <w:rPr>
          <w:b/>
          <w:i/>
          <w:spacing w:val="-1"/>
        </w:rPr>
        <w:t xml:space="preserve"> </w:t>
      </w:r>
      <w:r>
        <w:rPr>
          <w:b/>
          <w:i/>
        </w:rPr>
        <w:t>vor</w:t>
      </w:r>
      <w:r>
        <w:rPr>
          <w:b/>
          <w:i/>
          <w:spacing w:val="-2"/>
        </w:rPr>
        <w:t xml:space="preserve"> </w:t>
      </w:r>
      <w:r>
        <w:rPr>
          <w:b/>
          <w:i/>
        </w:rPr>
        <w:t>fi</w:t>
      </w:r>
      <w:r>
        <w:rPr>
          <w:b/>
          <w:i/>
          <w:spacing w:val="-1"/>
        </w:rPr>
        <w:t xml:space="preserve"> </w:t>
      </w:r>
      <w:r>
        <w:rPr>
          <w:b/>
          <w:i/>
        </w:rPr>
        <w:t>depuse electronic</w:t>
      </w:r>
      <w:r>
        <w:rPr>
          <w:b/>
          <w:i/>
          <w:spacing w:val="-1"/>
        </w:rPr>
        <w:t xml:space="preserve"> </w:t>
      </w:r>
      <w:r>
        <w:rPr>
          <w:b/>
          <w:i/>
        </w:rPr>
        <w:t>prin</w:t>
      </w:r>
      <w:r>
        <w:rPr>
          <w:b/>
          <w:i/>
          <w:spacing w:val="-1"/>
        </w:rPr>
        <w:t xml:space="preserve"> </w:t>
      </w:r>
      <w:r>
        <w:rPr>
          <w:b/>
          <w:i/>
        </w:rPr>
        <w:t>intermediul</w:t>
      </w:r>
      <w:r>
        <w:rPr>
          <w:b/>
          <w:i/>
          <w:spacing w:val="-1"/>
        </w:rPr>
        <w:t xml:space="preserve"> </w:t>
      </w:r>
      <w:r>
        <w:rPr>
          <w:b/>
          <w:i/>
        </w:rPr>
        <w:t>SIA</w:t>
      </w:r>
      <w:r>
        <w:rPr>
          <w:b/>
          <w:i/>
          <w:spacing w:val="-2"/>
        </w:rPr>
        <w:t xml:space="preserve"> </w:t>
      </w:r>
      <w:r>
        <w:rPr>
          <w:b/>
          <w:i/>
        </w:rPr>
        <w:t>RSAP</w:t>
      </w:r>
    </w:p>
    <w:p w:rsidR="00E714AB" w:rsidRDefault="00E714AB" w:rsidP="002C75C7">
      <w:pPr>
        <w:pStyle w:val="a"/>
        <w:widowControl w:val="0"/>
        <w:numPr>
          <w:ilvl w:val="0"/>
          <w:numId w:val="36"/>
        </w:numPr>
        <w:tabs>
          <w:tab w:val="clear" w:pos="1134"/>
          <w:tab w:val="left" w:pos="1282"/>
          <w:tab w:val="left" w:pos="10037"/>
        </w:tabs>
        <w:autoSpaceDE w:val="0"/>
        <w:autoSpaceDN w:val="0"/>
        <w:spacing w:before="115"/>
        <w:ind w:left="1282" w:hanging="360"/>
        <w:jc w:val="left"/>
      </w:pPr>
      <w:r>
        <w:rPr>
          <w:b/>
        </w:rPr>
        <w:t>Termenul</w:t>
      </w:r>
      <w:r>
        <w:rPr>
          <w:b/>
          <w:spacing w:val="-2"/>
        </w:rPr>
        <w:t xml:space="preserve"> </w:t>
      </w:r>
      <w:r>
        <w:rPr>
          <w:b/>
        </w:rPr>
        <w:t>de</w:t>
      </w:r>
      <w:r>
        <w:rPr>
          <w:b/>
          <w:spacing w:val="-3"/>
        </w:rPr>
        <w:t xml:space="preserve"> </w:t>
      </w:r>
      <w:r>
        <w:rPr>
          <w:b/>
        </w:rPr>
        <w:t>valabilitate</w:t>
      </w:r>
      <w:r>
        <w:rPr>
          <w:b/>
          <w:spacing w:val="-2"/>
        </w:rPr>
        <w:t xml:space="preserve"> </w:t>
      </w:r>
      <w:r>
        <w:rPr>
          <w:b/>
        </w:rPr>
        <w:t>a</w:t>
      </w:r>
      <w:r>
        <w:rPr>
          <w:b/>
          <w:spacing w:val="-2"/>
        </w:rPr>
        <w:t xml:space="preserve"> </w:t>
      </w:r>
      <w:r>
        <w:rPr>
          <w:b/>
        </w:rPr>
        <w:t xml:space="preserve">ofertelor: </w:t>
      </w:r>
      <w:r>
        <w:rPr>
          <w:b/>
          <w:u w:val="single"/>
        </w:rPr>
        <w:t xml:space="preserve"> </w:t>
      </w:r>
      <w:r w:rsidRPr="006E37C2">
        <w:rPr>
          <w:b/>
          <w:u w:val="single"/>
        </w:rPr>
        <w:t xml:space="preserve">  </w:t>
      </w:r>
      <w:r w:rsidRPr="006E37C2">
        <w:rPr>
          <w:b/>
          <w:spacing w:val="2"/>
          <w:u w:val="single"/>
        </w:rPr>
        <w:t xml:space="preserve"> </w:t>
      </w:r>
      <w:r w:rsidRPr="006E37C2">
        <w:rPr>
          <w:b/>
          <w:u w:val="single"/>
        </w:rPr>
        <w:t>60</w:t>
      </w:r>
      <w:r w:rsidRPr="006E37C2">
        <w:rPr>
          <w:b/>
          <w:spacing w:val="1"/>
          <w:u w:val="single"/>
        </w:rPr>
        <w:t xml:space="preserve"> </w:t>
      </w:r>
      <w:r w:rsidRPr="006E37C2">
        <w:rPr>
          <w:b/>
          <w:u w:val="single"/>
        </w:rPr>
        <w:t xml:space="preserve">zile  </w:t>
      </w:r>
    </w:p>
    <w:p w:rsidR="00E714AB" w:rsidRDefault="00E714AB" w:rsidP="002C75C7">
      <w:pPr>
        <w:pStyle w:val="a"/>
        <w:widowControl w:val="0"/>
        <w:numPr>
          <w:ilvl w:val="0"/>
          <w:numId w:val="36"/>
        </w:numPr>
        <w:tabs>
          <w:tab w:val="clear" w:pos="1134"/>
          <w:tab w:val="left" w:pos="990"/>
          <w:tab w:val="left" w:pos="5578"/>
          <w:tab w:val="left" w:pos="9785"/>
        </w:tabs>
        <w:autoSpaceDE w:val="0"/>
        <w:autoSpaceDN w:val="0"/>
        <w:spacing w:before="125" w:line="274" w:lineRule="exact"/>
        <w:ind w:left="989" w:hanging="428"/>
        <w:jc w:val="left"/>
        <w:rPr>
          <w:sz w:val="20"/>
        </w:rPr>
      </w:pPr>
      <w:r>
        <w:rPr>
          <w:b/>
        </w:rPr>
        <w:t>Locul</w:t>
      </w:r>
      <w:r>
        <w:rPr>
          <w:b/>
          <w:spacing w:val="-2"/>
        </w:rPr>
        <w:t xml:space="preserve"> </w:t>
      </w:r>
      <w:r>
        <w:rPr>
          <w:b/>
        </w:rPr>
        <w:t>deschiderii</w:t>
      </w:r>
      <w:r>
        <w:rPr>
          <w:b/>
          <w:spacing w:val="-2"/>
        </w:rPr>
        <w:t xml:space="preserve"> </w:t>
      </w:r>
      <w:r>
        <w:rPr>
          <w:b/>
        </w:rPr>
        <w:t>ofertelor:</w:t>
      </w:r>
      <w:r>
        <w:rPr>
          <w:b/>
          <w:u w:val="single"/>
        </w:rPr>
        <w:tab/>
      </w:r>
      <w:r>
        <w:rPr>
          <w:sz w:val="20"/>
        </w:rPr>
        <w:t>SIA</w:t>
      </w:r>
      <w:r>
        <w:rPr>
          <w:spacing w:val="-2"/>
          <w:sz w:val="20"/>
        </w:rPr>
        <w:t xml:space="preserve"> </w:t>
      </w:r>
      <w:r>
        <w:rPr>
          <w:sz w:val="20"/>
        </w:rPr>
        <w:t>RSAP</w:t>
      </w:r>
      <w:r>
        <w:rPr>
          <w:spacing w:val="2"/>
          <w:sz w:val="20"/>
        </w:rPr>
        <w:t xml:space="preserve"> </w:t>
      </w:r>
      <w:r>
        <w:rPr>
          <w:w w:val="99"/>
          <w:sz w:val="20"/>
          <w:u w:val="single"/>
        </w:rPr>
        <w:t xml:space="preserve"> </w:t>
      </w:r>
      <w:r>
        <w:rPr>
          <w:sz w:val="20"/>
          <w:u w:val="single"/>
        </w:rPr>
        <w:tab/>
      </w:r>
    </w:p>
    <w:p w:rsidR="00E714AB" w:rsidRDefault="00E714AB" w:rsidP="00E714AB">
      <w:pPr>
        <w:spacing w:line="228" w:lineRule="exact"/>
        <w:ind w:left="5730"/>
        <w:rPr>
          <w:sz w:val="20"/>
        </w:rPr>
      </w:pPr>
      <w:r>
        <w:rPr>
          <w:sz w:val="20"/>
        </w:rPr>
        <w:t>(SIA</w:t>
      </w:r>
      <w:r>
        <w:rPr>
          <w:spacing w:val="-4"/>
          <w:sz w:val="20"/>
        </w:rPr>
        <w:t xml:space="preserve"> </w:t>
      </w:r>
      <w:r>
        <w:rPr>
          <w:sz w:val="20"/>
        </w:rPr>
        <w:t>RSAP</w:t>
      </w:r>
      <w:r>
        <w:rPr>
          <w:spacing w:val="1"/>
          <w:sz w:val="20"/>
        </w:rPr>
        <w:t xml:space="preserve"> </w:t>
      </w:r>
      <w:r>
        <w:rPr>
          <w:sz w:val="20"/>
        </w:rPr>
        <w:t>sau</w:t>
      </w:r>
      <w:r>
        <w:rPr>
          <w:spacing w:val="-2"/>
          <w:sz w:val="20"/>
        </w:rPr>
        <w:t xml:space="preserve"> </w:t>
      </w:r>
      <w:r>
        <w:rPr>
          <w:sz w:val="20"/>
        </w:rPr>
        <w:t>adresa</w:t>
      </w:r>
      <w:r>
        <w:rPr>
          <w:spacing w:val="-2"/>
          <w:sz w:val="20"/>
        </w:rPr>
        <w:t xml:space="preserve"> </w:t>
      </w:r>
      <w:r>
        <w:rPr>
          <w:sz w:val="20"/>
        </w:rPr>
        <w:t>deschiderii)</w:t>
      </w:r>
    </w:p>
    <w:p w:rsidR="00E714AB" w:rsidRDefault="00E714AB" w:rsidP="00E714AB">
      <w:pPr>
        <w:spacing w:before="2"/>
        <w:ind w:left="922"/>
        <w:rPr>
          <w:b/>
          <w:i/>
        </w:rPr>
      </w:pPr>
      <w:r>
        <w:rPr>
          <w:b/>
          <w:i/>
        </w:rPr>
        <w:t>Ofertele</w:t>
      </w:r>
      <w:r>
        <w:rPr>
          <w:b/>
          <w:i/>
          <w:spacing w:val="-4"/>
        </w:rPr>
        <w:t xml:space="preserve"> </w:t>
      </w:r>
      <w:r>
        <w:rPr>
          <w:b/>
          <w:i/>
        </w:rPr>
        <w:t>întârziate</w:t>
      </w:r>
      <w:r>
        <w:rPr>
          <w:b/>
          <w:i/>
          <w:spacing w:val="-4"/>
        </w:rPr>
        <w:t xml:space="preserve"> </w:t>
      </w:r>
      <w:r>
        <w:rPr>
          <w:b/>
          <w:i/>
        </w:rPr>
        <w:t>vor</w:t>
      </w:r>
      <w:r>
        <w:rPr>
          <w:b/>
          <w:i/>
          <w:spacing w:val="-2"/>
        </w:rPr>
        <w:t xml:space="preserve"> </w:t>
      </w:r>
      <w:r>
        <w:rPr>
          <w:b/>
          <w:i/>
        </w:rPr>
        <w:t>fi</w:t>
      </w:r>
      <w:r>
        <w:rPr>
          <w:b/>
          <w:i/>
          <w:spacing w:val="-1"/>
        </w:rPr>
        <w:t xml:space="preserve"> </w:t>
      </w:r>
      <w:r>
        <w:rPr>
          <w:b/>
          <w:i/>
        </w:rPr>
        <w:t>respinse.</w:t>
      </w:r>
    </w:p>
    <w:p w:rsidR="00E714AB" w:rsidRDefault="00E714AB" w:rsidP="002C75C7">
      <w:pPr>
        <w:pStyle w:val="a"/>
        <w:widowControl w:val="0"/>
        <w:numPr>
          <w:ilvl w:val="0"/>
          <w:numId w:val="36"/>
        </w:numPr>
        <w:tabs>
          <w:tab w:val="clear" w:pos="1134"/>
          <w:tab w:val="left" w:pos="990"/>
        </w:tabs>
        <w:autoSpaceDE w:val="0"/>
        <w:autoSpaceDN w:val="0"/>
        <w:spacing w:before="120"/>
        <w:ind w:left="989" w:hanging="428"/>
        <w:jc w:val="left"/>
        <w:rPr>
          <w:b/>
        </w:rPr>
      </w:pPr>
      <w:r>
        <w:rPr>
          <w:b/>
        </w:rPr>
        <w:t>Persoanele</w:t>
      </w:r>
      <w:r>
        <w:rPr>
          <w:b/>
          <w:spacing w:val="-2"/>
        </w:rPr>
        <w:t xml:space="preserve"> </w:t>
      </w:r>
      <w:r>
        <w:rPr>
          <w:b/>
        </w:rPr>
        <w:t>autorizate</w:t>
      </w:r>
      <w:r>
        <w:rPr>
          <w:b/>
          <w:spacing w:val="-4"/>
        </w:rPr>
        <w:t xml:space="preserve"> </w:t>
      </w:r>
      <w:r>
        <w:rPr>
          <w:b/>
        </w:rPr>
        <w:t>să</w:t>
      </w:r>
      <w:r>
        <w:rPr>
          <w:b/>
          <w:spacing w:val="-2"/>
        </w:rPr>
        <w:t xml:space="preserve"> </w:t>
      </w:r>
      <w:r>
        <w:rPr>
          <w:b/>
        </w:rPr>
        <w:t>asiste</w:t>
      </w:r>
      <w:r>
        <w:rPr>
          <w:b/>
          <w:spacing w:val="-4"/>
        </w:rPr>
        <w:t xml:space="preserve"> </w:t>
      </w:r>
      <w:r>
        <w:rPr>
          <w:b/>
        </w:rPr>
        <w:t>la</w:t>
      </w:r>
      <w:r>
        <w:rPr>
          <w:b/>
          <w:spacing w:val="-1"/>
        </w:rPr>
        <w:t xml:space="preserve"> </w:t>
      </w:r>
      <w:r>
        <w:rPr>
          <w:b/>
        </w:rPr>
        <w:t>deschiderea</w:t>
      </w:r>
      <w:r>
        <w:rPr>
          <w:b/>
          <w:spacing w:val="-2"/>
        </w:rPr>
        <w:t xml:space="preserve"> </w:t>
      </w:r>
      <w:r>
        <w:rPr>
          <w:b/>
        </w:rPr>
        <w:t>ofertelor:</w:t>
      </w:r>
    </w:p>
    <w:p w:rsidR="00E714AB" w:rsidRDefault="00E714AB" w:rsidP="00E714AB">
      <w:pPr>
        <w:ind w:left="1013" w:right="659"/>
        <w:rPr>
          <w:b/>
        </w:rPr>
      </w:pPr>
      <w:r>
        <w:rPr>
          <w:b/>
          <w:i/>
        </w:rPr>
        <w:t>Ofertanții</w:t>
      </w:r>
      <w:r>
        <w:rPr>
          <w:b/>
          <w:i/>
          <w:spacing w:val="-3"/>
        </w:rPr>
        <w:t xml:space="preserve"> </w:t>
      </w:r>
      <w:r>
        <w:rPr>
          <w:b/>
          <w:i/>
        </w:rPr>
        <w:t>sau</w:t>
      </w:r>
      <w:r>
        <w:rPr>
          <w:b/>
          <w:i/>
          <w:spacing w:val="-2"/>
        </w:rPr>
        <w:t xml:space="preserve"> </w:t>
      </w:r>
      <w:r>
        <w:rPr>
          <w:b/>
          <w:i/>
        </w:rPr>
        <w:t>reprezentanții</w:t>
      </w:r>
      <w:r>
        <w:rPr>
          <w:b/>
          <w:i/>
          <w:spacing w:val="-3"/>
        </w:rPr>
        <w:t xml:space="preserve"> </w:t>
      </w:r>
      <w:r>
        <w:rPr>
          <w:b/>
          <w:i/>
        </w:rPr>
        <w:t>acestora</w:t>
      </w:r>
      <w:r>
        <w:rPr>
          <w:b/>
          <w:i/>
          <w:spacing w:val="-3"/>
        </w:rPr>
        <w:t xml:space="preserve"> </w:t>
      </w:r>
      <w:r>
        <w:rPr>
          <w:b/>
          <w:i/>
        </w:rPr>
        <w:t>au</w:t>
      </w:r>
      <w:r>
        <w:rPr>
          <w:b/>
          <w:i/>
          <w:spacing w:val="-3"/>
        </w:rPr>
        <w:t xml:space="preserve"> </w:t>
      </w:r>
      <w:r>
        <w:rPr>
          <w:b/>
          <w:i/>
        </w:rPr>
        <w:t>dreptul</w:t>
      </w:r>
      <w:r>
        <w:rPr>
          <w:b/>
          <w:i/>
          <w:spacing w:val="-5"/>
        </w:rPr>
        <w:t xml:space="preserve"> </w:t>
      </w:r>
      <w:r>
        <w:rPr>
          <w:b/>
          <w:i/>
        </w:rPr>
        <w:t>să</w:t>
      </w:r>
      <w:r>
        <w:rPr>
          <w:b/>
          <w:i/>
          <w:spacing w:val="-3"/>
        </w:rPr>
        <w:t xml:space="preserve"> </w:t>
      </w:r>
      <w:r>
        <w:rPr>
          <w:b/>
          <w:i/>
        </w:rPr>
        <w:t>participe</w:t>
      </w:r>
      <w:r>
        <w:rPr>
          <w:b/>
          <w:i/>
          <w:spacing w:val="-4"/>
        </w:rPr>
        <w:t xml:space="preserve"> </w:t>
      </w:r>
      <w:r>
        <w:rPr>
          <w:b/>
          <w:i/>
        </w:rPr>
        <w:t>la</w:t>
      </w:r>
      <w:r>
        <w:rPr>
          <w:b/>
          <w:i/>
          <w:spacing w:val="-3"/>
        </w:rPr>
        <w:t xml:space="preserve"> </w:t>
      </w:r>
      <w:r>
        <w:rPr>
          <w:b/>
          <w:i/>
        </w:rPr>
        <w:t>deschiderea</w:t>
      </w:r>
      <w:r>
        <w:rPr>
          <w:b/>
          <w:i/>
          <w:spacing w:val="-3"/>
        </w:rPr>
        <w:t xml:space="preserve"> </w:t>
      </w:r>
      <w:r>
        <w:rPr>
          <w:b/>
          <w:i/>
        </w:rPr>
        <w:t>ofertelor,</w:t>
      </w:r>
      <w:r>
        <w:rPr>
          <w:b/>
          <w:i/>
          <w:spacing w:val="-4"/>
        </w:rPr>
        <w:t xml:space="preserve"> </w:t>
      </w:r>
      <w:r>
        <w:rPr>
          <w:b/>
          <w:i/>
        </w:rPr>
        <w:t>cu</w:t>
      </w:r>
      <w:r>
        <w:rPr>
          <w:b/>
          <w:i/>
          <w:spacing w:val="-57"/>
        </w:rPr>
        <w:t xml:space="preserve"> </w:t>
      </w:r>
      <w:r>
        <w:rPr>
          <w:b/>
          <w:i/>
        </w:rPr>
        <w:t>excepția</w:t>
      </w:r>
      <w:r>
        <w:rPr>
          <w:b/>
          <w:i/>
          <w:spacing w:val="-1"/>
        </w:rPr>
        <w:t xml:space="preserve"> </w:t>
      </w:r>
      <w:r>
        <w:rPr>
          <w:b/>
          <w:i/>
        </w:rPr>
        <w:t>cazului când ofertele</w:t>
      </w:r>
      <w:r>
        <w:rPr>
          <w:b/>
          <w:i/>
          <w:spacing w:val="-1"/>
        </w:rPr>
        <w:t xml:space="preserve"> </w:t>
      </w:r>
      <w:r>
        <w:rPr>
          <w:b/>
          <w:i/>
        </w:rPr>
        <w:t>au</w:t>
      </w:r>
      <w:r>
        <w:rPr>
          <w:b/>
          <w:i/>
          <w:spacing w:val="-1"/>
        </w:rPr>
        <w:t xml:space="preserve"> </w:t>
      </w:r>
      <w:r>
        <w:rPr>
          <w:b/>
          <w:i/>
        </w:rPr>
        <w:t>fost depuse</w:t>
      </w:r>
      <w:r>
        <w:rPr>
          <w:b/>
          <w:i/>
          <w:spacing w:val="-1"/>
        </w:rPr>
        <w:t xml:space="preserve"> </w:t>
      </w:r>
      <w:r>
        <w:rPr>
          <w:b/>
          <w:i/>
        </w:rPr>
        <w:t>prin SIA RSAP</w:t>
      </w:r>
      <w:r>
        <w:rPr>
          <w:b/>
        </w:rPr>
        <w:t>.</w:t>
      </w:r>
    </w:p>
    <w:p w:rsidR="00E714AB" w:rsidRDefault="00E714AB" w:rsidP="002C75C7">
      <w:pPr>
        <w:pStyle w:val="a"/>
        <w:widowControl w:val="0"/>
        <w:numPr>
          <w:ilvl w:val="0"/>
          <w:numId w:val="36"/>
        </w:numPr>
        <w:tabs>
          <w:tab w:val="clear" w:pos="1134"/>
          <w:tab w:val="left" w:pos="428"/>
          <w:tab w:val="left" w:pos="9220"/>
        </w:tabs>
        <w:autoSpaceDE w:val="0"/>
        <w:autoSpaceDN w:val="0"/>
        <w:spacing w:before="120"/>
        <w:ind w:left="989" w:right="801" w:hanging="990"/>
      </w:pPr>
      <w:r>
        <w:rPr>
          <w:b/>
        </w:rPr>
        <w:t>Limba</w:t>
      </w:r>
      <w:r>
        <w:rPr>
          <w:b/>
          <w:spacing w:val="-2"/>
        </w:rPr>
        <w:t xml:space="preserve"> </w:t>
      </w:r>
      <w:r>
        <w:rPr>
          <w:b/>
        </w:rPr>
        <w:t>sau</w:t>
      </w:r>
      <w:r>
        <w:rPr>
          <w:b/>
          <w:spacing w:val="-2"/>
        </w:rPr>
        <w:t xml:space="preserve"> </w:t>
      </w:r>
      <w:r>
        <w:rPr>
          <w:b/>
        </w:rPr>
        <w:t>limbile</w:t>
      </w:r>
      <w:r>
        <w:rPr>
          <w:b/>
          <w:spacing w:val="-3"/>
        </w:rPr>
        <w:t xml:space="preserve"> </w:t>
      </w:r>
      <w:r>
        <w:rPr>
          <w:b/>
        </w:rPr>
        <w:t>în care</w:t>
      </w:r>
      <w:r>
        <w:rPr>
          <w:b/>
          <w:spacing w:val="-3"/>
        </w:rPr>
        <w:t xml:space="preserve"> </w:t>
      </w:r>
      <w:r>
        <w:rPr>
          <w:b/>
        </w:rPr>
        <w:t>trebuie</w:t>
      </w:r>
      <w:r>
        <w:rPr>
          <w:b/>
          <w:spacing w:val="-2"/>
        </w:rPr>
        <w:t xml:space="preserve"> </w:t>
      </w:r>
      <w:r>
        <w:rPr>
          <w:b/>
        </w:rPr>
        <w:t>redactate</w:t>
      </w:r>
      <w:r>
        <w:rPr>
          <w:b/>
          <w:spacing w:val="-3"/>
        </w:rPr>
        <w:t xml:space="preserve"> </w:t>
      </w:r>
      <w:r>
        <w:rPr>
          <w:b/>
        </w:rPr>
        <w:t>ofertele</w:t>
      </w:r>
      <w:r>
        <w:rPr>
          <w:b/>
          <w:spacing w:val="-2"/>
        </w:rPr>
        <w:t xml:space="preserve"> </w:t>
      </w:r>
      <w:r>
        <w:rPr>
          <w:b/>
        </w:rPr>
        <w:t>sau</w:t>
      </w:r>
      <w:r>
        <w:rPr>
          <w:b/>
          <w:spacing w:val="-3"/>
        </w:rPr>
        <w:t xml:space="preserve"> </w:t>
      </w:r>
      <w:r>
        <w:rPr>
          <w:b/>
        </w:rPr>
        <w:t>cererile</w:t>
      </w:r>
      <w:r>
        <w:rPr>
          <w:b/>
          <w:spacing w:val="-3"/>
        </w:rPr>
        <w:t xml:space="preserve"> </w:t>
      </w:r>
      <w:r>
        <w:rPr>
          <w:b/>
        </w:rPr>
        <w:t>de</w:t>
      </w:r>
      <w:r>
        <w:rPr>
          <w:b/>
          <w:spacing w:val="-2"/>
        </w:rPr>
        <w:t xml:space="preserve"> </w:t>
      </w:r>
      <w:r>
        <w:rPr>
          <w:b/>
        </w:rPr>
        <w:t xml:space="preserve">participare: </w:t>
      </w:r>
      <w:r>
        <w:rPr>
          <w:u w:val="single"/>
        </w:rPr>
        <w:t xml:space="preserve"> </w:t>
      </w:r>
      <w:r>
        <w:rPr>
          <w:u w:val="single"/>
        </w:rPr>
        <w:tab/>
      </w:r>
    </w:p>
    <w:p w:rsidR="00E714AB" w:rsidRDefault="00E714AB" w:rsidP="00E714AB">
      <w:pPr>
        <w:pStyle w:val="a7"/>
        <w:tabs>
          <w:tab w:val="left" w:pos="8867"/>
        </w:tabs>
        <w:ind w:right="703"/>
        <w:jc w:val="right"/>
      </w:pPr>
      <w:r>
        <w:t>Limba</w:t>
      </w:r>
      <w:r>
        <w:rPr>
          <w:spacing w:val="-2"/>
        </w:rPr>
        <w:t xml:space="preserve"> </w:t>
      </w:r>
      <w:r>
        <w:t xml:space="preserve">rusa </w:t>
      </w:r>
      <w:r>
        <w:rPr>
          <w:u w:val="single"/>
        </w:rPr>
        <w:t xml:space="preserve"> </w:t>
      </w:r>
      <w:r>
        <w:rPr>
          <w:u w:val="single"/>
        </w:rPr>
        <w:tab/>
      </w:r>
    </w:p>
    <w:p w:rsidR="00E714AB" w:rsidRDefault="00E714AB" w:rsidP="002C75C7">
      <w:pPr>
        <w:pStyle w:val="a"/>
        <w:widowControl w:val="0"/>
        <w:numPr>
          <w:ilvl w:val="0"/>
          <w:numId w:val="36"/>
        </w:numPr>
        <w:tabs>
          <w:tab w:val="clear" w:pos="1134"/>
          <w:tab w:val="left" w:pos="923"/>
          <w:tab w:val="left" w:pos="3676"/>
          <w:tab w:val="left" w:pos="10265"/>
        </w:tabs>
        <w:autoSpaceDE w:val="0"/>
        <w:autoSpaceDN w:val="0"/>
        <w:spacing w:before="120"/>
        <w:ind w:left="922" w:right="318" w:hanging="360"/>
        <w:jc w:val="left"/>
      </w:pPr>
      <w:r>
        <w:rPr>
          <w:b/>
        </w:rPr>
        <w:t>Respectivul contract se referă la un proiect și/sau program finanțat din fonduri ale Uniunii</w:t>
      </w:r>
      <w:r>
        <w:rPr>
          <w:b/>
          <w:spacing w:val="1"/>
        </w:rPr>
        <w:t xml:space="preserve"> </w:t>
      </w:r>
      <w:r>
        <w:rPr>
          <w:b/>
        </w:rPr>
        <w:t>Europene:</w:t>
      </w:r>
      <w:r>
        <w:rPr>
          <w:b/>
          <w:u w:val="single"/>
        </w:rPr>
        <w:tab/>
      </w:r>
      <w:r>
        <w:rPr>
          <w:b/>
          <w:i/>
        </w:rPr>
        <w:t>nu</w:t>
      </w:r>
      <w:r>
        <w:rPr>
          <w:b/>
          <w:i/>
          <w:spacing w:val="-1"/>
        </w:rPr>
        <w:t xml:space="preserve"> </w:t>
      </w:r>
      <w:r>
        <w:rPr>
          <w:b/>
          <w:i/>
        </w:rPr>
        <w:t>se</w:t>
      </w:r>
      <w:r>
        <w:rPr>
          <w:b/>
          <w:i/>
          <w:spacing w:val="-2"/>
        </w:rPr>
        <w:t xml:space="preserve"> </w:t>
      </w:r>
      <w:r>
        <w:rPr>
          <w:b/>
          <w:i/>
        </w:rPr>
        <w:t xml:space="preserve">aplică </w:t>
      </w:r>
      <w:r>
        <w:rPr>
          <w:u w:val="single"/>
        </w:rPr>
        <w:t xml:space="preserve"> </w:t>
      </w:r>
      <w:r>
        <w:rPr>
          <w:u w:val="single"/>
        </w:rPr>
        <w:tab/>
      </w:r>
    </w:p>
    <w:p w:rsidR="00E714AB" w:rsidRDefault="00E714AB" w:rsidP="00E714AB">
      <w:pPr>
        <w:spacing w:line="227" w:lineRule="exact"/>
        <w:ind w:left="4321"/>
        <w:rPr>
          <w:sz w:val="20"/>
        </w:rPr>
      </w:pPr>
      <w:r>
        <w:rPr>
          <w:sz w:val="20"/>
        </w:rPr>
        <w:t>(se</w:t>
      </w:r>
      <w:r>
        <w:rPr>
          <w:spacing w:val="-5"/>
          <w:sz w:val="20"/>
        </w:rPr>
        <w:t xml:space="preserve"> </w:t>
      </w:r>
      <w:r>
        <w:rPr>
          <w:sz w:val="20"/>
        </w:rPr>
        <w:t>specifică</w:t>
      </w:r>
      <w:r>
        <w:rPr>
          <w:spacing w:val="-4"/>
          <w:sz w:val="20"/>
        </w:rPr>
        <w:t xml:space="preserve"> </w:t>
      </w:r>
      <w:r>
        <w:rPr>
          <w:sz w:val="20"/>
        </w:rPr>
        <w:t>denumireaproiectului</w:t>
      </w:r>
      <w:r>
        <w:rPr>
          <w:spacing w:val="-5"/>
          <w:sz w:val="20"/>
        </w:rPr>
        <w:t xml:space="preserve"> </w:t>
      </w:r>
      <w:r>
        <w:rPr>
          <w:sz w:val="20"/>
        </w:rPr>
        <w:t>și/sau</w:t>
      </w:r>
      <w:r>
        <w:rPr>
          <w:spacing w:val="-5"/>
          <w:sz w:val="20"/>
        </w:rPr>
        <w:t xml:space="preserve"> </w:t>
      </w:r>
      <w:r>
        <w:rPr>
          <w:sz w:val="20"/>
        </w:rPr>
        <w:t>programului)</w:t>
      </w:r>
    </w:p>
    <w:p w:rsidR="00E714AB" w:rsidRDefault="00E714AB" w:rsidP="002C75C7">
      <w:pPr>
        <w:pStyle w:val="a"/>
        <w:widowControl w:val="0"/>
        <w:numPr>
          <w:ilvl w:val="0"/>
          <w:numId w:val="36"/>
        </w:numPr>
        <w:tabs>
          <w:tab w:val="clear" w:pos="1134"/>
          <w:tab w:val="left" w:pos="990"/>
        </w:tabs>
        <w:autoSpaceDE w:val="0"/>
        <w:autoSpaceDN w:val="0"/>
        <w:spacing w:before="124"/>
        <w:ind w:left="989" w:hanging="428"/>
        <w:jc w:val="left"/>
        <w:rPr>
          <w:b/>
        </w:rPr>
      </w:pPr>
      <w:r>
        <w:rPr>
          <w:b/>
        </w:rPr>
        <w:t>Denumirea</w:t>
      </w:r>
      <w:r>
        <w:rPr>
          <w:b/>
          <w:spacing w:val="-3"/>
        </w:rPr>
        <w:t xml:space="preserve"> </w:t>
      </w:r>
      <w:r>
        <w:rPr>
          <w:b/>
        </w:rPr>
        <w:t>și</w:t>
      </w:r>
      <w:r>
        <w:rPr>
          <w:b/>
          <w:spacing w:val="-3"/>
        </w:rPr>
        <w:t xml:space="preserve"> </w:t>
      </w:r>
      <w:r>
        <w:rPr>
          <w:b/>
        </w:rPr>
        <w:t>adresa</w:t>
      </w:r>
      <w:r>
        <w:rPr>
          <w:b/>
          <w:spacing w:val="-4"/>
        </w:rPr>
        <w:t xml:space="preserve"> </w:t>
      </w:r>
      <w:r>
        <w:rPr>
          <w:b/>
        </w:rPr>
        <w:t>organismului</w:t>
      </w:r>
      <w:r>
        <w:rPr>
          <w:b/>
          <w:spacing w:val="-3"/>
        </w:rPr>
        <w:t xml:space="preserve"> </w:t>
      </w:r>
      <w:r>
        <w:rPr>
          <w:b/>
        </w:rPr>
        <w:t>competent</w:t>
      </w:r>
      <w:r>
        <w:rPr>
          <w:b/>
          <w:spacing w:val="-2"/>
        </w:rPr>
        <w:t xml:space="preserve"> </w:t>
      </w:r>
      <w:r>
        <w:rPr>
          <w:b/>
        </w:rPr>
        <w:t>de</w:t>
      </w:r>
      <w:r>
        <w:rPr>
          <w:b/>
          <w:spacing w:val="-4"/>
        </w:rPr>
        <w:t xml:space="preserve"> </w:t>
      </w:r>
      <w:r>
        <w:rPr>
          <w:b/>
        </w:rPr>
        <w:t>soluționare</w:t>
      </w:r>
      <w:r>
        <w:rPr>
          <w:b/>
          <w:spacing w:val="-4"/>
        </w:rPr>
        <w:t xml:space="preserve"> </w:t>
      </w:r>
      <w:r>
        <w:rPr>
          <w:b/>
        </w:rPr>
        <w:t>a</w:t>
      </w:r>
      <w:r>
        <w:rPr>
          <w:b/>
          <w:spacing w:val="-3"/>
        </w:rPr>
        <w:t xml:space="preserve"> </w:t>
      </w:r>
      <w:r>
        <w:rPr>
          <w:b/>
        </w:rPr>
        <w:t>contestațiilor:</w:t>
      </w:r>
    </w:p>
    <w:p w:rsidR="00E714AB" w:rsidRDefault="00E714AB" w:rsidP="00E714AB">
      <w:pPr>
        <w:ind w:left="1013"/>
        <w:rPr>
          <w:b/>
          <w:i/>
        </w:rPr>
      </w:pPr>
      <w:r>
        <w:rPr>
          <w:b/>
          <w:i/>
        </w:rPr>
        <w:t>Agenția</w:t>
      </w:r>
      <w:r>
        <w:rPr>
          <w:b/>
          <w:i/>
          <w:spacing w:val="-3"/>
        </w:rPr>
        <w:t xml:space="preserve"> </w:t>
      </w:r>
      <w:r>
        <w:rPr>
          <w:b/>
          <w:i/>
        </w:rPr>
        <w:t>Națională</w:t>
      </w:r>
      <w:r>
        <w:rPr>
          <w:b/>
          <w:i/>
          <w:spacing w:val="-2"/>
        </w:rPr>
        <w:t xml:space="preserve"> </w:t>
      </w:r>
      <w:r>
        <w:rPr>
          <w:b/>
          <w:i/>
        </w:rPr>
        <w:t>pentru</w:t>
      </w:r>
      <w:r>
        <w:rPr>
          <w:b/>
          <w:i/>
          <w:spacing w:val="-3"/>
        </w:rPr>
        <w:t xml:space="preserve"> </w:t>
      </w:r>
      <w:r>
        <w:rPr>
          <w:b/>
          <w:i/>
        </w:rPr>
        <w:t>Soluționarea</w:t>
      </w:r>
      <w:r>
        <w:rPr>
          <w:b/>
          <w:i/>
          <w:spacing w:val="-2"/>
        </w:rPr>
        <w:t xml:space="preserve"> </w:t>
      </w:r>
      <w:r>
        <w:rPr>
          <w:b/>
          <w:i/>
        </w:rPr>
        <w:t>Contestațiilor</w:t>
      </w:r>
    </w:p>
    <w:p w:rsidR="00E714AB" w:rsidRDefault="00E714AB" w:rsidP="00E714AB">
      <w:pPr>
        <w:sectPr w:rsidR="00E714AB">
          <w:pgSz w:w="11910" w:h="16840"/>
          <w:pgMar w:top="420" w:right="600" w:bottom="280" w:left="720" w:header="720" w:footer="720" w:gutter="0"/>
          <w:cols w:space="720"/>
        </w:sectPr>
      </w:pPr>
    </w:p>
    <w:p w:rsidR="00E714AB" w:rsidRDefault="00E714AB" w:rsidP="00E714AB">
      <w:pPr>
        <w:spacing w:before="70"/>
        <w:ind w:left="1013" w:right="659"/>
        <w:rPr>
          <w:b/>
          <w:i/>
        </w:rPr>
      </w:pPr>
      <w:r>
        <w:rPr>
          <w:b/>
          <w:i/>
        </w:rPr>
        <w:lastRenderedPageBreak/>
        <w:t>Adresa:</w:t>
      </w:r>
      <w:r>
        <w:rPr>
          <w:b/>
          <w:i/>
          <w:spacing w:val="-5"/>
        </w:rPr>
        <w:t xml:space="preserve"> </w:t>
      </w:r>
      <w:r>
        <w:rPr>
          <w:b/>
          <w:i/>
        </w:rPr>
        <w:t>mun.</w:t>
      </w:r>
      <w:r>
        <w:rPr>
          <w:b/>
          <w:i/>
          <w:spacing w:val="-3"/>
        </w:rPr>
        <w:t xml:space="preserve"> </w:t>
      </w:r>
      <w:r>
        <w:rPr>
          <w:b/>
          <w:i/>
        </w:rPr>
        <w:t>Chișinău,</w:t>
      </w:r>
      <w:r>
        <w:rPr>
          <w:b/>
          <w:i/>
          <w:spacing w:val="-3"/>
        </w:rPr>
        <w:t xml:space="preserve"> </w:t>
      </w:r>
      <w:r>
        <w:rPr>
          <w:b/>
          <w:i/>
        </w:rPr>
        <w:t>bd.</w:t>
      </w:r>
      <w:r>
        <w:rPr>
          <w:b/>
          <w:i/>
          <w:spacing w:val="-3"/>
        </w:rPr>
        <w:t xml:space="preserve"> </w:t>
      </w:r>
      <w:r>
        <w:rPr>
          <w:b/>
          <w:i/>
        </w:rPr>
        <w:t>Çtefan</w:t>
      </w:r>
      <w:r>
        <w:rPr>
          <w:b/>
          <w:i/>
          <w:spacing w:val="-3"/>
        </w:rPr>
        <w:t xml:space="preserve"> </w:t>
      </w:r>
      <w:r>
        <w:rPr>
          <w:b/>
          <w:i/>
        </w:rPr>
        <w:t>cel</w:t>
      </w:r>
      <w:r>
        <w:rPr>
          <w:b/>
          <w:i/>
          <w:spacing w:val="-4"/>
        </w:rPr>
        <w:t xml:space="preserve"> </w:t>
      </w:r>
      <w:r>
        <w:rPr>
          <w:b/>
          <w:i/>
        </w:rPr>
        <w:t>Mare</w:t>
      </w:r>
      <w:r>
        <w:rPr>
          <w:b/>
          <w:i/>
          <w:spacing w:val="-4"/>
        </w:rPr>
        <w:t xml:space="preserve"> </w:t>
      </w:r>
      <w:r>
        <w:rPr>
          <w:b/>
          <w:i/>
        </w:rPr>
        <w:t>și</w:t>
      </w:r>
      <w:r>
        <w:rPr>
          <w:b/>
          <w:i/>
          <w:spacing w:val="-4"/>
        </w:rPr>
        <w:t xml:space="preserve"> </w:t>
      </w:r>
      <w:r>
        <w:rPr>
          <w:b/>
          <w:i/>
        </w:rPr>
        <w:t>Sfânt</w:t>
      </w:r>
      <w:r>
        <w:rPr>
          <w:b/>
          <w:i/>
          <w:spacing w:val="-3"/>
        </w:rPr>
        <w:t xml:space="preserve"> </w:t>
      </w:r>
      <w:r>
        <w:rPr>
          <w:b/>
          <w:i/>
        </w:rPr>
        <w:t>nr.124</w:t>
      </w:r>
      <w:r>
        <w:rPr>
          <w:b/>
          <w:i/>
          <w:spacing w:val="-4"/>
        </w:rPr>
        <w:t xml:space="preserve"> </w:t>
      </w:r>
      <w:r>
        <w:rPr>
          <w:b/>
          <w:i/>
        </w:rPr>
        <w:t>(et.4),</w:t>
      </w:r>
      <w:r>
        <w:rPr>
          <w:b/>
          <w:i/>
          <w:spacing w:val="-3"/>
        </w:rPr>
        <w:t xml:space="preserve"> </w:t>
      </w:r>
      <w:r>
        <w:rPr>
          <w:b/>
          <w:i/>
        </w:rPr>
        <w:t>MD</w:t>
      </w:r>
      <w:r>
        <w:rPr>
          <w:b/>
          <w:i/>
          <w:spacing w:val="-4"/>
        </w:rPr>
        <w:t xml:space="preserve"> </w:t>
      </w:r>
      <w:r>
        <w:rPr>
          <w:b/>
          <w:i/>
        </w:rPr>
        <w:t>2001;</w:t>
      </w:r>
      <w:r>
        <w:rPr>
          <w:b/>
          <w:i/>
          <w:spacing w:val="-57"/>
        </w:rPr>
        <w:t xml:space="preserve"> </w:t>
      </w:r>
      <w:r>
        <w:rPr>
          <w:b/>
          <w:i/>
        </w:rPr>
        <w:t>Tel/Fax/email:</w:t>
      </w:r>
      <w:r>
        <w:rPr>
          <w:b/>
          <w:i/>
          <w:spacing w:val="-1"/>
        </w:rPr>
        <w:t xml:space="preserve"> </w:t>
      </w:r>
      <w:r>
        <w:rPr>
          <w:b/>
          <w:i/>
        </w:rPr>
        <w:t>022-820 652, 022</w:t>
      </w:r>
      <w:r>
        <w:rPr>
          <w:b/>
          <w:i/>
          <w:spacing w:val="-1"/>
        </w:rPr>
        <w:t xml:space="preserve"> </w:t>
      </w:r>
      <w:r>
        <w:rPr>
          <w:b/>
          <w:i/>
        </w:rPr>
        <w:t xml:space="preserve">820-651, </w:t>
      </w:r>
      <w:hyperlink r:id="rId15">
        <w:r>
          <w:rPr>
            <w:b/>
            <w:i/>
          </w:rPr>
          <w:t>contestatii@ansc.md</w:t>
        </w:r>
      </w:hyperlink>
    </w:p>
    <w:p w:rsidR="00E714AB" w:rsidRDefault="00E714AB" w:rsidP="002C75C7">
      <w:pPr>
        <w:pStyle w:val="a"/>
        <w:widowControl w:val="0"/>
        <w:numPr>
          <w:ilvl w:val="0"/>
          <w:numId w:val="36"/>
        </w:numPr>
        <w:tabs>
          <w:tab w:val="clear" w:pos="1134"/>
          <w:tab w:val="left" w:pos="2867"/>
          <w:tab w:val="left" w:pos="10176"/>
        </w:tabs>
        <w:autoSpaceDE w:val="0"/>
        <w:autoSpaceDN w:val="0"/>
        <w:spacing w:before="120"/>
        <w:ind w:left="851" w:right="407" w:hanging="922"/>
        <w:jc w:val="left"/>
      </w:pPr>
      <w:r>
        <w:rPr>
          <w:b/>
        </w:rPr>
        <w:t>Data (datele) și referința (referințele) publicărilor anterioare în Jurnalul Oficial al Uniunii</w:t>
      </w:r>
      <w:r>
        <w:rPr>
          <w:b/>
          <w:spacing w:val="-57"/>
        </w:rPr>
        <w:t xml:space="preserve"> </w:t>
      </w:r>
      <w:r>
        <w:rPr>
          <w:b/>
        </w:rPr>
        <w:t>Europene privind contractul (contractele) la care se referă anunțul respectiv (dacă este</w:t>
      </w:r>
      <w:r>
        <w:rPr>
          <w:b/>
          <w:spacing w:val="1"/>
        </w:rPr>
        <w:t xml:space="preserve"> </w:t>
      </w:r>
      <w:r>
        <w:rPr>
          <w:b/>
        </w:rPr>
        <w:t>cazul):</w:t>
      </w:r>
      <w:r>
        <w:rPr>
          <w:b/>
          <w:i/>
        </w:rPr>
        <w:t>nu</w:t>
      </w:r>
      <w:r>
        <w:rPr>
          <w:b/>
          <w:i/>
          <w:spacing w:val="-2"/>
        </w:rPr>
        <w:t xml:space="preserve"> </w:t>
      </w:r>
      <w:r>
        <w:rPr>
          <w:b/>
          <w:i/>
        </w:rPr>
        <w:t>se</w:t>
      </w:r>
      <w:r>
        <w:rPr>
          <w:b/>
          <w:i/>
          <w:spacing w:val="-2"/>
        </w:rPr>
        <w:t xml:space="preserve"> </w:t>
      </w:r>
      <w:r>
        <w:rPr>
          <w:b/>
          <w:i/>
        </w:rPr>
        <w:t>aplică</w:t>
      </w:r>
      <w:r>
        <w:rPr>
          <w:b/>
          <w:i/>
          <w:spacing w:val="1"/>
        </w:rPr>
        <w:t xml:space="preserve"> </w:t>
      </w:r>
      <w:r>
        <w:rPr>
          <w:u w:val="single"/>
        </w:rPr>
        <w:t xml:space="preserve"> </w:t>
      </w:r>
      <w:r>
        <w:rPr>
          <w:u w:val="single"/>
        </w:rPr>
        <w:tab/>
      </w:r>
    </w:p>
    <w:p w:rsidR="00E714AB" w:rsidRDefault="00E714AB" w:rsidP="002C75C7">
      <w:pPr>
        <w:pStyle w:val="a"/>
        <w:widowControl w:val="0"/>
        <w:numPr>
          <w:ilvl w:val="0"/>
          <w:numId w:val="36"/>
        </w:numPr>
        <w:tabs>
          <w:tab w:val="clear" w:pos="1134"/>
          <w:tab w:val="left" w:pos="923"/>
        </w:tabs>
        <w:autoSpaceDE w:val="0"/>
        <w:autoSpaceDN w:val="0"/>
        <w:spacing w:before="121"/>
        <w:ind w:left="922" w:hanging="361"/>
        <w:jc w:val="left"/>
        <w:rPr>
          <w:b/>
        </w:rPr>
      </w:pPr>
      <w:r>
        <w:rPr>
          <w:b/>
        </w:rPr>
        <w:t>În</w:t>
      </w:r>
      <w:r>
        <w:rPr>
          <w:b/>
          <w:spacing w:val="-2"/>
        </w:rPr>
        <w:t xml:space="preserve"> </w:t>
      </w:r>
      <w:r>
        <w:rPr>
          <w:b/>
        </w:rPr>
        <w:t>cazul</w:t>
      </w:r>
      <w:r>
        <w:rPr>
          <w:b/>
          <w:spacing w:val="-2"/>
        </w:rPr>
        <w:t xml:space="preserve"> </w:t>
      </w:r>
      <w:r>
        <w:rPr>
          <w:b/>
        </w:rPr>
        <w:t>achizițiilor</w:t>
      </w:r>
      <w:r>
        <w:rPr>
          <w:b/>
          <w:spacing w:val="-3"/>
        </w:rPr>
        <w:t xml:space="preserve"> </w:t>
      </w:r>
      <w:r>
        <w:rPr>
          <w:b/>
        </w:rPr>
        <w:t>periodice,</w:t>
      </w:r>
      <w:r>
        <w:rPr>
          <w:b/>
          <w:spacing w:val="-2"/>
        </w:rPr>
        <w:t xml:space="preserve"> </w:t>
      </w:r>
      <w:r>
        <w:rPr>
          <w:b/>
        </w:rPr>
        <w:t>calendarul</w:t>
      </w:r>
      <w:r>
        <w:rPr>
          <w:b/>
          <w:spacing w:val="-2"/>
        </w:rPr>
        <w:t xml:space="preserve"> </w:t>
      </w:r>
      <w:r>
        <w:rPr>
          <w:b/>
        </w:rPr>
        <w:t>estimat</w:t>
      </w:r>
      <w:r>
        <w:rPr>
          <w:b/>
          <w:spacing w:val="-2"/>
        </w:rPr>
        <w:t xml:space="preserve"> </w:t>
      </w:r>
      <w:r>
        <w:rPr>
          <w:b/>
        </w:rPr>
        <w:t>pentru</w:t>
      </w:r>
      <w:r>
        <w:rPr>
          <w:b/>
          <w:spacing w:val="-2"/>
        </w:rPr>
        <w:t xml:space="preserve"> </w:t>
      </w:r>
      <w:r>
        <w:rPr>
          <w:b/>
        </w:rPr>
        <w:t>publicarea</w:t>
      </w:r>
      <w:r>
        <w:rPr>
          <w:b/>
          <w:spacing w:val="-2"/>
        </w:rPr>
        <w:t xml:space="preserve"> </w:t>
      </w:r>
      <w:r>
        <w:rPr>
          <w:b/>
        </w:rPr>
        <w:t>anunțurilor</w:t>
      </w:r>
    </w:p>
    <w:p w:rsidR="00E714AB" w:rsidRDefault="00E714AB" w:rsidP="00E714AB">
      <w:pPr>
        <w:tabs>
          <w:tab w:val="left" w:pos="2478"/>
          <w:tab w:val="left" w:pos="9429"/>
        </w:tabs>
        <w:ind w:right="232"/>
        <w:jc w:val="right"/>
      </w:pPr>
      <w:r>
        <w:rPr>
          <w:b/>
        </w:rPr>
        <w:t>viitoare:</w:t>
      </w:r>
      <w:r>
        <w:rPr>
          <w:b/>
          <w:u w:val="single"/>
        </w:rPr>
        <w:tab/>
      </w:r>
      <w:r>
        <w:rPr>
          <w:b/>
          <w:i/>
        </w:rPr>
        <w:t>nu</w:t>
      </w:r>
      <w:r>
        <w:rPr>
          <w:b/>
          <w:i/>
          <w:spacing w:val="-1"/>
        </w:rPr>
        <w:t xml:space="preserve"> </w:t>
      </w:r>
      <w:r>
        <w:rPr>
          <w:b/>
          <w:i/>
        </w:rPr>
        <w:t>se</w:t>
      </w:r>
      <w:r>
        <w:rPr>
          <w:b/>
          <w:i/>
          <w:spacing w:val="-2"/>
        </w:rPr>
        <w:t xml:space="preserve"> </w:t>
      </w:r>
      <w:r>
        <w:rPr>
          <w:b/>
          <w:i/>
        </w:rPr>
        <w:t xml:space="preserve">aplică </w:t>
      </w:r>
      <w:r>
        <w:rPr>
          <w:u w:val="single"/>
        </w:rPr>
        <w:t xml:space="preserve"> </w:t>
      </w:r>
      <w:r>
        <w:rPr>
          <w:u w:val="single"/>
        </w:rPr>
        <w:tab/>
      </w:r>
    </w:p>
    <w:p w:rsidR="00E714AB" w:rsidRDefault="00E714AB" w:rsidP="002C75C7">
      <w:pPr>
        <w:pStyle w:val="a"/>
        <w:widowControl w:val="0"/>
        <w:numPr>
          <w:ilvl w:val="0"/>
          <w:numId w:val="36"/>
        </w:numPr>
        <w:tabs>
          <w:tab w:val="clear" w:pos="1134"/>
          <w:tab w:val="left" w:pos="360"/>
        </w:tabs>
        <w:autoSpaceDE w:val="0"/>
        <w:autoSpaceDN w:val="0"/>
        <w:spacing w:before="120"/>
        <w:ind w:left="922" w:right="219" w:hanging="923"/>
        <w:rPr>
          <w:b/>
        </w:rPr>
      </w:pPr>
      <w:r>
        <w:rPr>
          <w:b/>
        </w:rPr>
        <w:t>Data</w:t>
      </w:r>
      <w:r>
        <w:rPr>
          <w:b/>
          <w:spacing w:val="-2"/>
        </w:rPr>
        <w:t xml:space="preserve"> </w:t>
      </w:r>
      <w:r>
        <w:rPr>
          <w:b/>
        </w:rPr>
        <w:t>publicării</w:t>
      </w:r>
      <w:r>
        <w:rPr>
          <w:b/>
          <w:spacing w:val="-2"/>
        </w:rPr>
        <w:t xml:space="preserve"> </w:t>
      </w:r>
      <w:r>
        <w:rPr>
          <w:b/>
        </w:rPr>
        <w:t>anunțului</w:t>
      </w:r>
      <w:r>
        <w:rPr>
          <w:b/>
          <w:spacing w:val="-1"/>
        </w:rPr>
        <w:t xml:space="preserve"> </w:t>
      </w:r>
      <w:r>
        <w:rPr>
          <w:b/>
        </w:rPr>
        <w:t>de</w:t>
      </w:r>
      <w:r>
        <w:rPr>
          <w:b/>
          <w:spacing w:val="-3"/>
        </w:rPr>
        <w:t xml:space="preserve"> </w:t>
      </w:r>
      <w:r>
        <w:rPr>
          <w:b/>
        </w:rPr>
        <w:t>intenție</w:t>
      </w:r>
      <w:r>
        <w:rPr>
          <w:b/>
          <w:spacing w:val="-4"/>
        </w:rPr>
        <w:t xml:space="preserve"> </w:t>
      </w:r>
      <w:r>
        <w:rPr>
          <w:b/>
        </w:rPr>
        <w:t>sau,</w:t>
      </w:r>
      <w:r>
        <w:rPr>
          <w:b/>
          <w:spacing w:val="-1"/>
        </w:rPr>
        <w:t xml:space="preserve"> </w:t>
      </w:r>
      <w:r>
        <w:rPr>
          <w:b/>
        </w:rPr>
        <w:t>după</w:t>
      </w:r>
      <w:r>
        <w:rPr>
          <w:b/>
          <w:spacing w:val="-5"/>
        </w:rPr>
        <w:t xml:space="preserve"> </w:t>
      </w:r>
      <w:r>
        <w:rPr>
          <w:b/>
        </w:rPr>
        <w:t>caz,</w:t>
      </w:r>
      <w:r>
        <w:rPr>
          <w:b/>
          <w:spacing w:val="-1"/>
        </w:rPr>
        <w:t xml:space="preserve"> </w:t>
      </w:r>
      <w:r>
        <w:rPr>
          <w:b/>
        </w:rPr>
        <w:t>precizarea</w:t>
      </w:r>
      <w:r>
        <w:rPr>
          <w:b/>
          <w:spacing w:val="-2"/>
        </w:rPr>
        <w:t xml:space="preserve"> </w:t>
      </w:r>
      <w:r>
        <w:rPr>
          <w:b/>
        </w:rPr>
        <w:t>că</w:t>
      </w:r>
      <w:r>
        <w:rPr>
          <w:b/>
          <w:spacing w:val="-2"/>
        </w:rPr>
        <w:t xml:space="preserve"> </w:t>
      </w:r>
      <w:r>
        <w:rPr>
          <w:b/>
        </w:rPr>
        <w:t>nu</w:t>
      </w:r>
      <w:r>
        <w:rPr>
          <w:b/>
          <w:spacing w:val="-1"/>
        </w:rPr>
        <w:t xml:space="preserve"> </w:t>
      </w:r>
      <w:r>
        <w:rPr>
          <w:b/>
        </w:rPr>
        <w:t>a</w:t>
      </w:r>
      <w:r>
        <w:rPr>
          <w:b/>
          <w:spacing w:val="-2"/>
        </w:rPr>
        <w:t xml:space="preserve"> </w:t>
      </w:r>
      <w:r>
        <w:rPr>
          <w:b/>
        </w:rPr>
        <w:t>fost</w:t>
      </w:r>
      <w:r>
        <w:rPr>
          <w:b/>
          <w:spacing w:val="-1"/>
        </w:rPr>
        <w:t xml:space="preserve"> </w:t>
      </w:r>
      <w:r>
        <w:rPr>
          <w:b/>
        </w:rPr>
        <w:t>publicat</w:t>
      </w:r>
      <w:r>
        <w:rPr>
          <w:b/>
          <w:spacing w:val="-2"/>
        </w:rPr>
        <w:t xml:space="preserve"> </w:t>
      </w:r>
      <w:r>
        <w:rPr>
          <w:b/>
        </w:rPr>
        <w:t>un</w:t>
      </w:r>
      <w:r>
        <w:rPr>
          <w:b/>
          <w:spacing w:val="-2"/>
        </w:rPr>
        <w:t xml:space="preserve"> </w:t>
      </w:r>
      <w:r>
        <w:rPr>
          <w:b/>
        </w:rPr>
        <w:t>astfel</w:t>
      </w:r>
    </w:p>
    <w:p w:rsidR="00E714AB" w:rsidRDefault="0015688C" w:rsidP="00E714AB">
      <w:pPr>
        <w:pStyle w:val="a7"/>
        <w:tabs>
          <w:tab w:val="left" w:pos="2923"/>
        </w:tabs>
        <w:spacing w:before="3"/>
      </w:pPr>
      <w:r>
        <w:rPr>
          <w:noProof/>
        </w:rPr>
        <w:pict>
          <v:group id="Группа 1" o:spid="_x0000_s1028" style="position:absolute;margin-left:131.15pt;margin-top:12.05pt;width:399.1pt;height:2.15pt;z-index:-251654144;mso-position-horizontal-relative:page" coordorigin="2623,241" coordsize="798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">
            <v:shape id="AutoShape 14" o:spid="_x0000_s1029" style="position:absolute;left:2623;top:275;width:7982;height:2;visibility:visible;mso-wrap-style:square;v-text-anchor:top" coordsize="7982,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" adj="0,,0" path="m,l960,m4984,l7982,e" filled="f" strokeweight=".26669mm">
              <v:stroke joinstyle="round"/>
              <v:formulas/>
              <v:path arrowok="t" o:connecttype="custom" o:connectlocs="0,0;960,0;4984,0;7982,0" o:connectangles="0,0,0,0"/>
            </v:shape>
            <v:rect id="Rectangle 15" o:spid="_x0000_s1030" style="position:absolute;left:3583;top:240;width:3964;height: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" fillcolor="black" stroked="f"/>
            <w10:wrap anchorx="page"/>
          </v:group>
        </w:pict>
      </w:r>
      <w:r w:rsidR="00E714AB">
        <w:t>de</w:t>
      </w:r>
      <w:r w:rsidR="00E714AB">
        <w:rPr>
          <w:spacing w:val="-2"/>
        </w:rPr>
        <w:t xml:space="preserve"> </w:t>
      </w:r>
      <w:r w:rsidR="00E714AB">
        <w:t>anunţ:</w:t>
      </w:r>
      <w:r w:rsidR="00E714AB">
        <w:tab/>
        <w:t>nu</w:t>
      </w:r>
      <w:r w:rsidR="00E714AB">
        <w:rPr>
          <w:spacing w:val="-1"/>
        </w:rPr>
        <w:t xml:space="preserve"> </w:t>
      </w:r>
      <w:r w:rsidR="00E714AB">
        <w:t>a</w:t>
      </w:r>
      <w:r w:rsidR="00E714AB">
        <w:rPr>
          <w:spacing w:val="-5"/>
        </w:rPr>
        <w:t xml:space="preserve"> </w:t>
      </w:r>
      <w:r w:rsidR="00E714AB">
        <w:t>fost</w:t>
      </w:r>
      <w:r w:rsidR="00E714AB">
        <w:rPr>
          <w:spacing w:val="-2"/>
        </w:rPr>
        <w:t xml:space="preserve"> </w:t>
      </w:r>
      <w:r w:rsidR="00E714AB">
        <w:t>publicat</w:t>
      </w:r>
      <w:r w:rsidR="00E714AB">
        <w:rPr>
          <w:spacing w:val="-2"/>
        </w:rPr>
        <w:t xml:space="preserve"> </w:t>
      </w:r>
      <w:r w:rsidR="00E714AB">
        <w:t>un</w:t>
      </w:r>
      <w:r w:rsidR="00E714AB">
        <w:rPr>
          <w:spacing w:val="-2"/>
        </w:rPr>
        <w:t xml:space="preserve"> </w:t>
      </w:r>
      <w:r w:rsidR="00E714AB">
        <w:t>anun</w:t>
      </w:r>
      <w:r w:rsidR="00E714AB">
        <w:rPr>
          <w:rFonts w:ascii="Cambria" w:hAnsi="Cambria"/>
        </w:rPr>
        <w:t>ț</w:t>
      </w:r>
      <w:r w:rsidR="00E714AB">
        <w:rPr>
          <w:rFonts w:ascii="Cambria" w:hAnsi="Cambria"/>
          <w:spacing w:val="3"/>
        </w:rPr>
        <w:t xml:space="preserve"> </w:t>
      </w:r>
      <w:r w:rsidR="00E714AB">
        <w:t>de</w:t>
      </w:r>
      <w:r w:rsidR="00E714AB">
        <w:rPr>
          <w:spacing w:val="-2"/>
        </w:rPr>
        <w:t xml:space="preserve"> </w:t>
      </w:r>
      <w:r w:rsidR="00E714AB">
        <w:t>inten</w:t>
      </w:r>
      <w:r w:rsidR="00E714AB">
        <w:rPr>
          <w:rFonts w:ascii="Cambria" w:hAnsi="Cambria"/>
        </w:rPr>
        <w:t>ț</w:t>
      </w:r>
      <w:r w:rsidR="00E714AB">
        <w:t>ie</w:t>
      </w:r>
    </w:p>
    <w:p w:rsidR="00E714AB" w:rsidRDefault="00E714AB" w:rsidP="002C75C7">
      <w:pPr>
        <w:pStyle w:val="a"/>
        <w:widowControl w:val="0"/>
        <w:numPr>
          <w:ilvl w:val="0"/>
          <w:numId w:val="36"/>
        </w:numPr>
        <w:tabs>
          <w:tab w:val="clear" w:pos="1134"/>
          <w:tab w:val="left" w:pos="990"/>
          <w:tab w:val="left" w:pos="9944"/>
        </w:tabs>
        <w:autoSpaceDE w:val="0"/>
        <w:autoSpaceDN w:val="0"/>
        <w:spacing w:before="116"/>
        <w:ind w:left="989" w:hanging="428"/>
        <w:jc w:val="left"/>
        <w:rPr>
          <w:b/>
        </w:rPr>
      </w:pPr>
      <w:r>
        <w:rPr>
          <w:b/>
        </w:rPr>
        <w:t>Data</w:t>
      </w:r>
      <w:r>
        <w:rPr>
          <w:b/>
          <w:spacing w:val="-2"/>
        </w:rPr>
        <w:t xml:space="preserve"> </w:t>
      </w:r>
      <w:r>
        <w:rPr>
          <w:b/>
        </w:rPr>
        <w:t>transmiterii</w:t>
      </w:r>
      <w:r>
        <w:rPr>
          <w:b/>
          <w:spacing w:val="-2"/>
        </w:rPr>
        <w:t xml:space="preserve"> </w:t>
      </w:r>
      <w:r>
        <w:rPr>
          <w:b/>
        </w:rPr>
        <w:t>spre</w:t>
      </w:r>
      <w:r>
        <w:rPr>
          <w:b/>
          <w:spacing w:val="-1"/>
        </w:rPr>
        <w:t xml:space="preserve"> </w:t>
      </w:r>
      <w:r>
        <w:rPr>
          <w:b/>
        </w:rPr>
        <w:t>publicare</w:t>
      </w:r>
      <w:r>
        <w:rPr>
          <w:b/>
          <w:spacing w:val="-3"/>
        </w:rPr>
        <w:t xml:space="preserve"> </w:t>
      </w:r>
      <w:r>
        <w:rPr>
          <w:b/>
        </w:rPr>
        <w:t>a</w:t>
      </w:r>
      <w:r>
        <w:rPr>
          <w:b/>
          <w:spacing w:val="-2"/>
        </w:rPr>
        <w:t xml:space="preserve"> </w:t>
      </w:r>
      <w:r>
        <w:rPr>
          <w:b/>
        </w:rPr>
        <w:t>anunțului</w:t>
      </w:r>
      <w:r>
        <w:rPr>
          <w:b/>
          <w:spacing w:val="-4"/>
        </w:rPr>
        <w:t xml:space="preserve"> </w:t>
      </w:r>
      <w:r>
        <w:rPr>
          <w:b/>
        </w:rPr>
        <w:t>de</w:t>
      </w:r>
      <w:r>
        <w:rPr>
          <w:b/>
          <w:spacing w:val="-3"/>
        </w:rPr>
        <w:t xml:space="preserve"> </w:t>
      </w:r>
      <w:r>
        <w:rPr>
          <w:b/>
        </w:rPr>
        <w:t>participare:</w:t>
      </w:r>
      <w:r>
        <w:rPr>
          <w:b/>
          <w:u w:val="single"/>
        </w:rPr>
        <w:t xml:space="preserve"> </w:t>
      </w:r>
      <w:r>
        <w:rPr>
          <w:b/>
          <w:u w:val="single"/>
        </w:rPr>
        <w:tab/>
      </w:r>
    </w:p>
    <w:p w:rsidR="00E714AB" w:rsidRDefault="00E714AB" w:rsidP="002C75C7">
      <w:pPr>
        <w:pStyle w:val="a"/>
        <w:widowControl w:val="0"/>
        <w:numPr>
          <w:ilvl w:val="0"/>
          <w:numId w:val="36"/>
        </w:numPr>
        <w:tabs>
          <w:tab w:val="clear" w:pos="1134"/>
          <w:tab w:val="left" w:pos="990"/>
        </w:tabs>
        <w:autoSpaceDE w:val="0"/>
        <w:autoSpaceDN w:val="0"/>
        <w:spacing w:before="120"/>
        <w:ind w:left="989" w:hanging="428"/>
        <w:jc w:val="left"/>
        <w:rPr>
          <w:b/>
        </w:rPr>
      </w:pPr>
      <w:r>
        <w:rPr>
          <w:b/>
        </w:rPr>
        <w:t>În</w:t>
      </w:r>
      <w:r>
        <w:rPr>
          <w:b/>
          <w:spacing w:val="-2"/>
        </w:rPr>
        <w:t xml:space="preserve"> </w:t>
      </w:r>
      <w:r>
        <w:rPr>
          <w:b/>
        </w:rPr>
        <w:t>cadrul</w:t>
      </w:r>
      <w:r>
        <w:rPr>
          <w:b/>
          <w:spacing w:val="-2"/>
        </w:rPr>
        <w:t xml:space="preserve"> </w:t>
      </w:r>
      <w:r>
        <w:rPr>
          <w:b/>
        </w:rPr>
        <w:t>procedurii</w:t>
      </w:r>
      <w:r>
        <w:rPr>
          <w:b/>
          <w:spacing w:val="-1"/>
        </w:rPr>
        <w:t xml:space="preserve"> </w:t>
      </w:r>
      <w:r>
        <w:rPr>
          <w:b/>
        </w:rPr>
        <w:t>de</w:t>
      </w:r>
      <w:r>
        <w:rPr>
          <w:b/>
          <w:spacing w:val="-5"/>
        </w:rPr>
        <w:t xml:space="preserve"> </w:t>
      </w:r>
      <w:r>
        <w:rPr>
          <w:b/>
        </w:rPr>
        <w:t>achiziție</w:t>
      </w:r>
      <w:r>
        <w:rPr>
          <w:b/>
          <w:spacing w:val="-4"/>
        </w:rPr>
        <w:t xml:space="preserve"> </w:t>
      </w:r>
      <w:r>
        <w:rPr>
          <w:b/>
        </w:rPr>
        <w:t>publică</w:t>
      </w:r>
      <w:r>
        <w:rPr>
          <w:b/>
          <w:spacing w:val="-1"/>
        </w:rPr>
        <w:t xml:space="preserve"> </w:t>
      </w:r>
      <w:r>
        <w:rPr>
          <w:b/>
        </w:rPr>
        <w:t>se</w:t>
      </w:r>
      <w:r>
        <w:rPr>
          <w:b/>
          <w:spacing w:val="-3"/>
        </w:rPr>
        <w:t xml:space="preserve"> </w:t>
      </w:r>
      <w:r>
        <w:rPr>
          <w:b/>
        </w:rPr>
        <w:t>va</w:t>
      </w:r>
      <w:r>
        <w:rPr>
          <w:b/>
          <w:spacing w:val="-1"/>
        </w:rPr>
        <w:t xml:space="preserve"> </w:t>
      </w:r>
      <w:r>
        <w:rPr>
          <w:b/>
        </w:rPr>
        <w:t>utiliza/accepta:</w:t>
      </w:r>
    </w:p>
    <w:p w:rsidR="00E714AB" w:rsidRDefault="00E714AB" w:rsidP="00E714AB">
      <w:pPr>
        <w:pStyle w:val="a7"/>
        <w:rPr>
          <w:sz w:val="20"/>
        </w:rPr>
      </w:pPr>
    </w:p>
    <w:p w:rsidR="00E714AB" w:rsidRDefault="00E714AB" w:rsidP="00E714AB">
      <w:pPr>
        <w:pStyle w:val="a7"/>
        <w:spacing w:before="8"/>
        <w:rPr>
          <w:sz w:val="14"/>
        </w:rPr>
      </w:pPr>
    </w:p>
    <w:tbl>
      <w:tblPr>
        <w:tblStyle w:val="TableNormal"/>
        <w:tblW w:w="0" w:type="auto"/>
        <w:tblInd w:w="1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05"/>
        <w:gridCol w:w="3785"/>
      </w:tblGrid>
      <w:tr w:rsidR="00E714AB" w:rsidTr="00A23E82">
        <w:trPr>
          <w:trHeight w:val="275"/>
        </w:trPr>
        <w:tc>
          <w:tcPr>
            <w:tcW w:w="5305" w:type="dxa"/>
          </w:tcPr>
          <w:p w:rsidR="00E714AB" w:rsidRDefault="00E714AB" w:rsidP="00A23E82">
            <w:pPr>
              <w:pStyle w:val="TableParagraph"/>
              <w:spacing w:line="256" w:lineRule="exact"/>
              <w:ind w:left="107"/>
              <w:rPr>
                <w:b/>
                <w:sz w:val="24"/>
              </w:rPr>
            </w:pPr>
            <w:r>
              <w:rPr>
                <w:b/>
                <w:sz w:val="24"/>
              </w:rPr>
              <w:t>Denumirea</w:t>
            </w:r>
            <w:r>
              <w:rPr>
                <w:b/>
                <w:spacing w:val="-4"/>
                <w:sz w:val="24"/>
              </w:rPr>
              <w:t xml:space="preserve"> </w:t>
            </w:r>
            <w:r>
              <w:rPr>
                <w:b/>
                <w:sz w:val="24"/>
              </w:rPr>
              <w:t>instrumentului</w:t>
            </w:r>
            <w:r>
              <w:rPr>
                <w:b/>
                <w:spacing w:val="-3"/>
                <w:sz w:val="24"/>
              </w:rPr>
              <w:t xml:space="preserve"> </w:t>
            </w:r>
            <w:r>
              <w:rPr>
                <w:b/>
                <w:sz w:val="24"/>
              </w:rPr>
              <w:t>electronic</w:t>
            </w:r>
          </w:p>
        </w:tc>
        <w:tc>
          <w:tcPr>
            <w:tcW w:w="3785" w:type="dxa"/>
          </w:tcPr>
          <w:p w:rsidR="00E714AB" w:rsidRDefault="00E714AB" w:rsidP="00A23E82">
            <w:pPr>
              <w:pStyle w:val="TableParagraph"/>
              <w:spacing w:line="256" w:lineRule="exact"/>
              <w:ind w:left="107"/>
              <w:rPr>
                <w:b/>
                <w:sz w:val="24"/>
              </w:rPr>
            </w:pPr>
            <w:r>
              <w:rPr>
                <w:b/>
                <w:sz w:val="24"/>
              </w:rPr>
              <w:t>Se</w:t>
            </w:r>
            <w:r>
              <w:rPr>
                <w:b/>
                <w:spacing w:val="-2"/>
                <w:sz w:val="24"/>
              </w:rPr>
              <w:t xml:space="preserve"> </w:t>
            </w:r>
            <w:r>
              <w:rPr>
                <w:b/>
                <w:sz w:val="24"/>
              </w:rPr>
              <w:t>va utiliza/accepta</w:t>
            </w:r>
            <w:r>
              <w:rPr>
                <w:b/>
                <w:spacing w:val="-1"/>
                <w:sz w:val="24"/>
              </w:rPr>
              <w:t xml:space="preserve"> </w:t>
            </w:r>
            <w:r>
              <w:rPr>
                <w:b/>
                <w:sz w:val="24"/>
              </w:rPr>
              <w:t>sau nu</w:t>
            </w:r>
          </w:p>
        </w:tc>
      </w:tr>
      <w:tr w:rsidR="00E714AB" w:rsidTr="00A23E82">
        <w:trPr>
          <w:trHeight w:val="551"/>
        </w:trPr>
        <w:tc>
          <w:tcPr>
            <w:tcW w:w="5305" w:type="dxa"/>
          </w:tcPr>
          <w:p w:rsidR="00E714AB" w:rsidRDefault="00E714AB" w:rsidP="00A23E82">
            <w:pPr>
              <w:pStyle w:val="TableParagraph"/>
              <w:spacing w:line="268" w:lineRule="exact"/>
              <w:ind w:left="107"/>
              <w:rPr>
                <w:sz w:val="24"/>
              </w:rPr>
            </w:pPr>
            <w:r>
              <w:rPr>
                <w:sz w:val="24"/>
              </w:rPr>
              <w:t>depunerea</w:t>
            </w:r>
            <w:r>
              <w:rPr>
                <w:spacing w:val="-2"/>
                <w:sz w:val="24"/>
              </w:rPr>
              <w:t xml:space="preserve"> </w:t>
            </w:r>
            <w:r>
              <w:rPr>
                <w:sz w:val="24"/>
              </w:rPr>
              <w:t>electronică a</w:t>
            </w:r>
            <w:r>
              <w:rPr>
                <w:spacing w:val="-1"/>
                <w:sz w:val="24"/>
              </w:rPr>
              <w:t xml:space="preserve"> </w:t>
            </w:r>
            <w:r>
              <w:rPr>
                <w:sz w:val="24"/>
              </w:rPr>
              <w:t>ofertelor</w:t>
            </w:r>
            <w:r>
              <w:rPr>
                <w:spacing w:val="-1"/>
                <w:sz w:val="24"/>
              </w:rPr>
              <w:t xml:space="preserve"> </w:t>
            </w:r>
            <w:r>
              <w:rPr>
                <w:sz w:val="24"/>
              </w:rPr>
              <w:t>sau a</w:t>
            </w:r>
            <w:r>
              <w:rPr>
                <w:spacing w:val="-1"/>
                <w:sz w:val="24"/>
              </w:rPr>
              <w:t xml:space="preserve"> </w:t>
            </w:r>
            <w:r>
              <w:rPr>
                <w:sz w:val="24"/>
              </w:rPr>
              <w:t>cererilor</w:t>
            </w:r>
            <w:r>
              <w:rPr>
                <w:spacing w:val="-1"/>
                <w:sz w:val="24"/>
              </w:rPr>
              <w:t xml:space="preserve"> </w:t>
            </w:r>
            <w:r>
              <w:rPr>
                <w:sz w:val="24"/>
              </w:rPr>
              <w:t>de</w:t>
            </w:r>
          </w:p>
          <w:p w:rsidR="00E714AB" w:rsidRDefault="00E714AB" w:rsidP="00A23E82">
            <w:pPr>
              <w:pStyle w:val="TableParagraph"/>
              <w:spacing w:line="264" w:lineRule="exact"/>
              <w:ind w:left="107"/>
              <w:rPr>
                <w:sz w:val="24"/>
              </w:rPr>
            </w:pPr>
            <w:r>
              <w:rPr>
                <w:sz w:val="24"/>
              </w:rPr>
              <w:t>participare</w:t>
            </w:r>
          </w:p>
        </w:tc>
        <w:tc>
          <w:tcPr>
            <w:tcW w:w="3785" w:type="dxa"/>
          </w:tcPr>
          <w:p w:rsidR="00E714AB" w:rsidRDefault="00E714AB" w:rsidP="00A23E82">
            <w:pPr>
              <w:pStyle w:val="TableParagraph"/>
              <w:spacing w:line="268" w:lineRule="exact"/>
              <w:ind w:left="107"/>
              <w:rPr>
                <w:sz w:val="24"/>
              </w:rPr>
            </w:pPr>
            <w:r>
              <w:rPr>
                <w:sz w:val="24"/>
              </w:rPr>
              <w:t>Se</w:t>
            </w:r>
            <w:r>
              <w:rPr>
                <w:spacing w:val="-2"/>
                <w:sz w:val="24"/>
              </w:rPr>
              <w:t xml:space="preserve"> </w:t>
            </w:r>
            <w:r>
              <w:rPr>
                <w:sz w:val="24"/>
              </w:rPr>
              <w:t>acceptă</w:t>
            </w:r>
          </w:p>
        </w:tc>
      </w:tr>
      <w:tr w:rsidR="00E714AB" w:rsidTr="00A23E82">
        <w:trPr>
          <w:trHeight w:val="278"/>
        </w:trPr>
        <w:tc>
          <w:tcPr>
            <w:tcW w:w="5305" w:type="dxa"/>
          </w:tcPr>
          <w:p w:rsidR="00E714AB" w:rsidRDefault="00E714AB" w:rsidP="00A23E82">
            <w:pPr>
              <w:pStyle w:val="TableParagraph"/>
              <w:spacing w:line="259" w:lineRule="exact"/>
              <w:ind w:left="107"/>
              <w:rPr>
                <w:sz w:val="24"/>
              </w:rPr>
            </w:pPr>
            <w:r>
              <w:rPr>
                <w:sz w:val="24"/>
              </w:rPr>
              <w:t>sistemul</w:t>
            </w:r>
            <w:r>
              <w:rPr>
                <w:spacing w:val="-2"/>
                <w:sz w:val="24"/>
              </w:rPr>
              <w:t xml:space="preserve"> </w:t>
            </w:r>
            <w:r>
              <w:rPr>
                <w:sz w:val="24"/>
              </w:rPr>
              <w:t>de</w:t>
            </w:r>
            <w:r>
              <w:rPr>
                <w:spacing w:val="-1"/>
                <w:sz w:val="24"/>
              </w:rPr>
              <w:t xml:space="preserve"> </w:t>
            </w:r>
            <w:r>
              <w:rPr>
                <w:sz w:val="24"/>
              </w:rPr>
              <w:t>comenzi</w:t>
            </w:r>
            <w:r>
              <w:rPr>
                <w:spacing w:val="-1"/>
                <w:sz w:val="24"/>
              </w:rPr>
              <w:t xml:space="preserve"> </w:t>
            </w:r>
            <w:r>
              <w:rPr>
                <w:sz w:val="24"/>
              </w:rPr>
              <w:t>electronice</w:t>
            </w:r>
          </w:p>
        </w:tc>
        <w:tc>
          <w:tcPr>
            <w:tcW w:w="3785" w:type="dxa"/>
          </w:tcPr>
          <w:p w:rsidR="00E714AB" w:rsidRDefault="00E714AB" w:rsidP="00A23E82">
            <w:pPr>
              <w:pStyle w:val="TableParagraph"/>
              <w:spacing w:line="259" w:lineRule="exact"/>
              <w:ind w:left="107"/>
              <w:rPr>
                <w:sz w:val="24"/>
              </w:rPr>
            </w:pPr>
            <w:r>
              <w:rPr>
                <w:sz w:val="24"/>
              </w:rPr>
              <w:t>Nu</w:t>
            </w:r>
            <w:r>
              <w:rPr>
                <w:spacing w:val="-3"/>
                <w:sz w:val="24"/>
              </w:rPr>
              <w:t xml:space="preserve"> </w:t>
            </w:r>
            <w:r>
              <w:rPr>
                <w:sz w:val="24"/>
              </w:rPr>
              <w:t>se</w:t>
            </w:r>
            <w:r>
              <w:rPr>
                <w:spacing w:val="-3"/>
                <w:sz w:val="24"/>
              </w:rPr>
              <w:t xml:space="preserve"> </w:t>
            </w:r>
            <w:r>
              <w:rPr>
                <w:sz w:val="24"/>
              </w:rPr>
              <w:t>acceptă</w:t>
            </w:r>
          </w:p>
        </w:tc>
      </w:tr>
      <w:tr w:rsidR="00E714AB" w:rsidTr="00A23E82">
        <w:trPr>
          <w:trHeight w:val="275"/>
        </w:trPr>
        <w:tc>
          <w:tcPr>
            <w:tcW w:w="5305" w:type="dxa"/>
          </w:tcPr>
          <w:p w:rsidR="00E714AB" w:rsidRDefault="00E714AB" w:rsidP="00A23E82">
            <w:pPr>
              <w:pStyle w:val="TableParagraph"/>
              <w:spacing w:line="256" w:lineRule="exact"/>
              <w:ind w:left="107"/>
              <w:rPr>
                <w:sz w:val="24"/>
              </w:rPr>
            </w:pPr>
            <w:r>
              <w:rPr>
                <w:sz w:val="24"/>
              </w:rPr>
              <w:t>facturarea</w:t>
            </w:r>
            <w:r>
              <w:rPr>
                <w:spacing w:val="-4"/>
                <w:sz w:val="24"/>
              </w:rPr>
              <w:t xml:space="preserve"> </w:t>
            </w:r>
            <w:r>
              <w:rPr>
                <w:sz w:val="24"/>
              </w:rPr>
              <w:t>electronică</w:t>
            </w:r>
          </w:p>
        </w:tc>
        <w:tc>
          <w:tcPr>
            <w:tcW w:w="3785" w:type="dxa"/>
          </w:tcPr>
          <w:p w:rsidR="00E714AB" w:rsidRDefault="00E714AB" w:rsidP="00A23E82">
            <w:pPr>
              <w:pStyle w:val="TableParagraph"/>
              <w:spacing w:line="256" w:lineRule="exact"/>
              <w:ind w:left="107"/>
              <w:rPr>
                <w:sz w:val="24"/>
              </w:rPr>
            </w:pPr>
            <w:r>
              <w:rPr>
                <w:sz w:val="24"/>
              </w:rPr>
              <w:t>Se</w:t>
            </w:r>
            <w:r>
              <w:rPr>
                <w:spacing w:val="-2"/>
                <w:sz w:val="24"/>
              </w:rPr>
              <w:t xml:space="preserve"> </w:t>
            </w:r>
            <w:r>
              <w:rPr>
                <w:sz w:val="24"/>
              </w:rPr>
              <w:t>acceptă</w:t>
            </w:r>
          </w:p>
        </w:tc>
      </w:tr>
      <w:tr w:rsidR="00E714AB" w:rsidTr="00A23E82">
        <w:trPr>
          <w:trHeight w:val="275"/>
        </w:trPr>
        <w:tc>
          <w:tcPr>
            <w:tcW w:w="5305" w:type="dxa"/>
          </w:tcPr>
          <w:p w:rsidR="00E714AB" w:rsidRDefault="00E714AB" w:rsidP="00A23E82">
            <w:pPr>
              <w:pStyle w:val="TableParagraph"/>
              <w:spacing w:line="256" w:lineRule="exact"/>
              <w:ind w:left="107"/>
              <w:rPr>
                <w:sz w:val="24"/>
              </w:rPr>
            </w:pPr>
            <w:r>
              <w:rPr>
                <w:sz w:val="24"/>
              </w:rPr>
              <w:t>plățile</w:t>
            </w:r>
            <w:r>
              <w:rPr>
                <w:spacing w:val="-2"/>
                <w:sz w:val="24"/>
              </w:rPr>
              <w:t xml:space="preserve"> </w:t>
            </w:r>
            <w:r>
              <w:rPr>
                <w:sz w:val="24"/>
              </w:rPr>
              <w:t>electronice</w:t>
            </w:r>
          </w:p>
        </w:tc>
        <w:tc>
          <w:tcPr>
            <w:tcW w:w="3785" w:type="dxa"/>
          </w:tcPr>
          <w:p w:rsidR="00E714AB" w:rsidRDefault="00E714AB" w:rsidP="00A23E82">
            <w:pPr>
              <w:pStyle w:val="TableParagraph"/>
              <w:spacing w:line="256" w:lineRule="exact"/>
              <w:ind w:left="107"/>
              <w:rPr>
                <w:sz w:val="24"/>
              </w:rPr>
            </w:pPr>
            <w:r>
              <w:rPr>
                <w:sz w:val="24"/>
              </w:rPr>
              <w:t>Se</w:t>
            </w:r>
            <w:r>
              <w:rPr>
                <w:spacing w:val="-2"/>
                <w:sz w:val="24"/>
              </w:rPr>
              <w:t xml:space="preserve"> </w:t>
            </w:r>
            <w:r>
              <w:rPr>
                <w:sz w:val="24"/>
              </w:rPr>
              <w:t>acceptă</w:t>
            </w:r>
          </w:p>
        </w:tc>
      </w:tr>
    </w:tbl>
    <w:p w:rsidR="00E714AB" w:rsidRDefault="00E714AB" w:rsidP="002C75C7">
      <w:pPr>
        <w:pStyle w:val="a"/>
        <w:widowControl w:val="0"/>
        <w:numPr>
          <w:ilvl w:val="0"/>
          <w:numId w:val="36"/>
        </w:numPr>
        <w:tabs>
          <w:tab w:val="clear" w:pos="1134"/>
          <w:tab w:val="left" w:pos="923"/>
          <w:tab w:val="left" w:pos="6792"/>
          <w:tab w:val="left" w:pos="9901"/>
        </w:tabs>
        <w:autoSpaceDE w:val="0"/>
        <w:autoSpaceDN w:val="0"/>
        <w:spacing w:before="116"/>
        <w:ind w:left="922" w:right="287" w:hanging="360"/>
        <w:jc w:val="left"/>
      </w:pPr>
      <w:r>
        <w:rPr>
          <w:b/>
        </w:rPr>
        <w:t>Contractul</w:t>
      </w:r>
      <w:r>
        <w:rPr>
          <w:b/>
          <w:spacing w:val="-3"/>
        </w:rPr>
        <w:t xml:space="preserve"> </w:t>
      </w:r>
      <w:r>
        <w:rPr>
          <w:b/>
        </w:rPr>
        <w:t>intră</w:t>
      </w:r>
      <w:r>
        <w:rPr>
          <w:b/>
          <w:spacing w:val="-3"/>
        </w:rPr>
        <w:t xml:space="preserve"> </w:t>
      </w:r>
      <w:r>
        <w:rPr>
          <w:b/>
        </w:rPr>
        <w:t>sub</w:t>
      </w:r>
      <w:r>
        <w:rPr>
          <w:b/>
          <w:spacing w:val="-2"/>
        </w:rPr>
        <w:t xml:space="preserve"> </w:t>
      </w:r>
      <w:r>
        <w:rPr>
          <w:b/>
        </w:rPr>
        <w:t>incidența</w:t>
      </w:r>
      <w:r>
        <w:rPr>
          <w:b/>
          <w:spacing w:val="-3"/>
        </w:rPr>
        <w:t xml:space="preserve"> </w:t>
      </w:r>
      <w:r>
        <w:rPr>
          <w:b/>
        </w:rPr>
        <w:t>Acordului</w:t>
      </w:r>
      <w:r>
        <w:rPr>
          <w:b/>
          <w:spacing w:val="-2"/>
        </w:rPr>
        <w:t xml:space="preserve"> </w:t>
      </w:r>
      <w:r>
        <w:rPr>
          <w:b/>
        </w:rPr>
        <w:t>privind</w:t>
      </w:r>
      <w:r>
        <w:rPr>
          <w:b/>
          <w:spacing w:val="-3"/>
        </w:rPr>
        <w:t xml:space="preserve"> </w:t>
      </w:r>
      <w:r>
        <w:rPr>
          <w:b/>
        </w:rPr>
        <w:t>achizițiile</w:t>
      </w:r>
      <w:r>
        <w:rPr>
          <w:b/>
          <w:spacing w:val="-3"/>
        </w:rPr>
        <w:t xml:space="preserve"> </w:t>
      </w:r>
      <w:r>
        <w:rPr>
          <w:b/>
        </w:rPr>
        <w:t>guvernamentale</w:t>
      </w:r>
      <w:r>
        <w:rPr>
          <w:b/>
          <w:spacing w:val="-5"/>
        </w:rPr>
        <w:t xml:space="preserve"> </w:t>
      </w:r>
      <w:r>
        <w:rPr>
          <w:b/>
        </w:rPr>
        <w:t>al</w:t>
      </w:r>
      <w:r>
        <w:rPr>
          <w:b/>
          <w:spacing w:val="-2"/>
        </w:rPr>
        <w:t xml:space="preserve"> </w:t>
      </w:r>
      <w:r>
        <w:rPr>
          <w:b/>
        </w:rPr>
        <w:t>Organizației</w:t>
      </w:r>
      <w:r>
        <w:rPr>
          <w:b/>
          <w:spacing w:val="-57"/>
        </w:rPr>
        <w:t xml:space="preserve"> </w:t>
      </w:r>
      <w:r>
        <w:rPr>
          <w:b/>
        </w:rPr>
        <w:t>Mondiale a Comerțului (numai în cazul anunțurilor transmise spre publicare în Jurnalul</w:t>
      </w:r>
      <w:r>
        <w:rPr>
          <w:b/>
          <w:spacing w:val="1"/>
        </w:rPr>
        <w:t xml:space="preserve"> </w:t>
      </w:r>
      <w:r>
        <w:rPr>
          <w:b/>
        </w:rPr>
        <w:t>Oficial</w:t>
      </w:r>
      <w:r>
        <w:rPr>
          <w:b/>
          <w:spacing w:val="-2"/>
        </w:rPr>
        <w:t xml:space="preserve"> </w:t>
      </w:r>
      <w:r>
        <w:rPr>
          <w:b/>
        </w:rPr>
        <w:t>al</w:t>
      </w:r>
      <w:r>
        <w:rPr>
          <w:b/>
          <w:spacing w:val="-2"/>
        </w:rPr>
        <w:t xml:space="preserve"> </w:t>
      </w:r>
      <w:r>
        <w:rPr>
          <w:b/>
        </w:rPr>
        <w:t>Uniunii</w:t>
      </w:r>
      <w:r>
        <w:rPr>
          <w:b/>
          <w:spacing w:val="-1"/>
        </w:rPr>
        <w:t xml:space="preserve"> </w:t>
      </w:r>
      <w:r>
        <w:rPr>
          <w:b/>
        </w:rPr>
        <w:t>Europene):</w:t>
      </w:r>
      <w:r>
        <w:rPr>
          <w:b/>
          <w:u w:val="single"/>
        </w:rPr>
        <w:tab/>
      </w:r>
      <w:r>
        <w:rPr>
          <w:b/>
          <w:i/>
        </w:rPr>
        <w:t>nu</w:t>
      </w:r>
      <w:r>
        <w:rPr>
          <w:b/>
          <w:i/>
          <w:spacing w:val="-1"/>
        </w:rPr>
        <w:t xml:space="preserve"> </w:t>
      </w:r>
      <w:r>
        <w:rPr>
          <w:b/>
          <w:i/>
        </w:rPr>
        <w:t>se</w:t>
      </w:r>
      <w:r>
        <w:rPr>
          <w:b/>
          <w:i/>
          <w:spacing w:val="-2"/>
        </w:rPr>
        <w:t xml:space="preserve"> </w:t>
      </w:r>
      <w:r>
        <w:rPr>
          <w:b/>
          <w:i/>
        </w:rPr>
        <w:t xml:space="preserve">aplică </w:t>
      </w:r>
      <w:r>
        <w:rPr>
          <w:u w:val="single"/>
        </w:rPr>
        <w:t xml:space="preserve"> </w:t>
      </w:r>
      <w:r>
        <w:rPr>
          <w:u w:val="single"/>
        </w:rPr>
        <w:tab/>
      </w:r>
    </w:p>
    <w:p w:rsidR="00E714AB" w:rsidRDefault="00E714AB" w:rsidP="00E714AB">
      <w:pPr>
        <w:spacing w:line="227" w:lineRule="exact"/>
        <w:ind w:left="6563"/>
        <w:rPr>
          <w:sz w:val="20"/>
        </w:rPr>
      </w:pPr>
      <w:r>
        <w:rPr>
          <w:sz w:val="20"/>
        </w:rPr>
        <w:t>(se</w:t>
      </w:r>
      <w:r>
        <w:rPr>
          <w:spacing w:val="-2"/>
          <w:sz w:val="20"/>
        </w:rPr>
        <w:t xml:space="preserve"> </w:t>
      </w:r>
      <w:r>
        <w:rPr>
          <w:sz w:val="20"/>
        </w:rPr>
        <w:t>specifică</w:t>
      </w:r>
      <w:r>
        <w:rPr>
          <w:spacing w:val="-2"/>
          <w:sz w:val="20"/>
        </w:rPr>
        <w:t xml:space="preserve"> </w:t>
      </w:r>
      <w:r>
        <w:rPr>
          <w:sz w:val="20"/>
        </w:rPr>
        <w:t>da</w:t>
      </w:r>
      <w:r>
        <w:rPr>
          <w:spacing w:val="-1"/>
          <w:sz w:val="20"/>
        </w:rPr>
        <w:t xml:space="preserve"> </w:t>
      </w:r>
      <w:r>
        <w:rPr>
          <w:sz w:val="20"/>
        </w:rPr>
        <w:t>sau</w:t>
      </w:r>
      <w:r>
        <w:rPr>
          <w:spacing w:val="-3"/>
          <w:sz w:val="20"/>
        </w:rPr>
        <w:t xml:space="preserve"> </w:t>
      </w:r>
      <w:r>
        <w:rPr>
          <w:sz w:val="20"/>
        </w:rPr>
        <w:t>nu)</w:t>
      </w:r>
    </w:p>
    <w:p w:rsidR="00E714AB" w:rsidRPr="009F6E07" w:rsidRDefault="00E714AB" w:rsidP="002C75C7">
      <w:pPr>
        <w:pStyle w:val="a"/>
        <w:widowControl w:val="0"/>
        <w:numPr>
          <w:ilvl w:val="0"/>
          <w:numId w:val="36"/>
        </w:numPr>
        <w:tabs>
          <w:tab w:val="clear" w:pos="1134"/>
          <w:tab w:val="left" w:pos="990"/>
          <w:tab w:val="left" w:pos="9958"/>
        </w:tabs>
        <w:autoSpaceDE w:val="0"/>
        <w:autoSpaceDN w:val="0"/>
        <w:spacing w:before="124"/>
        <w:ind w:left="989" w:hanging="428"/>
        <w:jc w:val="left"/>
      </w:pPr>
      <w:r>
        <w:rPr>
          <w:b/>
        </w:rPr>
        <w:t>Alte</w:t>
      </w:r>
      <w:r>
        <w:rPr>
          <w:b/>
          <w:spacing w:val="-4"/>
        </w:rPr>
        <w:t xml:space="preserve"> </w:t>
      </w:r>
      <w:r>
        <w:rPr>
          <w:b/>
        </w:rPr>
        <w:t>informații</w:t>
      </w:r>
      <w:r>
        <w:rPr>
          <w:b/>
          <w:spacing w:val="-2"/>
        </w:rPr>
        <w:t xml:space="preserve"> </w:t>
      </w:r>
      <w:r>
        <w:rPr>
          <w:b/>
        </w:rPr>
        <w:t xml:space="preserve">relevante: </w:t>
      </w:r>
      <w:r>
        <w:rPr>
          <w:u w:val="single"/>
        </w:rPr>
        <w:t xml:space="preserve"> </w:t>
      </w:r>
      <w:r>
        <w:rPr>
          <w:u w:val="single"/>
        </w:rPr>
        <w:tab/>
      </w:r>
    </w:p>
    <w:p w:rsidR="00E714AB" w:rsidRDefault="00E714AB" w:rsidP="00E714AB">
      <w:pPr>
        <w:pStyle w:val="a7"/>
        <w:tabs>
          <w:tab w:val="left" w:pos="4169"/>
          <w:tab w:val="left" w:pos="6063"/>
          <w:tab w:val="left" w:pos="9718"/>
        </w:tabs>
        <w:spacing w:before="36"/>
        <w:ind w:left="562"/>
      </w:pPr>
    </w:p>
    <w:p w:rsidR="00E714AB" w:rsidRDefault="00E714AB" w:rsidP="00E714AB">
      <w:pPr>
        <w:pStyle w:val="a7"/>
        <w:tabs>
          <w:tab w:val="left" w:pos="4169"/>
          <w:tab w:val="left" w:pos="6063"/>
          <w:tab w:val="left" w:pos="9718"/>
        </w:tabs>
        <w:spacing w:before="36"/>
        <w:ind w:left="562"/>
      </w:pPr>
    </w:p>
    <w:p w:rsidR="00E714AB" w:rsidRDefault="00E714AB" w:rsidP="00E714AB">
      <w:pPr>
        <w:pStyle w:val="a7"/>
        <w:tabs>
          <w:tab w:val="left" w:pos="4169"/>
          <w:tab w:val="left" w:pos="6063"/>
          <w:tab w:val="left" w:pos="9718"/>
        </w:tabs>
        <w:spacing w:before="36"/>
        <w:ind w:left="562"/>
      </w:pPr>
    </w:p>
    <w:p w:rsidR="00E714AB" w:rsidRDefault="00E714AB" w:rsidP="00E714AB">
      <w:pPr>
        <w:pStyle w:val="a7"/>
        <w:tabs>
          <w:tab w:val="left" w:pos="4169"/>
          <w:tab w:val="left" w:pos="6063"/>
          <w:tab w:val="left" w:pos="9718"/>
        </w:tabs>
        <w:spacing w:before="36"/>
        <w:ind w:left="562"/>
      </w:pPr>
    </w:p>
    <w:p w:rsidR="00E714AB" w:rsidRDefault="00E714AB" w:rsidP="00E714AB">
      <w:pPr>
        <w:pStyle w:val="a7"/>
        <w:tabs>
          <w:tab w:val="left" w:pos="4169"/>
          <w:tab w:val="left" w:pos="6063"/>
          <w:tab w:val="left" w:pos="9718"/>
        </w:tabs>
        <w:spacing w:before="36"/>
        <w:ind w:left="562"/>
      </w:pPr>
      <w:r>
        <w:t>Conducătorul</w:t>
      </w:r>
      <w:r>
        <w:rPr>
          <w:spacing w:val="-2"/>
        </w:rPr>
        <w:t xml:space="preserve"> </w:t>
      </w:r>
      <w:r>
        <w:t>grupului</w:t>
      </w:r>
      <w:r>
        <w:rPr>
          <w:spacing w:val="-3"/>
        </w:rPr>
        <w:t xml:space="preserve"> </w:t>
      </w:r>
      <w:r>
        <w:t>de</w:t>
      </w:r>
      <w:r>
        <w:rPr>
          <w:spacing w:val="-2"/>
        </w:rPr>
        <w:t xml:space="preserve"> </w:t>
      </w:r>
      <w:r>
        <w:t>lucru:</w:t>
      </w:r>
      <w:r>
        <w:tab/>
      </w:r>
      <w:r>
        <w:rPr>
          <w:lang w:val="en-US"/>
        </w:rPr>
        <w:t>Madjar P.G.</w:t>
      </w:r>
      <w:r>
        <w:tab/>
      </w:r>
      <w:r>
        <w:rPr>
          <w:u w:val="single"/>
        </w:rPr>
        <w:t xml:space="preserve"> </w:t>
      </w:r>
      <w:r>
        <w:rPr>
          <w:u w:val="single"/>
        </w:rPr>
        <w:tab/>
      </w:r>
    </w:p>
    <w:p w:rsidR="00E714AB" w:rsidRDefault="00E714AB" w:rsidP="00E714AB">
      <w:pPr>
        <w:spacing w:before="67"/>
      </w:pPr>
    </w:p>
    <w:p w:rsidR="00B65C93" w:rsidRPr="00E714AB" w:rsidRDefault="00B65C93" w:rsidP="002A6E99">
      <w:pPr>
        <w:pStyle w:val="Style3"/>
        <w:tabs>
          <w:tab w:val="left" w:pos="567"/>
        </w:tabs>
        <w:spacing w:before="0" w:beforeAutospacing="0" w:after="0"/>
        <w:ind w:left="0" w:firstLine="0"/>
        <w:jc w:val="center"/>
        <w:rPr>
          <w:rFonts w:eastAsia="PMingLiU"/>
          <w:lang w:val="ro-RO"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Default="00B65C93" w:rsidP="002A6E99">
      <w:pPr>
        <w:pStyle w:val="Style3"/>
        <w:tabs>
          <w:tab w:val="left" w:pos="567"/>
        </w:tabs>
        <w:spacing w:before="0" w:beforeAutospacing="0" w:after="0"/>
        <w:ind w:left="0" w:firstLine="0"/>
        <w:jc w:val="center"/>
        <w:rPr>
          <w:rFonts w:eastAsia="PMingLiU"/>
          <w:lang w:eastAsia="zh-CN"/>
        </w:rPr>
      </w:pPr>
    </w:p>
    <w:p w:rsidR="00E714AB" w:rsidRDefault="00E714AB" w:rsidP="002A6E99">
      <w:pPr>
        <w:pStyle w:val="Style3"/>
        <w:tabs>
          <w:tab w:val="left" w:pos="567"/>
        </w:tabs>
        <w:spacing w:before="0" w:beforeAutospacing="0" w:after="0"/>
        <w:ind w:left="0" w:firstLine="0"/>
        <w:jc w:val="center"/>
        <w:rPr>
          <w:rFonts w:eastAsia="PMingLiU"/>
          <w:lang w:eastAsia="zh-CN"/>
        </w:rPr>
      </w:pPr>
    </w:p>
    <w:p w:rsidR="00E714AB" w:rsidRDefault="00E714AB" w:rsidP="002A6E99">
      <w:pPr>
        <w:pStyle w:val="Style3"/>
        <w:tabs>
          <w:tab w:val="left" w:pos="567"/>
        </w:tabs>
        <w:spacing w:before="0" w:beforeAutospacing="0" w:after="0"/>
        <w:ind w:left="0" w:firstLine="0"/>
        <w:jc w:val="center"/>
        <w:rPr>
          <w:rFonts w:eastAsia="PMingLiU"/>
          <w:lang w:eastAsia="zh-CN"/>
        </w:rPr>
      </w:pPr>
    </w:p>
    <w:p w:rsidR="00E714AB" w:rsidRDefault="00E714AB" w:rsidP="002A6E99">
      <w:pPr>
        <w:pStyle w:val="Style3"/>
        <w:tabs>
          <w:tab w:val="left" w:pos="567"/>
        </w:tabs>
        <w:spacing w:before="0" w:beforeAutospacing="0" w:after="0"/>
        <w:ind w:left="0" w:firstLine="0"/>
        <w:jc w:val="center"/>
        <w:rPr>
          <w:rFonts w:eastAsia="PMingLiU"/>
          <w:lang w:eastAsia="zh-CN"/>
        </w:rPr>
      </w:pPr>
    </w:p>
    <w:p w:rsidR="00E714AB" w:rsidRDefault="00E714AB" w:rsidP="002A6E99">
      <w:pPr>
        <w:pStyle w:val="Style3"/>
        <w:tabs>
          <w:tab w:val="left" w:pos="567"/>
        </w:tabs>
        <w:spacing w:before="0" w:beforeAutospacing="0" w:after="0"/>
        <w:ind w:left="0" w:firstLine="0"/>
        <w:jc w:val="center"/>
        <w:rPr>
          <w:rFonts w:eastAsia="PMingLiU"/>
          <w:lang w:eastAsia="zh-CN"/>
        </w:rPr>
      </w:pPr>
    </w:p>
    <w:p w:rsidR="00E714AB" w:rsidRDefault="00E714AB" w:rsidP="002A6E99">
      <w:pPr>
        <w:pStyle w:val="Style3"/>
        <w:tabs>
          <w:tab w:val="left" w:pos="567"/>
        </w:tabs>
        <w:spacing w:before="0" w:beforeAutospacing="0" w:after="0"/>
        <w:ind w:left="0" w:firstLine="0"/>
        <w:jc w:val="center"/>
        <w:rPr>
          <w:rFonts w:eastAsia="PMingLiU"/>
          <w:lang w:eastAsia="zh-CN"/>
        </w:rPr>
      </w:pPr>
    </w:p>
    <w:p w:rsidR="00E714AB" w:rsidRDefault="00E714AB" w:rsidP="002A6E99">
      <w:pPr>
        <w:pStyle w:val="Style3"/>
        <w:tabs>
          <w:tab w:val="left" w:pos="567"/>
        </w:tabs>
        <w:spacing w:before="0" w:beforeAutospacing="0" w:after="0"/>
        <w:ind w:left="0" w:firstLine="0"/>
        <w:jc w:val="center"/>
        <w:rPr>
          <w:rFonts w:eastAsia="PMingLiU"/>
          <w:lang w:eastAsia="zh-CN"/>
        </w:rPr>
      </w:pPr>
    </w:p>
    <w:p w:rsidR="00E714AB" w:rsidRDefault="00E714AB" w:rsidP="002A6E99">
      <w:pPr>
        <w:pStyle w:val="Style3"/>
        <w:tabs>
          <w:tab w:val="left" w:pos="567"/>
        </w:tabs>
        <w:spacing w:before="0" w:beforeAutospacing="0" w:after="0"/>
        <w:ind w:left="0" w:firstLine="0"/>
        <w:jc w:val="center"/>
        <w:rPr>
          <w:rFonts w:eastAsia="PMingLiU"/>
          <w:lang w:eastAsia="zh-CN"/>
        </w:rPr>
      </w:pPr>
    </w:p>
    <w:p w:rsidR="00E714AB" w:rsidRDefault="00E714AB" w:rsidP="002A6E99">
      <w:pPr>
        <w:pStyle w:val="Style3"/>
        <w:tabs>
          <w:tab w:val="left" w:pos="567"/>
        </w:tabs>
        <w:spacing w:before="0" w:beforeAutospacing="0" w:after="0"/>
        <w:ind w:left="0" w:firstLine="0"/>
        <w:jc w:val="center"/>
        <w:rPr>
          <w:rFonts w:eastAsia="PMingLiU"/>
          <w:lang w:eastAsia="zh-CN"/>
        </w:rPr>
      </w:pPr>
    </w:p>
    <w:p w:rsidR="00E714AB" w:rsidRDefault="00E714AB" w:rsidP="002A6E99">
      <w:pPr>
        <w:pStyle w:val="Style3"/>
        <w:tabs>
          <w:tab w:val="left" w:pos="567"/>
        </w:tabs>
        <w:spacing w:before="0" w:beforeAutospacing="0" w:after="0"/>
        <w:ind w:left="0" w:firstLine="0"/>
        <w:jc w:val="center"/>
        <w:rPr>
          <w:rFonts w:eastAsia="PMingLiU"/>
          <w:lang w:eastAsia="zh-CN"/>
        </w:rPr>
      </w:pPr>
    </w:p>
    <w:p w:rsidR="00E714AB" w:rsidRDefault="00E714AB" w:rsidP="002A6E99">
      <w:pPr>
        <w:pStyle w:val="Style3"/>
        <w:tabs>
          <w:tab w:val="left" w:pos="567"/>
        </w:tabs>
        <w:spacing w:before="0" w:beforeAutospacing="0" w:after="0"/>
        <w:ind w:left="0" w:firstLine="0"/>
        <w:jc w:val="center"/>
        <w:rPr>
          <w:rFonts w:eastAsia="PMingLiU"/>
          <w:lang w:eastAsia="zh-CN"/>
        </w:rPr>
      </w:pPr>
    </w:p>
    <w:p w:rsidR="00E714AB" w:rsidRDefault="00E714AB" w:rsidP="002A6E99">
      <w:pPr>
        <w:pStyle w:val="Style3"/>
        <w:tabs>
          <w:tab w:val="left" w:pos="567"/>
        </w:tabs>
        <w:spacing w:before="0" w:beforeAutospacing="0" w:after="0"/>
        <w:ind w:left="0" w:firstLine="0"/>
        <w:jc w:val="center"/>
        <w:rPr>
          <w:rFonts w:eastAsia="PMingLiU"/>
          <w:lang w:eastAsia="zh-CN"/>
        </w:rPr>
      </w:pPr>
    </w:p>
    <w:p w:rsidR="00E714AB" w:rsidRDefault="00E714AB" w:rsidP="002A6E99">
      <w:pPr>
        <w:pStyle w:val="Style3"/>
        <w:tabs>
          <w:tab w:val="left" w:pos="567"/>
        </w:tabs>
        <w:spacing w:before="0" w:beforeAutospacing="0" w:after="0"/>
        <w:ind w:left="0" w:firstLine="0"/>
        <w:jc w:val="center"/>
        <w:rPr>
          <w:rFonts w:eastAsia="PMingLiU"/>
          <w:lang w:eastAsia="zh-CN"/>
        </w:rPr>
      </w:pPr>
    </w:p>
    <w:p w:rsidR="00E714AB" w:rsidRDefault="00E714AB" w:rsidP="002A6E99">
      <w:pPr>
        <w:pStyle w:val="Style3"/>
        <w:tabs>
          <w:tab w:val="left" w:pos="567"/>
        </w:tabs>
        <w:spacing w:before="0" w:beforeAutospacing="0" w:after="0"/>
        <w:ind w:left="0" w:firstLine="0"/>
        <w:jc w:val="center"/>
        <w:rPr>
          <w:rFonts w:eastAsia="PMingLiU"/>
          <w:lang w:eastAsia="zh-CN"/>
        </w:rPr>
      </w:pPr>
    </w:p>
    <w:p w:rsidR="00E714AB" w:rsidRDefault="00E714AB" w:rsidP="002A6E99">
      <w:pPr>
        <w:pStyle w:val="Style3"/>
        <w:tabs>
          <w:tab w:val="left" w:pos="567"/>
        </w:tabs>
        <w:spacing w:before="0" w:beforeAutospacing="0" w:after="0"/>
        <w:ind w:left="0" w:firstLine="0"/>
        <w:jc w:val="center"/>
        <w:rPr>
          <w:rFonts w:eastAsia="PMingLiU"/>
          <w:lang w:eastAsia="zh-CN"/>
        </w:rPr>
      </w:pPr>
    </w:p>
    <w:p w:rsidR="00E714AB" w:rsidRPr="00FF430B" w:rsidRDefault="00E714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2C75C7">
      <w:pPr>
        <w:pStyle w:val="a"/>
        <w:numPr>
          <w:ilvl w:val="0"/>
          <w:numId w:val="27"/>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2C75C7">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2C75C7">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2C75C7">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2C75C7">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2C75C7">
      <w:pPr>
        <w:numPr>
          <w:ilvl w:val="0"/>
          <w:numId w:val="27"/>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2C75C7">
      <w:pPr>
        <w:numPr>
          <w:ilvl w:val="0"/>
          <w:numId w:val="27"/>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Pr="00FF430B">
        <w:rPr>
          <w:b/>
          <w:noProof w:val="0"/>
          <w:lang w:eastAsia="ro-RO"/>
        </w:rPr>
        <w:t>Link___________</w:t>
      </w:r>
    </w:p>
    <w:p w:rsidR="00631A2C" w:rsidRPr="00FF430B" w:rsidRDefault="00631A2C" w:rsidP="002C75C7">
      <w:pPr>
        <w:numPr>
          <w:ilvl w:val="0"/>
          <w:numId w:val="27"/>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2C75C7">
      <w:pPr>
        <w:numPr>
          <w:ilvl w:val="0"/>
          <w:numId w:val="27"/>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2C75C7">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9C1502" w:rsidRPr="00FF430B" w:rsidRDefault="009C1502" w:rsidP="002C75C7">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2C75C7">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EF4276" w:rsidRPr="00FF430B" w:rsidRDefault="00EF4276" w:rsidP="002C75C7">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2C75C7">
      <w:pPr>
        <w:numPr>
          <w:ilvl w:val="0"/>
          <w:numId w:val="27"/>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2C75C7">
      <w:pPr>
        <w:numPr>
          <w:ilvl w:val="0"/>
          <w:numId w:val="23"/>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2C75C7">
      <w:pPr>
        <w:numPr>
          <w:ilvl w:val="0"/>
          <w:numId w:val="23"/>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2C75C7">
      <w:pPr>
        <w:numPr>
          <w:ilvl w:val="0"/>
          <w:numId w:val="27"/>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2C75C7">
      <w:pPr>
        <w:numPr>
          <w:ilvl w:val="0"/>
          <w:numId w:val="27"/>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2C75C7">
      <w:pPr>
        <w:numPr>
          <w:ilvl w:val="0"/>
          <w:numId w:val="27"/>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2C75C7">
      <w:pPr>
        <w:numPr>
          <w:ilvl w:val="0"/>
          <w:numId w:val="27"/>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2C75C7">
      <w:pPr>
        <w:numPr>
          <w:ilvl w:val="0"/>
          <w:numId w:val="27"/>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2C75C7">
      <w:pPr>
        <w:numPr>
          <w:ilvl w:val="0"/>
          <w:numId w:val="27"/>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631A2C" w:rsidRPr="00FF430B" w:rsidRDefault="00631A2C" w:rsidP="002C75C7">
      <w:pPr>
        <w:numPr>
          <w:ilvl w:val="0"/>
          <w:numId w:val="27"/>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2C75C7">
      <w:pPr>
        <w:numPr>
          <w:ilvl w:val="0"/>
          <w:numId w:val="27"/>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lastRenderedPageBreak/>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informaceilalți candidați neselectațidespre rezultatelepreselecției.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Pr="00FF430B">
        <w:rPr>
          <w:rFonts w:eastAsia="PMingLiU"/>
          <w:lang w:eastAsia="zh-CN"/>
        </w:rPr>
        <w:t>candidații</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lastRenderedPageBreak/>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C75C7">
      <w:pPr>
        <w:numPr>
          <w:ilvl w:val="0"/>
          <w:numId w:val="24"/>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C75C7">
      <w:pPr>
        <w:numPr>
          <w:ilvl w:val="0"/>
          <w:numId w:val="24"/>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C75C7">
      <w:pPr>
        <w:numPr>
          <w:ilvl w:val="0"/>
          <w:numId w:val="24"/>
        </w:numPr>
        <w:tabs>
          <w:tab w:val="left" w:pos="1134"/>
          <w:tab w:val="left" w:pos="2694"/>
        </w:tabs>
        <w:spacing w:before="240" w:after="160" w:line="259" w:lineRule="auto"/>
        <w:jc w:val="both"/>
        <w:rPr>
          <w:rFonts w:eastAsia="Calibri"/>
          <w:b/>
          <w:noProof w:val="0"/>
        </w:rPr>
      </w:pPr>
      <w:r w:rsidRPr="00FF430B">
        <w:rPr>
          <w:rFonts w:eastAsia="Calibri"/>
          <w:b/>
          <w:noProof w:val="0"/>
        </w:rPr>
        <w:lastRenderedPageBreak/>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C75C7">
      <w:pPr>
        <w:numPr>
          <w:ilvl w:val="0"/>
          <w:numId w:val="24"/>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6"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lastRenderedPageBreak/>
        <w:t>Nr. ___________ din _____________</w:t>
      </w:r>
    </w:p>
    <w:p w:rsidR="00130A49" w:rsidRPr="00FF430B" w:rsidRDefault="00130A49" w:rsidP="002C75C7">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C75C7">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7"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C75C7">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C75C7">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C75C7">
      <w:pPr>
        <w:numPr>
          <w:ilvl w:val="0"/>
          <w:numId w:val="25"/>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C75C7">
      <w:pPr>
        <w:numPr>
          <w:ilvl w:val="0"/>
          <w:numId w:val="25"/>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C75C7">
      <w:pPr>
        <w:numPr>
          <w:ilvl w:val="0"/>
          <w:numId w:val="25"/>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t>Anexa nr.7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 . . . din . . . . . . . . . . . . . . (ziua/luna/anul),  </w:t>
      </w:r>
      <w:r w:rsidRPr="00FF430B">
        <w:rPr>
          <w:rFonts w:ascii="Times New Roman" w:hAnsi="Times New Roman"/>
          <w:szCs w:val="24"/>
        </w:rPr>
        <w:lastRenderedPageBreak/>
        <w:t>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lastRenderedPageBreak/>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7"/>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lastRenderedPageBreak/>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AA1372" w:rsidRPr="00FF430B" w:rsidRDefault="00A227F2" w:rsidP="000D26B9">
      <w:pPr>
        <w:pStyle w:val="a7"/>
        <w:tabs>
          <w:tab w:val="left" w:pos="567"/>
        </w:tabs>
        <w:rPr>
          <w:rFonts w:ascii="Times New Roman" w:hAnsi="Times New Roman"/>
          <w:szCs w:val="24"/>
        </w:rPr>
      </w:pPr>
      <w:r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AC7DAC" w:rsidP="00AC7DAC">
      <w:pPr>
        <w:shd w:val="clear" w:color="auto" w:fill="FFFFFF"/>
        <w:jc w:val="both"/>
        <w:rPr>
          <w:i/>
        </w:rPr>
      </w:pPr>
      <w:r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6A6FDA" w:rsidP="006A6FDA">
      <w:pPr>
        <w:shd w:val="clear" w:color="auto" w:fill="FFFFFF"/>
        <w:spacing w:before="5"/>
        <w:rPr>
          <w:i/>
        </w:rPr>
      </w:pPr>
      <w:r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C75C7">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6C4C0E" w:rsidP="006C4C0E">
      <w:pPr>
        <w:pStyle w:val="2"/>
        <w:spacing w:before="0"/>
        <w:jc w:val="center"/>
        <w:rPr>
          <w:rFonts w:ascii="Times New Roman" w:hAnsi="Times New Roman" w:cs="Times New Roman"/>
          <w:bCs w:val="0"/>
          <w:color w:val="auto"/>
          <w:sz w:val="24"/>
          <w:szCs w:val="24"/>
        </w:rPr>
      </w:pP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7474AA" w:rsidRDefault="00E71F7B" w:rsidP="00196AB4">
      <w:pPr>
        <w:pStyle w:val="a"/>
        <w:numPr>
          <w:ilvl w:val="0"/>
          <w:numId w:val="0"/>
        </w:numPr>
        <w:rPr>
          <w:lang w:val="ru-RU"/>
        </w:rPr>
      </w:pPr>
    </w:p>
    <w:p w:rsidR="00233538" w:rsidRPr="00FF430B" w:rsidRDefault="0003591A" w:rsidP="00196AB4">
      <w:pPr>
        <w:ind w:firstLine="709"/>
        <w:jc w:val="center"/>
      </w:pPr>
      <w:r w:rsidRPr="00FF430B">
        <w:t>Obiectul</w:t>
      </w:r>
      <w:r w:rsidR="00513447">
        <w:t xml:space="preserve"> </w:t>
      </w:r>
      <w:r w:rsidR="00513447" w:rsidRPr="00513447">
        <w:rPr>
          <w:b/>
          <w:lang w:val="ru-RU"/>
        </w:rPr>
        <w:t xml:space="preserve"> «</w:t>
      </w:r>
      <w:r w:rsidR="00D62724" w:rsidRPr="00D62724">
        <w:rPr>
          <w:b/>
          <w:spacing w:val="-2"/>
          <w:u w:val="thick"/>
        </w:rPr>
        <w:t xml:space="preserve">Ремонт </w:t>
      </w:r>
      <w:r w:rsidR="00D62724" w:rsidRPr="00D62724">
        <w:rPr>
          <w:b/>
          <w:spacing w:val="-2"/>
          <w:u w:val="thick"/>
          <w:lang w:val="ru-RU"/>
        </w:rPr>
        <w:t xml:space="preserve">участка дороги </w:t>
      </w:r>
      <w:r w:rsidR="00D62724" w:rsidRPr="00D62724">
        <w:rPr>
          <w:b/>
          <w:spacing w:val="-2"/>
          <w:u w:val="thick"/>
        </w:rPr>
        <w:t xml:space="preserve"> по ул. Пирогова, </w:t>
      </w:r>
      <w:r w:rsidR="00D62724" w:rsidRPr="00D62724">
        <w:rPr>
          <w:b/>
          <w:u w:val="thick"/>
        </w:rPr>
        <w:t>с.Чишмикиой, АТО Гагаузия</w:t>
      </w:r>
      <w:r w:rsidR="00513447" w:rsidRPr="00D62724">
        <w:rPr>
          <w:b/>
        </w:rPr>
        <w:t>»</w:t>
      </w:r>
      <w:r w:rsidR="00513447" w:rsidRPr="00D62724">
        <w:rPr>
          <w:b/>
        </w:rPr>
        <w:br/>
      </w:r>
      <w:r w:rsidRPr="00FF430B">
        <w:rPr>
          <w:i/>
        </w:rPr>
        <w:t>(denumirea, adresa)</w:t>
      </w:r>
    </w:p>
    <w:p w:rsidR="00233538" w:rsidRPr="00FF430B" w:rsidRDefault="0003591A" w:rsidP="00196AB4">
      <w:pPr>
        <w:ind w:firstLine="709"/>
        <w:jc w:val="both"/>
      </w:pPr>
      <w:r w:rsidRPr="00FF430B">
        <w:t>Autoritatea contractantă____</w:t>
      </w:r>
      <w:r w:rsidR="00513447" w:rsidRPr="00513447">
        <w:rPr>
          <w:rFonts w:eastAsiaTheme="minorEastAsia"/>
          <w:b/>
          <w:noProof w:val="0"/>
          <w:u w:val="single"/>
          <w:lang w:val="en-US" w:eastAsia="ru-RU" w:bidi="en-US"/>
        </w:rPr>
        <w:t xml:space="preserve"> </w:t>
      </w:r>
      <w:r w:rsidR="00513447" w:rsidRPr="00513447">
        <w:rPr>
          <w:b/>
          <w:u w:val="single"/>
          <w:lang w:bidi="en-US"/>
        </w:rPr>
        <w:t>Primaria s. Cismichioi</w:t>
      </w:r>
      <w:r w:rsidR="00513447" w:rsidRPr="00513447">
        <w:rPr>
          <w:b/>
          <w:lang w:val="en-US"/>
        </w:rPr>
        <w:t xml:space="preserve"> </w:t>
      </w:r>
      <w:r w:rsidRPr="00FF430B">
        <w:t>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513447" w:rsidRPr="00FF430B" w:rsidRDefault="00513447" w:rsidP="00052595">
      <w:pPr>
        <w:jc w:val="both"/>
      </w:pP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8"/>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C6589F"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460653" w:rsidRPr="00FF430B">
              <w:t>_________</w:t>
            </w:r>
            <w:r w:rsidR="00F26535" w:rsidRPr="00FF430B">
              <w:t>________</w:t>
            </w:r>
          </w:p>
          <w:p w:rsidR="00460653" w:rsidRPr="00FF430B" w:rsidRDefault="00460653" w:rsidP="009453D7">
            <w:pPr>
              <w:jc w:val="center"/>
            </w:pPr>
            <w:r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513447" w:rsidRDefault="00460653" w:rsidP="00385C85">
            <w:pPr>
              <w:pStyle w:val="af2"/>
              <w:tabs>
                <w:tab w:val="left" w:pos="567"/>
                <w:tab w:val="right" w:pos="9531"/>
              </w:tabs>
              <w:ind w:firstLine="0"/>
              <w:rPr>
                <w:lang w:val="en-US"/>
              </w:rPr>
            </w:pPr>
            <w:r w:rsidRPr="00513447">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513447" w:rsidRDefault="00460653" w:rsidP="00385C85">
            <w:pPr>
              <w:pStyle w:val="cn"/>
              <w:tabs>
                <w:tab w:val="left" w:pos="567"/>
              </w:tabs>
              <w:jc w:val="both"/>
              <w:rPr>
                <w:sz w:val="20"/>
                <w:szCs w:val="20"/>
                <w:lang w:val="en-US"/>
              </w:rPr>
            </w:pPr>
            <w:r w:rsidRPr="00513447">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513447" w:rsidRDefault="009157BF" w:rsidP="00385C85">
            <w:pPr>
              <w:pStyle w:val="af2"/>
              <w:tabs>
                <w:tab w:val="left" w:pos="567"/>
                <w:tab w:val="right" w:pos="9531"/>
              </w:tabs>
              <w:ind w:firstLine="0"/>
              <w:rPr>
                <w:lang w:val="en-US"/>
              </w:rPr>
            </w:pPr>
            <w:r w:rsidRPr="00513447">
              <w:rPr>
                <w:lang w:val="en-US"/>
              </w:rPr>
              <w:t>IDNO</w:t>
            </w:r>
            <w:r w:rsidR="00460653" w:rsidRPr="00513447">
              <w:rPr>
                <w:lang w:val="en-US"/>
              </w:rPr>
              <w:t xml:space="preserve"> ___</w:t>
            </w:r>
            <w:r w:rsidR="00B51B6E" w:rsidRPr="00513447">
              <w:rPr>
                <w:lang w:val="en-US"/>
              </w:rPr>
              <w:t xml:space="preserve">_____________ reprezentat prin </w:t>
            </w:r>
            <w:r w:rsidR="00460653" w:rsidRPr="00513447">
              <w:rPr>
                <w:lang w:val="en-US"/>
              </w:rPr>
              <w:t>________________________________________</w:t>
            </w:r>
            <w:r w:rsidR="007B392A" w:rsidRPr="00513447">
              <w:rPr>
                <w:lang w:val="en-US"/>
              </w:rPr>
              <w:t>_____________________</w:t>
            </w:r>
            <w:r w:rsidR="00385C85" w:rsidRPr="00513447">
              <w:rPr>
                <w:lang w:val="en-US"/>
              </w:rPr>
              <w:t>____</w:t>
            </w:r>
            <w:r w:rsidR="007B392A" w:rsidRPr="00513447">
              <w:rPr>
                <w:lang w:val="en-US"/>
              </w:rPr>
              <w:t>_____________</w:t>
            </w:r>
            <w:r w:rsidR="00460653" w:rsidRPr="00513447">
              <w:rPr>
                <w:lang w:val="en-US"/>
              </w:rPr>
              <w:t xml:space="preserve">,    </w:t>
            </w:r>
          </w:p>
          <w:p w:rsidR="00460653" w:rsidRPr="00513447" w:rsidRDefault="00460653" w:rsidP="00385C85">
            <w:pPr>
              <w:pStyle w:val="af2"/>
              <w:tabs>
                <w:tab w:val="left" w:pos="567"/>
              </w:tabs>
              <w:ind w:firstLine="0"/>
              <w:rPr>
                <w:sz w:val="20"/>
                <w:szCs w:val="20"/>
                <w:lang w:val="en-US"/>
              </w:rPr>
            </w:pPr>
            <w:r w:rsidRPr="00513447">
              <w:rPr>
                <w:sz w:val="20"/>
                <w:szCs w:val="20"/>
                <w:lang w:val="en-US"/>
              </w:rPr>
              <w:t xml:space="preserve"> (numele, prenumele şifuncţia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rsidR="00CD0EA7" w:rsidRPr="00513447" w:rsidRDefault="00460653" w:rsidP="00385C85">
            <w:pPr>
              <w:pStyle w:val="af2"/>
              <w:tabs>
                <w:tab w:val="left" w:pos="567"/>
              </w:tabs>
              <w:ind w:firstLine="0"/>
              <w:rPr>
                <w:sz w:val="20"/>
                <w:szCs w:val="20"/>
                <w:lang w:val="en-US"/>
              </w:rPr>
            </w:pPr>
            <w:r w:rsidRPr="00513447">
              <w:rPr>
                <w:lang w:val="en-US"/>
              </w:rPr>
              <w:t>telefon: ______________, fax: _____________,</w:t>
            </w:r>
            <w:r w:rsidR="009157BF" w:rsidRPr="00513447">
              <w:rPr>
                <w:lang w:val="en-US"/>
              </w:rPr>
              <w:t>IDNO</w:t>
            </w:r>
            <w:r w:rsidRPr="00513447">
              <w:rPr>
                <w:lang w:val="en-US"/>
              </w:rPr>
              <w:t xml:space="preserve">________________ autorizat pentru activitatea în construcţii: autorizaţia nr. _______ </w:t>
            </w:r>
            <w:r w:rsidR="0016369C" w:rsidRPr="00513447">
              <w:rPr>
                <w:lang w:val="en-US"/>
              </w:rPr>
              <w:t>din „</w:t>
            </w:r>
            <w:r w:rsidRPr="00513447">
              <w:rPr>
                <w:lang w:val="en-US"/>
              </w:rPr>
              <w:t>__”______________20__, eliberată de __________________,pe un termen de ____</w:t>
            </w:r>
            <w:r w:rsidR="0016369C" w:rsidRPr="00513447">
              <w:rPr>
                <w:lang w:val="en-US"/>
              </w:rPr>
              <w:t xml:space="preserve"> ani, pentru genurile de </w:t>
            </w:r>
            <w:r w:rsidRPr="00513447">
              <w:rPr>
                <w:lang w:val="en-US"/>
              </w:rPr>
              <w:t>activitate___________________________________,</w:t>
            </w:r>
            <w:r w:rsidR="00CD0EA7" w:rsidRPr="00513447">
              <w:rPr>
                <w:lang w:val="en-US"/>
              </w:rPr>
              <w:t xml:space="preserve"> reprezentat prin </w:t>
            </w:r>
            <w:r w:rsidRPr="00513447">
              <w:rPr>
                <w:lang w:val="en-US"/>
              </w:rPr>
              <w:t>__________________</w:t>
            </w:r>
            <w:r w:rsidR="00CD0EA7" w:rsidRPr="00513447">
              <w:rPr>
                <w:lang w:val="en-US"/>
              </w:rPr>
              <w:t>__________________</w:t>
            </w:r>
            <w:r w:rsidRPr="00513447">
              <w:rPr>
                <w:lang w:val="en-US"/>
              </w:rPr>
              <w:t>_, în calitate</w:t>
            </w:r>
            <w:r w:rsidR="00CD0EA7" w:rsidRPr="00513447">
              <w:rPr>
                <w:lang w:val="en-US"/>
              </w:rPr>
              <w:t xml:space="preserve"> de Antreprenor, pe de altă parte.</w:t>
            </w:r>
          </w:p>
          <w:p w:rsidR="001A5517" w:rsidRPr="00513447" w:rsidRDefault="00460653" w:rsidP="00385C85">
            <w:pPr>
              <w:pStyle w:val="af2"/>
              <w:tabs>
                <w:tab w:val="left" w:pos="567"/>
              </w:tabs>
              <w:ind w:firstLine="0"/>
              <w:rPr>
                <w:sz w:val="20"/>
                <w:szCs w:val="20"/>
                <w:lang w:val="en-US"/>
              </w:rPr>
            </w:pPr>
            <w:r w:rsidRPr="00513447">
              <w:rPr>
                <w:sz w:val="20"/>
                <w:szCs w:val="20"/>
                <w:lang w:val="en-US"/>
              </w:rPr>
              <w:t xml:space="preserve"> (numele şifuncţia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513447" w:rsidRDefault="00A156C0" w:rsidP="00196AB4">
            <w:pPr>
              <w:pStyle w:val="af2"/>
              <w:tabs>
                <w:tab w:val="left" w:pos="567"/>
              </w:tabs>
              <w:spacing w:line="276" w:lineRule="auto"/>
              <w:ind w:firstLine="0"/>
              <w:rPr>
                <w:lang w:val="en-US"/>
              </w:rPr>
            </w:pPr>
            <w:r w:rsidRPr="00513447">
              <w:rPr>
                <w:lang w:val="en-US"/>
              </w:rPr>
              <w:lastRenderedPageBreak/>
              <w:t xml:space="preserve">2.1. </w:t>
            </w:r>
            <w:r w:rsidR="00460653" w:rsidRPr="00513447">
              <w:rPr>
                <w:lang w:val="en-US"/>
              </w:rPr>
              <w:t xml:space="preserve">Durata de execuţie a lucrărilor contractate este de </w:t>
            </w:r>
            <w:r w:rsidR="009F0FE8" w:rsidRPr="00513447">
              <w:rPr>
                <w:lang w:val="en-US"/>
              </w:rPr>
              <w:t>_________ luni</w:t>
            </w:r>
            <w:r w:rsidR="00EB65F6" w:rsidRPr="00513447">
              <w:rPr>
                <w:lang w:val="en-US"/>
              </w:rPr>
              <w:t>și zile___</w:t>
            </w:r>
            <w:r w:rsidR="00460653" w:rsidRPr="00513447">
              <w:rPr>
                <w:lang w:val="en-US"/>
              </w:rPr>
              <w:t>după primirea ordinului de începere a execuţieişi asigurării lucrului ritmic de către beneficiar</w:t>
            </w:r>
            <w:r w:rsidR="005D4B79" w:rsidRPr="00513447">
              <w:rPr>
                <w:lang w:val="en-US"/>
              </w:rPr>
              <w:t>-</w:t>
            </w:r>
            <w:r w:rsidR="00460653" w:rsidRPr="00513447">
              <w:rPr>
                <w:lang w:val="en-US"/>
              </w:rPr>
              <w:t>ordonatorul de credite.</w:t>
            </w:r>
          </w:p>
          <w:p w:rsidR="00460653" w:rsidRPr="00513447" w:rsidRDefault="00A156C0" w:rsidP="00196AB4">
            <w:pPr>
              <w:pStyle w:val="af2"/>
              <w:tabs>
                <w:tab w:val="left" w:pos="567"/>
              </w:tabs>
              <w:spacing w:line="276" w:lineRule="auto"/>
              <w:ind w:firstLine="0"/>
              <w:rPr>
                <w:lang w:val="en-US"/>
              </w:rPr>
            </w:pPr>
            <w:r w:rsidRPr="00513447">
              <w:rPr>
                <w:lang w:val="en-US"/>
              </w:rPr>
              <w:t xml:space="preserve">2.2. </w:t>
            </w:r>
            <w:r w:rsidR="00460653" w:rsidRPr="00513447">
              <w:rPr>
                <w:lang w:val="en-US"/>
              </w:rPr>
              <w:t xml:space="preserve">Graficul de execuţie a lucrărilor se va efectua conform specificaţiei din anexa </w:t>
            </w:r>
            <w:r w:rsidR="009157BF" w:rsidRPr="00513447">
              <w:rPr>
                <w:lang w:val="en-US"/>
              </w:rPr>
              <w:t xml:space="preserve">la </w:t>
            </w:r>
            <w:r w:rsidR="00460653" w:rsidRPr="00513447">
              <w:rPr>
                <w:lang w:val="en-US"/>
              </w:rPr>
              <w:t xml:space="preserve">prezentul contract. </w:t>
            </w:r>
          </w:p>
          <w:p w:rsidR="00460653" w:rsidRPr="00513447" w:rsidRDefault="00A156C0" w:rsidP="00196AB4">
            <w:pPr>
              <w:pStyle w:val="af2"/>
              <w:tabs>
                <w:tab w:val="left" w:pos="567"/>
              </w:tabs>
              <w:spacing w:line="276" w:lineRule="auto"/>
              <w:ind w:firstLine="0"/>
              <w:rPr>
                <w:lang w:val="en-US"/>
              </w:rPr>
            </w:pPr>
            <w:r w:rsidRPr="00513447">
              <w:rPr>
                <w:lang w:val="en-US"/>
              </w:rPr>
              <w:t xml:space="preserve">2.3. </w:t>
            </w:r>
            <w:r w:rsidR="00460653" w:rsidRPr="00513447">
              <w:rPr>
                <w:lang w:val="en-US"/>
              </w:rPr>
              <w:t xml:space="preserve">Perioada de execuţie poate fi prelungită </w:t>
            </w:r>
            <w:r w:rsidR="00EB65F6" w:rsidRPr="00513447">
              <w:rPr>
                <w:lang w:val="en-US"/>
              </w:rPr>
              <w:t xml:space="preserve">sau suspendată </w:t>
            </w:r>
            <w:r w:rsidR="00460653" w:rsidRPr="00513447">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513447" w:rsidRDefault="00A156C0" w:rsidP="00196AB4">
            <w:pPr>
              <w:pStyle w:val="af2"/>
              <w:tabs>
                <w:tab w:val="left" w:pos="567"/>
              </w:tabs>
              <w:spacing w:line="276" w:lineRule="auto"/>
              <w:ind w:firstLine="0"/>
              <w:rPr>
                <w:lang w:val="en-US"/>
              </w:rPr>
            </w:pPr>
            <w:r w:rsidRPr="00513447">
              <w:rPr>
                <w:lang w:val="en-US"/>
              </w:rPr>
              <w:t xml:space="preserve">2.4. </w:t>
            </w:r>
            <w:r w:rsidR="00460653" w:rsidRPr="00513447">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513447" w:rsidRDefault="00A156C0" w:rsidP="00196AB4">
            <w:pPr>
              <w:pStyle w:val="af2"/>
              <w:tabs>
                <w:tab w:val="left" w:pos="567"/>
              </w:tabs>
              <w:spacing w:line="276" w:lineRule="auto"/>
              <w:ind w:firstLine="0"/>
              <w:rPr>
                <w:lang w:val="en-US"/>
              </w:rPr>
            </w:pPr>
            <w:r w:rsidRPr="00513447">
              <w:rPr>
                <w:lang w:val="en-US"/>
              </w:rPr>
              <w:t xml:space="preserve">2.5. </w:t>
            </w:r>
            <w:r w:rsidR="00460653" w:rsidRPr="00513447">
              <w:rPr>
                <w:lang w:val="en-US"/>
              </w:rPr>
              <w:t xml:space="preserve">La terminarea lucrărilor, Antreprenorul </w:t>
            </w:r>
            <w:r w:rsidR="00183D79" w:rsidRPr="00513447">
              <w:rPr>
                <w:lang w:val="en-US"/>
              </w:rPr>
              <w:t>va notifica Beneficiarul că su</w:t>
            </w:r>
            <w:r w:rsidR="00460653" w:rsidRPr="00513447">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rsidR="00995AF6" w:rsidRPr="00513447" w:rsidRDefault="00E503F9" w:rsidP="00196AB4">
            <w:pPr>
              <w:pStyle w:val="af2"/>
              <w:tabs>
                <w:tab w:val="left" w:pos="321"/>
              </w:tabs>
              <w:spacing w:line="276" w:lineRule="auto"/>
              <w:ind w:firstLine="0"/>
              <w:rPr>
                <w:lang w:val="en-US"/>
              </w:rPr>
            </w:pPr>
            <w:r w:rsidRPr="00513447">
              <w:rPr>
                <w:lang w:val="en-US"/>
              </w:rPr>
              <w:t>3.2</w:t>
            </w:r>
            <w:r w:rsidR="00A156C0" w:rsidRPr="00513447">
              <w:rPr>
                <w:lang w:val="en-US"/>
              </w:rPr>
              <w:t>.</w:t>
            </w:r>
            <w:r w:rsidR="00460653" w:rsidRPr="00513447">
              <w:rPr>
                <w:lang w:val="en-US"/>
              </w:rPr>
              <w:t xml:space="preserve">Achitările vor fi efectuate prin transfer în baza facturilor fiscale, după primirea proceselor </w:t>
            </w:r>
            <w:r w:rsidR="00A156C0" w:rsidRPr="00513447">
              <w:rPr>
                <w:lang w:val="en-US"/>
              </w:rPr>
              <w:t>–</w:t>
            </w:r>
            <w:r w:rsidR="00460653" w:rsidRPr="00513447">
              <w:rPr>
                <w:lang w:val="en-US"/>
              </w:rPr>
              <w:t xml:space="preserve"> verbale de recepţie a lucrărilor executate, semnate şi</w:t>
            </w:r>
            <w:r w:rsidR="00995AF6" w:rsidRPr="00513447">
              <w:rPr>
                <w:lang w:val="en-US"/>
              </w:rPr>
              <w:t xml:space="preserve"> acceptate de către Beneficiar.</w:t>
            </w:r>
          </w:p>
          <w:p w:rsidR="00A946E0" w:rsidRPr="00513447" w:rsidRDefault="00A156C0" w:rsidP="00196AB4">
            <w:pPr>
              <w:pStyle w:val="af2"/>
              <w:tabs>
                <w:tab w:val="left" w:pos="37"/>
              </w:tabs>
              <w:spacing w:line="276" w:lineRule="auto"/>
              <w:ind w:firstLine="0"/>
              <w:rPr>
                <w:lang w:val="en-US"/>
              </w:rPr>
            </w:pPr>
            <w:r w:rsidRPr="00513447">
              <w:rPr>
                <w:lang w:val="en-US"/>
              </w:rPr>
              <w:t xml:space="preserve">3.3. </w:t>
            </w:r>
            <w:r w:rsidR="00460653" w:rsidRPr="00513447">
              <w:rPr>
                <w:lang w:val="en-US"/>
              </w:rPr>
              <w:t>Beneficiarul va verifica procesele</w:t>
            </w:r>
            <w:r w:rsidR="009E719D" w:rsidRPr="00513447">
              <w:rPr>
                <w:lang w:val="en-US"/>
              </w:rPr>
              <w:t>-</w:t>
            </w:r>
            <w:r w:rsidR="00460653" w:rsidRPr="00513447">
              <w:rPr>
                <w:lang w:val="en-US"/>
              </w:rPr>
              <w:t xml:space="preserve">verbale de recepție a lucrărilor executate în termen de </w:t>
            </w:r>
            <w:r w:rsidR="00684D44" w:rsidRPr="00513447">
              <w:rPr>
                <w:lang w:val="en-US"/>
              </w:rPr>
              <w:t>…..</w:t>
            </w:r>
            <w:r w:rsidR="00460653" w:rsidRPr="00513447">
              <w:rPr>
                <w:lang w:val="en-US"/>
              </w:rPr>
              <w:t xml:space="preserve"> zile calendaristice de la primirea acestora de la Antreprenor.</w:t>
            </w:r>
          </w:p>
          <w:p w:rsidR="00A946E0" w:rsidRPr="00513447" w:rsidRDefault="00316769" w:rsidP="00196AB4">
            <w:pPr>
              <w:pStyle w:val="af2"/>
              <w:tabs>
                <w:tab w:val="left" w:pos="37"/>
              </w:tabs>
              <w:spacing w:line="276" w:lineRule="auto"/>
              <w:ind w:firstLine="0"/>
              <w:rPr>
                <w:lang w:val="en-US"/>
              </w:rPr>
            </w:pPr>
            <w:r w:rsidRPr="00513447">
              <w:rPr>
                <w:lang w:val="en-US"/>
              </w:rPr>
              <w:t>3.4</w:t>
            </w:r>
            <w:r w:rsidR="00A156C0" w:rsidRPr="00513447">
              <w:rPr>
                <w:lang w:val="en-US"/>
              </w:rPr>
              <w:t xml:space="preserve">. </w:t>
            </w:r>
            <w:r w:rsidR="00460653" w:rsidRPr="00513447">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513447">
              <w:rPr>
                <w:lang w:val="en-US"/>
              </w:rPr>
              <w:t>u su</w:t>
            </w:r>
            <w:r w:rsidR="00460653" w:rsidRPr="00513447">
              <w:rPr>
                <w:lang w:val="en-US"/>
              </w:rPr>
              <w:t xml:space="preserve">nt în litigiu va fi plătită imediat. </w:t>
            </w:r>
          </w:p>
          <w:p w:rsidR="00E503F9" w:rsidRPr="00513447" w:rsidRDefault="00316769" w:rsidP="00196AB4">
            <w:pPr>
              <w:pStyle w:val="af2"/>
              <w:tabs>
                <w:tab w:val="left" w:pos="37"/>
              </w:tabs>
              <w:spacing w:line="276" w:lineRule="auto"/>
              <w:ind w:firstLine="0"/>
              <w:rPr>
                <w:lang w:val="en-US"/>
              </w:rPr>
            </w:pPr>
            <w:r w:rsidRPr="00513447">
              <w:rPr>
                <w:lang w:val="en-US"/>
              </w:rPr>
              <w:t>3.5</w:t>
            </w:r>
            <w:r w:rsidR="00A156C0" w:rsidRPr="00513447">
              <w:rPr>
                <w:lang w:val="en-US"/>
              </w:rPr>
              <w:t>.</w:t>
            </w:r>
            <w:r w:rsidR="00460653" w:rsidRPr="00513447">
              <w:rPr>
                <w:lang w:val="en-US"/>
              </w:rPr>
              <w:t xml:space="preserve">Lucrările nu </w:t>
            </w:r>
            <w:r w:rsidR="00183D79" w:rsidRPr="00513447">
              <w:rPr>
                <w:lang w:val="en-US"/>
              </w:rPr>
              <w:t>vor fi considerate finalizate pâ</w:t>
            </w:r>
            <w:r w:rsidR="00460653" w:rsidRPr="00513447">
              <w:rPr>
                <w:lang w:val="en-US"/>
              </w:rPr>
              <w:t>nă</w:t>
            </w:r>
            <w:r w:rsidR="00183D79" w:rsidRPr="00513447">
              <w:rPr>
                <w:lang w:val="en-US"/>
              </w:rPr>
              <w:t xml:space="preserve"> câ</w:t>
            </w:r>
            <w:r w:rsidR="00460653" w:rsidRPr="00513447">
              <w:rPr>
                <w:lang w:val="en-US"/>
              </w:rPr>
              <w:t xml:space="preserve">nd procesul-verbal de recepţie la terminarea </w:t>
            </w:r>
            <w:r w:rsidR="00460653" w:rsidRPr="00513447">
              <w:rPr>
                <w:lang w:val="en-US"/>
              </w:rPr>
              <w:lastRenderedPageBreak/>
              <w:t xml:space="preserve">lucrărilor  nu va fi semnat de comisia de recepţie, care confirmă că lucrările au fost executate </w:t>
            </w:r>
            <w:r w:rsidR="00A946E0" w:rsidRPr="00513447">
              <w:rPr>
                <w:lang w:val="en-US"/>
              </w:rPr>
              <w:t>conform contractului.</w:t>
            </w:r>
          </w:p>
          <w:p w:rsidR="00267805" w:rsidRPr="00513447" w:rsidRDefault="00316769" w:rsidP="00A101F6">
            <w:pPr>
              <w:pStyle w:val="af2"/>
              <w:tabs>
                <w:tab w:val="left" w:pos="37"/>
              </w:tabs>
              <w:spacing w:line="276" w:lineRule="auto"/>
              <w:ind w:firstLine="0"/>
              <w:rPr>
                <w:lang w:val="en-US"/>
              </w:rPr>
            </w:pPr>
            <w:r w:rsidRPr="00513447">
              <w:rPr>
                <w:lang w:val="en-US"/>
              </w:rPr>
              <w:t>3.6</w:t>
            </w:r>
            <w:r w:rsidR="00A227F2" w:rsidRPr="00513447">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513447">
              <w:rPr>
                <w:lang w:val="en-US"/>
              </w:rPr>
              <w:t>În cazul recepţiei cu obiecţii,garanţia se va restitui în cel mult 15 zile după înlăturarea acestora.</w:t>
            </w:r>
          </w:p>
          <w:p w:rsidR="00A156C0" w:rsidRPr="00513447"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513447" w:rsidRDefault="00A101F6" w:rsidP="00371806">
            <w:pPr>
              <w:pStyle w:val="af2"/>
              <w:tabs>
                <w:tab w:val="left" w:pos="567"/>
              </w:tabs>
              <w:spacing w:line="276" w:lineRule="auto"/>
              <w:ind w:firstLine="0"/>
              <w:rPr>
                <w:lang w:val="en-US"/>
              </w:rPr>
            </w:pPr>
            <w:r w:rsidRPr="00513447">
              <w:rPr>
                <w:lang w:val="en-US"/>
              </w:rPr>
              <w:t xml:space="preserve">4.3. </w:t>
            </w:r>
            <w:r w:rsidR="00D7570D" w:rsidRPr="00513447">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513447" w:rsidRDefault="00A156C0" w:rsidP="00196AB4">
            <w:pPr>
              <w:pStyle w:val="af2"/>
              <w:tabs>
                <w:tab w:val="left" w:pos="567"/>
              </w:tabs>
              <w:spacing w:line="276" w:lineRule="auto"/>
              <w:ind w:firstLine="0"/>
              <w:rPr>
                <w:lang w:val="en-US"/>
              </w:rPr>
            </w:pPr>
            <w:r w:rsidRPr="00513447">
              <w:rPr>
                <w:lang w:val="en-US"/>
              </w:rPr>
              <w:t xml:space="preserve">4.4. </w:t>
            </w:r>
            <w:r w:rsidR="00460653" w:rsidRPr="00513447">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513447" w:rsidRDefault="00A101F6" w:rsidP="00196AB4">
            <w:pPr>
              <w:pStyle w:val="af2"/>
              <w:tabs>
                <w:tab w:val="left" w:pos="567"/>
              </w:tabs>
              <w:spacing w:line="276" w:lineRule="auto"/>
              <w:ind w:firstLine="0"/>
              <w:rPr>
                <w:lang w:val="en-US"/>
              </w:rPr>
            </w:pPr>
            <w:r w:rsidRPr="00513447">
              <w:rPr>
                <w:lang w:val="en-US"/>
              </w:rPr>
              <w:t xml:space="preserve">4.5. </w:t>
            </w:r>
            <w:r w:rsidR="00460653" w:rsidRPr="00513447">
              <w:rPr>
                <w:lang w:val="en-US"/>
              </w:rPr>
              <w:t>Desenele, calculele, verificările calculelor, caietele de măsurări (ataşamentele) şi alte documente, pe care Beneficiarul sau Antreprenorul trebuie să le întocmească şis</w:t>
            </w:r>
            <w:r w:rsidR="00183D79" w:rsidRPr="00513447">
              <w:rPr>
                <w:lang w:val="en-US"/>
              </w:rPr>
              <w:t>u</w:t>
            </w:r>
            <w:r w:rsidR="00460653" w:rsidRPr="00513447">
              <w:rPr>
                <w:lang w:val="en-US"/>
              </w:rPr>
              <w:t xml:space="preserve">nt cerute de subantreprenorul proiectant, vor fi puse la dispoziţia acestuia de către Antreprenor. </w:t>
            </w:r>
          </w:p>
          <w:p w:rsidR="00460653" w:rsidRPr="00513447" w:rsidRDefault="00A156C0" w:rsidP="00196AB4">
            <w:pPr>
              <w:pStyle w:val="af2"/>
              <w:tabs>
                <w:tab w:val="left" w:pos="567"/>
              </w:tabs>
              <w:spacing w:line="276" w:lineRule="auto"/>
              <w:ind w:firstLine="0"/>
              <w:rPr>
                <w:lang w:val="en-US"/>
              </w:rPr>
            </w:pPr>
            <w:r w:rsidRPr="00513447">
              <w:rPr>
                <w:lang w:val="en-US"/>
              </w:rPr>
              <w:t xml:space="preserve">4.6. </w:t>
            </w:r>
            <w:r w:rsidR="00460653" w:rsidRPr="00513447">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513447" w:rsidRDefault="00A156C0" w:rsidP="00196AB4">
            <w:pPr>
              <w:pStyle w:val="af2"/>
              <w:tabs>
                <w:tab w:val="left" w:pos="567"/>
              </w:tabs>
              <w:spacing w:line="276" w:lineRule="auto"/>
              <w:ind w:firstLine="0"/>
              <w:rPr>
                <w:lang w:val="en-US"/>
              </w:rPr>
            </w:pPr>
            <w:r w:rsidRPr="00513447">
              <w:rPr>
                <w:lang w:val="en-US"/>
              </w:rPr>
              <w:t xml:space="preserve">4.7. </w:t>
            </w:r>
            <w:r w:rsidR="00460653" w:rsidRPr="00513447">
              <w:rPr>
                <w:lang w:val="en-US"/>
              </w:rPr>
              <w:t>Dacă Beneficiarul nu emite în timp util dispoziţii suplimentare care să conţinăinstrucţiuni sau aprobări, ordine, directive, sau detalii, Antreprenorul va notifica Beneficiarul prin scrisori, de c</w:t>
            </w:r>
            <w:r w:rsidR="00183D79" w:rsidRPr="00513447">
              <w:rPr>
                <w:lang w:val="en-US"/>
              </w:rPr>
              <w:t>â</w:t>
            </w:r>
            <w:r w:rsidR="00460653" w:rsidRPr="00513447">
              <w:rPr>
                <w:lang w:val="en-US"/>
              </w:rPr>
              <w:t>te ori este posibil, că acestea pot să provoace înt</w:t>
            </w:r>
            <w:r w:rsidR="00183D79" w:rsidRPr="00513447">
              <w:rPr>
                <w:lang w:val="en-US"/>
              </w:rPr>
              <w:t>â</w:t>
            </w:r>
            <w:r w:rsidR="00460653" w:rsidRPr="00513447">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513447" w:rsidRDefault="00A156C0" w:rsidP="00196AB4">
            <w:pPr>
              <w:pStyle w:val="af2"/>
              <w:tabs>
                <w:tab w:val="left" w:pos="567"/>
              </w:tabs>
              <w:spacing w:line="276" w:lineRule="auto"/>
              <w:ind w:firstLine="0"/>
              <w:rPr>
                <w:lang w:val="en-US"/>
              </w:rPr>
            </w:pPr>
            <w:r w:rsidRPr="00513447">
              <w:rPr>
                <w:lang w:val="en-US"/>
              </w:rPr>
              <w:t xml:space="preserve">4.8. </w:t>
            </w:r>
            <w:r w:rsidR="00460653" w:rsidRPr="00513447">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513447" w:rsidRDefault="00A156C0" w:rsidP="00196AB4">
            <w:pPr>
              <w:pStyle w:val="af2"/>
              <w:tabs>
                <w:tab w:val="left" w:pos="567"/>
              </w:tabs>
              <w:spacing w:line="276" w:lineRule="auto"/>
              <w:ind w:firstLine="0"/>
              <w:rPr>
                <w:lang w:val="en-US"/>
              </w:rPr>
            </w:pPr>
            <w:r w:rsidRPr="00513447">
              <w:rPr>
                <w:lang w:val="en-US"/>
              </w:rPr>
              <w:t xml:space="preserve">4.9. </w:t>
            </w:r>
            <w:r w:rsidR="00460653" w:rsidRPr="00513447">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513447" w:rsidRDefault="00A156C0" w:rsidP="00196AB4">
            <w:pPr>
              <w:pStyle w:val="af2"/>
              <w:tabs>
                <w:tab w:val="left" w:pos="567"/>
              </w:tabs>
              <w:spacing w:line="276" w:lineRule="auto"/>
              <w:ind w:firstLine="0"/>
              <w:rPr>
                <w:lang w:val="en-US"/>
              </w:rPr>
            </w:pPr>
            <w:r w:rsidRPr="00513447">
              <w:rPr>
                <w:lang w:val="en-US"/>
              </w:rPr>
              <w:t xml:space="preserve">4.10. </w:t>
            </w:r>
            <w:r w:rsidR="00460653" w:rsidRPr="00513447">
              <w:rPr>
                <w:lang w:val="en-US"/>
              </w:rPr>
              <w:t xml:space="preserve">Antreprenorul, prin </w:t>
            </w:r>
            <w:r w:rsidR="002F6A1E" w:rsidRPr="00513447">
              <w:rPr>
                <w:lang w:val="en-US"/>
              </w:rPr>
              <w:t xml:space="preserve">atribuirea </w:t>
            </w:r>
            <w:r w:rsidR="00460653" w:rsidRPr="00513447">
              <w:rPr>
                <w:lang w:val="en-US"/>
              </w:rPr>
              <w:t>ofertei în favoarea sa, se angajează să</w:t>
            </w:r>
            <w:r w:rsidR="00BC46B3" w:rsidRPr="00513447">
              <w:rPr>
                <w:lang w:val="en-US"/>
              </w:rPr>
              <w:t xml:space="preserve"> prezinte</w:t>
            </w:r>
            <w:r w:rsidR="00EA64B0" w:rsidRPr="00513447">
              <w:rPr>
                <w:lang w:val="en-US"/>
              </w:rPr>
              <w:t>garanţia de bună execuţie a contractului, în cuantum de __% din valoarea contractului atribuit.</w:t>
            </w:r>
          </w:p>
          <w:p w:rsidR="00267805" w:rsidRPr="00513447" w:rsidRDefault="00A156C0" w:rsidP="00684D44">
            <w:pPr>
              <w:pStyle w:val="af2"/>
              <w:tabs>
                <w:tab w:val="left" w:pos="567"/>
              </w:tabs>
              <w:spacing w:line="276" w:lineRule="auto"/>
              <w:ind w:firstLine="0"/>
              <w:rPr>
                <w:lang w:val="en-US"/>
              </w:rPr>
            </w:pPr>
            <w:r w:rsidRPr="00513447">
              <w:rPr>
                <w:lang w:val="en-US"/>
              </w:rPr>
              <w:t>4.11.</w:t>
            </w:r>
            <w:r w:rsidR="00A109E6" w:rsidRPr="00513447">
              <w:rPr>
                <w:lang w:val="en-US"/>
              </w:rPr>
              <w:t xml:space="preserve"> Autoritatea contractantă eliberează/restituieg</w:t>
            </w:r>
            <w:r w:rsidR="00460653" w:rsidRPr="00513447">
              <w:rPr>
                <w:lang w:val="en-US"/>
              </w:rPr>
              <w:t>aranţia de bună execuţie Antreprenorului după semnarea procesului-verbal de recepţie finală</w:t>
            </w:r>
            <w:r w:rsidR="00A109E6" w:rsidRPr="00513447">
              <w:rPr>
                <w:lang w:val="en-US"/>
              </w:rPr>
              <w:t>/ procesului-verbal la terminarea lucrărilor</w:t>
            </w:r>
            <w:r w:rsidR="00460653" w:rsidRPr="00513447">
              <w:rPr>
                <w:lang w:val="en-US"/>
              </w:rPr>
              <w:t xml:space="preserve"> în cel mult 15 zile</w:t>
            </w:r>
            <w:r w:rsidR="00E838F8" w:rsidRPr="00513447">
              <w:rPr>
                <w:lang w:val="en-US"/>
              </w:rPr>
              <w:t>.</w:t>
            </w:r>
            <w:r w:rsidR="00EB65F6" w:rsidRPr="00513447">
              <w:rPr>
                <w:lang w:val="en-US"/>
              </w:rPr>
              <w:t xml:space="preserve">În cazul recepţiei cu obiecţii,garanţia se va restitui în cel mult 15 zile după înlăturarea </w:t>
            </w:r>
            <w:r w:rsidR="00EB65F6" w:rsidRPr="00513447">
              <w:rPr>
                <w:lang w:val="en-US"/>
              </w:rPr>
              <w:lastRenderedPageBreak/>
              <w:t>acestora.</w:t>
            </w:r>
          </w:p>
          <w:p w:rsidR="00460653" w:rsidRPr="00513447" w:rsidRDefault="00A156C0" w:rsidP="00196AB4">
            <w:pPr>
              <w:pStyle w:val="af2"/>
              <w:tabs>
                <w:tab w:val="left" w:pos="567"/>
              </w:tabs>
              <w:spacing w:line="276" w:lineRule="auto"/>
              <w:ind w:firstLine="0"/>
              <w:rPr>
                <w:lang w:val="en-US"/>
              </w:rPr>
            </w:pPr>
            <w:r w:rsidRPr="00513447">
              <w:rPr>
                <w:lang w:val="en-US"/>
              </w:rPr>
              <w:t>4.12.</w:t>
            </w:r>
            <w:r w:rsidR="00460653" w:rsidRPr="00513447">
              <w:rPr>
                <w:lang w:val="en-US"/>
              </w:rPr>
              <w:t>Antreprenorul trebuie să constituie garanţia de bună execuţie după primirea scris</w:t>
            </w:r>
            <w:r w:rsidR="00404C0D" w:rsidRPr="00513447">
              <w:rPr>
                <w:lang w:val="en-US"/>
              </w:rPr>
              <w:t>orii de acceptare, dar nu mai târ</w:t>
            </w:r>
            <w:r w:rsidR="00460653" w:rsidRPr="00513447">
              <w:rPr>
                <w:lang w:val="en-US"/>
              </w:rPr>
              <w:t>ziu de dat</w:t>
            </w:r>
            <w:r w:rsidR="00404C0D" w:rsidRPr="00513447">
              <w:rPr>
                <w:lang w:val="en-US"/>
              </w:rPr>
              <w:t>a încheierii contractului. Atât</w:t>
            </w:r>
            <w:r w:rsidR="00460653" w:rsidRPr="00513447">
              <w:rPr>
                <w:lang w:val="en-US"/>
              </w:rPr>
              <w:t xml:space="preserve"> timp c</w:t>
            </w:r>
            <w:r w:rsidR="00404C0D" w:rsidRPr="00513447">
              <w:rPr>
                <w:lang w:val="en-US"/>
              </w:rPr>
              <w:t>â</w:t>
            </w:r>
            <w:r w:rsidR="00460653" w:rsidRPr="00513447">
              <w:rPr>
                <w:lang w:val="en-US"/>
              </w:rPr>
              <w:t>t el nu şi-a îndeplinit această obligaţiune, Beneficiarul poate să reţină garanţia</w:t>
            </w:r>
            <w:r w:rsidR="00E364D5" w:rsidRPr="00513447">
              <w:rPr>
                <w:lang w:val="en-US"/>
              </w:rPr>
              <w:t>Antreprenorului</w:t>
            </w:r>
            <w:r w:rsidR="00460653" w:rsidRPr="00513447">
              <w:rPr>
                <w:lang w:val="en-US"/>
              </w:rPr>
              <w:t xml:space="preserve"> pentru ofertă. </w:t>
            </w:r>
          </w:p>
          <w:p w:rsidR="00460653" w:rsidRPr="00513447" w:rsidRDefault="00A156C0" w:rsidP="00196AB4">
            <w:pPr>
              <w:pStyle w:val="af2"/>
              <w:tabs>
                <w:tab w:val="left" w:pos="567"/>
              </w:tabs>
              <w:spacing w:line="276" w:lineRule="auto"/>
              <w:ind w:firstLine="0"/>
              <w:rPr>
                <w:lang w:val="en-US"/>
              </w:rPr>
            </w:pPr>
            <w:r w:rsidRPr="00513447">
              <w:rPr>
                <w:lang w:val="en-US"/>
              </w:rPr>
              <w:t>4.1</w:t>
            </w:r>
            <w:r w:rsidR="00893327" w:rsidRPr="00513447">
              <w:rPr>
                <w:lang w:val="en-US"/>
              </w:rPr>
              <w:t>3</w:t>
            </w:r>
            <w:r w:rsidRPr="00513447">
              <w:rPr>
                <w:lang w:val="en-US"/>
              </w:rPr>
              <w:t xml:space="preserve">. </w:t>
            </w:r>
            <w:r w:rsidR="00460653" w:rsidRPr="00513447">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513447" w:rsidRDefault="00A156C0" w:rsidP="00196AB4">
            <w:pPr>
              <w:pStyle w:val="af2"/>
              <w:tabs>
                <w:tab w:val="left" w:pos="567"/>
              </w:tabs>
              <w:spacing w:line="276" w:lineRule="auto"/>
              <w:ind w:firstLine="0"/>
              <w:rPr>
                <w:lang w:val="en-US"/>
              </w:rPr>
            </w:pPr>
            <w:r w:rsidRPr="00513447">
              <w:rPr>
                <w:lang w:val="en-US"/>
              </w:rPr>
              <w:t>4.1</w:t>
            </w:r>
            <w:r w:rsidR="00893327" w:rsidRPr="00513447">
              <w:rPr>
                <w:lang w:val="en-US"/>
              </w:rPr>
              <w:t>4</w:t>
            </w:r>
            <w:r w:rsidRPr="00513447">
              <w:rPr>
                <w:lang w:val="en-US"/>
              </w:rPr>
              <w:t xml:space="preserve">. </w:t>
            </w:r>
            <w:r w:rsidR="00460653" w:rsidRPr="00513447">
              <w:rPr>
                <w:lang w:val="en-US"/>
              </w:rPr>
              <w:t>La lucrările la care se fac încercări, se consideră calitatea probei îndeplinită at</w:t>
            </w:r>
            <w:r w:rsidR="00E171D4" w:rsidRPr="00513447">
              <w:rPr>
                <w:lang w:val="en-US"/>
              </w:rPr>
              <w:t>â</w:t>
            </w:r>
            <w:r w:rsidR="00460653" w:rsidRPr="00513447">
              <w:rPr>
                <w:lang w:val="en-US"/>
              </w:rPr>
              <w:t>ta timp c</w:t>
            </w:r>
            <w:r w:rsidR="00E171D4" w:rsidRPr="00513447">
              <w:rPr>
                <w:lang w:val="en-US"/>
              </w:rPr>
              <w:t>â</w:t>
            </w:r>
            <w:r w:rsidR="00460653" w:rsidRPr="00513447">
              <w:rPr>
                <w:lang w:val="en-US"/>
              </w:rPr>
              <w:t xml:space="preserve">t rezultatele se înscriu în limitele admise prin reglementările tehnice. </w:t>
            </w:r>
          </w:p>
          <w:p w:rsidR="00460653" w:rsidRPr="00513447" w:rsidRDefault="00A156C0" w:rsidP="00196AB4">
            <w:pPr>
              <w:pStyle w:val="af2"/>
              <w:tabs>
                <w:tab w:val="left" w:pos="567"/>
              </w:tabs>
              <w:spacing w:line="276" w:lineRule="auto"/>
              <w:ind w:firstLine="0"/>
              <w:rPr>
                <w:lang w:val="en-US"/>
              </w:rPr>
            </w:pPr>
            <w:r w:rsidRPr="00513447">
              <w:rPr>
                <w:lang w:val="en-US"/>
              </w:rPr>
              <w:t>4.</w:t>
            </w:r>
            <w:r w:rsidR="00603AB4" w:rsidRPr="00513447">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513447" w:rsidRDefault="00A156C0" w:rsidP="00196AB4">
            <w:pPr>
              <w:pStyle w:val="af2"/>
              <w:tabs>
                <w:tab w:val="left" w:pos="567"/>
              </w:tabs>
              <w:spacing w:line="276" w:lineRule="auto"/>
              <w:ind w:firstLine="0"/>
              <w:rPr>
                <w:lang w:val="en-US"/>
              </w:rPr>
            </w:pPr>
            <w:r w:rsidRPr="00513447">
              <w:rPr>
                <w:lang w:val="en-US"/>
              </w:rPr>
              <w:t>4.1</w:t>
            </w:r>
            <w:r w:rsidR="00040EA0" w:rsidRPr="00513447">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513447" w:rsidRDefault="00A156C0" w:rsidP="00196AB4">
            <w:pPr>
              <w:pStyle w:val="af2"/>
              <w:tabs>
                <w:tab w:val="left" w:pos="567"/>
              </w:tabs>
              <w:spacing w:line="276" w:lineRule="auto"/>
              <w:ind w:firstLine="0"/>
              <w:rPr>
                <w:lang w:val="en-US"/>
              </w:rPr>
            </w:pPr>
            <w:r w:rsidRPr="00513447">
              <w:rPr>
                <w:lang w:val="en-US"/>
              </w:rPr>
              <w:t>4.1</w:t>
            </w:r>
            <w:r w:rsidR="00893327" w:rsidRPr="00513447">
              <w:rPr>
                <w:lang w:val="en-US"/>
              </w:rPr>
              <w:t>7</w:t>
            </w:r>
            <w:r w:rsidRPr="00513447">
              <w:rPr>
                <w:lang w:val="en-US"/>
              </w:rPr>
              <w:t xml:space="preserve">. </w:t>
            </w:r>
            <w:r w:rsidR="00460653" w:rsidRPr="00513447">
              <w:rPr>
                <w:lang w:val="en-US"/>
              </w:rPr>
              <w:t>Dacă Antreprenorul consideră că dispoziţiile Beneficiarului s</w:t>
            </w:r>
            <w:r w:rsidR="00183D79" w:rsidRPr="00513447">
              <w:rPr>
                <w:lang w:val="en-US"/>
              </w:rPr>
              <w:t>u</w:t>
            </w:r>
            <w:r w:rsidR="00460653" w:rsidRPr="00513447">
              <w:rPr>
                <w:lang w:val="en-US"/>
              </w:rPr>
              <w:t xml:space="preserve">nt nejustificate sau inoportune, el poate </w:t>
            </w:r>
            <w:r w:rsidR="00E171D4" w:rsidRPr="00513447">
              <w:rPr>
                <w:lang w:val="en-US"/>
              </w:rPr>
              <w:t>înainta</w:t>
            </w:r>
            <w:r w:rsidR="00460653" w:rsidRPr="00513447">
              <w:rPr>
                <w:lang w:val="en-US"/>
              </w:rPr>
              <w:t xml:space="preserve">obiecţii, dar acestea nu îl </w:t>
            </w:r>
            <w:r w:rsidR="00E171D4" w:rsidRPr="00513447">
              <w:rPr>
                <w:lang w:val="en-US"/>
              </w:rPr>
              <w:t>scutește</w:t>
            </w:r>
            <w:r w:rsidR="00460653" w:rsidRPr="00513447">
              <w:rPr>
                <w:lang w:val="en-US"/>
              </w:rPr>
              <w:t xml:space="preserve">de </w:t>
            </w:r>
            <w:r w:rsidR="00E364D5" w:rsidRPr="00513447">
              <w:rPr>
                <w:lang w:val="en-US"/>
              </w:rPr>
              <w:t xml:space="preserve">obligația de </w:t>
            </w:r>
            <w:r w:rsidR="00460653" w:rsidRPr="00513447">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513447" w:rsidRDefault="00A156C0" w:rsidP="00196AB4">
            <w:pPr>
              <w:pStyle w:val="af2"/>
              <w:tabs>
                <w:tab w:val="left" w:pos="567"/>
              </w:tabs>
              <w:spacing w:line="276" w:lineRule="auto"/>
              <w:ind w:firstLine="0"/>
              <w:rPr>
                <w:lang w:val="en-US"/>
              </w:rPr>
            </w:pPr>
            <w:r w:rsidRPr="00513447">
              <w:rPr>
                <w:lang w:val="en-US"/>
              </w:rPr>
              <w:t>4.1</w:t>
            </w:r>
            <w:r w:rsidR="00893327" w:rsidRPr="00513447">
              <w:rPr>
                <w:lang w:val="en-US"/>
              </w:rPr>
              <w:t>8</w:t>
            </w:r>
            <w:r w:rsidRPr="00513447">
              <w:rPr>
                <w:lang w:val="en-US"/>
              </w:rPr>
              <w:t xml:space="preserve">. </w:t>
            </w:r>
            <w:r w:rsidR="00460653" w:rsidRPr="00513447">
              <w:rPr>
                <w:lang w:val="en-US"/>
              </w:rPr>
              <w:t>Trasarea axelor principale, bornelor de referinţă, căilor de circulaţieşi limitelor terenului pus la dispoziţia Antreprenorului, precum şi materializarea cotelor de nivel în i</w:t>
            </w:r>
            <w:r w:rsidR="00183D79" w:rsidRPr="00513447">
              <w:rPr>
                <w:lang w:val="en-US"/>
              </w:rPr>
              <w:t>mediata apropiere a terenului, su</w:t>
            </w:r>
            <w:r w:rsidR="00460653" w:rsidRPr="00513447">
              <w:rPr>
                <w:lang w:val="en-US"/>
              </w:rPr>
              <w:t xml:space="preserve">ntobligaţiuni ale Antreprenorului. </w:t>
            </w:r>
          </w:p>
          <w:p w:rsidR="00460653" w:rsidRPr="00513447" w:rsidRDefault="00A156C0" w:rsidP="00196AB4">
            <w:pPr>
              <w:pStyle w:val="af2"/>
              <w:tabs>
                <w:tab w:val="left" w:pos="567"/>
              </w:tabs>
              <w:spacing w:line="276" w:lineRule="auto"/>
              <w:ind w:firstLine="0"/>
              <w:rPr>
                <w:lang w:val="en-US"/>
              </w:rPr>
            </w:pPr>
            <w:r w:rsidRPr="00513447">
              <w:rPr>
                <w:lang w:val="en-US"/>
              </w:rPr>
              <w:t>4.</w:t>
            </w:r>
            <w:r w:rsidR="00893327" w:rsidRPr="00513447">
              <w:rPr>
                <w:lang w:val="en-US"/>
              </w:rPr>
              <w:t>19</w:t>
            </w:r>
            <w:r w:rsidRPr="00513447">
              <w:rPr>
                <w:lang w:val="en-US"/>
              </w:rPr>
              <w:t xml:space="preserve">. </w:t>
            </w:r>
            <w:r w:rsidR="00460653" w:rsidRPr="00513447">
              <w:rPr>
                <w:lang w:val="en-US"/>
              </w:rPr>
              <w:t xml:space="preserve">Pentru verificarea trasării de către Beneficiar sau proiectant, Antreprenorul este obligat să protejeze şi să păstreze toate reperele, bornele sau alte obiecte folosite la trasarea lucrărilor. </w:t>
            </w:r>
          </w:p>
          <w:p w:rsidR="00460653" w:rsidRPr="00513447" w:rsidRDefault="00A156C0" w:rsidP="00196AB4">
            <w:pPr>
              <w:pStyle w:val="af2"/>
              <w:tabs>
                <w:tab w:val="left" w:pos="567"/>
              </w:tabs>
              <w:spacing w:line="276" w:lineRule="auto"/>
              <w:ind w:firstLine="0"/>
              <w:rPr>
                <w:lang w:val="en-US"/>
              </w:rPr>
            </w:pPr>
            <w:r w:rsidRPr="00513447">
              <w:rPr>
                <w:lang w:val="en-US"/>
              </w:rPr>
              <w:t>4.2</w:t>
            </w:r>
            <w:r w:rsidR="00893327" w:rsidRPr="00513447">
              <w:rPr>
                <w:lang w:val="en-US"/>
              </w:rPr>
              <w:t>0</w:t>
            </w:r>
            <w:r w:rsidRPr="00513447">
              <w:rPr>
                <w:lang w:val="en-US"/>
              </w:rPr>
              <w:t xml:space="preserve">. </w:t>
            </w:r>
            <w:r w:rsidR="00460653" w:rsidRPr="00513447">
              <w:rPr>
                <w:lang w:val="en-US"/>
              </w:rPr>
              <w:t>Ridicările de teren, trasările şi cotele de nivel, precum şi alte documente puse la dispoziţia Antreprenorului de către Beneficiar pentru executarea contractului s</w:t>
            </w:r>
            <w:r w:rsidR="00E10C0A" w:rsidRPr="00513447">
              <w:rPr>
                <w:lang w:val="en-US"/>
              </w:rPr>
              <w:t>u</w:t>
            </w:r>
            <w:r w:rsidR="00460653" w:rsidRPr="00513447">
              <w:rPr>
                <w:lang w:val="en-US"/>
              </w:rPr>
              <w:t xml:space="preserve">nt hotărâtoare. Antreprenorul este obligat să verifice documentele primite şi să înştiinţeze Beneficiarul cu privire la erorile şiinexactităţile constatate sau presupuse. </w:t>
            </w:r>
          </w:p>
          <w:p w:rsidR="00460653" w:rsidRPr="00513447" w:rsidRDefault="00A156C0" w:rsidP="00196AB4">
            <w:pPr>
              <w:pStyle w:val="af2"/>
              <w:tabs>
                <w:tab w:val="left" w:pos="567"/>
              </w:tabs>
              <w:spacing w:line="276" w:lineRule="auto"/>
              <w:ind w:firstLine="0"/>
              <w:rPr>
                <w:lang w:val="en-US"/>
              </w:rPr>
            </w:pPr>
            <w:r w:rsidRPr="00513447">
              <w:rPr>
                <w:lang w:val="en-US"/>
              </w:rPr>
              <w:t>4.2</w:t>
            </w:r>
            <w:r w:rsidR="00893327" w:rsidRPr="00513447">
              <w:rPr>
                <w:lang w:val="en-US"/>
              </w:rPr>
              <w:t>1</w:t>
            </w:r>
            <w:r w:rsidRPr="00513447">
              <w:rPr>
                <w:lang w:val="en-US"/>
              </w:rPr>
              <w:t xml:space="preserve">. </w:t>
            </w:r>
            <w:r w:rsidR="00460653" w:rsidRPr="00513447">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513447">
              <w:rPr>
                <w:lang w:val="en-US"/>
              </w:rPr>
              <w:t>prevederilor legale și obligațiunilor contractuale și profesionale</w:t>
            </w:r>
            <w:r w:rsidR="00460653" w:rsidRPr="00513447">
              <w:rPr>
                <w:lang w:val="en-US"/>
              </w:rPr>
              <w:t xml:space="preserve">. </w:t>
            </w:r>
          </w:p>
          <w:p w:rsidR="00460653" w:rsidRPr="00513447" w:rsidRDefault="00A156C0" w:rsidP="00196AB4">
            <w:pPr>
              <w:pStyle w:val="af2"/>
              <w:tabs>
                <w:tab w:val="left" w:pos="567"/>
              </w:tabs>
              <w:spacing w:line="276" w:lineRule="auto"/>
              <w:ind w:firstLine="0"/>
              <w:rPr>
                <w:lang w:val="en-US"/>
              </w:rPr>
            </w:pPr>
            <w:r w:rsidRPr="00513447">
              <w:rPr>
                <w:lang w:val="en-US"/>
              </w:rPr>
              <w:t>4.2</w:t>
            </w:r>
            <w:r w:rsidR="00893327" w:rsidRPr="00513447">
              <w:rPr>
                <w:lang w:val="en-US"/>
              </w:rPr>
              <w:t>2</w:t>
            </w:r>
            <w:r w:rsidRPr="00513447">
              <w:rPr>
                <w:lang w:val="en-US"/>
              </w:rPr>
              <w:t xml:space="preserve">. </w:t>
            </w:r>
            <w:r w:rsidR="00460653" w:rsidRPr="00513447">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513447" w:rsidRDefault="00A156C0" w:rsidP="00196AB4">
            <w:pPr>
              <w:pStyle w:val="af2"/>
              <w:tabs>
                <w:tab w:val="left" w:pos="567"/>
              </w:tabs>
              <w:spacing w:line="276" w:lineRule="auto"/>
              <w:ind w:firstLine="0"/>
              <w:rPr>
                <w:lang w:val="en-US"/>
              </w:rPr>
            </w:pPr>
            <w:r w:rsidRPr="00513447">
              <w:rPr>
                <w:lang w:val="en-US"/>
              </w:rPr>
              <w:t>4.2</w:t>
            </w:r>
            <w:r w:rsidR="00893327" w:rsidRPr="00513447">
              <w:rPr>
                <w:lang w:val="en-US"/>
              </w:rPr>
              <w:t>3</w:t>
            </w:r>
            <w:r w:rsidRPr="00513447">
              <w:rPr>
                <w:lang w:val="en-US"/>
              </w:rPr>
              <w:t xml:space="preserve">. </w:t>
            </w:r>
            <w:r w:rsidR="00460653" w:rsidRPr="00513447">
              <w:rPr>
                <w:lang w:val="en-US"/>
              </w:rPr>
              <w:t xml:space="preserve">În cazul neexecutării de către Antreprenor a dispoziţiilor din punctul 2.1., Beneficiarul poate </w:t>
            </w:r>
            <w:r w:rsidR="00460653" w:rsidRPr="00513447">
              <w:rPr>
                <w:lang w:val="en-US"/>
              </w:rPr>
              <w:lastRenderedPageBreak/>
              <w:t xml:space="preserve">opri lucrările, </w:t>
            </w:r>
            <w:r w:rsidR="00F53F69" w:rsidRPr="00513447">
              <w:rPr>
                <w:lang w:val="en-US"/>
              </w:rPr>
              <w:t xml:space="preserve">prin </w:t>
            </w:r>
            <w:r w:rsidR="00E364D5" w:rsidRPr="00513447">
              <w:rPr>
                <w:lang w:val="en-US"/>
              </w:rPr>
              <w:t xml:space="preserve">rezoluțiunea </w:t>
            </w:r>
            <w:r w:rsidR="00F53F69" w:rsidRPr="00513447">
              <w:rPr>
                <w:lang w:val="en-US"/>
              </w:rPr>
              <w:t>contractului</w:t>
            </w:r>
            <w:r w:rsidR="00460653" w:rsidRPr="00513447">
              <w:rPr>
                <w:lang w:val="en-US"/>
              </w:rPr>
              <w:t xml:space="preserve">, în condiţiile legii, </w:t>
            </w:r>
            <w:r w:rsidR="00F53F69" w:rsidRPr="00513447">
              <w:rPr>
                <w:lang w:val="en-US"/>
              </w:rPr>
              <w:t>totodată A</w:t>
            </w:r>
            <w:r w:rsidR="00316769" w:rsidRPr="00513447">
              <w:rPr>
                <w:lang w:val="en-US"/>
              </w:rPr>
              <w:t xml:space="preserve">ntreprenorul </w:t>
            </w:r>
            <w:r w:rsidR="00460653" w:rsidRPr="00513447">
              <w:rPr>
                <w:lang w:val="en-US"/>
              </w:rPr>
              <w:t>compense</w:t>
            </w:r>
            <w:r w:rsidR="00316769" w:rsidRPr="00513447">
              <w:rPr>
                <w:lang w:val="en-US"/>
              </w:rPr>
              <w:t>ază</w:t>
            </w:r>
            <w:r w:rsidR="00460653" w:rsidRPr="00513447">
              <w:rPr>
                <w:lang w:val="en-US"/>
              </w:rPr>
              <w:t xml:space="preserve"> cheltuielile aferente suportate de Beneficiar în legătură cu faptul neexecutării. </w:t>
            </w:r>
          </w:p>
          <w:p w:rsidR="00460653" w:rsidRPr="00513447" w:rsidRDefault="00BE5A1E" w:rsidP="00196AB4">
            <w:pPr>
              <w:pStyle w:val="af2"/>
              <w:tabs>
                <w:tab w:val="left" w:pos="567"/>
              </w:tabs>
              <w:spacing w:line="276" w:lineRule="auto"/>
              <w:ind w:firstLine="0"/>
              <w:rPr>
                <w:lang w:val="en-US"/>
              </w:rPr>
            </w:pPr>
            <w:r w:rsidRPr="00513447">
              <w:rPr>
                <w:lang w:val="en-US"/>
              </w:rPr>
              <w:t>4.2</w:t>
            </w:r>
            <w:r w:rsidR="00893327" w:rsidRPr="00513447">
              <w:rPr>
                <w:lang w:val="en-US"/>
              </w:rPr>
              <w:t>4</w:t>
            </w:r>
            <w:r w:rsidRPr="00513447">
              <w:rPr>
                <w:lang w:val="en-US"/>
              </w:rPr>
              <w:t xml:space="preserve">. </w:t>
            </w:r>
            <w:r w:rsidR="00460653" w:rsidRPr="00513447">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513447" w:rsidRDefault="00BE5A1E" w:rsidP="00196AB4">
            <w:pPr>
              <w:pStyle w:val="af2"/>
              <w:tabs>
                <w:tab w:val="left" w:pos="567"/>
              </w:tabs>
              <w:spacing w:line="276" w:lineRule="auto"/>
              <w:ind w:firstLine="0"/>
              <w:rPr>
                <w:lang w:val="en-US"/>
              </w:rPr>
            </w:pPr>
            <w:r w:rsidRPr="00513447">
              <w:rPr>
                <w:lang w:val="en-US"/>
              </w:rPr>
              <w:t>4.2</w:t>
            </w:r>
            <w:r w:rsidR="00893327" w:rsidRPr="00513447">
              <w:rPr>
                <w:lang w:val="en-US"/>
              </w:rPr>
              <w:t>5</w:t>
            </w:r>
            <w:r w:rsidRPr="00513447">
              <w:rPr>
                <w:lang w:val="en-US"/>
              </w:rPr>
              <w:t xml:space="preserve">. </w:t>
            </w:r>
            <w:r w:rsidR="00460653" w:rsidRPr="00513447">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513447">
              <w:rPr>
                <w:lang w:val="en-US"/>
              </w:rPr>
              <w:t>u</w:t>
            </w:r>
            <w:r w:rsidR="00460653" w:rsidRPr="00513447">
              <w:rPr>
                <w:lang w:val="en-US"/>
              </w:rPr>
              <w:t xml:space="preserve">nt necesare, iar la terminarea lucrărilor, Antreprenorul va evacua de pe şantier toate utilajele de construcţie, surplusurile de materiale, deşeurileşi lucrările provizorii. </w:t>
            </w:r>
          </w:p>
          <w:p w:rsidR="00B96242" w:rsidRPr="00513447" w:rsidRDefault="00BE5A1E" w:rsidP="00196AB4">
            <w:pPr>
              <w:pStyle w:val="af2"/>
              <w:tabs>
                <w:tab w:val="left" w:pos="426"/>
                <w:tab w:val="left" w:pos="3645"/>
              </w:tabs>
              <w:spacing w:line="276" w:lineRule="auto"/>
              <w:ind w:firstLine="0"/>
              <w:rPr>
                <w:lang w:val="en-US"/>
              </w:rPr>
            </w:pPr>
            <w:r w:rsidRPr="00513447">
              <w:rPr>
                <w:lang w:val="en-US"/>
              </w:rPr>
              <w:t>4.2</w:t>
            </w:r>
            <w:r w:rsidR="00893327" w:rsidRPr="00513447">
              <w:rPr>
                <w:lang w:val="en-US"/>
              </w:rPr>
              <w:t>6</w:t>
            </w:r>
            <w:r w:rsidRPr="00513447">
              <w:rPr>
                <w:lang w:val="en-US"/>
              </w:rPr>
              <w:t xml:space="preserve">. </w:t>
            </w:r>
            <w:r w:rsidR="00460653" w:rsidRPr="00513447">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513447"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513447" w:rsidRDefault="00BE5A1E" w:rsidP="00196AB4">
            <w:pPr>
              <w:pStyle w:val="af2"/>
              <w:tabs>
                <w:tab w:val="left" w:pos="567"/>
              </w:tabs>
              <w:spacing w:line="276" w:lineRule="auto"/>
              <w:ind w:firstLine="0"/>
              <w:rPr>
                <w:lang w:val="en-US"/>
              </w:rPr>
            </w:pPr>
            <w:r w:rsidRPr="00513447">
              <w:rPr>
                <w:lang w:val="en-US"/>
              </w:rPr>
              <w:t xml:space="preserve">6.1. </w:t>
            </w:r>
            <w:r w:rsidR="005B666D" w:rsidRPr="00513447">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513447" w:rsidRDefault="00BE5A1E" w:rsidP="00196AB4">
            <w:pPr>
              <w:pStyle w:val="af2"/>
              <w:tabs>
                <w:tab w:val="left" w:pos="567"/>
              </w:tabs>
              <w:spacing w:line="276" w:lineRule="auto"/>
              <w:ind w:firstLine="0"/>
              <w:rPr>
                <w:lang w:val="en-US"/>
              </w:rPr>
            </w:pPr>
            <w:r w:rsidRPr="00513447">
              <w:rPr>
                <w:lang w:val="en-US"/>
              </w:rPr>
              <w:t xml:space="preserve">6.2. </w:t>
            </w:r>
            <w:r w:rsidR="005B666D" w:rsidRPr="00513447">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513447" w:rsidRDefault="00BE5A1E" w:rsidP="00196AB4">
            <w:pPr>
              <w:pStyle w:val="af2"/>
              <w:tabs>
                <w:tab w:val="left" w:pos="567"/>
              </w:tabs>
              <w:spacing w:line="276" w:lineRule="auto"/>
              <w:ind w:firstLine="0"/>
              <w:rPr>
                <w:lang w:val="en-US"/>
              </w:rPr>
            </w:pPr>
            <w:r w:rsidRPr="00513447">
              <w:rPr>
                <w:lang w:val="en-US"/>
              </w:rPr>
              <w:t xml:space="preserve">6.3. </w:t>
            </w:r>
            <w:r w:rsidR="005B666D" w:rsidRPr="00513447">
              <w:rPr>
                <w:lang w:val="en-US"/>
              </w:rPr>
              <w:t xml:space="preserve">Pe parcursul execuţiei lucrărilor, Antreprenorul este obligat să comunice, la cererea Beneficiarului, datele de </w:t>
            </w:r>
            <w:r w:rsidR="00E364D5" w:rsidRPr="00513447">
              <w:rPr>
                <w:lang w:val="en-US"/>
              </w:rPr>
              <w:t>identificare</w:t>
            </w:r>
            <w:r w:rsidR="005B666D" w:rsidRPr="00513447">
              <w:rPr>
                <w:lang w:val="en-US"/>
              </w:rPr>
              <w:t xml:space="preserve">ale subantreprenorilor. </w:t>
            </w:r>
          </w:p>
          <w:p w:rsidR="005B666D" w:rsidRPr="00513447" w:rsidRDefault="00BE5A1E" w:rsidP="00196AB4">
            <w:pPr>
              <w:pStyle w:val="af2"/>
              <w:tabs>
                <w:tab w:val="left" w:pos="142"/>
                <w:tab w:val="left" w:pos="284"/>
              </w:tabs>
              <w:spacing w:line="276" w:lineRule="auto"/>
              <w:ind w:firstLine="0"/>
              <w:rPr>
                <w:lang w:val="en-US"/>
              </w:rPr>
            </w:pPr>
            <w:r w:rsidRPr="00513447">
              <w:rPr>
                <w:lang w:val="en-US"/>
              </w:rPr>
              <w:t xml:space="preserve">6.4. </w:t>
            </w:r>
            <w:r w:rsidR="005B666D" w:rsidRPr="00513447">
              <w:rPr>
                <w:lang w:val="en-US"/>
              </w:rPr>
              <w:t>Angajarea forţei de muncă pe bază de a</w:t>
            </w:r>
            <w:r w:rsidR="003D06D0" w:rsidRPr="00513447">
              <w:rPr>
                <w:lang w:val="en-US"/>
              </w:rPr>
              <w:t>cord nu este considerată</w:t>
            </w:r>
            <w:r w:rsidR="005B666D" w:rsidRPr="00513447">
              <w:rPr>
                <w:lang w:val="en-US"/>
              </w:rPr>
              <w:t xml:space="preserve"> obiectul unei subcontractări.</w:t>
            </w:r>
          </w:p>
          <w:p w:rsidR="00684D44" w:rsidRPr="00513447"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513447" w:rsidRDefault="00BE5A1E" w:rsidP="00196AB4">
            <w:pPr>
              <w:pStyle w:val="af2"/>
              <w:tabs>
                <w:tab w:val="left" w:pos="0"/>
              </w:tabs>
              <w:spacing w:line="276" w:lineRule="auto"/>
              <w:ind w:firstLine="0"/>
              <w:rPr>
                <w:lang w:val="en-US"/>
              </w:rPr>
            </w:pPr>
            <w:r w:rsidRPr="00513447">
              <w:rPr>
                <w:lang w:val="en-US"/>
              </w:rPr>
              <w:t xml:space="preserve">8.1. </w:t>
            </w:r>
            <w:r w:rsidR="00460653" w:rsidRPr="00513447">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513447" w:rsidRDefault="00BE5A1E" w:rsidP="00196AB4">
            <w:pPr>
              <w:pStyle w:val="af2"/>
              <w:tabs>
                <w:tab w:val="left" w:pos="284"/>
              </w:tabs>
              <w:spacing w:line="276" w:lineRule="auto"/>
              <w:ind w:firstLine="0"/>
              <w:rPr>
                <w:lang w:val="en-US"/>
              </w:rPr>
            </w:pPr>
            <w:r w:rsidRPr="00513447">
              <w:rPr>
                <w:lang w:val="en-US"/>
              </w:rPr>
              <w:t>8.2</w:t>
            </w:r>
            <w:r w:rsidR="00D05A94" w:rsidRPr="00513447">
              <w:rPr>
                <w:lang w:val="en-US"/>
              </w:rPr>
              <w:t>.</w:t>
            </w:r>
            <w:r w:rsidR="00460653" w:rsidRPr="00513447">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513447">
              <w:rPr>
                <w:lang w:val="en-US"/>
              </w:rPr>
              <w:t xml:space="preserve">8.3. </w:t>
            </w:r>
            <w:r w:rsidR="00460653" w:rsidRPr="00513447">
              <w:rPr>
                <w:lang w:val="en-US"/>
              </w:rPr>
              <w:t>Probele neprevăzute şi comandate de Beneficiar pentru verificarea unor lucrări sau materiale puse înoperă vor fi suportate de Antreprenor, dacă s</w:t>
            </w:r>
            <w:r w:rsidR="003D06D0" w:rsidRPr="00513447">
              <w:rPr>
                <w:lang w:val="en-US"/>
              </w:rPr>
              <w:t>e dovedeşte că materialele nu su</w:t>
            </w:r>
            <w:r w:rsidR="00460653" w:rsidRPr="00513447">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513447" w:rsidRDefault="00D05A94" w:rsidP="002C75C7">
            <w:pPr>
              <w:pStyle w:val="af2"/>
              <w:numPr>
                <w:ilvl w:val="1"/>
                <w:numId w:val="16"/>
              </w:numPr>
              <w:tabs>
                <w:tab w:val="left" w:pos="284"/>
              </w:tabs>
              <w:spacing w:line="276" w:lineRule="auto"/>
              <w:ind w:left="0" w:hanging="425"/>
              <w:rPr>
                <w:lang w:val="en-US"/>
              </w:rPr>
            </w:pPr>
            <w:r w:rsidRPr="00513447">
              <w:rPr>
                <w:lang w:val="en-US"/>
              </w:rPr>
              <w:t xml:space="preserve">8.4. </w:t>
            </w:r>
            <w:r w:rsidR="00460653" w:rsidRPr="00513447">
              <w:rPr>
                <w:lang w:val="en-US"/>
              </w:rPr>
              <w:t xml:space="preserve">Beneficiarul, proiectantul sau orice altă persoană autorizată de aceştia au acces tot timpul la </w:t>
            </w:r>
            <w:r w:rsidR="00460653" w:rsidRPr="00513447">
              <w:rPr>
                <w:lang w:val="en-US"/>
              </w:rPr>
              <w:lastRenderedPageBreak/>
              <w:t xml:space="preserve">lucrări pe şantierşi în locurile unde se pregăteşte lucrarea, în depozite de materiale prefabricate etc. </w:t>
            </w:r>
          </w:p>
          <w:p w:rsidR="00460653" w:rsidRPr="00513447" w:rsidRDefault="00D05A94" w:rsidP="002C75C7">
            <w:pPr>
              <w:pStyle w:val="af2"/>
              <w:numPr>
                <w:ilvl w:val="1"/>
                <w:numId w:val="16"/>
              </w:numPr>
              <w:tabs>
                <w:tab w:val="left" w:pos="284"/>
              </w:tabs>
              <w:spacing w:line="276" w:lineRule="auto"/>
              <w:ind w:left="0" w:hanging="425"/>
              <w:rPr>
                <w:lang w:val="en-US"/>
              </w:rPr>
            </w:pPr>
            <w:r w:rsidRPr="00513447">
              <w:rPr>
                <w:lang w:val="en-US"/>
              </w:rPr>
              <w:t xml:space="preserve">8.5. </w:t>
            </w:r>
            <w:r w:rsidR="00460653" w:rsidRPr="00513447">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513447">
              <w:rPr>
                <w:lang w:val="en-US"/>
              </w:rPr>
              <w:t>a</w:t>
            </w:r>
            <w:r w:rsidR="00460653" w:rsidRPr="00513447">
              <w:rPr>
                <w:lang w:val="en-US"/>
              </w:rPr>
              <w:t xml:space="preserve"> anunţaresponsabilul tehnic</w:t>
            </w:r>
            <w:r w:rsidR="00183D79" w:rsidRPr="00513447">
              <w:rPr>
                <w:lang w:val="en-US"/>
              </w:rPr>
              <w:t xml:space="preserve"> atestat, proiectantul ori de câ</w:t>
            </w:r>
            <w:r w:rsidR="00460653" w:rsidRPr="00513447">
              <w:rPr>
                <w:lang w:val="en-US"/>
              </w:rPr>
              <w:t xml:space="preserve">te ori astfel de lucrări, </w:t>
            </w:r>
            <w:r w:rsidR="00183D79" w:rsidRPr="00513447">
              <w:rPr>
                <w:lang w:val="en-US"/>
              </w:rPr>
              <w:t>inclusiv fundaţiile clădirii, su</w:t>
            </w:r>
            <w:r w:rsidR="00460653" w:rsidRPr="00513447">
              <w:rPr>
                <w:lang w:val="en-US"/>
              </w:rPr>
              <w:t xml:space="preserve">nt gata pentru a fi examinate. Responsabilul tehnic atestat şi proiectantul vor participa la examinarea şi măsurarea lucrărilor. </w:t>
            </w:r>
          </w:p>
          <w:p w:rsidR="00460653" w:rsidRPr="00513447" w:rsidRDefault="00D05A94" w:rsidP="002C75C7">
            <w:pPr>
              <w:pStyle w:val="af2"/>
              <w:numPr>
                <w:ilvl w:val="1"/>
                <w:numId w:val="16"/>
              </w:numPr>
              <w:tabs>
                <w:tab w:val="left" w:pos="284"/>
              </w:tabs>
              <w:spacing w:line="276" w:lineRule="auto"/>
              <w:ind w:left="0" w:hanging="425"/>
              <w:rPr>
                <w:lang w:val="en-US"/>
              </w:rPr>
            </w:pPr>
            <w:r w:rsidRPr="00513447">
              <w:rPr>
                <w:lang w:val="en-US"/>
              </w:rPr>
              <w:t xml:space="preserve">8.6. </w:t>
            </w:r>
            <w:r w:rsidR="00460653" w:rsidRPr="00513447">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513447">
              <w:rPr>
                <w:lang w:val="en-US"/>
              </w:rPr>
              <w:t xml:space="preserve"> fi suportate de Beneficiar,</w:t>
            </w:r>
            <w:r w:rsidR="00460653" w:rsidRPr="00513447">
              <w:rPr>
                <w:lang w:val="en-US"/>
              </w:rPr>
              <w:t xml:space="preserve"> în caz contrar, de Antreprenor. </w:t>
            </w:r>
          </w:p>
          <w:p w:rsidR="00460653" w:rsidRPr="00513447" w:rsidRDefault="00D05A94" w:rsidP="002C75C7">
            <w:pPr>
              <w:pStyle w:val="af2"/>
              <w:numPr>
                <w:ilvl w:val="1"/>
                <w:numId w:val="16"/>
              </w:numPr>
              <w:tabs>
                <w:tab w:val="left" w:pos="284"/>
              </w:tabs>
              <w:spacing w:line="276" w:lineRule="auto"/>
              <w:ind w:left="0" w:hanging="425"/>
              <w:rPr>
                <w:lang w:val="en-US"/>
              </w:rPr>
            </w:pPr>
            <w:r w:rsidRPr="00513447">
              <w:rPr>
                <w:lang w:val="en-US"/>
              </w:rPr>
              <w:t xml:space="preserve">8.7. </w:t>
            </w:r>
            <w:r w:rsidR="00460653" w:rsidRPr="00513447">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513447" w:rsidRDefault="00D05A94" w:rsidP="002C75C7">
            <w:pPr>
              <w:pStyle w:val="af2"/>
              <w:numPr>
                <w:ilvl w:val="1"/>
                <w:numId w:val="16"/>
              </w:numPr>
              <w:tabs>
                <w:tab w:val="left" w:pos="284"/>
              </w:tabs>
              <w:spacing w:line="276" w:lineRule="auto"/>
              <w:ind w:left="0" w:hanging="425"/>
              <w:rPr>
                <w:lang w:val="en-US"/>
              </w:rPr>
            </w:pPr>
            <w:r w:rsidRPr="00513447">
              <w:rPr>
                <w:lang w:val="en-US"/>
              </w:rPr>
              <w:t xml:space="preserve">8.8. </w:t>
            </w:r>
            <w:r w:rsidR="00460653" w:rsidRPr="00513447">
              <w:rPr>
                <w:lang w:val="en-US"/>
              </w:rPr>
              <w:t>Lucrările executate de Antreprenor în afara celor prevăzute în contract sau fără dis</w:t>
            </w:r>
            <w:r w:rsidR="00183D79" w:rsidRPr="00513447">
              <w:rPr>
                <w:lang w:val="en-US"/>
              </w:rPr>
              <w:t>poziţia Beneficiarului, precum ș</w:t>
            </w:r>
            <w:r w:rsidR="00460653" w:rsidRPr="00513447">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513447" w:rsidRDefault="00D05A94" w:rsidP="002C75C7">
            <w:pPr>
              <w:pStyle w:val="af2"/>
              <w:numPr>
                <w:ilvl w:val="1"/>
                <w:numId w:val="16"/>
              </w:numPr>
              <w:tabs>
                <w:tab w:val="left" w:pos="284"/>
                <w:tab w:val="left" w:pos="426"/>
              </w:tabs>
              <w:spacing w:line="276" w:lineRule="auto"/>
              <w:ind w:left="0" w:hanging="425"/>
              <w:rPr>
                <w:lang w:val="en-US"/>
              </w:rPr>
            </w:pPr>
            <w:r w:rsidRPr="00513447">
              <w:rPr>
                <w:lang w:val="en-US"/>
              </w:rPr>
              <w:t xml:space="preserve">8.9. </w:t>
            </w:r>
            <w:r w:rsidR="00460653" w:rsidRPr="00513447">
              <w:rPr>
                <w:lang w:val="en-US"/>
              </w:rPr>
              <w:t xml:space="preserve">Lucrările încep după </w:t>
            </w:r>
            <w:r w:rsidR="00684D44" w:rsidRPr="00513447">
              <w:rPr>
                <w:lang w:val="en-US"/>
              </w:rPr>
              <w:t>…..</w:t>
            </w:r>
            <w:r w:rsidR="00460653" w:rsidRPr="00513447">
              <w:rPr>
                <w:lang w:val="en-US"/>
              </w:rPr>
              <w:t xml:space="preserve"> zile de la semnarea şi înregistrarea contractului în modul corespunzător şi primirea ordinului de execuţie.</w:t>
            </w:r>
          </w:p>
          <w:p w:rsidR="00460653" w:rsidRPr="00513447" w:rsidRDefault="00460653" w:rsidP="00196AB4">
            <w:pPr>
              <w:pStyle w:val="af2"/>
              <w:tabs>
                <w:tab w:val="left" w:pos="284"/>
                <w:tab w:val="left" w:pos="426"/>
              </w:tabs>
              <w:spacing w:line="276" w:lineRule="auto"/>
              <w:ind w:firstLine="0"/>
              <w:rPr>
                <w:lang w:val="en-US"/>
              </w:rPr>
            </w:pPr>
          </w:p>
          <w:p w:rsidR="00460653" w:rsidRPr="00FF430B" w:rsidRDefault="00D83EE1" w:rsidP="002C75C7">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513447" w:rsidRDefault="00D83EE1" w:rsidP="002C75C7">
            <w:pPr>
              <w:pStyle w:val="af2"/>
              <w:numPr>
                <w:ilvl w:val="1"/>
                <w:numId w:val="16"/>
              </w:numPr>
              <w:tabs>
                <w:tab w:val="left" w:pos="567"/>
              </w:tabs>
              <w:spacing w:line="276" w:lineRule="auto"/>
              <w:ind w:left="0" w:hanging="567"/>
              <w:rPr>
                <w:lang w:val="en-US"/>
              </w:rPr>
            </w:pPr>
            <w:r w:rsidRPr="00513447">
              <w:rPr>
                <w:lang w:val="en-US"/>
              </w:rPr>
              <w:t xml:space="preserve">9.1. </w:t>
            </w:r>
            <w:r w:rsidR="00460653" w:rsidRPr="00513447">
              <w:rPr>
                <w:lang w:val="en-US"/>
              </w:rPr>
              <w:t xml:space="preserve">Perioada de garanţie pentru lucrărieste de  </w:t>
            </w:r>
            <w:r w:rsidR="00D379F6" w:rsidRPr="00513447">
              <w:rPr>
                <w:b/>
                <w:lang w:val="en-US"/>
              </w:rPr>
              <w:t>___</w:t>
            </w:r>
            <w:r w:rsidR="00460653" w:rsidRPr="00513447">
              <w:rPr>
                <w:lang w:val="en-US"/>
              </w:rPr>
              <w:t xml:space="preserve"> ani. </w:t>
            </w:r>
          </w:p>
          <w:p w:rsidR="00460653" w:rsidRPr="00513447" w:rsidRDefault="00D83EE1" w:rsidP="002C75C7">
            <w:pPr>
              <w:pStyle w:val="af2"/>
              <w:numPr>
                <w:ilvl w:val="1"/>
                <w:numId w:val="16"/>
              </w:numPr>
              <w:tabs>
                <w:tab w:val="left" w:pos="567"/>
              </w:tabs>
              <w:spacing w:line="276" w:lineRule="auto"/>
              <w:ind w:left="0" w:hanging="567"/>
              <w:rPr>
                <w:lang w:val="en-US"/>
              </w:rPr>
            </w:pPr>
            <w:r w:rsidRPr="00513447">
              <w:rPr>
                <w:lang w:val="en-US"/>
              </w:rPr>
              <w:t xml:space="preserve">9.2. </w:t>
            </w:r>
            <w:r w:rsidR="00460653" w:rsidRPr="00513447">
              <w:rPr>
                <w:lang w:val="en-US"/>
              </w:rPr>
              <w:t xml:space="preserve">Perioada de garanţie </w:t>
            </w:r>
            <w:r w:rsidRPr="00513447">
              <w:rPr>
                <w:lang w:val="en-US"/>
              </w:rPr>
              <w:t>începe</w:t>
            </w:r>
            <w:r w:rsidR="00460653" w:rsidRPr="00513447">
              <w:rPr>
                <w:lang w:val="en-US"/>
              </w:rPr>
              <w:t xml:space="preserve"> de la data recepţiei la terminarea lucrărilor şip</w:t>
            </w:r>
            <w:r w:rsidRPr="00513447">
              <w:rPr>
                <w:lang w:val="en-US"/>
              </w:rPr>
              <w:t>â</w:t>
            </w:r>
            <w:r w:rsidR="00460653" w:rsidRPr="00513447">
              <w:rPr>
                <w:lang w:val="en-US"/>
              </w:rPr>
              <w:t xml:space="preserve">nă la expirarea </w:t>
            </w:r>
            <w:r w:rsidR="00D379F6" w:rsidRPr="00513447">
              <w:rPr>
                <w:lang w:val="en-US"/>
              </w:rPr>
              <w:t>termenului prevăzut la punctul 9</w:t>
            </w:r>
            <w:r w:rsidR="00460653" w:rsidRPr="00513447">
              <w:rPr>
                <w:lang w:val="en-US"/>
              </w:rPr>
              <w:t xml:space="preserve">.1 din prezentul </w:t>
            </w:r>
            <w:r w:rsidR="0001066E" w:rsidRPr="00513447">
              <w:rPr>
                <w:lang w:val="en-US"/>
              </w:rPr>
              <w:t>capitol</w:t>
            </w:r>
            <w:r w:rsidR="00460653" w:rsidRPr="00513447">
              <w:rPr>
                <w:lang w:val="en-US"/>
              </w:rPr>
              <w:t xml:space="preserve">. </w:t>
            </w:r>
          </w:p>
          <w:p w:rsidR="00460653" w:rsidRPr="00513447" w:rsidRDefault="00D83EE1" w:rsidP="002C75C7">
            <w:pPr>
              <w:pStyle w:val="af2"/>
              <w:numPr>
                <w:ilvl w:val="1"/>
                <w:numId w:val="16"/>
              </w:numPr>
              <w:tabs>
                <w:tab w:val="left" w:pos="567"/>
              </w:tabs>
              <w:spacing w:line="276" w:lineRule="auto"/>
              <w:ind w:left="0" w:hanging="567"/>
              <w:rPr>
                <w:lang w:val="en-US"/>
              </w:rPr>
            </w:pPr>
            <w:r w:rsidRPr="00513447">
              <w:rPr>
                <w:lang w:val="en-US"/>
              </w:rPr>
              <w:t xml:space="preserve">9.3. </w:t>
            </w:r>
            <w:r w:rsidR="00460653" w:rsidRPr="00513447">
              <w:rPr>
                <w:lang w:val="en-US"/>
              </w:rPr>
              <w:t xml:space="preserve">Antreprenorul are obligaţia ca în perioada de garanţie să înlăture toate defecţiunile ce ţin de nerespectarea clauzelor contractului </w:t>
            </w:r>
            <w:r w:rsidRPr="00513447">
              <w:rPr>
                <w:lang w:val="en-US"/>
              </w:rPr>
              <w:t xml:space="preserve">din cont propriu, </w:t>
            </w:r>
            <w:r w:rsidR="00460653" w:rsidRPr="00513447">
              <w:rPr>
                <w:lang w:val="en-US"/>
              </w:rPr>
              <w:t xml:space="preserve">în urma unei notificări transmise de către Beneficiar. </w:t>
            </w:r>
          </w:p>
          <w:p w:rsidR="00460653" w:rsidRPr="00513447" w:rsidRDefault="00460653" w:rsidP="00196AB4">
            <w:pPr>
              <w:pStyle w:val="af2"/>
              <w:tabs>
                <w:tab w:val="left" w:pos="567"/>
              </w:tabs>
              <w:spacing w:line="276" w:lineRule="auto"/>
              <w:ind w:firstLine="0"/>
              <w:rPr>
                <w:lang w:val="en-US"/>
              </w:rPr>
            </w:pPr>
          </w:p>
          <w:p w:rsidR="00460653" w:rsidRPr="00FF430B" w:rsidRDefault="00D53233" w:rsidP="002C75C7">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513447" w:rsidRDefault="00D53233" w:rsidP="002C75C7">
            <w:pPr>
              <w:pStyle w:val="af2"/>
              <w:numPr>
                <w:ilvl w:val="1"/>
                <w:numId w:val="16"/>
              </w:numPr>
              <w:tabs>
                <w:tab w:val="left" w:pos="567"/>
              </w:tabs>
              <w:spacing w:line="276" w:lineRule="auto"/>
              <w:ind w:left="0" w:hanging="567"/>
              <w:rPr>
                <w:lang w:val="en-US"/>
              </w:rPr>
            </w:pPr>
            <w:r w:rsidRPr="00513447">
              <w:rPr>
                <w:lang w:val="en-US"/>
              </w:rPr>
              <w:t xml:space="preserve">10.1. </w:t>
            </w:r>
            <w:r w:rsidR="00460653" w:rsidRPr="00513447">
              <w:rPr>
                <w:lang w:val="en-US"/>
              </w:rPr>
              <w:t>Părţile  poartă răspundere pentru neexecutarea sau executarea necorespunzătoare a obligaţiilor  prevăzute de prezentul contract în conformitate cu legislaţia  Republicii Moldova.</w:t>
            </w:r>
          </w:p>
          <w:p w:rsidR="00460653" w:rsidRPr="00513447" w:rsidRDefault="00D53233" w:rsidP="002C75C7">
            <w:pPr>
              <w:pStyle w:val="af2"/>
              <w:numPr>
                <w:ilvl w:val="1"/>
                <w:numId w:val="16"/>
              </w:numPr>
              <w:tabs>
                <w:tab w:val="left" w:pos="567"/>
              </w:tabs>
              <w:spacing w:line="276" w:lineRule="auto"/>
              <w:ind w:left="0" w:hanging="567"/>
              <w:rPr>
                <w:lang w:val="en-US"/>
              </w:rPr>
            </w:pPr>
            <w:r w:rsidRPr="00513447">
              <w:rPr>
                <w:lang w:val="en-US"/>
              </w:rPr>
              <w:t xml:space="preserve">10.2. </w:t>
            </w:r>
            <w:r w:rsidR="00460653" w:rsidRPr="00513447">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513447" w:rsidRDefault="00D53233" w:rsidP="002C75C7">
            <w:pPr>
              <w:pStyle w:val="af2"/>
              <w:numPr>
                <w:ilvl w:val="1"/>
                <w:numId w:val="16"/>
              </w:numPr>
              <w:tabs>
                <w:tab w:val="left" w:pos="567"/>
              </w:tabs>
              <w:spacing w:line="276" w:lineRule="auto"/>
              <w:ind w:left="0" w:hanging="567"/>
              <w:rPr>
                <w:lang w:val="en-US"/>
              </w:rPr>
            </w:pPr>
            <w:r w:rsidRPr="00513447">
              <w:rPr>
                <w:lang w:val="en-US"/>
              </w:rPr>
              <w:t xml:space="preserve">10.3. </w:t>
            </w:r>
            <w:r w:rsidR="00460653" w:rsidRPr="00513447">
              <w:rPr>
                <w:lang w:val="en-US"/>
              </w:rPr>
              <w:t>Membrii asocierii își păstrează individualitatea ca subiecți de drept, însă sunt obligați să răspundă solidar față de autoritate</w:t>
            </w:r>
            <w:r w:rsidRPr="00513447">
              <w:rPr>
                <w:lang w:val="en-US"/>
              </w:rPr>
              <w:t>a</w:t>
            </w:r>
            <w:r w:rsidR="00460653" w:rsidRPr="00513447">
              <w:rPr>
                <w:lang w:val="en-US"/>
              </w:rPr>
              <w:t xml:space="preserve"> contractantă pentru modul de îndeplinire a obligațiilor contractuale.</w:t>
            </w:r>
          </w:p>
          <w:p w:rsidR="00460653" w:rsidRPr="00513447" w:rsidRDefault="00D53233" w:rsidP="002C75C7">
            <w:pPr>
              <w:pStyle w:val="af2"/>
              <w:numPr>
                <w:ilvl w:val="1"/>
                <w:numId w:val="16"/>
              </w:numPr>
              <w:tabs>
                <w:tab w:val="left" w:pos="567"/>
              </w:tabs>
              <w:spacing w:line="276" w:lineRule="auto"/>
              <w:ind w:left="0" w:hanging="567"/>
              <w:rPr>
                <w:lang w:val="en-US"/>
              </w:rPr>
            </w:pPr>
            <w:r w:rsidRPr="00513447">
              <w:rPr>
                <w:lang w:val="en-US"/>
              </w:rPr>
              <w:t xml:space="preserve">10.4. </w:t>
            </w:r>
            <w:r w:rsidR="00460653" w:rsidRPr="00513447">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513447" w:rsidRDefault="00D53233" w:rsidP="002C75C7">
            <w:pPr>
              <w:pStyle w:val="af2"/>
              <w:numPr>
                <w:ilvl w:val="1"/>
                <w:numId w:val="16"/>
              </w:numPr>
              <w:tabs>
                <w:tab w:val="left" w:pos="567"/>
              </w:tabs>
              <w:spacing w:line="276" w:lineRule="auto"/>
              <w:ind w:left="0" w:hanging="567"/>
              <w:rPr>
                <w:lang w:val="en-US"/>
              </w:rPr>
            </w:pPr>
            <w:r w:rsidRPr="00513447">
              <w:rPr>
                <w:lang w:val="en-US"/>
              </w:rPr>
              <w:t xml:space="preserve">10.5. </w:t>
            </w:r>
            <w:r w:rsidR="00460653" w:rsidRPr="00513447">
              <w:rPr>
                <w:lang w:val="en-US"/>
              </w:rPr>
              <w:t xml:space="preserve">Antreprenorul este obligat, conform prevederilor legale, la plata daunelor pentru încălcarea </w:t>
            </w:r>
            <w:r w:rsidR="00460653" w:rsidRPr="00513447">
              <w:rPr>
                <w:lang w:val="en-US"/>
              </w:rPr>
              <w:lastRenderedPageBreak/>
              <w:t xml:space="preserve">sau deteriorarea drumurilor de acces sau a reţelelor de utilităţi, a terenurilor limitrofe prin depozitarea de pământ, materiale sau alte obiecte, precum şi ca urmare a unor îngrădiri sau limitări din proprie vină. </w:t>
            </w:r>
          </w:p>
          <w:p w:rsidR="00460653" w:rsidRPr="00513447" w:rsidRDefault="00D53233" w:rsidP="002C75C7">
            <w:pPr>
              <w:pStyle w:val="af2"/>
              <w:numPr>
                <w:ilvl w:val="1"/>
                <w:numId w:val="16"/>
              </w:numPr>
              <w:tabs>
                <w:tab w:val="left" w:pos="567"/>
              </w:tabs>
              <w:spacing w:line="276" w:lineRule="auto"/>
              <w:ind w:left="0" w:hanging="567"/>
              <w:rPr>
                <w:lang w:val="en-US"/>
              </w:rPr>
            </w:pPr>
            <w:r w:rsidRPr="00513447">
              <w:rPr>
                <w:lang w:val="en-US"/>
              </w:rPr>
              <w:t xml:space="preserve">10.6. </w:t>
            </w:r>
            <w:r w:rsidR="00460653" w:rsidRPr="00513447">
              <w:rPr>
                <w:lang w:val="en-US"/>
              </w:rPr>
              <w:t>Antreprenorul trebuie să asigure lucrările executate şi dotările pe care le are la dispoziţie împotriva degradări</w:t>
            </w:r>
            <w:r w:rsidR="00183D79" w:rsidRPr="00513447">
              <w:rPr>
                <w:lang w:val="en-US"/>
              </w:rPr>
              <w:t>i şi furturilor pâ</w:t>
            </w:r>
            <w:r w:rsidR="00460653" w:rsidRPr="00513447">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513447" w:rsidRDefault="00D53233" w:rsidP="002C75C7">
            <w:pPr>
              <w:pStyle w:val="af2"/>
              <w:numPr>
                <w:ilvl w:val="1"/>
                <w:numId w:val="16"/>
              </w:numPr>
              <w:tabs>
                <w:tab w:val="left" w:pos="567"/>
              </w:tabs>
              <w:spacing w:line="276" w:lineRule="auto"/>
              <w:ind w:left="0" w:hanging="567"/>
              <w:rPr>
                <w:lang w:val="en-US"/>
              </w:rPr>
            </w:pPr>
            <w:r w:rsidRPr="00513447">
              <w:rPr>
                <w:lang w:val="en-US"/>
              </w:rPr>
              <w:t xml:space="preserve">10.7. </w:t>
            </w:r>
            <w:r w:rsidR="00460653" w:rsidRPr="00513447">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513447" w:rsidRDefault="00D53233" w:rsidP="002C75C7">
            <w:pPr>
              <w:pStyle w:val="af2"/>
              <w:numPr>
                <w:ilvl w:val="1"/>
                <w:numId w:val="16"/>
              </w:numPr>
              <w:tabs>
                <w:tab w:val="left" w:pos="567"/>
              </w:tabs>
              <w:spacing w:line="276" w:lineRule="auto"/>
              <w:ind w:left="0" w:hanging="567"/>
              <w:rPr>
                <w:lang w:val="en-US"/>
              </w:rPr>
            </w:pPr>
            <w:r w:rsidRPr="00513447">
              <w:rPr>
                <w:lang w:val="en-US"/>
              </w:rPr>
              <w:t xml:space="preserve">10.8. </w:t>
            </w:r>
            <w:r w:rsidR="00460653" w:rsidRPr="00513447">
              <w:rPr>
                <w:lang w:val="en-US"/>
              </w:rPr>
              <w:t>Dacă motivele const</w:t>
            </w:r>
            <w:r w:rsidR="00183D79" w:rsidRPr="00513447">
              <w:rPr>
                <w:lang w:val="en-US"/>
              </w:rPr>
              <w:t>rângerii sau ale întreruperii su</w:t>
            </w:r>
            <w:r w:rsidR="00460653" w:rsidRPr="00513447">
              <w:rPr>
                <w:lang w:val="en-US"/>
              </w:rPr>
              <w:t xml:space="preserve">nt imputabile uneia dintre părţile contractante, atunci cealaltă parte poate emite pretenţii privind despăgubirea pentru daunele intervenite şi care pot fi dovedite. </w:t>
            </w:r>
          </w:p>
          <w:p w:rsidR="00460653" w:rsidRPr="00513447" w:rsidRDefault="00D53233" w:rsidP="002C75C7">
            <w:pPr>
              <w:pStyle w:val="af2"/>
              <w:numPr>
                <w:ilvl w:val="1"/>
                <w:numId w:val="16"/>
              </w:numPr>
              <w:tabs>
                <w:tab w:val="left" w:pos="567"/>
              </w:tabs>
              <w:spacing w:line="276" w:lineRule="auto"/>
              <w:ind w:left="0" w:hanging="567"/>
              <w:rPr>
                <w:lang w:val="en-US"/>
              </w:rPr>
            </w:pPr>
            <w:r w:rsidRPr="00513447">
              <w:rPr>
                <w:lang w:val="en-US"/>
              </w:rPr>
              <w:t xml:space="preserve">10.9. </w:t>
            </w:r>
            <w:r w:rsidR="00460653" w:rsidRPr="00513447">
              <w:rPr>
                <w:lang w:val="en-US"/>
              </w:rPr>
              <w:t>Dacă întârzierea în execu</w:t>
            </w:r>
            <w:r w:rsidR="0001066E" w:rsidRPr="00513447">
              <w:rPr>
                <w:lang w:val="en-US"/>
              </w:rPr>
              <w:t xml:space="preserve">ţia lucrărilor este </w:t>
            </w:r>
            <w:r w:rsidR="001278C6" w:rsidRPr="00513447">
              <w:rPr>
                <w:lang w:val="en-US"/>
              </w:rPr>
              <w:t>din</w:t>
            </w:r>
            <w:r w:rsidR="0001066E" w:rsidRPr="00513447">
              <w:rPr>
                <w:lang w:val="en-US"/>
              </w:rPr>
              <w:t xml:space="preserve"> culpa uneia</w:t>
            </w:r>
            <w:r w:rsidR="00460653" w:rsidRPr="00513447">
              <w:rPr>
                <w:lang w:val="en-US"/>
              </w:rPr>
              <w:t xml:space="preserve"> din</w:t>
            </w:r>
            <w:r w:rsidR="0001066E" w:rsidRPr="00513447">
              <w:rPr>
                <w:lang w:val="en-US"/>
              </w:rPr>
              <w:t>tre</w:t>
            </w:r>
            <w:r w:rsidR="00460653" w:rsidRPr="00513447">
              <w:rPr>
                <w:lang w:val="en-US"/>
              </w:rPr>
              <w:t xml:space="preserve"> părţi</w:t>
            </w:r>
            <w:r w:rsidR="0001066E" w:rsidRPr="00513447">
              <w:rPr>
                <w:lang w:val="en-US"/>
              </w:rPr>
              <w:t>le contractante</w:t>
            </w:r>
            <w:r w:rsidR="00460653" w:rsidRPr="00513447">
              <w:rPr>
                <w:lang w:val="en-US"/>
              </w:rPr>
              <w:t>, partea culpabilă va plăti celeilalte părţi penalizări</w:t>
            </w:r>
            <w:r w:rsidR="0001066E" w:rsidRPr="00513447">
              <w:rPr>
                <w:lang w:val="en-US"/>
              </w:rPr>
              <w:t xml:space="preserve"> şi/sau despăgubiri în cuantum de la 0,01% până la 0,1%</w:t>
            </w:r>
            <w:r w:rsidR="00460653" w:rsidRPr="00513447">
              <w:rPr>
                <w:lang w:val="en-US"/>
              </w:rPr>
              <w:t xml:space="preserve"> din valoarea lucrărilor </w:t>
            </w:r>
            <w:r w:rsidR="00D74B95" w:rsidRPr="00513447">
              <w:rPr>
                <w:lang w:val="en-US"/>
              </w:rPr>
              <w:t>rămase</w:t>
            </w:r>
            <w:r w:rsidR="00460653" w:rsidRPr="00513447">
              <w:rPr>
                <w:lang w:val="en-US"/>
              </w:rPr>
              <w:t xml:space="preserve">de executat/neonorate pentru fiecare zi de întârziere. Penalizarea devine operantă în momentul în care partea </w:t>
            </w:r>
            <w:r w:rsidR="00BB2CB2" w:rsidRPr="00513447">
              <w:rPr>
                <w:lang w:val="en-US"/>
              </w:rPr>
              <w:t>î</w:t>
            </w:r>
            <w:r w:rsidR="00460653" w:rsidRPr="00513447">
              <w:rPr>
                <w:lang w:val="en-US"/>
              </w:rPr>
              <w:t xml:space="preserve">nculpă a intrat în întârziere. </w:t>
            </w:r>
          </w:p>
          <w:p w:rsidR="00460653" w:rsidRPr="00513447" w:rsidRDefault="00D53233" w:rsidP="002C75C7">
            <w:pPr>
              <w:pStyle w:val="af2"/>
              <w:numPr>
                <w:ilvl w:val="1"/>
                <w:numId w:val="16"/>
              </w:numPr>
              <w:tabs>
                <w:tab w:val="left" w:pos="567"/>
                <w:tab w:val="left" w:pos="1890"/>
              </w:tabs>
              <w:spacing w:line="276" w:lineRule="auto"/>
              <w:ind w:left="0" w:hanging="567"/>
              <w:rPr>
                <w:lang w:val="en-US"/>
              </w:rPr>
            </w:pPr>
            <w:r w:rsidRPr="00513447">
              <w:rPr>
                <w:lang w:val="en-US"/>
              </w:rPr>
              <w:t xml:space="preserve">10.10. </w:t>
            </w:r>
            <w:r w:rsidR="00460653" w:rsidRPr="00513447">
              <w:rPr>
                <w:lang w:val="en-US"/>
              </w:rPr>
              <w:t>Beneficiarul nu va fi responsabil pentru nici un fel de daune</w:t>
            </w:r>
            <w:r w:rsidR="00C33344" w:rsidRPr="00513447">
              <w:rPr>
                <w:lang w:val="en-US"/>
              </w:rPr>
              <w:t>-</w:t>
            </w:r>
            <w:r w:rsidR="00460653" w:rsidRPr="00513447">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513447">
              <w:rPr>
                <w:lang w:val="en-US"/>
              </w:rPr>
              <w:t>î</w:t>
            </w:r>
            <w:r w:rsidR="00460653" w:rsidRPr="00513447">
              <w:rPr>
                <w:lang w:val="en-US"/>
              </w:rPr>
              <w:t>nd din vina Beneficiarului, a agenţilor sau a angajaţilor acestora.</w:t>
            </w:r>
          </w:p>
          <w:p w:rsidR="00460653" w:rsidRPr="00513447" w:rsidRDefault="00D53233" w:rsidP="002C75C7">
            <w:pPr>
              <w:pStyle w:val="af2"/>
              <w:numPr>
                <w:ilvl w:val="1"/>
                <w:numId w:val="16"/>
              </w:numPr>
              <w:tabs>
                <w:tab w:val="left" w:pos="567"/>
                <w:tab w:val="left" w:pos="1890"/>
              </w:tabs>
              <w:spacing w:line="276" w:lineRule="auto"/>
              <w:ind w:left="0" w:hanging="567"/>
              <w:rPr>
                <w:lang w:val="en-US"/>
              </w:rPr>
            </w:pPr>
            <w:r w:rsidRPr="00513447">
              <w:rPr>
                <w:lang w:val="en-US"/>
              </w:rPr>
              <w:t xml:space="preserve">10.11. </w:t>
            </w:r>
            <w:r w:rsidR="00460653" w:rsidRPr="00513447">
              <w:rPr>
                <w:lang w:val="en-US"/>
              </w:rPr>
              <w:t>Antreprenorul şi subantreprenorii răspund soli</w:t>
            </w:r>
            <w:r w:rsidR="00DA1062" w:rsidRPr="00513447">
              <w:rPr>
                <w:lang w:val="en-US"/>
              </w:rPr>
              <w:t>dar pentru neexecutarea obligaț</w:t>
            </w:r>
            <w:r w:rsidR="00460653" w:rsidRPr="00513447">
              <w:rPr>
                <w:lang w:val="en-US"/>
              </w:rPr>
              <w:t>iil</w:t>
            </w:r>
            <w:r w:rsidR="00BB2CB2" w:rsidRPr="00513447">
              <w:rPr>
                <w:lang w:val="en-US"/>
              </w:rPr>
              <w:t>or</w:t>
            </w:r>
            <w:r w:rsidR="00460653" w:rsidRPr="00513447">
              <w:rPr>
                <w:lang w:val="en-US"/>
              </w:rPr>
              <w:t xml:space="preserve"> contractuale.</w:t>
            </w:r>
          </w:p>
          <w:p w:rsidR="00460653" w:rsidRPr="00513447" w:rsidRDefault="00460653" w:rsidP="00196AB4">
            <w:pPr>
              <w:pStyle w:val="af2"/>
              <w:tabs>
                <w:tab w:val="left" w:pos="567"/>
                <w:tab w:val="left" w:pos="1890"/>
              </w:tabs>
              <w:spacing w:line="276" w:lineRule="auto"/>
              <w:ind w:firstLine="0"/>
              <w:rPr>
                <w:lang w:val="en-US"/>
              </w:rPr>
            </w:pPr>
          </w:p>
          <w:p w:rsidR="00460653" w:rsidRPr="00FF430B" w:rsidRDefault="00D53233" w:rsidP="002C75C7">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C75C7">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C75C7">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513447" w:rsidRDefault="00D53233" w:rsidP="00D53233">
            <w:pPr>
              <w:pStyle w:val="af2"/>
              <w:tabs>
                <w:tab w:val="left" w:pos="567"/>
              </w:tabs>
              <w:spacing w:line="276" w:lineRule="auto"/>
              <w:ind w:firstLine="0"/>
              <w:rPr>
                <w:lang w:val="en-US"/>
              </w:rPr>
            </w:pPr>
            <w:r w:rsidRPr="00513447">
              <w:rPr>
                <w:lang w:val="en-US"/>
              </w:rPr>
              <w:t xml:space="preserve">12.1. </w:t>
            </w:r>
            <w:r w:rsidR="00460653" w:rsidRPr="00513447">
              <w:rPr>
                <w:lang w:val="en-US"/>
              </w:rPr>
              <w:t xml:space="preserve">Antreprenorul poate cere </w:t>
            </w:r>
            <w:r w:rsidR="00BB2CB2" w:rsidRPr="00513447">
              <w:rPr>
                <w:lang w:val="en-US"/>
              </w:rPr>
              <w:t>rezoluțiunea</w:t>
            </w:r>
            <w:r w:rsidR="00460653" w:rsidRPr="00513447">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513447" w:rsidRDefault="00D53233" w:rsidP="002C75C7">
            <w:pPr>
              <w:pStyle w:val="af2"/>
              <w:numPr>
                <w:ilvl w:val="1"/>
                <w:numId w:val="16"/>
              </w:numPr>
              <w:tabs>
                <w:tab w:val="left" w:pos="567"/>
              </w:tabs>
              <w:spacing w:line="276" w:lineRule="auto"/>
              <w:ind w:left="0" w:hanging="567"/>
              <w:rPr>
                <w:lang w:val="en-US"/>
              </w:rPr>
            </w:pPr>
            <w:r w:rsidRPr="00513447">
              <w:rPr>
                <w:lang w:val="en-US"/>
              </w:rPr>
              <w:t xml:space="preserve">12.2. </w:t>
            </w:r>
            <w:r w:rsidR="00460653" w:rsidRPr="00513447">
              <w:rPr>
                <w:lang w:val="en-US"/>
              </w:rPr>
              <w:t xml:space="preserve">Beneficiarul poate cere </w:t>
            </w:r>
            <w:r w:rsidR="00BB2CB2" w:rsidRPr="00513447">
              <w:rPr>
                <w:lang w:val="en-US"/>
              </w:rPr>
              <w:t>rezoluțiunea</w:t>
            </w:r>
            <w:r w:rsidR="00460653" w:rsidRPr="00513447">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460653" w:rsidRPr="00FF430B">
              <w:t>Antreprenorul se află în incapacitate de plată, lichidare</w:t>
            </w:r>
            <w:r w:rsidR="0001066E" w:rsidRPr="00FF430B">
              <w:t xml:space="preserve"> sau bunurile acestuia sunt</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513447" w:rsidRDefault="007323B6" w:rsidP="002C75C7">
            <w:pPr>
              <w:pStyle w:val="af2"/>
              <w:numPr>
                <w:ilvl w:val="1"/>
                <w:numId w:val="16"/>
              </w:numPr>
              <w:tabs>
                <w:tab w:val="left" w:pos="567"/>
              </w:tabs>
              <w:ind w:left="0" w:hanging="567"/>
              <w:rPr>
                <w:lang w:val="en-US"/>
              </w:rPr>
            </w:pPr>
            <w:r w:rsidRPr="00513447">
              <w:rPr>
                <w:lang w:val="en-US"/>
              </w:rPr>
              <w:t xml:space="preserve">12.3. </w:t>
            </w:r>
            <w:r w:rsidR="00460653" w:rsidRPr="00513447">
              <w:rPr>
                <w:lang w:val="en-US"/>
              </w:rPr>
              <w:t xml:space="preserve">Contractul se consideră </w:t>
            </w:r>
            <w:r w:rsidR="00BB2CB2" w:rsidRPr="00513447">
              <w:rPr>
                <w:lang w:val="en-US"/>
              </w:rPr>
              <w:t>rezolvit</w:t>
            </w:r>
            <w:r w:rsidR="00460653" w:rsidRPr="00513447">
              <w:rPr>
                <w:lang w:val="en-US"/>
              </w:rPr>
              <w:t>, dacă partea contractantă va comunica în scris cele</w:t>
            </w:r>
            <w:r w:rsidRPr="00513447">
              <w:rPr>
                <w:lang w:val="en-US"/>
              </w:rPr>
              <w:t>i</w:t>
            </w:r>
            <w:r w:rsidR="00460653" w:rsidRPr="00513447">
              <w:rPr>
                <w:lang w:val="en-US"/>
              </w:rPr>
              <w:t>lalte părţi contractante în termen de 15 zile motivele indicate la punctele 1</w:t>
            </w:r>
            <w:r w:rsidR="00D379F6" w:rsidRPr="00513447">
              <w:rPr>
                <w:lang w:val="en-US"/>
              </w:rPr>
              <w:t>2</w:t>
            </w:r>
            <w:r w:rsidR="00460653" w:rsidRPr="00513447">
              <w:rPr>
                <w:lang w:val="en-US"/>
              </w:rPr>
              <w:t>.1 şi 1</w:t>
            </w:r>
            <w:r w:rsidR="00D379F6" w:rsidRPr="00513447">
              <w:rPr>
                <w:lang w:val="en-US"/>
              </w:rPr>
              <w:t>2</w:t>
            </w:r>
            <w:r w:rsidR="00460653" w:rsidRPr="00513447">
              <w:rPr>
                <w:lang w:val="en-US"/>
              </w:rPr>
              <w:t xml:space="preserve">.2 din prezentul contract.  </w:t>
            </w:r>
          </w:p>
          <w:p w:rsidR="00460653" w:rsidRPr="00513447" w:rsidRDefault="007323B6" w:rsidP="002C75C7">
            <w:pPr>
              <w:pStyle w:val="af2"/>
              <w:numPr>
                <w:ilvl w:val="1"/>
                <w:numId w:val="16"/>
              </w:numPr>
              <w:tabs>
                <w:tab w:val="left" w:pos="567"/>
              </w:tabs>
              <w:ind w:left="0" w:hanging="567"/>
              <w:rPr>
                <w:lang w:val="en-US"/>
              </w:rPr>
            </w:pPr>
            <w:r w:rsidRPr="00513447">
              <w:rPr>
                <w:lang w:val="en-US"/>
              </w:rPr>
              <w:lastRenderedPageBreak/>
              <w:t xml:space="preserve">12.4. </w:t>
            </w:r>
            <w:r w:rsidR="00460653" w:rsidRPr="00513447">
              <w:rPr>
                <w:lang w:val="en-US"/>
              </w:rPr>
              <w:t xml:space="preserve">Beneficiarul, în caz de </w:t>
            </w:r>
            <w:r w:rsidR="00BB2CB2" w:rsidRPr="00513447">
              <w:rPr>
                <w:lang w:val="en-US"/>
              </w:rPr>
              <w:t>rezoluțiune</w:t>
            </w:r>
            <w:r w:rsidR="00460653" w:rsidRPr="00513447">
              <w:rPr>
                <w:lang w:val="en-US"/>
              </w:rPr>
              <w:t>a contractului, va convoca comisia de recepţie care va efectua recepţia cantitativă şi calitativ</w:t>
            </w:r>
            <w:r w:rsidR="00D74B95" w:rsidRPr="00513447">
              <w:rPr>
                <w:lang w:val="en-US"/>
              </w:rPr>
              <w:t>ă</w:t>
            </w:r>
            <w:r w:rsidR="00460653" w:rsidRPr="00513447">
              <w:rPr>
                <w:lang w:val="en-US"/>
              </w:rPr>
              <w:t xml:space="preserve"> a lucrărilor executate</w:t>
            </w:r>
            <w:r w:rsidR="00D74B95" w:rsidRPr="00513447">
              <w:rPr>
                <w:lang w:val="en-US"/>
              </w:rPr>
              <w:t xml:space="preserve">,în maximum 15 zile de la data </w:t>
            </w:r>
            <w:r w:rsidR="00BB2CB2" w:rsidRPr="00513447">
              <w:rPr>
                <w:lang w:val="en-US"/>
              </w:rPr>
              <w:t>rezoluțiunii</w:t>
            </w:r>
            <w:r w:rsidR="00D74B95" w:rsidRPr="00513447">
              <w:rPr>
                <w:lang w:val="en-US"/>
              </w:rPr>
              <w:t>contractului.</w:t>
            </w:r>
          </w:p>
          <w:p w:rsidR="00460653" w:rsidRPr="00513447" w:rsidRDefault="007323B6" w:rsidP="002C75C7">
            <w:pPr>
              <w:pStyle w:val="af2"/>
              <w:numPr>
                <w:ilvl w:val="1"/>
                <w:numId w:val="16"/>
              </w:numPr>
              <w:tabs>
                <w:tab w:val="left" w:pos="567"/>
              </w:tabs>
              <w:ind w:left="0" w:hanging="567"/>
              <w:rPr>
                <w:lang w:val="en-US"/>
              </w:rPr>
            </w:pPr>
            <w:r w:rsidRPr="00513447">
              <w:rPr>
                <w:lang w:val="en-US"/>
              </w:rPr>
              <w:t xml:space="preserve">12.5. </w:t>
            </w:r>
            <w:r w:rsidR="00460653" w:rsidRPr="00513447">
              <w:rPr>
                <w:lang w:val="en-US"/>
              </w:rPr>
              <w:t xml:space="preserve">În cazul </w:t>
            </w:r>
            <w:r w:rsidR="00BB2CB2" w:rsidRPr="00513447">
              <w:rPr>
                <w:lang w:val="en-US"/>
              </w:rPr>
              <w:t>rezoluțiunii</w:t>
            </w:r>
            <w:r w:rsidR="00460653" w:rsidRPr="00513447">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513447">
              <w:rPr>
                <w:lang w:val="en-US"/>
              </w:rPr>
              <w:t>rezolvit</w:t>
            </w:r>
            <w:r w:rsidR="00460653" w:rsidRPr="00513447">
              <w:rPr>
                <w:lang w:val="en-US"/>
              </w:rPr>
              <w:t xml:space="preserve">contractul. </w:t>
            </w:r>
          </w:p>
          <w:p w:rsidR="00460653" w:rsidRPr="00513447" w:rsidRDefault="007323B6" w:rsidP="002C75C7">
            <w:pPr>
              <w:pStyle w:val="af2"/>
              <w:numPr>
                <w:ilvl w:val="1"/>
                <w:numId w:val="16"/>
              </w:numPr>
              <w:tabs>
                <w:tab w:val="left" w:pos="567"/>
              </w:tabs>
              <w:ind w:left="0" w:hanging="567"/>
              <w:rPr>
                <w:lang w:val="en-US"/>
              </w:rPr>
            </w:pPr>
            <w:r w:rsidRPr="00513447">
              <w:rPr>
                <w:lang w:val="en-US"/>
              </w:rPr>
              <w:t xml:space="preserve">12.6. </w:t>
            </w:r>
            <w:r w:rsidR="00460653" w:rsidRPr="00513447">
              <w:rPr>
                <w:lang w:val="en-US"/>
              </w:rPr>
              <w:t>După rez</w:t>
            </w:r>
            <w:r w:rsidR="00892A6D" w:rsidRPr="00513447">
              <w:rPr>
                <w:lang w:val="en-US"/>
              </w:rPr>
              <w:t>oluțiunea</w:t>
            </w:r>
            <w:r w:rsidR="00460653" w:rsidRPr="00513447">
              <w:rPr>
                <w:lang w:val="en-US"/>
              </w:rPr>
              <w:t xml:space="preserve"> contractului, Beneficiarul poate continua execuţia lucrărilor cu respectarea prevederilor legale. </w:t>
            </w:r>
          </w:p>
          <w:p w:rsidR="00E22640" w:rsidRPr="00513447" w:rsidRDefault="00E22640" w:rsidP="00E22640">
            <w:pPr>
              <w:pStyle w:val="af2"/>
              <w:tabs>
                <w:tab w:val="left" w:pos="567"/>
                <w:tab w:val="left" w:pos="2070"/>
              </w:tabs>
              <w:ind w:firstLine="0"/>
              <w:rPr>
                <w:lang w:val="en-US"/>
              </w:rPr>
            </w:pPr>
            <w:r w:rsidRPr="00513447">
              <w:rPr>
                <w:lang w:val="en-US"/>
              </w:rPr>
              <w:t>12.7. Cazuri specifice de încetare a contractului de achiziţii publice:</w:t>
            </w:r>
          </w:p>
          <w:p w:rsidR="00E22640" w:rsidRPr="00513447" w:rsidRDefault="00F168DC" w:rsidP="00E22640">
            <w:pPr>
              <w:pStyle w:val="af2"/>
              <w:tabs>
                <w:tab w:val="left" w:pos="567"/>
                <w:tab w:val="left" w:pos="2070"/>
              </w:tabs>
              <w:ind w:firstLine="284"/>
              <w:rPr>
                <w:lang w:val="en-US"/>
              </w:rPr>
            </w:pPr>
            <w:r w:rsidRPr="00513447">
              <w:rPr>
                <w:lang w:val="en-US"/>
              </w:rPr>
              <w:t>Beneficiarul</w:t>
            </w:r>
            <w:r w:rsidR="00E22640" w:rsidRPr="00513447">
              <w:rPr>
                <w:lang w:val="en-US"/>
              </w:rPr>
              <w:t xml:space="preserve"> are dreptul de a </w:t>
            </w:r>
            <w:r w:rsidR="0060188C" w:rsidRPr="00513447">
              <w:rPr>
                <w:lang w:val="en-US"/>
              </w:rPr>
              <w:t>rezolvi</w:t>
            </w:r>
            <w:r w:rsidR="00E22640" w:rsidRPr="00513447">
              <w:rPr>
                <w:lang w:val="en-US"/>
              </w:rPr>
              <w:t>unilateral un contract de achiziţii publice în perioada de valabilitate a acestuia în una dintre următoarele situaţii:</w:t>
            </w:r>
          </w:p>
          <w:p w:rsidR="00E22640" w:rsidRPr="00513447" w:rsidRDefault="00E22640" w:rsidP="00E22640">
            <w:pPr>
              <w:pStyle w:val="af2"/>
              <w:tabs>
                <w:tab w:val="left" w:pos="567"/>
                <w:tab w:val="left" w:pos="2070"/>
              </w:tabs>
              <w:rPr>
                <w:lang w:val="en-US"/>
              </w:rPr>
            </w:pPr>
            <w:r w:rsidRPr="00513447">
              <w:rPr>
                <w:lang w:val="en-US"/>
              </w:rPr>
              <w:t xml:space="preserve">    a) contractantul se afla, la momentul atribuirii lui, în una dintre situaţiile care ar fi determinat excluderea sa din proce</w:t>
            </w:r>
            <w:r w:rsidR="00C33344" w:rsidRPr="00513447">
              <w:rPr>
                <w:lang w:val="en-US"/>
              </w:rPr>
              <w:t>dura de atribuire potrivit art.</w:t>
            </w:r>
            <w:r w:rsidRPr="00513447">
              <w:rPr>
                <w:lang w:val="en-US"/>
              </w:rPr>
              <w:t>19</w:t>
            </w:r>
            <w:r w:rsidR="00802287" w:rsidRPr="00513447">
              <w:rPr>
                <w:lang w:val="en-US"/>
              </w:rPr>
              <w:t xml:space="preserve"> al Legii </w:t>
            </w:r>
            <w:r w:rsidR="0060188C" w:rsidRPr="00513447">
              <w:rPr>
                <w:lang w:val="en-US"/>
              </w:rPr>
              <w:t>nr.</w:t>
            </w:r>
            <w:r w:rsidR="00802287" w:rsidRPr="00513447">
              <w:rPr>
                <w:lang w:val="en-US"/>
              </w:rPr>
              <w:t>131/2015 privind achizițiile publice</w:t>
            </w:r>
            <w:r w:rsidRPr="00513447">
              <w:rPr>
                <w:lang w:val="en-US"/>
              </w:rPr>
              <w:t>;</w:t>
            </w:r>
          </w:p>
          <w:p w:rsidR="00E22640" w:rsidRPr="00513447" w:rsidRDefault="00E22640" w:rsidP="00E22640">
            <w:pPr>
              <w:pStyle w:val="af2"/>
              <w:tabs>
                <w:tab w:val="left" w:pos="567"/>
                <w:tab w:val="left" w:pos="2070"/>
              </w:tabs>
              <w:rPr>
                <w:lang w:val="en-US"/>
              </w:rPr>
            </w:pPr>
            <w:r w:rsidRPr="00513447">
              <w:rPr>
                <w:lang w:val="en-US"/>
              </w:rPr>
              <w:t xml:space="preserve">    b) contractul a făcut obiectul unei modificări substanțiale care necesita o nouă procedură de achiziție publică în conformitate cu art. 76</w:t>
            </w:r>
            <w:r w:rsidR="00802287" w:rsidRPr="00513447">
              <w:rPr>
                <w:lang w:val="en-US"/>
              </w:rPr>
              <w:t xml:space="preserve"> al Legii </w:t>
            </w:r>
            <w:r w:rsidR="0060188C" w:rsidRPr="00513447">
              <w:rPr>
                <w:lang w:val="en-US"/>
              </w:rPr>
              <w:t>nr.</w:t>
            </w:r>
            <w:r w:rsidR="00802287" w:rsidRPr="00513447">
              <w:rPr>
                <w:lang w:val="en-US"/>
              </w:rPr>
              <w:t>131/2015 privind achizițiile publice</w:t>
            </w:r>
            <w:r w:rsidRPr="00513447">
              <w:rPr>
                <w:lang w:val="en-US"/>
              </w:rPr>
              <w:t>;</w:t>
            </w:r>
          </w:p>
          <w:p w:rsidR="00E22640" w:rsidRPr="00513447" w:rsidRDefault="00E22640" w:rsidP="00E22640">
            <w:pPr>
              <w:pStyle w:val="af2"/>
              <w:tabs>
                <w:tab w:val="left" w:pos="567"/>
                <w:tab w:val="left" w:pos="2070"/>
              </w:tabs>
              <w:rPr>
                <w:lang w:val="en-US"/>
              </w:rPr>
            </w:pPr>
            <w:r w:rsidRPr="00513447">
              <w:rPr>
                <w:lang w:val="en-US"/>
              </w:rPr>
              <w:t xml:space="preserve">    c) contractul nu ar fi trebuit să fie atribui</w:t>
            </w:r>
            <w:r w:rsidR="00C33344" w:rsidRPr="00513447">
              <w:rPr>
                <w:lang w:val="en-US"/>
              </w:rPr>
              <w:t>t contractantului respectiv, avâ</w:t>
            </w:r>
            <w:r w:rsidRPr="00513447">
              <w:rPr>
                <w:lang w:val="en-US"/>
              </w:rPr>
              <w:t xml:space="preserve">nd în vedere o încălcare gravă a obligaţiilor ce rezultă din </w:t>
            </w:r>
            <w:r w:rsidR="00802287" w:rsidRPr="00513447">
              <w:rPr>
                <w:lang w:val="en-US"/>
              </w:rPr>
              <w:t xml:space="preserve">Legea </w:t>
            </w:r>
            <w:r w:rsidR="0060188C" w:rsidRPr="00513447">
              <w:rPr>
                <w:lang w:val="en-US"/>
              </w:rPr>
              <w:t>nr.</w:t>
            </w:r>
            <w:r w:rsidR="00802287" w:rsidRPr="00513447">
              <w:rPr>
                <w:lang w:val="en-US"/>
              </w:rPr>
              <w:t>131/2015 priviind achizițiile publice</w:t>
            </w:r>
            <w:r w:rsidRPr="00513447">
              <w:rPr>
                <w:lang w:val="en-US"/>
              </w:rPr>
              <w:t xml:space="preserve"> și/sau tratatele internaţionale la care Republica Moldova este parte, care a fost constatată printr-o decizie a unei instanțe judecătorești naționale sau, după caz, internaționale.</w:t>
            </w:r>
          </w:p>
          <w:p w:rsidR="00E22640" w:rsidRPr="00513447" w:rsidRDefault="00E22640" w:rsidP="00802287">
            <w:pPr>
              <w:pStyle w:val="af2"/>
              <w:tabs>
                <w:tab w:val="left" w:pos="567"/>
                <w:tab w:val="left" w:pos="2070"/>
              </w:tabs>
              <w:ind w:firstLine="0"/>
              <w:rPr>
                <w:lang w:val="en-US"/>
              </w:rPr>
            </w:pPr>
          </w:p>
          <w:p w:rsidR="00460653" w:rsidRPr="00FF430B" w:rsidRDefault="007323B6" w:rsidP="002C75C7">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513447" w:rsidRDefault="007323B6" w:rsidP="002C75C7">
            <w:pPr>
              <w:pStyle w:val="af2"/>
              <w:numPr>
                <w:ilvl w:val="1"/>
                <w:numId w:val="16"/>
              </w:numPr>
              <w:tabs>
                <w:tab w:val="left" w:pos="567"/>
              </w:tabs>
              <w:ind w:left="0" w:hanging="567"/>
              <w:rPr>
                <w:lang w:val="en-US"/>
              </w:rPr>
            </w:pPr>
            <w:r w:rsidRPr="00513447">
              <w:rPr>
                <w:lang w:val="en-US"/>
              </w:rPr>
              <w:t xml:space="preserve">13.1. </w:t>
            </w:r>
            <w:r w:rsidR="00460653" w:rsidRPr="00513447">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513447" w:rsidRDefault="007323B6" w:rsidP="002C75C7">
            <w:pPr>
              <w:pStyle w:val="af2"/>
              <w:numPr>
                <w:ilvl w:val="1"/>
                <w:numId w:val="16"/>
              </w:numPr>
              <w:tabs>
                <w:tab w:val="left" w:pos="567"/>
              </w:tabs>
              <w:ind w:left="0" w:hanging="567"/>
              <w:rPr>
                <w:lang w:val="en-US"/>
              </w:rPr>
            </w:pPr>
            <w:r w:rsidRPr="00513447">
              <w:rPr>
                <w:lang w:val="en-US"/>
              </w:rPr>
              <w:t xml:space="preserve">13.2. </w:t>
            </w:r>
            <w:r w:rsidR="00460653" w:rsidRPr="00513447">
              <w:rPr>
                <w:lang w:val="en-US"/>
              </w:rPr>
              <w:t>Documentele contractului vor fi întocmite în limba română.</w:t>
            </w:r>
          </w:p>
          <w:p w:rsidR="00D379F6" w:rsidRPr="00513447" w:rsidRDefault="007323B6" w:rsidP="002C75C7">
            <w:pPr>
              <w:pStyle w:val="af2"/>
              <w:numPr>
                <w:ilvl w:val="1"/>
                <w:numId w:val="16"/>
              </w:numPr>
              <w:tabs>
                <w:tab w:val="left" w:pos="567"/>
              </w:tabs>
              <w:ind w:left="0" w:hanging="567"/>
              <w:rPr>
                <w:lang w:val="en-US"/>
              </w:rPr>
            </w:pPr>
            <w:r w:rsidRPr="00513447">
              <w:rPr>
                <w:lang w:val="en-US"/>
              </w:rPr>
              <w:t>13.</w:t>
            </w:r>
            <w:r w:rsidR="001873A6" w:rsidRPr="00513447">
              <w:rPr>
                <w:lang w:val="en-US"/>
              </w:rPr>
              <w:t>3</w:t>
            </w:r>
            <w:r w:rsidRPr="00513447">
              <w:rPr>
                <w:lang w:val="en-US"/>
              </w:rPr>
              <w:t xml:space="preserve">. </w:t>
            </w:r>
            <w:r w:rsidR="00D379F6" w:rsidRPr="00513447">
              <w:rPr>
                <w:lang w:val="en-US"/>
              </w:rPr>
              <w:t>Prezentul Contract reprezintă acordul de voinţă al părţilorşi se consideră semnat la data aplicării ultimei semnături de către una dintre părți.</w:t>
            </w:r>
          </w:p>
          <w:p w:rsidR="00460653" w:rsidRPr="00513447" w:rsidRDefault="007323B6" w:rsidP="002C75C7">
            <w:pPr>
              <w:pStyle w:val="af2"/>
              <w:numPr>
                <w:ilvl w:val="1"/>
                <w:numId w:val="16"/>
              </w:numPr>
              <w:tabs>
                <w:tab w:val="left" w:pos="567"/>
                <w:tab w:val="left" w:pos="4005"/>
              </w:tabs>
              <w:ind w:left="0" w:hanging="567"/>
              <w:contextualSpacing/>
              <w:rPr>
                <w:lang w:val="en-US"/>
              </w:rPr>
            </w:pPr>
            <w:r w:rsidRPr="00513447">
              <w:rPr>
                <w:lang w:val="en-US"/>
              </w:rPr>
              <w:t>13.</w:t>
            </w:r>
            <w:r w:rsidR="001873A6" w:rsidRPr="00513447">
              <w:rPr>
                <w:lang w:val="en-US"/>
              </w:rPr>
              <w:t>4</w:t>
            </w:r>
            <w:r w:rsidRPr="00513447">
              <w:rPr>
                <w:lang w:val="en-US"/>
              </w:rPr>
              <w:t xml:space="preserve">. </w:t>
            </w:r>
            <w:r w:rsidR="00D379F6" w:rsidRPr="00513447">
              <w:rPr>
                <w:lang w:val="en-US"/>
              </w:rPr>
              <w:t xml:space="preserve">Pentru confirmarea celor menţionate, </w:t>
            </w:r>
            <w:r w:rsidR="009D3792" w:rsidRPr="00513447">
              <w:rPr>
                <w:lang w:val="en-US"/>
              </w:rPr>
              <w:t>p</w:t>
            </w:r>
            <w:r w:rsidR="00D379F6" w:rsidRPr="00513447">
              <w:rPr>
                <w:lang w:val="en-US"/>
              </w:rPr>
              <w:t xml:space="preserve">ărţile au semnat prezentul Contract în conformitate cu legislaţia Republicii Moldova, la data şi anul indicate, </w:t>
            </w:r>
            <w:r w:rsidR="00460653" w:rsidRPr="00513447">
              <w:rPr>
                <w:lang w:val="en-US"/>
              </w:rPr>
              <w:t xml:space="preserve">fiind valabil până la </w:t>
            </w:r>
            <w:r w:rsidR="00684D44" w:rsidRPr="00513447">
              <w:rPr>
                <w:lang w:val="en-US"/>
              </w:rPr>
              <w:t>……./</w:t>
            </w:r>
            <w:r w:rsidR="00D379F6" w:rsidRPr="00513447">
              <w:rPr>
                <w:lang w:val="en-US"/>
              </w:rPr>
              <w:t>recepția finală a lucrărilor</w:t>
            </w:r>
            <w:r w:rsidR="00460653" w:rsidRPr="00513447">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460653" w:rsidP="002C75C7">
            <w:pPr>
              <w:pStyle w:val="a"/>
              <w:numPr>
                <w:ilvl w:val="0"/>
                <w:numId w:val="16"/>
              </w:numPr>
              <w:tabs>
                <w:tab w:val="clear" w:pos="1134"/>
              </w:tabs>
              <w:spacing w:line="276" w:lineRule="auto"/>
              <w:ind w:left="0"/>
              <w:contextualSpacing/>
            </w:pPr>
            <w:r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7E709D">
            <w:pPr>
              <w:tabs>
                <w:tab w:val="left" w:pos="2295"/>
              </w:tabs>
              <w:jc w:val="both"/>
              <w:rPr>
                <w:b/>
              </w:rPr>
            </w:pPr>
            <w:r w:rsidRPr="00FF430B">
              <w:rPr>
                <w:b/>
              </w:rPr>
              <w:t>SPECIFICAŢII TEHNICE</w:t>
            </w:r>
          </w:p>
          <w:p w:rsidR="007E709D" w:rsidRPr="00FF430B" w:rsidRDefault="007E709D" w:rsidP="007E709D">
            <w:pPr>
              <w:tabs>
                <w:tab w:val="left" w:pos="2295"/>
              </w:tabs>
              <w:jc w:val="both"/>
            </w:pPr>
          </w:p>
          <w:tbl>
            <w:tblPr>
              <w:tblW w:w="9774"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552"/>
            </w:tblGrid>
            <w:tr w:rsidR="007E709D" w:rsidRPr="00EC30C2" w:rsidTr="007474A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255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7474A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7474AA" w:rsidRDefault="007474AA" w:rsidP="00A23E82">
                  <w:pPr>
                    <w:jc w:val="both"/>
                    <w:rPr>
                      <w:noProof w:val="0"/>
                      <w:lang w:val="ru-RU"/>
                    </w:rPr>
                  </w:pPr>
                  <w:r w:rsidRPr="007474AA">
                    <w:rPr>
                      <w:b/>
                      <w:noProof w:val="0"/>
                      <w:lang w:val="ru-RU"/>
                    </w:rPr>
                    <w:t>«</w:t>
                  </w:r>
                  <w:r w:rsidR="00A23E82">
                    <w:rPr>
                      <w:b/>
                      <w:noProof w:val="0"/>
                      <w:lang w:val="ru-RU"/>
                    </w:rPr>
                    <w:t xml:space="preserve">Ремонт участка дороги по ул.Пиргова </w:t>
                  </w:r>
                  <w:r w:rsidR="00AF6327">
                    <w:rPr>
                      <w:b/>
                      <w:noProof w:val="0"/>
                      <w:lang w:val="ru-RU"/>
                    </w:rPr>
                    <w:t>, с.Чишмикиой, АТО Гагаузия</w:t>
                  </w:r>
                  <w:r w:rsidRPr="007474AA">
                    <w:rPr>
                      <w:b/>
                      <w:noProof w:val="0"/>
                      <w:lang w:val="ru-RU"/>
                    </w:rPr>
                    <w:t>»</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474AA" w:rsidP="004D7C86">
                  <w:pPr>
                    <w:jc w:val="both"/>
                    <w:rPr>
                      <w:noProof w:val="0"/>
                    </w:rPr>
                  </w:pPr>
                  <w:r w:rsidRPr="007474AA">
                    <w:rPr>
                      <w:noProof w:val="0"/>
                      <w:lang w:val="ru-RU"/>
                    </w:rPr>
                    <w:t>45233000-9</w:t>
                  </w:r>
                  <w:r w:rsidRPr="007474AA">
                    <w:rPr>
                      <w:b/>
                      <w:noProof w:val="0"/>
                    </w:rPr>
                    <w:tab/>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7474AA" w:rsidRDefault="007474AA" w:rsidP="004D7C86">
                  <w:pPr>
                    <w:jc w:val="both"/>
                    <w:rPr>
                      <w:b/>
                      <w:noProof w:val="0"/>
                    </w:rPr>
                  </w:pPr>
                  <w:r w:rsidRPr="007474AA">
                    <w:rPr>
                      <w:b/>
                      <w:noProof w:val="0"/>
                    </w:rPr>
                    <w:t>Conform caiteulul de sarcini care se anexeaza</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55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7474A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55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7474AA">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7513"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7474AA">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4961" w:type="dxa"/>
                  <w:gridSpan w:val="2"/>
                  <w:tcBorders>
                    <w:top w:val="nil"/>
                    <w:left w:val="nil"/>
                    <w:bottom w:val="nil"/>
                    <w:right w:val="nil"/>
                  </w:tcBorders>
                  <w:tcMar>
                    <w:top w:w="24" w:type="dxa"/>
                    <w:left w:w="48" w:type="dxa"/>
                    <w:bottom w:w="24" w:type="dxa"/>
                    <w:right w:w="48" w:type="dxa"/>
                  </w:tcMar>
                  <w:hideMark/>
                </w:tcPr>
                <w:p w:rsidR="007E709D" w:rsidRPr="00FF430B" w:rsidRDefault="006A7C1C" w:rsidP="007E709D">
                  <w:pPr>
                    <w:rPr>
                      <w:noProof w:val="0"/>
                    </w:rPr>
                  </w:pPr>
                  <w:r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lastRenderedPageBreak/>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C33344">
                  <w:pPr>
                    <w:tabs>
                      <w:tab w:val="left" w:pos="235"/>
                      <w:tab w:val="left" w:pos="378"/>
                    </w:tabs>
                    <w:ind w:left="-923"/>
                    <w:jc w:val="center"/>
                    <w:rPr>
                      <w:b/>
                      <w:bCs/>
                      <w:noProof w:val="0"/>
                    </w:rPr>
                  </w:pPr>
                  <w:r w:rsidRPr="00FF430B">
                    <w:rPr>
                      <w:b/>
                      <w:bCs/>
                      <w:noProof w:val="0"/>
                    </w:rPr>
                    <w:t>Denumirea</w:t>
                  </w:r>
                </w:p>
                <w:p w:rsidR="00E13118" w:rsidRPr="00FF430B" w:rsidRDefault="00803E7E" w:rsidP="00C33344">
                  <w:pPr>
                    <w:tabs>
                      <w:tab w:val="left" w:pos="235"/>
                      <w:tab w:val="left" w:pos="378"/>
                    </w:tabs>
                    <w:ind w:left="-923"/>
                    <w:jc w:val="center"/>
                    <w:rPr>
                      <w:b/>
                      <w:bCs/>
                      <w:noProof w:val="0"/>
                    </w:rPr>
                  </w:pPr>
                  <w:r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2C75C7">
            <w:pPr>
              <w:pStyle w:val="a"/>
              <w:numPr>
                <w:ilvl w:val="0"/>
                <w:numId w:val="33"/>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60188C" w:rsidRPr="00FF430B">
                    <w:rPr>
                      <w:i/>
                    </w:rPr>
                    <w:t>IDNO</w:t>
                  </w:r>
                  <w:r w:rsidR="00922F8A" w:rsidRPr="00FF430B">
                    <w:rPr>
                      <w:i/>
                    </w:rPr>
                    <w:t>,</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2C75C7">
            <w:pPr>
              <w:numPr>
                <w:ilvl w:val="0"/>
                <w:numId w:val="28"/>
              </w:numPr>
              <w:suppressAutoHyphens/>
              <w:ind w:left="0" w:firstLine="720"/>
              <w:jc w:val="both"/>
            </w:pPr>
            <w:r w:rsidRPr="00FF430B">
              <w:t>Formularul Contractului;</w:t>
            </w:r>
          </w:p>
          <w:p w:rsidR="00AD32DD" w:rsidRPr="00FF430B" w:rsidRDefault="004C7DFB" w:rsidP="002C75C7">
            <w:pPr>
              <w:numPr>
                <w:ilvl w:val="0"/>
                <w:numId w:val="28"/>
              </w:numPr>
              <w:suppressAutoHyphens/>
              <w:ind w:left="0" w:firstLine="720"/>
              <w:jc w:val="both"/>
              <w:rPr>
                <w:i/>
              </w:rPr>
            </w:pPr>
            <w:r w:rsidRPr="00FF430B">
              <w:t>Formularul ofertei;</w:t>
            </w:r>
          </w:p>
          <w:p w:rsidR="00AD32DD" w:rsidRPr="00FF430B" w:rsidRDefault="004C7DFB" w:rsidP="002C75C7">
            <w:pPr>
              <w:numPr>
                <w:ilvl w:val="0"/>
                <w:numId w:val="28"/>
              </w:numPr>
              <w:suppressAutoHyphens/>
              <w:ind w:left="0" w:firstLine="720"/>
              <w:jc w:val="both"/>
              <w:rPr>
                <w:i/>
              </w:rPr>
            </w:pPr>
            <w:r w:rsidRPr="00FF430B">
              <w:t>Caietul de sarcini;</w:t>
            </w:r>
          </w:p>
          <w:p w:rsidR="00AD32DD" w:rsidRPr="00FF430B" w:rsidRDefault="004C7DFB" w:rsidP="002C75C7">
            <w:pPr>
              <w:numPr>
                <w:ilvl w:val="0"/>
                <w:numId w:val="28"/>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 xml:space="preserve">Serviciul de Stat pentru Verificarea și Expertizarea Proiectelor și Construcțiilor”, calculate din data semnării prezentului </w:t>
            </w:r>
            <w:r w:rsidRPr="00FF430B">
              <w:lastRenderedPageBreak/>
              <w:t>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2C75C7">
            <w:pPr>
              <w:numPr>
                <w:ilvl w:val="0"/>
                <w:numId w:val="29"/>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2C75C7">
            <w:pPr>
              <w:numPr>
                <w:ilvl w:val="0"/>
                <w:numId w:val="29"/>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2C75C7">
            <w:pPr>
              <w:numPr>
                <w:ilvl w:val="0"/>
                <w:numId w:val="30"/>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2C75C7">
            <w:pPr>
              <w:numPr>
                <w:ilvl w:val="0"/>
                <w:numId w:val="30"/>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2C75C7">
            <w:pPr>
              <w:numPr>
                <w:ilvl w:val="0"/>
                <w:numId w:val="30"/>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2C75C7">
            <w:pPr>
              <w:numPr>
                <w:ilvl w:val="0"/>
                <w:numId w:val="30"/>
              </w:numPr>
              <w:tabs>
                <w:tab w:val="clear" w:pos="1065"/>
                <w:tab w:val="left" w:pos="792"/>
                <w:tab w:val="left" w:pos="1080"/>
              </w:tabs>
              <w:suppressAutoHyphens/>
              <w:ind w:left="0" w:firstLine="720"/>
              <w:jc w:val="both"/>
            </w:pPr>
            <w:r w:rsidRPr="00FF430B">
              <w:t xml:space="preserve">să notificeBeneficiarul,după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începereaexecutării Lucrărilor;</w:t>
            </w:r>
          </w:p>
          <w:p w:rsidR="00AD32DD" w:rsidRPr="00FF430B" w:rsidRDefault="001C3DC4" w:rsidP="002C75C7">
            <w:pPr>
              <w:numPr>
                <w:ilvl w:val="0"/>
                <w:numId w:val="30"/>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2C75C7">
            <w:pPr>
              <w:numPr>
                <w:ilvl w:val="0"/>
                <w:numId w:val="30"/>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alÎ.S.</w:t>
            </w:r>
            <w:r w:rsidR="00AB7AE2" w:rsidRPr="00FF430B">
              <w:t xml:space="preserve"> „</w:t>
            </w:r>
            <w:r w:rsidRPr="00FF430B">
              <w:t>Serviciul de Stat pentru Verificarea și Expertizarea Proiectelor și Construcțiilor”;</w:t>
            </w:r>
          </w:p>
          <w:p w:rsidR="00AD32DD" w:rsidRPr="00FF430B" w:rsidRDefault="001C3DC4" w:rsidP="002C75C7">
            <w:pPr>
              <w:numPr>
                <w:ilvl w:val="0"/>
                <w:numId w:val="30"/>
              </w:numPr>
              <w:tabs>
                <w:tab w:val="clear" w:pos="1065"/>
                <w:tab w:val="left" w:pos="792"/>
                <w:tab w:val="left" w:pos="1080"/>
              </w:tabs>
              <w:suppressAutoHyphens/>
              <w:ind w:left="0" w:firstLine="720"/>
              <w:jc w:val="both"/>
            </w:pPr>
            <w:r w:rsidRPr="00FF430B">
              <w:t xml:space="preserve">să stabilească, în proiect, fazele determinante de execuție a lucrărilor și </w:t>
            </w:r>
            <w:r w:rsidRPr="00FF430B">
              <w:lastRenderedPageBreak/>
              <w:t>exercitareasupravegherii de autor asupra lucrărilor pe tot parcursul construcției;</w:t>
            </w:r>
          </w:p>
          <w:p w:rsidR="00AD32DD" w:rsidRPr="00FF430B" w:rsidRDefault="001C3DC4" w:rsidP="002C75C7">
            <w:pPr>
              <w:numPr>
                <w:ilvl w:val="0"/>
                <w:numId w:val="30"/>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2C75C7">
            <w:pPr>
              <w:numPr>
                <w:ilvl w:val="0"/>
                <w:numId w:val="31"/>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2C75C7">
            <w:pPr>
              <w:numPr>
                <w:ilvl w:val="0"/>
                <w:numId w:val="31"/>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2C75C7">
            <w:pPr>
              <w:numPr>
                <w:ilvl w:val="0"/>
                <w:numId w:val="31"/>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2C75C7">
            <w:pPr>
              <w:numPr>
                <w:ilvl w:val="0"/>
                <w:numId w:val="32"/>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2C75C7">
            <w:pPr>
              <w:numPr>
                <w:ilvl w:val="0"/>
                <w:numId w:val="32"/>
              </w:numPr>
              <w:tabs>
                <w:tab w:val="left" w:pos="1080"/>
              </w:tabs>
              <w:suppressAutoHyphens/>
              <w:ind w:left="0" w:firstLine="720"/>
              <w:jc w:val="both"/>
            </w:pPr>
            <w:r w:rsidRPr="00FF430B">
              <w:t>nerespectare de către Antreprenor a termenelor de executare stabilite;</w:t>
            </w:r>
          </w:p>
          <w:p w:rsidR="00AD32DD" w:rsidRPr="00FF430B" w:rsidRDefault="00A93011" w:rsidP="002C75C7">
            <w:pPr>
              <w:numPr>
                <w:ilvl w:val="0"/>
                <w:numId w:val="32"/>
              </w:numPr>
              <w:tabs>
                <w:tab w:val="left" w:pos="1080"/>
              </w:tabs>
              <w:suppressAutoHyphens/>
              <w:ind w:left="0" w:firstLine="720"/>
              <w:jc w:val="both"/>
            </w:pPr>
            <w:r w:rsidRPr="00FF430B">
              <w:t>nerespectare de către Beneficiar a termenelor de plată a Lucrărilor;</w:t>
            </w:r>
          </w:p>
          <w:p w:rsidR="00AD32DD" w:rsidRPr="00FF430B" w:rsidRDefault="00A93011" w:rsidP="002C75C7">
            <w:pPr>
              <w:numPr>
                <w:ilvl w:val="0"/>
                <w:numId w:val="32"/>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2C75C7">
            <w:pPr>
              <w:numPr>
                <w:ilvl w:val="0"/>
                <w:numId w:val="32"/>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art.19 al Legii</w:t>
            </w:r>
            <w:r w:rsidR="00E10240" w:rsidRPr="00FF430B">
              <w:t xml:space="preserve"> nr.</w:t>
            </w:r>
            <w:r w:rsidRPr="00FF430B">
              <w:t>131/2015 privind achizițiile publice;</w:t>
            </w:r>
          </w:p>
          <w:p w:rsidR="00AD32DD" w:rsidRPr="00513447" w:rsidRDefault="008A2F19" w:rsidP="002C75C7">
            <w:pPr>
              <w:pStyle w:val="af2"/>
              <w:numPr>
                <w:ilvl w:val="0"/>
                <w:numId w:val="32"/>
              </w:numPr>
              <w:tabs>
                <w:tab w:val="clear" w:pos="1854"/>
                <w:tab w:val="left" w:pos="0"/>
                <w:tab w:val="num" w:pos="1135"/>
                <w:tab w:val="left" w:pos="2070"/>
              </w:tabs>
              <w:ind w:left="0" w:firstLine="710"/>
              <w:rPr>
                <w:lang w:val="en-US"/>
              </w:rPr>
            </w:pPr>
            <w:r w:rsidRPr="00513447">
              <w:rPr>
                <w:lang w:val="en-US"/>
              </w:rPr>
              <w:t>contractul a făcut obiectul unei modificări substanțiale care necesita o nouă procedură de achiziție publi</w:t>
            </w:r>
            <w:r w:rsidR="00283820" w:rsidRPr="00513447">
              <w:rPr>
                <w:lang w:val="en-US"/>
              </w:rPr>
              <w:t>că în conformitate cu art.</w:t>
            </w:r>
            <w:r w:rsidRPr="00513447">
              <w:rPr>
                <w:lang w:val="en-US"/>
              </w:rPr>
              <w:t xml:space="preserve">76 al Legii </w:t>
            </w:r>
            <w:r w:rsidR="00E10240" w:rsidRPr="00513447">
              <w:rPr>
                <w:lang w:val="en-US"/>
              </w:rPr>
              <w:t>nr.</w:t>
            </w:r>
            <w:r w:rsidRPr="00513447">
              <w:rPr>
                <w:lang w:val="en-US"/>
              </w:rPr>
              <w:t>131/2015 privind achizițiile publice;</w:t>
            </w:r>
          </w:p>
          <w:p w:rsidR="00AD32DD" w:rsidRPr="00513447" w:rsidRDefault="008A2F19" w:rsidP="002C75C7">
            <w:pPr>
              <w:pStyle w:val="af2"/>
              <w:numPr>
                <w:ilvl w:val="0"/>
                <w:numId w:val="32"/>
              </w:numPr>
              <w:tabs>
                <w:tab w:val="clear" w:pos="1854"/>
                <w:tab w:val="left" w:pos="0"/>
                <w:tab w:val="num" w:pos="1135"/>
                <w:tab w:val="left" w:pos="2070"/>
              </w:tabs>
              <w:ind w:left="0" w:firstLine="710"/>
              <w:rPr>
                <w:lang w:val="en-US"/>
              </w:rPr>
            </w:pPr>
            <w:r w:rsidRPr="00513447">
              <w:rPr>
                <w:lang w:val="en-US"/>
              </w:rPr>
              <w:t xml:space="preserve">contractul nu </w:t>
            </w:r>
            <w:r w:rsidR="00073EB7" w:rsidRPr="00513447">
              <w:rPr>
                <w:lang w:val="en-US"/>
              </w:rPr>
              <w:t>urma</w:t>
            </w:r>
            <w:r w:rsidRPr="00513447">
              <w:rPr>
                <w:lang w:val="en-US"/>
              </w:rPr>
              <w:t xml:space="preserve"> să fie atribuit contractantului respectiv, avînd în vedere o încălcare gravă a obligaţiilor ce rezultă din Legea </w:t>
            </w:r>
            <w:r w:rsidR="00E10240" w:rsidRPr="00513447">
              <w:rPr>
                <w:lang w:val="en-US"/>
              </w:rPr>
              <w:t>nr.</w:t>
            </w:r>
            <w:r w:rsidRPr="00513447">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 xml:space="preserve">9.2. Pretenţiile privind calitatea Lucrărilor livrate sunt înaintate Antreprenorului în termen de ….. zile lucrătoare de la depistarea deficienţelor de calitate, confirmate prin prescripțiile Beneficiarului </w:t>
            </w:r>
            <w:r w:rsidRPr="00FF430B">
              <w:lastRenderedPageBreak/>
              <w:t>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2C75C7">
            <w:pPr>
              <w:pStyle w:val="a"/>
              <w:numPr>
                <w:ilvl w:val="0"/>
                <w:numId w:val="33"/>
              </w:numPr>
              <w:tabs>
                <w:tab w:val="left" w:pos="2295"/>
              </w:tabs>
              <w:jc w:val="center"/>
            </w:pPr>
            <w:r w:rsidRPr="00FF430B">
              <w:rPr>
                <w:b/>
              </w:rPr>
              <w:lastRenderedPageBreak/>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2C75C7">
            <w:pPr>
              <w:pStyle w:val="a"/>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lastRenderedPageBreak/>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2B4D12" w:rsidP="00196AB4">
            <w:pPr>
              <w:tabs>
                <w:tab w:val="left" w:pos="2295"/>
              </w:tabs>
              <w:jc w:val="both"/>
              <w:rPr>
                <w:b/>
              </w:rPr>
            </w:pPr>
            <w:r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001DE" w:rsidP="00D51F0A">
                  <w:pPr>
                    <w:rPr>
                      <w:b/>
                      <w:bCs/>
                      <w:noProof w:val="0"/>
                    </w:rPr>
                  </w:pPr>
                  <w:r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lastRenderedPageBreak/>
              <w:t>Anexa nr.2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03591A" w:rsidP="00D51F0A">
            <w:pPr>
              <w:jc w:val="both"/>
              <w:rPr>
                <w:b/>
                <w:noProof w:val="0"/>
              </w:rPr>
            </w:pPr>
            <w:r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4A5F0C">
                  <w:pPr>
                    <w:tabs>
                      <w:tab w:val="left" w:pos="369"/>
                    </w:tabs>
                    <w:ind w:left="-923"/>
                    <w:jc w:val="center"/>
                    <w:rPr>
                      <w:b/>
                      <w:bCs/>
                      <w:noProof w:val="0"/>
                    </w:rPr>
                  </w:pPr>
                  <w:r w:rsidRPr="00FF430B">
                    <w:rPr>
                      <w:b/>
                      <w:bCs/>
                      <w:noProof w:val="0"/>
                    </w:rPr>
                    <w:t>Denumirea</w:t>
                  </w:r>
                </w:p>
                <w:p w:rsidR="00283820" w:rsidRPr="00FF430B" w:rsidRDefault="006D2A20" w:rsidP="00283820">
                  <w:pPr>
                    <w:tabs>
                      <w:tab w:val="left" w:pos="369"/>
                    </w:tabs>
                    <w:ind w:left="-923"/>
                    <w:jc w:val="center"/>
                    <w:rPr>
                      <w:b/>
                      <w:bCs/>
                      <w:noProof w:val="0"/>
                    </w:rPr>
                  </w:pPr>
                  <w:r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nr.2</w:t>
            </w:r>
            <w:r w:rsidR="00D8130E" w:rsidRPr="00FF430B">
              <w:rPr>
                <w:noProof w:val="0"/>
              </w:rPr>
              <w:t>7</w:t>
            </w:r>
          </w:p>
          <w:p w:rsidR="000C5DFB" w:rsidRPr="00FF430B" w:rsidRDefault="000C5DFB" w:rsidP="000C5DFB">
            <w:pPr>
              <w:jc w:val="right"/>
              <w:rPr>
                <w:noProof w:val="0"/>
              </w:rPr>
            </w:pPr>
            <w:r w:rsidRPr="00FF430B">
              <w:rPr>
                <w:noProof w:val="0"/>
              </w:rPr>
              <w:lastRenderedPageBreak/>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513447"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nr.2</w:t>
            </w:r>
            <w:r w:rsidR="00D8130E" w:rsidRPr="00FF430B">
              <w:rPr>
                <w:noProof w:val="0"/>
              </w:rPr>
              <w:t>8</w:t>
            </w:r>
          </w:p>
          <w:p w:rsidR="000C5DFB" w:rsidRPr="00FF430B" w:rsidRDefault="000C5DFB" w:rsidP="000C5DFB">
            <w:pPr>
              <w:jc w:val="right"/>
              <w:rPr>
                <w:noProof w:val="0"/>
              </w:rPr>
            </w:pPr>
            <w:r w:rsidRPr="00FF430B">
              <w:rPr>
                <w:noProof w:val="0"/>
              </w:rPr>
              <w:lastRenderedPageBreak/>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,adres</w:t>
            </w:r>
            <w:r w:rsidR="0077604C" w:rsidRPr="00FF430B">
              <w:rPr>
                <w:rStyle w:val="ln2tparagraf"/>
              </w:rPr>
              <w:t>a</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7D2982" w:rsidP="006A7C1C">
            <w:pPr>
              <w:tabs>
                <w:tab w:val="left" w:pos="719"/>
              </w:tabs>
              <w:autoSpaceDE w:val="0"/>
              <w:autoSpaceDN w:val="0"/>
              <w:adjustRightInd w:val="0"/>
              <w:ind w:left="568"/>
              <w:jc w:val="both"/>
              <w:rPr>
                <w:b/>
                <w:bCs/>
              </w:rPr>
            </w:pPr>
            <w:r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7D2982" w:rsidP="006A7C1C">
            <w:pPr>
              <w:tabs>
                <w:tab w:val="left" w:pos="600"/>
              </w:tabs>
              <w:autoSpaceDE w:val="0"/>
              <w:autoSpaceDN w:val="0"/>
              <w:adjustRightInd w:val="0"/>
              <w:jc w:val="both"/>
              <w:rPr>
                <w:b/>
                <w:bCs/>
              </w:rPr>
            </w:pPr>
            <w:r w:rsidRPr="00FF430B">
              <w:rPr>
                <w:b/>
                <w:bCs/>
              </w:rPr>
              <w:t xml:space="preserve">5.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 xml:space="preserve">achizitor se obligă ca, în conformitate cu prevederile documentației de atribuire și a prezentului acord-cadru, să achiziționeze lucrări și/sau servicii de proiectare, prin reluarea </w:t>
            </w:r>
            <w:r w:rsidRPr="00FF430B">
              <w:lastRenderedPageBreak/>
              <w:t>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3773E" w:rsidP="006A7C1C">
            <w:pPr>
              <w:tabs>
                <w:tab w:val="left" w:pos="600"/>
              </w:tabs>
              <w:ind w:left="300"/>
              <w:jc w:val="both"/>
              <w:rPr>
                <w:b/>
                <w:bCs/>
              </w:rPr>
            </w:pPr>
            <w:r w:rsidRPr="00FF430B">
              <w:rPr>
                <w:b/>
                <w:bCs/>
              </w:rPr>
              <w:t xml:space="preserve">6. </w:t>
            </w:r>
            <w:r w:rsidR="007D2982" w:rsidRPr="00FF430B">
              <w:rPr>
                <w:b/>
                <w:bCs/>
              </w:rPr>
              <w:t>Rez</w:t>
            </w:r>
            <w:r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2C75C7">
            <w:pPr>
              <w:numPr>
                <w:ilvl w:val="0"/>
                <w:numId w:val="26"/>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2C75C7">
            <w:pPr>
              <w:pStyle w:val="a"/>
              <w:numPr>
                <w:ilvl w:val="0"/>
                <w:numId w:val="26"/>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2C75C7">
            <w:pPr>
              <w:pStyle w:val="a"/>
              <w:numPr>
                <w:ilvl w:val="0"/>
                <w:numId w:val="35"/>
              </w:numPr>
            </w:pPr>
            <w:r w:rsidRPr="00FF430B">
              <w:t>prin acordul de voinţă al părţilor ;</w:t>
            </w:r>
          </w:p>
          <w:p w:rsidR="0063773E" w:rsidRPr="00FF430B" w:rsidRDefault="0063773E" w:rsidP="002C75C7">
            <w:pPr>
              <w:pStyle w:val="a"/>
              <w:numPr>
                <w:ilvl w:val="0"/>
                <w:numId w:val="35"/>
              </w:numPr>
              <w:tabs>
                <w:tab w:val="clear" w:pos="1134"/>
                <w:tab w:val="left" w:pos="710"/>
              </w:tabs>
              <w:ind w:left="0" w:firstLine="426"/>
            </w:pPr>
            <w:r w:rsidRPr="00FF430B">
              <w:t xml:space="preserve">prin </w:t>
            </w:r>
            <w:r w:rsidR="0077604C" w:rsidRPr="00FF430B">
              <w:t>rezoluțiunea</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2C75C7">
            <w:pPr>
              <w:pStyle w:val="a"/>
              <w:numPr>
                <w:ilvl w:val="0"/>
                <w:numId w:val="26"/>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C20F59" w:rsidP="00C6170E">
            <w:pPr>
              <w:jc w:val="both"/>
              <w:rPr>
                <w:b/>
              </w:rPr>
            </w:pPr>
            <w:r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C20F59" w:rsidP="006A7C1C">
            <w:pPr>
              <w:tabs>
                <w:tab w:val="left" w:pos="600"/>
              </w:tabs>
              <w:jc w:val="both"/>
              <w:rPr>
                <w:b/>
              </w:rPr>
            </w:pPr>
            <w:r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 xml:space="preserve">11.2 Dacă, după începerea tratativelor, părţile nu reuşesc să rezolve în mod amiabil o divergenţă legată de prezentul acord, fiecare parte poate solicita ca disputa să se soluţioneze de către </w:t>
            </w:r>
            <w:r w:rsidRPr="00FF430B">
              <w:lastRenderedPageBreak/>
              <w:t>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E34F88" w:rsidP="00CD31E8">
            <w:pPr>
              <w:jc w:val="both"/>
            </w:pPr>
            <w:r w:rsidRPr="00FF430B">
              <w:t xml:space="preserve"> (semnătura autorizată</w:t>
            </w:r>
            <w:r w:rsidR="00C20F59" w:rsidRPr="00FF430B">
              <w:t>)                                              (semn</w:t>
            </w:r>
            <w:r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688C" w:rsidRDefault="0015688C" w:rsidP="00A20ACF">
      <w:r>
        <w:separator/>
      </w:r>
    </w:p>
  </w:endnote>
  <w:endnote w:type="continuationSeparator" w:id="0">
    <w:p w:rsidR="0015688C" w:rsidRDefault="0015688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3E82" w:rsidRDefault="00A23E82"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rsidR="00A23E82" w:rsidRDefault="00A23E82">
        <w:pPr>
          <w:pStyle w:val="a4"/>
          <w:jc w:val="right"/>
        </w:pPr>
        <w:r>
          <w:fldChar w:fldCharType="begin"/>
        </w:r>
        <w:r>
          <w:instrText xml:space="preserve"> PAGE   \* MERGEFORMAT </w:instrText>
        </w:r>
        <w:r>
          <w:fldChar w:fldCharType="separate"/>
        </w:r>
        <w:r w:rsidR="00C55AEE">
          <w:t>70</w:t>
        </w:r>
        <w:r>
          <w:fldChar w:fldCharType="end"/>
        </w:r>
      </w:p>
    </w:sdtContent>
  </w:sdt>
  <w:p w:rsidR="00A23E82" w:rsidRDefault="00A23E82">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688C" w:rsidRDefault="0015688C" w:rsidP="00A20ACF">
      <w:r>
        <w:separator/>
      </w:r>
    </w:p>
  </w:footnote>
  <w:footnote w:type="continuationSeparator" w:id="0">
    <w:p w:rsidR="0015688C" w:rsidRDefault="0015688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3C37EE4"/>
    <w:multiLevelType w:val="hybridMultilevel"/>
    <w:tmpl w:val="69F6920A"/>
    <w:lvl w:ilvl="0" w:tplc="FD289FA4">
      <w:numFmt w:val="bullet"/>
      <w:lvlText w:val="-"/>
      <w:lvlJc w:val="left"/>
      <w:pPr>
        <w:ind w:left="111" w:hanging="106"/>
      </w:pPr>
      <w:rPr>
        <w:rFonts w:ascii="Times New Roman" w:eastAsia="Times New Roman" w:hAnsi="Times New Roman" w:cs="Times New Roman" w:hint="default"/>
        <w:spacing w:val="0"/>
        <w:w w:val="101"/>
        <w:lang w:val="ro-RO" w:eastAsia="en-US" w:bidi="ar-SA"/>
      </w:rPr>
    </w:lvl>
    <w:lvl w:ilvl="1" w:tplc="02ACD6DC">
      <w:numFmt w:val="bullet"/>
      <w:lvlText w:val="•"/>
      <w:lvlJc w:val="left"/>
      <w:pPr>
        <w:ind w:left="492" w:hanging="106"/>
      </w:pPr>
      <w:rPr>
        <w:rFonts w:hint="default"/>
        <w:lang w:val="ro-RO" w:eastAsia="en-US" w:bidi="ar-SA"/>
      </w:rPr>
    </w:lvl>
    <w:lvl w:ilvl="2" w:tplc="59B032B6">
      <w:numFmt w:val="bullet"/>
      <w:lvlText w:val="•"/>
      <w:lvlJc w:val="left"/>
      <w:pPr>
        <w:ind w:left="864" w:hanging="106"/>
      </w:pPr>
      <w:rPr>
        <w:rFonts w:hint="default"/>
        <w:lang w:val="ro-RO" w:eastAsia="en-US" w:bidi="ar-SA"/>
      </w:rPr>
    </w:lvl>
    <w:lvl w:ilvl="3" w:tplc="B95ED98C">
      <w:numFmt w:val="bullet"/>
      <w:lvlText w:val="•"/>
      <w:lvlJc w:val="left"/>
      <w:pPr>
        <w:ind w:left="1236" w:hanging="106"/>
      </w:pPr>
      <w:rPr>
        <w:rFonts w:hint="default"/>
        <w:lang w:val="ro-RO" w:eastAsia="en-US" w:bidi="ar-SA"/>
      </w:rPr>
    </w:lvl>
    <w:lvl w:ilvl="4" w:tplc="595A310E">
      <w:numFmt w:val="bullet"/>
      <w:lvlText w:val="•"/>
      <w:lvlJc w:val="left"/>
      <w:pPr>
        <w:ind w:left="1608" w:hanging="106"/>
      </w:pPr>
      <w:rPr>
        <w:rFonts w:hint="default"/>
        <w:lang w:val="ro-RO" w:eastAsia="en-US" w:bidi="ar-SA"/>
      </w:rPr>
    </w:lvl>
    <w:lvl w:ilvl="5" w:tplc="6BAE8F5C">
      <w:numFmt w:val="bullet"/>
      <w:lvlText w:val="•"/>
      <w:lvlJc w:val="left"/>
      <w:pPr>
        <w:ind w:left="1980" w:hanging="106"/>
      </w:pPr>
      <w:rPr>
        <w:rFonts w:hint="default"/>
        <w:lang w:val="ro-RO" w:eastAsia="en-US" w:bidi="ar-SA"/>
      </w:rPr>
    </w:lvl>
    <w:lvl w:ilvl="6" w:tplc="5F42C664">
      <w:numFmt w:val="bullet"/>
      <w:lvlText w:val="•"/>
      <w:lvlJc w:val="left"/>
      <w:pPr>
        <w:ind w:left="2352" w:hanging="106"/>
      </w:pPr>
      <w:rPr>
        <w:rFonts w:hint="default"/>
        <w:lang w:val="ro-RO" w:eastAsia="en-US" w:bidi="ar-SA"/>
      </w:rPr>
    </w:lvl>
    <w:lvl w:ilvl="7" w:tplc="7916A1B0">
      <w:numFmt w:val="bullet"/>
      <w:lvlText w:val="•"/>
      <w:lvlJc w:val="left"/>
      <w:pPr>
        <w:ind w:left="2724" w:hanging="106"/>
      </w:pPr>
      <w:rPr>
        <w:rFonts w:hint="default"/>
        <w:lang w:val="ro-RO" w:eastAsia="en-US" w:bidi="ar-SA"/>
      </w:rPr>
    </w:lvl>
    <w:lvl w:ilvl="8" w:tplc="4792330C">
      <w:numFmt w:val="bullet"/>
      <w:lvlText w:val="•"/>
      <w:lvlJc w:val="left"/>
      <w:pPr>
        <w:ind w:left="3096" w:hanging="106"/>
      </w:pPr>
      <w:rPr>
        <w:rFonts w:hint="default"/>
        <w:lang w:val="ro-RO" w:eastAsia="en-US" w:bidi="ar-SA"/>
      </w:rPr>
    </w:lvl>
  </w:abstractNum>
  <w:abstractNum w:abstractNumId="6"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F46BB"/>
    <w:multiLevelType w:val="hybridMultilevel"/>
    <w:tmpl w:val="50124BFC"/>
    <w:lvl w:ilvl="0" w:tplc="89947F1C">
      <w:start w:val="5"/>
      <w:numFmt w:val="decimal"/>
      <w:lvlText w:val="%1."/>
      <w:lvlJc w:val="left"/>
      <w:pPr>
        <w:ind w:left="845" w:hanging="284"/>
        <w:jc w:val="right"/>
      </w:pPr>
      <w:rPr>
        <w:rFonts w:ascii="Times New Roman" w:eastAsia="Times New Roman" w:hAnsi="Times New Roman" w:cs="Times New Roman" w:hint="default"/>
        <w:b/>
        <w:bCs/>
        <w:w w:val="100"/>
        <w:sz w:val="24"/>
        <w:szCs w:val="24"/>
        <w:lang w:val="ro-RO" w:eastAsia="en-US" w:bidi="ar-SA"/>
      </w:rPr>
    </w:lvl>
    <w:lvl w:ilvl="1" w:tplc="D51664BE">
      <w:start w:val="1"/>
      <w:numFmt w:val="decimal"/>
      <w:lvlText w:val="%2)"/>
      <w:lvlJc w:val="left"/>
      <w:pPr>
        <w:ind w:left="1282" w:hanging="360"/>
        <w:jc w:val="left"/>
      </w:pPr>
      <w:rPr>
        <w:rFonts w:ascii="Times New Roman" w:eastAsia="Times New Roman" w:hAnsi="Times New Roman" w:cs="Times New Roman" w:hint="default"/>
        <w:w w:val="99"/>
        <w:sz w:val="24"/>
        <w:szCs w:val="24"/>
        <w:lang w:val="ro-RO" w:eastAsia="en-US" w:bidi="ar-SA"/>
      </w:rPr>
    </w:lvl>
    <w:lvl w:ilvl="2" w:tplc="58DC4F98">
      <w:numFmt w:val="bullet"/>
      <w:lvlText w:val="•"/>
      <w:lvlJc w:val="left"/>
      <w:pPr>
        <w:ind w:left="2314" w:hanging="360"/>
      </w:pPr>
      <w:rPr>
        <w:rFonts w:hint="default"/>
        <w:lang w:val="ro-RO" w:eastAsia="en-US" w:bidi="ar-SA"/>
      </w:rPr>
    </w:lvl>
    <w:lvl w:ilvl="3" w:tplc="FB80FF0A">
      <w:numFmt w:val="bullet"/>
      <w:lvlText w:val="•"/>
      <w:lvlJc w:val="left"/>
      <w:pPr>
        <w:ind w:left="3348" w:hanging="360"/>
      </w:pPr>
      <w:rPr>
        <w:rFonts w:hint="default"/>
        <w:lang w:val="ro-RO" w:eastAsia="en-US" w:bidi="ar-SA"/>
      </w:rPr>
    </w:lvl>
    <w:lvl w:ilvl="4" w:tplc="AAAAC8BC">
      <w:numFmt w:val="bullet"/>
      <w:lvlText w:val="•"/>
      <w:lvlJc w:val="left"/>
      <w:pPr>
        <w:ind w:left="4382" w:hanging="360"/>
      </w:pPr>
      <w:rPr>
        <w:rFonts w:hint="default"/>
        <w:lang w:val="ro-RO" w:eastAsia="en-US" w:bidi="ar-SA"/>
      </w:rPr>
    </w:lvl>
    <w:lvl w:ilvl="5" w:tplc="4F201488">
      <w:numFmt w:val="bullet"/>
      <w:lvlText w:val="•"/>
      <w:lvlJc w:val="left"/>
      <w:pPr>
        <w:ind w:left="5416" w:hanging="360"/>
      </w:pPr>
      <w:rPr>
        <w:rFonts w:hint="default"/>
        <w:lang w:val="ro-RO" w:eastAsia="en-US" w:bidi="ar-SA"/>
      </w:rPr>
    </w:lvl>
    <w:lvl w:ilvl="6" w:tplc="153029E4">
      <w:numFmt w:val="bullet"/>
      <w:lvlText w:val="•"/>
      <w:lvlJc w:val="left"/>
      <w:pPr>
        <w:ind w:left="6450" w:hanging="360"/>
      </w:pPr>
      <w:rPr>
        <w:rFonts w:hint="default"/>
        <w:lang w:val="ro-RO" w:eastAsia="en-US" w:bidi="ar-SA"/>
      </w:rPr>
    </w:lvl>
    <w:lvl w:ilvl="7" w:tplc="69881F50">
      <w:numFmt w:val="bullet"/>
      <w:lvlText w:val="•"/>
      <w:lvlJc w:val="left"/>
      <w:pPr>
        <w:ind w:left="7484" w:hanging="360"/>
      </w:pPr>
      <w:rPr>
        <w:rFonts w:hint="default"/>
        <w:lang w:val="ro-RO" w:eastAsia="en-US" w:bidi="ar-SA"/>
      </w:rPr>
    </w:lvl>
    <w:lvl w:ilvl="8" w:tplc="95320EF4">
      <w:numFmt w:val="bullet"/>
      <w:lvlText w:val="•"/>
      <w:lvlJc w:val="left"/>
      <w:pPr>
        <w:ind w:left="8518" w:hanging="360"/>
      </w:pPr>
      <w:rPr>
        <w:rFonts w:hint="default"/>
        <w:lang w:val="ro-RO" w:eastAsia="en-US" w:bidi="ar-SA"/>
      </w:r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4"/>
  </w:num>
  <w:num w:numId="6">
    <w:abstractNumId w:val="17"/>
  </w:num>
  <w:num w:numId="7">
    <w:abstractNumId w:val="15"/>
  </w:num>
  <w:num w:numId="8">
    <w:abstractNumId w:val="8"/>
  </w:num>
  <w:num w:numId="9">
    <w:abstractNumId w:val="25"/>
  </w:num>
  <w:num w:numId="10">
    <w:abstractNumId w:val="12"/>
  </w:num>
  <w:num w:numId="11">
    <w:abstractNumId w:val="20"/>
  </w:num>
  <w:num w:numId="12">
    <w:abstractNumId w:val="21"/>
  </w:num>
  <w:num w:numId="13">
    <w:abstractNumId w:val="32"/>
  </w:num>
  <w:num w:numId="14">
    <w:abstractNumId w:val="24"/>
  </w:num>
  <w:num w:numId="15">
    <w:abstractNumId w:val="7"/>
  </w:num>
  <w:num w:numId="16">
    <w:abstractNumId w:val="23"/>
  </w:num>
  <w:num w:numId="17">
    <w:abstractNumId w:val="10"/>
  </w:num>
  <w:num w:numId="18">
    <w:abstractNumId w:val="34"/>
  </w:num>
  <w:num w:numId="19">
    <w:abstractNumId w:val="29"/>
  </w:num>
  <w:num w:numId="20">
    <w:abstractNumId w:val="11"/>
  </w:num>
  <w:num w:numId="21">
    <w:abstractNumId w:val="28"/>
  </w:num>
  <w:num w:numId="22">
    <w:abstractNumId w:val="18"/>
  </w:num>
  <w:num w:numId="23">
    <w:abstractNumId w:val="33"/>
  </w:num>
  <w:num w:numId="24">
    <w:abstractNumId w:val="13"/>
  </w:num>
  <w:num w:numId="25">
    <w:abstractNumId w:val="9"/>
  </w:num>
  <w:num w:numId="26">
    <w:abstractNumId w:val="19"/>
  </w:num>
  <w:num w:numId="27">
    <w:abstractNumId w:val="6"/>
  </w:num>
  <w:num w:numId="28">
    <w:abstractNumId w:val="3"/>
  </w:num>
  <w:num w:numId="29">
    <w:abstractNumId w:val="0"/>
  </w:num>
  <w:num w:numId="30">
    <w:abstractNumId w:val="2"/>
  </w:num>
  <w:num w:numId="31">
    <w:abstractNumId w:val="4"/>
  </w:num>
  <w:num w:numId="32">
    <w:abstractNumId w:val="1"/>
  </w:num>
  <w:num w:numId="33">
    <w:abstractNumId w:val="31"/>
  </w:num>
  <w:num w:numId="34">
    <w:abstractNumId w:val="16"/>
  </w:num>
  <w:num w:numId="35">
    <w:abstractNumId w:val="35"/>
  </w:num>
  <w:num w:numId="36">
    <w:abstractNumId w:val="22"/>
  </w:num>
  <w:num w:numId="37">
    <w:abstractNumId w:val="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2595"/>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88C"/>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5C7"/>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248"/>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447"/>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358"/>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291E"/>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0A59"/>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474A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3E82"/>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6327"/>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67A6"/>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AEE"/>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8D7"/>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6EAE"/>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2724"/>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4AB"/>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5:docId w15:val="{DF14647C-C0DB-49B4-AC83-5DD499AC4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1"/>
    <w:qFormat/>
    <w:rsid w:val="00A20ACF"/>
    <w:pPr>
      <w:numPr>
        <w:numId w:val="2"/>
      </w:numPr>
      <w:tabs>
        <w:tab w:val="left" w:pos="1134"/>
      </w:tabs>
      <w:jc w:val="both"/>
    </w:pPr>
    <w:rPr>
      <w:noProof w:val="0"/>
      <w:lang w:val="en-US"/>
    </w:rPr>
  </w:style>
  <w:style w:type="paragraph" w:styleId="a7">
    <w:name w:val="Body Text"/>
    <w:basedOn w:val="a0"/>
    <w:link w:val="a8"/>
    <w:uiPriority w:val="1"/>
    <w:qFormat/>
    <w:rsid w:val="00A20ACF"/>
    <w:rPr>
      <w:rFonts w:ascii="Baltica RR" w:hAnsi="Baltica RR"/>
      <w:noProof w:val="0"/>
      <w:szCs w:val="20"/>
    </w:rPr>
  </w:style>
  <w:style w:type="character" w:customStyle="1" w:styleId="a8">
    <w:name w:val="Основной текст Знак"/>
    <w:basedOn w:val="a1"/>
    <w:link w:val="a7"/>
    <w:uiPriority w:val="1"/>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E714A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ff2">
    <w:name w:val="Title"/>
    <w:basedOn w:val="a0"/>
    <w:link w:val="aff3"/>
    <w:uiPriority w:val="1"/>
    <w:qFormat/>
    <w:rsid w:val="00E714AB"/>
    <w:pPr>
      <w:widowControl w:val="0"/>
      <w:autoSpaceDE w:val="0"/>
      <w:autoSpaceDN w:val="0"/>
      <w:ind w:left="2568" w:right="659" w:hanging="1455"/>
    </w:pPr>
    <w:rPr>
      <w:b/>
      <w:bCs/>
      <w:noProof w:val="0"/>
      <w:sz w:val="28"/>
      <w:szCs w:val="28"/>
    </w:rPr>
  </w:style>
  <w:style w:type="character" w:customStyle="1" w:styleId="aff3">
    <w:name w:val="Заголовок Знак"/>
    <w:basedOn w:val="a1"/>
    <w:link w:val="aff2"/>
    <w:uiPriority w:val="1"/>
    <w:rsid w:val="00E714AB"/>
    <w:rPr>
      <w:rFonts w:ascii="Times New Roman" w:eastAsia="Times New Roman" w:hAnsi="Times New Roman" w:cs="Times New Roman"/>
      <w:b/>
      <w:bCs/>
      <w:sz w:val="28"/>
      <w:szCs w:val="28"/>
      <w:lang w:val="ro-RO"/>
    </w:rPr>
  </w:style>
  <w:style w:type="paragraph" w:customStyle="1" w:styleId="TableParagraph">
    <w:name w:val="Table Paragraph"/>
    <w:basedOn w:val="a0"/>
    <w:uiPriority w:val="1"/>
    <w:qFormat/>
    <w:rsid w:val="00E714AB"/>
    <w:pPr>
      <w:widowControl w:val="0"/>
      <w:autoSpaceDE w:val="0"/>
      <w:autoSpaceDN w:val="0"/>
      <w:ind w:left="108"/>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imaria.cesmekioi@mail.r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alenaiusiumbeli3@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CFF59B-3740-49F4-9754-9DC5D3204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25127</Words>
  <Characters>143225</Characters>
  <Application>Microsoft Office Word</Application>
  <DocSecurity>0</DocSecurity>
  <Lines>1193</Lines>
  <Paragraphs>336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admin1</cp:lastModifiedBy>
  <cp:revision>11</cp:revision>
  <cp:lastPrinted>2021-06-01T11:52:00Z</cp:lastPrinted>
  <dcterms:created xsi:type="dcterms:W3CDTF">2021-06-14T10:00:00Z</dcterms:created>
  <dcterms:modified xsi:type="dcterms:W3CDTF">2026-05-07T05:33:00Z</dcterms:modified>
</cp:coreProperties>
</file>