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7B" w:rsidRPr="00FF430B" w:rsidRDefault="00245E7B" w:rsidP="00245E7B">
      <w:pPr>
        <w:tabs>
          <w:tab w:val="left" w:pos="5103"/>
          <w:tab w:val="left" w:pos="10348"/>
        </w:tabs>
        <w:jc w:val="right"/>
        <w:rPr>
          <w:noProof w:val="0"/>
          <w:lang w:eastAsia="ru-RU"/>
        </w:rPr>
      </w:pPr>
      <w:bookmarkStart w:id="0" w:name="_GoBack"/>
      <w:bookmarkEnd w:id="0"/>
      <w:r w:rsidRPr="00FF430B">
        <w:rPr>
          <w:noProof w:val="0"/>
          <w:lang w:eastAsia="ru-RU"/>
        </w:rPr>
        <w:t>APROBATĂ</w:t>
      </w:r>
    </w:p>
    <w:p w:rsidR="00245E7B" w:rsidRPr="00FF430B" w:rsidRDefault="00245E7B" w:rsidP="00245E7B">
      <w:pPr>
        <w:tabs>
          <w:tab w:val="left" w:pos="5103"/>
          <w:tab w:val="left" w:pos="10348"/>
        </w:tabs>
        <w:jc w:val="right"/>
        <w:rPr>
          <w:noProof w:val="0"/>
          <w:lang w:eastAsia="ru-RU"/>
        </w:rPr>
      </w:pPr>
      <w:r w:rsidRPr="00FF430B">
        <w:rPr>
          <w:noProof w:val="0"/>
          <w:lang w:eastAsia="ru-RU"/>
        </w:rPr>
        <w:t xml:space="preserve"> prin Ordinul </w:t>
      </w:r>
    </w:p>
    <w:p w:rsidR="00245E7B" w:rsidRDefault="00245E7B" w:rsidP="00245E7B">
      <w:pPr>
        <w:tabs>
          <w:tab w:val="left" w:pos="5103"/>
          <w:tab w:val="left" w:pos="10348"/>
        </w:tabs>
        <w:jc w:val="right"/>
        <w:rPr>
          <w:noProof w:val="0"/>
          <w:lang w:eastAsia="ru-RU"/>
        </w:rPr>
      </w:pPr>
      <w:r w:rsidRPr="00FF430B">
        <w:rPr>
          <w:noProof w:val="0"/>
          <w:lang w:eastAsia="ru-RU"/>
        </w:rPr>
        <w:t xml:space="preserve">                                               nr.      din _________2021</w:t>
      </w:r>
    </w:p>
    <w:p w:rsidR="00245E7B" w:rsidRPr="00FF430B" w:rsidRDefault="00245E7B" w:rsidP="00245E7B">
      <w:pPr>
        <w:tabs>
          <w:tab w:val="left" w:pos="5103"/>
          <w:tab w:val="left" w:pos="10348"/>
        </w:tabs>
        <w:jc w:val="right"/>
        <w:rPr>
          <w:noProof w:val="0"/>
          <w:lang w:eastAsia="ru-RU"/>
        </w:rPr>
      </w:pPr>
    </w:p>
    <w:p w:rsidR="00245E7B" w:rsidRPr="00FF430B" w:rsidRDefault="00245E7B" w:rsidP="00245E7B">
      <w:pPr>
        <w:tabs>
          <w:tab w:val="left" w:pos="5103"/>
          <w:tab w:val="left" w:pos="10348"/>
        </w:tabs>
        <w:jc w:val="center"/>
        <w:rPr>
          <w:noProof w:val="0"/>
          <w:lang w:eastAsia="ru-RU"/>
        </w:rPr>
      </w:pPr>
    </w:p>
    <w:p w:rsidR="00245E7B" w:rsidRPr="00FF430B" w:rsidRDefault="00245E7B" w:rsidP="00245E7B">
      <w:pPr>
        <w:tabs>
          <w:tab w:val="left" w:pos="5103"/>
          <w:tab w:val="left" w:pos="10348"/>
        </w:tabs>
        <w:jc w:val="center"/>
        <w:rPr>
          <w:b/>
          <w:noProof w:val="0"/>
          <w:lang w:eastAsia="ru-RU"/>
        </w:rPr>
      </w:pPr>
    </w:p>
    <w:p w:rsidR="00245E7B" w:rsidRPr="00FF430B" w:rsidRDefault="00245E7B" w:rsidP="00245E7B">
      <w:pPr>
        <w:tabs>
          <w:tab w:val="left" w:pos="5103"/>
          <w:tab w:val="left" w:pos="10348"/>
        </w:tabs>
        <w:jc w:val="center"/>
        <w:rPr>
          <w:b/>
          <w:noProof w:val="0"/>
          <w:lang w:eastAsia="ru-RU"/>
        </w:rPr>
      </w:pPr>
      <w:r w:rsidRPr="00FF430B">
        <w:rPr>
          <w:b/>
          <w:noProof w:val="0"/>
          <w:lang w:eastAsia="ru-RU"/>
        </w:rPr>
        <w:t>DOCUMENTAŢIA STANDARD</w:t>
      </w:r>
    </w:p>
    <w:p w:rsidR="00245E7B" w:rsidRPr="00FF430B" w:rsidRDefault="00245E7B" w:rsidP="00245E7B">
      <w:pPr>
        <w:tabs>
          <w:tab w:val="left" w:pos="5103"/>
          <w:tab w:val="left" w:pos="10348"/>
        </w:tabs>
        <w:jc w:val="center"/>
        <w:rPr>
          <w:b/>
          <w:noProof w:val="0"/>
          <w:lang w:eastAsia="ru-RU"/>
        </w:rPr>
      </w:pPr>
      <w:r w:rsidRPr="00FF430B">
        <w:rPr>
          <w:b/>
          <w:noProof w:val="0"/>
          <w:lang w:eastAsia="ru-RU"/>
        </w:rPr>
        <w:t>pentru realizarea achizițiilor publice de lucrări</w:t>
      </w:r>
    </w:p>
    <w:p w:rsidR="00245E7B" w:rsidRPr="00FF430B" w:rsidRDefault="00245E7B" w:rsidP="00245E7B">
      <w:pPr>
        <w:tabs>
          <w:tab w:val="left" w:pos="5103"/>
          <w:tab w:val="left" w:pos="10348"/>
        </w:tabs>
        <w:jc w:val="center"/>
        <w:rPr>
          <w:noProof w:val="0"/>
          <w:lang w:eastAsia="ru-RU"/>
        </w:rPr>
      </w:pPr>
    </w:p>
    <w:p w:rsidR="00245E7B" w:rsidRPr="00FF430B" w:rsidRDefault="00245E7B" w:rsidP="00245E7B"/>
    <w:p w:rsidR="00245E7B" w:rsidRDefault="00245E7B" w:rsidP="00245E7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245E7B" w:rsidRPr="007D2250" w:rsidRDefault="00245E7B" w:rsidP="00245E7B"/>
    <w:p w:rsidR="00245E7B" w:rsidRPr="00A14C96"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245E7B" w:rsidRPr="00A14C96" w:rsidRDefault="00245E7B" w:rsidP="00245E7B"/>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Prezenta Documentaţie reprezintă o instrucţiune pentru autoritățile contractante și ofertanţi, utilizată la</w:t>
      </w:r>
      <w:r w:rsidRPr="00580A19">
        <w:rPr>
          <w:lang w:val="it-IT" w:eastAsia="ru-RU"/>
        </w:rPr>
        <w:t xml:space="preserve"> inițierea şi desfăşurarea procedurilor de achiziţii publice de lucrări </w:t>
      </w:r>
      <w:r w:rsidRPr="00580A19">
        <w:rPr>
          <w:lang w:val="it-IT"/>
        </w:rPr>
        <w:t>sau procedurilor de achiziţii publice de servicii de proiectare și de lucrări</w:t>
      </w:r>
      <w:r w:rsidRPr="00580A19">
        <w:rPr>
          <w:lang w:val="it-IT" w:eastAsia="ru-RU"/>
        </w:rPr>
        <w:t xml:space="preserve">. </w:t>
      </w:r>
      <w:r w:rsidRPr="00580A19">
        <w:rPr>
          <w:lang w:val="it-IT"/>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w:t>
      </w:r>
      <w:r w:rsidRPr="00580A1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0A19">
        <w:rPr>
          <w:color w:val="000000" w:themeColor="text1"/>
          <w:lang w:val="it-IT"/>
        </w:rPr>
        <w:t xml:space="preserve">după cum urmează:     </w:t>
      </w:r>
    </w:p>
    <w:p w:rsidR="00245E7B" w:rsidRPr="00580A19" w:rsidRDefault="00245E7B" w:rsidP="00245E7B">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it-IT"/>
        </w:rPr>
      </w:pPr>
      <w:r w:rsidRPr="00580A19">
        <w:rPr>
          <w:lang w:val="it-IT"/>
        </w:rPr>
        <w:t>Anunț de intenție (anexa nr.1);</w:t>
      </w:r>
    </w:p>
    <w:p w:rsidR="00245E7B" w:rsidRPr="00580A19" w:rsidRDefault="00245E7B" w:rsidP="00245E7B">
      <w:pPr>
        <w:pStyle w:val="a"/>
        <w:numPr>
          <w:ilvl w:val="0"/>
          <w:numId w:val="48"/>
        </w:numPr>
        <w:tabs>
          <w:tab w:val="clear" w:pos="1134"/>
          <w:tab w:val="left" w:pos="-284"/>
          <w:tab w:val="left" w:pos="284"/>
          <w:tab w:val="left" w:pos="426"/>
        </w:tabs>
        <w:ind w:left="-284" w:firstLine="284"/>
        <w:rPr>
          <w:lang w:val="it-IT"/>
        </w:rPr>
      </w:pPr>
      <w:r w:rsidRPr="00580A19">
        <w:rPr>
          <w:lang w:val="it-IT"/>
        </w:rPr>
        <w:t xml:space="preserve">  Anunț de participare, inclusiv pentru procedurile de preselecție/procedurile negociate (anexa nr. 2);</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Invitație de participare la etapele de preselecție/la procedurile negociate (anexa nr. 3);</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Proces-verbal cu privire la rezultatele preselecției candidaților (anexa nr. 4);</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Anunț de atribuire (anexa nr. 5);</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Anunț privind modificarea contractului de achiziții publice/acordului-cadru (anexa nr. 6);</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Cerere de participare (anexa nr. 7);</w:t>
      </w:r>
    </w:p>
    <w:p w:rsidR="00245E7B" w:rsidRPr="00FF430B" w:rsidRDefault="00245E7B" w:rsidP="00245E7B">
      <w:pPr>
        <w:pStyle w:val="a"/>
        <w:numPr>
          <w:ilvl w:val="0"/>
          <w:numId w:val="48"/>
        </w:numPr>
        <w:tabs>
          <w:tab w:val="left" w:pos="-284"/>
          <w:tab w:val="left" w:pos="426"/>
        </w:tabs>
        <w:ind w:left="-284" w:firstLine="284"/>
      </w:pPr>
      <w:r w:rsidRPr="00FF430B">
        <w:t>Declaraţie privind valabilitatea ofertei (anexa nr. 8);</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Scrisoare  de  garanţie  bancară (anexa nr. 9);</w:t>
      </w:r>
    </w:p>
    <w:p w:rsidR="00245E7B" w:rsidRPr="00FF430B" w:rsidRDefault="00245E7B" w:rsidP="00245E7B">
      <w:pPr>
        <w:pStyle w:val="a"/>
        <w:numPr>
          <w:ilvl w:val="0"/>
          <w:numId w:val="48"/>
        </w:numPr>
        <w:tabs>
          <w:tab w:val="clear" w:pos="1134"/>
          <w:tab w:val="left" w:pos="-284"/>
          <w:tab w:val="left" w:pos="426"/>
        </w:tabs>
        <w:ind w:left="-284" w:firstLine="284"/>
      </w:pPr>
      <w:r w:rsidRPr="00FF430B">
        <w:t>Grafic de executare a lucrărilor (anexa nr.</w:t>
      </w:r>
      <w:r>
        <w:t xml:space="preserve"> </w:t>
      </w:r>
      <w:r w:rsidRPr="00FF430B">
        <w:t>10.);</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Grafic de  executare a documentației de proiect (anexa nr. 11);</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Declarație privind experienţa similară (anexa nr. 12);</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Declarație privind lista principalelor lucrări executate în ultimul an de activitate (anexa nr. 13);</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Declaraţie privind dotările specifice, utilajul şi echipamentul necesar pentru îndeplinirea corespunzătoare a contractului (anexa nr. 14);</w:t>
      </w:r>
    </w:p>
    <w:p w:rsidR="00245E7B" w:rsidRPr="00FF430B" w:rsidRDefault="00245E7B" w:rsidP="00245E7B">
      <w:pPr>
        <w:pStyle w:val="a"/>
        <w:numPr>
          <w:ilvl w:val="0"/>
          <w:numId w:val="48"/>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245E7B" w:rsidRPr="00580A19" w:rsidRDefault="00245E7B" w:rsidP="00245E7B">
      <w:pPr>
        <w:pStyle w:val="a"/>
        <w:numPr>
          <w:ilvl w:val="0"/>
          <w:numId w:val="48"/>
        </w:numPr>
        <w:tabs>
          <w:tab w:val="clear" w:pos="1134"/>
          <w:tab w:val="left" w:pos="-284"/>
          <w:tab w:val="left" w:pos="426"/>
        </w:tabs>
        <w:ind w:left="-284" w:firstLine="284"/>
        <w:rPr>
          <w:sz w:val="22"/>
          <w:szCs w:val="22"/>
          <w:lang w:val="it-IT"/>
        </w:rPr>
      </w:pPr>
      <w:r w:rsidRPr="00580A19">
        <w:rPr>
          <w:lang w:val="it-IT"/>
        </w:rPr>
        <w:t>Lista subcontractanților şi partea/părţile din contract care sunt îndeplinite de aceştia (anexa nr. 16);</w:t>
      </w:r>
    </w:p>
    <w:p w:rsidR="00245E7B" w:rsidRPr="00FF430B" w:rsidRDefault="00245E7B" w:rsidP="00245E7B">
      <w:pPr>
        <w:pStyle w:val="a"/>
        <w:numPr>
          <w:ilvl w:val="0"/>
          <w:numId w:val="48"/>
        </w:numPr>
        <w:tabs>
          <w:tab w:val="clear" w:pos="1134"/>
          <w:tab w:val="left" w:pos="-284"/>
          <w:tab w:val="left" w:pos="426"/>
        </w:tabs>
        <w:ind w:left="-284" w:firstLine="284"/>
      </w:pPr>
      <w:r w:rsidRPr="00FF430B">
        <w:t>Informaţii privind asocierea (anexa nr. 17);</w:t>
      </w:r>
    </w:p>
    <w:p w:rsidR="00245E7B" w:rsidRPr="00FF430B" w:rsidRDefault="00245E7B" w:rsidP="00245E7B">
      <w:pPr>
        <w:pStyle w:val="a"/>
        <w:numPr>
          <w:ilvl w:val="0"/>
          <w:numId w:val="48"/>
        </w:numPr>
        <w:tabs>
          <w:tab w:val="clear" w:pos="1134"/>
          <w:tab w:val="left" w:pos="-284"/>
          <w:tab w:val="left" w:pos="426"/>
        </w:tabs>
        <w:ind w:left="-284" w:firstLine="284"/>
      </w:pPr>
      <w:r w:rsidRPr="00FF430B">
        <w:t>Angajament terţ susţinător financiar (anexa nr.</w:t>
      </w:r>
      <w:r>
        <w:t xml:space="preserve"> </w:t>
      </w:r>
      <w:r w:rsidRPr="00FF430B">
        <w:t>18);</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Angajament privind susţinerea tehnică și profesională a ofertantului/grupului de operatori economici (anexa nr. 19);</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Declaraţie terţ susţinător tehnic (anexa nr.</w:t>
      </w:r>
      <w:r>
        <w:t xml:space="preserve"> </w:t>
      </w:r>
      <w:r w:rsidRPr="00FF430B">
        <w:t>20);</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Declaraţie terţ susţinător profesional (anexa nr.</w:t>
      </w:r>
      <w:r>
        <w:t xml:space="preserve"> </w:t>
      </w:r>
      <w:r w:rsidRPr="00FF430B">
        <w:t>21);</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Aviz pentru participare la licitațiile publice de lucrări din domeniul construcțiilor și instalațiilor (anexa nr. 22);</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Caiet de sarcini. Formularul de deviz nr.1 – lista cu cantitățile de lucrări (anexa nr. 23);</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lastRenderedPageBreak/>
        <w:t>Caiet de sarcini. Servicii de proiectare (anexa nr. 24);</w:t>
      </w:r>
    </w:p>
    <w:p w:rsidR="00245E7B" w:rsidRPr="00FF430B" w:rsidRDefault="00245E7B" w:rsidP="00245E7B">
      <w:pPr>
        <w:pStyle w:val="a"/>
        <w:numPr>
          <w:ilvl w:val="0"/>
          <w:numId w:val="48"/>
        </w:numPr>
        <w:tabs>
          <w:tab w:val="clear" w:pos="1134"/>
          <w:tab w:val="left" w:pos="-284"/>
          <w:tab w:val="left" w:pos="426"/>
        </w:tabs>
        <w:ind w:left="-284" w:firstLine="284"/>
      </w:pPr>
      <w:r w:rsidRPr="00FF430B">
        <w:t>Contract de antrepriză (anexa nr. 25);</w:t>
      </w:r>
    </w:p>
    <w:p w:rsidR="00245E7B" w:rsidRPr="00FF430B" w:rsidRDefault="00245E7B" w:rsidP="00245E7B">
      <w:pPr>
        <w:pStyle w:val="a"/>
        <w:numPr>
          <w:ilvl w:val="0"/>
          <w:numId w:val="48"/>
        </w:numPr>
        <w:tabs>
          <w:tab w:val="clear" w:pos="1134"/>
          <w:tab w:val="left" w:pos="-284"/>
          <w:tab w:val="left" w:pos="426"/>
        </w:tabs>
        <w:ind w:left="-284" w:firstLine="284"/>
      </w:pPr>
      <w:r w:rsidRPr="00FF430B">
        <w:t>Contract de achiziţionare a serviciilor de proiectare (anexa nr. 26);</w:t>
      </w:r>
    </w:p>
    <w:p w:rsidR="00245E7B" w:rsidRPr="00FF430B" w:rsidRDefault="00245E7B" w:rsidP="00245E7B">
      <w:pPr>
        <w:pStyle w:val="a"/>
        <w:numPr>
          <w:ilvl w:val="0"/>
          <w:numId w:val="48"/>
        </w:numPr>
        <w:tabs>
          <w:tab w:val="clear" w:pos="1134"/>
          <w:tab w:val="left" w:pos="-284"/>
          <w:tab w:val="left" w:pos="426"/>
        </w:tabs>
        <w:ind w:left="-284" w:firstLine="284"/>
      </w:pPr>
      <w:r w:rsidRPr="00FF430B">
        <w:t>Acord adițional (anexa nr. 27);</w:t>
      </w:r>
    </w:p>
    <w:p w:rsidR="00245E7B" w:rsidRPr="00FF430B" w:rsidRDefault="00245E7B" w:rsidP="00245E7B">
      <w:pPr>
        <w:pStyle w:val="a"/>
        <w:numPr>
          <w:ilvl w:val="0"/>
          <w:numId w:val="48"/>
        </w:numPr>
        <w:tabs>
          <w:tab w:val="clear" w:pos="1134"/>
          <w:tab w:val="left" w:pos="-284"/>
          <w:tab w:val="left" w:pos="426"/>
        </w:tabs>
        <w:ind w:left="-284" w:firstLine="284"/>
      </w:pPr>
      <w:r w:rsidRPr="00FF430B">
        <w:t>Acord-cadru (anexa nr. 28).</w:t>
      </w:r>
    </w:p>
    <w:p w:rsidR="00245E7B" w:rsidRPr="00FF430B" w:rsidRDefault="00245E7B" w:rsidP="00245E7B">
      <w:pPr>
        <w:pStyle w:val="a"/>
        <w:numPr>
          <w:ilvl w:val="0"/>
          <w:numId w:val="0"/>
        </w:numPr>
        <w:tabs>
          <w:tab w:val="clear" w:pos="1134"/>
          <w:tab w:val="left" w:pos="-284"/>
          <w:tab w:val="left" w:pos="196"/>
          <w:tab w:val="left" w:pos="567"/>
        </w:tabs>
        <w:rPr>
          <w:color w:val="000000" w:themeColor="text1"/>
        </w:rPr>
      </w:pPr>
    </w:p>
    <w:p w:rsidR="00245E7B" w:rsidRPr="00580A19" w:rsidRDefault="00245E7B" w:rsidP="00245E7B">
      <w:pPr>
        <w:pStyle w:val="a"/>
        <w:numPr>
          <w:ilvl w:val="0"/>
          <w:numId w:val="19"/>
        </w:numPr>
        <w:tabs>
          <w:tab w:val="clear" w:pos="1134"/>
          <w:tab w:val="left" w:pos="-284"/>
          <w:tab w:val="left" w:pos="196"/>
          <w:tab w:val="left" w:pos="567"/>
        </w:tabs>
        <w:ind w:left="-284" w:firstLine="284"/>
        <w:rPr>
          <w:color w:val="000000" w:themeColor="text1"/>
          <w:lang w:val="it-IT"/>
        </w:rPr>
      </w:pPr>
      <w:r w:rsidRPr="00580A19">
        <w:rPr>
          <w:color w:val="000000" w:themeColor="text1"/>
          <w:lang w:val="it-IT"/>
        </w:rPr>
        <w:t xml:space="preserve"> </w:t>
      </w:r>
      <w:r w:rsidRPr="00580A19">
        <w:rPr>
          <w:lang w:val="it-IT"/>
        </w:rPr>
        <w:t xml:space="preserve">Autoritatea contractantă emite Documentația de atribuire în vederea achiziționării lucrărilor sau serviciilor de proiectare și de lucrări, după cum este specificat în </w:t>
      </w:r>
      <w:r w:rsidRPr="00580A19">
        <w:rPr>
          <w:color w:val="000000" w:themeColor="text1"/>
          <w:lang w:val="it-IT"/>
        </w:rPr>
        <w:t>documentația standard.</w:t>
      </w:r>
    </w:p>
    <w:p w:rsidR="00245E7B" w:rsidRPr="00580A19" w:rsidRDefault="00245E7B" w:rsidP="00245E7B">
      <w:pPr>
        <w:pStyle w:val="a"/>
        <w:numPr>
          <w:ilvl w:val="0"/>
          <w:numId w:val="0"/>
        </w:numPr>
        <w:tabs>
          <w:tab w:val="clear" w:pos="1134"/>
          <w:tab w:val="left" w:pos="-284"/>
          <w:tab w:val="left" w:pos="196"/>
          <w:tab w:val="left" w:pos="567"/>
        </w:tabs>
        <w:rPr>
          <w:color w:val="000000" w:themeColor="text1"/>
          <w:lang w:val="it-IT"/>
        </w:rPr>
      </w:pPr>
    </w:p>
    <w:p w:rsidR="00245E7B" w:rsidRPr="00580A19" w:rsidRDefault="00245E7B" w:rsidP="00245E7B">
      <w:pPr>
        <w:pStyle w:val="a"/>
        <w:numPr>
          <w:ilvl w:val="0"/>
          <w:numId w:val="19"/>
        </w:numPr>
        <w:tabs>
          <w:tab w:val="clear" w:pos="1134"/>
          <w:tab w:val="left" w:pos="-284"/>
          <w:tab w:val="left" w:pos="196"/>
        </w:tabs>
        <w:ind w:left="-284" w:firstLine="284"/>
        <w:rPr>
          <w:lang w:val="it-IT"/>
        </w:rPr>
      </w:pPr>
      <w:r w:rsidRPr="00580A19">
        <w:rPr>
          <w:lang w:val="it-IT"/>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245E7B" w:rsidRPr="00580A19" w:rsidRDefault="00245E7B" w:rsidP="00245E7B">
      <w:pPr>
        <w:pStyle w:val="a"/>
        <w:numPr>
          <w:ilvl w:val="0"/>
          <w:numId w:val="0"/>
        </w:numPr>
        <w:ind w:left="360"/>
        <w:rPr>
          <w:lang w:val="it-IT"/>
        </w:rPr>
      </w:pPr>
    </w:p>
    <w:p w:rsidR="00245E7B" w:rsidRPr="00580A19" w:rsidRDefault="00245E7B" w:rsidP="00245E7B">
      <w:pPr>
        <w:pStyle w:val="a"/>
        <w:numPr>
          <w:ilvl w:val="0"/>
          <w:numId w:val="19"/>
        </w:numPr>
        <w:tabs>
          <w:tab w:val="clear" w:pos="1134"/>
          <w:tab w:val="left" w:pos="-284"/>
          <w:tab w:val="left" w:pos="196"/>
          <w:tab w:val="left" w:pos="567"/>
        </w:tabs>
        <w:ind w:left="-284" w:firstLine="284"/>
        <w:rPr>
          <w:lang w:val="it-IT"/>
        </w:rPr>
      </w:pPr>
      <w:r w:rsidRPr="00580A19">
        <w:rPr>
          <w:lang w:val="it-IT"/>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245E7B" w:rsidRPr="00580A19" w:rsidRDefault="00245E7B" w:rsidP="00245E7B">
      <w:pPr>
        <w:pStyle w:val="a"/>
        <w:numPr>
          <w:ilvl w:val="0"/>
          <w:numId w:val="0"/>
        </w:numPr>
        <w:ind w:left="357"/>
        <w:rPr>
          <w:lang w:val="it-IT"/>
        </w:rPr>
      </w:pP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lang w:val="it-IT"/>
        </w:rPr>
      </w:pPr>
      <w:r w:rsidRPr="00580A19">
        <w:rPr>
          <w:lang w:val="it-IT"/>
        </w:rPr>
        <w:t xml:space="preserve"> Atribuirea contractului de achiziție publică de lucrări sau de servicii de proiectare și de lucrări se realizează în conformitate cu prevederile:</w:t>
      </w:r>
    </w:p>
    <w:p w:rsidR="00245E7B" w:rsidRPr="00FF430B" w:rsidRDefault="00245E7B" w:rsidP="00245E7B">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245E7B" w:rsidRPr="00580A19" w:rsidRDefault="00DA4DF2" w:rsidP="00245E7B">
      <w:pPr>
        <w:pStyle w:val="a"/>
        <w:numPr>
          <w:ilvl w:val="0"/>
          <w:numId w:val="20"/>
        </w:numPr>
        <w:tabs>
          <w:tab w:val="clear" w:pos="1134"/>
          <w:tab w:val="left" w:pos="-284"/>
          <w:tab w:val="left" w:pos="284"/>
        </w:tabs>
        <w:spacing w:after="120"/>
        <w:ind w:left="-284" w:firstLine="284"/>
        <w:rPr>
          <w:lang w:val="it-IT"/>
        </w:rPr>
      </w:pPr>
      <w:hyperlink r:id="rId7" w:history="1">
        <w:r w:rsidR="00245E7B" w:rsidRPr="00580A19">
          <w:rPr>
            <w:rStyle w:val="af3"/>
            <w:rFonts w:eastAsiaTheme="majorEastAsia"/>
            <w:bCs/>
            <w:color w:val="auto"/>
            <w:u w:val="none"/>
            <w:bdr w:val="none" w:sz="0" w:space="0" w:color="auto" w:frame="1"/>
            <w:shd w:val="clear" w:color="auto" w:fill="FFFFFF"/>
            <w:lang w:val="it-IT"/>
          </w:rPr>
          <w:t>Hotărârii Guvernului nr. 638/2020 pentru aprobarea Regulamentului privind achizițiile publice de lucrări</w:t>
        </w:r>
      </w:hyperlink>
      <w:r w:rsidR="00245E7B" w:rsidRPr="00580A19">
        <w:rPr>
          <w:rStyle w:val="aff"/>
          <w:b w:val="0"/>
          <w:bdr w:val="none" w:sz="0" w:space="0" w:color="auto" w:frame="1"/>
          <w:shd w:val="clear" w:color="auto" w:fill="FFFFFF"/>
          <w:lang w:val="it-IT"/>
        </w:rPr>
        <w:t>.</w:t>
      </w: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În cazul în care autoritatea contractantă inițiază un acord-cadru, ca modalitate specială de atribuire a contractelor de achiziții publice de lucrări sau lucrări și servicii de proiectare, procedura se  desfășoară conform </w:t>
      </w:r>
      <w:r w:rsidRPr="00580A19">
        <w:rPr>
          <w:color w:val="000000" w:themeColor="text1"/>
          <w:lang w:val="it-IT"/>
        </w:rPr>
        <w:t>Regulamentului cu privire la acordul-cadru ca modalitate specială de atribuire a contractelor de achiziții publice, aprobat prin Hotărârea Guvernului nr. 694/2020.</w:t>
      </w:r>
    </w:p>
    <w:p w:rsidR="00245E7B" w:rsidRPr="00580A19" w:rsidRDefault="00245E7B" w:rsidP="00245E7B">
      <w:pPr>
        <w:pStyle w:val="a"/>
        <w:numPr>
          <w:ilvl w:val="0"/>
          <w:numId w:val="19"/>
        </w:numPr>
        <w:tabs>
          <w:tab w:val="left" w:pos="-284"/>
          <w:tab w:val="left" w:pos="196"/>
          <w:tab w:val="left" w:pos="426"/>
        </w:tabs>
        <w:spacing w:after="120"/>
        <w:ind w:left="-284" w:firstLine="284"/>
        <w:rPr>
          <w:lang w:val="it-IT"/>
        </w:rPr>
      </w:pPr>
      <w:r w:rsidRPr="00580A19">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45E7B" w:rsidRPr="00580A19" w:rsidRDefault="00245E7B" w:rsidP="00245E7B">
      <w:pPr>
        <w:pStyle w:val="a"/>
        <w:numPr>
          <w:ilvl w:val="0"/>
          <w:numId w:val="19"/>
        </w:numPr>
        <w:tabs>
          <w:tab w:val="left" w:pos="-284"/>
          <w:tab w:val="left" w:pos="196"/>
          <w:tab w:val="left" w:pos="567"/>
        </w:tabs>
        <w:spacing w:after="120"/>
        <w:ind w:left="-284" w:firstLine="284"/>
        <w:rPr>
          <w:lang w:val="it-IT"/>
        </w:rPr>
      </w:pPr>
      <w:r w:rsidRPr="00580A19">
        <w:rPr>
          <w:lang w:val="it-IT"/>
        </w:rPr>
        <w:t xml:space="preserve"> În cazul în care autoritatea contractantă inițiază proceduri cu preselecție se utilizează anexele ce țin de procedurile date: anexele nr.1, nr. 3 - 6, nr. 25 și nr. 26.</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Ofertantul suportă toate costurile asociate elaborării și prezentării ofertei sale, precum și documentelor care o însoțesc.</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În cazul achizițiilor de servicii de proiectare, proiectanţii de construcţii sunt obligaţi să exercite supravegherea de autor pe tot parcursul execuției lucrărilor.</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245E7B" w:rsidRPr="00580A19" w:rsidRDefault="00245E7B" w:rsidP="00245E7B">
      <w:pPr>
        <w:pStyle w:val="a"/>
        <w:numPr>
          <w:ilvl w:val="0"/>
          <w:numId w:val="21"/>
        </w:numPr>
        <w:tabs>
          <w:tab w:val="clear" w:pos="1134"/>
          <w:tab w:val="left" w:pos="-284"/>
          <w:tab w:val="left" w:pos="426"/>
        </w:tabs>
        <w:spacing w:after="120"/>
        <w:ind w:left="-284" w:firstLine="284"/>
        <w:rPr>
          <w:lang w:val="it-IT"/>
        </w:rPr>
      </w:pPr>
      <w:r w:rsidRPr="00580A19">
        <w:rPr>
          <w:lang w:val="it-IT"/>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245E7B" w:rsidRPr="00FF430B" w:rsidRDefault="00245E7B" w:rsidP="00245E7B">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Sunt interzise următoarele acţiuni în cadrul procedurii de achiziție:</w:t>
      </w:r>
      <w:bookmarkStart w:id="7" w:name="_Toc392179965"/>
      <w:bookmarkStart w:id="8" w:name="_Toc392180136"/>
      <w:bookmarkStart w:id="9" w:name="_Toc449539026"/>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245E7B" w:rsidRPr="00FF430B" w:rsidRDefault="00245E7B" w:rsidP="00245E7B"/>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jc w:val="center"/>
        <w:rPr>
          <w:b/>
          <w:lang w:val="it-IT"/>
        </w:rPr>
      </w:pPr>
      <w:r w:rsidRPr="00580A19">
        <w:rPr>
          <w:b/>
          <w:lang w:val="it-IT"/>
        </w:rPr>
        <w:t>Calificarea candidaților/ofertanților</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18.</w:t>
      </w:r>
      <w:r w:rsidRPr="00580A19">
        <w:rPr>
          <w:lang w:val="it-IT"/>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19. </w:t>
      </w:r>
      <w:r w:rsidRPr="00580A19">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20. </w:t>
      </w:r>
      <w:r w:rsidRPr="00580A19">
        <w:rPr>
          <w:lang w:val="it-IT"/>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245E7B" w:rsidRPr="00580A19" w:rsidRDefault="00245E7B" w:rsidP="00245E7B">
      <w:pPr>
        <w:pStyle w:val="a"/>
        <w:numPr>
          <w:ilvl w:val="0"/>
          <w:numId w:val="0"/>
        </w:numPr>
        <w:tabs>
          <w:tab w:val="clear" w:pos="1134"/>
          <w:tab w:val="left" w:pos="-284"/>
          <w:tab w:val="left" w:pos="284"/>
        </w:tabs>
        <w:spacing w:after="120"/>
        <w:ind w:left="-284" w:firstLine="284"/>
        <w:rPr>
          <w:lang w:val="it-IT"/>
        </w:rPr>
      </w:pPr>
      <w:r w:rsidRPr="00580A19">
        <w:rPr>
          <w:b/>
          <w:lang w:val="it-IT"/>
        </w:rPr>
        <w:t xml:space="preserve">21. </w:t>
      </w:r>
      <w:r w:rsidRPr="00580A19">
        <w:rPr>
          <w:lang w:val="it-IT"/>
        </w:rPr>
        <w:t xml:space="preserve">Filialele agenților economici, cu personalitate juridică şi înregistrate în conformitate cu prevederile pct. 35, au dreptul de a participa la procedura de atribuire a contractului de achiziție </w:t>
      </w:r>
      <w:r w:rsidRPr="00580A19">
        <w:rPr>
          <w:lang w:val="it-IT"/>
        </w:rP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245E7B" w:rsidRPr="00580A19" w:rsidRDefault="00245E7B" w:rsidP="00245E7B">
      <w:pPr>
        <w:pStyle w:val="a"/>
        <w:numPr>
          <w:ilvl w:val="0"/>
          <w:numId w:val="0"/>
        </w:numPr>
        <w:tabs>
          <w:tab w:val="clear" w:pos="1134"/>
          <w:tab w:val="left" w:pos="-284"/>
          <w:tab w:val="left" w:pos="284"/>
        </w:tabs>
        <w:spacing w:after="120"/>
        <w:ind w:left="-284" w:firstLine="284"/>
        <w:rPr>
          <w:lang w:val="it-IT"/>
        </w:rPr>
      </w:pPr>
      <w:r w:rsidRPr="00580A19">
        <w:rPr>
          <w:b/>
          <w:lang w:val="it-IT"/>
        </w:rPr>
        <w:t>22.</w:t>
      </w:r>
      <w:r w:rsidRPr="00580A19">
        <w:rPr>
          <w:lang w:val="it-IT"/>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45E7B" w:rsidRPr="00580A19" w:rsidRDefault="00245E7B" w:rsidP="00245E7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580A19">
        <w:rPr>
          <w:b/>
          <w:lang w:val="it-IT"/>
        </w:rPr>
        <w:t xml:space="preserve">23. </w:t>
      </w:r>
      <w:r w:rsidRPr="00580A19">
        <w:rPr>
          <w:color w:val="000000" w:themeColor="text1"/>
          <w:lang w:val="it-IT"/>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580A19">
        <w:rPr>
          <w:b/>
          <w:lang w:val="it-IT"/>
        </w:rPr>
        <w:t xml:space="preserve">24. </w:t>
      </w:r>
      <w:r w:rsidRPr="00580A19">
        <w:rPr>
          <w:color w:val="000000" w:themeColor="text1"/>
          <w:lang w:val="it-IT"/>
        </w:rPr>
        <w:t>Prezentarea oricărui alt formular DUAE este temei de descalificare de la procedura de achiziție publică.</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580A19">
        <w:rPr>
          <w:b/>
          <w:color w:val="000000" w:themeColor="text1"/>
          <w:lang w:val="it-IT"/>
        </w:rPr>
        <w:t xml:space="preserve">25. </w:t>
      </w:r>
      <w:r w:rsidRPr="00580A1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lang w:val="it-IT"/>
        </w:rPr>
      </w:pPr>
      <w:r w:rsidRPr="00580A19">
        <w:rPr>
          <w:b/>
          <w:lang w:val="it-IT"/>
        </w:rPr>
        <w:t xml:space="preserve">26. </w:t>
      </w:r>
      <w:r w:rsidRPr="00580A19">
        <w:rPr>
          <w:lang w:val="it-IT"/>
        </w:rPr>
        <w:t>Autoritatea contractantă aplică criterii și cerințe de calificare numai referitoare la:</w:t>
      </w:r>
    </w:p>
    <w:p w:rsidR="00245E7B" w:rsidRPr="00FF430B" w:rsidRDefault="00245E7B" w:rsidP="00245E7B">
      <w:pPr>
        <w:spacing w:after="120"/>
        <w:ind w:left="142"/>
      </w:pPr>
      <w:r w:rsidRPr="00FF430B">
        <w:t>1) eligibilitatea ofertantului sau candidatului;</w:t>
      </w:r>
    </w:p>
    <w:p w:rsidR="00245E7B" w:rsidRPr="00FF430B" w:rsidRDefault="00245E7B" w:rsidP="00245E7B">
      <w:pPr>
        <w:spacing w:after="120"/>
        <w:ind w:left="142"/>
      </w:pPr>
      <w:r w:rsidRPr="00FF430B">
        <w:t>2) capacitatea de exercitare a activității profesionale;</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3) capacitatea economică şi financiară;</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4) capacitatea tehnică;</w:t>
      </w:r>
    </w:p>
    <w:p w:rsidR="00245E7B" w:rsidRPr="00580A19" w:rsidRDefault="00245E7B" w:rsidP="00245E7B">
      <w:pPr>
        <w:pStyle w:val="a"/>
        <w:numPr>
          <w:ilvl w:val="0"/>
          <w:numId w:val="0"/>
        </w:numPr>
        <w:tabs>
          <w:tab w:val="clear" w:pos="1134"/>
          <w:tab w:val="left" w:pos="0"/>
          <w:tab w:val="left" w:pos="567"/>
        </w:tabs>
        <w:spacing w:after="120"/>
        <w:ind w:left="142"/>
        <w:rPr>
          <w:lang w:val="it-IT"/>
        </w:rPr>
      </w:pPr>
      <w:r w:rsidRPr="00580A19">
        <w:rPr>
          <w:lang w:val="it-IT"/>
        </w:rPr>
        <w:t>5) standarde de asigurare a calității;</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6) standarde de protecție a mediului.</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lang w:val="it-IT"/>
        </w:rPr>
      </w:pPr>
      <w:r w:rsidRPr="00580A19">
        <w:rPr>
          <w:b/>
          <w:lang w:val="it-IT"/>
        </w:rPr>
        <w:t xml:space="preserve">27. </w:t>
      </w:r>
      <w:r w:rsidRPr="00580A19">
        <w:rPr>
          <w:lang w:val="it-IT"/>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80A19">
        <w:rPr>
          <w:color w:val="000000" w:themeColor="text1"/>
          <w:lang w:val="it-IT"/>
        </w:rPr>
        <w:t>Sistemul informaţional automatizat „Registrul de stat al achiziţiilor publice” (în continuare - SIA RSAP)</w:t>
      </w:r>
      <w:r w:rsidRPr="00580A19">
        <w:rPr>
          <w:lang w:val="it-IT"/>
        </w:rPr>
        <w:t xml:space="preserve">, cu excepția cazurilor prevăzute la art. 33 alin. (7) și alin. (11) din Legea nr. 131/2015 privind achizițiile publice. </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580A19">
        <w:rPr>
          <w:b/>
          <w:lang w:val="it-IT"/>
        </w:rPr>
        <w:t>28</w:t>
      </w:r>
      <w:r w:rsidRPr="00580A19">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5E7B" w:rsidRPr="00FF430B" w:rsidRDefault="00245E7B" w:rsidP="00245E7B">
      <w:pPr>
        <w:pStyle w:val="a"/>
        <w:numPr>
          <w:ilvl w:val="0"/>
          <w:numId w:val="0"/>
        </w:numPr>
        <w:tabs>
          <w:tab w:val="clear" w:pos="1134"/>
          <w:tab w:val="left" w:pos="-284"/>
          <w:tab w:val="left" w:pos="142"/>
          <w:tab w:val="left" w:pos="284"/>
          <w:tab w:val="left" w:pos="426"/>
        </w:tabs>
        <w:spacing w:after="120"/>
        <w:ind w:left="-284" w:firstLine="284"/>
      </w:pPr>
      <w:r w:rsidRPr="00580A19">
        <w:rPr>
          <w:b/>
          <w:lang w:val="it-IT"/>
        </w:rPr>
        <w:t xml:space="preserve">29. </w:t>
      </w:r>
      <w:r w:rsidRPr="00580A19">
        <w:rPr>
          <w:lang w:val="it-IT"/>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245E7B" w:rsidRPr="00580A19" w:rsidRDefault="00245E7B" w:rsidP="00245E7B">
      <w:pPr>
        <w:pStyle w:val="a"/>
        <w:numPr>
          <w:ilvl w:val="0"/>
          <w:numId w:val="0"/>
        </w:numPr>
        <w:tabs>
          <w:tab w:val="clear" w:pos="1134"/>
          <w:tab w:val="left" w:pos="-284"/>
          <w:tab w:val="left" w:pos="-142"/>
          <w:tab w:val="left" w:pos="567"/>
        </w:tabs>
        <w:spacing w:after="120"/>
        <w:ind w:left="-284" w:firstLine="284"/>
        <w:rPr>
          <w:lang w:val="it-IT"/>
        </w:rPr>
      </w:pPr>
      <w:r w:rsidRPr="00580A19">
        <w:rPr>
          <w:b/>
          <w:lang w:val="it-IT"/>
        </w:rPr>
        <w:t xml:space="preserve">30. </w:t>
      </w:r>
      <w:r w:rsidRPr="00580A19">
        <w:rPr>
          <w:lang w:val="it-IT"/>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45E7B" w:rsidRPr="00580A19" w:rsidRDefault="00245E7B" w:rsidP="00245E7B">
      <w:pPr>
        <w:pStyle w:val="a"/>
        <w:numPr>
          <w:ilvl w:val="0"/>
          <w:numId w:val="0"/>
        </w:numPr>
        <w:tabs>
          <w:tab w:val="clear" w:pos="1134"/>
          <w:tab w:val="left" w:pos="-284"/>
          <w:tab w:val="left" w:pos="-142"/>
          <w:tab w:val="left" w:pos="567"/>
        </w:tabs>
        <w:spacing w:after="120"/>
        <w:ind w:left="-284" w:firstLine="284"/>
        <w:rPr>
          <w:lang w:val="it-IT"/>
        </w:rPr>
      </w:pPr>
      <w:r w:rsidRPr="00580A19">
        <w:rPr>
          <w:b/>
          <w:lang w:val="it-IT"/>
        </w:rPr>
        <w:t xml:space="preserve">31. </w:t>
      </w:r>
      <w:r w:rsidRPr="00580A19">
        <w:rPr>
          <w:lang w:val="it-IT"/>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rsidRPr="00580A19">
        <w:rPr>
          <w:lang w:val="it-IT"/>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32. </w:t>
      </w:r>
      <w:r w:rsidRPr="00580A19">
        <w:rPr>
          <w:lang w:val="it-IT"/>
        </w:rPr>
        <w:t xml:space="preserve">În ceea ce privesc </w:t>
      </w:r>
      <w:r w:rsidRPr="00580A19">
        <w:rPr>
          <w:bCs/>
          <w:lang w:val="it-IT"/>
        </w:rPr>
        <w:t>referințele de</w:t>
      </w:r>
      <w:r w:rsidRPr="00580A19">
        <w:rPr>
          <w:lang w:val="it-IT"/>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 33. </w:t>
      </w:r>
      <w:r w:rsidRPr="00580A19">
        <w:rPr>
          <w:lang w:val="it-IT"/>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34. </w:t>
      </w:r>
      <w:r w:rsidRPr="00580A19">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35. </w:t>
      </w:r>
      <w:r w:rsidRPr="00580A19">
        <w:rPr>
          <w:lang w:val="it-IT"/>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36. </w:t>
      </w:r>
      <w:r w:rsidRPr="00580A19">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45E7B" w:rsidRPr="00580A19" w:rsidRDefault="00245E7B" w:rsidP="00245E7B">
      <w:pPr>
        <w:pStyle w:val="a"/>
        <w:numPr>
          <w:ilvl w:val="0"/>
          <w:numId w:val="0"/>
        </w:numPr>
        <w:tabs>
          <w:tab w:val="clear" w:pos="1134"/>
          <w:tab w:val="left" w:pos="-284"/>
          <w:tab w:val="left" w:pos="-142"/>
        </w:tabs>
        <w:spacing w:after="120"/>
        <w:ind w:left="-284" w:firstLine="426"/>
        <w:rPr>
          <w:lang w:val="it-IT"/>
        </w:rPr>
      </w:pPr>
      <w:r w:rsidRPr="00580A19">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245E7B" w:rsidRPr="00580A19" w:rsidRDefault="00245E7B" w:rsidP="00245E7B">
      <w:pPr>
        <w:pStyle w:val="a"/>
        <w:numPr>
          <w:ilvl w:val="0"/>
          <w:numId w:val="0"/>
        </w:numPr>
        <w:tabs>
          <w:tab w:val="clear" w:pos="1134"/>
          <w:tab w:val="left" w:pos="-284"/>
          <w:tab w:val="left" w:pos="-142"/>
        </w:tabs>
        <w:spacing w:after="120"/>
        <w:ind w:left="-284" w:firstLine="426"/>
        <w:rPr>
          <w:lang w:val="it-IT"/>
        </w:rPr>
      </w:pPr>
      <w:r w:rsidRPr="00580A19">
        <w:rPr>
          <w:lang w:val="it-IT"/>
        </w:rPr>
        <w:t>2) lichiditate generală (active circulante/datorii curente) și nivelul minim de lichiditate (nu mai puțin de 100%);</w:t>
      </w:r>
    </w:p>
    <w:p w:rsidR="00245E7B" w:rsidRPr="00580A19" w:rsidRDefault="00245E7B" w:rsidP="00245E7B">
      <w:pPr>
        <w:pStyle w:val="a"/>
        <w:numPr>
          <w:ilvl w:val="0"/>
          <w:numId w:val="0"/>
        </w:numPr>
        <w:tabs>
          <w:tab w:val="clear" w:pos="1134"/>
          <w:tab w:val="left" w:pos="-284"/>
          <w:tab w:val="left" w:pos="-142"/>
          <w:tab w:val="left" w:pos="426"/>
        </w:tabs>
        <w:spacing w:after="120"/>
        <w:ind w:left="-284" w:firstLine="426"/>
        <w:rPr>
          <w:lang w:val="it-IT"/>
        </w:rPr>
      </w:pPr>
      <w:r w:rsidRPr="00580A19">
        <w:rPr>
          <w:lang w:val="it-IT"/>
        </w:rPr>
        <w:t>3) declarații bancare corespunzătoare sau, după caz, dovezi privind asigurarea riscului profesional;</w:t>
      </w:r>
    </w:p>
    <w:p w:rsidR="00245E7B" w:rsidRPr="00580A19" w:rsidRDefault="00245E7B" w:rsidP="00245E7B">
      <w:pPr>
        <w:pStyle w:val="a"/>
        <w:numPr>
          <w:ilvl w:val="0"/>
          <w:numId w:val="0"/>
        </w:numPr>
        <w:tabs>
          <w:tab w:val="clear" w:pos="1134"/>
          <w:tab w:val="left" w:pos="-284"/>
          <w:tab w:val="left" w:pos="284"/>
          <w:tab w:val="left" w:pos="426"/>
        </w:tabs>
        <w:spacing w:after="120"/>
        <w:ind w:left="-284" w:firstLine="426"/>
        <w:rPr>
          <w:lang w:val="it-IT"/>
        </w:rPr>
      </w:pPr>
      <w:r w:rsidRPr="00580A19">
        <w:rPr>
          <w:lang w:val="it-IT"/>
        </w:rPr>
        <w:t>4) situația financiară pentru perioada de gestiune anterioară, avizat şi înregistrat de organele competente, și orice alte documente legale edificatoare prin care ofertantul își poate dovedi capacitatea economico-financiară.</w:t>
      </w:r>
    </w:p>
    <w:p w:rsidR="00245E7B" w:rsidRPr="00FF430B" w:rsidRDefault="00245E7B" w:rsidP="00245E7B">
      <w:pPr>
        <w:pStyle w:val="a"/>
        <w:numPr>
          <w:ilvl w:val="0"/>
          <w:numId w:val="0"/>
        </w:numPr>
        <w:tabs>
          <w:tab w:val="clear" w:pos="1134"/>
          <w:tab w:val="left" w:pos="-284"/>
          <w:tab w:val="left" w:pos="142"/>
          <w:tab w:val="left" w:pos="284"/>
          <w:tab w:val="left" w:pos="426"/>
        </w:tabs>
        <w:spacing w:after="120"/>
        <w:ind w:left="-284" w:firstLine="284"/>
      </w:pPr>
      <w:r w:rsidRPr="00692D79">
        <w:rPr>
          <w:b/>
          <w:lang w:val="it-IT"/>
        </w:rPr>
        <w:t xml:space="preserve">37.  </w:t>
      </w:r>
      <w:r w:rsidRPr="00692D79">
        <w:rPr>
          <w:lang w:val="it-IT"/>
        </w:rPr>
        <w:t xml:space="preserve">Atunci când un contract este împărțit în loturi, indicele cifrei de afaceri se aplică pentru fiecare lot individual. </w:t>
      </w:r>
      <w:r w:rsidRPr="00FF430B">
        <w:t>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245E7B" w:rsidRPr="00FF430B" w:rsidRDefault="00245E7B" w:rsidP="00245E7B">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4) o declaraţie referitoare la efectivele medii anuale al personalului angajat şi ale cadrelor de conducere în ultimii 3 ani;</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5) dacă este cazul, informaţii privind măsurile de protecţie a mediului pe care operatorul economic le poate aplica în timpul îndeplinirii contractului de lucrări sau servicii de proiectare și de lucrări, în corespundere cu pct. 44;</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6) o declaraţie referitoare la utilajele, instalaţiile, echipamentele tehnice de care poate dispune operatorul economic pentru îndeplinirea corespunzătoare a contractului de lucrări sau servicii de proiectare și de lucrări, conform anexei nr. 14;</w:t>
      </w:r>
    </w:p>
    <w:p w:rsidR="00245E7B" w:rsidRPr="00692D79" w:rsidRDefault="00245E7B" w:rsidP="00245E7B">
      <w:pPr>
        <w:pStyle w:val="a"/>
        <w:numPr>
          <w:ilvl w:val="0"/>
          <w:numId w:val="0"/>
        </w:numPr>
        <w:tabs>
          <w:tab w:val="clear" w:pos="1134"/>
          <w:tab w:val="left" w:pos="142"/>
        </w:tabs>
        <w:spacing w:after="120"/>
        <w:ind w:left="-284" w:firstLine="426"/>
        <w:rPr>
          <w:lang w:val="it-IT"/>
        </w:rPr>
      </w:pPr>
      <w:r w:rsidRPr="00692D79">
        <w:rPr>
          <w:lang w:val="it-IT"/>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245E7B" w:rsidRPr="00FF430B" w:rsidRDefault="00245E7B" w:rsidP="00245E7B">
      <w:pPr>
        <w:pStyle w:val="a"/>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40. </w:t>
      </w:r>
      <w:r w:rsidRPr="00580A19">
        <w:rPr>
          <w:lang w:val="it-IT"/>
        </w:rPr>
        <w:t>Ofertantul urmează să dispună de un nivel minim de experienţă pentru a se califica conform cerinţelor de îndeplinire a contractului:</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lang w:val="it-IT"/>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lang w:val="it-I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41. </w:t>
      </w:r>
      <w:r w:rsidRPr="00580A19">
        <w:rPr>
          <w:lang w:val="it-IT"/>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bCs/>
          <w:lang w:val="it-IT"/>
        </w:rPr>
      </w:pPr>
      <w:r w:rsidRPr="00692D79">
        <w:rPr>
          <w:b/>
          <w:lang w:val="it-IT"/>
        </w:rPr>
        <w:t xml:space="preserve">42.  </w:t>
      </w:r>
      <w:r w:rsidRPr="00692D79">
        <w:rPr>
          <w:bCs/>
          <w:lang w:val="it-IT"/>
        </w:rPr>
        <w:t xml:space="preserve">În conformitate cu principiul recunoaşterii reciproce, autoritatea contractantă are obligaţia de a accepta certificatele echivalente emise de organismele stabilite în statele membre ale Uniunii Europene. </w:t>
      </w:r>
      <w:r w:rsidRPr="00580A19">
        <w:rPr>
          <w:bCs/>
          <w:lang w:val="it-IT"/>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bCs/>
          <w:lang w:val="it-IT"/>
        </w:rPr>
      </w:pPr>
      <w:r w:rsidRPr="00580A19">
        <w:rPr>
          <w:b/>
          <w:lang w:val="it-IT"/>
        </w:rPr>
        <w:t xml:space="preserve">43. </w:t>
      </w:r>
      <w:r w:rsidRPr="00580A19">
        <w:rPr>
          <w:bCs/>
          <w:lang w:val="it-IT"/>
        </w:rPr>
        <w:t>Operatorul economic prezintă documente, certificate, emise de organisme independente, prin care se atestă faptul că respectă anumite standarde de protecţie a mediului, aceasta trebuie să se raporteze:</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lang w:val="it-IT"/>
        </w:rPr>
        <w:t>1) la Sistemul Comunitar de Management de Mediu şi Audit (EMAS), sau;</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b/>
          <w:lang w:val="it-IT"/>
        </w:rPr>
        <w:lastRenderedPageBreak/>
        <w:t xml:space="preserve">44. </w:t>
      </w:r>
      <w:r w:rsidRPr="00580A1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5E7B" w:rsidRPr="00FF430B" w:rsidRDefault="00245E7B" w:rsidP="00245E7B">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245E7B" w:rsidRPr="00FF430B" w:rsidRDefault="00245E7B" w:rsidP="00245E7B">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245E7B" w:rsidRPr="00FF430B" w:rsidRDefault="00245E7B" w:rsidP="00245E7B">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245E7B" w:rsidRPr="00FF430B" w:rsidRDefault="00245E7B" w:rsidP="00245E7B">
      <w:pPr>
        <w:tabs>
          <w:tab w:val="left" w:pos="-284"/>
          <w:tab w:val="left" w:pos="142"/>
          <w:tab w:val="left" w:pos="426"/>
          <w:tab w:val="left" w:pos="567"/>
          <w:tab w:val="left" w:pos="709"/>
        </w:tabs>
        <w:ind w:left="-284" w:firstLine="284"/>
        <w:jc w:val="both"/>
      </w:pPr>
      <w:r w:rsidRPr="00FF430B">
        <w:t>3) gestionarea deșeurilor din demolări;</w:t>
      </w:r>
    </w:p>
    <w:p w:rsidR="00245E7B" w:rsidRPr="00FF430B" w:rsidRDefault="00245E7B" w:rsidP="00245E7B">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245E7B" w:rsidRPr="00FF430B" w:rsidRDefault="00245E7B" w:rsidP="00245E7B">
      <w:pPr>
        <w:tabs>
          <w:tab w:val="left" w:pos="-284"/>
          <w:tab w:val="left" w:pos="142"/>
          <w:tab w:val="left" w:pos="426"/>
          <w:tab w:val="left" w:pos="567"/>
          <w:tab w:val="left" w:pos="709"/>
        </w:tabs>
        <w:ind w:left="-284" w:firstLine="284"/>
        <w:jc w:val="both"/>
      </w:pPr>
      <w:r w:rsidRPr="00FF430B">
        <w:t>5) contractul de performanță energetică;</w:t>
      </w:r>
    </w:p>
    <w:p w:rsidR="00245E7B" w:rsidRPr="00FF430B" w:rsidRDefault="00245E7B" w:rsidP="00245E7B">
      <w:pPr>
        <w:tabs>
          <w:tab w:val="left" w:pos="-284"/>
          <w:tab w:val="left" w:pos="142"/>
          <w:tab w:val="left" w:pos="426"/>
          <w:tab w:val="left" w:pos="567"/>
          <w:tab w:val="left" w:pos="709"/>
        </w:tabs>
        <w:ind w:left="-284" w:firstLine="284"/>
        <w:jc w:val="both"/>
      </w:pPr>
      <w:r w:rsidRPr="00FF430B">
        <w:t>6) conținut reciclat în beton și zidărie;</w:t>
      </w:r>
    </w:p>
    <w:p w:rsidR="00245E7B" w:rsidRPr="00FF430B" w:rsidRDefault="00245E7B" w:rsidP="00245E7B">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245E7B" w:rsidRPr="00FF430B" w:rsidRDefault="00245E7B" w:rsidP="00245E7B">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245E7B" w:rsidRPr="00FF430B" w:rsidRDefault="00245E7B" w:rsidP="00245E7B">
      <w:pPr>
        <w:tabs>
          <w:tab w:val="left" w:pos="-284"/>
          <w:tab w:val="left" w:pos="142"/>
          <w:tab w:val="left" w:pos="426"/>
          <w:tab w:val="left" w:pos="567"/>
          <w:tab w:val="left" w:pos="709"/>
        </w:tabs>
        <w:ind w:left="-284" w:firstLine="284"/>
        <w:jc w:val="both"/>
      </w:pPr>
      <w:r w:rsidRPr="00FF430B">
        <w:t>9) controlul și managementul consumului de energie;</w:t>
      </w:r>
    </w:p>
    <w:p w:rsidR="00245E7B" w:rsidRPr="00FF430B" w:rsidRDefault="00245E7B" w:rsidP="00245E7B">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245E7B" w:rsidRPr="00FF430B" w:rsidRDefault="00245E7B" w:rsidP="00245E7B">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245E7B" w:rsidRPr="00FF430B" w:rsidRDefault="00245E7B" w:rsidP="00245E7B">
      <w:pPr>
        <w:tabs>
          <w:tab w:val="left" w:pos="-284"/>
          <w:tab w:val="left" w:pos="142"/>
          <w:tab w:val="left" w:pos="426"/>
          <w:tab w:val="left" w:pos="567"/>
          <w:tab w:val="left" w:pos="709"/>
        </w:tabs>
        <w:ind w:left="-284" w:firstLine="284"/>
        <w:jc w:val="both"/>
      </w:pPr>
      <w:r w:rsidRPr="00FF430B">
        <w:t>12) vopsele și lacuri de interior și de exterior;</w:t>
      </w:r>
    </w:p>
    <w:p w:rsidR="00245E7B" w:rsidRPr="00FF430B" w:rsidRDefault="00245E7B" w:rsidP="00245E7B">
      <w:pPr>
        <w:tabs>
          <w:tab w:val="left" w:pos="-284"/>
          <w:tab w:val="left" w:pos="142"/>
          <w:tab w:val="left" w:pos="426"/>
          <w:tab w:val="left" w:pos="567"/>
          <w:tab w:val="left" w:pos="709"/>
        </w:tabs>
        <w:ind w:left="-284" w:firstLine="284"/>
        <w:jc w:val="both"/>
      </w:pPr>
      <w:r w:rsidRPr="00FF430B">
        <w:t>13) îmbrăcăminți rezistente;</w:t>
      </w:r>
    </w:p>
    <w:p w:rsidR="00245E7B" w:rsidRPr="00FF430B" w:rsidRDefault="00245E7B" w:rsidP="00245E7B">
      <w:pPr>
        <w:tabs>
          <w:tab w:val="left" w:pos="-284"/>
          <w:tab w:val="left" w:pos="142"/>
          <w:tab w:val="left" w:pos="426"/>
          <w:tab w:val="left" w:pos="567"/>
          <w:tab w:val="left" w:pos="709"/>
        </w:tabs>
        <w:ind w:left="-284" w:firstLine="284"/>
        <w:jc w:val="both"/>
      </w:pPr>
      <w:r w:rsidRPr="00FF430B">
        <w:t>14) pardoseli din lemn;</w:t>
      </w:r>
    </w:p>
    <w:p w:rsidR="00245E7B" w:rsidRPr="00FF430B" w:rsidRDefault="00245E7B" w:rsidP="00245E7B">
      <w:pPr>
        <w:tabs>
          <w:tab w:val="left" w:pos="-284"/>
          <w:tab w:val="left" w:pos="142"/>
          <w:tab w:val="left" w:pos="426"/>
          <w:tab w:val="left" w:pos="567"/>
          <w:tab w:val="left" w:pos="709"/>
        </w:tabs>
        <w:ind w:left="-284" w:firstLine="284"/>
        <w:jc w:val="both"/>
      </w:pPr>
      <w:r w:rsidRPr="00FF430B">
        <w:t>15) încălzitoare de apă;</w:t>
      </w:r>
    </w:p>
    <w:p w:rsidR="00245E7B" w:rsidRPr="00FF430B" w:rsidRDefault="00245E7B" w:rsidP="00245E7B">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245E7B" w:rsidRPr="00FF430B" w:rsidRDefault="00245E7B" w:rsidP="00245E7B">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245E7B" w:rsidRPr="00FF430B" w:rsidRDefault="00245E7B" w:rsidP="00245E7B">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19) durabilitatea straturilor de uzură ale îmbrăcăminților rutiere. Optimizarea strategiei de întreținere pentru garantarea performanței dorite pentru rezistența la rulare, durabilitate și reducerea zgomotelor;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20) stabilirea caietului de sarcini, achiziționarea și utilizarea de materiale de construcție cu impact redus asupra mediului;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22) creșterea durabilității îmbrăcăminților, a capacității portante și a rezistenței la uzură;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23) dezvoltarea și executarea planurilor de monitorizare și întreținere în situației concrete;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24) evaluarea durabilității asupra materialelor de construcții;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25) identificarea și evaluarea riscurilor deșeurilor periculoase; </w:t>
      </w:r>
    </w:p>
    <w:p w:rsidR="00245E7B" w:rsidRPr="00FF430B" w:rsidRDefault="00245E7B" w:rsidP="00245E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245E7B" w:rsidRPr="00FF430B" w:rsidRDefault="00245E7B" w:rsidP="00245E7B">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45E7B" w:rsidRPr="00FF430B" w:rsidRDefault="00245E7B" w:rsidP="00245E7B">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45E7B" w:rsidRPr="00FF430B" w:rsidRDefault="00245E7B" w:rsidP="00245E7B">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45E7B" w:rsidRPr="00FF430B" w:rsidRDefault="00245E7B" w:rsidP="00245E7B">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45E7B" w:rsidRPr="00FF430B" w:rsidRDefault="00245E7B" w:rsidP="00245E7B">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245E7B" w:rsidRPr="00FF430B" w:rsidRDefault="00245E7B" w:rsidP="00245E7B">
      <w:pPr>
        <w:tabs>
          <w:tab w:val="left" w:pos="-284"/>
          <w:tab w:val="left" w:pos="426"/>
          <w:tab w:val="left" w:pos="604"/>
        </w:tabs>
        <w:spacing w:after="120"/>
        <w:ind w:left="-284" w:firstLine="284"/>
        <w:jc w:val="both"/>
      </w:pPr>
      <w:r w:rsidRPr="00FF430B">
        <w:tab/>
      </w: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245E7B" w:rsidRPr="00FF430B" w:rsidRDefault="00245E7B" w:rsidP="00245E7B"/>
    <w:bookmarkEnd w:id="26"/>
    <w:bookmarkEnd w:id="27"/>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245E7B" w:rsidRPr="00FF430B" w:rsidRDefault="00245E7B" w:rsidP="00245E7B">
      <w:pPr>
        <w:tabs>
          <w:tab w:val="left" w:pos="-284"/>
        </w:tabs>
        <w:ind w:left="-284" w:firstLine="284"/>
      </w:pPr>
    </w:p>
    <w:p w:rsidR="00245E7B" w:rsidRPr="00FF430B" w:rsidRDefault="00245E7B" w:rsidP="00245E7B">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245E7B" w:rsidRPr="00FF430B" w:rsidRDefault="00245E7B" w:rsidP="00245E7B">
      <w:pPr>
        <w:tabs>
          <w:tab w:val="left" w:pos="0"/>
          <w:tab w:val="left" w:pos="284"/>
          <w:tab w:val="left" w:pos="604"/>
          <w:tab w:val="left" w:pos="960"/>
        </w:tabs>
        <w:spacing w:after="120"/>
      </w:pPr>
      <w:r w:rsidRPr="00FF430B">
        <w:rPr>
          <w:b/>
        </w:rPr>
        <w:t xml:space="preserve">52. </w:t>
      </w:r>
      <w:r w:rsidRPr="00FF430B">
        <w:t>Oferta cuprinde următoarele formulare:</w:t>
      </w:r>
    </w:p>
    <w:p w:rsidR="00245E7B" w:rsidRPr="00FF430B" w:rsidRDefault="00245E7B" w:rsidP="00245E7B">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245E7B" w:rsidRPr="00FF430B" w:rsidRDefault="00245E7B" w:rsidP="00245E7B">
      <w:pPr>
        <w:tabs>
          <w:tab w:val="left" w:pos="0"/>
          <w:tab w:val="left" w:pos="426"/>
          <w:tab w:val="left" w:pos="960"/>
        </w:tabs>
        <w:spacing w:after="120"/>
      </w:pPr>
      <w:r w:rsidRPr="00FF430B">
        <w:t>2) Propunerea financiară;</w:t>
      </w:r>
    </w:p>
    <w:p w:rsidR="00245E7B" w:rsidRPr="00FF430B" w:rsidRDefault="00245E7B" w:rsidP="00245E7B">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2"/>
      <w:bookmarkEnd w:id="33"/>
      <w:bookmarkEnd w:id="34"/>
      <w:bookmarkEnd w:id="35"/>
      <w:bookmarkEnd w:id="36"/>
      <w:r w:rsidRPr="00FF430B">
        <w:rPr>
          <w:color w:val="000000" w:themeColor="text1"/>
        </w:rPr>
        <w:t>;</w:t>
      </w:r>
    </w:p>
    <w:p w:rsidR="00245E7B" w:rsidRPr="00FF430B" w:rsidRDefault="00245E7B" w:rsidP="00245E7B">
      <w:pPr>
        <w:tabs>
          <w:tab w:val="left" w:pos="0"/>
          <w:tab w:val="left" w:pos="426"/>
          <w:tab w:val="left" w:pos="960"/>
        </w:tabs>
        <w:spacing w:after="120"/>
      </w:pPr>
      <w:r w:rsidRPr="00FF430B">
        <w:rPr>
          <w:color w:val="000000" w:themeColor="text1"/>
        </w:rPr>
        <w:t>4) Garanția pentru ofertă, după caz (anexa nr. 9).</w:t>
      </w:r>
    </w:p>
    <w:p w:rsidR="00245E7B" w:rsidRPr="00FF430B" w:rsidRDefault="00245E7B" w:rsidP="00245E7B">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245E7B" w:rsidRPr="00FF430B" w:rsidRDefault="00245E7B" w:rsidP="00245E7B">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45E7B" w:rsidRPr="00FF430B" w:rsidRDefault="00245E7B" w:rsidP="00245E7B">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245E7B" w:rsidRPr="00FF430B" w:rsidRDefault="00245E7B" w:rsidP="00245E7B">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245E7B" w:rsidRPr="00FF430B" w:rsidRDefault="00245E7B" w:rsidP="00245E7B">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45E7B" w:rsidRPr="00FF430B" w:rsidRDefault="00245E7B" w:rsidP="00245E7B">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245E7B" w:rsidRPr="00FF430B" w:rsidRDefault="00245E7B" w:rsidP="00245E7B">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8"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245E7B" w:rsidRPr="00FF430B" w:rsidRDefault="00245E7B" w:rsidP="00245E7B">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45E7B" w:rsidRPr="00FF430B" w:rsidRDefault="00245E7B" w:rsidP="00245E7B">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245E7B" w:rsidRPr="00FF430B" w:rsidRDefault="00245E7B" w:rsidP="00245E7B">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45E7B" w:rsidRPr="00FF430B" w:rsidRDefault="00245E7B" w:rsidP="00245E7B">
      <w:pPr>
        <w:tabs>
          <w:tab w:val="left" w:pos="-284"/>
        </w:tabs>
        <w:ind w:left="-284" w:firstLine="284"/>
        <w:jc w:val="center"/>
        <w:rPr>
          <w:b/>
          <w:sz w:val="26"/>
          <w:szCs w:val="26"/>
        </w:rPr>
      </w:pPr>
    </w:p>
    <w:p w:rsidR="00245E7B" w:rsidRPr="00FF430B" w:rsidRDefault="00245E7B" w:rsidP="00245E7B">
      <w:pPr>
        <w:tabs>
          <w:tab w:val="left" w:pos="-284"/>
        </w:tabs>
        <w:ind w:left="-284" w:firstLine="284"/>
        <w:jc w:val="center"/>
        <w:rPr>
          <w:b/>
          <w:sz w:val="26"/>
          <w:szCs w:val="26"/>
        </w:rPr>
      </w:pPr>
      <w:r w:rsidRPr="00FF430B">
        <w:rPr>
          <w:b/>
          <w:sz w:val="26"/>
          <w:szCs w:val="26"/>
        </w:rPr>
        <w:t>Secţiunea a 4-a</w:t>
      </w:r>
    </w:p>
    <w:p w:rsidR="00245E7B" w:rsidRPr="00FF430B" w:rsidRDefault="00245E7B" w:rsidP="00245E7B">
      <w:pPr>
        <w:tabs>
          <w:tab w:val="left" w:pos="-284"/>
        </w:tabs>
        <w:ind w:left="-284" w:firstLine="284"/>
        <w:jc w:val="center"/>
        <w:rPr>
          <w:b/>
          <w:sz w:val="26"/>
          <w:szCs w:val="26"/>
        </w:rPr>
      </w:pPr>
    </w:p>
    <w:p w:rsidR="00245E7B" w:rsidRPr="00FF430B" w:rsidRDefault="00245E7B" w:rsidP="00245E7B">
      <w:pPr>
        <w:tabs>
          <w:tab w:val="left" w:pos="-284"/>
        </w:tabs>
        <w:ind w:left="-284" w:firstLine="284"/>
        <w:jc w:val="center"/>
        <w:rPr>
          <w:b/>
        </w:rPr>
      </w:pPr>
      <w:r w:rsidRPr="00FF430B">
        <w:rPr>
          <w:b/>
        </w:rPr>
        <w:t>Depunerea și deschiderea ofertelor</w:t>
      </w:r>
    </w:p>
    <w:p w:rsidR="00245E7B" w:rsidRPr="00FF430B" w:rsidRDefault="00245E7B" w:rsidP="00245E7B">
      <w:pPr>
        <w:tabs>
          <w:tab w:val="left" w:pos="-284"/>
        </w:tabs>
        <w:ind w:left="-284" w:firstLine="284"/>
        <w:jc w:val="center"/>
        <w:rPr>
          <w:b/>
        </w:rPr>
      </w:pPr>
    </w:p>
    <w:p w:rsidR="00245E7B" w:rsidRPr="00FF430B" w:rsidRDefault="00245E7B" w:rsidP="00245E7B">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245E7B" w:rsidRPr="00FF430B" w:rsidRDefault="00245E7B" w:rsidP="00245E7B">
      <w:pPr>
        <w:tabs>
          <w:tab w:val="left" w:pos="-284"/>
          <w:tab w:val="left" w:pos="960"/>
        </w:tabs>
        <w:ind w:left="-284" w:firstLine="284"/>
        <w:jc w:val="both"/>
      </w:pPr>
    </w:p>
    <w:p w:rsidR="00245E7B" w:rsidRPr="00FF430B" w:rsidRDefault="00245E7B" w:rsidP="00245E7B">
      <w:pPr>
        <w:tabs>
          <w:tab w:val="left" w:pos="-284"/>
          <w:tab w:val="left" w:pos="960"/>
        </w:tabs>
        <w:ind w:left="-284" w:firstLine="284"/>
        <w:jc w:val="both"/>
      </w:pPr>
    </w:p>
    <w:p w:rsidR="00245E7B" w:rsidRPr="00FF430B" w:rsidRDefault="00245E7B" w:rsidP="00245E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245E7B" w:rsidRPr="00FF430B" w:rsidRDefault="00245E7B" w:rsidP="00245E7B">
      <w:pPr>
        <w:tabs>
          <w:tab w:val="left" w:pos="-284"/>
          <w:tab w:val="left" w:pos="284"/>
          <w:tab w:val="left" w:pos="604"/>
          <w:tab w:val="left" w:pos="1134"/>
        </w:tabs>
        <w:ind w:left="-284" w:firstLine="284"/>
        <w:jc w:val="center"/>
        <w:rPr>
          <w:rFonts w:eastAsiaTheme="majorEastAsia"/>
          <w:b/>
          <w:bCs/>
        </w:rPr>
      </w:pPr>
    </w:p>
    <w:p w:rsidR="00245E7B" w:rsidRPr="00FF430B" w:rsidRDefault="00245E7B" w:rsidP="00245E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245E7B" w:rsidRPr="00FF430B" w:rsidRDefault="00245E7B" w:rsidP="00245E7B">
      <w:pPr>
        <w:tabs>
          <w:tab w:val="left" w:pos="-284"/>
          <w:tab w:val="left" w:pos="604"/>
          <w:tab w:val="left" w:pos="1134"/>
        </w:tabs>
        <w:ind w:left="-284" w:firstLine="284"/>
        <w:jc w:val="center"/>
        <w:rPr>
          <w:rFonts w:eastAsiaTheme="majorEastAsia"/>
          <w:b/>
          <w:bCs/>
        </w:rPr>
      </w:pP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245E7B" w:rsidRPr="00FF430B" w:rsidRDefault="00245E7B" w:rsidP="00245E7B">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245E7B" w:rsidRPr="00FF430B" w:rsidRDefault="00245E7B" w:rsidP="00245E7B">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45E7B" w:rsidRPr="00FF430B" w:rsidRDefault="00245E7B" w:rsidP="00245E7B">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4) oferta financiară nu are un preț fixat;</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245E7B" w:rsidRPr="00FF430B" w:rsidRDefault="00245E7B" w:rsidP="00245E7B">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9"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45E7B" w:rsidRPr="00FF430B" w:rsidRDefault="00245E7B" w:rsidP="00245E7B">
      <w:pPr>
        <w:tabs>
          <w:tab w:val="left" w:pos="-284"/>
          <w:tab w:val="left" w:pos="462"/>
          <w:tab w:val="left" w:pos="1134"/>
        </w:tabs>
        <w:spacing w:after="120"/>
        <w:ind w:left="-284" w:firstLine="284"/>
        <w:jc w:val="both"/>
      </w:pPr>
    </w:p>
    <w:p w:rsidR="00245E7B" w:rsidRPr="00FF430B" w:rsidRDefault="00245E7B" w:rsidP="00245E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245E7B" w:rsidRPr="00FF430B" w:rsidRDefault="00245E7B" w:rsidP="00245E7B">
      <w:pPr>
        <w:tabs>
          <w:tab w:val="left" w:pos="-284"/>
        </w:tabs>
        <w:ind w:left="-284" w:firstLine="284"/>
        <w:jc w:val="center"/>
        <w:rPr>
          <w:rFonts w:eastAsiaTheme="majorEastAsia"/>
          <w:b/>
          <w:bCs/>
          <w:sz w:val="26"/>
          <w:szCs w:val="26"/>
        </w:rPr>
      </w:pPr>
    </w:p>
    <w:p w:rsidR="00245E7B" w:rsidRPr="00FF430B" w:rsidRDefault="00245E7B" w:rsidP="00245E7B">
      <w:pPr>
        <w:tabs>
          <w:tab w:val="left" w:pos="-284"/>
        </w:tabs>
        <w:ind w:left="-284" w:firstLine="284"/>
        <w:jc w:val="center"/>
        <w:rPr>
          <w:rFonts w:eastAsiaTheme="majorEastAsia"/>
          <w:b/>
          <w:bCs/>
        </w:rPr>
      </w:pPr>
      <w:r w:rsidRPr="00FF430B">
        <w:rPr>
          <w:rFonts w:eastAsiaTheme="majorEastAsia"/>
          <w:b/>
          <w:bCs/>
        </w:rPr>
        <w:t>Atribuirea contractului</w:t>
      </w:r>
    </w:p>
    <w:p w:rsidR="00245E7B" w:rsidRPr="00FF430B" w:rsidRDefault="00245E7B" w:rsidP="00245E7B">
      <w:pPr>
        <w:tabs>
          <w:tab w:val="left" w:pos="-284"/>
        </w:tabs>
        <w:ind w:left="-284" w:firstLine="284"/>
        <w:jc w:val="center"/>
      </w:pP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245E7B" w:rsidRPr="00FF430B" w:rsidRDefault="00245E7B" w:rsidP="00245E7B">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45E7B" w:rsidRPr="00FF430B" w:rsidRDefault="00245E7B" w:rsidP="00245E7B">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0"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245E7B" w:rsidRPr="00580A19" w:rsidRDefault="00245E7B" w:rsidP="00245E7B">
      <w:pPr>
        <w:pStyle w:val="af2"/>
        <w:shd w:val="clear" w:color="auto" w:fill="FFFFFF"/>
        <w:tabs>
          <w:tab w:val="left" w:pos="-284"/>
        </w:tabs>
        <w:ind w:left="-284" w:firstLine="284"/>
        <w:rPr>
          <w:color w:val="000000" w:themeColor="text1"/>
          <w:lang w:val="it-IT" w:eastAsia="it-IT"/>
        </w:rPr>
      </w:pPr>
      <w:r w:rsidRPr="00580A19">
        <w:rPr>
          <w:b/>
          <w:color w:val="000000" w:themeColor="text1"/>
          <w:lang w:val="it-IT"/>
        </w:rPr>
        <w:t xml:space="preserve">98.  </w:t>
      </w:r>
      <w:r w:rsidRPr="00580A19">
        <w:rPr>
          <w:color w:val="000000" w:themeColor="text1"/>
          <w:lang w:val="it-IT" w:eastAsia="it-IT"/>
        </w:rPr>
        <w:t>Garanția de bună execuție a contractului, dacă părțile agreează, se constituie din:</w:t>
      </w:r>
    </w:p>
    <w:p w:rsidR="00245E7B" w:rsidRPr="00FF430B" w:rsidRDefault="00245E7B" w:rsidP="00245E7B">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45E7B" w:rsidRPr="00FF430B" w:rsidRDefault="00245E7B" w:rsidP="00245E7B">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245E7B" w:rsidRPr="00FF430B" w:rsidRDefault="00245E7B" w:rsidP="00245E7B">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45E7B" w:rsidRPr="00FF430B" w:rsidRDefault="00245E7B" w:rsidP="00245E7B">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245E7B" w:rsidRPr="00FF430B" w:rsidRDefault="00245E7B" w:rsidP="00245E7B">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245E7B" w:rsidRPr="00FF430B" w:rsidRDefault="00245E7B" w:rsidP="00245E7B">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580A19" w:rsidRDefault="00245E7B" w:rsidP="00245E7B">
      <w:pPr>
        <w:pStyle w:val="Style3"/>
        <w:tabs>
          <w:tab w:val="left" w:pos="567"/>
        </w:tabs>
        <w:spacing w:before="0" w:beforeAutospacing="0" w:after="0"/>
        <w:ind w:left="0" w:firstLine="0"/>
        <w:jc w:val="center"/>
        <w:rPr>
          <w:rFonts w:eastAsia="PMingLiU"/>
          <w:b w:val="0"/>
          <w:lang w:val="it-IT" w:eastAsia="zh-CN"/>
        </w:rPr>
      </w:pPr>
    </w:p>
    <w:p w:rsidR="00245E7B" w:rsidRPr="00580A19" w:rsidRDefault="00245E7B" w:rsidP="00245E7B">
      <w:pPr>
        <w:pStyle w:val="Style3"/>
        <w:tabs>
          <w:tab w:val="left" w:pos="567"/>
        </w:tabs>
        <w:spacing w:before="0" w:beforeAutospacing="0" w:after="0"/>
        <w:ind w:left="0" w:firstLine="0"/>
        <w:jc w:val="center"/>
        <w:rPr>
          <w:rFonts w:eastAsia="PMingLiU"/>
          <w:b w:val="0"/>
          <w:lang w:val="it-IT" w:eastAsia="zh-CN"/>
        </w:rPr>
      </w:pPr>
    </w:p>
    <w:p w:rsidR="00245E7B" w:rsidRPr="00FF430B" w:rsidRDefault="00245E7B" w:rsidP="00245E7B">
      <w:pPr>
        <w:spacing w:line="276" w:lineRule="auto"/>
        <w:jc w:val="center"/>
        <w:rPr>
          <w:rFonts w:eastAsia="Calibri"/>
          <w:b/>
          <w:noProof w:val="0"/>
          <w:sz w:val="28"/>
          <w:szCs w:val="28"/>
        </w:rPr>
      </w:pPr>
      <w:r w:rsidRPr="00FF430B">
        <w:rPr>
          <w:rFonts w:eastAsia="Calibri"/>
          <w:b/>
          <w:noProof w:val="0"/>
          <w:sz w:val="28"/>
          <w:szCs w:val="28"/>
        </w:rPr>
        <w:t>ANUNȚ DE INTENȚIE</w:t>
      </w:r>
    </w:p>
    <w:p w:rsidR="00245E7B" w:rsidRPr="00FF430B" w:rsidRDefault="00245E7B" w:rsidP="00245E7B">
      <w:pPr>
        <w:spacing w:after="160" w:line="276" w:lineRule="auto"/>
        <w:jc w:val="center"/>
        <w:rPr>
          <w:rFonts w:eastAsia="Calibri"/>
          <w:noProof w:val="0"/>
        </w:rPr>
      </w:pPr>
      <w:r w:rsidRPr="00FF430B">
        <w:rPr>
          <w:rFonts w:eastAsia="Calibri"/>
          <w:noProof w:val="0"/>
        </w:rPr>
        <w:t xml:space="preserve">Nr. ______din____________ </w:t>
      </w:r>
    </w:p>
    <w:p w:rsidR="00245E7B" w:rsidRPr="00FF430B" w:rsidRDefault="00245E7B" w:rsidP="00245E7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Denumirea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IDNO</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Numărul de telefon/fax</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245E7B" w:rsidRPr="00FF430B" w:rsidRDefault="00245E7B" w:rsidP="00F03F5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Tipul autorității contractante și obiectul principal de activitate</w:t>
            </w:r>
          </w:p>
          <w:p w:rsidR="00245E7B" w:rsidRPr="00FF430B" w:rsidRDefault="00245E7B" w:rsidP="00F03F5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45E7B" w:rsidRPr="00FF430B" w:rsidRDefault="00245E7B" w:rsidP="00F03F5E">
            <w:pPr>
              <w:spacing w:line="276" w:lineRule="auto"/>
              <w:jc w:val="both"/>
              <w:rPr>
                <w:rFonts w:eastAsia="Calibri"/>
                <w:noProof w:val="0"/>
              </w:rPr>
            </w:pPr>
          </w:p>
        </w:tc>
      </w:tr>
    </w:tbl>
    <w:p w:rsidR="00245E7B" w:rsidRPr="00FF430B" w:rsidRDefault="00245E7B" w:rsidP="00245E7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245E7B" w:rsidRPr="00EC30C2" w:rsidTr="00F03F5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45E7B" w:rsidRPr="00FF430B" w:rsidRDefault="00245E7B" w:rsidP="00F03F5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245E7B" w:rsidRPr="00EC30C2" w:rsidTr="00F03F5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pacing w:line="276" w:lineRule="auto"/>
              <w:jc w:val="center"/>
              <w:rPr>
                <w:rFonts w:eastAsia="Calibri"/>
                <w:noProof w:val="0"/>
              </w:rPr>
            </w:pPr>
          </w:p>
        </w:tc>
      </w:tr>
      <w:tr w:rsidR="00245E7B" w:rsidRPr="00EC30C2" w:rsidTr="00F03F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pacing w:line="276" w:lineRule="auto"/>
              <w:jc w:val="center"/>
              <w:rPr>
                <w:rFonts w:eastAsia="Calibri"/>
                <w:noProof w:val="0"/>
              </w:rPr>
            </w:pPr>
          </w:p>
        </w:tc>
      </w:tr>
    </w:tbl>
    <w:p w:rsidR="00245E7B" w:rsidRPr="00FF430B" w:rsidRDefault="00245E7B" w:rsidP="00245E7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245E7B" w:rsidRPr="00FF430B" w:rsidRDefault="00245E7B" w:rsidP="00F03F5E">
            <w:pPr>
              <w:spacing w:line="276" w:lineRule="auto"/>
              <w:contextualSpacing/>
              <w:jc w:val="both"/>
              <w:rPr>
                <w:rFonts w:eastAsia="Calibri"/>
                <w:noProof w:val="0"/>
                <w:sz w:val="20"/>
                <w:szCs w:val="20"/>
              </w:rPr>
            </w:pPr>
          </w:p>
          <w:p w:rsidR="00245E7B" w:rsidRPr="00FF430B" w:rsidRDefault="00245E7B" w:rsidP="00F03F5E">
            <w:pPr>
              <w:spacing w:line="276" w:lineRule="auto"/>
              <w:contextualSpacing/>
              <w:jc w:val="both"/>
              <w:rPr>
                <w:rFonts w:eastAsia="Calibri"/>
                <w:noProof w:val="0"/>
              </w:rPr>
            </w:pPr>
          </w:p>
          <w:p w:rsidR="00245E7B" w:rsidRPr="00FF430B" w:rsidRDefault="00245E7B" w:rsidP="00F03F5E">
            <w:pPr>
              <w:spacing w:line="276" w:lineRule="auto"/>
              <w:contextualSpacing/>
              <w:jc w:val="both"/>
              <w:rPr>
                <w:rFonts w:eastAsia="Calibri"/>
                <w:noProof w:val="0"/>
              </w:rPr>
            </w:pPr>
          </w:p>
        </w:tc>
      </w:tr>
    </w:tbl>
    <w:p w:rsidR="00245E7B" w:rsidRDefault="00245E7B" w:rsidP="00245E7B">
      <w:pPr>
        <w:spacing w:before="240" w:after="160" w:line="276" w:lineRule="auto"/>
        <w:ind w:left="1080"/>
        <w:jc w:val="both"/>
        <w:rPr>
          <w:rFonts w:eastAsia="Calibri"/>
          <w:b/>
          <w:noProof w:val="0"/>
        </w:rPr>
      </w:pPr>
    </w:p>
    <w:p w:rsidR="00245E7B" w:rsidRPr="00FF430B" w:rsidRDefault="00245E7B" w:rsidP="00245E7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245E7B" w:rsidRPr="00EC30C2" w:rsidTr="00F03F5E">
        <w:tc>
          <w:tcPr>
            <w:tcW w:w="5812"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245E7B" w:rsidRPr="00FF430B" w:rsidRDefault="00245E7B" w:rsidP="00F03F5E">
            <w:pPr>
              <w:spacing w:line="276" w:lineRule="auto"/>
              <w:contextualSpacing/>
              <w:jc w:val="both"/>
              <w:rPr>
                <w:rFonts w:eastAsia="Calibri"/>
                <w:noProof w:val="0"/>
              </w:rPr>
            </w:pP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245E7B" w:rsidRPr="00FF430B" w:rsidRDefault="00245E7B" w:rsidP="00F03F5E">
            <w:pPr>
              <w:spacing w:line="276" w:lineRule="auto"/>
              <w:contextualSpacing/>
              <w:jc w:val="both"/>
              <w:rPr>
                <w:rFonts w:eastAsia="Calibri"/>
                <w:noProof w:val="0"/>
              </w:rPr>
            </w:pPr>
            <w:r w:rsidRPr="00FF430B">
              <w:rPr>
                <w:rFonts w:eastAsia="Calibri"/>
                <w:noProof w:val="0"/>
              </w:rPr>
              <w:t>Acord-cadru □</w:t>
            </w:r>
          </w:p>
          <w:p w:rsidR="00245E7B" w:rsidRPr="00FF430B" w:rsidRDefault="00245E7B" w:rsidP="00F03F5E">
            <w:pPr>
              <w:spacing w:line="276" w:lineRule="auto"/>
              <w:contextualSpacing/>
              <w:jc w:val="both"/>
              <w:rPr>
                <w:rFonts w:eastAsia="Calibri"/>
                <w:noProof w:val="0"/>
              </w:rPr>
            </w:pPr>
            <w:r w:rsidRPr="00FF430B">
              <w:rPr>
                <w:rFonts w:eastAsia="Calibri"/>
                <w:noProof w:val="0"/>
              </w:rPr>
              <w:t>Sistem dinamic de achiziție □</w:t>
            </w: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245E7B" w:rsidRPr="00FF430B" w:rsidRDefault="00245E7B" w:rsidP="00F03F5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812"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Agenția Națională pentru Soluționarea Contestațiilor</w:t>
            </w:r>
          </w:p>
          <w:p w:rsidR="00245E7B" w:rsidRPr="00FF430B" w:rsidRDefault="00245E7B" w:rsidP="00F03F5E">
            <w:pPr>
              <w:spacing w:line="276" w:lineRule="auto"/>
              <w:contextualSpacing/>
              <w:jc w:val="both"/>
              <w:rPr>
                <w:noProof w:val="0"/>
                <w:lang w:eastAsia="zh-CN"/>
              </w:rPr>
            </w:pPr>
          </w:p>
        </w:tc>
        <w:tc>
          <w:tcPr>
            <w:tcW w:w="4111" w:type="dxa"/>
          </w:tcPr>
          <w:p w:rsidR="00245E7B" w:rsidRPr="00FF430B" w:rsidRDefault="00245E7B" w:rsidP="00F03F5E">
            <w:pPr>
              <w:spacing w:line="276" w:lineRule="auto"/>
              <w:jc w:val="both"/>
              <w:rPr>
                <w:rFonts w:eastAsia="Calibri"/>
                <w:noProof w:val="0"/>
              </w:rPr>
            </w:pPr>
            <w:r w:rsidRPr="00FF430B">
              <w:rPr>
                <w:rFonts w:eastAsia="Calibri"/>
                <w:noProof w:val="0"/>
              </w:rPr>
              <w:t>mun. Chișinău, bd. Ștefan cel Mare și Sfânt, 124, MD-2001;</w:t>
            </w:r>
          </w:p>
          <w:p w:rsidR="00245E7B" w:rsidRPr="00FF430B" w:rsidRDefault="00245E7B" w:rsidP="00F03F5E">
            <w:pPr>
              <w:spacing w:line="276" w:lineRule="auto"/>
              <w:jc w:val="both"/>
              <w:rPr>
                <w:rFonts w:eastAsia="Calibri"/>
                <w:noProof w:val="0"/>
              </w:rPr>
            </w:pPr>
            <w:r w:rsidRPr="00FF430B">
              <w:rPr>
                <w:rFonts w:eastAsia="Calibri"/>
                <w:noProof w:val="0"/>
              </w:rPr>
              <w:t xml:space="preserve">tel/fax: (022) 820 652, 820-651 </w:t>
            </w:r>
          </w:p>
          <w:p w:rsidR="00245E7B" w:rsidRPr="00FF430B" w:rsidRDefault="00245E7B" w:rsidP="00F03F5E">
            <w:pPr>
              <w:spacing w:line="276" w:lineRule="auto"/>
              <w:jc w:val="both"/>
              <w:rPr>
                <w:rFonts w:eastAsia="Calibri"/>
                <w:noProof w:val="0"/>
                <w:color w:val="0563C1"/>
                <w:u w:val="single"/>
              </w:rPr>
            </w:pPr>
            <w:r w:rsidRPr="00FF430B">
              <w:rPr>
                <w:rFonts w:eastAsia="Calibri"/>
                <w:noProof w:val="0"/>
              </w:rPr>
              <w:t xml:space="preserve">e-mail: </w:t>
            </w:r>
            <w:hyperlink r:id="rId11" w:history="1">
              <w:r w:rsidRPr="00FF430B">
                <w:rPr>
                  <w:rFonts w:eastAsia="Calibri"/>
                  <w:noProof w:val="0"/>
                  <w:color w:val="0563C1"/>
                  <w:u w:val="single"/>
                </w:rPr>
                <w:t>contestatii@ansc.md</w:t>
              </w:r>
            </w:hyperlink>
          </w:p>
          <w:p w:rsidR="00245E7B" w:rsidRPr="00FF430B" w:rsidRDefault="00245E7B" w:rsidP="00F03F5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noProof w:val="0"/>
                <w:lang w:eastAsia="zh-CN"/>
              </w:rPr>
            </w:pPr>
            <w:r w:rsidRPr="00FF430B">
              <w:rPr>
                <w:noProof w:val="0"/>
                <w:lang w:eastAsia="zh-CN"/>
              </w:rPr>
              <w:t>Alte informații relevante</w:t>
            </w:r>
          </w:p>
        </w:tc>
        <w:tc>
          <w:tcPr>
            <w:tcW w:w="4111" w:type="dxa"/>
          </w:tcPr>
          <w:p w:rsidR="00245E7B" w:rsidRPr="00FF430B" w:rsidRDefault="00245E7B" w:rsidP="00F03F5E">
            <w:pPr>
              <w:spacing w:line="276" w:lineRule="auto"/>
              <w:jc w:val="both"/>
              <w:rPr>
                <w:rFonts w:eastAsia="Calibri"/>
                <w:noProof w:val="0"/>
              </w:rPr>
            </w:pPr>
          </w:p>
          <w:p w:rsidR="00245E7B" w:rsidRPr="00FF430B" w:rsidRDefault="00245E7B" w:rsidP="00F03F5E">
            <w:pPr>
              <w:spacing w:line="276" w:lineRule="auto"/>
              <w:jc w:val="both"/>
              <w:rPr>
                <w:rFonts w:eastAsia="Calibri"/>
                <w:noProof w:val="0"/>
              </w:rPr>
            </w:pPr>
          </w:p>
        </w:tc>
      </w:tr>
    </w:tbl>
    <w:p w:rsidR="00245E7B" w:rsidRPr="00FF430B" w:rsidRDefault="00245E7B" w:rsidP="00245E7B">
      <w:pPr>
        <w:spacing w:after="160" w:line="276" w:lineRule="auto"/>
        <w:jc w:val="both"/>
        <w:rPr>
          <w:rFonts w:eastAsia="Calibri"/>
          <w:noProof w:val="0"/>
        </w:rPr>
      </w:pPr>
    </w:p>
    <w:p w:rsidR="00245E7B" w:rsidRPr="00FF430B" w:rsidRDefault="00245E7B" w:rsidP="00245E7B">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245E7B" w:rsidRPr="00FF430B" w:rsidRDefault="00245E7B" w:rsidP="00245E7B">
      <w:pPr>
        <w:spacing w:after="160" w:line="276" w:lineRule="auto"/>
        <w:jc w:val="both"/>
        <w:rPr>
          <w:rFonts w:eastAsia="Calibri"/>
          <w:noProof w:val="0"/>
        </w:rPr>
      </w:pPr>
    </w:p>
    <w:p w:rsidR="00245E7B" w:rsidRPr="00FF430B" w:rsidRDefault="00245E7B" w:rsidP="00245E7B">
      <w:pPr>
        <w:spacing w:after="160" w:line="276" w:lineRule="auto"/>
        <w:jc w:val="both"/>
        <w:rPr>
          <w:rFonts w:eastAsia="Calibri"/>
          <w:noProof w:val="0"/>
        </w:rPr>
      </w:pPr>
    </w:p>
    <w:p w:rsidR="00245E7B" w:rsidRPr="00FF430B" w:rsidRDefault="00245E7B" w:rsidP="00245E7B">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right"/>
        <w:rPr>
          <w:noProof w:val="0"/>
        </w:rPr>
      </w:pPr>
    </w:p>
    <w:p w:rsidR="00245E7B" w:rsidRPr="00FF430B" w:rsidRDefault="00245E7B" w:rsidP="00245E7B">
      <w:pPr>
        <w:jc w:val="right"/>
        <w:rPr>
          <w:noProof w:val="0"/>
        </w:rPr>
      </w:pPr>
    </w:p>
    <w:p w:rsidR="00245E7B" w:rsidRPr="00FF430B" w:rsidRDefault="00245E7B" w:rsidP="00245E7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45E7B" w:rsidRPr="00FF430B" w:rsidRDefault="00245E7B" w:rsidP="00245E7B">
      <w:pPr>
        <w:rPr>
          <w:noProof w:val="0"/>
          <w:sz w:val="20"/>
          <w:szCs w:val="20"/>
          <w:lang w:eastAsia="ru-RU"/>
        </w:rPr>
      </w:pPr>
    </w:p>
    <w:p w:rsidR="00245E7B" w:rsidRPr="00FF430B" w:rsidRDefault="00245E7B" w:rsidP="00245E7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shd w:val="clear" w:color="auto" w:fill="FFFFFF" w:themeFill="background1"/>
        <w:spacing w:before="120"/>
        <w:outlineLvl w:val="0"/>
        <w:rPr>
          <w:b/>
          <w:noProof w:val="0"/>
          <w:sz w:val="32"/>
          <w:szCs w:val="32"/>
          <w:lang w:eastAsia="ru-RU"/>
        </w:rPr>
      </w:pP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45E7B" w:rsidRPr="00FF430B" w:rsidRDefault="00245E7B" w:rsidP="00245E7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45E7B" w:rsidRPr="00EC30C2" w:rsidTr="00F03F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45E7B" w:rsidRPr="00FF430B" w:rsidRDefault="00245E7B" w:rsidP="00245E7B">
      <w:pPr>
        <w:numPr>
          <w:ilvl w:val="0"/>
          <w:numId w:val="25"/>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45E7B" w:rsidRPr="00FF430B" w:rsidRDefault="00245E7B" w:rsidP="00245E7B">
      <w:pPr>
        <w:shd w:val="clear" w:color="auto" w:fill="FFFFFF" w:themeFill="background1"/>
        <w:tabs>
          <w:tab w:val="right" w:pos="426"/>
        </w:tabs>
        <w:ind w:left="357"/>
        <w:rPr>
          <w:b/>
          <w:noProof w:val="0"/>
          <w:lang w:eastAsia="ru-RU"/>
        </w:rPr>
      </w:pPr>
      <w:r w:rsidRPr="00FF430B">
        <w:rPr>
          <w:b/>
          <w:noProof w:val="0"/>
          <w:lang w:eastAsia="ru-RU"/>
        </w:rPr>
        <w:t>oferta (se va selecta):</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45E7B" w:rsidRPr="00FF430B" w:rsidRDefault="00245E7B" w:rsidP="00245E7B">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245E7B" w:rsidRPr="00FF430B" w:rsidRDefault="00245E7B" w:rsidP="00245E7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45E7B" w:rsidRPr="00FF430B" w:rsidRDefault="00245E7B" w:rsidP="00245E7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45E7B" w:rsidRPr="00FF430B" w:rsidRDefault="00245E7B" w:rsidP="00245E7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45E7B" w:rsidRPr="00FF430B" w:rsidRDefault="00245E7B" w:rsidP="00245E7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45E7B" w:rsidRPr="00FF430B" w:rsidRDefault="00245E7B" w:rsidP="00245E7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45E7B" w:rsidRPr="00FF430B" w:rsidRDefault="00245E7B" w:rsidP="00245E7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45E7B" w:rsidRPr="00FF430B" w:rsidRDefault="00245E7B" w:rsidP="00245E7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245E7B" w:rsidRPr="00FF430B" w:rsidRDefault="00245E7B" w:rsidP="00245E7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45E7B" w:rsidRPr="00FF430B" w:rsidRDefault="00245E7B" w:rsidP="00245E7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45E7B" w:rsidRPr="00FF430B" w:rsidRDefault="00245E7B" w:rsidP="00245E7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45E7B" w:rsidRPr="00FF430B" w:rsidRDefault="00245E7B" w:rsidP="00245E7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rPr>
          <w:trHeight w:val="77"/>
        </w:trPr>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45E7B" w:rsidRPr="00FF430B" w:rsidRDefault="00245E7B" w:rsidP="00245E7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3</w:t>
      </w:r>
    </w:p>
    <w:p w:rsidR="00245E7B" w:rsidRPr="00FF430B" w:rsidRDefault="00245E7B" w:rsidP="00245E7B">
      <w:pPr>
        <w:jc w:val="right"/>
        <w:rPr>
          <w:noProof w:val="0"/>
        </w:rPr>
      </w:pPr>
      <w:r w:rsidRPr="00FF430B">
        <w:rPr>
          <w:noProof w:val="0"/>
        </w:rPr>
        <w:lastRenderedPageBreak/>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jc w:val="right"/>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245E7B" w:rsidRPr="00FF430B" w:rsidRDefault="00245E7B" w:rsidP="00245E7B">
      <w:pPr>
        <w:shd w:val="clear" w:color="auto" w:fill="FFFFFF" w:themeFill="background1"/>
        <w:spacing w:before="120"/>
        <w:rPr>
          <w:b/>
          <w:noProof w:val="0"/>
          <w:lang w:eastAsia="ru-RU"/>
        </w:rPr>
      </w:pPr>
    </w:p>
    <w:p w:rsidR="00245E7B" w:rsidRPr="00FF430B" w:rsidRDefault="00245E7B" w:rsidP="00245E7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shd w:val="clear" w:color="auto" w:fill="FFFFFF" w:themeFill="background1"/>
        <w:rPr>
          <w:noProof w:val="0"/>
          <w:sz w:val="20"/>
          <w:szCs w:val="20"/>
          <w:lang w:eastAsia="ru-RU"/>
        </w:rPr>
      </w:pPr>
    </w:p>
    <w:p w:rsidR="00245E7B" w:rsidRPr="00FF430B" w:rsidRDefault="00245E7B" w:rsidP="00245E7B">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245E7B" w:rsidRPr="00FF430B" w:rsidRDefault="00245E7B" w:rsidP="00245E7B">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245E7B" w:rsidRPr="00FF430B" w:rsidRDefault="00245E7B" w:rsidP="00245E7B">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245E7B" w:rsidRPr="00FF430B" w:rsidRDefault="00245E7B" w:rsidP="00245E7B">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245E7B" w:rsidRPr="00FF430B" w:rsidRDefault="00245E7B" w:rsidP="00245E7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245E7B" w:rsidRPr="00FF430B" w:rsidRDefault="00245E7B" w:rsidP="00245E7B">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45E7B" w:rsidRPr="00FF430B" w:rsidRDefault="00245E7B" w:rsidP="00245E7B">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45E7B" w:rsidRPr="00FF430B" w:rsidRDefault="00245E7B" w:rsidP="00245E7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45E7B" w:rsidRPr="00FF430B" w:rsidRDefault="00245E7B" w:rsidP="00245E7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 xml:space="preserve">Ofertele întârziate vor fi respinse. </w:t>
      </w:r>
    </w:p>
    <w:p w:rsidR="00245E7B" w:rsidRPr="00FF430B" w:rsidRDefault="00245E7B" w:rsidP="00245E7B">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45E7B" w:rsidRPr="00FF430B" w:rsidRDefault="00245E7B" w:rsidP="00245E7B">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45E7B" w:rsidRPr="00FF430B" w:rsidRDefault="00245E7B" w:rsidP="00245E7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245E7B" w:rsidRPr="00FF430B" w:rsidRDefault="00245E7B" w:rsidP="00245E7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4</w:t>
      </w:r>
    </w:p>
    <w:p w:rsidR="00245E7B" w:rsidRPr="00FF430B" w:rsidRDefault="00245E7B" w:rsidP="00245E7B">
      <w:pPr>
        <w:jc w:val="right"/>
        <w:rPr>
          <w:noProof w:val="0"/>
        </w:rPr>
      </w:pPr>
      <w:r w:rsidRPr="00FF430B">
        <w:rPr>
          <w:noProof w:val="0"/>
        </w:rPr>
        <w:lastRenderedPageBreak/>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580A19" w:rsidRDefault="00245E7B" w:rsidP="00245E7B">
      <w:pPr>
        <w:pStyle w:val="Style3"/>
        <w:tabs>
          <w:tab w:val="left" w:pos="567"/>
        </w:tabs>
        <w:spacing w:before="0" w:beforeAutospacing="0" w:after="0"/>
        <w:ind w:left="0" w:firstLine="0"/>
        <w:jc w:val="center"/>
        <w:rPr>
          <w:rFonts w:eastAsia="PMingLiU"/>
          <w:sz w:val="28"/>
          <w:szCs w:val="28"/>
          <w:lang w:val="it-IT" w:eastAsia="zh-CN"/>
        </w:rPr>
      </w:pPr>
      <w:r w:rsidRPr="00580A19">
        <w:rPr>
          <w:rFonts w:eastAsia="PMingLiU"/>
          <w:sz w:val="28"/>
          <w:szCs w:val="28"/>
          <w:lang w:val="it-IT" w:eastAsia="zh-CN"/>
        </w:rPr>
        <w:t>PROCES-VERBAL CU PRIVIRE LA REZULTATELE PRESELECȚIEI CANDIDAȚILOR</w:t>
      </w:r>
    </w:p>
    <w:p w:rsidR="00245E7B" w:rsidRPr="00580A19" w:rsidRDefault="00245E7B" w:rsidP="00245E7B">
      <w:pPr>
        <w:pStyle w:val="Style3"/>
        <w:tabs>
          <w:tab w:val="left" w:pos="567"/>
        </w:tabs>
        <w:spacing w:before="0" w:beforeAutospacing="0" w:after="0"/>
        <w:ind w:left="0" w:firstLine="0"/>
        <w:jc w:val="center"/>
        <w:rPr>
          <w:rFonts w:eastAsia="PMingLiU"/>
          <w:sz w:val="28"/>
          <w:szCs w:val="28"/>
          <w:lang w:val="it-IT" w:eastAsia="zh-CN"/>
        </w:rPr>
      </w:pPr>
    </w:p>
    <w:p w:rsidR="00245E7B" w:rsidRPr="00FF430B" w:rsidRDefault="00245E7B" w:rsidP="00245E7B">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Autoritatea contractantă:________________________________________________________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ind w:right="129"/>
              <w:rPr>
                <w:b/>
                <w:bCs/>
              </w:rPr>
            </w:pPr>
            <w:r w:rsidRPr="00FF430B">
              <w:rPr>
                <w:b/>
                <w:bCs/>
              </w:rPr>
              <w:t>IDNO:________________________________________________________________________</w:t>
            </w:r>
          </w:p>
        </w:tc>
      </w:tr>
      <w:tr w:rsidR="00245E7B" w:rsidRPr="00EC30C2" w:rsidTr="00F03F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Procedura de achiziţie publică:___________________________________________________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Nr.:__________________________________________________________________________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publicată în ___________link:___________________________________________________</w:t>
            </w:r>
          </w:p>
        </w:tc>
      </w:tr>
      <w:tr w:rsidR="00245E7B" w:rsidRPr="00EC30C2" w:rsidTr="00F03F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Tipul obiectului de achiziţie:_____________________________________________________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ind w:right="129"/>
              <w:rPr>
                <w:b/>
                <w:bCs/>
              </w:rPr>
            </w:pPr>
            <w:r w:rsidRPr="00FF430B">
              <w:rPr>
                <w:b/>
                <w:bCs/>
              </w:rPr>
              <w:t>Obiectul achiziţiei:_____________________________________________________________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Cod CPV:____________________________________________________________________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bl>
    <w:p w:rsidR="00245E7B" w:rsidRPr="00FF430B" w:rsidRDefault="00245E7B" w:rsidP="00245E7B">
      <w:pPr>
        <w:pStyle w:val="Style3"/>
        <w:tabs>
          <w:tab w:val="left" w:pos="567"/>
        </w:tabs>
        <w:spacing w:before="0" w:beforeAutospacing="0" w:after="0"/>
        <w:ind w:left="0" w:firstLine="0"/>
        <w:rPr>
          <w:rFonts w:eastAsia="PMingLiU"/>
          <w:b w:val="0"/>
          <w:lang w:eastAsia="zh-CN"/>
        </w:rPr>
      </w:pPr>
    </w:p>
    <w:p w:rsidR="00245E7B" w:rsidRPr="00580A19" w:rsidRDefault="00245E7B" w:rsidP="00245E7B">
      <w:pPr>
        <w:pStyle w:val="Style3"/>
        <w:tabs>
          <w:tab w:val="left" w:pos="567"/>
        </w:tabs>
        <w:ind w:left="0" w:firstLine="0"/>
        <w:rPr>
          <w:rFonts w:eastAsia="PMingLiU"/>
          <w:b w:val="0"/>
          <w:lang w:val="it-IT" w:eastAsia="zh-CN"/>
        </w:rPr>
      </w:pPr>
      <w:r w:rsidRPr="00580A19">
        <w:rPr>
          <w:rFonts w:eastAsia="PMingLiU"/>
          <w:b w:val="0"/>
          <w:lang w:val="it-IT" w:eastAsia="zh-CN"/>
        </w:rPr>
        <w:t xml:space="preserve">Grupul de lucru numit prin </w:t>
      </w:r>
      <w:r w:rsidRPr="00580A19">
        <w:rPr>
          <w:rFonts w:eastAsia="PMingLiU"/>
          <w:lang w:val="it-IT" w:eastAsia="zh-CN"/>
        </w:rPr>
        <w:t>Ordinul (Decizia)</w:t>
      </w:r>
      <w:r w:rsidRPr="00580A19">
        <w:rPr>
          <w:rFonts w:eastAsia="PMingLiU"/>
          <w:b w:val="0"/>
          <w:lang w:val="it-IT" w:eastAsia="zh-CN"/>
        </w:rPr>
        <w:t xml:space="preserve">   nr.______ din__________________________a __________________________________________________având următoarea componenţă:</w:t>
      </w:r>
    </w:p>
    <w:p w:rsidR="00245E7B" w:rsidRPr="00580A19" w:rsidRDefault="00245E7B" w:rsidP="00245E7B">
      <w:pPr>
        <w:pStyle w:val="Style3"/>
        <w:tabs>
          <w:tab w:val="clear" w:pos="360"/>
          <w:tab w:val="left" w:pos="0"/>
        </w:tabs>
        <w:ind w:left="0" w:firstLine="0"/>
        <w:rPr>
          <w:rFonts w:eastAsia="PMingLiU"/>
          <w:b w:val="0"/>
          <w:lang w:val="it-IT" w:eastAsia="zh-CN"/>
        </w:rPr>
      </w:pP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1._________________________ preşedinte 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2. _________________________membru</w:t>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t xml:space="preserve"> 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3._________________________ membru______________________________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4._________________________ membru______________________________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 xml:space="preserve">5._________________________ membru______________________________                   </w:t>
      </w:r>
    </w:p>
    <w:p w:rsidR="00245E7B" w:rsidRPr="00580A19" w:rsidRDefault="00245E7B" w:rsidP="00245E7B">
      <w:pPr>
        <w:pStyle w:val="Style3"/>
        <w:tabs>
          <w:tab w:val="left" w:pos="0"/>
          <w:tab w:val="left" w:pos="567"/>
        </w:tabs>
        <w:spacing w:before="0" w:beforeAutospacing="0" w:after="0"/>
        <w:ind w:left="0" w:firstLine="0"/>
        <w:rPr>
          <w:rFonts w:eastAsia="PMingLiU"/>
          <w:b w:val="0"/>
          <w:lang w:val="it-IT" w:eastAsia="zh-CN"/>
        </w:rPr>
      </w:pPr>
      <w:r w:rsidRPr="00580A19">
        <w:rPr>
          <w:rFonts w:eastAsia="PMingLiU"/>
          <w:b w:val="0"/>
          <w:lang w:val="it-IT" w:eastAsia="zh-CN"/>
        </w:rPr>
        <w:t>etc.</w:t>
      </w:r>
    </w:p>
    <w:p w:rsidR="00245E7B" w:rsidRPr="00580A19" w:rsidRDefault="00245E7B" w:rsidP="00245E7B">
      <w:pPr>
        <w:pStyle w:val="Style3"/>
        <w:tabs>
          <w:tab w:val="left" w:pos="567"/>
        </w:tabs>
        <w:ind w:left="0" w:firstLine="0"/>
        <w:rPr>
          <w:rFonts w:eastAsia="PMingLiU"/>
          <w:b w:val="0"/>
          <w:lang w:val="it-IT" w:eastAsia="zh-CN"/>
        </w:rPr>
      </w:pPr>
      <w:r w:rsidRPr="00580A19">
        <w:rPr>
          <w:rFonts w:eastAsia="PMingLiU"/>
          <w:b w:val="0"/>
          <w:lang w:val="it-IT" w:eastAsia="zh-CN"/>
        </w:rPr>
        <w:t>Până la data limită de depunere a ofertelor s-au depus la sediul organizatorului concursului/SIA RSAP oferte, după cum urmează:</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1._________________________________________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2._________________________________________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3._________________________________________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4._________________________________________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etc.</w:t>
      </w:r>
    </w:p>
    <w:p w:rsidR="00245E7B" w:rsidRPr="00580A19" w:rsidRDefault="00245E7B" w:rsidP="00245E7B">
      <w:pPr>
        <w:pStyle w:val="Style3"/>
        <w:tabs>
          <w:tab w:val="left" w:pos="567"/>
        </w:tabs>
        <w:spacing w:before="0" w:beforeAutospacing="0" w:after="0"/>
        <w:ind w:left="0" w:firstLine="0"/>
        <w:rPr>
          <w:rFonts w:eastAsia="PMingLiU"/>
          <w:b w:val="0"/>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245E7B" w:rsidRPr="00EC30C2" w:rsidTr="00F03F5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rPr>
                <w:bCs/>
                <w:color w:val="000000" w:themeColor="text1"/>
              </w:rPr>
            </w:pPr>
            <w:r w:rsidRPr="00FF430B">
              <w:rPr>
                <w:bCs/>
                <w:color w:val="000000" w:themeColor="text1"/>
              </w:rPr>
              <w:t>CANDIDAT</w:t>
            </w: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r w:rsidRPr="00FF430B">
              <w:rPr>
                <w:bCs/>
                <w:color w:val="000000" w:themeColor="text1"/>
              </w:rPr>
              <w:t xml:space="preserve">Corespundere                                  </w:t>
            </w: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bl>
    <w:p w:rsidR="00245E7B" w:rsidRPr="00FF430B" w:rsidRDefault="00245E7B" w:rsidP="00245E7B">
      <w:pPr>
        <w:pStyle w:val="Style3"/>
        <w:tabs>
          <w:tab w:val="left" w:pos="567"/>
        </w:tabs>
        <w:spacing w:before="0" w:beforeAutospacing="0" w:after="0"/>
        <w:ind w:left="0" w:firstLine="0"/>
        <w:rPr>
          <w:rFonts w:eastAsia="PMingLiU"/>
          <w:lang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Constatări/Comentarii privind documentele de calificare:</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lastRenderedPageBreak/>
        <w:t>Candidați respinși/descalificaţi: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Candidații respinși din cauza neprezentării/necorespunderii documentelor de calificare și de selecție:</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Rezultatele preselecției: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ind w:left="0" w:firstLine="0"/>
        <w:jc w:val="both"/>
        <w:rPr>
          <w:rFonts w:eastAsia="PMingLiU"/>
          <w:b w:val="0"/>
          <w:lang w:val="it-IT" w:eastAsia="zh-CN"/>
        </w:rPr>
      </w:pPr>
      <w:r w:rsidRPr="00580A19">
        <w:rPr>
          <w:rFonts w:eastAsia="PMingLiU"/>
          <w:b w:val="0"/>
          <w:lang w:val="it-IT" w:eastAsia="zh-CN"/>
        </w:rPr>
        <w:t>De asemenea, autoritatea contractantă va informa ceilalți candidați neselectați despre rezultatele preselecției.</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Candidații preselectați:</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1.</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2.</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3.</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etc.</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jc w:val="both"/>
        <w:rPr>
          <w:rFonts w:eastAsia="PMingLiU"/>
          <w:lang w:val="it-IT" w:eastAsia="zh-CN"/>
        </w:rPr>
      </w:pPr>
      <w:r w:rsidRPr="00580A19">
        <w:rPr>
          <w:rFonts w:eastAsia="PMingLiU"/>
          <w:lang w:val="it-IT" w:eastAsia="zh-CN"/>
        </w:rPr>
        <w:t>Organizatorul procedurii de preselecție de achiziţie publică va anunţa şi va invita în scris/prin mijloace electronice candidații selectați: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jc w:val="both"/>
        <w:rPr>
          <w:rFonts w:eastAsia="PMingLiU"/>
          <w:b w:val="0"/>
          <w:i/>
          <w:lang w:val="it-IT" w:eastAsia="zh-CN"/>
        </w:rPr>
      </w:pPr>
    </w:p>
    <w:p w:rsidR="00245E7B" w:rsidRPr="00580A19" w:rsidRDefault="00245E7B" w:rsidP="00245E7B">
      <w:pPr>
        <w:pStyle w:val="Style3"/>
        <w:tabs>
          <w:tab w:val="left" w:pos="567"/>
        </w:tabs>
        <w:spacing w:before="0" w:beforeAutospacing="0" w:after="0"/>
        <w:ind w:left="0" w:firstLine="0"/>
        <w:jc w:val="both"/>
        <w:rPr>
          <w:rFonts w:eastAsia="PMingLiU"/>
          <w:b w:val="0"/>
          <w:lang w:val="it-IT" w:eastAsia="zh-CN"/>
        </w:rPr>
      </w:pPr>
      <w:r w:rsidRPr="00580A19">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80A19">
        <w:rPr>
          <w:rFonts w:eastAsia="PMingLiU"/>
          <w:b w:val="0"/>
          <w:lang w:val="it-IT" w:eastAsia="zh-CN"/>
        </w:rPr>
        <w:t>:</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jc w:val="both"/>
        <w:rPr>
          <w:rFonts w:eastAsia="PMingLiU"/>
          <w:b w:val="0"/>
          <w:lang w:val="it-IT" w:eastAsia="zh-CN"/>
        </w:rPr>
      </w:pPr>
    </w:p>
    <w:p w:rsidR="00245E7B" w:rsidRPr="00580A19" w:rsidRDefault="00245E7B" w:rsidP="00245E7B">
      <w:pPr>
        <w:pStyle w:val="Style3"/>
        <w:tabs>
          <w:tab w:val="left" w:pos="567"/>
        </w:tabs>
        <w:ind w:hanging="1338"/>
        <w:jc w:val="both"/>
        <w:rPr>
          <w:rFonts w:eastAsia="PMingLiU"/>
          <w:lang w:val="it-IT" w:eastAsia="zh-CN"/>
        </w:rPr>
      </w:pPr>
      <w:r w:rsidRPr="00580A19">
        <w:rPr>
          <w:rFonts w:eastAsia="PMingLiU"/>
          <w:lang w:val="it-IT" w:eastAsia="zh-CN"/>
        </w:rPr>
        <w:t>Semnăturile membrilor grupului de lucru:</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etc.</w:t>
      </w:r>
      <w:r w:rsidRPr="00580A19">
        <w:rPr>
          <w:rFonts w:eastAsia="PMingLiU"/>
          <w:lang w:val="it-IT" w:eastAsia="zh-CN"/>
        </w:rPr>
        <w:tab/>
      </w:r>
      <w:r w:rsidRPr="00580A19">
        <w:rPr>
          <w:rFonts w:eastAsia="PMingLiU"/>
          <w:lang w:val="it-IT" w:eastAsia="zh-CN"/>
        </w:rPr>
        <w:tab/>
      </w:r>
      <w:r w:rsidRPr="00580A19">
        <w:rPr>
          <w:rFonts w:eastAsia="PMingLiU"/>
          <w:lang w:val="it-IT" w:eastAsia="zh-CN"/>
        </w:rPr>
        <w:tab/>
      </w:r>
      <w:r w:rsidRPr="00580A19">
        <w:rPr>
          <w:rFonts w:eastAsia="PMingLiU"/>
          <w:lang w:val="it-IT" w:eastAsia="zh-CN"/>
        </w:rPr>
        <w:tab/>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FF430B" w:rsidRDefault="00245E7B" w:rsidP="00245E7B">
      <w:pPr>
        <w:spacing w:before="240" w:after="160"/>
        <w:jc w:val="center"/>
        <w:rPr>
          <w:rFonts w:eastAsia="Calibri"/>
          <w:b/>
          <w:noProof w:val="0"/>
          <w:sz w:val="28"/>
          <w:szCs w:val="28"/>
        </w:rPr>
      </w:pPr>
      <w:r w:rsidRPr="00FF430B">
        <w:rPr>
          <w:rFonts w:eastAsia="Calibri"/>
          <w:b/>
          <w:noProof w:val="0"/>
          <w:sz w:val="28"/>
          <w:szCs w:val="28"/>
        </w:rPr>
        <w:t>ANUNȚ DE ATRIBUIRE</w:t>
      </w:r>
    </w:p>
    <w:p w:rsidR="00245E7B" w:rsidRPr="00FF430B" w:rsidRDefault="00245E7B" w:rsidP="00245E7B">
      <w:pPr>
        <w:spacing w:after="160"/>
        <w:jc w:val="center"/>
        <w:rPr>
          <w:rFonts w:eastAsia="Calibri"/>
          <w:noProof w:val="0"/>
          <w:u w:val="single"/>
        </w:rPr>
      </w:pPr>
      <w:r w:rsidRPr="00FF430B">
        <w:rPr>
          <w:rFonts w:eastAsia="Cambria"/>
          <w:noProof w:val="0"/>
        </w:rPr>
        <w:t>Nr.din___________</w:t>
      </w:r>
    </w:p>
    <w:p w:rsidR="00245E7B" w:rsidRPr="00FF430B" w:rsidRDefault="00245E7B" w:rsidP="00245E7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245E7B" w:rsidRPr="00EC30C2" w:rsidTr="00F03F5E">
        <w:tc>
          <w:tcPr>
            <w:tcW w:w="4248" w:type="dxa"/>
            <w:shd w:val="clear" w:color="auto" w:fill="FFFFFF" w:themeFill="background1"/>
          </w:tcPr>
          <w:p w:rsidR="00245E7B" w:rsidRPr="00FF430B" w:rsidRDefault="00245E7B" w:rsidP="00F03F5E">
            <w:pPr>
              <w:ind w:right="-1"/>
              <w:jc w:val="both"/>
              <w:rPr>
                <w:rFonts w:eastAsia="Cambria"/>
                <w:noProof w:val="0"/>
              </w:rPr>
            </w:pPr>
            <w:r w:rsidRPr="00FF430B">
              <w:rPr>
                <w:rFonts w:eastAsia="Calibri"/>
                <w:noProof w:val="0"/>
              </w:rPr>
              <w:t>Denumirea autorității contractante</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mbria"/>
                <w:noProof w:val="0"/>
              </w:rPr>
              <w:t>Localitate</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mbria"/>
                <w:noProof w:val="0"/>
              </w:rPr>
            </w:pPr>
            <w:r w:rsidRPr="00FF430B">
              <w:rPr>
                <w:rFonts w:eastAsia="Calibri"/>
                <w:noProof w:val="0"/>
              </w:rPr>
              <w:t>IDNO</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Adresa</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Număr de telefon/fax</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E-mail</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Pagina web oficială</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Persoana de contact</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 xml:space="preserve">Tipul autorității contractante și obiectul principal de activitate </w:t>
            </w:r>
          </w:p>
          <w:p w:rsidR="00245E7B" w:rsidRPr="00FF430B" w:rsidRDefault="00245E7B" w:rsidP="00F03F5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245E7B" w:rsidRPr="00FF430B" w:rsidRDefault="00245E7B" w:rsidP="00F03F5E">
            <w:pPr>
              <w:ind w:right="-1"/>
              <w:jc w:val="both"/>
              <w:rPr>
                <w:rFonts w:eastAsia="Cambria"/>
                <w:noProof w:val="0"/>
              </w:rPr>
            </w:pPr>
          </w:p>
        </w:tc>
      </w:tr>
    </w:tbl>
    <w:p w:rsidR="00245E7B" w:rsidRPr="00FF430B" w:rsidRDefault="00245E7B" w:rsidP="00245E7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245E7B" w:rsidRPr="00FF430B" w:rsidRDefault="00245E7B" w:rsidP="00F03F5E">
            <w:pPr>
              <w:spacing w:after="160" w:line="259" w:lineRule="auto"/>
              <w:ind w:right="-1"/>
              <w:jc w:val="both"/>
              <w:rPr>
                <w:i/>
                <w:noProof w:val="0"/>
                <w:lang w:eastAsia="ro-RO"/>
              </w:rPr>
            </w:pP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Justificarea alegerii procedurii de atribuire </w:t>
            </w:r>
          </w:p>
          <w:p w:rsidR="00245E7B" w:rsidRPr="00FF430B" w:rsidRDefault="00245E7B" w:rsidP="00F03F5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245E7B" w:rsidRPr="00FF430B" w:rsidRDefault="00245E7B" w:rsidP="00F03F5E">
            <w:pPr>
              <w:spacing w:after="160" w:line="259" w:lineRule="auto"/>
              <w:ind w:right="-1"/>
              <w:jc w:val="both"/>
              <w:rPr>
                <w:i/>
                <w:noProof w:val="0"/>
                <w:lang w:eastAsia="ro-RO"/>
              </w:rPr>
            </w:pP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Servicii de proiectare □  </w:t>
            </w:r>
          </w:p>
          <w:p w:rsidR="00245E7B" w:rsidRPr="00FF430B" w:rsidRDefault="00245E7B" w:rsidP="00F03F5E">
            <w:pPr>
              <w:spacing w:after="160" w:line="259" w:lineRule="auto"/>
              <w:ind w:right="-1"/>
              <w:jc w:val="both"/>
              <w:rPr>
                <w:noProof w:val="0"/>
                <w:lang w:eastAsia="ro-RO"/>
              </w:rPr>
            </w:pPr>
            <w:r w:rsidRPr="00FF430B">
              <w:rPr>
                <w:noProof w:val="0"/>
                <w:lang w:eastAsia="ro-RO"/>
              </w:rPr>
              <w:t>Lucrări □</w:t>
            </w: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Obiectul de achiziție</w:t>
            </w:r>
          </w:p>
        </w:tc>
        <w:tc>
          <w:tcPr>
            <w:tcW w:w="5570" w:type="dxa"/>
          </w:tcPr>
          <w:p w:rsidR="00245E7B" w:rsidRPr="00FF430B" w:rsidRDefault="00245E7B" w:rsidP="00F03F5E">
            <w:pPr>
              <w:spacing w:after="160" w:line="259" w:lineRule="auto"/>
              <w:ind w:right="-1"/>
              <w:jc w:val="both"/>
              <w:rPr>
                <w:noProof w:val="0"/>
                <w:lang w:eastAsia="ro-RO"/>
              </w:rPr>
            </w:pPr>
          </w:p>
        </w:tc>
      </w:tr>
      <w:tr w:rsidR="00245E7B" w:rsidRPr="00EC30C2" w:rsidTr="00F03F5E">
        <w:trPr>
          <w:trHeight w:val="255"/>
        </w:trPr>
        <w:tc>
          <w:tcPr>
            <w:tcW w:w="4248" w:type="dxa"/>
            <w:vMerge w:val="restart"/>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Anunțul de participare</w:t>
            </w:r>
          </w:p>
          <w:p w:rsidR="00245E7B" w:rsidRPr="00FF430B" w:rsidRDefault="00245E7B" w:rsidP="00F03F5E">
            <w:pPr>
              <w:spacing w:after="160" w:line="259" w:lineRule="auto"/>
              <w:ind w:right="-1"/>
              <w:jc w:val="both"/>
              <w:rPr>
                <w:i/>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Nr.:</w:t>
            </w:r>
          </w:p>
        </w:tc>
      </w:tr>
      <w:tr w:rsidR="00245E7B" w:rsidRPr="00EC30C2" w:rsidTr="00F03F5E">
        <w:trPr>
          <w:trHeight w:val="255"/>
        </w:trPr>
        <w:tc>
          <w:tcPr>
            <w:tcW w:w="4248" w:type="dxa"/>
            <w:vMerge/>
            <w:shd w:val="clear" w:color="auto" w:fill="FFFFFF" w:themeFill="background1"/>
          </w:tcPr>
          <w:p w:rsidR="00245E7B" w:rsidRPr="00FF430B" w:rsidRDefault="00245E7B" w:rsidP="00F03F5E">
            <w:pPr>
              <w:spacing w:after="160" w:line="259" w:lineRule="auto"/>
              <w:ind w:right="-1"/>
              <w:jc w:val="both"/>
              <w:rPr>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Data publicării:</w:t>
            </w:r>
          </w:p>
        </w:tc>
      </w:tr>
      <w:tr w:rsidR="00245E7B" w:rsidRPr="00EC30C2" w:rsidTr="00F03F5E">
        <w:trPr>
          <w:trHeight w:val="255"/>
        </w:trPr>
        <w:tc>
          <w:tcPr>
            <w:tcW w:w="4248" w:type="dxa"/>
            <w:vMerge/>
            <w:shd w:val="clear" w:color="auto" w:fill="FFFFFF" w:themeFill="background1"/>
          </w:tcPr>
          <w:p w:rsidR="00245E7B" w:rsidRPr="00FF430B" w:rsidRDefault="00245E7B" w:rsidP="00F03F5E">
            <w:pPr>
              <w:spacing w:after="160" w:line="259" w:lineRule="auto"/>
              <w:ind w:right="-1"/>
              <w:jc w:val="both"/>
              <w:rPr>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Link:</w:t>
            </w:r>
          </w:p>
        </w:tc>
      </w:tr>
      <w:tr w:rsidR="00245E7B" w:rsidRPr="00EC30C2" w:rsidTr="00F03F5E">
        <w:trPr>
          <w:trHeight w:val="281"/>
        </w:trPr>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Prețul cel mai scăzut □</w:t>
            </w:r>
          </w:p>
          <w:p w:rsidR="00245E7B" w:rsidRPr="00FF430B" w:rsidRDefault="00245E7B" w:rsidP="00F03F5E">
            <w:pPr>
              <w:spacing w:after="160" w:line="259" w:lineRule="auto"/>
              <w:ind w:right="-1"/>
              <w:jc w:val="both"/>
              <w:rPr>
                <w:noProof w:val="0"/>
                <w:lang w:eastAsia="ro-RO"/>
              </w:rPr>
            </w:pPr>
            <w:r w:rsidRPr="00FF430B">
              <w:rPr>
                <w:noProof w:val="0"/>
                <w:lang w:eastAsia="ro-RO"/>
              </w:rPr>
              <w:t>Costul cel mai scăzut □</w:t>
            </w:r>
          </w:p>
          <w:p w:rsidR="00245E7B" w:rsidRPr="00FF430B" w:rsidRDefault="00245E7B" w:rsidP="00F03F5E">
            <w:pPr>
              <w:spacing w:after="160" w:line="259" w:lineRule="auto"/>
              <w:ind w:right="-1"/>
              <w:jc w:val="both"/>
              <w:rPr>
                <w:noProof w:val="0"/>
                <w:lang w:eastAsia="ro-RO"/>
              </w:rPr>
            </w:pPr>
            <w:r w:rsidRPr="00FF430B">
              <w:rPr>
                <w:noProof w:val="0"/>
                <w:lang w:eastAsia="ro-RO"/>
              </w:rPr>
              <w:t>Cel mai bun raport calitate-preț □</w:t>
            </w:r>
          </w:p>
          <w:p w:rsidR="00245E7B" w:rsidRPr="00FF430B" w:rsidRDefault="00245E7B" w:rsidP="00F03F5E">
            <w:pPr>
              <w:spacing w:after="160" w:line="259" w:lineRule="auto"/>
              <w:ind w:right="-1"/>
              <w:jc w:val="both"/>
              <w:rPr>
                <w:noProof w:val="0"/>
                <w:lang w:eastAsia="ro-RO"/>
              </w:rPr>
            </w:pPr>
            <w:r w:rsidRPr="00FF430B">
              <w:rPr>
                <w:noProof w:val="0"/>
                <w:lang w:eastAsia="ro-RO"/>
              </w:rPr>
              <w:t>Cel mai bun raport calitate-cost □</w:t>
            </w:r>
          </w:p>
        </w:tc>
      </w:tr>
      <w:tr w:rsidR="00245E7B" w:rsidRPr="00EC30C2" w:rsidTr="00F03F5E">
        <w:trPr>
          <w:trHeight w:val="281"/>
        </w:trPr>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Acord-cadru □ </w:t>
            </w:r>
          </w:p>
          <w:p w:rsidR="00245E7B" w:rsidRPr="00FF430B" w:rsidRDefault="00245E7B" w:rsidP="00F03F5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Licitație electronică □ </w:t>
            </w:r>
          </w:p>
        </w:tc>
      </w:tr>
      <w:tr w:rsidR="00245E7B" w:rsidRPr="00EC30C2" w:rsidTr="00F03F5E">
        <w:trPr>
          <w:trHeight w:val="281"/>
        </w:trPr>
        <w:tc>
          <w:tcPr>
            <w:tcW w:w="4248" w:type="dxa"/>
            <w:vMerge w:val="restart"/>
            <w:shd w:val="clear" w:color="auto" w:fill="FFFFFF" w:themeFill="background1"/>
          </w:tcPr>
          <w:p w:rsidR="00245E7B" w:rsidRPr="00FF430B" w:rsidRDefault="00245E7B" w:rsidP="00F03F5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245E7B" w:rsidRPr="00FF430B" w:rsidRDefault="00245E7B" w:rsidP="00F03F5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De la operatori economici dintr-un alt stat:</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Pe cale electronică:</w:t>
            </w:r>
          </w:p>
        </w:tc>
      </w:tr>
    </w:tbl>
    <w:p w:rsidR="00245E7B" w:rsidRPr="00FF430B" w:rsidRDefault="00245E7B" w:rsidP="00245E7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245E7B" w:rsidRPr="00FF430B" w:rsidRDefault="00245E7B" w:rsidP="00245E7B">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Denumire</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IDNO</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 xml:space="preserve">Date de contact </w:t>
            </w:r>
          </w:p>
          <w:p w:rsidR="00245E7B" w:rsidRPr="00FF430B" w:rsidRDefault="00245E7B" w:rsidP="00F03F5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ind w:right="-1"/>
              <w:jc w:val="both"/>
              <w:rPr>
                <w:rFonts w:eastAsia="Calibri"/>
                <w:noProof w:val="0"/>
              </w:rPr>
            </w:pPr>
            <w:r w:rsidRPr="00FF430B">
              <w:rPr>
                <w:noProof w:val="0"/>
                <w:lang w:eastAsia="ro-RO"/>
              </w:rPr>
              <w:t xml:space="preserve">Întreprindere mică sau mijlocie </w:t>
            </w:r>
          </w:p>
        </w:tc>
        <w:tc>
          <w:tcPr>
            <w:tcW w:w="5528" w:type="dxa"/>
          </w:tcPr>
          <w:p w:rsidR="00245E7B" w:rsidRPr="00FF430B" w:rsidRDefault="00245E7B" w:rsidP="00F03F5E">
            <w:pPr>
              <w:ind w:right="-1"/>
              <w:jc w:val="both"/>
              <w:rPr>
                <w:noProof w:val="0"/>
                <w:lang w:eastAsia="ro-RO"/>
              </w:rPr>
            </w:pPr>
            <w:r w:rsidRPr="00FF430B">
              <w:rPr>
                <w:noProof w:val="0"/>
                <w:lang w:eastAsia="ro-RO"/>
              </w:rPr>
              <w:t xml:space="preserve">Da □       Nu □       </w:t>
            </w: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noProof w:val="0"/>
                <w:lang w:eastAsia="ro-RO"/>
              </w:rPr>
            </w:pPr>
            <w:r w:rsidRPr="00FF430B">
              <w:rPr>
                <w:rFonts w:eastAsia="Calibri"/>
                <w:noProof w:val="0"/>
              </w:rPr>
              <w:t xml:space="preserve">Asociație de operatori economici </w:t>
            </w:r>
          </w:p>
          <w:p w:rsidR="00245E7B" w:rsidRPr="00FF430B" w:rsidRDefault="00245E7B" w:rsidP="00F03F5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245E7B" w:rsidRPr="00FF430B" w:rsidRDefault="00245E7B" w:rsidP="00F03F5E">
            <w:pPr>
              <w:tabs>
                <w:tab w:val="left" w:pos="1134"/>
                <w:tab w:val="left" w:pos="2694"/>
              </w:tabs>
              <w:jc w:val="both"/>
              <w:rPr>
                <w:noProof w:val="0"/>
                <w:lang w:eastAsia="ro-RO"/>
              </w:rPr>
            </w:pPr>
            <w:r w:rsidRPr="00FF430B">
              <w:rPr>
                <w:noProof w:val="0"/>
                <w:lang w:eastAsia="ro-RO"/>
              </w:rPr>
              <w:t xml:space="preserve">Da □       Nu □       </w:t>
            </w:r>
          </w:p>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604"/>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Subcontractanți</w:t>
            </w:r>
          </w:p>
          <w:p w:rsidR="00245E7B" w:rsidRPr="00FF430B" w:rsidRDefault="00245E7B" w:rsidP="00F03F5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245E7B" w:rsidRPr="00FF430B" w:rsidRDefault="00245E7B" w:rsidP="00F03F5E">
            <w:pPr>
              <w:tabs>
                <w:tab w:val="left" w:pos="1134"/>
                <w:tab w:val="left" w:pos="2694"/>
              </w:tabs>
              <w:jc w:val="both"/>
              <w:rPr>
                <w:noProof w:val="0"/>
                <w:lang w:eastAsia="ro-RO"/>
              </w:rPr>
            </w:pPr>
            <w:r w:rsidRPr="00FF430B">
              <w:rPr>
                <w:noProof w:val="0"/>
                <w:lang w:eastAsia="ro-RO"/>
              </w:rPr>
              <w:t xml:space="preserve">Da □       Nu □      </w:t>
            </w:r>
          </w:p>
          <w:p w:rsidR="00245E7B" w:rsidRPr="00FF430B" w:rsidRDefault="00245E7B" w:rsidP="00F03F5E">
            <w:pPr>
              <w:tabs>
                <w:tab w:val="left" w:pos="1134"/>
                <w:tab w:val="left" w:pos="2694"/>
              </w:tabs>
              <w:jc w:val="both"/>
              <w:rPr>
                <w:noProof w:val="0"/>
                <w:lang w:eastAsia="ro-RO"/>
              </w:rPr>
            </w:pPr>
          </w:p>
        </w:tc>
      </w:tr>
    </w:tbl>
    <w:p w:rsidR="00245E7B" w:rsidRPr="00FF430B" w:rsidRDefault="00245E7B" w:rsidP="00245E7B">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245E7B" w:rsidRPr="00EC30C2" w:rsidTr="00F03F5E">
        <w:tc>
          <w:tcPr>
            <w:tcW w:w="562"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Suma, inclusiv TVA</w:t>
            </w:r>
          </w:p>
        </w:tc>
      </w:tr>
      <w:tr w:rsidR="00245E7B" w:rsidRPr="00EC30C2" w:rsidTr="00F03F5E">
        <w:tc>
          <w:tcPr>
            <w:tcW w:w="562" w:type="dxa"/>
          </w:tcPr>
          <w:p w:rsidR="00245E7B" w:rsidRPr="00FF430B" w:rsidRDefault="00245E7B" w:rsidP="00F03F5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245E7B" w:rsidRPr="00FF430B" w:rsidRDefault="00245E7B" w:rsidP="00F03F5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c>
          <w:tcPr>
            <w:tcW w:w="1560"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r>
      <w:tr w:rsidR="00245E7B" w:rsidRPr="00EC30C2" w:rsidTr="00F03F5E">
        <w:tc>
          <w:tcPr>
            <w:tcW w:w="562" w:type="dxa"/>
          </w:tcPr>
          <w:p w:rsidR="00245E7B" w:rsidRPr="00FF430B" w:rsidRDefault="00245E7B" w:rsidP="00F03F5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245E7B" w:rsidRPr="00FF430B" w:rsidRDefault="00245E7B" w:rsidP="00F03F5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c>
          <w:tcPr>
            <w:tcW w:w="1560"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r>
    </w:tbl>
    <w:p w:rsidR="00245E7B" w:rsidRPr="00FF430B" w:rsidRDefault="00245E7B" w:rsidP="00245E7B">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245E7B" w:rsidRPr="00FF430B" w:rsidRDefault="00245E7B" w:rsidP="00245E7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245E7B" w:rsidRPr="00EC30C2" w:rsidTr="00F03F5E">
        <w:tc>
          <w:tcPr>
            <w:tcW w:w="5524" w:type="dxa"/>
            <w:shd w:val="clear" w:color="auto" w:fill="FFFFFF" w:themeFill="background1"/>
          </w:tcPr>
          <w:p w:rsidR="00245E7B" w:rsidRPr="00FF430B" w:rsidRDefault="00245E7B" w:rsidP="00F03F5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245E7B" w:rsidRPr="00FF430B" w:rsidRDefault="00245E7B" w:rsidP="00F03F5E">
            <w:pPr>
              <w:ind w:right="-1"/>
              <w:jc w:val="both"/>
              <w:rPr>
                <w:noProof w:val="0"/>
                <w:lang w:eastAsia="ro-RO"/>
              </w:rPr>
            </w:pPr>
            <w:r w:rsidRPr="00FF430B">
              <w:rPr>
                <w:noProof w:val="0"/>
                <w:lang w:eastAsia="ro-RO"/>
              </w:rPr>
              <w:t xml:space="preserve">Nu □        </w:t>
            </w:r>
          </w:p>
          <w:p w:rsidR="00245E7B" w:rsidRPr="00FF430B" w:rsidRDefault="00245E7B" w:rsidP="00F03F5E">
            <w:pPr>
              <w:ind w:right="-1"/>
              <w:jc w:val="both"/>
              <w:rPr>
                <w:noProof w:val="0"/>
                <w:lang w:eastAsia="ro-RO"/>
              </w:rPr>
            </w:pPr>
            <w:r w:rsidRPr="00FF430B">
              <w:rPr>
                <w:noProof w:val="0"/>
                <w:lang w:eastAsia="ro-RO"/>
              </w:rPr>
              <w:t xml:space="preserve">Da □        </w:t>
            </w:r>
          </w:p>
        </w:tc>
      </w:tr>
      <w:tr w:rsidR="00245E7B" w:rsidRPr="00EC30C2" w:rsidTr="00F03F5E">
        <w:tc>
          <w:tcPr>
            <w:tcW w:w="5524" w:type="dxa"/>
            <w:vMerge w:val="restart"/>
            <w:shd w:val="clear" w:color="auto" w:fill="FFFFFF" w:themeFill="background1"/>
          </w:tcPr>
          <w:p w:rsidR="00245E7B" w:rsidRPr="00FF430B" w:rsidRDefault="00245E7B" w:rsidP="00F03F5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245E7B" w:rsidRPr="00FF430B" w:rsidRDefault="00245E7B" w:rsidP="00F03F5E">
            <w:pPr>
              <w:ind w:right="-1"/>
              <w:jc w:val="both"/>
              <w:rPr>
                <w:noProof w:val="0"/>
                <w:lang w:eastAsia="ro-RO"/>
              </w:rPr>
            </w:pPr>
            <w:r w:rsidRPr="00FF430B">
              <w:rPr>
                <w:noProof w:val="0"/>
                <w:lang w:eastAsia="ro-RO"/>
              </w:rPr>
              <w:t xml:space="preserve">Nu □        </w:t>
            </w:r>
          </w:p>
        </w:tc>
      </w:tr>
      <w:tr w:rsidR="00245E7B" w:rsidRPr="00EC30C2" w:rsidTr="00F03F5E">
        <w:tc>
          <w:tcPr>
            <w:tcW w:w="5524" w:type="dxa"/>
            <w:vMerge/>
            <w:shd w:val="clear" w:color="auto" w:fill="FFFFFF" w:themeFill="background1"/>
          </w:tcPr>
          <w:p w:rsidR="00245E7B" w:rsidRPr="00FF430B" w:rsidRDefault="00245E7B" w:rsidP="00F03F5E">
            <w:pPr>
              <w:jc w:val="both"/>
              <w:rPr>
                <w:rFonts w:eastAsia="Calibri"/>
                <w:noProof w:val="0"/>
              </w:rPr>
            </w:pPr>
          </w:p>
        </w:tc>
        <w:tc>
          <w:tcPr>
            <w:tcW w:w="4394" w:type="dxa"/>
          </w:tcPr>
          <w:p w:rsidR="00245E7B" w:rsidRPr="00FF430B" w:rsidRDefault="00245E7B" w:rsidP="00F03F5E">
            <w:pPr>
              <w:jc w:val="both"/>
              <w:rPr>
                <w:rFonts w:eastAsia="Calibri"/>
                <w:noProof w:val="0"/>
              </w:rPr>
            </w:pPr>
            <w:r w:rsidRPr="00FF430B">
              <w:rPr>
                <w:noProof w:val="0"/>
                <w:lang w:eastAsia="ro-RO"/>
              </w:rPr>
              <w:t>Data (datele) și referința (referințele) publicărilor:</w:t>
            </w:r>
          </w:p>
        </w:tc>
      </w:tr>
      <w:tr w:rsidR="00245E7B" w:rsidRPr="00EC30C2" w:rsidTr="00F03F5E">
        <w:tc>
          <w:tcPr>
            <w:tcW w:w="5524" w:type="dxa"/>
            <w:shd w:val="clear" w:color="auto" w:fill="FFFFFF" w:themeFill="background1"/>
          </w:tcPr>
          <w:p w:rsidR="00245E7B" w:rsidRPr="00FF430B" w:rsidRDefault="00245E7B" w:rsidP="00F03F5E">
            <w:pPr>
              <w:jc w:val="both"/>
              <w:rPr>
                <w:rFonts w:eastAsia="Calibri"/>
                <w:noProof w:val="0"/>
              </w:rPr>
            </w:pPr>
            <w:r w:rsidRPr="00FF430B">
              <w:rPr>
                <w:rFonts w:eastAsia="Calibri"/>
                <w:noProof w:val="0"/>
              </w:rPr>
              <w:t>Agenția Națională pentru Soluționarea Contestațiilor</w:t>
            </w:r>
          </w:p>
          <w:p w:rsidR="00245E7B" w:rsidRPr="00FF430B" w:rsidRDefault="00245E7B" w:rsidP="00F03F5E">
            <w:pPr>
              <w:contextualSpacing/>
              <w:jc w:val="both"/>
              <w:rPr>
                <w:noProof w:val="0"/>
                <w:lang w:eastAsia="zh-CN"/>
              </w:rPr>
            </w:pPr>
          </w:p>
        </w:tc>
        <w:tc>
          <w:tcPr>
            <w:tcW w:w="4394" w:type="dxa"/>
          </w:tcPr>
          <w:p w:rsidR="00245E7B" w:rsidRPr="00FF430B" w:rsidRDefault="00245E7B" w:rsidP="00F03F5E">
            <w:pPr>
              <w:jc w:val="both"/>
              <w:rPr>
                <w:rFonts w:eastAsia="Calibri"/>
                <w:noProof w:val="0"/>
              </w:rPr>
            </w:pPr>
            <w:r w:rsidRPr="00FF430B">
              <w:rPr>
                <w:rFonts w:eastAsia="Calibri"/>
                <w:noProof w:val="0"/>
              </w:rPr>
              <w:t>mun. Chișinău, bd. Ștefan cel Mare și Sfânt, 124, MD-2001;</w:t>
            </w:r>
          </w:p>
          <w:p w:rsidR="00245E7B" w:rsidRPr="00FF430B" w:rsidRDefault="00245E7B" w:rsidP="00F03F5E">
            <w:pPr>
              <w:jc w:val="both"/>
              <w:rPr>
                <w:rFonts w:eastAsia="Calibri"/>
                <w:noProof w:val="0"/>
              </w:rPr>
            </w:pPr>
            <w:r w:rsidRPr="00FF430B">
              <w:rPr>
                <w:rFonts w:eastAsia="Calibri"/>
                <w:noProof w:val="0"/>
              </w:rPr>
              <w:t xml:space="preserve">tel/fax: (022) 820 652, 820-651 </w:t>
            </w:r>
          </w:p>
          <w:p w:rsidR="00245E7B" w:rsidRPr="00FF430B" w:rsidRDefault="00245E7B" w:rsidP="00F03F5E">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245E7B" w:rsidRPr="00FF430B" w:rsidRDefault="00245E7B" w:rsidP="00F03F5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45E7B" w:rsidRPr="00EC30C2" w:rsidTr="00F03F5E">
        <w:tc>
          <w:tcPr>
            <w:tcW w:w="5524" w:type="dxa"/>
            <w:shd w:val="clear" w:color="auto" w:fill="FFFFFF" w:themeFill="background1"/>
          </w:tcPr>
          <w:p w:rsidR="00245E7B" w:rsidRPr="00FF430B" w:rsidRDefault="00245E7B" w:rsidP="00F03F5E">
            <w:pPr>
              <w:jc w:val="both"/>
              <w:rPr>
                <w:rFonts w:eastAsia="Calibri"/>
                <w:noProof w:val="0"/>
              </w:rPr>
            </w:pPr>
            <w:r w:rsidRPr="00FF430B">
              <w:rPr>
                <w:rFonts w:eastAsia="Calibri"/>
                <w:noProof w:val="0"/>
              </w:rPr>
              <w:t>Alte informații relevante</w:t>
            </w:r>
          </w:p>
        </w:tc>
        <w:tc>
          <w:tcPr>
            <w:tcW w:w="4394" w:type="dxa"/>
          </w:tcPr>
          <w:p w:rsidR="00245E7B" w:rsidRPr="00FF430B" w:rsidRDefault="00245E7B" w:rsidP="00F03F5E">
            <w:pPr>
              <w:jc w:val="both"/>
              <w:rPr>
                <w:rFonts w:eastAsia="Calibri"/>
                <w:noProof w:val="0"/>
              </w:rPr>
            </w:pPr>
          </w:p>
        </w:tc>
      </w:tr>
    </w:tbl>
    <w:p w:rsidR="00245E7B" w:rsidRPr="00FF430B" w:rsidRDefault="00245E7B" w:rsidP="00245E7B">
      <w:pPr>
        <w:jc w:val="both"/>
        <w:rPr>
          <w:rFonts w:eastAsia="Calibri"/>
          <w:noProof w:val="0"/>
        </w:rPr>
      </w:pPr>
    </w:p>
    <w:p w:rsidR="00245E7B" w:rsidRPr="00FF430B" w:rsidRDefault="00245E7B" w:rsidP="00245E7B">
      <w:pPr>
        <w:spacing w:before="120"/>
        <w:ind w:firstLine="567"/>
        <w:rPr>
          <w:rFonts w:eastAsia="Calibri"/>
          <w:b/>
          <w:noProof w:val="0"/>
        </w:rPr>
      </w:pPr>
      <w:r w:rsidRPr="00FF430B">
        <w:rPr>
          <w:rFonts w:eastAsia="Calibri"/>
          <w:b/>
          <w:noProof w:val="0"/>
        </w:rPr>
        <w:t xml:space="preserve">Conducătorul grupului de lucru:  ___________________________                </w:t>
      </w:r>
    </w:p>
    <w:p w:rsidR="00245E7B" w:rsidRPr="00FF430B" w:rsidRDefault="00245E7B" w:rsidP="00245E7B">
      <w:pPr>
        <w:jc w:val="both"/>
        <w:rPr>
          <w:rFonts w:eastAsia="Calibri"/>
          <w:noProof w:val="0"/>
        </w:rPr>
      </w:pPr>
    </w:p>
    <w:p w:rsidR="00245E7B" w:rsidRPr="00FF430B" w:rsidRDefault="00245E7B" w:rsidP="00245E7B">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6</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right"/>
        <w:rPr>
          <w:noProof w:val="0"/>
          <w:sz w:val="22"/>
          <w:szCs w:val="22"/>
        </w:rPr>
      </w:pPr>
    </w:p>
    <w:p w:rsidR="00245E7B" w:rsidRPr="00FF430B" w:rsidRDefault="00245E7B" w:rsidP="00245E7B">
      <w:pPr>
        <w:jc w:val="right"/>
        <w:rPr>
          <w:i/>
          <w:noProof w:val="0"/>
          <w:sz w:val="22"/>
          <w:szCs w:val="22"/>
        </w:rPr>
      </w:pPr>
    </w:p>
    <w:p w:rsidR="00245E7B" w:rsidRPr="00FF430B" w:rsidRDefault="00245E7B" w:rsidP="00245E7B">
      <w:pPr>
        <w:ind w:right="-1"/>
        <w:jc w:val="center"/>
        <w:rPr>
          <w:b/>
          <w:bCs/>
          <w:noProof w:val="0"/>
          <w:color w:val="000000"/>
          <w:sz w:val="22"/>
          <w:szCs w:val="22"/>
        </w:rPr>
      </w:pPr>
    </w:p>
    <w:p w:rsidR="00245E7B" w:rsidRPr="00FF430B" w:rsidRDefault="00245E7B" w:rsidP="00245E7B">
      <w:pPr>
        <w:ind w:right="-1"/>
        <w:jc w:val="center"/>
        <w:rPr>
          <w:b/>
          <w:bCs/>
          <w:noProof w:val="0"/>
          <w:color w:val="000000"/>
          <w:sz w:val="28"/>
          <w:szCs w:val="28"/>
        </w:rPr>
      </w:pPr>
      <w:r w:rsidRPr="00FF430B">
        <w:rPr>
          <w:b/>
          <w:bCs/>
          <w:noProof w:val="0"/>
          <w:color w:val="000000"/>
          <w:sz w:val="28"/>
          <w:szCs w:val="28"/>
        </w:rPr>
        <w:t>ANUNȚ</w:t>
      </w:r>
    </w:p>
    <w:p w:rsidR="00245E7B" w:rsidRPr="00FF430B" w:rsidRDefault="00245E7B" w:rsidP="00245E7B">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245E7B" w:rsidRPr="00FF430B" w:rsidRDefault="00245E7B" w:rsidP="00245E7B">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245E7B" w:rsidRPr="00EC30C2" w:rsidTr="00F03F5E">
        <w:tc>
          <w:tcPr>
            <w:tcW w:w="5353" w:type="dxa"/>
            <w:shd w:val="clear" w:color="auto" w:fill="FFFFFF" w:themeFill="background1"/>
          </w:tcPr>
          <w:p w:rsidR="00245E7B" w:rsidRPr="00FF430B" w:rsidRDefault="00245E7B" w:rsidP="00F03F5E">
            <w:pPr>
              <w:jc w:val="both"/>
              <w:rPr>
                <w:rFonts w:eastAsia="Cambria"/>
                <w:b/>
                <w:noProof w:val="0"/>
              </w:rPr>
            </w:pPr>
            <w:r w:rsidRPr="00FF430B">
              <w:rPr>
                <w:b/>
                <w:noProof w:val="0"/>
              </w:rPr>
              <w:t>Denumirea autorității contractante</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rFonts w:eastAsia="Cambria"/>
                <w:b/>
                <w:noProof w:val="0"/>
              </w:rPr>
              <w:t>Localitate</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rFonts w:eastAsia="Cambria"/>
                <w:b/>
                <w:noProof w:val="0"/>
              </w:rPr>
            </w:pPr>
            <w:r w:rsidRPr="00FF430B">
              <w:rPr>
                <w:b/>
                <w:noProof w:val="0"/>
              </w:rPr>
              <w:t>IDNO</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Adresa</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Număr de telefon</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Număr de fax</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 xml:space="preserve">E-mail </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Pagina web oficială</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 xml:space="preserve">Persoana de contact </w:t>
            </w:r>
          </w:p>
          <w:p w:rsidR="00245E7B" w:rsidRPr="00FF430B" w:rsidRDefault="00245E7B" w:rsidP="00F03F5E">
            <w:pPr>
              <w:jc w:val="both"/>
              <w:rPr>
                <w:b/>
                <w:noProof w:val="0"/>
              </w:rPr>
            </w:pPr>
            <w:r w:rsidRPr="00FF430B">
              <w:rPr>
                <w:i/>
                <w:noProof w:val="0"/>
              </w:rPr>
              <w:t>(nume, prenume, telefon, e-mail)</w:t>
            </w:r>
          </w:p>
        </w:tc>
        <w:tc>
          <w:tcPr>
            <w:tcW w:w="4218" w:type="dxa"/>
          </w:tcPr>
          <w:p w:rsidR="00245E7B" w:rsidRPr="00FF430B" w:rsidRDefault="00245E7B" w:rsidP="00F03F5E">
            <w:pPr>
              <w:jc w:val="both"/>
              <w:rPr>
                <w:rFonts w:eastAsia="Cambria"/>
                <w:noProof w:val="0"/>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Tipul procedurii de achiziție</w:t>
            </w:r>
          </w:p>
        </w:tc>
        <w:tc>
          <w:tcPr>
            <w:tcW w:w="4218" w:type="dxa"/>
          </w:tcPr>
          <w:p w:rsidR="00245E7B" w:rsidRPr="00FF430B" w:rsidRDefault="00245E7B" w:rsidP="00F03F5E">
            <w:pPr>
              <w:jc w:val="both"/>
              <w:rPr>
                <w:noProof w:val="0"/>
                <w:lang w:eastAsia="ro-RO"/>
              </w:rPr>
            </w:pPr>
            <w:r w:rsidRPr="00FF430B">
              <w:rPr>
                <w:noProof w:val="0"/>
                <w:lang w:eastAsia="ro-RO"/>
              </w:rPr>
              <w:t xml:space="preserve">Cererea ofertelor de prețuri □  </w:t>
            </w:r>
          </w:p>
          <w:p w:rsidR="00245E7B" w:rsidRPr="00FF430B" w:rsidRDefault="00245E7B" w:rsidP="00F03F5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Obiectul achiziției</w:t>
            </w:r>
          </w:p>
        </w:tc>
        <w:tc>
          <w:tcPr>
            <w:tcW w:w="4218" w:type="dxa"/>
          </w:tcPr>
          <w:p w:rsidR="00245E7B" w:rsidRPr="00FF430B" w:rsidRDefault="00245E7B" w:rsidP="00F03F5E">
            <w:pPr>
              <w:jc w:val="both"/>
              <w:rPr>
                <w:noProof w:val="0"/>
                <w:lang w:eastAsia="ro-RO"/>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Cod CPV</w:t>
            </w:r>
          </w:p>
        </w:tc>
        <w:tc>
          <w:tcPr>
            <w:tcW w:w="4218" w:type="dxa"/>
          </w:tcPr>
          <w:p w:rsidR="00245E7B" w:rsidRPr="00FF430B" w:rsidRDefault="00245E7B" w:rsidP="00F03F5E">
            <w:pPr>
              <w:jc w:val="both"/>
              <w:rPr>
                <w:noProof w:val="0"/>
                <w:lang w:eastAsia="ro-RO"/>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 xml:space="preserve">Valoarea estimată a achiziției </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245E7B" w:rsidRPr="00FF430B" w:rsidRDefault="00245E7B" w:rsidP="00F03F5E">
            <w:pPr>
              <w:jc w:val="both"/>
              <w:rPr>
                <w:rFonts w:eastAsia="Cambria"/>
                <w:noProof w:val="0"/>
              </w:rPr>
            </w:pPr>
            <w:r w:rsidRPr="00FF430B">
              <w:rPr>
                <w:rFonts w:eastAsia="Cambria"/>
                <w:noProof w:val="0"/>
              </w:rPr>
              <w:t>Nr:</w:t>
            </w:r>
          </w:p>
        </w:tc>
      </w:tr>
      <w:tr w:rsidR="00245E7B" w:rsidRPr="00EC30C2" w:rsidTr="00F03F5E">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rFonts w:eastAsia="Cambria"/>
                <w:noProof w:val="0"/>
              </w:rPr>
            </w:pPr>
            <w:r w:rsidRPr="00FF430B">
              <w:rPr>
                <w:rFonts w:eastAsia="Cambria"/>
                <w:noProof w:val="0"/>
              </w:rPr>
              <w:t>Link:</w:t>
            </w: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lang w:eastAsia="ro-RO"/>
              </w:rPr>
              <w:t>Data publicării anunțului de participare</w:t>
            </w:r>
          </w:p>
        </w:tc>
        <w:tc>
          <w:tcPr>
            <w:tcW w:w="4218" w:type="dxa"/>
          </w:tcPr>
          <w:p w:rsidR="00245E7B" w:rsidRPr="00FF430B" w:rsidRDefault="00245E7B" w:rsidP="00F03F5E">
            <w:pPr>
              <w:jc w:val="both"/>
              <w:rPr>
                <w:rFonts w:eastAsia="Cambria"/>
                <w:noProof w:val="0"/>
              </w:rPr>
            </w:pPr>
          </w:p>
        </w:tc>
      </w:tr>
      <w:tr w:rsidR="00245E7B" w:rsidRPr="00EC30C2" w:rsidTr="00F03F5E">
        <w:trPr>
          <w:trHeight w:val="104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245E7B" w:rsidRPr="00FF430B" w:rsidRDefault="00245E7B" w:rsidP="00F03F5E">
            <w:pPr>
              <w:jc w:val="both"/>
              <w:rPr>
                <w:rFonts w:eastAsia="Cambria"/>
                <w:noProof w:val="0"/>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245E7B" w:rsidRPr="00EC30C2" w:rsidTr="00F03F5E">
        <w:trPr>
          <w:trHeight w:val="304"/>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Tipul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 xml:space="preserve"> Servicii de proiectare □      Lucrări □</w:t>
            </w:r>
          </w:p>
        </w:tc>
      </w:tr>
      <w:tr w:rsidR="00245E7B" w:rsidRPr="00EC30C2" w:rsidTr="00F03F5E">
        <w:trPr>
          <w:trHeight w:val="31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245E7B" w:rsidRPr="00FF430B" w:rsidRDefault="00245E7B" w:rsidP="00F03F5E">
            <w:pPr>
              <w:jc w:val="both"/>
              <w:rPr>
                <w:noProof w:val="0"/>
                <w:lang w:eastAsia="ro-RO"/>
              </w:rPr>
            </w:pPr>
            <w:r w:rsidRPr="00FF430B">
              <w:rPr>
                <w:noProof w:val="0"/>
                <w:lang w:eastAsia="ro-RO"/>
              </w:rPr>
              <w:t>Nu □    Da □</w:t>
            </w:r>
          </w:p>
        </w:tc>
      </w:tr>
      <w:tr w:rsidR="00245E7B" w:rsidRPr="00EC30C2" w:rsidTr="00F03F5E">
        <w:trPr>
          <w:trHeight w:val="52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Sursa de finanțare</w:t>
            </w:r>
          </w:p>
        </w:tc>
        <w:tc>
          <w:tcPr>
            <w:tcW w:w="4218" w:type="dxa"/>
          </w:tcPr>
          <w:p w:rsidR="00245E7B" w:rsidRPr="00FF430B" w:rsidRDefault="00245E7B" w:rsidP="00F03F5E">
            <w:pPr>
              <w:jc w:val="both"/>
              <w:rPr>
                <w:noProof w:val="0"/>
                <w:lang w:eastAsia="ro-RO"/>
              </w:rPr>
            </w:pPr>
            <w:r w:rsidRPr="00FF430B">
              <w:rPr>
                <w:noProof w:val="0"/>
                <w:lang w:eastAsia="ro-RO"/>
              </w:rPr>
              <w:t xml:space="preserve">Bugetul de stat □     FAOAM □ </w:t>
            </w:r>
          </w:p>
          <w:p w:rsidR="00245E7B" w:rsidRPr="00FF430B" w:rsidRDefault="00245E7B" w:rsidP="00F03F5E">
            <w:pPr>
              <w:jc w:val="both"/>
              <w:rPr>
                <w:noProof w:val="0"/>
                <w:lang w:eastAsia="ro-RO"/>
              </w:rPr>
            </w:pPr>
            <w:r w:rsidRPr="00FF430B">
              <w:rPr>
                <w:noProof w:val="0"/>
                <w:lang w:eastAsia="ro-RO"/>
              </w:rPr>
              <w:t xml:space="preserve">BASS □     Surse externe □ </w:t>
            </w:r>
          </w:p>
          <w:p w:rsidR="00245E7B" w:rsidRPr="00FF430B" w:rsidRDefault="00245E7B" w:rsidP="00F03F5E">
            <w:pPr>
              <w:jc w:val="both"/>
              <w:rPr>
                <w:noProof w:val="0"/>
                <w:lang w:eastAsia="ro-RO"/>
              </w:rPr>
            </w:pPr>
            <w:r w:rsidRPr="00FF430B">
              <w:rPr>
                <w:noProof w:val="0"/>
                <w:lang w:eastAsia="ro-RO"/>
              </w:rPr>
              <w:t xml:space="preserve">Alte surse: </w:t>
            </w:r>
            <w:r w:rsidRPr="00FF430B">
              <w:rPr>
                <w:i/>
                <w:noProof w:val="0"/>
                <w:lang w:eastAsia="ro-RO"/>
              </w:rPr>
              <w:t>[Indicați]</w:t>
            </w:r>
          </w:p>
        </w:tc>
      </w:tr>
      <w:tr w:rsidR="00245E7B" w:rsidRPr="00EC30C2" w:rsidTr="00F03F5E">
        <w:trPr>
          <w:trHeight w:val="353"/>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Data deciziei de atribuire a contractului de achiziție/ acordului-cadru</w:t>
            </w:r>
          </w:p>
        </w:tc>
        <w:tc>
          <w:tcPr>
            <w:tcW w:w="4218" w:type="dxa"/>
          </w:tcPr>
          <w:p w:rsidR="00245E7B" w:rsidRPr="00FF430B" w:rsidRDefault="00245E7B" w:rsidP="00F03F5E">
            <w:pPr>
              <w:jc w:val="both"/>
              <w:rPr>
                <w:noProof w:val="0"/>
                <w:lang w:eastAsia="ro-RO"/>
              </w:rPr>
            </w:pPr>
          </w:p>
        </w:tc>
      </w:tr>
      <w:tr w:rsidR="00245E7B" w:rsidRPr="00EC30C2" w:rsidTr="00F03F5E">
        <w:trPr>
          <w:trHeight w:val="14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Denumirea operatorului economic</w:t>
            </w:r>
          </w:p>
        </w:tc>
        <w:tc>
          <w:tcPr>
            <w:tcW w:w="4218" w:type="dxa"/>
          </w:tcPr>
          <w:p w:rsidR="00245E7B" w:rsidRPr="00FF430B" w:rsidRDefault="00245E7B" w:rsidP="00F03F5E">
            <w:pPr>
              <w:jc w:val="both"/>
              <w:rPr>
                <w:i/>
                <w:noProof w:val="0"/>
                <w:lang w:eastAsia="ro-RO"/>
              </w:rPr>
            </w:pPr>
          </w:p>
        </w:tc>
      </w:tr>
      <w:tr w:rsidR="00245E7B" w:rsidRPr="00EC30C2" w:rsidTr="00F03F5E">
        <w:trPr>
          <w:trHeight w:val="188"/>
        </w:trPr>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Nr. și data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Nr:</w:t>
            </w:r>
          </w:p>
        </w:tc>
      </w:tr>
      <w:tr w:rsidR="00245E7B" w:rsidRPr="00EC30C2" w:rsidTr="00F03F5E">
        <w:trPr>
          <w:trHeight w:val="219"/>
        </w:trPr>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noProof w:val="0"/>
                <w:lang w:eastAsia="ro-RO"/>
              </w:rPr>
            </w:pPr>
            <w:r w:rsidRPr="00FF430B">
              <w:rPr>
                <w:noProof w:val="0"/>
                <w:lang w:eastAsia="ro-RO"/>
              </w:rPr>
              <w:t>Data:</w:t>
            </w:r>
          </w:p>
        </w:tc>
      </w:tr>
      <w:tr w:rsidR="00245E7B" w:rsidRPr="00EC30C2" w:rsidTr="00F03F5E">
        <w:trPr>
          <w:trHeight w:val="207"/>
        </w:trPr>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Valoarea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Fără TVA:</w:t>
            </w:r>
          </w:p>
        </w:tc>
      </w:tr>
      <w:tr w:rsidR="00245E7B" w:rsidRPr="00EC30C2" w:rsidTr="00F03F5E">
        <w:trPr>
          <w:trHeight w:val="207"/>
        </w:trPr>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noProof w:val="0"/>
                <w:lang w:eastAsia="ro-RO"/>
              </w:rPr>
            </w:pPr>
            <w:r w:rsidRPr="00FF430B">
              <w:rPr>
                <w:noProof w:val="0"/>
                <w:lang w:eastAsia="ro-RO"/>
              </w:rPr>
              <w:t>Inclusiv TVA:</w:t>
            </w:r>
          </w:p>
        </w:tc>
      </w:tr>
      <w:tr w:rsidR="00245E7B" w:rsidRPr="00EC30C2" w:rsidTr="00F03F5E">
        <w:trPr>
          <w:trHeight w:val="11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Termen de valabilitate</w:t>
            </w:r>
          </w:p>
        </w:tc>
        <w:tc>
          <w:tcPr>
            <w:tcW w:w="4218" w:type="dxa"/>
          </w:tcPr>
          <w:p w:rsidR="00245E7B" w:rsidRPr="00FF430B" w:rsidRDefault="00245E7B" w:rsidP="00F03F5E">
            <w:pPr>
              <w:jc w:val="both"/>
              <w:rPr>
                <w:noProof w:val="0"/>
                <w:lang w:eastAsia="ro-RO"/>
              </w:rPr>
            </w:pPr>
          </w:p>
        </w:tc>
      </w:tr>
      <w:tr w:rsidR="00245E7B" w:rsidRPr="00EC30C2" w:rsidTr="00F03F5E">
        <w:trPr>
          <w:trHeight w:val="7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Termen de execuție</w:t>
            </w:r>
          </w:p>
        </w:tc>
        <w:tc>
          <w:tcPr>
            <w:tcW w:w="4218" w:type="dxa"/>
          </w:tcPr>
          <w:p w:rsidR="00245E7B" w:rsidRPr="00FF430B" w:rsidRDefault="00245E7B" w:rsidP="00F03F5E">
            <w:pPr>
              <w:jc w:val="both"/>
              <w:rPr>
                <w:noProof w:val="0"/>
                <w:lang w:eastAsia="ro-RO"/>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Tipul modificărilor </w:t>
            </w:r>
          </w:p>
        </w:tc>
        <w:tc>
          <w:tcPr>
            <w:tcW w:w="4786" w:type="dxa"/>
          </w:tcPr>
          <w:p w:rsidR="00245E7B" w:rsidRPr="00FF430B" w:rsidRDefault="00245E7B" w:rsidP="00F03F5E">
            <w:pPr>
              <w:ind w:right="-1"/>
              <w:jc w:val="both"/>
              <w:rPr>
                <w:noProof w:val="0"/>
              </w:rPr>
            </w:pPr>
            <w:r w:rsidRPr="00FF430B">
              <w:rPr>
                <w:noProof w:val="0"/>
              </w:rPr>
              <w:t xml:space="preserve">Micşorarea valorii contractului </w:t>
            </w:r>
            <w:r w:rsidRPr="00FF430B">
              <w:rPr>
                <w:noProof w:val="0"/>
                <w:lang w:eastAsia="ro-RO"/>
              </w:rPr>
              <w:t xml:space="preserve"> □</w:t>
            </w:r>
          </w:p>
          <w:p w:rsidR="00245E7B" w:rsidRPr="00FF430B" w:rsidRDefault="00245E7B" w:rsidP="00F03F5E">
            <w:pPr>
              <w:ind w:right="-1"/>
              <w:jc w:val="both"/>
              <w:rPr>
                <w:noProof w:val="0"/>
              </w:rPr>
            </w:pPr>
            <w:r w:rsidRPr="00FF430B">
              <w:rPr>
                <w:noProof w:val="0"/>
              </w:rPr>
              <w:t xml:space="preserve">Majorarea valorii contractului </w:t>
            </w:r>
            <w:r w:rsidRPr="00FF430B">
              <w:rPr>
                <w:noProof w:val="0"/>
                <w:lang w:eastAsia="ro-RO"/>
              </w:rPr>
              <w:t xml:space="preserve"> □</w:t>
            </w:r>
          </w:p>
          <w:p w:rsidR="00245E7B" w:rsidRPr="00FF430B" w:rsidRDefault="00245E7B" w:rsidP="00F03F5E">
            <w:pPr>
              <w:ind w:right="-1"/>
              <w:rPr>
                <w:noProof w:val="0"/>
              </w:rPr>
            </w:pPr>
            <w:r w:rsidRPr="00FF430B">
              <w:rPr>
                <w:noProof w:val="0"/>
              </w:rPr>
              <w:t xml:space="preserve">Modificarea termenului de executare/ prestare </w:t>
            </w:r>
            <w:r w:rsidRPr="00FF430B">
              <w:rPr>
                <w:noProof w:val="0"/>
                <w:lang w:eastAsia="ro-RO"/>
              </w:rPr>
              <w:t xml:space="preserve"> □</w:t>
            </w:r>
          </w:p>
          <w:p w:rsidR="00245E7B" w:rsidRPr="00FF430B" w:rsidRDefault="00245E7B" w:rsidP="00F03F5E">
            <w:pPr>
              <w:ind w:right="-1"/>
              <w:jc w:val="both"/>
              <w:rPr>
                <w:noProof w:val="0"/>
              </w:rPr>
            </w:pPr>
            <w:r w:rsidRPr="00FF430B">
              <w:rPr>
                <w:noProof w:val="0"/>
              </w:rPr>
              <w:t xml:space="preserve">Modificarea termenului de valabilitate </w:t>
            </w:r>
            <w:r w:rsidRPr="00FF430B">
              <w:rPr>
                <w:noProof w:val="0"/>
                <w:lang w:eastAsia="ro-RO"/>
              </w:rPr>
              <w:t xml:space="preserve"> □</w:t>
            </w:r>
          </w:p>
          <w:p w:rsidR="00245E7B" w:rsidRPr="00FF430B" w:rsidRDefault="00245E7B" w:rsidP="00F03F5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245E7B" w:rsidRPr="00FF430B" w:rsidRDefault="00245E7B" w:rsidP="00F03F5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Temeiul juridic</w:t>
            </w:r>
          </w:p>
        </w:tc>
        <w:tc>
          <w:tcPr>
            <w:tcW w:w="4786" w:type="dxa"/>
          </w:tcPr>
          <w:p w:rsidR="00245E7B" w:rsidRPr="00FF430B" w:rsidRDefault="00245E7B" w:rsidP="00F03F5E">
            <w:pPr>
              <w:ind w:right="-1"/>
              <w:jc w:val="both"/>
              <w:rPr>
                <w:noProof w:val="0"/>
              </w:rPr>
            </w:pPr>
            <w:r w:rsidRPr="00FF430B">
              <w:rPr>
                <w:i/>
                <w:noProof w:val="0"/>
                <w:lang w:eastAsia="ro-RO"/>
              </w:rPr>
              <w:t>[Indicați actul normativ, articol, alineat]</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245E7B" w:rsidRPr="00FF430B" w:rsidRDefault="00245E7B" w:rsidP="00F03F5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245E7B" w:rsidRPr="00FF430B" w:rsidRDefault="00245E7B" w:rsidP="00F03F5E">
            <w:pPr>
              <w:ind w:right="-1"/>
              <w:jc w:val="both"/>
              <w:rPr>
                <w:i/>
                <w:noProof w:val="0"/>
                <w:lang w:eastAsia="ro-RO"/>
              </w:rPr>
            </w:pPr>
            <w:r w:rsidRPr="00FF430B">
              <w:rPr>
                <w:i/>
                <w:noProof w:val="0"/>
                <w:lang w:eastAsia="ro-RO"/>
              </w:rPr>
              <w:t>[Se vor indica toate modificările operate anterior și valoarea acestora]</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lastRenderedPageBreak/>
              <w:t>Alte informații relevante</w:t>
            </w:r>
          </w:p>
        </w:tc>
        <w:tc>
          <w:tcPr>
            <w:tcW w:w="4786" w:type="dxa"/>
          </w:tcPr>
          <w:p w:rsidR="00245E7B" w:rsidRPr="00FF430B" w:rsidRDefault="00245E7B" w:rsidP="00F03F5E">
            <w:pPr>
              <w:ind w:right="-1"/>
              <w:jc w:val="both"/>
              <w:rPr>
                <w:noProof w:val="0"/>
                <w:lang w:eastAsia="ro-RO"/>
              </w:rPr>
            </w:pPr>
          </w:p>
        </w:tc>
      </w:tr>
    </w:tbl>
    <w:p w:rsidR="00245E7B" w:rsidRPr="00FF430B" w:rsidRDefault="00245E7B" w:rsidP="00245E7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245E7B" w:rsidRPr="00FF430B" w:rsidRDefault="00245E7B" w:rsidP="00245E7B">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245E7B" w:rsidRPr="00FF430B" w:rsidRDefault="00245E7B" w:rsidP="00245E7B">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E7B" w:rsidRPr="00FF430B" w:rsidRDefault="00245E7B" w:rsidP="00245E7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245E7B" w:rsidRPr="00FF430B" w:rsidRDefault="00245E7B" w:rsidP="00245E7B">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245E7B" w:rsidRPr="00FF430B" w:rsidRDefault="00245E7B" w:rsidP="00245E7B">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E7B" w:rsidRPr="00FF430B" w:rsidRDefault="00245E7B" w:rsidP="00245E7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245E7B" w:rsidRPr="00FF430B" w:rsidRDefault="00245E7B" w:rsidP="00245E7B">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245E7B" w:rsidRPr="00EC30C2" w:rsidTr="00F03F5E">
        <w:tc>
          <w:tcPr>
            <w:tcW w:w="2093" w:type="dxa"/>
            <w:vMerge w:val="restart"/>
            <w:shd w:val="clear" w:color="auto" w:fill="FFFFFF" w:themeFill="background1"/>
            <w:vAlign w:val="center"/>
          </w:tcPr>
          <w:p w:rsidR="00245E7B" w:rsidRPr="00FF430B" w:rsidRDefault="00245E7B" w:rsidP="00F03F5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245E7B" w:rsidRPr="00FF430B" w:rsidRDefault="00245E7B" w:rsidP="00F03F5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245E7B" w:rsidRPr="00FF430B" w:rsidRDefault="00245E7B" w:rsidP="00F03F5E">
            <w:pPr>
              <w:ind w:right="-1"/>
              <w:jc w:val="center"/>
              <w:rPr>
                <w:b/>
                <w:noProof w:val="0"/>
              </w:rPr>
            </w:pPr>
            <w:r w:rsidRPr="00FF430B">
              <w:rPr>
                <w:b/>
                <w:noProof w:val="0"/>
              </w:rPr>
              <w:t xml:space="preserve">Valoarea modificărilor </w:t>
            </w:r>
            <w:r w:rsidRPr="00FF430B">
              <w:rPr>
                <w:noProof w:val="0"/>
              </w:rPr>
              <w:t>(după caz)</w:t>
            </w:r>
          </w:p>
        </w:tc>
      </w:tr>
      <w:tr w:rsidR="00245E7B" w:rsidRPr="00EC30C2" w:rsidTr="00F03F5E">
        <w:tc>
          <w:tcPr>
            <w:tcW w:w="2093" w:type="dxa"/>
            <w:vMerge/>
            <w:shd w:val="clear" w:color="auto" w:fill="FFFFFF" w:themeFill="background1"/>
            <w:vAlign w:val="center"/>
          </w:tcPr>
          <w:p w:rsidR="00245E7B" w:rsidRPr="00FF430B" w:rsidRDefault="00245E7B" w:rsidP="00F03F5E">
            <w:pPr>
              <w:ind w:right="-1"/>
              <w:jc w:val="center"/>
              <w:rPr>
                <w:b/>
                <w:noProof w:val="0"/>
              </w:rPr>
            </w:pPr>
          </w:p>
        </w:tc>
        <w:tc>
          <w:tcPr>
            <w:tcW w:w="3402" w:type="dxa"/>
            <w:gridSpan w:val="2"/>
            <w:vMerge/>
            <w:shd w:val="clear" w:color="auto" w:fill="FFFFFF" w:themeFill="background1"/>
            <w:vAlign w:val="center"/>
          </w:tcPr>
          <w:p w:rsidR="00245E7B" w:rsidRPr="00FF430B" w:rsidRDefault="00245E7B" w:rsidP="00F03F5E">
            <w:pPr>
              <w:ind w:right="-1"/>
              <w:jc w:val="center"/>
              <w:rPr>
                <w:b/>
                <w:noProof w:val="0"/>
              </w:rPr>
            </w:pPr>
          </w:p>
        </w:tc>
        <w:tc>
          <w:tcPr>
            <w:tcW w:w="2161" w:type="dxa"/>
            <w:shd w:val="clear" w:color="auto" w:fill="FFFFFF" w:themeFill="background1"/>
            <w:vAlign w:val="center"/>
          </w:tcPr>
          <w:p w:rsidR="00245E7B" w:rsidRPr="00FF430B" w:rsidRDefault="00245E7B" w:rsidP="00F03F5E">
            <w:pPr>
              <w:ind w:right="-1"/>
              <w:jc w:val="center"/>
              <w:rPr>
                <w:b/>
                <w:noProof w:val="0"/>
              </w:rPr>
            </w:pPr>
            <w:r w:rsidRPr="00FF430B">
              <w:rPr>
                <w:b/>
                <w:noProof w:val="0"/>
              </w:rPr>
              <w:t>Fără TVA</w:t>
            </w:r>
          </w:p>
        </w:tc>
        <w:tc>
          <w:tcPr>
            <w:tcW w:w="1915" w:type="dxa"/>
            <w:shd w:val="clear" w:color="auto" w:fill="FFFFFF" w:themeFill="background1"/>
            <w:vAlign w:val="center"/>
          </w:tcPr>
          <w:p w:rsidR="00245E7B" w:rsidRPr="00FF430B" w:rsidRDefault="00245E7B" w:rsidP="00F03F5E">
            <w:pPr>
              <w:ind w:right="-1"/>
              <w:jc w:val="center"/>
              <w:rPr>
                <w:b/>
                <w:noProof w:val="0"/>
              </w:rPr>
            </w:pPr>
            <w:r w:rsidRPr="00FF430B">
              <w:rPr>
                <w:b/>
                <w:noProof w:val="0"/>
              </w:rPr>
              <w:t>Inclusiv TVA</w:t>
            </w:r>
          </w:p>
        </w:tc>
      </w:tr>
      <w:tr w:rsidR="00245E7B" w:rsidRPr="00EC30C2" w:rsidTr="00F03F5E">
        <w:tc>
          <w:tcPr>
            <w:tcW w:w="2093" w:type="dxa"/>
          </w:tcPr>
          <w:p w:rsidR="00245E7B" w:rsidRPr="00FF430B" w:rsidRDefault="00245E7B" w:rsidP="00F03F5E">
            <w:pPr>
              <w:jc w:val="both"/>
              <w:rPr>
                <w:noProof w:val="0"/>
              </w:rPr>
            </w:pPr>
          </w:p>
        </w:tc>
        <w:tc>
          <w:tcPr>
            <w:tcW w:w="1735" w:type="dxa"/>
          </w:tcPr>
          <w:p w:rsidR="00245E7B" w:rsidRPr="00FF430B" w:rsidRDefault="00245E7B" w:rsidP="00F03F5E">
            <w:pPr>
              <w:jc w:val="both"/>
              <w:rPr>
                <w:noProof w:val="0"/>
              </w:rPr>
            </w:pPr>
          </w:p>
        </w:tc>
        <w:tc>
          <w:tcPr>
            <w:tcW w:w="1667" w:type="dxa"/>
          </w:tcPr>
          <w:p w:rsidR="00245E7B" w:rsidRPr="00FF430B" w:rsidRDefault="00245E7B" w:rsidP="00F03F5E">
            <w:pPr>
              <w:jc w:val="both"/>
              <w:rPr>
                <w:noProof w:val="0"/>
              </w:rPr>
            </w:pPr>
          </w:p>
        </w:tc>
        <w:tc>
          <w:tcPr>
            <w:tcW w:w="2161" w:type="dxa"/>
          </w:tcPr>
          <w:p w:rsidR="00245E7B" w:rsidRPr="00FF430B" w:rsidRDefault="00245E7B" w:rsidP="00F03F5E">
            <w:pPr>
              <w:jc w:val="both"/>
              <w:rPr>
                <w:noProof w:val="0"/>
              </w:rPr>
            </w:pPr>
          </w:p>
        </w:tc>
        <w:tc>
          <w:tcPr>
            <w:tcW w:w="1915" w:type="dxa"/>
          </w:tcPr>
          <w:p w:rsidR="00245E7B" w:rsidRPr="00FF430B" w:rsidRDefault="00245E7B" w:rsidP="00F03F5E">
            <w:pPr>
              <w:jc w:val="both"/>
              <w:rPr>
                <w:noProof w:val="0"/>
              </w:rPr>
            </w:pPr>
          </w:p>
        </w:tc>
      </w:tr>
    </w:tbl>
    <w:p w:rsidR="00245E7B" w:rsidRPr="00FF430B" w:rsidRDefault="00245E7B" w:rsidP="00245E7B">
      <w:pPr>
        <w:spacing w:before="240"/>
        <w:ind w:right="-1"/>
        <w:jc w:val="both"/>
        <w:rPr>
          <w:b/>
          <w:noProof w:val="0"/>
          <w:sz w:val="22"/>
          <w:szCs w:val="22"/>
        </w:rPr>
      </w:pPr>
      <w:r w:rsidRPr="00FF430B">
        <w:rPr>
          <w:b/>
          <w:noProof w:val="0"/>
          <w:sz w:val="22"/>
          <w:szCs w:val="22"/>
        </w:rPr>
        <w:t>Conducătorul grupului de lucru:</w:t>
      </w:r>
    </w:p>
    <w:p w:rsidR="00245E7B" w:rsidRPr="00FF430B" w:rsidRDefault="00245E7B" w:rsidP="00245E7B">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245E7B" w:rsidRPr="00FF430B" w:rsidRDefault="00245E7B" w:rsidP="00245E7B">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245E7B" w:rsidRPr="00FF430B" w:rsidRDefault="00245E7B" w:rsidP="00245E7B">
      <w:pPr>
        <w:keepNext/>
        <w:tabs>
          <w:tab w:val="left" w:pos="1134"/>
        </w:tabs>
        <w:suppressAutoHyphens/>
        <w:ind w:right="-1"/>
        <w:jc w:val="both"/>
        <w:outlineLvl w:val="1"/>
        <w:rPr>
          <w:b/>
          <w:iCs/>
          <w:noProof w:val="0"/>
          <w:color w:val="000000"/>
          <w:sz w:val="22"/>
          <w:szCs w:val="22"/>
          <w:lang w:eastAsia="zh-CN"/>
        </w:rPr>
      </w:pPr>
    </w:p>
    <w:p w:rsidR="00245E7B" w:rsidRPr="00FF430B" w:rsidRDefault="00245E7B" w:rsidP="00245E7B">
      <w:pPr>
        <w:keepNext/>
        <w:tabs>
          <w:tab w:val="left" w:pos="1134"/>
        </w:tabs>
        <w:suppressAutoHyphens/>
        <w:ind w:right="-1"/>
        <w:jc w:val="center"/>
        <w:outlineLvl w:val="1"/>
        <w:rPr>
          <w:b/>
          <w:iCs/>
          <w:noProof w:val="0"/>
          <w:color w:val="000000"/>
          <w:sz w:val="22"/>
          <w:szCs w:val="22"/>
          <w:lang w:eastAsia="zh-CN"/>
        </w:rPr>
      </w:pPr>
    </w:p>
    <w:p w:rsidR="00245E7B" w:rsidRPr="00FF430B" w:rsidRDefault="00245E7B" w:rsidP="00245E7B">
      <w:pPr>
        <w:rPr>
          <w:noProof w:val="0"/>
          <w:lang w:eastAsia="zh-CN"/>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a7"/>
        <w:tabs>
          <w:tab w:val="left" w:pos="567"/>
        </w:tabs>
        <w:rPr>
          <w:rFonts w:asciiTheme="majorHAnsi" w:hAnsiTheme="majorHAnsi" w:cstheme="majorHAnsi"/>
          <w:b/>
          <w:szCs w:val="24"/>
        </w:rPr>
      </w:pPr>
      <w:bookmarkStart w:id="48" w:name="_Toc449692096"/>
      <w:bookmarkEnd w:id="47"/>
    </w:p>
    <w:p w:rsidR="00245E7B" w:rsidRPr="00FF430B" w:rsidRDefault="00245E7B" w:rsidP="00245E7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245E7B" w:rsidRPr="00FF430B" w:rsidRDefault="00245E7B" w:rsidP="00245E7B">
      <w:pPr>
        <w:pStyle w:val="a7"/>
        <w:tabs>
          <w:tab w:val="left" w:pos="-142"/>
        </w:tabs>
        <w:spacing w:before="240"/>
        <w:jc w:val="center"/>
        <w:rPr>
          <w:rFonts w:asciiTheme="majorHAnsi" w:hAnsiTheme="majorHAnsi" w:cstheme="majorHAnsi"/>
          <w:szCs w:val="24"/>
        </w:rPr>
      </w:pPr>
    </w:p>
    <w:p w:rsidR="00245E7B" w:rsidRPr="00FF430B" w:rsidRDefault="00245E7B" w:rsidP="00245E7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8</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245E7B" w:rsidRPr="00FF430B" w:rsidRDefault="00245E7B" w:rsidP="00245E7B">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shd w:val="clear" w:color="auto" w:fill="FFFFFF" w:themeFill="background1"/>
        <w:spacing w:before="120"/>
        <w:rPr>
          <w:b/>
          <w:noProof w:val="0"/>
          <w:lang w:eastAsia="ru-RU"/>
        </w:rPr>
      </w:pPr>
      <w:r w:rsidRPr="00FF430B">
        <w:rPr>
          <w:rFonts w:eastAsia="Calibri"/>
        </w:rPr>
        <w:lastRenderedPageBreak/>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9</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7"/>
        <w:tabs>
          <w:tab w:val="left" w:pos="567"/>
        </w:tabs>
        <w:spacing w:line="360" w:lineRule="auto"/>
        <w:rPr>
          <w:rFonts w:ascii="Times New Roman" w:hAnsi="Times New Roman"/>
          <w:szCs w:val="24"/>
        </w:rPr>
      </w:pPr>
    </w:p>
    <w:bookmarkEnd w:id="48"/>
    <w:p w:rsidR="00245E7B" w:rsidRPr="00FF430B" w:rsidRDefault="00245E7B" w:rsidP="00245E7B">
      <w:pPr>
        <w:pStyle w:val="a7"/>
        <w:tabs>
          <w:tab w:val="left" w:pos="567"/>
        </w:tabs>
        <w:rPr>
          <w:rFonts w:ascii="Times New Roman" w:hAnsi="Times New Roman"/>
          <w:b/>
          <w:szCs w:val="24"/>
        </w:rPr>
      </w:pPr>
    </w:p>
    <w:p w:rsidR="00245E7B" w:rsidRPr="00FF430B" w:rsidRDefault="00245E7B" w:rsidP="00245E7B">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w:t>
      </w:r>
    </w:p>
    <w:p w:rsidR="00245E7B" w:rsidRPr="00FF430B" w:rsidRDefault="00245E7B" w:rsidP="00245E7B">
      <w:pPr>
        <w:pStyle w:val="a7"/>
        <w:tabs>
          <w:tab w:val="left" w:pos="567"/>
        </w:tabs>
        <w:rPr>
          <w:rFonts w:ascii="Times New Roman" w:hAnsi="Times New Roman"/>
          <w:b/>
          <w:szCs w:val="24"/>
        </w:rPr>
      </w:pP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45E7B" w:rsidRPr="00FF430B" w:rsidRDefault="00245E7B" w:rsidP="00245E7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245E7B" w:rsidRPr="00FF430B" w:rsidRDefault="00245E7B" w:rsidP="00245E7B">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245E7B" w:rsidRPr="00FF430B" w:rsidRDefault="00245E7B" w:rsidP="00245E7B">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245E7B" w:rsidRPr="00FF430B" w:rsidRDefault="00245E7B" w:rsidP="00245E7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245E7B" w:rsidRPr="00FF430B" w:rsidRDefault="00245E7B" w:rsidP="00245E7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245E7B" w:rsidRPr="00FF430B" w:rsidRDefault="00245E7B" w:rsidP="00245E7B">
      <w:pPr>
        <w:pStyle w:val="a7"/>
        <w:tabs>
          <w:tab w:val="left" w:pos="567"/>
        </w:tabs>
        <w:ind w:hanging="502"/>
        <w:rPr>
          <w:rFonts w:ascii="Times New Roman" w:hAnsi="Times New Roman"/>
          <w:szCs w:val="24"/>
        </w:rPr>
      </w:pP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245E7B" w:rsidRPr="00FF430B" w:rsidRDefault="00245E7B" w:rsidP="00245E7B">
      <w:pPr>
        <w:spacing w:after="200" w:line="276" w:lineRule="auto"/>
        <w:jc w:val="center"/>
        <w:rPr>
          <w:lang w:eastAsia="zh-CN"/>
        </w:rPr>
      </w:pPr>
      <w:bookmarkStart w:id="49" w:name="_Toc449692097"/>
    </w:p>
    <w:p w:rsidR="00245E7B" w:rsidRPr="00FF430B" w:rsidRDefault="00245E7B" w:rsidP="00245E7B">
      <w:pPr>
        <w:spacing w:after="200" w:line="276" w:lineRule="auto"/>
        <w:jc w:val="center"/>
        <w:rPr>
          <w:lang w:eastAsia="zh-CN"/>
        </w:rPr>
      </w:pPr>
    </w:p>
    <w:p w:rsidR="00245E7B" w:rsidRPr="00FF430B" w:rsidRDefault="00245E7B" w:rsidP="00245E7B">
      <w:pPr>
        <w:spacing w:after="200" w:line="276" w:lineRule="auto"/>
        <w:jc w:val="center"/>
        <w:rPr>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10</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after="200" w:line="276" w:lineRule="auto"/>
        <w:jc w:val="center"/>
        <w:rPr>
          <w:lang w:eastAsia="zh-CN"/>
        </w:rPr>
      </w:pPr>
    </w:p>
    <w:p w:rsidR="00245E7B" w:rsidRPr="00FF430B" w:rsidRDefault="00245E7B" w:rsidP="00245E7B">
      <w:pPr>
        <w:rPr>
          <w:lang w:eastAsia="zh-CN"/>
        </w:rPr>
      </w:pPr>
    </w:p>
    <w:bookmarkEnd w:id="49"/>
    <w:p w:rsidR="00245E7B" w:rsidRPr="00FF430B" w:rsidRDefault="00245E7B" w:rsidP="00245E7B">
      <w:pPr>
        <w:jc w:val="center"/>
        <w:rPr>
          <w:b/>
        </w:rPr>
      </w:pP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245E7B" w:rsidRPr="00FF430B" w:rsidRDefault="00245E7B" w:rsidP="00245E7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45E7B" w:rsidRPr="00EC30C2" w:rsidTr="00F03F5E">
        <w:trPr>
          <w:cantSplit/>
          <w:trHeight w:val="300"/>
        </w:trPr>
        <w:tc>
          <w:tcPr>
            <w:tcW w:w="709"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Nr.</w:t>
            </w:r>
          </w:p>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(n)</w:t>
            </w:r>
          </w:p>
        </w:tc>
      </w:tr>
      <w:tr w:rsidR="00245E7B" w:rsidRPr="00EC30C2" w:rsidTr="00F03F5E">
        <w:trPr>
          <w:cantSplit/>
          <w:trHeight w:val="24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5490" w:type="dxa"/>
            <w:gridSpan w:val="7"/>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Luna</w:t>
            </w:r>
          </w:p>
        </w:tc>
      </w:tr>
      <w:tr w:rsidR="00245E7B" w:rsidRPr="00EC30C2" w:rsidTr="00F03F5E">
        <w:trPr>
          <w:cantSplit/>
          <w:trHeight w:val="12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103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w:t>
            </w:r>
          </w:p>
        </w:tc>
      </w:tr>
      <w:tr w:rsidR="00245E7B" w:rsidRPr="00EC30C2" w:rsidTr="00F03F5E">
        <w:trPr>
          <w:cantSplit/>
          <w:trHeight w:val="180"/>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37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01</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41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3.</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02</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593"/>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n …</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bl>
    <w:p w:rsidR="00245E7B" w:rsidRPr="00FF430B" w:rsidRDefault="00245E7B" w:rsidP="00245E7B">
      <w:pPr>
        <w:jc w:val="both"/>
      </w:pPr>
    </w:p>
    <w:p w:rsidR="00245E7B" w:rsidRPr="00FF430B" w:rsidRDefault="00245E7B" w:rsidP="00245E7B">
      <w:pPr>
        <w:jc w:val="both"/>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center"/>
        <w:rPr>
          <w:rFonts w:eastAsia="PMingLiU"/>
          <w:lang w:eastAsia="zh-CN"/>
        </w:rPr>
      </w:pP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245E7B" w:rsidRPr="00FF430B" w:rsidRDefault="00245E7B" w:rsidP="00245E7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45E7B" w:rsidRPr="00EC30C2" w:rsidTr="00F03F5E">
        <w:trPr>
          <w:cantSplit/>
          <w:trHeight w:val="300"/>
        </w:trPr>
        <w:tc>
          <w:tcPr>
            <w:tcW w:w="709"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Nr.</w:t>
            </w:r>
          </w:p>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(n)</w:t>
            </w:r>
          </w:p>
        </w:tc>
      </w:tr>
      <w:tr w:rsidR="00245E7B" w:rsidRPr="00EC30C2" w:rsidTr="00F03F5E">
        <w:trPr>
          <w:cantSplit/>
          <w:trHeight w:val="24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5490" w:type="dxa"/>
            <w:gridSpan w:val="7"/>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Luna</w:t>
            </w:r>
          </w:p>
        </w:tc>
      </w:tr>
      <w:tr w:rsidR="00245E7B" w:rsidRPr="00EC30C2" w:rsidTr="00F03F5E">
        <w:trPr>
          <w:cantSplit/>
          <w:trHeight w:val="12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103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w:t>
            </w:r>
          </w:p>
        </w:tc>
      </w:tr>
      <w:tr w:rsidR="00245E7B" w:rsidRPr="00EC30C2" w:rsidTr="00F03F5E">
        <w:trPr>
          <w:cantSplit/>
          <w:trHeight w:val="180"/>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1</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37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 xml:space="preserve">2. </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2</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41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3.</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3</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593"/>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n</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bookmarkEnd w:id="50"/>
    <w:p w:rsidR="00245E7B" w:rsidRPr="00FF430B" w:rsidRDefault="00245E7B" w:rsidP="00245E7B">
      <w:pPr>
        <w:rPr>
          <w:rFonts w:eastAsia="PMingLiU"/>
          <w:b/>
          <w:lang w:eastAsia="zh-CN"/>
        </w:rPr>
      </w:pPr>
    </w:p>
    <w:p w:rsidR="00245E7B" w:rsidRPr="00FF430B" w:rsidRDefault="00245E7B" w:rsidP="00245E7B">
      <w:pPr>
        <w:jc w:val="center"/>
        <w:rPr>
          <w:rFonts w:eastAsia="PMingLiU"/>
          <w:b/>
          <w:noProof w:val="0"/>
          <w:lang w:eastAsia="zh-CN"/>
        </w:rPr>
      </w:pPr>
      <w:r w:rsidRPr="00FF430B">
        <w:rPr>
          <w:rFonts w:eastAsia="PMingLiU"/>
          <w:b/>
          <w:lang w:eastAsia="zh-CN"/>
        </w:rPr>
        <w:t>DECLARAȚIE</w:t>
      </w:r>
    </w:p>
    <w:p w:rsidR="00245E7B" w:rsidRPr="00FF430B" w:rsidRDefault="00245E7B" w:rsidP="00245E7B">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245E7B" w:rsidRPr="00FF430B" w:rsidRDefault="00245E7B" w:rsidP="00245E7B">
      <w:pPr>
        <w:pStyle w:val="a7"/>
        <w:tabs>
          <w:tab w:val="left" w:pos="567"/>
        </w:tabs>
        <w:jc w:val="center"/>
        <w:rPr>
          <w:rFonts w:ascii="Times New Roman" w:hAnsi="Times New Roman"/>
          <w:b/>
          <w:szCs w:val="24"/>
        </w:rPr>
      </w:pP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245E7B" w:rsidRPr="00FF430B" w:rsidRDefault="00245E7B" w:rsidP="00245E7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245E7B" w:rsidRPr="00FF430B" w:rsidRDefault="00245E7B" w:rsidP="00245E7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245E7B" w:rsidRPr="00FF430B" w:rsidRDefault="00245E7B" w:rsidP="00245E7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245E7B" w:rsidRPr="00FF430B" w:rsidRDefault="00245E7B" w:rsidP="00245E7B">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245E7B" w:rsidRPr="00FF430B" w:rsidRDefault="00245E7B" w:rsidP="00245E7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245E7B" w:rsidRPr="00FF430B" w:rsidRDefault="00245E7B" w:rsidP="00245E7B">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245E7B" w:rsidRPr="00FF430B" w:rsidRDefault="00245E7B" w:rsidP="00245E7B">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245E7B" w:rsidRPr="00FF430B" w:rsidRDefault="00245E7B" w:rsidP="00245E7B">
      <w:pPr>
        <w:rPr>
          <w:rFonts w:eastAsia="MS Mincho"/>
          <w:lang w:eastAsia="zh-CN"/>
        </w:rPr>
      </w:pPr>
    </w:p>
    <w:p w:rsidR="00245E7B" w:rsidRPr="00FF430B" w:rsidRDefault="00245E7B" w:rsidP="00245E7B">
      <w:pPr>
        <w:rPr>
          <w:rFonts w:eastAsia="MS Mincho"/>
          <w:lang w:eastAsia="zh-CN"/>
        </w:rPr>
      </w:pPr>
      <w:r w:rsidRPr="00FF430B">
        <w:rPr>
          <w:rFonts w:eastAsia="MS Mincho"/>
          <w:lang w:eastAsia="zh-CN"/>
        </w:rPr>
        <w:t>Data completării:______________________</w:t>
      </w:r>
    </w:p>
    <w:p w:rsidR="00245E7B" w:rsidRPr="00FF430B" w:rsidRDefault="00245E7B" w:rsidP="00245E7B">
      <w:pPr>
        <w:jc w:val="both"/>
        <w:rPr>
          <w:rFonts w:eastAsia="PMingLiU"/>
          <w:lang w:eastAsia="zh-CN"/>
        </w:rPr>
      </w:pPr>
      <w:r w:rsidRPr="00FF430B">
        <w:rPr>
          <w:rFonts w:eastAsia="PMingLiU"/>
          <w:lang w:eastAsia="zh-CN"/>
        </w:rPr>
        <w:t>Semnat: 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b/>
          <w:lang w:eastAsia="zh-CN"/>
        </w:rPr>
      </w:pPr>
      <w:r w:rsidRPr="00FF430B">
        <w:rPr>
          <w:rFonts w:eastAsia="PMingLiU"/>
          <w:lang w:eastAsia="zh-CN"/>
        </w:rPr>
        <w:t>Denumirea întreprinderii: __________________________</w:t>
      </w:r>
    </w:p>
    <w:p w:rsidR="00245E7B" w:rsidRPr="00FF430B" w:rsidRDefault="00245E7B" w:rsidP="00245E7B">
      <w:pPr>
        <w:spacing w:after="200" w:line="276" w:lineRule="auto"/>
        <w:rPr>
          <w:rFonts w:eastAsia="PMingLiU"/>
          <w:lang w:eastAsia="zh-CN"/>
        </w:rPr>
      </w:pPr>
      <w:bookmarkStart w:id="51" w:name="_Toc449692109"/>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13</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bookmarkEnd w:id="51"/>
    <w:p w:rsidR="00245E7B" w:rsidRPr="00FF430B" w:rsidRDefault="00245E7B" w:rsidP="00245E7B">
      <w:pPr>
        <w:jc w:val="center"/>
        <w:rPr>
          <w:b/>
        </w:rPr>
      </w:pPr>
    </w:p>
    <w:p w:rsidR="00245E7B" w:rsidRPr="00FF430B" w:rsidRDefault="00245E7B" w:rsidP="00245E7B">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245E7B" w:rsidRPr="00FF430B" w:rsidRDefault="00245E7B" w:rsidP="00245E7B">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245E7B" w:rsidRPr="00EC30C2" w:rsidTr="00F03F5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Nr</w:t>
            </w:r>
          </w:p>
          <w:p w:rsidR="00245E7B" w:rsidRPr="00FF430B" w:rsidRDefault="00245E7B" w:rsidP="00F03F5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 xml:space="preserve">Preţul contractului/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bl>
    <w:p w:rsidR="00245E7B" w:rsidRPr="00FF430B" w:rsidRDefault="00245E7B" w:rsidP="00245E7B">
      <w:pPr>
        <w:jc w:val="both"/>
      </w:pPr>
    </w:p>
    <w:p w:rsidR="00245E7B" w:rsidRPr="00FF430B" w:rsidRDefault="00245E7B" w:rsidP="00245E7B">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w:t>
      </w:r>
    </w:p>
    <w:p w:rsidR="00245E7B" w:rsidRPr="00FF430B" w:rsidRDefault="00245E7B" w:rsidP="00245E7B">
      <w:pPr>
        <w:spacing w:after="200" w:line="276" w:lineRule="auto"/>
        <w:rPr>
          <w:rFonts w:eastAsia="PMingLiU"/>
          <w:lang w:eastAsia="zh-CN"/>
        </w:rPr>
      </w:pPr>
      <w:bookmarkStart w:id="52" w:name="_Toc449692110"/>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14</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52"/>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245E7B" w:rsidRPr="00FF430B" w:rsidRDefault="00245E7B" w:rsidP="00245E7B">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245E7B" w:rsidRPr="00FF430B" w:rsidRDefault="00245E7B" w:rsidP="00245E7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45E7B" w:rsidRPr="00EC30C2" w:rsidTr="00F03F5E">
        <w:trPr>
          <w:trHeight w:val="700"/>
        </w:trPr>
        <w:tc>
          <w:tcPr>
            <w:tcW w:w="720" w:type="dxa"/>
          </w:tcPr>
          <w:p w:rsidR="00245E7B" w:rsidRPr="00FF430B" w:rsidRDefault="00245E7B" w:rsidP="00F03F5E">
            <w:pPr>
              <w:tabs>
                <w:tab w:val="left" w:pos="567"/>
                <w:tab w:val="left" w:pos="1134"/>
              </w:tabs>
              <w:ind w:left="360"/>
              <w:jc w:val="both"/>
              <w:outlineLvl w:val="0"/>
              <w:rPr>
                <w:b/>
              </w:rPr>
            </w:pPr>
          </w:p>
          <w:p w:rsidR="00245E7B" w:rsidRPr="00FF430B" w:rsidRDefault="00245E7B" w:rsidP="00F03F5E">
            <w:pPr>
              <w:tabs>
                <w:tab w:val="left" w:pos="567"/>
              </w:tabs>
              <w:jc w:val="both"/>
              <w:rPr>
                <w:b/>
              </w:rPr>
            </w:pPr>
            <w:r w:rsidRPr="00FF430B">
              <w:rPr>
                <w:b/>
              </w:rPr>
              <w:t>Nr.</w:t>
            </w:r>
          </w:p>
          <w:p w:rsidR="00245E7B" w:rsidRPr="00FF430B" w:rsidRDefault="00245E7B" w:rsidP="00F03F5E">
            <w:pPr>
              <w:tabs>
                <w:tab w:val="left" w:pos="567"/>
              </w:tabs>
              <w:jc w:val="both"/>
              <w:rPr>
                <w:b/>
              </w:rPr>
            </w:pPr>
            <w:r w:rsidRPr="00FF430B">
              <w:rPr>
                <w:b/>
              </w:rPr>
              <w:t>d/o</w:t>
            </w:r>
          </w:p>
        </w:tc>
        <w:tc>
          <w:tcPr>
            <w:tcW w:w="4680" w:type="dxa"/>
            <w:vAlign w:val="center"/>
          </w:tcPr>
          <w:p w:rsidR="00245E7B" w:rsidRPr="00FF430B" w:rsidRDefault="00245E7B" w:rsidP="00F03F5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Unitatea de măsură</w:t>
            </w:r>
          </w:p>
          <w:p w:rsidR="00245E7B" w:rsidRPr="00FF430B" w:rsidRDefault="00245E7B" w:rsidP="00F03F5E">
            <w:pPr>
              <w:tabs>
                <w:tab w:val="left" w:pos="567"/>
              </w:tabs>
              <w:jc w:val="center"/>
              <w:rPr>
                <w:b/>
              </w:rPr>
            </w:pPr>
            <w:r w:rsidRPr="00FF430B">
              <w:rPr>
                <w:b/>
              </w:rPr>
              <w:t>(bucăţi şi seturi)</w:t>
            </w:r>
          </w:p>
        </w:tc>
        <w:tc>
          <w:tcPr>
            <w:tcW w:w="1289"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Asigurate din dotare</w:t>
            </w:r>
          </w:p>
        </w:tc>
        <w:tc>
          <w:tcPr>
            <w:tcW w:w="1544"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Asigurate de la terţi sau din alte surse</w:t>
            </w:r>
          </w:p>
        </w:tc>
      </w:tr>
      <w:tr w:rsidR="00245E7B" w:rsidRPr="00EC30C2" w:rsidTr="00F03F5E">
        <w:trPr>
          <w:trHeight w:val="240"/>
        </w:trPr>
        <w:tc>
          <w:tcPr>
            <w:tcW w:w="720" w:type="dxa"/>
          </w:tcPr>
          <w:p w:rsidR="00245E7B" w:rsidRPr="00FF430B" w:rsidRDefault="00245E7B" w:rsidP="00F03F5E">
            <w:pPr>
              <w:tabs>
                <w:tab w:val="left" w:pos="567"/>
              </w:tabs>
              <w:jc w:val="both"/>
              <w:rPr>
                <w:b/>
              </w:rPr>
            </w:pPr>
            <w:r w:rsidRPr="00FF430B">
              <w:rPr>
                <w:b/>
              </w:rPr>
              <w:t>0</w:t>
            </w:r>
          </w:p>
        </w:tc>
        <w:tc>
          <w:tcPr>
            <w:tcW w:w="4680" w:type="dxa"/>
          </w:tcPr>
          <w:p w:rsidR="00245E7B" w:rsidRPr="00FF430B" w:rsidRDefault="00245E7B" w:rsidP="00F03F5E">
            <w:pPr>
              <w:tabs>
                <w:tab w:val="left" w:pos="567"/>
              </w:tabs>
              <w:jc w:val="both"/>
              <w:rPr>
                <w:b/>
              </w:rPr>
            </w:pPr>
            <w:r w:rsidRPr="00FF430B">
              <w:rPr>
                <w:b/>
              </w:rPr>
              <w:t xml:space="preserve">                             1</w:t>
            </w:r>
          </w:p>
        </w:tc>
        <w:tc>
          <w:tcPr>
            <w:tcW w:w="1260" w:type="dxa"/>
          </w:tcPr>
          <w:p w:rsidR="00245E7B" w:rsidRPr="00FF430B" w:rsidRDefault="00245E7B" w:rsidP="00F03F5E">
            <w:pPr>
              <w:tabs>
                <w:tab w:val="left" w:pos="567"/>
              </w:tabs>
              <w:jc w:val="both"/>
              <w:rPr>
                <w:b/>
              </w:rPr>
            </w:pPr>
            <w:r w:rsidRPr="00FF430B">
              <w:rPr>
                <w:b/>
              </w:rPr>
              <w:t>2</w:t>
            </w:r>
          </w:p>
        </w:tc>
        <w:tc>
          <w:tcPr>
            <w:tcW w:w="1289" w:type="dxa"/>
          </w:tcPr>
          <w:p w:rsidR="00245E7B" w:rsidRPr="00FF430B" w:rsidRDefault="00245E7B" w:rsidP="00F03F5E">
            <w:pPr>
              <w:tabs>
                <w:tab w:val="left" w:pos="567"/>
              </w:tabs>
              <w:jc w:val="both"/>
              <w:rPr>
                <w:b/>
              </w:rPr>
            </w:pPr>
            <w:r w:rsidRPr="00FF430B">
              <w:rPr>
                <w:b/>
              </w:rPr>
              <w:t>3</w:t>
            </w:r>
          </w:p>
        </w:tc>
        <w:tc>
          <w:tcPr>
            <w:tcW w:w="1544" w:type="dxa"/>
          </w:tcPr>
          <w:p w:rsidR="00245E7B" w:rsidRPr="00FF430B" w:rsidRDefault="00245E7B" w:rsidP="00F03F5E">
            <w:pPr>
              <w:tabs>
                <w:tab w:val="left" w:pos="567"/>
              </w:tabs>
              <w:jc w:val="both"/>
              <w:rPr>
                <w:b/>
              </w:rPr>
            </w:pPr>
            <w:r w:rsidRPr="00FF430B">
              <w:rPr>
                <w:b/>
              </w:rPr>
              <w:t>4</w:t>
            </w: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1.</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2.</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3.</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keepNext/>
              <w:keepLines/>
              <w:tabs>
                <w:tab w:val="left" w:pos="567"/>
              </w:tabs>
              <w:spacing w:before="200"/>
              <w:jc w:val="both"/>
              <w:outlineLvl w:val="2"/>
            </w:pP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n</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spacing w:after="200" w:line="276" w:lineRule="auto"/>
        <w:jc w:val="center"/>
        <w:rPr>
          <w:rFonts w:eastAsia="PMingLiU"/>
          <w:lang w:eastAsia="zh-CN"/>
        </w:rPr>
      </w:pPr>
      <w:bookmarkStart w:id="59" w:name="_Toc449692113"/>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59"/>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ind w:firstLine="709"/>
        <w:jc w:val="center"/>
        <w:rPr>
          <w:rFonts w:eastAsia="PMingLiU"/>
          <w:b/>
          <w:lang w:eastAsia="zh-CN"/>
        </w:rPr>
      </w:pPr>
      <w:r w:rsidRPr="00FF430B">
        <w:rPr>
          <w:rFonts w:eastAsia="PMingLiU"/>
          <w:b/>
          <w:lang w:eastAsia="zh-CN"/>
        </w:rPr>
        <w:t>DECLARAŢIE</w:t>
      </w:r>
    </w:p>
    <w:p w:rsidR="00245E7B" w:rsidRPr="00FF430B" w:rsidRDefault="00245E7B" w:rsidP="00245E7B">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245E7B" w:rsidRPr="00FF430B" w:rsidRDefault="00245E7B" w:rsidP="00245E7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245E7B" w:rsidRPr="00EC30C2" w:rsidTr="00F03F5E">
        <w:trPr>
          <w:cantSplit/>
          <w:trHeight w:val="1942"/>
        </w:trPr>
        <w:tc>
          <w:tcPr>
            <w:tcW w:w="273" w:type="pct"/>
            <w:vAlign w:val="center"/>
          </w:tcPr>
          <w:p w:rsidR="00245E7B" w:rsidRPr="00FF430B" w:rsidRDefault="00245E7B" w:rsidP="00F03F5E">
            <w:pPr>
              <w:tabs>
                <w:tab w:val="left" w:pos="567"/>
              </w:tabs>
              <w:jc w:val="center"/>
              <w:rPr>
                <w:b/>
                <w:bCs/>
              </w:rPr>
            </w:pPr>
          </w:p>
          <w:p w:rsidR="00245E7B" w:rsidRPr="00FF430B" w:rsidRDefault="00245E7B" w:rsidP="00F03F5E">
            <w:pPr>
              <w:tabs>
                <w:tab w:val="left" w:pos="567"/>
              </w:tabs>
              <w:jc w:val="center"/>
              <w:rPr>
                <w:b/>
                <w:bCs/>
              </w:rPr>
            </w:pPr>
            <w:r w:rsidRPr="00FF430B">
              <w:rPr>
                <w:b/>
                <w:bCs/>
              </w:rPr>
              <w:t>Nr.</w:t>
            </w:r>
          </w:p>
          <w:p w:rsidR="00245E7B" w:rsidRPr="00FF430B" w:rsidRDefault="00245E7B" w:rsidP="00F03F5E">
            <w:pPr>
              <w:tabs>
                <w:tab w:val="left" w:pos="567"/>
              </w:tabs>
              <w:jc w:val="center"/>
              <w:rPr>
                <w:b/>
                <w:bCs/>
              </w:rPr>
            </w:pPr>
            <w:r w:rsidRPr="00FF430B">
              <w:rPr>
                <w:b/>
                <w:bCs/>
              </w:rPr>
              <w:t>d/o</w:t>
            </w:r>
          </w:p>
        </w:tc>
        <w:tc>
          <w:tcPr>
            <w:tcW w:w="727" w:type="pct"/>
            <w:vAlign w:val="center"/>
          </w:tcPr>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s>
              <w:jc w:val="center"/>
              <w:rPr>
                <w:b/>
                <w:bCs/>
              </w:rPr>
            </w:pPr>
            <w:r w:rsidRPr="00FF430B">
              <w:rPr>
                <w:b/>
                <w:bCs/>
              </w:rPr>
              <w:t>Funcţia</w:t>
            </w:r>
          </w:p>
        </w:tc>
        <w:tc>
          <w:tcPr>
            <w:tcW w:w="1000" w:type="pct"/>
            <w:vAlign w:val="center"/>
          </w:tcPr>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s>
              <w:jc w:val="center"/>
              <w:rPr>
                <w:b/>
                <w:bCs/>
              </w:rPr>
            </w:pPr>
            <w:r w:rsidRPr="00FF430B">
              <w:rPr>
                <w:b/>
                <w:bCs/>
              </w:rPr>
              <w:t>Studii de specialitate</w:t>
            </w:r>
          </w:p>
        </w:tc>
        <w:tc>
          <w:tcPr>
            <w:tcW w:w="1036" w:type="pct"/>
            <w:vAlign w:val="center"/>
          </w:tcPr>
          <w:p w:rsidR="00245E7B" w:rsidRPr="00FF430B" w:rsidRDefault="00245E7B" w:rsidP="00F03F5E">
            <w:pPr>
              <w:tabs>
                <w:tab w:val="left" w:pos="567"/>
              </w:tabs>
              <w:jc w:val="center"/>
              <w:rPr>
                <w:b/>
                <w:bCs/>
              </w:rPr>
            </w:pPr>
            <w:r w:rsidRPr="00FF430B">
              <w:rPr>
                <w:b/>
                <w:bCs/>
              </w:rPr>
              <w:t>Vechimea în  munca de specialitate (ani)</w:t>
            </w:r>
          </w:p>
        </w:tc>
        <w:tc>
          <w:tcPr>
            <w:tcW w:w="1056" w:type="pct"/>
            <w:vAlign w:val="center"/>
          </w:tcPr>
          <w:p w:rsidR="00245E7B" w:rsidRPr="00FF430B" w:rsidRDefault="00245E7B" w:rsidP="00F03F5E">
            <w:pPr>
              <w:tabs>
                <w:tab w:val="left" w:pos="567"/>
              </w:tabs>
              <w:jc w:val="center"/>
              <w:rPr>
                <w:b/>
                <w:bCs/>
              </w:rPr>
            </w:pPr>
            <w:r w:rsidRPr="00FF430B">
              <w:rPr>
                <w:b/>
                <w:bCs/>
              </w:rPr>
              <w:t>Numărul şi denumirea lucrărilor similare executate în calitate de conducător</w:t>
            </w:r>
          </w:p>
        </w:tc>
        <w:tc>
          <w:tcPr>
            <w:tcW w:w="908" w:type="pct"/>
            <w:vAlign w:val="center"/>
          </w:tcPr>
          <w:p w:rsidR="00245E7B" w:rsidRPr="00FF430B" w:rsidRDefault="00245E7B" w:rsidP="00F03F5E">
            <w:pPr>
              <w:tabs>
                <w:tab w:val="left" w:pos="567"/>
              </w:tabs>
              <w:jc w:val="center"/>
              <w:rPr>
                <w:b/>
                <w:bCs/>
              </w:rPr>
            </w:pPr>
            <w:r w:rsidRPr="00FF430B">
              <w:rPr>
                <w:b/>
                <w:bCs/>
              </w:rPr>
              <w:t>Numărul certificatului de atestare</w:t>
            </w:r>
          </w:p>
          <w:p w:rsidR="00245E7B" w:rsidRPr="00FF430B" w:rsidRDefault="00245E7B" w:rsidP="00F03F5E">
            <w:pPr>
              <w:tabs>
                <w:tab w:val="left" w:pos="567"/>
              </w:tabs>
              <w:jc w:val="center"/>
              <w:rPr>
                <w:b/>
                <w:bCs/>
              </w:rPr>
            </w:pPr>
            <w:r w:rsidRPr="00FF430B">
              <w:rPr>
                <w:b/>
                <w:bCs/>
              </w:rPr>
              <w:t>și data eliberării</w:t>
            </w:r>
          </w:p>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 w:val="left" w:pos="1134"/>
              </w:tabs>
              <w:ind w:left="360"/>
              <w:jc w:val="center"/>
              <w:outlineLvl w:val="0"/>
              <w:rPr>
                <w:b/>
                <w:bCs/>
              </w:rPr>
            </w:pPr>
          </w:p>
        </w:tc>
      </w:tr>
      <w:tr w:rsidR="00245E7B" w:rsidRPr="00EC30C2" w:rsidTr="00F03F5E">
        <w:trPr>
          <w:cantSplit/>
          <w:trHeight w:val="320"/>
        </w:trPr>
        <w:tc>
          <w:tcPr>
            <w:tcW w:w="273" w:type="pct"/>
          </w:tcPr>
          <w:p w:rsidR="00245E7B" w:rsidRPr="00FF430B" w:rsidRDefault="00245E7B" w:rsidP="00F03F5E">
            <w:pPr>
              <w:tabs>
                <w:tab w:val="left" w:pos="567"/>
                <w:tab w:val="left" w:pos="1134"/>
              </w:tabs>
              <w:ind w:left="360"/>
              <w:jc w:val="both"/>
              <w:outlineLvl w:val="0"/>
              <w:rPr>
                <w:b/>
                <w:bCs/>
              </w:rPr>
            </w:pPr>
          </w:p>
        </w:tc>
        <w:tc>
          <w:tcPr>
            <w:tcW w:w="727" w:type="pct"/>
          </w:tcPr>
          <w:p w:rsidR="00245E7B" w:rsidRPr="00FF430B" w:rsidRDefault="00245E7B" w:rsidP="00F03F5E">
            <w:pPr>
              <w:tabs>
                <w:tab w:val="left" w:pos="567"/>
              </w:tabs>
              <w:jc w:val="both"/>
              <w:rPr>
                <w:b/>
                <w:bCs/>
              </w:rPr>
            </w:pPr>
            <w:r w:rsidRPr="00FF430B">
              <w:rPr>
                <w:b/>
                <w:bCs/>
              </w:rPr>
              <w:t>1</w:t>
            </w:r>
          </w:p>
        </w:tc>
        <w:tc>
          <w:tcPr>
            <w:tcW w:w="1000" w:type="pct"/>
          </w:tcPr>
          <w:p w:rsidR="00245E7B" w:rsidRPr="00FF430B" w:rsidRDefault="00245E7B" w:rsidP="00F03F5E">
            <w:pPr>
              <w:tabs>
                <w:tab w:val="left" w:pos="567"/>
              </w:tabs>
              <w:jc w:val="both"/>
              <w:rPr>
                <w:b/>
                <w:bCs/>
              </w:rPr>
            </w:pPr>
            <w:r w:rsidRPr="00FF430B">
              <w:rPr>
                <w:b/>
                <w:bCs/>
              </w:rPr>
              <w:t>2</w:t>
            </w:r>
          </w:p>
        </w:tc>
        <w:tc>
          <w:tcPr>
            <w:tcW w:w="1036" w:type="pct"/>
          </w:tcPr>
          <w:p w:rsidR="00245E7B" w:rsidRPr="00FF430B" w:rsidRDefault="00245E7B" w:rsidP="00F03F5E">
            <w:pPr>
              <w:tabs>
                <w:tab w:val="left" w:pos="567"/>
              </w:tabs>
              <w:jc w:val="both"/>
              <w:rPr>
                <w:b/>
                <w:bCs/>
              </w:rPr>
            </w:pPr>
            <w:r w:rsidRPr="00FF430B">
              <w:rPr>
                <w:b/>
                <w:bCs/>
              </w:rPr>
              <w:t>3</w:t>
            </w:r>
          </w:p>
        </w:tc>
        <w:tc>
          <w:tcPr>
            <w:tcW w:w="1056" w:type="pct"/>
          </w:tcPr>
          <w:p w:rsidR="00245E7B" w:rsidRPr="00FF430B" w:rsidRDefault="00245E7B" w:rsidP="00F03F5E">
            <w:pPr>
              <w:tabs>
                <w:tab w:val="left" w:pos="567"/>
              </w:tabs>
              <w:jc w:val="both"/>
              <w:rPr>
                <w:b/>
                <w:bCs/>
              </w:rPr>
            </w:pPr>
            <w:r w:rsidRPr="00FF430B">
              <w:rPr>
                <w:b/>
                <w:bCs/>
              </w:rPr>
              <w:t>4</w:t>
            </w:r>
          </w:p>
        </w:tc>
        <w:tc>
          <w:tcPr>
            <w:tcW w:w="908" w:type="pct"/>
          </w:tcPr>
          <w:p w:rsidR="00245E7B" w:rsidRPr="00FF430B" w:rsidRDefault="00245E7B" w:rsidP="00F03F5E">
            <w:pPr>
              <w:tabs>
                <w:tab w:val="left" w:pos="567"/>
              </w:tabs>
              <w:jc w:val="both"/>
              <w:rPr>
                <w:b/>
                <w:bCs/>
              </w:rPr>
            </w:pPr>
            <w:r w:rsidRPr="00FF430B">
              <w:rPr>
                <w:b/>
                <w:bCs/>
              </w:rPr>
              <w:t>5</w:t>
            </w: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Arhitect-șef</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Inginer-șef</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Diriginţi de şantier</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Maiştri</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27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Specialişti</w:t>
            </w:r>
          </w:p>
          <w:p w:rsidR="00245E7B" w:rsidRPr="00FF430B" w:rsidRDefault="00245E7B" w:rsidP="00F03F5E">
            <w:pPr>
              <w:tabs>
                <w:tab w:val="left" w:pos="567"/>
              </w:tabs>
              <w:jc w:val="both"/>
              <w:rPr>
                <w:bCs/>
              </w:rPr>
            </w:pPr>
            <w:r w:rsidRPr="00FF430B">
              <w:rPr>
                <w:bCs/>
              </w:rPr>
              <w:t>……………</w:t>
            </w:r>
          </w:p>
          <w:p w:rsidR="00245E7B" w:rsidRPr="00FF430B" w:rsidRDefault="00245E7B" w:rsidP="00F03F5E">
            <w:pPr>
              <w:tabs>
                <w:tab w:val="left" w:pos="567"/>
              </w:tabs>
              <w:jc w:val="both"/>
              <w:rPr>
                <w:bCs/>
              </w:rPr>
            </w:pPr>
            <w:r w:rsidRPr="00FF430B">
              <w:rPr>
                <w:bCs/>
              </w:rPr>
              <w:t>……………</w:t>
            </w:r>
          </w:p>
          <w:p w:rsidR="00245E7B" w:rsidRPr="00FF430B" w:rsidRDefault="00245E7B" w:rsidP="00F03F5E">
            <w:pPr>
              <w:tabs>
                <w:tab w:val="left" w:pos="567"/>
              </w:tabs>
              <w:jc w:val="both"/>
              <w:rPr>
                <w:bCs/>
              </w:rPr>
            </w:pPr>
            <w:r w:rsidRPr="00FF430B">
              <w:rPr>
                <w:bCs/>
              </w:rPr>
              <w:t>…………….</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spacing w:after="200" w:line="276" w:lineRule="auto"/>
        <w:rPr>
          <w:rFonts w:eastAsia="PMingLiU"/>
          <w:lang w:eastAsia="zh-CN"/>
        </w:rPr>
      </w:pPr>
      <w:bookmarkStart w:id="60" w:name="_Toc449692114"/>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16</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60"/>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jc w:val="center"/>
        <w:rPr>
          <w:rFonts w:eastAsia="SimSun"/>
          <w:b/>
          <w:bCs/>
          <w:iCs/>
          <w:lang w:eastAsia="zh-CN"/>
        </w:rPr>
      </w:pPr>
      <w:r w:rsidRPr="00FF430B">
        <w:rPr>
          <w:rFonts w:eastAsia="SimSun"/>
          <w:b/>
          <w:bCs/>
          <w:iCs/>
          <w:lang w:eastAsia="zh-CN"/>
        </w:rPr>
        <w:t>LISTA SUBCONTRACTANȚILOR</w:t>
      </w:r>
    </w:p>
    <w:p w:rsidR="00245E7B" w:rsidRPr="00FF430B" w:rsidRDefault="00245E7B" w:rsidP="00245E7B">
      <w:pPr>
        <w:jc w:val="center"/>
        <w:rPr>
          <w:rFonts w:eastAsia="SimSun"/>
          <w:b/>
          <w:bCs/>
          <w:iCs/>
          <w:lang w:eastAsia="zh-CN"/>
        </w:rPr>
      </w:pPr>
      <w:r w:rsidRPr="00FF430B">
        <w:rPr>
          <w:rFonts w:eastAsia="SimSun"/>
          <w:b/>
          <w:bCs/>
          <w:iCs/>
          <w:lang w:eastAsia="zh-CN"/>
        </w:rPr>
        <w:t>ŞI PARTEA/PĂRŢILE DIN CONTRACT CARE SUNT</w:t>
      </w:r>
    </w:p>
    <w:p w:rsidR="00245E7B" w:rsidRPr="00FF430B" w:rsidRDefault="00245E7B" w:rsidP="00245E7B">
      <w:pPr>
        <w:jc w:val="center"/>
        <w:rPr>
          <w:rFonts w:eastAsia="SimSun"/>
          <w:b/>
          <w:bCs/>
          <w:iCs/>
          <w:lang w:eastAsia="zh-CN"/>
        </w:rPr>
      </w:pPr>
      <w:r w:rsidRPr="00FF430B">
        <w:rPr>
          <w:rFonts w:eastAsia="SimSun"/>
          <w:b/>
          <w:bCs/>
          <w:iCs/>
          <w:lang w:eastAsia="zh-CN"/>
        </w:rPr>
        <w:lastRenderedPageBreak/>
        <w:t>ÎNDEPLINITE DE ACEŞTIA</w:t>
      </w:r>
    </w:p>
    <w:p w:rsidR="00245E7B" w:rsidRPr="00FF430B" w:rsidRDefault="00245E7B" w:rsidP="00245E7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245E7B" w:rsidRPr="00EC30C2" w:rsidTr="00F03F5E">
        <w:trPr>
          <w:cantSplit/>
          <w:trHeight w:val="920"/>
        </w:trPr>
        <w:tc>
          <w:tcPr>
            <w:tcW w:w="0" w:type="auto"/>
            <w:vAlign w:val="center"/>
          </w:tcPr>
          <w:p w:rsidR="00245E7B" w:rsidRPr="00FF430B" w:rsidRDefault="00245E7B" w:rsidP="00F03F5E">
            <w:pPr>
              <w:tabs>
                <w:tab w:val="left" w:pos="567"/>
              </w:tabs>
              <w:jc w:val="both"/>
              <w:rPr>
                <w:b/>
              </w:rPr>
            </w:pPr>
            <w:r w:rsidRPr="00FF430B">
              <w:rPr>
                <w:b/>
              </w:rPr>
              <w:t>Nr. d/o</w:t>
            </w:r>
          </w:p>
        </w:tc>
        <w:tc>
          <w:tcPr>
            <w:tcW w:w="3126" w:type="dxa"/>
            <w:vAlign w:val="center"/>
          </w:tcPr>
          <w:p w:rsidR="00245E7B" w:rsidRPr="00FF430B" w:rsidRDefault="00245E7B" w:rsidP="00F03F5E">
            <w:pPr>
              <w:jc w:val="center"/>
              <w:rPr>
                <w:b/>
              </w:rPr>
            </w:pPr>
            <w:r w:rsidRPr="00FF430B">
              <w:rPr>
                <w:b/>
              </w:rPr>
              <w:t>Numele şi adresa subantreprenorilor</w:t>
            </w:r>
          </w:p>
        </w:tc>
        <w:tc>
          <w:tcPr>
            <w:tcW w:w="1984" w:type="dxa"/>
            <w:vAlign w:val="center"/>
          </w:tcPr>
          <w:p w:rsidR="00245E7B" w:rsidRPr="00FF430B" w:rsidRDefault="00245E7B" w:rsidP="00F03F5E">
            <w:pPr>
              <w:rPr>
                <w:rFonts w:eastAsia="MS Mincho"/>
                <w:b/>
                <w:lang w:eastAsia="zh-CN"/>
              </w:rPr>
            </w:pPr>
            <w:r w:rsidRPr="00FF430B">
              <w:rPr>
                <w:rFonts w:eastAsia="MS Mincho"/>
                <w:b/>
                <w:lang w:eastAsia="zh-CN"/>
              </w:rPr>
              <w:t>Activităţi din contract</w:t>
            </w:r>
          </w:p>
        </w:tc>
        <w:tc>
          <w:tcPr>
            <w:tcW w:w="1443" w:type="dxa"/>
            <w:vAlign w:val="center"/>
          </w:tcPr>
          <w:p w:rsidR="00245E7B" w:rsidRPr="00FF430B" w:rsidRDefault="00245E7B" w:rsidP="00F03F5E">
            <w:pPr>
              <w:rPr>
                <w:rFonts w:eastAsia="MS Mincho"/>
                <w:b/>
                <w:lang w:eastAsia="zh-CN"/>
              </w:rPr>
            </w:pPr>
            <w:r w:rsidRPr="00FF430B">
              <w:rPr>
                <w:rFonts w:eastAsia="MS Mincho"/>
                <w:b/>
                <w:lang w:eastAsia="zh-CN"/>
              </w:rPr>
              <w:t>Valoarea aproximativă</w:t>
            </w:r>
          </w:p>
        </w:tc>
        <w:tc>
          <w:tcPr>
            <w:tcW w:w="0" w:type="auto"/>
            <w:vAlign w:val="center"/>
          </w:tcPr>
          <w:p w:rsidR="00245E7B" w:rsidRPr="00FF430B" w:rsidRDefault="00245E7B" w:rsidP="00F03F5E">
            <w:pPr>
              <w:rPr>
                <w:rFonts w:eastAsia="MS Mincho"/>
                <w:b/>
                <w:lang w:eastAsia="zh-CN"/>
              </w:rPr>
            </w:pPr>
            <w:r w:rsidRPr="00FF430B">
              <w:rPr>
                <w:rFonts w:eastAsia="MS Mincho"/>
                <w:b/>
                <w:lang w:eastAsia="zh-CN"/>
              </w:rPr>
              <w:t>% din valoarea contractului</w:t>
            </w:r>
          </w:p>
        </w:tc>
      </w:tr>
      <w:tr w:rsidR="00245E7B" w:rsidRPr="00EC30C2" w:rsidTr="00F03F5E">
        <w:trPr>
          <w:trHeight w:val="175"/>
        </w:trPr>
        <w:tc>
          <w:tcPr>
            <w:tcW w:w="0" w:type="auto"/>
          </w:tcPr>
          <w:p w:rsidR="00245E7B" w:rsidRPr="00FF430B" w:rsidRDefault="00245E7B" w:rsidP="00F03F5E">
            <w:pPr>
              <w:tabs>
                <w:tab w:val="left" w:pos="567"/>
              </w:tabs>
              <w:jc w:val="both"/>
            </w:pPr>
            <w:r w:rsidRPr="00FF430B">
              <w:t>1.</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337"/>
        </w:trPr>
        <w:tc>
          <w:tcPr>
            <w:tcW w:w="0" w:type="auto"/>
          </w:tcPr>
          <w:p w:rsidR="00245E7B" w:rsidRPr="00FF430B" w:rsidRDefault="00245E7B" w:rsidP="00F03F5E">
            <w:pPr>
              <w:tabs>
                <w:tab w:val="left" w:pos="567"/>
              </w:tabs>
              <w:jc w:val="both"/>
            </w:pPr>
            <w:r w:rsidRPr="00FF430B">
              <w:t>2.</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tabs>
                <w:tab w:val="left" w:pos="567"/>
              </w:tabs>
              <w:jc w:val="both"/>
            </w:pPr>
            <w:r w:rsidRPr="00FF430B">
              <w:t>3.</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tabs>
                <w:tab w:val="left" w:pos="567"/>
              </w:tabs>
              <w:jc w:val="both"/>
            </w:pPr>
            <w:r w:rsidRPr="00FF430B">
              <w:t>4.</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keepNext/>
              <w:keepLines/>
              <w:tabs>
                <w:tab w:val="left" w:pos="567"/>
              </w:tabs>
              <w:spacing w:before="200"/>
              <w:jc w:val="both"/>
              <w:outlineLvl w:val="2"/>
            </w:pP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w:t>
      </w:r>
    </w:p>
    <w:p w:rsidR="00245E7B" w:rsidRPr="00FF430B" w:rsidRDefault="00245E7B" w:rsidP="00245E7B">
      <w:pPr>
        <w:rPr>
          <w:rFonts w:eastAsia="PMingLiU"/>
          <w:lang w:eastAsia="zh-CN"/>
        </w:rPr>
      </w:pPr>
    </w:p>
    <w:p w:rsidR="00245E7B" w:rsidRPr="00FF430B" w:rsidRDefault="00245E7B" w:rsidP="00245E7B">
      <w:pPr>
        <w:spacing w:after="200" w:line="276" w:lineRule="auto"/>
        <w:jc w:val="center"/>
        <w:rPr>
          <w:rFonts w:eastAsia="PMingLiU"/>
          <w:lang w:eastAsia="zh-CN"/>
        </w:rPr>
      </w:pPr>
      <w:bookmarkStart w:id="61" w:name="_Toc449692115"/>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17</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bookmarkEnd w:id="61"/>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245E7B" w:rsidRPr="00FF430B" w:rsidRDefault="00245E7B" w:rsidP="00245E7B">
      <w:pPr>
        <w:tabs>
          <w:tab w:val="left" w:pos="567"/>
        </w:tabs>
        <w:jc w:val="both"/>
      </w:pPr>
      <w:r w:rsidRPr="00FF430B">
        <w:t>____________________________________________________________________________</w:t>
      </w:r>
    </w:p>
    <w:p w:rsidR="00245E7B" w:rsidRPr="00FF430B" w:rsidRDefault="00245E7B" w:rsidP="00245E7B">
      <w:pPr>
        <w:tabs>
          <w:tab w:val="left" w:pos="567"/>
        </w:tabs>
        <w:jc w:val="center"/>
        <w:rPr>
          <w:b/>
        </w:rPr>
      </w:pPr>
      <w:r w:rsidRPr="00FF430B">
        <w:rPr>
          <w:b/>
        </w:rPr>
        <w:lastRenderedPageBreak/>
        <w:t>(denumirea)</w:t>
      </w:r>
    </w:p>
    <w:p w:rsidR="00245E7B" w:rsidRPr="00FF430B" w:rsidRDefault="00245E7B" w:rsidP="00245E7B">
      <w:pPr>
        <w:tabs>
          <w:tab w:val="left" w:pos="567"/>
        </w:tabs>
        <w:jc w:val="both"/>
        <w:rPr>
          <w:u w:val="single"/>
        </w:rPr>
      </w:pPr>
      <w:r w:rsidRPr="00FF430B">
        <w:rPr>
          <w:b/>
        </w:rPr>
        <w:t>1.Părţi contractante</w:t>
      </w:r>
      <w:r w:rsidRPr="00FF430B">
        <w:t xml:space="preserve"> ( agenţi economici)</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tabs>
          <w:tab w:val="left" w:pos="567"/>
        </w:tabs>
        <w:jc w:val="both"/>
      </w:pPr>
      <w:r w:rsidRPr="00FF430B">
        <w:rPr>
          <w:b/>
        </w:rPr>
        <w:t xml:space="preserve">2. Adrese, telefon, fax </w:t>
      </w:r>
      <w:r w:rsidRPr="00FF430B">
        <w:t xml:space="preserve"> ale partenerilor (părţi contractante):</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tabs>
          <w:tab w:val="left" w:pos="567"/>
        </w:tabs>
        <w:jc w:val="both"/>
      </w:pPr>
      <w:r w:rsidRPr="00FF430B">
        <w:rPr>
          <w:b/>
        </w:rPr>
        <w:t>3. Informaţii privind modul de asociere:</w:t>
      </w: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245E7B" w:rsidRPr="00FF430B" w:rsidRDefault="00245E7B" w:rsidP="00245E7B">
      <w:pPr>
        <w:tabs>
          <w:tab w:val="left" w:pos="567"/>
        </w:tabs>
        <w:jc w:val="both"/>
      </w:pPr>
      <w:r w:rsidRPr="00FF430B">
        <w:t>b) Locul şi data înregistrării asociaţiei______________________________________________</w:t>
      </w:r>
    </w:p>
    <w:p w:rsidR="00245E7B" w:rsidRPr="00FF430B" w:rsidRDefault="00245E7B" w:rsidP="00245E7B">
      <w:pPr>
        <w:pStyle w:val="a4"/>
        <w:tabs>
          <w:tab w:val="left" w:pos="567"/>
        </w:tabs>
        <w:jc w:val="both"/>
      </w:pPr>
      <w:r w:rsidRPr="00FF430B">
        <w:t>c) Activităţi economice ce se vor realiza în comun ____________________________________</w:t>
      </w:r>
    </w:p>
    <w:p w:rsidR="00245E7B" w:rsidRPr="00FF430B" w:rsidRDefault="00245E7B" w:rsidP="00245E7B">
      <w:pPr>
        <w:tabs>
          <w:tab w:val="left" w:pos="567"/>
        </w:tabs>
        <w:jc w:val="both"/>
      </w:pPr>
      <w:r w:rsidRPr="00FF430B">
        <w:t>_____________________________________________________________________________</w:t>
      </w:r>
    </w:p>
    <w:p w:rsidR="00245E7B" w:rsidRPr="00FF430B" w:rsidRDefault="00245E7B" w:rsidP="00245E7B">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245E7B" w:rsidRPr="00FF430B" w:rsidRDefault="00245E7B" w:rsidP="00245E7B">
      <w:pPr>
        <w:tabs>
          <w:tab w:val="left" w:pos="567"/>
        </w:tabs>
        <w:jc w:val="both"/>
      </w:pPr>
      <w:r w:rsidRPr="00FF430B">
        <w:t>e) Valoarea  și cota procentuală a lucrărilor executate de fiecare asociat ___________________</w:t>
      </w:r>
    </w:p>
    <w:p w:rsidR="00245E7B" w:rsidRPr="00FF430B" w:rsidRDefault="00245E7B" w:rsidP="00245E7B">
      <w:pPr>
        <w:tabs>
          <w:tab w:val="left" w:pos="567"/>
        </w:tabs>
        <w:jc w:val="both"/>
      </w:pPr>
      <w:r w:rsidRPr="00FF430B">
        <w:t>_____________________________________________________________________________</w:t>
      </w:r>
    </w:p>
    <w:p w:rsidR="00245E7B" w:rsidRPr="00FF430B" w:rsidRDefault="00245E7B" w:rsidP="00245E7B">
      <w:pPr>
        <w:tabs>
          <w:tab w:val="left" w:pos="567"/>
        </w:tabs>
        <w:jc w:val="both"/>
      </w:pPr>
      <w:r w:rsidRPr="00FF430B">
        <w:t>f) Condiţii de administrare a asociaţiei______________________________________________</w:t>
      </w:r>
    </w:p>
    <w:p w:rsidR="00245E7B" w:rsidRPr="00FF430B" w:rsidRDefault="00245E7B" w:rsidP="00245E7B">
      <w:pPr>
        <w:tabs>
          <w:tab w:val="left" w:pos="567"/>
        </w:tabs>
        <w:jc w:val="both"/>
      </w:pPr>
      <w:r w:rsidRPr="00FF430B">
        <w:t>g) Modalitatea de împărţire a rezultatelor activităţii economice comune desfăşurate ____________________________________________________________________________</w:t>
      </w:r>
    </w:p>
    <w:p w:rsidR="00245E7B" w:rsidRPr="00FF430B" w:rsidRDefault="00245E7B" w:rsidP="00245E7B">
      <w:pPr>
        <w:tabs>
          <w:tab w:val="left" w:pos="567"/>
        </w:tabs>
        <w:jc w:val="both"/>
      </w:pPr>
      <w:r w:rsidRPr="00FF430B">
        <w:t>h) Cauze de încetare a asociaţiei şi modul de împărţire a rezultatelor   lichidării_____________________________________________________________________</w:t>
      </w:r>
    </w:p>
    <w:p w:rsidR="00245E7B" w:rsidRPr="00FF430B" w:rsidRDefault="00245E7B" w:rsidP="00245E7B">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245E7B" w:rsidRPr="00FF430B" w:rsidRDefault="00245E7B" w:rsidP="00245E7B">
      <w:pPr>
        <w:tabs>
          <w:tab w:val="left" w:pos="567"/>
        </w:tabs>
        <w:jc w:val="both"/>
      </w:pPr>
      <w:r w:rsidRPr="00FF430B">
        <w:t>j) Alte cauze__________________________________________________________________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245E7B" w:rsidRPr="00FF430B" w:rsidRDefault="00245E7B" w:rsidP="00245E7B">
      <w:pPr>
        <w:jc w:val="both"/>
        <w:rPr>
          <w:rFonts w:eastAsia="PMingLiU"/>
          <w:lang w:eastAsia="zh-CN"/>
        </w:rPr>
      </w:pPr>
      <w:r w:rsidRPr="00FF430B">
        <w:rPr>
          <w:rFonts w:eastAsia="PMingLiU"/>
          <w:lang w:eastAsia="zh-CN"/>
        </w:rPr>
        <w:t>Semnat Liderul Asociației: 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Asociatul secund: 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245E7B" w:rsidRPr="00FF430B" w:rsidRDefault="00245E7B" w:rsidP="00245E7B">
      <w:pPr>
        <w:tabs>
          <w:tab w:val="left" w:pos="567"/>
        </w:tabs>
        <w:jc w:val="both"/>
        <w:rPr>
          <w:rFonts w:eastAsia="PMingLiU"/>
          <w:lang w:eastAsia="zh-CN"/>
        </w:rPr>
      </w:pPr>
    </w:p>
    <w:p w:rsidR="00245E7B" w:rsidRPr="00FF430B" w:rsidRDefault="00245E7B" w:rsidP="00245E7B">
      <w:pPr>
        <w:tabs>
          <w:tab w:val="left" w:pos="567"/>
        </w:tabs>
        <w:jc w:val="center"/>
        <w:rPr>
          <w:b/>
          <w:color w:val="000000"/>
          <w:w w:val="90"/>
          <w:sz w:val="28"/>
          <w:szCs w:val="28"/>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Default="00245E7B" w:rsidP="00245E7B">
      <w:pPr>
        <w:tabs>
          <w:tab w:val="left" w:pos="567"/>
        </w:tabs>
        <w:jc w:val="center"/>
        <w:rPr>
          <w:b/>
          <w:color w:val="000000"/>
          <w:w w:val="90"/>
        </w:rPr>
      </w:pPr>
    </w:p>
    <w:p w:rsidR="00245E7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18</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pStyle w:val="1"/>
        <w:numPr>
          <w:ilvl w:val="0"/>
          <w:numId w:val="0"/>
        </w:numPr>
        <w:ind w:left="720"/>
      </w:pPr>
      <w:r w:rsidRPr="00FF430B">
        <w:t>ANGAJAMENT TERŢ SUSŢINĂTOR FINANCIAR</w:t>
      </w:r>
    </w:p>
    <w:p w:rsidR="00245E7B" w:rsidRPr="00FF430B" w:rsidRDefault="00245E7B" w:rsidP="00245E7B">
      <w:pPr>
        <w:tabs>
          <w:tab w:val="left" w:pos="567"/>
        </w:tabs>
        <w:jc w:val="center"/>
        <w:rPr>
          <w:b/>
          <w:color w:val="000000"/>
          <w:w w:val="90"/>
        </w:rPr>
      </w:pPr>
    </w:p>
    <w:p w:rsidR="00245E7B" w:rsidRPr="00FF430B" w:rsidRDefault="00245E7B" w:rsidP="00245E7B">
      <w:pPr>
        <w:shd w:val="clear" w:color="auto" w:fill="FFFFFF"/>
        <w:jc w:val="both"/>
        <w:rPr>
          <w:b/>
          <w:spacing w:val="-2"/>
        </w:rPr>
      </w:pPr>
      <w:r w:rsidRPr="00FF430B">
        <w:rPr>
          <w:b/>
          <w:spacing w:val="-2"/>
        </w:rPr>
        <w:t>Terţ susţinător financiar</w:t>
      </w:r>
    </w:p>
    <w:p w:rsidR="00245E7B" w:rsidRPr="00FF430B" w:rsidRDefault="00245E7B" w:rsidP="00245E7B">
      <w:pPr>
        <w:shd w:val="clear" w:color="auto" w:fill="FFFFFF"/>
        <w:jc w:val="both"/>
      </w:pPr>
      <w:r w:rsidRPr="00FF430B">
        <w:rPr>
          <w:b/>
          <w:spacing w:val="-2"/>
        </w:rPr>
        <w:t>..........................</w:t>
      </w:r>
      <w:r w:rsidRPr="00FF430B">
        <w:t xml:space="preserve">(denumirea)  </w:t>
      </w:r>
    </w:p>
    <w:p w:rsidR="00245E7B" w:rsidRPr="00FF430B" w:rsidRDefault="00245E7B" w:rsidP="00245E7B">
      <w:pPr>
        <w:shd w:val="clear" w:color="auto" w:fill="FFFFFF"/>
        <w:jc w:val="center"/>
        <w:rPr>
          <w:b/>
        </w:rPr>
      </w:pPr>
      <w:r w:rsidRPr="00FF430B">
        <w:rPr>
          <w:b/>
        </w:rPr>
        <w:lastRenderedPageBreak/>
        <w:t>ANGAJAMENT</w:t>
      </w:r>
    </w:p>
    <w:p w:rsidR="00245E7B" w:rsidRPr="00FF430B" w:rsidRDefault="00245E7B" w:rsidP="00245E7B">
      <w:pPr>
        <w:shd w:val="clear" w:color="auto" w:fill="FFFFFF"/>
        <w:jc w:val="center"/>
      </w:pPr>
      <w:r w:rsidRPr="00FF430B">
        <w:t xml:space="preserve">privind susţinerea financiară </w:t>
      </w:r>
      <w:r w:rsidRPr="00FF430B">
        <w:rPr>
          <w:spacing w:val="-1"/>
        </w:rPr>
        <w:t>a ofertantului/candidatului\</w:t>
      </w:r>
    </w:p>
    <w:p w:rsidR="00245E7B" w:rsidRPr="00FF430B" w:rsidRDefault="00245E7B" w:rsidP="00245E7B">
      <w:pPr>
        <w:shd w:val="clear" w:color="auto" w:fill="FFFFFF"/>
        <w:spacing w:before="504"/>
        <w:jc w:val="both"/>
        <w:rPr>
          <w:spacing w:val="-3"/>
        </w:rPr>
      </w:pPr>
      <w:r w:rsidRPr="00FF430B">
        <w:rPr>
          <w:spacing w:val="-3"/>
        </w:rPr>
        <w:t>Către, ................................................................................................................................................</w:t>
      </w:r>
    </w:p>
    <w:p w:rsidR="00245E7B" w:rsidRPr="00FF430B" w:rsidRDefault="00245E7B" w:rsidP="00245E7B">
      <w:pPr>
        <w:shd w:val="clear" w:color="auto" w:fill="FFFFFF"/>
        <w:jc w:val="both"/>
        <w:rPr>
          <w:i/>
        </w:rPr>
      </w:pPr>
      <w:r w:rsidRPr="00FF430B">
        <w:rPr>
          <w:i/>
        </w:rPr>
        <w:t xml:space="preserve">                            (denumirea autorităţii contractante şi adresa completă)</w:t>
      </w:r>
    </w:p>
    <w:p w:rsidR="00245E7B" w:rsidRPr="00FF430B" w:rsidRDefault="00245E7B" w:rsidP="00245E7B">
      <w:pPr>
        <w:shd w:val="clear" w:color="auto" w:fill="FFFFFF"/>
        <w:tabs>
          <w:tab w:val="left" w:leader="dot" w:pos="7166"/>
        </w:tabs>
        <w:jc w:val="both"/>
      </w:pPr>
      <w:r w:rsidRPr="00FF430B">
        <w:t>Cu privire la procedura pentru atribuirea contractului ......................................................................</w:t>
      </w:r>
    </w:p>
    <w:p w:rsidR="00245E7B" w:rsidRPr="00FF430B" w:rsidRDefault="00245E7B" w:rsidP="00245E7B">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45E7B" w:rsidRPr="00FF430B" w:rsidRDefault="00245E7B" w:rsidP="00245E7B">
      <w:pPr>
        <w:shd w:val="clear" w:color="auto" w:fill="FFFFFF"/>
        <w:jc w:val="both"/>
      </w:pPr>
      <w:r w:rsidRPr="00FF430B">
        <w:t>Acordarea susţinerii financiare nu implică alte costuri pentru achizitor, cu excepţia celor care au fost incluse în propunerea financiară.</w:t>
      </w:r>
    </w:p>
    <w:p w:rsidR="00245E7B" w:rsidRPr="00FF430B" w:rsidRDefault="00245E7B" w:rsidP="00245E7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245E7B" w:rsidRPr="00FF430B" w:rsidRDefault="00245E7B" w:rsidP="00245E7B">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245E7B" w:rsidRPr="00FF430B" w:rsidRDefault="00245E7B" w:rsidP="00245E7B">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245E7B" w:rsidRPr="00FF430B" w:rsidRDefault="00245E7B" w:rsidP="00245E7B">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245E7B" w:rsidRPr="00FF430B" w:rsidRDefault="00245E7B" w:rsidP="00245E7B">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245E7B" w:rsidRPr="00FF430B" w:rsidRDefault="00245E7B" w:rsidP="00245E7B">
      <w:pPr>
        <w:ind w:left="5040" w:firstLine="720"/>
        <w:jc w:val="both"/>
        <w:rPr>
          <w:rStyle w:val="tax1"/>
          <w:rFonts w:eastAsiaTheme="majorEastAsia"/>
          <w:sz w:val="22"/>
          <w:szCs w:val="22"/>
        </w:rPr>
      </w:pPr>
    </w:p>
    <w:p w:rsidR="00245E7B" w:rsidRPr="00FF430B" w:rsidRDefault="00245E7B" w:rsidP="00245E7B">
      <w:pPr>
        <w:jc w:val="right"/>
        <w:rPr>
          <w:noProof w:val="0"/>
        </w:rPr>
      </w:pPr>
    </w:p>
    <w:p w:rsidR="00245E7B" w:rsidRPr="00FF430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19</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580A19" w:rsidRDefault="00245E7B" w:rsidP="00245E7B">
      <w:pPr>
        <w:pStyle w:val="1"/>
        <w:numPr>
          <w:ilvl w:val="0"/>
          <w:numId w:val="0"/>
        </w:numPr>
        <w:ind w:left="720"/>
        <w:rPr>
          <w:sz w:val="22"/>
          <w:szCs w:val="22"/>
          <w:lang w:val="it-IT"/>
        </w:rPr>
      </w:pPr>
    </w:p>
    <w:p w:rsidR="00245E7B" w:rsidRPr="00580A19" w:rsidRDefault="00245E7B" w:rsidP="00245E7B">
      <w:pPr>
        <w:pStyle w:val="1"/>
        <w:numPr>
          <w:ilvl w:val="0"/>
          <w:numId w:val="0"/>
        </w:numPr>
        <w:ind w:left="720"/>
        <w:rPr>
          <w:lang w:val="it-IT"/>
        </w:rPr>
      </w:pPr>
      <w:r w:rsidRPr="00580A19">
        <w:rPr>
          <w:lang w:val="it-IT"/>
        </w:rPr>
        <w:t>ANGAJAMENT PRIVIND SUSŢINEREA TEHNICĂ ȘI PROFESIONALĂ A OFERTANTULUI/GRUPULUI DE OPERATORI ECONOMICI</w:t>
      </w:r>
    </w:p>
    <w:p w:rsidR="00245E7B" w:rsidRPr="00FF430B" w:rsidRDefault="00245E7B" w:rsidP="00245E7B">
      <w:pPr>
        <w:ind w:left="5040" w:firstLine="720"/>
        <w:jc w:val="both"/>
        <w:rPr>
          <w:rStyle w:val="tax1"/>
          <w:rFonts w:eastAsiaTheme="majorEastAsia"/>
          <w:sz w:val="24"/>
          <w:szCs w:val="24"/>
        </w:rPr>
      </w:pPr>
    </w:p>
    <w:p w:rsidR="00245E7B" w:rsidRPr="00FF430B" w:rsidRDefault="00245E7B" w:rsidP="00245E7B">
      <w:pPr>
        <w:ind w:left="5040" w:firstLine="720"/>
        <w:jc w:val="both"/>
        <w:rPr>
          <w:rStyle w:val="tax1"/>
          <w:rFonts w:eastAsiaTheme="majorEastAsia"/>
          <w:sz w:val="24"/>
          <w:szCs w:val="24"/>
        </w:rPr>
      </w:pPr>
    </w:p>
    <w:p w:rsidR="00245E7B" w:rsidRPr="00580A19" w:rsidRDefault="00245E7B" w:rsidP="00245E7B">
      <w:pPr>
        <w:pStyle w:val="DefaultText"/>
        <w:rPr>
          <w:noProof w:val="0"/>
          <w:szCs w:val="24"/>
          <w:lang w:val="it-IT"/>
        </w:rPr>
      </w:pPr>
    </w:p>
    <w:p w:rsidR="00245E7B" w:rsidRPr="00FF430B" w:rsidRDefault="00245E7B" w:rsidP="00245E7B">
      <w:pPr>
        <w:shd w:val="clear" w:color="auto" w:fill="FFFFFF"/>
        <w:rPr>
          <w:b/>
        </w:rPr>
      </w:pPr>
      <w:r w:rsidRPr="00FF430B">
        <w:rPr>
          <w:b/>
          <w:spacing w:val="-2"/>
        </w:rPr>
        <w:lastRenderedPageBreak/>
        <w:t>..........................</w:t>
      </w:r>
    </w:p>
    <w:p w:rsidR="00245E7B" w:rsidRPr="00FF430B" w:rsidRDefault="00245E7B" w:rsidP="00245E7B">
      <w:pPr>
        <w:shd w:val="clear" w:color="auto" w:fill="FFFFFF"/>
      </w:pPr>
      <w:r w:rsidRPr="00FF430B">
        <w:t>(denumirea)</w:t>
      </w:r>
    </w:p>
    <w:p w:rsidR="00245E7B" w:rsidRPr="00FF430B" w:rsidRDefault="00245E7B" w:rsidP="00245E7B">
      <w:pPr>
        <w:shd w:val="clear" w:color="auto" w:fill="FFFFFF"/>
        <w:jc w:val="center"/>
        <w:rPr>
          <w:b/>
        </w:rPr>
      </w:pPr>
      <w:r w:rsidRPr="00FF430B">
        <w:rPr>
          <w:b/>
        </w:rPr>
        <w:t>ANGAJAMENT</w:t>
      </w:r>
    </w:p>
    <w:p w:rsidR="00245E7B" w:rsidRPr="00FF430B" w:rsidRDefault="00245E7B" w:rsidP="00245E7B">
      <w:pPr>
        <w:shd w:val="clear" w:color="auto" w:fill="FFFFFF"/>
        <w:jc w:val="center"/>
        <w:rPr>
          <w:b/>
        </w:rPr>
      </w:pPr>
      <w:r w:rsidRPr="00FF430B">
        <w:rPr>
          <w:b/>
        </w:rPr>
        <w:t>privind susţinerea tehnică și profesională</w:t>
      </w:r>
    </w:p>
    <w:p w:rsidR="00245E7B" w:rsidRPr="00FF430B" w:rsidRDefault="00245E7B" w:rsidP="00245E7B">
      <w:pPr>
        <w:shd w:val="clear" w:color="auto" w:fill="FFFFFF"/>
        <w:jc w:val="center"/>
        <w:rPr>
          <w:b/>
        </w:rPr>
      </w:pPr>
      <w:r w:rsidRPr="00FF430B">
        <w:rPr>
          <w:b/>
        </w:rPr>
        <w:t>a ofertantului/candidatului</w:t>
      </w:r>
    </w:p>
    <w:p w:rsidR="00245E7B" w:rsidRPr="00FF430B" w:rsidRDefault="00245E7B" w:rsidP="00245E7B">
      <w:pPr>
        <w:shd w:val="clear" w:color="auto" w:fill="FFFFFF"/>
        <w:jc w:val="center"/>
      </w:pPr>
    </w:p>
    <w:p w:rsidR="00245E7B" w:rsidRPr="00FF430B" w:rsidRDefault="00245E7B" w:rsidP="00245E7B">
      <w:pPr>
        <w:shd w:val="clear" w:color="auto" w:fill="FFFFFF"/>
      </w:pPr>
      <w:r w:rsidRPr="00FF430B">
        <w:rPr>
          <w:spacing w:val="-2"/>
        </w:rPr>
        <w:t>Către</w:t>
      </w:r>
      <w:r w:rsidRPr="00FF430B">
        <w:t>, .................................................................................................................................................</w:t>
      </w:r>
    </w:p>
    <w:p w:rsidR="00245E7B" w:rsidRPr="00FF430B" w:rsidRDefault="00245E7B" w:rsidP="00245E7B">
      <w:pPr>
        <w:shd w:val="clear" w:color="auto" w:fill="FFFFFF"/>
        <w:spacing w:before="5"/>
        <w:rPr>
          <w:i/>
        </w:rPr>
      </w:pPr>
      <w:r w:rsidRPr="00FF430B">
        <w:rPr>
          <w:i/>
        </w:rPr>
        <w:t xml:space="preserve">                                   (denumirea autorităţii contractante şi adresa completă)</w:t>
      </w:r>
    </w:p>
    <w:p w:rsidR="00245E7B" w:rsidRPr="00FF430B" w:rsidRDefault="00245E7B" w:rsidP="00245E7B">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45E7B" w:rsidRPr="00FF430B" w:rsidRDefault="00245E7B" w:rsidP="00245E7B">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245E7B" w:rsidRPr="00FF430B" w:rsidRDefault="00245E7B" w:rsidP="00245E7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245E7B" w:rsidRPr="00FF430B" w:rsidRDefault="00245E7B" w:rsidP="00245E7B">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245E7B" w:rsidRPr="00FF430B" w:rsidRDefault="00245E7B" w:rsidP="00245E7B">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245E7B" w:rsidRPr="00FF430B" w:rsidRDefault="00245E7B" w:rsidP="00245E7B">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245E7B" w:rsidRPr="00FF430B" w:rsidRDefault="00245E7B" w:rsidP="00245E7B">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245E7B" w:rsidRPr="00FF430B" w:rsidRDefault="00245E7B" w:rsidP="00245E7B">
      <w:pPr>
        <w:shd w:val="clear" w:color="auto" w:fill="FFFFFF"/>
        <w:rPr>
          <w:spacing w:val="-1"/>
        </w:rPr>
      </w:pPr>
    </w:p>
    <w:p w:rsidR="00245E7B" w:rsidRPr="00FF430B" w:rsidRDefault="00245E7B" w:rsidP="00245E7B">
      <w:pPr>
        <w:shd w:val="clear" w:color="auto" w:fill="FFFFFF"/>
        <w:rPr>
          <w:spacing w:val="-1"/>
        </w:rPr>
      </w:pPr>
    </w:p>
    <w:p w:rsidR="00245E7B" w:rsidRPr="00FF430B" w:rsidRDefault="00245E7B" w:rsidP="00245E7B">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245E7B" w:rsidRPr="00FF430B" w:rsidRDefault="00245E7B" w:rsidP="00245E7B">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245E7B" w:rsidRPr="00FF430B" w:rsidRDefault="00245E7B" w:rsidP="00245E7B">
      <w:pPr>
        <w:shd w:val="clear" w:color="auto" w:fill="FFFFFF"/>
        <w:jc w:val="right"/>
        <w:rPr>
          <w:i/>
          <w:spacing w:val="-1"/>
        </w:rPr>
      </w:pPr>
      <w:r w:rsidRPr="00FF430B">
        <w:rPr>
          <w:i/>
          <w:spacing w:val="-1"/>
        </w:rPr>
        <w:t>(semnătură autorizată)</w:t>
      </w: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20</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keepNext/>
        <w:spacing w:before="240" w:after="60"/>
        <w:jc w:val="center"/>
        <w:outlineLvl w:val="0"/>
        <w:rPr>
          <w:b/>
          <w:bCs/>
          <w:kern w:val="32"/>
        </w:rPr>
      </w:pPr>
      <w:r w:rsidRPr="00FF430B">
        <w:rPr>
          <w:b/>
          <w:bCs/>
          <w:kern w:val="32"/>
        </w:rPr>
        <w:t xml:space="preserve">DECLARAŢIE TERŢ SUSŢINĂTOR TEHNIC </w:t>
      </w:r>
    </w:p>
    <w:p w:rsidR="00245E7B" w:rsidRPr="00FF430B" w:rsidRDefault="00245E7B" w:rsidP="00245E7B">
      <w:pPr>
        <w:shd w:val="clear" w:color="auto" w:fill="FFFFFF"/>
        <w:spacing w:after="200"/>
        <w:rPr>
          <w:rFonts w:eastAsia="Calibri"/>
          <w:b/>
          <w:i/>
        </w:rPr>
      </w:pPr>
    </w:p>
    <w:p w:rsidR="00245E7B" w:rsidRPr="00FF430B" w:rsidRDefault="00245E7B" w:rsidP="00245E7B">
      <w:pPr>
        <w:shd w:val="clear" w:color="auto" w:fill="FFFFFF"/>
        <w:rPr>
          <w:rFonts w:eastAsia="Calibri"/>
          <w:b/>
          <w:spacing w:val="-2"/>
        </w:rPr>
      </w:pPr>
      <w:r w:rsidRPr="00FF430B">
        <w:rPr>
          <w:rFonts w:eastAsia="Calibri"/>
          <w:b/>
          <w:spacing w:val="-2"/>
        </w:rPr>
        <w:t xml:space="preserve">Terţ susţinător tehnic </w:t>
      </w:r>
    </w:p>
    <w:p w:rsidR="00245E7B" w:rsidRPr="00FF430B" w:rsidRDefault="00245E7B" w:rsidP="00245E7B">
      <w:pPr>
        <w:shd w:val="clear" w:color="auto" w:fill="FFFFFF"/>
        <w:rPr>
          <w:rFonts w:eastAsia="Calibri"/>
          <w:b/>
        </w:rPr>
      </w:pPr>
      <w:r w:rsidRPr="00FF430B">
        <w:rPr>
          <w:rFonts w:eastAsia="Calibri"/>
          <w:b/>
          <w:spacing w:val="-2"/>
        </w:rPr>
        <w:lastRenderedPageBreak/>
        <w:t>..........................</w:t>
      </w:r>
    </w:p>
    <w:p w:rsidR="00245E7B" w:rsidRPr="00FF430B" w:rsidRDefault="00245E7B" w:rsidP="00245E7B">
      <w:pPr>
        <w:shd w:val="clear" w:color="auto" w:fill="FFFFFF"/>
        <w:rPr>
          <w:rFonts w:eastAsia="Calibri"/>
        </w:rPr>
      </w:pPr>
      <w:r w:rsidRPr="00FF430B">
        <w:rPr>
          <w:rFonts w:eastAsia="Calibri"/>
        </w:rPr>
        <w:t>(denumirea)</w:t>
      </w:r>
    </w:p>
    <w:p w:rsidR="00245E7B" w:rsidRPr="00FF430B" w:rsidRDefault="00245E7B" w:rsidP="00245E7B">
      <w:pPr>
        <w:shd w:val="clear" w:color="auto" w:fill="FFFFFF"/>
        <w:rPr>
          <w:rFonts w:eastAsia="Calibri"/>
        </w:rPr>
      </w:pPr>
    </w:p>
    <w:p w:rsidR="00245E7B" w:rsidRPr="00FF430B" w:rsidRDefault="00245E7B" w:rsidP="00245E7B">
      <w:pPr>
        <w:spacing w:after="200"/>
        <w:jc w:val="center"/>
        <w:rPr>
          <w:rFonts w:eastAsia="Calibri"/>
          <w:b/>
        </w:rPr>
      </w:pPr>
      <w:r w:rsidRPr="00FF430B">
        <w:rPr>
          <w:rFonts w:eastAsia="Calibri"/>
          <w:b/>
        </w:rPr>
        <w:t>Declaraţie</w:t>
      </w:r>
    </w:p>
    <w:p w:rsidR="00245E7B" w:rsidRPr="00FF430B" w:rsidRDefault="00245E7B" w:rsidP="00245E7B">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45E7B" w:rsidRPr="00FF430B" w:rsidRDefault="00245E7B" w:rsidP="00245E7B">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245E7B" w:rsidRPr="00FF430B" w:rsidRDefault="00245E7B" w:rsidP="00245E7B">
      <w:pPr>
        <w:shd w:val="clear" w:color="auto" w:fill="FFFFFF"/>
        <w:spacing w:after="200"/>
        <w:rPr>
          <w:rFonts w:eastAsia="Calibri"/>
        </w:rPr>
      </w:pPr>
    </w:p>
    <w:p w:rsidR="00245E7B" w:rsidRPr="00FF430B" w:rsidRDefault="00245E7B" w:rsidP="00245E7B">
      <w:pPr>
        <w:shd w:val="clear" w:color="auto" w:fill="FFFFFF"/>
        <w:spacing w:after="200"/>
        <w:ind w:left="34"/>
        <w:jc w:val="center"/>
        <w:rPr>
          <w:rFonts w:eastAsia="Calibri"/>
          <w:b/>
        </w:rPr>
      </w:pPr>
      <w:r w:rsidRPr="00FF430B">
        <w:rPr>
          <w:rFonts w:eastAsia="Calibri"/>
          <w:b/>
          <w:spacing w:val="-3"/>
        </w:rPr>
        <w:t>LISTA</w:t>
      </w:r>
    </w:p>
    <w:p w:rsidR="00245E7B" w:rsidRPr="00FF430B" w:rsidRDefault="00245E7B" w:rsidP="00245E7B">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245E7B" w:rsidRPr="00EC30C2" w:rsidTr="00F03F5E">
        <w:tc>
          <w:tcPr>
            <w:tcW w:w="609"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Nr. </w:t>
            </w:r>
          </w:p>
          <w:p w:rsidR="00245E7B" w:rsidRPr="00FF430B" w:rsidRDefault="00245E7B" w:rsidP="00F03F5E">
            <w:pPr>
              <w:jc w:val="center"/>
              <w:rPr>
                <w:rFonts w:eastAsia="Calibri"/>
                <w:lang w:eastAsia="ro-RO"/>
              </w:rPr>
            </w:pPr>
            <w:r w:rsidRPr="00FF430B">
              <w:rPr>
                <w:rFonts w:eastAsia="Calibri"/>
                <w:lang w:eastAsia="ro-RO"/>
              </w:rPr>
              <w:t>crt</w:t>
            </w:r>
          </w:p>
        </w:tc>
        <w:tc>
          <w:tcPr>
            <w:tcW w:w="347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245E7B" w:rsidRPr="00FF430B" w:rsidRDefault="00245E7B" w:rsidP="00F03F5E">
            <w:pPr>
              <w:jc w:val="center"/>
              <w:rPr>
                <w:rFonts w:eastAsia="Calibri"/>
                <w:lang w:eastAsia="ro-RO"/>
              </w:rPr>
            </w:pPr>
            <w:r w:rsidRPr="00FF430B">
              <w:rPr>
                <w:rFonts w:eastAsia="Calibri"/>
                <w:lang w:eastAsia="ro-RO"/>
              </w:rPr>
              <w:t>Forma de deţinere</w:t>
            </w: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În chirie</w:t>
            </w: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bl>
    <w:p w:rsidR="00245E7B" w:rsidRPr="00FF430B" w:rsidRDefault="00245E7B" w:rsidP="00245E7B">
      <w:pPr>
        <w:spacing w:after="200"/>
        <w:ind w:left="28"/>
        <w:rPr>
          <w:rFonts w:eastAsia="Calibri"/>
        </w:rPr>
      </w:pPr>
    </w:p>
    <w:p w:rsidR="00245E7B" w:rsidRPr="00FF430B" w:rsidRDefault="00245E7B" w:rsidP="00245E7B">
      <w:pPr>
        <w:spacing w:after="200"/>
        <w:ind w:left="28"/>
        <w:rPr>
          <w:rFonts w:eastAsia="Calibri"/>
        </w:rPr>
      </w:pPr>
      <w:r w:rsidRPr="00FF430B">
        <w:rPr>
          <w:rFonts w:eastAsia="Calibri"/>
        </w:rPr>
        <w:tab/>
        <w:t>Prezenta declaraţie este anexă la „Angajamentul ferm” privind susţinerea noastră tehnică şi profesională oferită .................................................................................................................</w:t>
      </w:r>
    </w:p>
    <w:p w:rsidR="00245E7B" w:rsidRPr="00FF430B" w:rsidRDefault="00245E7B" w:rsidP="00245E7B">
      <w:pPr>
        <w:spacing w:after="200"/>
        <w:ind w:left="28"/>
        <w:rPr>
          <w:rFonts w:eastAsia="Calibri"/>
        </w:rPr>
      </w:pPr>
      <w:r w:rsidRPr="00FF430B">
        <w:rPr>
          <w:rFonts w:eastAsia="Calibri"/>
        </w:rPr>
        <w:t>(</w:t>
      </w:r>
      <w:r w:rsidRPr="00FF430B">
        <w:rPr>
          <w:rFonts w:eastAsia="Calibri"/>
          <w:i/>
        </w:rPr>
        <w:t>denumirea ofertantului/candidatului).</w:t>
      </w: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45E7B" w:rsidRPr="00FF430B" w:rsidRDefault="00245E7B" w:rsidP="00245E7B">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keepNext/>
        <w:spacing w:before="240" w:after="60"/>
        <w:ind w:left="432" w:hanging="432"/>
        <w:jc w:val="center"/>
        <w:outlineLvl w:val="0"/>
        <w:rPr>
          <w:b/>
          <w:bCs/>
          <w:kern w:val="32"/>
        </w:rPr>
      </w:pPr>
      <w:r w:rsidRPr="00FF430B">
        <w:rPr>
          <w:b/>
          <w:bCs/>
          <w:kern w:val="32"/>
        </w:rPr>
        <w:t>DECLARAŢIE TERŢ SUSŢINĂTOR PROFESIONAL</w:t>
      </w:r>
    </w:p>
    <w:p w:rsidR="00245E7B" w:rsidRPr="00FF430B" w:rsidRDefault="00245E7B" w:rsidP="00245E7B">
      <w:pPr>
        <w:spacing w:line="276" w:lineRule="auto"/>
        <w:rPr>
          <w:rFonts w:eastAsia="Calibri"/>
        </w:rPr>
      </w:pPr>
    </w:p>
    <w:p w:rsidR="00245E7B" w:rsidRPr="00FF430B" w:rsidRDefault="00245E7B" w:rsidP="00245E7B">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245E7B" w:rsidRPr="00FF430B" w:rsidRDefault="00245E7B" w:rsidP="00245E7B">
      <w:pPr>
        <w:shd w:val="clear" w:color="auto" w:fill="FFFFFF"/>
        <w:spacing w:line="276" w:lineRule="auto"/>
        <w:rPr>
          <w:rFonts w:eastAsia="Calibri"/>
          <w:b/>
        </w:rPr>
      </w:pPr>
      <w:r w:rsidRPr="00FF430B">
        <w:rPr>
          <w:rFonts w:eastAsia="Calibri"/>
          <w:b/>
          <w:spacing w:val="-2"/>
        </w:rPr>
        <w:t>..........................</w:t>
      </w:r>
    </w:p>
    <w:p w:rsidR="00245E7B" w:rsidRPr="00FF430B" w:rsidRDefault="00245E7B" w:rsidP="00245E7B">
      <w:pPr>
        <w:shd w:val="clear" w:color="auto" w:fill="FFFFFF"/>
        <w:spacing w:line="276" w:lineRule="auto"/>
        <w:rPr>
          <w:rFonts w:eastAsia="Calibri"/>
        </w:rPr>
      </w:pPr>
      <w:r w:rsidRPr="00FF430B">
        <w:rPr>
          <w:rFonts w:eastAsia="Calibri"/>
        </w:rPr>
        <w:t>(denumirea)</w:t>
      </w:r>
    </w:p>
    <w:p w:rsidR="00245E7B" w:rsidRPr="00FF430B" w:rsidRDefault="00245E7B" w:rsidP="00245E7B">
      <w:pPr>
        <w:shd w:val="clear" w:color="auto" w:fill="FFFFFF"/>
        <w:spacing w:line="276" w:lineRule="auto"/>
        <w:rPr>
          <w:rFonts w:eastAsia="Calibri"/>
        </w:rPr>
      </w:pPr>
    </w:p>
    <w:p w:rsidR="00245E7B" w:rsidRPr="00FF430B" w:rsidRDefault="00245E7B" w:rsidP="00245E7B">
      <w:pPr>
        <w:spacing w:after="200" w:line="276" w:lineRule="auto"/>
        <w:jc w:val="center"/>
        <w:rPr>
          <w:rFonts w:eastAsia="Calibri"/>
          <w:b/>
        </w:rPr>
      </w:pPr>
      <w:r w:rsidRPr="00FF430B">
        <w:rPr>
          <w:rFonts w:eastAsia="Calibri"/>
          <w:b/>
        </w:rPr>
        <w:t>Declaraţie</w:t>
      </w:r>
    </w:p>
    <w:p w:rsidR="00245E7B" w:rsidRPr="00FF430B" w:rsidRDefault="00245E7B" w:rsidP="00245E7B">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45E7B" w:rsidRPr="00FF430B" w:rsidRDefault="00245E7B" w:rsidP="00245E7B">
      <w:pPr>
        <w:shd w:val="clear" w:color="auto" w:fill="FFFFFF"/>
        <w:spacing w:after="200" w:line="276" w:lineRule="auto"/>
        <w:ind w:right="6"/>
        <w:jc w:val="center"/>
        <w:rPr>
          <w:rFonts w:eastAsia="Calibri"/>
          <w:b/>
        </w:rPr>
      </w:pPr>
      <w:r w:rsidRPr="00FF430B">
        <w:rPr>
          <w:rFonts w:eastAsia="Calibri"/>
          <w:b/>
          <w:spacing w:val="-3"/>
        </w:rPr>
        <w:t>LISTA</w:t>
      </w:r>
    </w:p>
    <w:p w:rsidR="00245E7B" w:rsidRPr="00FF430B" w:rsidRDefault="00245E7B" w:rsidP="00245E7B">
      <w:pPr>
        <w:shd w:val="clear" w:color="auto" w:fill="FFFFFF"/>
        <w:ind w:right="14"/>
        <w:jc w:val="center"/>
        <w:rPr>
          <w:rFonts w:eastAsia="Calibri"/>
        </w:rPr>
      </w:pPr>
      <w:r w:rsidRPr="00FF430B">
        <w:rPr>
          <w:rFonts w:eastAsia="Calibri"/>
        </w:rPr>
        <w:t>privind personalului de specialitate angajat care urmează a fi efectiv</w:t>
      </w:r>
    </w:p>
    <w:p w:rsidR="00245E7B" w:rsidRPr="00FF430B" w:rsidRDefault="00245E7B" w:rsidP="00245E7B">
      <w:pPr>
        <w:shd w:val="clear" w:color="auto" w:fill="FFFFFF"/>
        <w:ind w:right="10"/>
        <w:jc w:val="center"/>
        <w:rPr>
          <w:rFonts w:eastAsia="Calibri"/>
        </w:rPr>
      </w:pPr>
      <w:r w:rsidRPr="00FF430B">
        <w:rPr>
          <w:rFonts w:eastAsia="Calibri"/>
        </w:rPr>
        <w:t>alocat pentru îndeplinirea contractului de achiziţie publică</w:t>
      </w:r>
    </w:p>
    <w:p w:rsidR="00245E7B" w:rsidRPr="00FF430B" w:rsidRDefault="00245E7B" w:rsidP="00245E7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245E7B" w:rsidRPr="00EC30C2" w:rsidTr="00F03F5E">
        <w:trPr>
          <w:jc w:val="center"/>
        </w:trPr>
        <w:tc>
          <w:tcPr>
            <w:tcW w:w="3023"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1</w:t>
            </w:r>
          </w:p>
        </w:tc>
        <w:tc>
          <w:tcPr>
            <w:tcW w:w="1845"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2</w:t>
            </w:r>
          </w:p>
        </w:tc>
        <w:tc>
          <w:tcPr>
            <w:tcW w:w="175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3</w:t>
            </w:r>
          </w:p>
        </w:tc>
      </w:tr>
      <w:tr w:rsidR="00245E7B" w:rsidRPr="00EC30C2" w:rsidTr="00F03F5E">
        <w:trPr>
          <w:jc w:val="center"/>
        </w:trPr>
        <w:tc>
          <w:tcPr>
            <w:tcW w:w="3023" w:type="dxa"/>
            <w:shd w:val="clear" w:color="auto" w:fill="auto"/>
          </w:tcPr>
          <w:p w:rsidR="00245E7B" w:rsidRPr="00FF430B" w:rsidRDefault="00245E7B" w:rsidP="00F03F5E">
            <w:pPr>
              <w:rPr>
                <w:rFonts w:eastAsia="Calibri"/>
                <w:lang w:eastAsia="ro-RO"/>
              </w:rPr>
            </w:pPr>
            <w:r w:rsidRPr="00FF430B">
              <w:rPr>
                <w:rFonts w:eastAsia="Calibri"/>
              </w:rPr>
              <w:t>Personalul de specialitate</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bl>
    <w:p w:rsidR="00245E7B" w:rsidRPr="00FF430B" w:rsidRDefault="00245E7B" w:rsidP="00245E7B">
      <w:pPr>
        <w:shd w:val="clear" w:color="auto" w:fill="FFFFFF"/>
        <w:spacing w:line="276" w:lineRule="auto"/>
        <w:ind w:firstLine="1080"/>
        <w:jc w:val="both"/>
        <w:rPr>
          <w:rFonts w:eastAsia="Calibri"/>
        </w:rPr>
      </w:pPr>
    </w:p>
    <w:p w:rsidR="00245E7B" w:rsidRPr="00FF430B" w:rsidRDefault="00245E7B" w:rsidP="00245E7B">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245E7B" w:rsidRPr="00FF430B" w:rsidRDefault="00245E7B" w:rsidP="00245E7B">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45E7B" w:rsidRPr="00FF430B" w:rsidRDefault="00245E7B" w:rsidP="00245E7B">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245E7B" w:rsidRPr="00FF430B" w:rsidRDefault="00245E7B" w:rsidP="00245E7B">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245E7B" w:rsidRPr="00FF430B" w:rsidRDefault="00245E7B" w:rsidP="00245E7B">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245E7B" w:rsidRPr="00FF430B" w:rsidRDefault="00245E7B" w:rsidP="00245E7B">
      <w:pPr>
        <w:shd w:val="clear" w:color="auto" w:fill="FFFFFF"/>
        <w:spacing w:after="200" w:line="276" w:lineRule="auto"/>
        <w:ind w:firstLine="720"/>
        <w:rPr>
          <w:rFonts w:eastAsia="Calibri"/>
          <w:spacing w:val="-1"/>
        </w:rPr>
      </w:pPr>
    </w:p>
    <w:p w:rsidR="00245E7B" w:rsidRPr="00FF430B" w:rsidRDefault="00245E7B" w:rsidP="00245E7B">
      <w:pPr>
        <w:shd w:val="clear" w:color="auto" w:fill="FFFFFF"/>
        <w:spacing w:after="200" w:line="276" w:lineRule="auto"/>
        <w:ind w:firstLine="720"/>
        <w:rPr>
          <w:rFonts w:eastAsia="Calibri"/>
          <w:spacing w:val="-1"/>
        </w:rPr>
      </w:pPr>
    </w:p>
    <w:p w:rsidR="00245E7B" w:rsidRPr="00FF430B" w:rsidRDefault="00245E7B" w:rsidP="00245E7B">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45E7B" w:rsidRPr="00FF430B" w:rsidRDefault="00245E7B" w:rsidP="00245E7B">
      <w:pPr>
        <w:spacing w:after="200" w:line="276" w:lineRule="auto"/>
        <w:ind w:left="5040" w:firstLine="720"/>
        <w:jc w:val="both"/>
        <w:rPr>
          <w:rFonts w:eastAsia="Calibri"/>
          <w:i/>
          <w:spacing w:val="-1"/>
        </w:rPr>
      </w:pPr>
      <w:r w:rsidRPr="00FF430B">
        <w:rPr>
          <w:rFonts w:eastAsia="Calibri"/>
          <w:i/>
          <w:spacing w:val="-1"/>
        </w:rPr>
        <w:t>(semnătură autorizată)</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spacing w:before="72" w:line="292" w:lineRule="auto"/>
        <w:jc w:val="center"/>
        <w:rPr>
          <w:b/>
          <w:color w:val="000000"/>
          <w:w w:val="90"/>
        </w:rPr>
      </w:pPr>
      <w:r w:rsidRPr="00FF430B">
        <w:rPr>
          <w:b/>
          <w:color w:val="000000"/>
          <w:w w:val="90"/>
        </w:rPr>
        <w:t>(Antetul instituției)</w:t>
      </w:r>
    </w:p>
    <w:p w:rsidR="00245E7B" w:rsidRPr="00FF430B" w:rsidRDefault="00245E7B" w:rsidP="00245E7B">
      <w:pPr>
        <w:spacing w:before="72" w:line="292" w:lineRule="auto"/>
        <w:jc w:val="center"/>
        <w:rPr>
          <w:b/>
          <w:color w:val="000000"/>
          <w:w w:val="90"/>
          <w:sz w:val="28"/>
          <w:szCs w:val="28"/>
        </w:rPr>
      </w:pPr>
      <w:r w:rsidRPr="00FF430B">
        <w:rPr>
          <w:b/>
          <w:color w:val="000000"/>
          <w:w w:val="90"/>
        </w:rPr>
        <w:t>~~~~~~~~~~~~~~~~~~~~~~~~~~~~~~~~~~~~~~~~~~~~~~~~~~~~~~~~~~~~~~~~~~~~~~~</w:t>
      </w:r>
    </w:p>
    <w:p w:rsidR="00245E7B" w:rsidRPr="00FF430B" w:rsidRDefault="00245E7B" w:rsidP="00245E7B">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245E7B" w:rsidRPr="00FF430B" w:rsidRDefault="00245E7B" w:rsidP="00245E7B">
      <w:pPr>
        <w:spacing w:before="72" w:line="292" w:lineRule="auto"/>
        <w:jc w:val="center"/>
        <w:rPr>
          <w:b/>
          <w:color w:val="000000"/>
          <w:w w:val="90"/>
          <w:sz w:val="25"/>
        </w:rPr>
      </w:pPr>
      <w:r w:rsidRPr="00FF430B">
        <w:rPr>
          <w:b/>
          <w:color w:val="000000"/>
          <w:w w:val="90"/>
          <w:sz w:val="28"/>
          <w:szCs w:val="28"/>
        </w:rPr>
        <w:lastRenderedPageBreak/>
        <w:t xml:space="preserve">AVIZ </w:t>
      </w:r>
    </w:p>
    <w:p w:rsidR="00245E7B" w:rsidRPr="00FF430B" w:rsidRDefault="00245E7B" w:rsidP="00245E7B">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245E7B" w:rsidRPr="00FF430B" w:rsidRDefault="00245E7B" w:rsidP="00245E7B">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245E7B" w:rsidRPr="00FF430B" w:rsidRDefault="00245E7B" w:rsidP="00245E7B">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245E7B" w:rsidRPr="00EC30C2" w:rsidTr="00F03F5E">
        <w:tc>
          <w:tcPr>
            <w:tcW w:w="471"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245E7B" w:rsidRPr="00FF430B" w:rsidRDefault="00245E7B" w:rsidP="00F03F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245E7B" w:rsidRPr="00FF430B" w:rsidRDefault="00245E7B" w:rsidP="00F03F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45E7B" w:rsidRPr="00EC30C2" w:rsidTr="00F03F5E">
        <w:trPr>
          <w:trHeight w:val="54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245E7B" w:rsidRPr="00FF430B" w:rsidRDefault="00245E7B" w:rsidP="00F03F5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563"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846"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r>
      <w:tr w:rsidR="00245E7B" w:rsidRPr="00EC30C2" w:rsidTr="00F03F5E">
        <w:trPr>
          <w:trHeight w:val="1380"/>
        </w:trPr>
        <w:tc>
          <w:tcPr>
            <w:tcW w:w="471" w:type="dxa"/>
            <w:vMerge/>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3751" w:type="dxa"/>
            <w:vMerge/>
          </w:tcPr>
          <w:p w:rsidR="00245E7B" w:rsidRPr="00FF430B" w:rsidRDefault="00245E7B" w:rsidP="00F03F5E">
            <w:pPr>
              <w:tabs>
                <w:tab w:val="left" w:leader="underscore" w:pos="6465"/>
                <w:tab w:val="right" w:leader="underscore" w:pos="9777"/>
              </w:tabs>
              <w:jc w:val="both"/>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42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53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77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245E7B" w:rsidRPr="00FF430B" w:rsidRDefault="00245E7B" w:rsidP="00F03F5E">
            <w:pPr>
              <w:tabs>
                <w:tab w:val="left" w:pos="567"/>
              </w:tabs>
            </w:pPr>
            <w:r w:rsidRPr="00FF430B">
              <w:t>A.Terasamente, lucrări la structura clădirilor;</w:t>
            </w:r>
          </w:p>
          <w:p w:rsidR="00245E7B" w:rsidRPr="00FF430B" w:rsidRDefault="00245E7B" w:rsidP="00F03F5E">
            <w:pPr>
              <w:tabs>
                <w:tab w:val="decimal" w:pos="216"/>
                <w:tab w:val="left" w:leader="underscore" w:pos="6465"/>
                <w:tab w:val="right" w:leader="underscore" w:pos="9777"/>
              </w:tabs>
              <w:ind w:left="360" w:hanging="360"/>
            </w:pPr>
            <w:r w:rsidRPr="00FF430B">
              <w:t xml:space="preserve">B. structuri metalice; </w:t>
            </w:r>
          </w:p>
          <w:p w:rsidR="00245E7B" w:rsidRPr="00FF430B" w:rsidRDefault="00245E7B" w:rsidP="00F03F5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260"/>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245E7B" w:rsidRPr="00FF430B" w:rsidRDefault="00245E7B" w:rsidP="00F03F5E">
            <w:pPr>
              <w:tabs>
                <w:tab w:val="left" w:leader="underscore" w:pos="6465"/>
                <w:tab w:val="right" w:leader="underscore" w:pos="9777"/>
              </w:tabs>
              <w:jc w:val="both"/>
            </w:pPr>
            <w:r w:rsidRPr="00FF430B">
              <w:t xml:space="preserve">A.drumuri și piste de aviație; </w:t>
            </w:r>
          </w:p>
          <w:p w:rsidR="00245E7B" w:rsidRPr="00FF430B" w:rsidRDefault="00245E7B" w:rsidP="00F03F5E">
            <w:pPr>
              <w:tabs>
                <w:tab w:val="left" w:leader="underscore" w:pos="6465"/>
                <w:tab w:val="right" w:leader="underscore" w:pos="9777"/>
              </w:tabs>
              <w:jc w:val="both"/>
            </w:pPr>
            <w:r w:rsidRPr="00FF430B">
              <w:t xml:space="preserve">B.poduri; </w:t>
            </w:r>
          </w:p>
          <w:p w:rsidR="00245E7B" w:rsidRPr="00FF430B" w:rsidRDefault="00245E7B" w:rsidP="00F03F5E">
            <w:pPr>
              <w:tabs>
                <w:tab w:val="left" w:leader="underscore" w:pos="6465"/>
                <w:tab w:val="right" w:leader="underscore" w:pos="9777"/>
              </w:tabs>
              <w:jc w:val="both"/>
              <w:rPr>
                <w:rFonts w:eastAsia="PMingLiU"/>
                <w:lang w:eastAsia="zh-CN"/>
              </w:rPr>
            </w:pPr>
            <w:r w:rsidRPr="00FF430B">
              <w:t>C.căi ferate.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260"/>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pos="567"/>
              </w:tabs>
              <w:spacing w:line="276" w:lineRule="auto"/>
            </w:pPr>
            <w:r w:rsidRPr="00FF430B">
              <w:t>Construcții speciale:</w:t>
            </w:r>
          </w:p>
          <w:p w:rsidR="00245E7B" w:rsidRPr="00FF430B" w:rsidRDefault="00245E7B" w:rsidP="00F03F5E">
            <w:pPr>
              <w:tabs>
                <w:tab w:val="left" w:pos="567"/>
              </w:tabs>
              <w:spacing w:line="276" w:lineRule="auto"/>
            </w:pPr>
            <w:r w:rsidRPr="00FF430B">
              <w:t>A. hidrotehnice și pentru îmbunătățiri funciare;</w:t>
            </w:r>
          </w:p>
          <w:p w:rsidR="00245E7B" w:rsidRPr="00FF430B" w:rsidRDefault="00245E7B" w:rsidP="00F03F5E">
            <w:pPr>
              <w:tabs>
                <w:tab w:val="left" w:pos="567"/>
              </w:tabs>
              <w:spacing w:line="276" w:lineRule="auto"/>
            </w:pPr>
            <w:r w:rsidRPr="00FF430B">
              <w:t xml:space="preserve">B. fântâni arteziene; </w:t>
            </w:r>
          </w:p>
          <w:p w:rsidR="00245E7B" w:rsidRPr="00FF430B" w:rsidRDefault="00245E7B" w:rsidP="00F03F5E">
            <w:pPr>
              <w:tabs>
                <w:tab w:val="left" w:pos="567"/>
              </w:tabs>
              <w:spacing w:line="276" w:lineRule="auto"/>
            </w:pPr>
            <w:r w:rsidRPr="00FF430B">
              <w:t>C. porturi și debarcadere;</w:t>
            </w:r>
          </w:p>
          <w:p w:rsidR="00245E7B" w:rsidRPr="00FF430B" w:rsidRDefault="00245E7B" w:rsidP="00F03F5E">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205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245E7B" w:rsidRPr="00FF430B" w:rsidRDefault="00245E7B" w:rsidP="00F03F5E">
            <w:pPr>
              <w:tabs>
                <w:tab w:val="left" w:pos="567"/>
              </w:tabs>
              <w:spacing w:line="276" w:lineRule="auto"/>
            </w:pPr>
            <w:r w:rsidRPr="00FF430B">
              <w:t>A.de alimentare cu apă și canalizare;</w:t>
            </w:r>
          </w:p>
          <w:p w:rsidR="00245E7B" w:rsidRPr="00FF430B" w:rsidRDefault="00245E7B" w:rsidP="00F03F5E">
            <w:pPr>
              <w:tabs>
                <w:tab w:val="left" w:pos="567"/>
              </w:tabs>
              <w:spacing w:line="276" w:lineRule="auto"/>
            </w:pPr>
            <w:r w:rsidRPr="00FF430B">
              <w:t xml:space="preserve">B.de încălzire; </w:t>
            </w:r>
          </w:p>
          <w:p w:rsidR="00245E7B" w:rsidRPr="00FF430B" w:rsidRDefault="00245E7B" w:rsidP="00F03F5E">
            <w:pPr>
              <w:tabs>
                <w:tab w:val="left" w:pos="567"/>
              </w:tabs>
              <w:spacing w:line="276" w:lineRule="auto"/>
            </w:pPr>
            <w:r w:rsidRPr="00FF430B">
              <w:t>C. ventilație,</w:t>
            </w:r>
            <w:r>
              <w:t xml:space="preserve"> </w:t>
            </w:r>
            <w:r w:rsidRPr="00FF430B">
              <w:t>climatizare; D. electrice;</w:t>
            </w:r>
          </w:p>
          <w:p w:rsidR="00245E7B" w:rsidRPr="00FF430B" w:rsidRDefault="00245E7B" w:rsidP="00F03F5E">
            <w:pPr>
              <w:tabs>
                <w:tab w:val="left" w:pos="567"/>
              </w:tabs>
              <w:spacing w:line="276" w:lineRule="auto"/>
            </w:pPr>
            <w:r w:rsidRPr="00FF430B">
              <w:t>E.de automatizare; F.telecomunicație;</w:t>
            </w:r>
            <w:r>
              <w:t xml:space="preserve"> </w:t>
            </w:r>
            <w:r w:rsidRPr="00FF430B">
              <w:t>G.semnalizare;</w:t>
            </w:r>
          </w:p>
          <w:p w:rsidR="00245E7B" w:rsidRPr="00FF430B" w:rsidRDefault="00245E7B" w:rsidP="00F03F5E">
            <w:pPr>
              <w:tabs>
                <w:tab w:val="left" w:leader="underscore" w:pos="6465"/>
                <w:tab w:val="right" w:leader="underscore" w:pos="9777"/>
              </w:tabs>
              <w:jc w:val="both"/>
            </w:pPr>
            <w:r w:rsidRPr="00FF430B">
              <w:t>H.frigorifice,compresoare;</w:t>
            </w:r>
          </w:p>
          <w:p w:rsidR="00245E7B" w:rsidRPr="00FF430B" w:rsidRDefault="00245E7B" w:rsidP="00F03F5E">
            <w:pPr>
              <w:tabs>
                <w:tab w:val="left" w:leader="underscore" w:pos="6465"/>
                <w:tab w:val="right" w:leader="underscore" w:pos="9777"/>
              </w:tabs>
              <w:jc w:val="both"/>
              <w:rPr>
                <w:rFonts w:eastAsia="PMingLiU"/>
                <w:i/>
                <w:lang w:eastAsia="zh-CN"/>
              </w:rPr>
            </w:pPr>
            <w:r w:rsidRPr="00FF430B">
              <w:t>I. tehnologice.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94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245E7B" w:rsidRPr="00FF430B" w:rsidRDefault="00245E7B" w:rsidP="00F03F5E">
            <w:pPr>
              <w:tabs>
                <w:tab w:val="left" w:pos="567"/>
              </w:tabs>
              <w:spacing w:line="276" w:lineRule="auto"/>
            </w:pPr>
            <w:r w:rsidRPr="00FF430B">
              <w:t>A. sub presiune, mecanisme de ridicat, cazane;</w:t>
            </w:r>
          </w:p>
          <w:p w:rsidR="00245E7B" w:rsidRPr="00FF430B" w:rsidRDefault="00245E7B" w:rsidP="00F03F5E">
            <w:pPr>
              <w:tabs>
                <w:tab w:val="left" w:pos="567"/>
              </w:tabs>
              <w:spacing w:line="276" w:lineRule="auto"/>
            </w:pPr>
            <w:r w:rsidRPr="00FF430B">
              <w:t>B. chimico-tehnologice; C. gazoducte magistrale;</w:t>
            </w:r>
          </w:p>
          <w:p w:rsidR="00245E7B" w:rsidRPr="00580A19" w:rsidRDefault="00245E7B" w:rsidP="00F03F5E">
            <w:pPr>
              <w:pStyle w:val="a"/>
              <w:numPr>
                <w:ilvl w:val="0"/>
                <w:numId w:val="23"/>
              </w:numPr>
              <w:tabs>
                <w:tab w:val="decimal" w:pos="317"/>
              </w:tabs>
              <w:ind w:left="0" w:hanging="650"/>
              <w:rPr>
                <w:rFonts w:eastAsia="PMingLiU"/>
                <w:i/>
                <w:noProof/>
                <w:lang w:val="it-IT" w:eastAsia="zh-CN"/>
              </w:rPr>
            </w:pPr>
            <w:r w:rsidRPr="00580A19">
              <w:rPr>
                <w:lang w:val="it-IT"/>
              </w:rPr>
              <w:t>D. sisteme de alimentare cu gaze.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bl>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245E7B" w:rsidRPr="00FF5CB2" w:rsidRDefault="00245E7B" w:rsidP="00245E7B">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245E7B" w:rsidRPr="00FF5CB2" w:rsidRDefault="00245E7B" w:rsidP="00245E7B">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245E7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Default="00245E7B" w:rsidP="00245E7B">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245E7B" w:rsidRPr="00FF430B" w:rsidRDefault="00245E7B" w:rsidP="00245E7B">
      <w:pPr>
        <w:pStyle w:val="2"/>
        <w:spacing w:before="0"/>
        <w:jc w:val="center"/>
        <w:rPr>
          <w:rFonts w:ascii="Times New Roman" w:hAnsi="Times New Roman" w:cs="Times New Roman"/>
          <w:bCs w:val="0"/>
          <w:i/>
          <w:color w:val="auto"/>
        </w:rPr>
      </w:pPr>
    </w:p>
    <w:p w:rsidR="00245E7B" w:rsidRPr="00FF430B" w:rsidRDefault="00245E7B" w:rsidP="00245E7B">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45E7B" w:rsidRPr="00FF430B" w:rsidRDefault="00245E7B" w:rsidP="00245E7B">
      <w:pPr>
        <w:jc w:val="both"/>
      </w:pPr>
    </w:p>
    <w:p w:rsidR="00245E7B" w:rsidRPr="00580A19" w:rsidRDefault="00245E7B" w:rsidP="00245E7B">
      <w:pPr>
        <w:pStyle w:val="a"/>
        <w:numPr>
          <w:ilvl w:val="0"/>
          <w:numId w:val="0"/>
        </w:numPr>
        <w:rPr>
          <w:lang w:val="it-IT"/>
        </w:rPr>
      </w:pPr>
    </w:p>
    <w:p w:rsidR="00245E7B" w:rsidRPr="00FF430B" w:rsidRDefault="00245E7B" w:rsidP="00245E7B">
      <w:pPr>
        <w:ind w:firstLine="709"/>
        <w:jc w:val="both"/>
      </w:pPr>
      <w:r w:rsidRPr="00FF430B">
        <w:t>Obiectul_______________________________________________________________</w:t>
      </w:r>
    </w:p>
    <w:p w:rsidR="00245E7B" w:rsidRPr="00FF430B" w:rsidRDefault="00245E7B" w:rsidP="00245E7B">
      <w:pPr>
        <w:ind w:firstLine="709"/>
        <w:jc w:val="center"/>
      </w:pPr>
      <w:r w:rsidRPr="00FF430B">
        <w:rPr>
          <w:i/>
        </w:rPr>
        <w:t>(denumirea, adresa)</w:t>
      </w:r>
    </w:p>
    <w:p w:rsidR="00245E7B" w:rsidRPr="00FF430B" w:rsidRDefault="00245E7B" w:rsidP="00245E7B">
      <w:pPr>
        <w:ind w:firstLine="709"/>
        <w:jc w:val="both"/>
      </w:pPr>
      <w:r w:rsidRPr="00FF430B">
        <w:t>Autoritatea contractantă__________________________________________________</w:t>
      </w:r>
    </w:p>
    <w:p w:rsidR="00245E7B" w:rsidRPr="00FF430B" w:rsidRDefault="00245E7B" w:rsidP="00245E7B">
      <w:pPr>
        <w:ind w:firstLine="709"/>
        <w:jc w:val="center"/>
        <w:rPr>
          <w:i/>
        </w:rPr>
      </w:pPr>
      <w:r w:rsidRPr="00FF430B">
        <w:rPr>
          <w:i/>
        </w:rPr>
        <w:t>(denumirea, adresa)</w:t>
      </w:r>
    </w:p>
    <w:p w:rsidR="00245E7B" w:rsidRPr="00FF430B" w:rsidRDefault="00245E7B" w:rsidP="00245E7B">
      <w:pPr>
        <w:pStyle w:val="cp"/>
        <w:ind w:firstLine="709"/>
        <w:jc w:val="both"/>
      </w:pPr>
      <w:r w:rsidRPr="00FF430B">
        <w:t>1 . Descriere generală</w:t>
      </w:r>
    </w:p>
    <w:p w:rsidR="00245E7B" w:rsidRPr="00FF430B" w:rsidRDefault="00245E7B" w:rsidP="00245E7B">
      <w:pPr>
        <w:ind w:firstLine="709"/>
        <w:jc w:val="both"/>
      </w:pPr>
      <w:r w:rsidRPr="00FF430B">
        <w:t>Se precizează adresa (şantierul) lucrărilor, descrierea generală a obiectelor lucrării, detalii specifice de amplasare etc.</w:t>
      </w:r>
    </w:p>
    <w:p w:rsidR="00245E7B" w:rsidRPr="00FF430B" w:rsidRDefault="00245E7B" w:rsidP="00245E7B">
      <w:pPr>
        <w:ind w:firstLine="709"/>
        <w:jc w:val="both"/>
        <w:rPr>
          <w:b/>
        </w:rPr>
      </w:pPr>
      <w:r w:rsidRPr="00FF430B">
        <w:rPr>
          <w:b/>
        </w:rPr>
        <w:t>2. Informaţii şi proiectare</w:t>
      </w:r>
    </w:p>
    <w:p w:rsidR="00245E7B" w:rsidRPr="00FF430B" w:rsidRDefault="00245E7B" w:rsidP="00245E7B">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45E7B" w:rsidRPr="00FF430B" w:rsidRDefault="00245E7B" w:rsidP="00245E7B">
      <w:pPr>
        <w:ind w:firstLine="709"/>
        <w:jc w:val="both"/>
        <w:rPr>
          <w:b/>
        </w:rPr>
      </w:pPr>
      <w:r w:rsidRPr="00FF430B">
        <w:rPr>
          <w:b/>
        </w:rPr>
        <w:t>3. Materiale, compatibilităţi, reglementări tehnice şi standarde utilizate</w:t>
      </w:r>
    </w:p>
    <w:p w:rsidR="00245E7B" w:rsidRPr="00FF430B" w:rsidRDefault="00245E7B" w:rsidP="00245E7B">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45E7B" w:rsidRPr="00FF430B" w:rsidRDefault="00245E7B" w:rsidP="00245E7B">
      <w:pPr>
        <w:ind w:firstLine="709"/>
        <w:jc w:val="both"/>
        <w:rPr>
          <w:b/>
        </w:rPr>
      </w:pPr>
      <w:r w:rsidRPr="00FF430B">
        <w:rPr>
          <w:b/>
        </w:rPr>
        <w:t>4. Mostre</w:t>
      </w:r>
    </w:p>
    <w:p w:rsidR="00245E7B" w:rsidRPr="00FF430B" w:rsidRDefault="00245E7B" w:rsidP="00245E7B">
      <w:pPr>
        <w:ind w:firstLine="709"/>
        <w:jc w:val="both"/>
      </w:pPr>
      <w:r w:rsidRPr="00FF430B">
        <w:t>Se precizează modul de prezentare a mostrelor la toate produsele utilizate.</w:t>
      </w:r>
    </w:p>
    <w:p w:rsidR="00245E7B" w:rsidRPr="00FF430B" w:rsidRDefault="00245E7B" w:rsidP="00245E7B">
      <w:pPr>
        <w:ind w:firstLine="709"/>
        <w:jc w:val="both"/>
        <w:rPr>
          <w:b/>
        </w:rPr>
      </w:pPr>
      <w:r w:rsidRPr="00FF430B">
        <w:rPr>
          <w:b/>
        </w:rPr>
        <w:t>5. Furnizarea, păstrarea, protecţia materialelor şi a lucrărilor. Securitatea construcţiilor şi a terenurilor aferente</w:t>
      </w:r>
    </w:p>
    <w:p w:rsidR="00245E7B" w:rsidRPr="00FF430B" w:rsidRDefault="00245E7B" w:rsidP="00245E7B">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45E7B" w:rsidRPr="00FF430B" w:rsidRDefault="00245E7B" w:rsidP="00245E7B">
      <w:pPr>
        <w:ind w:firstLine="709"/>
        <w:jc w:val="both"/>
        <w:rPr>
          <w:b/>
        </w:rPr>
      </w:pPr>
      <w:r w:rsidRPr="00FF430B">
        <w:rPr>
          <w:b/>
        </w:rPr>
        <w:t>6. Încercări, instrucţiuni, garanţii ale furnizorilor, desene şi scheme de execuţie</w:t>
      </w:r>
    </w:p>
    <w:p w:rsidR="00245E7B" w:rsidRPr="00FF430B" w:rsidRDefault="00245E7B" w:rsidP="00245E7B">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45E7B" w:rsidRPr="00FF430B" w:rsidRDefault="00245E7B" w:rsidP="00245E7B">
      <w:pPr>
        <w:ind w:firstLine="709"/>
        <w:jc w:val="both"/>
        <w:rPr>
          <w:b/>
        </w:rPr>
      </w:pPr>
      <w:r w:rsidRPr="00FF430B">
        <w:rPr>
          <w:b/>
        </w:rPr>
        <w:t>7. Remedierea viciilor ascunse şi a defectelor</w:t>
      </w:r>
    </w:p>
    <w:p w:rsidR="00245E7B" w:rsidRPr="00FF430B" w:rsidRDefault="00245E7B" w:rsidP="00245E7B">
      <w:pPr>
        <w:ind w:firstLine="709"/>
        <w:jc w:val="both"/>
      </w:pPr>
      <w:r w:rsidRPr="00FF430B">
        <w:t>Se precizează modalitatea de constatare şi remediere a viciilor ascunse şi a defectelor, responsabilii de remediere.</w:t>
      </w:r>
    </w:p>
    <w:p w:rsidR="00245E7B" w:rsidRPr="00FF430B" w:rsidRDefault="00245E7B" w:rsidP="00245E7B">
      <w:pPr>
        <w:ind w:firstLine="709"/>
        <w:jc w:val="both"/>
        <w:rPr>
          <w:b/>
        </w:rPr>
      </w:pPr>
      <w:r w:rsidRPr="00FF430B">
        <w:rPr>
          <w:b/>
        </w:rPr>
        <w:t>8. Trasarea geodezică a lucrărilor, toleranţe de execuţie</w:t>
      </w:r>
    </w:p>
    <w:p w:rsidR="00245E7B" w:rsidRPr="00FF430B" w:rsidRDefault="00245E7B" w:rsidP="00245E7B">
      <w:pPr>
        <w:ind w:firstLine="709"/>
        <w:jc w:val="both"/>
      </w:pPr>
      <w:r w:rsidRPr="00FF430B">
        <w:t>Se precizează modalităţile de trasare geodezică, bornele, reperele, picheţii, jaloanele, aliniamentele; toleranţele admise la executarea lucrărilor.</w:t>
      </w:r>
    </w:p>
    <w:p w:rsidR="00245E7B" w:rsidRPr="00FF430B" w:rsidRDefault="00245E7B" w:rsidP="00245E7B">
      <w:pPr>
        <w:ind w:firstLine="709"/>
        <w:jc w:val="both"/>
        <w:rPr>
          <w:b/>
        </w:rPr>
      </w:pPr>
      <w:r w:rsidRPr="00FF430B">
        <w:rPr>
          <w:b/>
        </w:rPr>
        <w:t>9. Parametrii de calcul ai elementelor constructive</w:t>
      </w:r>
    </w:p>
    <w:p w:rsidR="00245E7B" w:rsidRPr="00FF430B" w:rsidRDefault="00245E7B" w:rsidP="00245E7B">
      <w:pPr>
        <w:ind w:firstLine="709"/>
        <w:jc w:val="both"/>
      </w:pPr>
      <w:r w:rsidRPr="00FF430B">
        <w:t>Se precizează sarcinile luate în calcul: seismicitatea, acţiunile, alţi parametri.</w:t>
      </w:r>
    </w:p>
    <w:p w:rsidR="00245E7B" w:rsidRPr="00FF430B" w:rsidRDefault="00245E7B" w:rsidP="00245E7B">
      <w:pPr>
        <w:ind w:firstLine="709"/>
        <w:jc w:val="both"/>
        <w:rPr>
          <w:b/>
        </w:rPr>
      </w:pPr>
      <w:r w:rsidRPr="00FF430B">
        <w:rPr>
          <w:b/>
        </w:rPr>
        <w:t>10. Criterii privind calculul sistemelor de încălzire, ventilare şi condiţionare a aerului</w:t>
      </w:r>
    </w:p>
    <w:p w:rsidR="00245E7B" w:rsidRPr="00FF430B" w:rsidRDefault="00245E7B" w:rsidP="00245E7B">
      <w:pPr>
        <w:ind w:firstLine="709"/>
        <w:jc w:val="both"/>
      </w:pPr>
      <w:r w:rsidRPr="00FF430B">
        <w:t>Se precizează parametrii exteriori şi interiori ai aerului, temperaturile interioare. Pentru fiecare încăpere – rezistenţele la transfer termic a construcţiilor învelişului clădirii.</w:t>
      </w:r>
    </w:p>
    <w:p w:rsidR="00245E7B" w:rsidRPr="00FF430B" w:rsidRDefault="00245E7B" w:rsidP="00245E7B">
      <w:pPr>
        <w:ind w:firstLine="709"/>
        <w:jc w:val="both"/>
        <w:rPr>
          <w:b/>
        </w:rPr>
      </w:pPr>
      <w:r w:rsidRPr="00FF430B">
        <w:rPr>
          <w:b/>
        </w:rPr>
        <w:t>11. Nivelul admis al zgomotului şi al vibraţiilor</w:t>
      </w:r>
    </w:p>
    <w:p w:rsidR="00245E7B" w:rsidRPr="00FF430B" w:rsidRDefault="00245E7B" w:rsidP="00245E7B">
      <w:pPr>
        <w:ind w:firstLine="709"/>
        <w:jc w:val="both"/>
      </w:pPr>
      <w:r w:rsidRPr="00FF430B">
        <w:t>Se precizează mărimea acestor niveluri pentru diferite spaţii; măsurile de reducere a zgomotului şi a vibraţiilor.</w:t>
      </w:r>
    </w:p>
    <w:p w:rsidR="00245E7B" w:rsidRPr="00FF430B" w:rsidRDefault="00245E7B" w:rsidP="00245E7B">
      <w:pPr>
        <w:ind w:firstLine="709"/>
        <w:jc w:val="both"/>
        <w:rPr>
          <w:b/>
        </w:rPr>
      </w:pPr>
      <w:r w:rsidRPr="00FF430B">
        <w:rPr>
          <w:b/>
        </w:rPr>
        <w:t>12. Cerinţe privind montarea utilajelor şi a instalaţiilor</w:t>
      </w:r>
    </w:p>
    <w:p w:rsidR="00245E7B" w:rsidRPr="00FF430B" w:rsidRDefault="00245E7B" w:rsidP="00245E7B">
      <w:pPr>
        <w:ind w:firstLine="709"/>
        <w:jc w:val="both"/>
      </w:pPr>
      <w:r w:rsidRPr="00FF430B">
        <w:lastRenderedPageBreak/>
        <w:t>Se precizează amplasarea tuturor instalaţiilor interioare; modul şi locul de fixare; protecţia anticorozivă; materialele şi produsele utilizate.</w:t>
      </w:r>
    </w:p>
    <w:p w:rsidR="00245E7B" w:rsidRPr="00FF430B" w:rsidRDefault="00245E7B" w:rsidP="00245E7B">
      <w:pPr>
        <w:ind w:firstLine="709"/>
        <w:jc w:val="both"/>
        <w:rPr>
          <w:b/>
        </w:rPr>
      </w:pPr>
      <w:r w:rsidRPr="00FF430B">
        <w:rPr>
          <w:b/>
        </w:rPr>
        <w:t>13. Lucrări de construcţii aferente montării instalaţiilor</w:t>
      </w:r>
    </w:p>
    <w:p w:rsidR="00245E7B" w:rsidRPr="00FF430B" w:rsidRDefault="00245E7B" w:rsidP="00245E7B">
      <w:pPr>
        <w:ind w:firstLine="709"/>
        <w:jc w:val="both"/>
      </w:pPr>
      <w:r w:rsidRPr="00FF430B">
        <w:t>Se precizează modalitatea şi tipurile lucrărilor de construcţii aferente montării instalaţiilor; tipurile de materiale; toleranţele admise; cerinţele privind executarea acestor lucrări.</w:t>
      </w:r>
    </w:p>
    <w:p w:rsidR="00245E7B" w:rsidRPr="00FF430B" w:rsidRDefault="00245E7B" w:rsidP="00245E7B">
      <w:pPr>
        <w:ind w:firstLine="709"/>
        <w:jc w:val="both"/>
        <w:rPr>
          <w:b/>
        </w:rPr>
      </w:pPr>
      <w:r w:rsidRPr="00FF430B">
        <w:rPr>
          <w:b/>
        </w:rPr>
        <w:t>14. Articole, produse şi piese necesare instalaţiilor</w:t>
      </w:r>
    </w:p>
    <w:p w:rsidR="00245E7B" w:rsidRPr="00FF430B" w:rsidRDefault="00245E7B" w:rsidP="00245E7B">
      <w:pPr>
        <w:ind w:firstLine="709"/>
        <w:jc w:val="both"/>
      </w:pPr>
      <w:r w:rsidRPr="00FF430B">
        <w:t>Se precizează furnizorul articolelor, produselor şi pieselor necesare instalaţiilor; tipurile şi cantitatea.</w:t>
      </w:r>
    </w:p>
    <w:p w:rsidR="00245E7B" w:rsidRPr="00FF430B" w:rsidRDefault="00245E7B" w:rsidP="00245E7B">
      <w:pPr>
        <w:ind w:firstLine="709"/>
        <w:jc w:val="both"/>
        <w:rPr>
          <w:b/>
        </w:rPr>
      </w:pPr>
      <w:r w:rsidRPr="00FF430B">
        <w:rPr>
          <w:b/>
        </w:rPr>
        <w:t>15. Echipamentele, instalaţiile, utilajele, sculele, instrumentele, dispozitivele şi alte obiecte necesare pentru executarea lucrărilor</w:t>
      </w:r>
    </w:p>
    <w:p w:rsidR="00245E7B" w:rsidRPr="00FF430B" w:rsidRDefault="00245E7B" w:rsidP="00245E7B">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45E7B" w:rsidRPr="00FF430B" w:rsidRDefault="00245E7B" w:rsidP="00245E7B">
      <w:pPr>
        <w:ind w:firstLine="709"/>
        <w:jc w:val="both"/>
        <w:rPr>
          <w:b/>
        </w:rPr>
      </w:pPr>
      <w:r w:rsidRPr="00FF430B">
        <w:rPr>
          <w:b/>
        </w:rPr>
        <w:t>16. Definiţii</w:t>
      </w:r>
    </w:p>
    <w:p w:rsidR="00245E7B" w:rsidRPr="00FF430B" w:rsidRDefault="00245E7B" w:rsidP="00245E7B">
      <w:pPr>
        <w:ind w:firstLine="709"/>
        <w:jc w:val="both"/>
      </w:pPr>
      <w:r w:rsidRPr="00FF430B">
        <w:t>Se precizează termenii şi definiţiile utilizate în caietul de sarcini şi unele caracteristici.</w:t>
      </w:r>
    </w:p>
    <w:p w:rsidR="00245E7B" w:rsidRPr="00FF430B" w:rsidRDefault="00245E7B" w:rsidP="00245E7B">
      <w:pPr>
        <w:ind w:firstLine="709"/>
        <w:jc w:val="both"/>
        <w:rPr>
          <w:b/>
        </w:rPr>
      </w:pPr>
      <w:r w:rsidRPr="00FF430B">
        <w:rPr>
          <w:b/>
        </w:rPr>
        <w:t>17. Cerinţe privind calculul costului</w:t>
      </w:r>
    </w:p>
    <w:p w:rsidR="00245E7B" w:rsidRPr="00FF430B" w:rsidRDefault="00245E7B" w:rsidP="00245E7B">
      <w:pPr>
        <w:ind w:firstLine="709"/>
        <w:jc w:val="both"/>
      </w:pPr>
      <w:r w:rsidRPr="00FF430B">
        <w:t xml:space="preserve">Se precizează modalitatea de calculare a costului ofertei, prin trimitere la actele normative în domeniu. </w:t>
      </w:r>
    </w:p>
    <w:p w:rsidR="00245E7B" w:rsidRPr="00FF430B" w:rsidRDefault="00245E7B" w:rsidP="00245E7B">
      <w:pPr>
        <w:ind w:firstLine="709"/>
        <w:jc w:val="both"/>
        <w:rPr>
          <w:b/>
        </w:rPr>
      </w:pPr>
      <w:r w:rsidRPr="00FF430B">
        <w:rPr>
          <w:b/>
        </w:rPr>
        <w:t>18. Documente obligatorii la depunerea ofertei</w:t>
      </w:r>
    </w:p>
    <w:p w:rsidR="00245E7B" w:rsidRPr="00FF430B" w:rsidRDefault="00245E7B" w:rsidP="00245E7B">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45E7B" w:rsidRPr="00FF430B" w:rsidRDefault="00245E7B" w:rsidP="00245E7B">
      <w:pPr>
        <w:ind w:firstLine="709"/>
        <w:jc w:val="both"/>
        <w:rPr>
          <w:b/>
        </w:rPr>
      </w:pPr>
      <w:r w:rsidRPr="00FF430B">
        <w:rPr>
          <w:b/>
        </w:rPr>
        <w:t>19. Documente obligatorii la evaluarea ofertelor</w:t>
      </w:r>
    </w:p>
    <w:p w:rsidR="00245E7B" w:rsidRPr="00FF430B" w:rsidRDefault="00245E7B" w:rsidP="00245E7B">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r w:rsidRPr="00FF430B">
        <w:t>------------------------</w:t>
      </w:r>
    </w:p>
    <w:p w:rsidR="00245E7B" w:rsidRPr="00FF430B" w:rsidRDefault="00245E7B" w:rsidP="00245E7B">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45E7B" w:rsidRPr="00FF430B" w:rsidRDefault="00245E7B" w:rsidP="00245E7B">
      <w:pPr>
        <w:ind w:firstLine="709"/>
        <w:jc w:val="both"/>
      </w:pPr>
      <w:r w:rsidRPr="00FF430B">
        <w:t> </w:t>
      </w:r>
    </w:p>
    <w:p w:rsidR="00245E7B" w:rsidRPr="00FF430B" w:rsidRDefault="00245E7B" w:rsidP="00245E7B">
      <w:pPr>
        <w:ind w:firstLine="709"/>
        <w:jc w:val="both"/>
        <w:rPr>
          <w:bCs/>
        </w:rPr>
      </w:pPr>
      <w:r w:rsidRPr="00FF430B">
        <w:rPr>
          <w:bCs/>
        </w:rPr>
        <w:t xml:space="preserve"> </w:t>
      </w:r>
    </w:p>
    <w:p w:rsidR="00245E7B" w:rsidRPr="00FF430B" w:rsidRDefault="00245E7B" w:rsidP="00245E7B">
      <w:pPr>
        <w:ind w:firstLine="709"/>
        <w:jc w:val="both"/>
        <w:rPr>
          <w:bCs/>
        </w:rPr>
      </w:pPr>
    </w:p>
    <w:p w:rsidR="00245E7B" w:rsidRPr="00FF430B" w:rsidRDefault="00245E7B" w:rsidP="00245E7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45E7B" w:rsidRPr="00FF430B" w:rsidRDefault="00245E7B" w:rsidP="00245E7B">
      <w:pPr>
        <w:jc w:val="both"/>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45E7B" w:rsidRPr="00FF430B" w:rsidRDefault="00245E7B" w:rsidP="00245E7B">
      <w:pPr>
        <w:ind w:firstLine="709"/>
        <w:jc w:val="both"/>
        <w:rPr>
          <w:b/>
        </w:rPr>
      </w:pPr>
    </w:p>
    <w:p w:rsidR="00245E7B" w:rsidRPr="00FF430B" w:rsidRDefault="00245E7B" w:rsidP="00245E7B">
      <w:pPr>
        <w:tabs>
          <w:tab w:val="left" w:pos="567"/>
        </w:tabs>
        <w:jc w:val="both"/>
      </w:pPr>
      <w:r w:rsidRPr="00FF430B">
        <w:t>Obiectul___</w:t>
      </w:r>
      <w:r w:rsidR="00692D79" w:rsidRPr="00692D79">
        <w:rPr>
          <w:u w:val="single"/>
        </w:rPr>
        <w:t>Reparația drumurilor publice lcoale în satele Mîndrești și Codru</w:t>
      </w:r>
      <w:r w:rsidR="00692D79">
        <w:t xml:space="preserve"> </w:t>
      </w:r>
    </w:p>
    <w:p w:rsidR="00245E7B" w:rsidRPr="00FF430B" w:rsidRDefault="00245E7B" w:rsidP="00245E7B">
      <w:pPr>
        <w:tabs>
          <w:tab w:val="left" w:pos="567"/>
        </w:tabs>
        <w:jc w:val="both"/>
      </w:pPr>
      <w:r w:rsidRPr="00FF430B">
        <w:t>Autoritatea contractantă___</w:t>
      </w:r>
      <w:r w:rsidR="00692D79">
        <w:rPr>
          <w:u w:val="single"/>
        </w:rPr>
        <w:t xml:space="preserve">Primăria comunei Mîndrești rl Telenești </w:t>
      </w:r>
    </w:p>
    <w:p w:rsidR="00245E7B" w:rsidRPr="00FF430B" w:rsidRDefault="00245E7B" w:rsidP="00245E7B">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245E7B" w:rsidRPr="00EC30C2" w:rsidTr="00F03F5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245E7B" w:rsidRPr="00FF430B" w:rsidRDefault="00245E7B" w:rsidP="00F03F5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245E7B" w:rsidRPr="00FF430B" w:rsidRDefault="00245E7B" w:rsidP="00F03F5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245E7B" w:rsidRPr="00FF430B" w:rsidRDefault="00245E7B" w:rsidP="00F03F5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245E7B" w:rsidRPr="00FF430B" w:rsidRDefault="00245E7B" w:rsidP="00F03F5E">
            <w:pPr>
              <w:jc w:val="center"/>
              <w:rPr>
                <w:rFonts w:eastAsia="PMingLiU"/>
                <w:b/>
                <w:lang w:eastAsia="zh-CN"/>
              </w:rPr>
            </w:pPr>
            <w:r w:rsidRPr="00FF430B">
              <w:rPr>
                <w:rFonts w:eastAsia="PMingLiU"/>
                <w:b/>
                <w:lang w:eastAsia="zh-CN"/>
              </w:rPr>
              <w:t>Unitatea</w:t>
            </w:r>
          </w:p>
          <w:p w:rsidR="00245E7B" w:rsidRPr="00FF430B" w:rsidRDefault="00245E7B" w:rsidP="00F03F5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245E7B" w:rsidRPr="00FF430B" w:rsidRDefault="00245E7B" w:rsidP="00F03F5E">
            <w:pPr>
              <w:jc w:val="center"/>
              <w:rPr>
                <w:rFonts w:eastAsia="PMingLiU"/>
                <w:b/>
                <w:lang w:eastAsia="zh-CN"/>
              </w:rPr>
            </w:pPr>
            <w:r w:rsidRPr="00FF430B">
              <w:rPr>
                <w:rFonts w:eastAsia="PMingLiU"/>
                <w:b/>
                <w:lang w:eastAsia="zh-CN"/>
              </w:rPr>
              <w:t>Cantitatea</w:t>
            </w:r>
          </w:p>
        </w:tc>
      </w:tr>
      <w:tr w:rsidR="00692D79" w:rsidRPr="00EC30C2" w:rsidTr="00F03F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jc w:val="center"/>
              <w:outlineLvl w:val="0"/>
              <w:rPr>
                <w:rFonts w:eastAsia="PMingLiU"/>
                <w:lang w:eastAsia="zh-CN"/>
              </w:rPr>
            </w:pPr>
            <w:r>
              <w:rPr>
                <w:rFonts w:eastAsia="PMingLiU"/>
                <w:lang w:eastAsia="zh-CN"/>
              </w:rPr>
              <w:t>DH02B</w:t>
            </w:r>
          </w:p>
        </w:tc>
        <w:tc>
          <w:tcPr>
            <w:tcW w:w="2757"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outlineLvl w:val="0"/>
              <w:rPr>
                <w:rFonts w:eastAsia="PMingLiU"/>
                <w:lang w:eastAsia="zh-CN"/>
              </w:rPr>
            </w:pPr>
            <w:r>
              <w:rPr>
                <w:rFonts w:eastAsia="PMingLiU"/>
                <w:lang w:eastAsia="zh-CN"/>
              </w:rPr>
              <w:t xml:space="preserve">Scarificarea ușoară a împietruirii pînă la 10 cm adîncime cu autogreider, inclusiv reprofilarea </w:t>
            </w:r>
          </w:p>
        </w:tc>
        <w:tc>
          <w:tcPr>
            <w:tcW w:w="2069" w:type="dxa"/>
            <w:tcBorders>
              <w:top w:val="single" w:sz="4" w:space="0" w:color="auto"/>
              <w:left w:val="single" w:sz="4" w:space="0" w:color="auto"/>
              <w:bottom w:val="single" w:sz="4" w:space="0" w:color="auto"/>
              <w:right w:val="single" w:sz="4" w:space="0" w:color="auto"/>
            </w:tcBorders>
            <w:vAlign w:val="center"/>
          </w:tcPr>
          <w:p w:rsidR="00692D79" w:rsidRPr="00520551" w:rsidRDefault="00692D79" w:rsidP="00F03F5E">
            <w:pPr>
              <w:tabs>
                <w:tab w:val="left" w:pos="1134"/>
              </w:tabs>
              <w:ind w:left="720"/>
              <w:outlineLvl w:val="0"/>
              <w:rPr>
                <w:rFonts w:eastAsia="PMingLiU"/>
                <w:vertAlign w:val="superscript"/>
                <w:lang w:eastAsia="zh-CN"/>
              </w:rPr>
            </w:pPr>
            <w:r>
              <w:rPr>
                <w:rFonts w:eastAsia="PMingLiU"/>
                <w:lang w:eastAsia="zh-CN"/>
              </w:rPr>
              <w:t>100 m2</w:t>
            </w:r>
          </w:p>
        </w:tc>
        <w:tc>
          <w:tcPr>
            <w:tcW w:w="2343"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ind w:left="720"/>
              <w:outlineLvl w:val="0"/>
              <w:rPr>
                <w:rFonts w:eastAsia="PMingLiU"/>
                <w:lang w:eastAsia="zh-CN"/>
              </w:rPr>
            </w:pPr>
            <w:r>
              <w:rPr>
                <w:rFonts w:eastAsia="PMingLiU"/>
                <w:lang w:eastAsia="zh-CN"/>
              </w:rPr>
              <w:t>71,1900</w:t>
            </w:r>
          </w:p>
        </w:tc>
      </w:tr>
      <w:tr w:rsidR="00692D79" w:rsidRPr="00EC30C2" w:rsidTr="00F03F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ind w:left="360"/>
              <w:jc w:val="center"/>
              <w:outlineLvl w:val="0"/>
              <w:rPr>
                <w:rFonts w:eastAsia="PMingLiU"/>
                <w:lang w:eastAsia="zh-CN"/>
              </w:rPr>
            </w:pPr>
            <w:r>
              <w:rPr>
                <w:rFonts w:eastAsia="PMingLiU"/>
                <w:lang w:eastAsia="zh-CN"/>
              </w:rPr>
              <w:t>DA12A</w:t>
            </w:r>
          </w:p>
        </w:tc>
        <w:tc>
          <w:tcPr>
            <w:tcW w:w="2757"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outlineLvl w:val="0"/>
              <w:rPr>
                <w:rFonts w:eastAsia="PMingLiU"/>
                <w:lang w:eastAsia="zh-CN"/>
              </w:rPr>
            </w:pPr>
            <w:r>
              <w:rPr>
                <w:rFonts w:eastAsia="PMingLiU"/>
                <w:lang w:eastAsia="zh-CN"/>
              </w:rPr>
              <w:t>Strat de fundație sau reprofilare din piatră spartă, pentru drumuri, cu așternere mecanică, executat cu impanare și înnoiroire</w:t>
            </w:r>
          </w:p>
        </w:tc>
        <w:tc>
          <w:tcPr>
            <w:tcW w:w="2069" w:type="dxa"/>
            <w:tcBorders>
              <w:top w:val="single" w:sz="4" w:space="0" w:color="auto"/>
              <w:left w:val="single" w:sz="4" w:space="0" w:color="auto"/>
              <w:bottom w:val="single" w:sz="4" w:space="0" w:color="auto"/>
              <w:right w:val="single" w:sz="4" w:space="0" w:color="auto"/>
            </w:tcBorders>
            <w:vAlign w:val="center"/>
          </w:tcPr>
          <w:p w:rsidR="00692D79" w:rsidRPr="00520551" w:rsidRDefault="00692D79" w:rsidP="00F03F5E">
            <w:pPr>
              <w:tabs>
                <w:tab w:val="left" w:pos="1134"/>
              </w:tabs>
              <w:ind w:left="720"/>
              <w:outlineLvl w:val="0"/>
              <w:rPr>
                <w:rFonts w:eastAsia="PMingLiU"/>
                <w:vertAlign w:val="superscript"/>
                <w:lang w:eastAsia="zh-CN"/>
              </w:rPr>
            </w:pPr>
            <w:r>
              <w:rPr>
                <w:rFonts w:eastAsia="PMingLiU"/>
                <w:lang w:eastAsia="zh-CN"/>
              </w:rPr>
              <w:t>m</w:t>
            </w:r>
            <w:r>
              <w:rPr>
                <w:rFonts w:eastAsia="PMingLiU"/>
                <w:vertAlign w:val="superscript"/>
                <w:lang w:eastAsia="zh-CN"/>
              </w:rPr>
              <w:t>3</w:t>
            </w:r>
          </w:p>
        </w:tc>
        <w:tc>
          <w:tcPr>
            <w:tcW w:w="2343" w:type="dxa"/>
            <w:tcBorders>
              <w:top w:val="single" w:sz="4" w:space="0" w:color="auto"/>
              <w:left w:val="single" w:sz="4" w:space="0" w:color="auto"/>
              <w:bottom w:val="single" w:sz="4" w:space="0" w:color="auto"/>
              <w:right w:val="single" w:sz="4" w:space="0" w:color="auto"/>
            </w:tcBorders>
            <w:vAlign w:val="center"/>
          </w:tcPr>
          <w:p w:rsidR="00692D79" w:rsidRPr="00FF430B" w:rsidRDefault="00692D79" w:rsidP="00F03F5E">
            <w:pPr>
              <w:tabs>
                <w:tab w:val="left" w:pos="1134"/>
              </w:tabs>
              <w:ind w:left="720"/>
              <w:outlineLvl w:val="0"/>
              <w:rPr>
                <w:rFonts w:eastAsia="PMingLiU"/>
                <w:lang w:eastAsia="zh-CN"/>
              </w:rPr>
            </w:pPr>
            <w:r>
              <w:rPr>
                <w:rFonts w:eastAsia="PMingLiU"/>
                <w:lang w:eastAsia="zh-CN"/>
              </w:rPr>
              <w:t>1067,8500</w:t>
            </w:r>
          </w:p>
        </w:tc>
      </w:tr>
      <w:tr w:rsidR="00245E7B" w:rsidRPr="00EC30C2" w:rsidTr="00F03F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r>
      <w:tr w:rsidR="00245E7B" w:rsidRPr="00EC30C2" w:rsidTr="00F03F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r>
      <w:tr w:rsidR="00245E7B" w:rsidRPr="00EC30C2" w:rsidTr="00F03F5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tabs>
                <w:tab w:val="left" w:pos="1134"/>
              </w:tabs>
              <w:ind w:left="720"/>
              <w:outlineLvl w:val="0"/>
              <w:rPr>
                <w:rFonts w:eastAsia="PMingLiU"/>
                <w:lang w:eastAsia="zh-CN"/>
              </w:rPr>
            </w:pPr>
          </w:p>
        </w:tc>
      </w:tr>
      <w:tr w:rsidR="00245E7B" w:rsidRPr="00EC30C2" w:rsidTr="00F03F5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rPr>
                <w:rFonts w:eastAsia="PMingLiU"/>
                <w:b/>
                <w:lang w:eastAsia="zh-CN"/>
              </w:rPr>
            </w:pPr>
            <w:r w:rsidRPr="00FF430B">
              <w:rPr>
                <w:rFonts w:eastAsia="PMingLiU"/>
                <w:b/>
                <w:lang w:eastAsia="zh-CN"/>
              </w:rPr>
              <w:t>Total</w:t>
            </w:r>
          </w:p>
        </w:tc>
      </w:tr>
    </w:tbl>
    <w:p w:rsidR="00245E7B" w:rsidRPr="00FF430B" w:rsidRDefault="00245E7B" w:rsidP="00245E7B">
      <w:pPr>
        <w:tabs>
          <w:tab w:val="left" w:pos="567"/>
        </w:tabs>
        <w:jc w:val="both"/>
      </w:pPr>
    </w:p>
    <w:p w:rsidR="00245E7B" w:rsidRPr="00FF430B" w:rsidRDefault="00245E7B" w:rsidP="00245E7B">
      <w:pPr>
        <w:tabs>
          <w:tab w:val="left" w:pos="567"/>
        </w:tabs>
        <w:jc w:val="both"/>
      </w:pPr>
      <w:r w:rsidRPr="00FF430B">
        <w:t>     </w:t>
      </w:r>
      <w:r w:rsidRPr="00FF430B">
        <w:rPr>
          <w:bCs/>
        </w:rPr>
        <w:t xml:space="preserve">Data </w:t>
      </w:r>
      <w:r w:rsidRPr="00FF430B">
        <w:t>„__</w:t>
      </w:r>
      <w:r w:rsidR="00692D79">
        <w:t>06</w:t>
      </w:r>
      <w:r w:rsidRPr="00FF430B">
        <w:t>__"___</w:t>
      </w:r>
      <w:r w:rsidR="00692D79">
        <w:t>06 2023</w:t>
      </w:r>
      <w:r w:rsidRPr="00FF430B">
        <w:t>_______________</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p>
    <w:p w:rsidR="00245E7B" w:rsidRDefault="00245E7B" w:rsidP="00245E7B">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245E7B" w:rsidRPr="00FF430B" w:rsidRDefault="00245E7B" w:rsidP="00245E7B">
      <w:pPr>
        <w:pStyle w:val="a7"/>
        <w:tabs>
          <w:tab w:val="left" w:pos="567"/>
        </w:tabs>
        <w:rPr>
          <w:rFonts w:ascii="Times New Roman" w:hAnsi="Times New Roman"/>
          <w:i/>
          <w:szCs w:val="24"/>
        </w:rPr>
        <w:sectPr w:rsidR="00245E7B" w:rsidRPr="00FF430B" w:rsidSect="00F03F5E">
          <w:footerReference w:type="first" r:id="rId14"/>
          <w:pgSz w:w="11906" w:h="16838" w:code="9"/>
          <w:pgMar w:top="426" w:right="1134" w:bottom="851" w:left="1276" w:header="720" w:footer="510" w:gutter="0"/>
          <w:cols w:space="720"/>
          <w:titlePg/>
          <w:docGrid w:linePitch="326"/>
        </w:sect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Default="00245E7B" w:rsidP="00245E7B">
      <w:pPr>
        <w:pStyle w:val="2"/>
        <w:spacing w:before="0"/>
        <w:jc w:val="center"/>
        <w:rPr>
          <w:rFonts w:ascii="Times New Roman" w:hAnsi="Times New Roman" w:cs="Times New Roman"/>
          <w:b w:val="0"/>
          <w:bCs w:val="0"/>
          <w:color w:val="auto"/>
        </w:rPr>
      </w:pPr>
    </w:p>
    <w:p w:rsidR="00245E7B" w:rsidRPr="006F2895" w:rsidRDefault="00245E7B" w:rsidP="00245E7B">
      <w:pPr>
        <w:jc w:val="center"/>
        <w:rPr>
          <w:b/>
        </w:rPr>
      </w:pPr>
      <w:r w:rsidRPr="006F2895">
        <w:rPr>
          <w:b/>
        </w:rPr>
        <w:t>CAIET DE SARCINI</w:t>
      </w:r>
    </w:p>
    <w:p w:rsidR="00245E7B" w:rsidRPr="00FF430B" w:rsidRDefault="00245E7B" w:rsidP="00245E7B"/>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245E7B" w:rsidRPr="00580A19" w:rsidRDefault="00245E7B" w:rsidP="00245E7B">
      <w:pPr>
        <w:pStyle w:val="a"/>
        <w:numPr>
          <w:ilvl w:val="0"/>
          <w:numId w:val="0"/>
        </w:numPr>
        <w:rPr>
          <w:lang w:val="it-IT"/>
        </w:rPr>
      </w:pPr>
    </w:p>
    <w:p w:rsidR="00245E7B" w:rsidRPr="00FF430B" w:rsidRDefault="00245E7B" w:rsidP="00245E7B">
      <w:pPr>
        <w:pStyle w:val="a"/>
        <w:numPr>
          <w:ilvl w:val="0"/>
          <w:numId w:val="15"/>
        </w:numPr>
        <w:ind w:left="0"/>
        <w:contextualSpacing/>
      </w:pPr>
      <w:r w:rsidRPr="00FF430B">
        <w:rPr>
          <w:b/>
        </w:rPr>
        <w:t>Denumirea obiectului</w:t>
      </w:r>
    </w:p>
    <w:p w:rsidR="00245E7B" w:rsidRPr="00580A19" w:rsidRDefault="00245E7B" w:rsidP="00245E7B">
      <w:pPr>
        <w:pStyle w:val="a"/>
        <w:numPr>
          <w:ilvl w:val="0"/>
          <w:numId w:val="0"/>
        </w:numPr>
        <w:rPr>
          <w:lang w:val="it-IT"/>
        </w:rPr>
      </w:pPr>
      <w:r w:rsidRPr="00580A19">
        <w:rPr>
          <w:lang w:val="it-IT"/>
        </w:rPr>
        <w:t>Se precizează descrierea generală a obiectului de proiectare.</w:t>
      </w:r>
    </w:p>
    <w:p w:rsidR="00245E7B" w:rsidRPr="00FF430B" w:rsidRDefault="00245E7B" w:rsidP="00245E7B">
      <w:pPr>
        <w:pStyle w:val="a"/>
        <w:numPr>
          <w:ilvl w:val="0"/>
          <w:numId w:val="15"/>
        </w:numPr>
        <w:tabs>
          <w:tab w:val="clear" w:pos="1134"/>
        </w:tabs>
        <w:ind w:left="0"/>
        <w:contextualSpacing/>
      </w:pPr>
      <w:r w:rsidRPr="00FF430B">
        <w:rPr>
          <w:b/>
        </w:rPr>
        <w:t xml:space="preserve">Amplasarea obiectului </w:t>
      </w:r>
    </w:p>
    <w:p w:rsidR="00245E7B" w:rsidRPr="00FF430B" w:rsidRDefault="00245E7B" w:rsidP="00245E7B">
      <w:pPr>
        <w:pStyle w:val="a"/>
        <w:numPr>
          <w:ilvl w:val="0"/>
          <w:numId w:val="0"/>
        </w:numPr>
      </w:pPr>
      <w:r w:rsidRPr="00FF430B">
        <w:t>Se precizează adresa.</w:t>
      </w:r>
    </w:p>
    <w:p w:rsidR="00245E7B" w:rsidRPr="00FF430B" w:rsidRDefault="00245E7B" w:rsidP="00245E7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45E7B" w:rsidRPr="00FF430B" w:rsidRDefault="00245E7B" w:rsidP="00245E7B">
      <w:pPr>
        <w:pStyle w:val="a"/>
        <w:numPr>
          <w:ilvl w:val="0"/>
          <w:numId w:val="0"/>
        </w:numPr>
      </w:pPr>
      <w:r w:rsidRPr="00FF430B">
        <w:t xml:space="preserve">Se precizează </w:t>
      </w:r>
      <w:r w:rsidRPr="00FF430B">
        <w:rPr>
          <w:rStyle w:val="shorttext"/>
        </w:rPr>
        <w:t>Autoritatea contractantă.</w:t>
      </w:r>
    </w:p>
    <w:p w:rsidR="00245E7B" w:rsidRPr="00FF430B" w:rsidRDefault="00245E7B" w:rsidP="00245E7B">
      <w:pPr>
        <w:pStyle w:val="a"/>
        <w:numPr>
          <w:ilvl w:val="0"/>
          <w:numId w:val="15"/>
        </w:numPr>
        <w:tabs>
          <w:tab w:val="clear" w:pos="1134"/>
        </w:tabs>
        <w:ind w:left="0"/>
        <w:contextualSpacing/>
      </w:pPr>
      <w:r w:rsidRPr="00FF430B">
        <w:rPr>
          <w:b/>
        </w:rPr>
        <w:t xml:space="preserve">Statutul de protecție  </w:t>
      </w:r>
    </w:p>
    <w:p w:rsidR="00245E7B" w:rsidRPr="00FF430B" w:rsidRDefault="00245E7B" w:rsidP="00245E7B">
      <w:pPr>
        <w:pStyle w:val="a"/>
        <w:numPr>
          <w:ilvl w:val="0"/>
          <w:numId w:val="0"/>
        </w:numPr>
      </w:pPr>
      <w:r w:rsidRPr="00FF430B">
        <w:t>Se precizează după caz.</w:t>
      </w:r>
    </w:p>
    <w:p w:rsidR="00245E7B" w:rsidRPr="00FF430B" w:rsidRDefault="00245E7B" w:rsidP="00245E7B">
      <w:pPr>
        <w:pStyle w:val="a"/>
        <w:numPr>
          <w:ilvl w:val="0"/>
          <w:numId w:val="15"/>
        </w:numPr>
        <w:tabs>
          <w:tab w:val="clear" w:pos="1134"/>
        </w:tabs>
        <w:ind w:left="0"/>
        <w:contextualSpacing/>
        <w:rPr>
          <w:b/>
        </w:rPr>
      </w:pPr>
      <w:r w:rsidRPr="00FF430B">
        <w:rPr>
          <w:b/>
        </w:rPr>
        <w:t>Temeiul proiectării</w:t>
      </w:r>
    </w:p>
    <w:p w:rsidR="00245E7B" w:rsidRPr="00580A19" w:rsidRDefault="00245E7B" w:rsidP="00245E7B">
      <w:pPr>
        <w:pStyle w:val="a"/>
        <w:numPr>
          <w:ilvl w:val="0"/>
          <w:numId w:val="0"/>
        </w:numPr>
        <w:tabs>
          <w:tab w:val="clear" w:pos="1134"/>
        </w:tabs>
        <w:contextualSpacing/>
        <w:rPr>
          <w:lang w:val="it-IT"/>
        </w:rPr>
      </w:pPr>
      <w:r w:rsidRPr="00580A19">
        <w:rPr>
          <w:lang w:val="it-IT"/>
        </w:rPr>
        <w:t xml:space="preserve">Se precizează temeiul elaborării documentației. </w:t>
      </w:r>
    </w:p>
    <w:p w:rsidR="00245E7B" w:rsidRPr="00FF430B" w:rsidRDefault="00245E7B" w:rsidP="00245E7B">
      <w:pPr>
        <w:pStyle w:val="a"/>
        <w:numPr>
          <w:ilvl w:val="0"/>
          <w:numId w:val="15"/>
        </w:numPr>
        <w:tabs>
          <w:tab w:val="clear" w:pos="1134"/>
        </w:tabs>
        <w:ind w:left="0"/>
        <w:contextualSpacing/>
      </w:pPr>
      <w:r w:rsidRPr="00FF430B">
        <w:rPr>
          <w:b/>
        </w:rPr>
        <w:t xml:space="preserve">Descrierea obiectului </w:t>
      </w:r>
    </w:p>
    <w:p w:rsidR="00245E7B" w:rsidRPr="00FF430B" w:rsidRDefault="00245E7B" w:rsidP="00245E7B">
      <w:r w:rsidRPr="00FF430B">
        <w:t>Se precizează caracteristicile tehnice ale obiectului.</w:t>
      </w:r>
    </w:p>
    <w:p w:rsidR="00245E7B" w:rsidRPr="00FF430B" w:rsidRDefault="00245E7B" w:rsidP="00245E7B">
      <w:pPr>
        <w:pStyle w:val="a"/>
        <w:numPr>
          <w:ilvl w:val="0"/>
          <w:numId w:val="15"/>
        </w:numPr>
        <w:ind w:left="0"/>
        <w:contextualSpacing/>
      </w:pPr>
      <w:r w:rsidRPr="00FF430B">
        <w:rPr>
          <w:b/>
        </w:rPr>
        <w:t>Justificarea elaborării documentației de proiect</w:t>
      </w:r>
    </w:p>
    <w:p w:rsidR="00245E7B" w:rsidRPr="00FF430B" w:rsidRDefault="00245E7B" w:rsidP="00245E7B">
      <w:r w:rsidRPr="00FF430B">
        <w:t>Se precizează necesitatea elaborării documentației.</w:t>
      </w:r>
    </w:p>
    <w:p w:rsidR="00245E7B" w:rsidRPr="00580A19" w:rsidRDefault="00245E7B" w:rsidP="00245E7B">
      <w:pPr>
        <w:pStyle w:val="a"/>
        <w:numPr>
          <w:ilvl w:val="0"/>
          <w:numId w:val="15"/>
        </w:numPr>
        <w:tabs>
          <w:tab w:val="clear" w:pos="1134"/>
        </w:tabs>
        <w:ind w:left="0"/>
        <w:contextualSpacing/>
        <w:rPr>
          <w:b/>
          <w:lang w:val="it-IT"/>
        </w:rPr>
      </w:pPr>
      <w:r w:rsidRPr="00580A19">
        <w:rPr>
          <w:b/>
          <w:lang w:val="it-IT"/>
        </w:rPr>
        <w:t>Cerințe referitor la lucrările planificate la obiect</w:t>
      </w:r>
    </w:p>
    <w:p w:rsidR="00245E7B" w:rsidRPr="00580A19" w:rsidRDefault="00245E7B" w:rsidP="00245E7B">
      <w:pPr>
        <w:pStyle w:val="a"/>
        <w:numPr>
          <w:ilvl w:val="0"/>
          <w:numId w:val="0"/>
        </w:numPr>
        <w:rPr>
          <w:rStyle w:val="shorttext"/>
          <w:lang w:val="it-IT"/>
        </w:rPr>
      </w:pPr>
      <w:r w:rsidRPr="00580A19">
        <w:rPr>
          <w:lang w:val="it-IT"/>
        </w:rPr>
        <w:t>Se precizează tipul lucrărilor pentru care este necesară elaborarea documentației de proiect.</w:t>
      </w:r>
    </w:p>
    <w:p w:rsidR="00245E7B" w:rsidRPr="00FF430B" w:rsidRDefault="00245E7B" w:rsidP="00245E7B">
      <w:pPr>
        <w:pStyle w:val="a"/>
        <w:numPr>
          <w:ilvl w:val="0"/>
          <w:numId w:val="15"/>
        </w:numPr>
        <w:tabs>
          <w:tab w:val="clear" w:pos="1134"/>
        </w:tabs>
        <w:ind w:left="0"/>
        <w:contextualSpacing/>
        <w:rPr>
          <w:b/>
        </w:rPr>
      </w:pPr>
      <w:r w:rsidRPr="00580A19">
        <w:rPr>
          <w:b/>
          <w:lang w:val="it-IT"/>
        </w:rPr>
        <w:t xml:space="preserve">Cerințe referitor la succesiunea și componența documentației de proiect. </w:t>
      </w:r>
      <w:r w:rsidRPr="00FF430B">
        <w:rPr>
          <w:b/>
        </w:rPr>
        <w:t>Cerințe de bază privind soluțiile arhitectural-planimetrice</w:t>
      </w:r>
    </w:p>
    <w:p w:rsidR="00245E7B" w:rsidRPr="00FF430B" w:rsidRDefault="00245E7B" w:rsidP="00245E7B">
      <w:pPr>
        <w:tabs>
          <w:tab w:val="left" w:pos="990"/>
        </w:tabs>
        <w:jc w:val="both"/>
      </w:pPr>
      <w:r w:rsidRPr="00FF430B">
        <w:t>Se precizează etapele, cerințele privindexecuția documentației de proiect etc.</w:t>
      </w:r>
    </w:p>
    <w:p w:rsidR="00245E7B" w:rsidRPr="00FF430B" w:rsidRDefault="00245E7B" w:rsidP="00245E7B">
      <w:pPr>
        <w:tabs>
          <w:tab w:val="left" w:pos="990"/>
        </w:tabs>
        <w:ind w:left="-426"/>
        <w:jc w:val="both"/>
      </w:pPr>
      <w:r w:rsidRPr="00FF430B">
        <w:rPr>
          <w:b/>
        </w:rPr>
        <w:t>10. Documente obligatorii la depunerea ofertei</w:t>
      </w:r>
    </w:p>
    <w:p w:rsidR="00245E7B" w:rsidRPr="00FF430B" w:rsidRDefault="00245E7B" w:rsidP="00245E7B">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45E7B" w:rsidRPr="00FF430B" w:rsidRDefault="00245E7B" w:rsidP="00245E7B">
      <w:pPr>
        <w:ind w:hanging="426"/>
        <w:jc w:val="both"/>
        <w:rPr>
          <w:b/>
        </w:rPr>
      </w:pPr>
      <w:r w:rsidRPr="00FF430B">
        <w:rPr>
          <w:b/>
        </w:rPr>
        <w:t>11. Documente obligatorii la evaluarea ofertelor.</w:t>
      </w:r>
    </w:p>
    <w:p w:rsidR="00245E7B" w:rsidRPr="00FF430B" w:rsidRDefault="00245E7B" w:rsidP="00245E7B">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E7B" w:rsidRPr="00580A19" w:rsidRDefault="00245E7B" w:rsidP="00245E7B">
      <w:pPr>
        <w:pStyle w:val="a"/>
        <w:numPr>
          <w:ilvl w:val="0"/>
          <w:numId w:val="0"/>
        </w:numPr>
        <w:ind w:left="360" w:right="-1"/>
        <w:rPr>
          <w:lang w:val="it-IT"/>
        </w:rPr>
      </w:pPr>
    </w:p>
    <w:p w:rsidR="00245E7B" w:rsidRPr="00FF430B" w:rsidRDefault="00245E7B" w:rsidP="00245E7B">
      <w:pPr>
        <w:ind w:firstLine="142"/>
        <w:jc w:val="both"/>
        <w:rPr>
          <w:b/>
          <w:bCs/>
        </w:rPr>
      </w:pPr>
    </w:p>
    <w:p w:rsidR="00245E7B" w:rsidRPr="00FF430B" w:rsidRDefault="00245E7B" w:rsidP="00245E7B">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245E7B" w:rsidRPr="00580A19" w:rsidRDefault="00245E7B" w:rsidP="00245E7B">
      <w:pPr>
        <w:pStyle w:val="a"/>
        <w:numPr>
          <w:ilvl w:val="0"/>
          <w:numId w:val="0"/>
        </w:numPr>
        <w:ind w:right="-1"/>
        <w:rPr>
          <w:i/>
          <w:lang w:val="it-IT"/>
        </w:rPr>
      </w:pPr>
    </w:p>
    <w:p w:rsidR="00245E7B" w:rsidRPr="00580A19" w:rsidRDefault="00245E7B" w:rsidP="00245E7B">
      <w:pPr>
        <w:pStyle w:val="a"/>
        <w:numPr>
          <w:ilvl w:val="0"/>
          <w:numId w:val="0"/>
        </w:numPr>
        <w:ind w:right="-1"/>
        <w:rPr>
          <w:i/>
          <w:lang w:val="it-IT"/>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245E7B" w:rsidRPr="00580A19" w:rsidRDefault="00245E7B" w:rsidP="00245E7B">
      <w:pPr>
        <w:pStyle w:val="a"/>
        <w:numPr>
          <w:ilvl w:val="0"/>
          <w:numId w:val="0"/>
        </w:numPr>
        <w:ind w:right="-1"/>
        <w:rPr>
          <w:i/>
          <w:lang w:val="it-IT"/>
        </w:rPr>
      </w:pPr>
    </w:p>
    <w:p w:rsidR="00245E7B" w:rsidRPr="00580A19" w:rsidRDefault="00245E7B" w:rsidP="00245E7B">
      <w:pPr>
        <w:pStyle w:val="a"/>
        <w:numPr>
          <w:ilvl w:val="0"/>
          <w:numId w:val="0"/>
        </w:numPr>
        <w:ind w:right="-1"/>
        <w:rPr>
          <w:i/>
          <w:lang w:val="it-IT"/>
        </w:rPr>
      </w:pPr>
    </w:p>
    <w:p w:rsidR="00245E7B" w:rsidRDefault="00245E7B" w:rsidP="00245E7B">
      <w:pPr>
        <w:jc w:val="right"/>
        <w:rPr>
          <w:noProof w:val="0"/>
        </w:rPr>
      </w:pPr>
    </w:p>
    <w:p w:rsidR="00245E7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
        <w:numPr>
          <w:ilvl w:val="0"/>
          <w:numId w:val="0"/>
        </w:numPr>
        <w:ind w:right="-1"/>
        <w:rPr>
          <w:i/>
        </w:rPr>
      </w:pPr>
    </w:p>
    <w:p w:rsidR="00245E7B" w:rsidRPr="00FF430B" w:rsidRDefault="00245E7B" w:rsidP="00245E7B">
      <w:pPr>
        <w:pStyle w:val="a"/>
        <w:numPr>
          <w:ilvl w:val="0"/>
          <w:numId w:val="0"/>
        </w:numPr>
        <w:ind w:right="-1"/>
        <w:rPr>
          <w:i/>
        </w:rPr>
      </w:pPr>
    </w:p>
    <w:p w:rsidR="00245E7B" w:rsidRPr="00FF430B" w:rsidRDefault="00245E7B" w:rsidP="00245E7B">
      <w:pPr>
        <w:pStyle w:val="a"/>
        <w:numPr>
          <w:ilvl w:val="0"/>
          <w:numId w:val="0"/>
        </w:numPr>
        <w:ind w:right="-1"/>
        <w:rPr>
          <w:i/>
        </w:rPr>
      </w:pPr>
    </w:p>
    <w:p w:rsidR="00245E7B" w:rsidRPr="00FF430B" w:rsidRDefault="00245E7B" w:rsidP="00245E7B">
      <w:pPr>
        <w:jc w:val="center"/>
        <w:rPr>
          <w:b/>
          <w:noProof w:val="0"/>
        </w:rPr>
      </w:pPr>
    </w:p>
    <w:p w:rsidR="00245E7B" w:rsidRPr="00FF430B" w:rsidRDefault="00245E7B" w:rsidP="00245E7B">
      <w:pPr>
        <w:jc w:val="center"/>
        <w:rPr>
          <w:b/>
          <w:noProof w:val="0"/>
        </w:rPr>
      </w:pPr>
      <w:r w:rsidRPr="00FF430B">
        <w:rPr>
          <w:b/>
          <w:noProof w:val="0"/>
        </w:rPr>
        <w:t>CONTRACT – MODEL</w:t>
      </w:r>
    </w:p>
    <w:p w:rsidR="00245E7B" w:rsidRPr="00FF430B" w:rsidRDefault="00245E7B" w:rsidP="00245E7B">
      <w:pPr>
        <w:pStyle w:val="a"/>
        <w:numPr>
          <w:ilvl w:val="0"/>
          <w:numId w:val="0"/>
        </w:numPr>
        <w:ind w:right="-1"/>
      </w:pPr>
    </w:p>
    <w:p w:rsidR="00245E7B" w:rsidRPr="00FF430B" w:rsidRDefault="00245E7B" w:rsidP="00245E7B">
      <w:pPr>
        <w:pStyle w:val="a"/>
        <w:numPr>
          <w:ilvl w:val="0"/>
          <w:numId w:val="0"/>
        </w:numPr>
        <w:ind w:right="-1"/>
        <w:rPr>
          <w:i/>
        </w:rPr>
      </w:pPr>
    </w:p>
    <w:tbl>
      <w:tblPr>
        <w:tblW w:w="9748" w:type="dxa"/>
        <w:tblInd w:w="-426" w:type="dxa"/>
        <w:tblLayout w:type="fixed"/>
        <w:tblLook w:val="04A0"/>
      </w:tblPr>
      <w:tblGrid>
        <w:gridCol w:w="9748"/>
      </w:tblGrid>
      <w:tr w:rsidR="00245E7B" w:rsidRPr="00EC30C2" w:rsidTr="00F03F5E">
        <w:trPr>
          <w:trHeight w:val="697"/>
        </w:trPr>
        <w:tc>
          <w:tcPr>
            <w:tcW w:w="9748" w:type="dxa"/>
            <w:vAlign w:val="center"/>
          </w:tcPr>
          <w:p w:rsidR="00245E7B" w:rsidRPr="00FF430B" w:rsidRDefault="00245E7B" w:rsidP="00F03F5E">
            <w:pPr>
              <w:jc w:val="both"/>
            </w:pPr>
          </w:p>
          <w:p w:rsidR="00245E7B" w:rsidRPr="00FF430B" w:rsidRDefault="00245E7B" w:rsidP="00F03F5E">
            <w:pPr>
              <w:jc w:val="both"/>
              <w:rPr>
                <w:b/>
                <w:caps/>
                <w:sz w:val="28"/>
                <w:szCs w:val="28"/>
              </w:rPr>
            </w:pPr>
          </w:p>
          <w:p w:rsidR="00245E7B" w:rsidRPr="00FF430B" w:rsidRDefault="00245E7B" w:rsidP="00F03F5E">
            <w:pPr>
              <w:jc w:val="center"/>
              <w:rPr>
                <w:b/>
                <w:sz w:val="28"/>
                <w:szCs w:val="28"/>
                <w:u w:val="single"/>
              </w:rPr>
            </w:pPr>
            <w:r w:rsidRPr="00FF430B">
              <w:rPr>
                <w:b/>
                <w:caps/>
                <w:sz w:val="28"/>
                <w:szCs w:val="28"/>
              </w:rPr>
              <w:t>Contract</w:t>
            </w:r>
            <w:r w:rsidRPr="00FF430B">
              <w:rPr>
                <w:b/>
                <w:sz w:val="28"/>
                <w:szCs w:val="28"/>
              </w:rPr>
              <w:t xml:space="preserve"> DE ANTREPRIZĂ Nr.</w:t>
            </w:r>
          </w:p>
          <w:p w:rsidR="00245E7B" w:rsidRPr="00FF430B" w:rsidRDefault="00245E7B" w:rsidP="00F03F5E">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245E7B" w:rsidRPr="00FF430B" w:rsidRDefault="00245E7B" w:rsidP="00F03F5E">
            <w:pPr>
              <w:jc w:val="both"/>
              <w:rPr>
                <w:b/>
                <w:i/>
              </w:rPr>
            </w:pPr>
          </w:p>
          <w:p w:rsidR="00245E7B" w:rsidRPr="00FF430B" w:rsidRDefault="00245E7B" w:rsidP="00F03F5E">
            <w:pPr>
              <w:jc w:val="both"/>
              <w:rPr>
                <w:b/>
                <w:i/>
              </w:rPr>
            </w:pPr>
          </w:p>
          <w:p w:rsidR="00245E7B" w:rsidRPr="00FF430B" w:rsidRDefault="00245E7B" w:rsidP="00F03F5E">
            <w:pPr>
              <w:tabs>
                <w:tab w:val="center" w:pos="-6663"/>
                <w:tab w:val="left" w:pos="567"/>
                <w:tab w:val="right" w:pos="10206"/>
              </w:tabs>
            </w:pPr>
            <w:r w:rsidRPr="00FF430B">
              <w:t>„___”_________20__                                                                                  _________________</w:t>
            </w:r>
          </w:p>
          <w:p w:rsidR="00245E7B" w:rsidRPr="00FF430B" w:rsidRDefault="00245E7B" w:rsidP="00F03F5E">
            <w:pPr>
              <w:jc w:val="center"/>
            </w:pPr>
            <w:r w:rsidRPr="00FF430B">
              <w:rPr>
                <w:sz w:val="20"/>
                <w:szCs w:val="20"/>
              </w:rPr>
              <w:t xml:space="preserve">                                                                                                                                    (municipiu, oraş)</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pStyle w:val="a"/>
              <w:numPr>
                <w:ilvl w:val="3"/>
                <w:numId w:val="3"/>
              </w:numPr>
              <w:rPr>
                <w:b/>
                <w:kern w:val="28"/>
              </w:rPr>
            </w:pPr>
            <w:r w:rsidRPr="00FF430B">
              <w:rPr>
                <w:b/>
                <w:kern w:val="28"/>
              </w:rPr>
              <w:t>PARTEA GENERALĂ</w:t>
            </w:r>
          </w:p>
          <w:p w:rsidR="00245E7B" w:rsidRPr="00FF430B" w:rsidRDefault="00245E7B" w:rsidP="00F03F5E">
            <w:pPr>
              <w:pStyle w:val="a"/>
              <w:numPr>
                <w:ilvl w:val="0"/>
                <w:numId w:val="0"/>
              </w:numPr>
              <w:ind w:left="3240"/>
              <w:rPr>
                <w:kern w:val="28"/>
                <w:sz w:val="20"/>
                <w:szCs w:val="20"/>
              </w:rPr>
            </w:pPr>
            <w:r w:rsidRPr="00FF430B">
              <w:rPr>
                <w:kern w:val="28"/>
                <w:sz w:val="20"/>
                <w:szCs w:val="20"/>
              </w:rPr>
              <w:t xml:space="preserve"> (OBLIGATORIU)</w:t>
            </w:r>
          </w:p>
          <w:p w:rsidR="00245E7B" w:rsidRPr="00FF430B" w:rsidRDefault="00245E7B" w:rsidP="00F03F5E">
            <w:pPr>
              <w:rPr>
                <w:b/>
                <w:kern w:val="28"/>
              </w:rPr>
            </w:pPr>
          </w:p>
          <w:p w:rsidR="00245E7B" w:rsidRPr="00FF430B" w:rsidRDefault="00245E7B" w:rsidP="00F03F5E">
            <w:pPr>
              <w:rPr>
                <w:b/>
                <w:kern w:val="28"/>
              </w:rPr>
            </w:pPr>
            <w:r w:rsidRPr="00FF430B">
              <w:rPr>
                <w:b/>
                <w:kern w:val="28"/>
              </w:rPr>
              <w:t>PĂRŢILE CONTRACTANTE</w:t>
            </w:r>
          </w:p>
          <w:p w:rsidR="00245E7B" w:rsidRPr="00FF430B" w:rsidRDefault="00245E7B" w:rsidP="00F03F5E">
            <w:pPr>
              <w:rPr>
                <w:b/>
                <w:kern w:val="28"/>
              </w:rPr>
            </w:pPr>
          </w:p>
          <w:p w:rsidR="00245E7B" w:rsidRPr="00580A19" w:rsidRDefault="00245E7B" w:rsidP="00F03F5E">
            <w:pPr>
              <w:pStyle w:val="af2"/>
              <w:tabs>
                <w:tab w:val="left" w:pos="567"/>
                <w:tab w:val="right" w:pos="9531"/>
              </w:tabs>
              <w:ind w:firstLine="0"/>
              <w:rPr>
                <w:lang w:val="it-IT"/>
              </w:rPr>
            </w:pPr>
            <w:r w:rsidRPr="00580A19">
              <w:rPr>
                <w:lang w:val="it-IT"/>
              </w:rPr>
              <w:t>Prezentul contract este încheiat în urma procedurii de achiziție nr. ________________ din data___________________, între____________________________________________________</w:t>
            </w:r>
          </w:p>
          <w:p w:rsidR="00245E7B" w:rsidRPr="00FF430B" w:rsidRDefault="00245E7B" w:rsidP="00F03F5E">
            <w:pPr>
              <w:tabs>
                <w:tab w:val="left" w:pos="567"/>
                <w:tab w:val="right" w:pos="10205"/>
              </w:tabs>
              <w:jc w:val="both"/>
            </w:pPr>
            <w:r w:rsidRPr="00FF430B">
              <w:t>_____________________________________________________________________, cu sediul în</w:t>
            </w:r>
          </w:p>
          <w:p w:rsidR="00245E7B" w:rsidRPr="00FF430B" w:rsidRDefault="00245E7B" w:rsidP="00F03F5E">
            <w:pPr>
              <w:tabs>
                <w:tab w:val="left" w:pos="567"/>
                <w:tab w:val="right" w:pos="10205"/>
              </w:tabs>
              <w:jc w:val="both"/>
              <w:rPr>
                <w:sz w:val="20"/>
                <w:szCs w:val="20"/>
              </w:rPr>
            </w:pPr>
            <w:r w:rsidRPr="00FF430B">
              <w:rPr>
                <w:sz w:val="20"/>
                <w:szCs w:val="20"/>
              </w:rPr>
              <w:t xml:space="preserve">                                                          (denumirea autorităţii contractante) </w:t>
            </w:r>
          </w:p>
          <w:p w:rsidR="00245E7B" w:rsidRPr="00FF430B" w:rsidRDefault="00245E7B" w:rsidP="00F03F5E">
            <w:pPr>
              <w:tabs>
                <w:tab w:val="left" w:pos="567"/>
                <w:tab w:val="right" w:pos="9531"/>
              </w:tabs>
              <w:jc w:val="both"/>
            </w:pPr>
            <w:r w:rsidRPr="00FF430B">
              <w:t>______________________________________________________________________________</w:t>
            </w:r>
          </w:p>
          <w:p w:rsidR="00245E7B" w:rsidRPr="00580A19" w:rsidRDefault="00245E7B" w:rsidP="00F03F5E">
            <w:pPr>
              <w:pStyle w:val="cn"/>
              <w:tabs>
                <w:tab w:val="left" w:pos="567"/>
              </w:tabs>
              <w:jc w:val="both"/>
              <w:rPr>
                <w:sz w:val="20"/>
                <w:szCs w:val="20"/>
                <w:lang w:val="it-IT"/>
              </w:rPr>
            </w:pPr>
            <w:r w:rsidRPr="00580A19">
              <w:rPr>
                <w:sz w:val="20"/>
                <w:szCs w:val="20"/>
                <w:lang w:val="it-IT"/>
              </w:rPr>
              <w:t xml:space="preserve">                                                                   (localitatea) </w:t>
            </w:r>
          </w:p>
          <w:p w:rsidR="00245E7B" w:rsidRPr="00FF430B" w:rsidRDefault="00245E7B" w:rsidP="00F03F5E">
            <w:pPr>
              <w:tabs>
                <w:tab w:val="left" w:pos="567"/>
                <w:tab w:val="right" w:pos="9531"/>
              </w:tabs>
              <w:jc w:val="both"/>
            </w:pPr>
            <w:r w:rsidRPr="00FF430B">
              <w:t xml:space="preserve">str._____________________________________, </w:t>
            </w:r>
            <w:r w:rsidRPr="00FF430B">
              <w:tab/>
              <w:t>telefon: ______________, fax: _____________,</w:t>
            </w:r>
          </w:p>
          <w:p w:rsidR="00245E7B" w:rsidRPr="00580A19" w:rsidRDefault="00245E7B" w:rsidP="00F03F5E">
            <w:pPr>
              <w:pStyle w:val="af2"/>
              <w:tabs>
                <w:tab w:val="left" w:pos="567"/>
                <w:tab w:val="right" w:pos="9531"/>
              </w:tabs>
              <w:ind w:firstLine="0"/>
              <w:rPr>
                <w:lang w:val="it-IT"/>
              </w:rPr>
            </w:pPr>
            <w:r w:rsidRPr="00580A19">
              <w:rPr>
                <w:lang w:val="it-IT"/>
              </w:rPr>
              <w:t xml:space="preserve">IDNO ________________ reprezentat prin ______________________________________________________________________________,    </w:t>
            </w:r>
          </w:p>
          <w:p w:rsidR="00245E7B" w:rsidRPr="00580A19" w:rsidRDefault="00245E7B" w:rsidP="00F03F5E">
            <w:pPr>
              <w:pStyle w:val="af2"/>
              <w:tabs>
                <w:tab w:val="left" w:pos="567"/>
              </w:tabs>
              <w:ind w:firstLine="0"/>
              <w:rPr>
                <w:sz w:val="20"/>
                <w:szCs w:val="20"/>
                <w:lang w:val="it-IT"/>
              </w:rPr>
            </w:pPr>
            <w:r w:rsidRPr="00580A19">
              <w:rPr>
                <w:sz w:val="20"/>
                <w:szCs w:val="20"/>
                <w:lang w:val="it-IT"/>
              </w:rPr>
              <w:t xml:space="preserve">                                                    (numele, prenumele şi funcţia conducătorului) </w:t>
            </w:r>
          </w:p>
          <w:p w:rsidR="00245E7B" w:rsidRPr="00FF430B" w:rsidRDefault="00245E7B" w:rsidP="00F03F5E">
            <w:pPr>
              <w:tabs>
                <w:tab w:val="left" w:pos="567"/>
                <w:tab w:val="right" w:pos="9531"/>
              </w:tabs>
              <w:jc w:val="both"/>
            </w:pPr>
            <w:r w:rsidRPr="00FF430B">
              <w:t xml:space="preserve">în calitate de Beneficiar, pe de o parte, şi______________________________________________, </w:t>
            </w:r>
          </w:p>
          <w:p w:rsidR="00245E7B" w:rsidRPr="00FF430B" w:rsidRDefault="00245E7B" w:rsidP="00F03F5E">
            <w:pPr>
              <w:tabs>
                <w:tab w:val="left" w:pos="567"/>
                <w:tab w:val="right" w:pos="10205"/>
              </w:tabs>
              <w:jc w:val="both"/>
              <w:rPr>
                <w:sz w:val="20"/>
                <w:szCs w:val="20"/>
              </w:rPr>
            </w:pPr>
            <w:r w:rsidRPr="00FF430B">
              <w:rPr>
                <w:sz w:val="20"/>
                <w:szCs w:val="20"/>
              </w:rPr>
              <w:t xml:space="preserve">                                                                                                (denumirea operatorului economic) </w:t>
            </w:r>
          </w:p>
          <w:p w:rsidR="00245E7B" w:rsidRPr="00FF430B" w:rsidRDefault="00245E7B" w:rsidP="00F03F5E">
            <w:pPr>
              <w:tabs>
                <w:tab w:val="left" w:pos="567"/>
                <w:tab w:val="right" w:pos="9531"/>
              </w:tabs>
              <w:jc w:val="both"/>
            </w:pPr>
            <w:r w:rsidRPr="00FF430B">
              <w:t>cu sediul în _________________________________str._________________________________,</w:t>
            </w:r>
          </w:p>
          <w:p w:rsidR="00245E7B" w:rsidRPr="00FF430B" w:rsidRDefault="00245E7B" w:rsidP="00F03F5E">
            <w:pPr>
              <w:tabs>
                <w:tab w:val="left" w:pos="567"/>
                <w:tab w:val="right" w:pos="10205"/>
              </w:tabs>
              <w:jc w:val="both"/>
              <w:rPr>
                <w:sz w:val="20"/>
                <w:szCs w:val="20"/>
              </w:rPr>
            </w:pPr>
            <w:r w:rsidRPr="00FF430B">
              <w:rPr>
                <w:sz w:val="20"/>
                <w:szCs w:val="20"/>
              </w:rPr>
              <w:t xml:space="preserve">                                                    (localitatea) </w:t>
            </w:r>
          </w:p>
          <w:p w:rsidR="00245E7B" w:rsidRPr="00580A19" w:rsidRDefault="00245E7B" w:rsidP="00F03F5E">
            <w:pPr>
              <w:pStyle w:val="af2"/>
              <w:tabs>
                <w:tab w:val="left" w:pos="567"/>
              </w:tabs>
              <w:ind w:firstLine="0"/>
              <w:rPr>
                <w:sz w:val="20"/>
                <w:szCs w:val="20"/>
                <w:lang w:val="it-IT"/>
              </w:rPr>
            </w:pPr>
            <w:r w:rsidRPr="00580A19">
              <w:rPr>
                <w:lang w:val="it-IT"/>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245E7B" w:rsidRPr="00580A19" w:rsidRDefault="00245E7B" w:rsidP="00F03F5E">
            <w:pPr>
              <w:pStyle w:val="af2"/>
              <w:tabs>
                <w:tab w:val="left" w:pos="567"/>
              </w:tabs>
              <w:ind w:firstLine="0"/>
              <w:rPr>
                <w:sz w:val="20"/>
                <w:szCs w:val="20"/>
                <w:lang w:val="it-IT"/>
              </w:rPr>
            </w:pPr>
            <w:r w:rsidRPr="00580A19">
              <w:rPr>
                <w:sz w:val="20"/>
                <w:szCs w:val="20"/>
                <w:lang w:val="it-IT"/>
              </w:rPr>
              <w:t xml:space="preserve"> (numele şi funcţia conducătorului)</w:t>
            </w:r>
          </w:p>
          <w:p w:rsidR="00245E7B" w:rsidRPr="00580A19" w:rsidRDefault="00245E7B" w:rsidP="00F03F5E">
            <w:pPr>
              <w:pStyle w:val="a"/>
              <w:numPr>
                <w:ilvl w:val="0"/>
                <w:numId w:val="0"/>
              </w:numPr>
              <w:tabs>
                <w:tab w:val="clear" w:pos="1134"/>
                <w:tab w:val="left" w:pos="3705"/>
              </w:tabs>
              <w:spacing w:after="200" w:line="276" w:lineRule="auto"/>
              <w:contextualSpacing/>
              <w:rPr>
                <w:lang w:val="it-IT"/>
              </w:rPr>
            </w:pPr>
          </w:p>
          <w:p w:rsidR="00245E7B" w:rsidRPr="00FF430B" w:rsidRDefault="00245E7B" w:rsidP="00F03F5E">
            <w:pPr>
              <w:tabs>
                <w:tab w:val="left" w:pos="3705"/>
              </w:tabs>
              <w:spacing w:after="200" w:line="276" w:lineRule="auto"/>
              <w:contextualSpacing/>
            </w:pPr>
            <w:r w:rsidRPr="00FF430B">
              <w:rPr>
                <w:b/>
              </w:rPr>
              <w:t>1. OBIECTUL CONTRACTULUI</w:t>
            </w:r>
          </w:p>
          <w:p w:rsidR="00245E7B" w:rsidRPr="00FF430B" w:rsidRDefault="00245E7B" w:rsidP="00F03F5E">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245E7B" w:rsidRPr="00FF430B" w:rsidRDefault="00245E7B" w:rsidP="00F03F5E">
            <w:pPr>
              <w:jc w:val="both"/>
            </w:pPr>
          </w:p>
          <w:p w:rsidR="00245E7B" w:rsidRPr="00FF430B" w:rsidRDefault="00245E7B" w:rsidP="00F03F5E">
            <w:pPr>
              <w:tabs>
                <w:tab w:val="left" w:pos="3585"/>
              </w:tabs>
              <w:spacing w:line="276" w:lineRule="auto"/>
              <w:contextualSpacing/>
            </w:pPr>
            <w:r w:rsidRPr="00FF430B">
              <w:rPr>
                <w:b/>
              </w:rPr>
              <w:t>2. PERIOADA DE EXECUŢIE</w:t>
            </w:r>
          </w:p>
          <w:p w:rsidR="00245E7B" w:rsidRPr="00580A19" w:rsidRDefault="00245E7B" w:rsidP="00F03F5E">
            <w:pPr>
              <w:pStyle w:val="af2"/>
              <w:tabs>
                <w:tab w:val="left" w:pos="567"/>
              </w:tabs>
              <w:spacing w:line="276" w:lineRule="auto"/>
              <w:ind w:firstLine="0"/>
              <w:rPr>
                <w:lang w:val="it-IT"/>
              </w:rPr>
            </w:pPr>
            <w:r w:rsidRPr="00580A19">
              <w:rPr>
                <w:lang w:val="it-IT"/>
              </w:rPr>
              <w:lastRenderedPageBreak/>
              <w:t>2.1. Durata de execuţie a lucrărilor contractate este de _________ luni și zile___după primirea ordinului de începere a execuţiei şi asigurării lucrului ritmic de către beneficiar-ordonatorul de credite.</w:t>
            </w:r>
          </w:p>
          <w:p w:rsidR="00245E7B" w:rsidRPr="00580A19" w:rsidRDefault="00245E7B" w:rsidP="00F03F5E">
            <w:pPr>
              <w:pStyle w:val="af2"/>
              <w:tabs>
                <w:tab w:val="left" w:pos="567"/>
              </w:tabs>
              <w:spacing w:line="276" w:lineRule="auto"/>
              <w:ind w:firstLine="0"/>
              <w:rPr>
                <w:lang w:val="it-IT"/>
              </w:rPr>
            </w:pPr>
            <w:r w:rsidRPr="00580A19">
              <w:rPr>
                <w:lang w:val="it-IT"/>
              </w:rPr>
              <w:t xml:space="preserve">2.2. Graficul de execuţie a lucrărilor se va efectua conform specificaţiei din anexa la prezentul contract. </w:t>
            </w:r>
          </w:p>
          <w:p w:rsidR="00245E7B" w:rsidRPr="00580A19" w:rsidRDefault="00245E7B" w:rsidP="00F03F5E">
            <w:pPr>
              <w:pStyle w:val="af2"/>
              <w:tabs>
                <w:tab w:val="left" w:pos="567"/>
              </w:tabs>
              <w:spacing w:line="276" w:lineRule="auto"/>
              <w:ind w:firstLine="0"/>
              <w:rPr>
                <w:lang w:val="it-IT"/>
              </w:rPr>
            </w:pPr>
            <w:r w:rsidRPr="00580A19">
              <w:rPr>
                <w:lang w:val="it-IT"/>
              </w:rPr>
              <w:t>2.3. Perioada de execuţie poate fi prelungită sau suspendată dacă constrângerea activităţii se datorează următoarelor cauze:</w:t>
            </w:r>
          </w:p>
          <w:p w:rsidR="00245E7B" w:rsidRPr="00FF430B" w:rsidRDefault="00245E7B" w:rsidP="00F03F5E">
            <w:pPr>
              <w:numPr>
                <w:ilvl w:val="0"/>
                <w:numId w:val="9"/>
              </w:numPr>
              <w:tabs>
                <w:tab w:val="left" w:pos="1276"/>
              </w:tabs>
              <w:spacing w:line="276" w:lineRule="auto"/>
              <w:ind w:left="0" w:hanging="425"/>
              <w:jc w:val="both"/>
            </w:pPr>
            <w:r w:rsidRPr="00FF430B">
              <w:t>generate de Beneficiar;</w:t>
            </w:r>
          </w:p>
          <w:p w:rsidR="00245E7B" w:rsidRPr="00FF430B" w:rsidRDefault="00245E7B" w:rsidP="00F03F5E">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245E7B" w:rsidRPr="00FF430B" w:rsidRDefault="00245E7B" w:rsidP="00F03F5E">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245E7B" w:rsidRPr="00FF430B" w:rsidRDefault="00245E7B" w:rsidP="00F03F5E">
            <w:pPr>
              <w:numPr>
                <w:ilvl w:val="0"/>
                <w:numId w:val="9"/>
              </w:numPr>
              <w:tabs>
                <w:tab w:val="left" w:pos="1276"/>
              </w:tabs>
              <w:spacing w:line="276" w:lineRule="auto"/>
              <w:ind w:left="0" w:hanging="425"/>
              <w:jc w:val="both"/>
            </w:pPr>
            <w:r w:rsidRPr="00FF430B">
              <w:t>calamităţilor naturale recunoscute de autoritatea legală.</w:t>
            </w:r>
          </w:p>
          <w:p w:rsidR="00245E7B" w:rsidRPr="00580A19" w:rsidRDefault="00245E7B" w:rsidP="00F03F5E">
            <w:pPr>
              <w:pStyle w:val="af2"/>
              <w:tabs>
                <w:tab w:val="left" w:pos="567"/>
              </w:tabs>
              <w:spacing w:line="276" w:lineRule="auto"/>
              <w:ind w:firstLine="0"/>
              <w:rPr>
                <w:lang w:val="it-IT"/>
              </w:rPr>
            </w:pPr>
            <w:r w:rsidRPr="00580A19">
              <w:rPr>
                <w:lang w:val="it-IT"/>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45E7B" w:rsidRPr="00580A19" w:rsidRDefault="00245E7B" w:rsidP="00F03F5E">
            <w:pPr>
              <w:pStyle w:val="af2"/>
              <w:tabs>
                <w:tab w:val="left" w:pos="567"/>
              </w:tabs>
              <w:spacing w:line="276" w:lineRule="auto"/>
              <w:ind w:firstLine="0"/>
              <w:rPr>
                <w:lang w:val="it-IT"/>
              </w:rPr>
            </w:pPr>
            <w:r w:rsidRPr="00580A19">
              <w:rPr>
                <w:lang w:val="it-IT"/>
              </w:rPr>
              <w:t>2.5. La terminarea lucrărilor, Antreprenorul va notifica Beneficiarul că sunt îndeplinite condiţiile de recepţie, solicitând convocarea comisiei. În baza acestei notificări, Beneficiarul va convoca comisia de  recepţie pentru terminarea lucrărilor.</w:t>
            </w:r>
          </w:p>
          <w:p w:rsidR="00245E7B" w:rsidRPr="00FF430B" w:rsidRDefault="00245E7B" w:rsidP="00F03F5E">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45E7B" w:rsidRPr="00FF430B" w:rsidRDefault="00245E7B" w:rsidP="00F03F5E">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245E7B" w:rsidRPr="00580A19" w:rsidRDefault="00245E7B" w:rsidP="00F03F5E">
            <w:pPr>
              <w:pStyle w:val="a"/>
              <w:numPr>
                <w:ilvl w:val="0"/>
                <w:numId w:val="0"/>
              </w:numPr>
              <w:rPr>
                <w:lang w:val="it-IT"/>
              </w:rPr>
            </w:pPr>
          </w:p>
          <w:p w:rsidR="00245E7B" w:rsidRPr="00FF430B" w:rsidRDefault="00245E7B" w:rsidP="00F03F5E">
            <w:pPr>
              <w:tabs>
                <w:tab w:val="left" w:pos="3645"/>
              </w:tabs>
              <w:spacing w:line="276" w:lineRule="auto"/>
              <w:contextualSpacing/>
            </w:pPr>
            <w:r w:rsidRPr="00FF430B">
              <w:rPr>
                <w:b/>
              </w:rPr>
              <w:t>3. VALOAREA LUCRĂRILOR ŞI MODALITĂŢILE DE PLATĂ</w:t>
            </w:r>
          </w:p>
          <w:p w:rsidR="00245E7B" w:rsidRPr="00FF430B" w:rsidRDefault="00245E7B" w:rsidP="00F03F5E">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245E7B" w:rsidRPr="00580A19" w:rsidRDefault="00245E7B" w:rsidP="00F03F5E">
            <w:pPr>
              <w:pStyle w:val="af2"/>
              <w:tabs>
                <w:tab w:val="left" w:pos="321"/>
              </w:tabs>
              <w:spacing w:line="276" w:lineRule="auto"/>
              <w:ind w:firstLine="0"/>
              <w:rPr>
                <w:lang w:val="ro-RO"/>
              </w:rPr>
            </w:pPr>
            <w:r w:rsidRPr="00580A19">
              <w:rPr>
                <w:lang w:val="ro-RO"/>
              </w:rPr>
              <w:t>3.2.Achitările vor fi efectuate prin transfer în baza facturilor fiscale, după primirea proceselor – verbale de recepţie a lucrărilor executate, semnate şi acceptate de către Beneficiar.</w:t>
            </w:r>
          </w:p>
          <w:p w:rsidR="00245E7B" w:rsidRPr="00580A19" w:rsidRDefault="00245E7B" w:rsidP="00F03F5E">
            <w:pPr>
              <w:pStyle w:val="af2"/>
              <w:tabs>
                <w:tab w:val="left" w:pos="37"/>
              </w:tabs>
              <w:spacing w:line="276" w:lineRule="auto"/>
              <w:ind w:firstLine="0"/>
              <w:rPr>
                <w:lang w:val="it-IT"/>
              </w:rPr>
            </w:pPr>
            <w:r w:rsidRPr="00580A19">
              <w:rPr>
                <w:lang w:val="it-IT"/>
              </w:rPr>
              <w:t>3.3. Beneficiarul va verifica procesele-verbale de recepție a lucrărilor executate în termen de ….. zile calendaristice de la primirea acestora de la Antreprenor.</w:t>
            </w:r>
          </w:p>
          <w:p w:rsidR="00245E7B" w:rsidRPr="00580A19" w:rsidRDefault="00245E7B" w:rsidP="00F03F5E">
            <w:pPr>
              <w:pStyle w:val="af2"/>
              <w:tabs>
                <w:tab w:val="left" w:pos="37"/>
              </w:tabs>
              <w:spacing w:line="276" w:lineRule="auto"/>
              <w:ind w:firstLine="0"/>
              <w:rPr>
                <w:lang w:val="it-IT"/>
              </w:rPr>
            </w:pPr>
            <w:r w:rsidRPr="00580A19">
              <w:rPr>
                <w:lang w:val="it-IT"/>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245E7B" w:rsidRPr="00580A19" w:rsidRDefault="00245E7B" w:rsidP="00F03F5E">
            <w:pPr>
              <w:pStyle w:val="af2"/>
              <w:tabs>
                <w:tab w:val="left" w:pos="37"/>
              </w:tabs>
              <w:spacing w:line="276" w:lineRule="auto"/>
              <w:ind w:firstLine="0"/>
              <w:rPr>
                <w:lang w:val="it-IT"/>
              </w:rPr>
            </w:pPr>
            <w:r w:rsidRPr="00580A19">
              <w:rPr>
                <w:lang w:val="it-IT"/>
              </w:rPr>
              <w:t xml:space="preserve">3.5.Lucrările nu vor fi considerate finalizate până când procesul-verbal de recepţie la terminarea </w:t>
            </w:r>
            <w:r w:rsidRPr="00580A19">
              <w:rPr>
                <w:lang w:val="it-IT"/>
              </w:rPr>
              <w:lastRenderedPageBreak/>
              <w:t>lucrărilor  nu va fi semnat de comisia de recepţie, care confirmă că lucrările au fost executate conform contractului.</w:t>
            </w:r>
          </w:p>
          <w:p w:rsidR="00245E7B" w:rsidRPr="00580A19" w:rsidRDefault="00245E7B" w:rsidP="00F03F5E">
            <w:pPr>
              <w:pStyle w:val="af2"/>
              <w:tabs>
                <w:tab w:val="left" w:pos="37"/>
              </w:tabs>
              <w:spacing w:line="276" w:lineRule="auto"/>
              <w:ind w:firstLine="0"/>
              <w:rPr>
                <w:lang w:val="it-IT"/>
              </w:rPr>
            </w:pPr>
            <w:r w:rsidRPr="00580A19">
              <w:rPr>
                <w:lang w:val="it-IT"/>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245E7B" w:rsidRPr="00580A19" w:rsidRDefault="00245E7B" w:rsidP="00F03F5E">
            <w:pPr>
              <w:pStyle w:val="af2"/>
              <w:tabs>
                <w:tab w:val="left" w:pos="37"/>
              </w:tabs>
              <w:spacing w:line="276" w:lineRule="auto"/>
              <w:ind w:firstLine="0"/>
              <w:rPr>
                <w:lang w:val="it-IT"/>
              </w:rPr>
            </w:pPr>
          </w:p>
          <w:p w:rsidR="00245E7B" w:rsidRPr="00FF430B" w:rsidRDefault="00245E7B" w:rsidP="00F03F5E">
            <w:pPr>
              <w:tabs>
                <w:tab w:val="left" w:pos="2625"/>
              </w:tabs>
              <w:spacing w:after="200" w:line="276" w:lineRule="auto"/>
              <w:contextualSpacing/>
              <w:rPr>
                <w:b/>
              </w:rPr>
            </w:pPr>
            <w:r w:rsidRPr="00FF430B">
              <w:rPr>
                <w:b/>
              </w:rPr>
              <w:t>4. DREPTURILE ŞI OBLIGAŢIUNILE ANTREPRENORULUI ŞI ALE BENEFICIARULUI</w:t>
            </w:r>
          </w:p>
          <w:p w:rsidR="00245E7B" w:rsidRPr="00FF430B" w:rsidRDefault="00245E7B" w:rsidP="00F03F5E">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45E7B" w:rsidRPr="00FF430B" w:rsidRDefault="00245E7B" w:rsidP="00F03F5E">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45E7B" w:rsidRPr="00580A19" w:rsidRDefault="00245E7B" w:rsidP="00F03F5E">
            <w:pPr>
              <w:pStyle w:val="af2"/>
              <w:tabs>
                <w:tab w:val="left" w:pos="567"/>
              </w:tabs>
              <w:spacing w:line="276" w:lineRule="auto"/>
              <w:ind w:firstLine="0"/>
              <w:rPr>
                <w:lang w:val="it-IT"/>
              </w:rPr>
            </w:pPr>
            <w:r w:rsidRPr="00580A19">
              <w:rPr>
                <w:lang w:val="it-IT"/>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4.4. Documentaţia pusă la dispoziţia Antreprenorului se repartizează astfel: </w:t>
            </w:r>
          </w:p>
          <w:p w:rsidR="00245E7B" w:rsidRPr="00FF430B" w:rsidRDefault="00245E7B" w:rsidP="00F03F5E">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45E7B" w:rsidRPr="00580A19" w:rsidRDefault="00245E7B" w:rsidP="00F03F5E">
            <w:pPr>
              <w:pStyle w:val="af2"/>
              <w:tabs>
                <w:tab w:val="left" w:pos="567"/>
              </w:tabs>
              <w:spacing w:line="276" w:lineRule="auto"/>
              <w:ind w:firstLine="0"/>
              <w:rPr>
                <w:lang w:val="ro-RO"/>
              </w:rPr>
            </w:pPr>
            <w:r w:rsidRPr="00580A19">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245E7B" w:rsidRPr="00580A19" w:rsidRDefault="00245E7B" w:rsidP="00F03F5E">
            <w:pPr>
              <w:pStyle w:val="af2"/>
              <w:tabs>
                <w:tab w:val="left" w:pos="567"/>
              </w:tabs>
              <w:spacing w:line="276" w:lineRule="auto"/>
              <w:ind w:firstLine="0"/>
              <w:rPr>
                <w:lang w:val="it-IT"/>
              </w:rPr>
            </w:pPr>
            <w:r w:rsidRPr="00580A19">
              <w:rPr>
                <w:lang w:val="it-IT"/>
              </w:rPr>
              <w:t>4.10. Antreprenorul, prin atribuirea ofertei în favoarea sa, se angajează să prezinte garanţia de bună execuţie a contractului, în cuantum de __% din valoarea contractului atribuit.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sidRPr="00580A19">
              <w:rPr>
                <w:lang w:val="it-IT"/>
              </w:rPr>
              <w:lastRenderedPageBreak/>
              <w:t>acestora.</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4.14. La lucrările la care se fac încercări, se consideră calitatea probei îndeplinită atâta timp cât rezultatele se înscriu în limitele admise prin reglementările tehnice.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45E7B" w:rsidRPr="00580A19" w:rsidRDefault="00245E7B" w:rsidP="00F03F5E">
            <w:pPr>
              <w:pStyle w:val="af2"/>
              <w:tabs>
                <w:tab w:val="left" w:pos="567"/>
              </w:tabs>
              <w:spacing w:line="276" w:lineRule="auto"/>
              <w:ind w:firstLine="0"/>
              <w:rPr>
                <w:lang w:val="it-IT"/>
              </w:rPr>
            </w:pPr>
            <w:r w:rsidRPr="00580A19">
              <w:rPr>
                <w:lang w:val="it-IT"/>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4.19. Pentru verificarea trasării de către Beneficiar sau proiectant, Antreprenorul este obligat să protejeze şi să păstreze toate reperele, bornele sau alte obiecte folosite la trasarea lucrărilor.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45E7B" w:rsidRPr="00580A19" w:rsidRDefault="00245E7B" w:rsidP="00F03F5E">
            <w:pPr>
              <w:pStyle w:val="af2"/>
              <w:tabs>
                <w:tab w:val="left" w:pos="567"/>
              </w:tabs>
              <w:spacing w:line="276" w:lineRule="auto"/>
              <w:ind w:firstLine="0"/>
              <w:rPr>
                <w:lang w:val="en-US"/>
              </w:rPr>
            </w:pPr>
            <w:r w:rsidRPr="00580A19">
              <w:rPr>
                <w:lang w:val="en-US"/>
              </w:rPr>
              <w:t xml:space="preserve">4.22. Pe parcursul executării lucrărilor, Beneficiarul are dreptul să dispună în scris: </w:t>
            </w:r>
          </w:p>
          <w:p w:rsidR="00245E7B" w:rsidRPr="00FF430B" w:rsidRDefault="00245E7B" w:rsidP="00F03F5E">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245E7B" w:rsidRPr="00FF430B" w:rsidRDefault="00245E7B" w:rsidP="00F03F5E">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245E7B" w:rsidRPr="00FF430B" w:rsidRDefault="00245E7B" w:rsidP="00F03F5E">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4.23. În cazul neexecutării de către Antreprenor a dispoziţiilor din punctul 2.1., Beneficiarul poate </w:t>
            </w:r>
            <w:r w:rsidRPr="00692D79">
              <w:rPr>
                <w:lang w:val="ro-RO"/>
              </w:rPr>
              <w:lastRenderedPageBreak/>
              <w:t xml:space="preserve">opri lucrările, prin rezoluțiunea contractului, în condiţiile legii, totodată Antreprenorul compensează cheltuielile aferente suportate de Beneficiar în legătură cu faptul neexecutării.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45E7B" w:rsidRPr="00692D79" w:rsidRDefault="00245E7B" w:rsidP="00F03F5E">
            <w:pPr>
              <w:pStyle w:val="af2"/>
              <w:tabs>
                <w:tab w:val="left" w:pos="426"/>
                <w:tab w:val="left" w:pos="3645"/>
              </w:tabs>
              <w:spacing w:line="276" w:lineRule="auto"/>
              <w:ind w:firstLine="0"/>
              <w:rPr>
                <w:lang w:val="ro-RO"/>
              </w:rPr>
            </w:pPr>
            <w:r w:rsidRPr="00692D7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245E7B" w:rsidRPr="00692D79" w:rsidRDefault="00245E7B" w:rsidP="00F03F5E">
            <w:pPr>
              <w:pStyle w:val="af2"/>
              <w:tabs>
                <w:tab w:val="left" w:pos="426"/>
                <w:tab w:val="left" w:pos="3645"/>
              </w:tabs>
              <w:spacing w:line="276" w:lineRule="auto"/>
              <w:ind w:firstLine="0"/>
              <w:rPr>
                <w:lang w:val="ro-RO"/>
              </w:rPr>
            </w:pPr>
          </w:p>
          <w:p w:rsidR="00245E7B" w:rsidRPr="00FF430B" w:rsidRDefault="00245E7B" w:rsidP="00F03F5E">
            <w:pPr>
              <w:tabs>
                <w:tab w:val="left" w:pos="3225"/>
              </w:tabs>
              <w:spacing w:after="200" w:line="276" w:lineRule="auto"/>
              <w:contextualSpacing/>
            </w:pPr>
            <w:r w:rsidRPr="00FF430B">
              <w:rPr>
                <w:b/>
              </w:rPr>
              <w:t>5. AJUSTAREA VALORII CONTRACTULUI</w:t>
            </w:r>
          </w:p>
          <w:p w:rsidR="00245E7B" w:rsidRPr="00FF430B" w:rsidRDefault="00245E7B" w:rsidP="00F03F5E">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45E7B" w:rsidRPr="00692D79" w:rsidRDefault="00245E7B" w:rsidP="00F03F5E">
            <w:pPr>
              <w:pStyle w:val="a"/>
              <w:numPr>
                <w:ilvl w:val="0"/>
                <w:numId w:val="0"/>
              </w:numPr>
              <w:tabs>
                <w:tab w:val="left" w:pos="1755"/>
              </w:tabs>
              <w:rPr>
                <w:lang w:val="ro-RO"/>
              </w:rPr>
            </w:pPr>
          </w:p>
          <w:p w:rsidR="00245E7B" w:rsidRPr="00FF430B" w:rsidRDefault="00245E7B" w:rsidP="00F03F5E">
            <w:pPr>
              <w:tabs>
                <w:tab w:val="left" w:pos="4365"/>
              </w:tabs>
              <w:spacing w:line="276" w:lineRule="auto"/>
              <w:contextualSpacing/>
            </w:pPr>
            <w:r w:rsidRPr="00FF430B">
              <w:rPr>
                <w:b/>
              </w:rPr>
              <w:t xml:space="preserve">6. ANTREPRENORUL ŞI SUBANTREPRENORII </w:t>
            </w:r>
          </w:p>
          <w:p w:rsidR="00245E7B" w:rsidRPr="00580A19" w:rsidRDefault="00245E7B" w:rsidP="00F03F5E">
            <w:pPr>
              <w:pStyle w:val="af2"/>
              <w:tabs>
                <w:tab w:val="left" w:pos="567"/>
              </w:tabs>
              <w:spacing w:line="276" w:lineRule="auto"/>
              <w:ind w:firstLine="0"/>
              <w:rPr>
                <w:lang w:val="it-IT"/>
              </w:rPr>
            </w:pPr>
            <w:r w:rsidRPr="00580A19">
              <w:rPr>
                <w:lang w:val="it-IT"/>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6.2. În cazul în care părţile din lucrarea ce se contractează se execută în subantrepriză, Antreprenorul trebuie să prezinte, cu ocazia ofertării, lista subantreprenorilor şi lucrările pe care aceştia le vor executa.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6.3. Pe parcursul execuţiei lucrărilor, Antreprenorul este obligat să comunice, la cererea Beneficiarului, datele de identificare ale subantreprenorilor. </w:t>
            </w:r>
          </w:p>
          <w:p w:rsidR="00245E7B" w:rsidRPr="00580A19" w:rsidRDefault="00245E7B" w:rsidP="00F03F5E">
            <w:pPr>
              <w:pStyle w:val="af2"/>
              <w:tabs>
                <w:tab w:val="left" w:pos="142"/>
                <w:tab w:val="left" w:pos="284"/>
              </w:tabs>
              <w:spacing w:line="276" w:lineRule="auto"/>
              <w:ind w:firstLine="0"/>
              <w:rPr>
                <w:lang w:val="it-IT"/>
              </w:rPr>
            </w:pPr>
            <w:r w:rsidRPr="00580A19">
              <w:rPr>
                <w:lang w:val="it-IT"/>
              </w:rPr>
              <w:t>6.4. Angajarea forţei de muncă pe bază de acord nu este considerată obiectul unei subcontractări.</w:t>
            </w:r>
          </w:p>
          <w:p w:rsidR="00245E7B" w:rsidRPr="00580A19" w:rsidRDefault="00245E7B" w:rsidP="00F03F5E">
            <w:pPr>
              <w:pStyle w:val="af2"/>
              <w:tabs>
                <w:tab w:val="left" w:pos="142"/>
                <w:tab w:val="left" w:pos="284"/>
              </w:tabs>
              <w:spacing w:line="276" w:lineRule="auto"/>
              <w:ind w:firstLine="0"/>
              <w:rPr>
                <w:lang w:val="it-IT"/>
              </w:rPr>
            </w:pPr>
          </w:p>
          <w:p w:rsidR="00245E7B" w:rsidRPr="00FF430B" w:rsidRDefault="00245E7B" w:rsidP="00F03F5E">
            <w:pPr>
              <w:tabs>
                <w:tab w:val="left" w:pos="3645"/>
              </w:tabs>
              <w:spacing w:after="200" w:line="276" w:lineRule="auto"/>
              <w:contextualSpacing/>
            </w:pPr>
            <w:r w:rsidRPr="00FF430B">
              <w:rPr>
                <w:b/>
              </w:rPr>
              <w:t>7. FORŢA DE MUNCĂ</w:t>
            </w:r>
          </w:p>
          <w:p w:rsidR="00245E7B" w:rsidRPr="00FF430B" w:rsidRDefault="00245E7B" w:rsidP="00F03F5E">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245E7B" w:rsidRPr="00FF430B" w:rsidRDefault="00245E7B" w:rsidP="00F03F5E">
            <w:pPr>
              <w:tabs>
                <w:tab w:val="left" w:pos="2385"/>
              </w:tabs>
              <w:jc w:val="both"/>
            </w:pPr>
          </w:p>
          <w:p w:rsidR="00245E7B" w:rsidRPr="00FF430B" w:rsidRDefault="00245E7B" w:rsidP="00F03F5E">
            <w:pPr>
              <w:tabs>
                <w:tab w:val="left" w:pos="4275"/>
              </w:tabs>
              <w:spacing w:line="276" w:lineRule="auto"/>
              <w:contextualSpacing/>
            </w:pPr>
            <w:r w:rsidRPr="00FF430B">
              <w:rPr>
                <w:b/>
              </w:rPr>
              <w:t>8. MATERIALELE ŞI EXECUŢIA LUCRĂRILOR PROPRIU-ZISE</w:t>
            </w:r>
          </w:p>
          <w:p w:rsidR="00245E7B" w:rsidRPr="00580A19" w:rsidRDefault="00245E7B" w:rsidP="00F03F5E">
            <w:pPr>
              <w:pStyle w:val="af2"/>
              <w:tabs>
                <w:tab w:val="left" w:pos="0"/>
              </w:tabs>
              <w:spacing w:line="276" w:lineRule="auto"/>
              <w:ind w:firstLine="0"/>
              <w:rPr>
                <w:lang w:val="it-IT"/>
              </w:rPr>
            </w:pPr>
            <w:r w:rsidRPr="00580A19">
              <w:rPr>
                <w:lang w:val="it-IT"/>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45E7B" w:rsidRPr="00580A19" w:rsidRDefault="00245E7B" w:rsidP="00F03F5E">
            <w:pPr>
              <w:pStyle w:val="af2"/>
              <w:tabs>
                <w:tab w:val="left" w:pos="284"/>
              </w:tabs>
              <w:spacing w:line="276" w:lineRule="auto"/>
              <w:ind w:firstLine="0"/>
              <w:rPr>
                <w:lang w:val="it-IT"/>
              </w:rPr>
            </w:pPr>
            <w:r w:rsidRPr="00580A19">
              <w:rPr>
                <w:lang w:val="it-IT"/>
              </w:rPr>
              <w:t xml:space="preserve">8.2.Costul probelor şi încercărilor va fi suportat de Antreprenor, dacă acesta este prevăzut îndocumentaţie, în caz contrar cheltuielile vor fi suportate de Beneficiar. </w:t>
            </w:r>
          </w:p>
          <w:p w:rsidR="00245E7B" w:rsidRPr="00FF430B" w:rsidRDefault="00245E7B" w:rsidP="00F03F5E">
            <w:pPr>
              <w:pStyle w:val="af2"/>
              <w:tabs>
                <w:tab w:val="left" w:pos="284"/>
              </w:tabs>
              <w:spacing w:line="276" w:lineRule="auto"/>
              <w:ind w:firstLine="0"/>
            </w:pPr>
            <w:r w:rsidRPr="00580A19">
              <w:rPr>
                <w:lang w:val="it-IT"/>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8.4. Beneficiarul, proiectantul sau orice altă persoană autorizată de aceştia au acces tot timpul la </w:t>
            </w:r>
            <w:r w:rsidRPr="00580A19">
              <w:rPr>
                <w:lang w:val="it-IT"/>
              </w:rPr>
              <w:lastRenderedPageBreak/>
              <w:t xml:space="preserve">lucrări pe şantier şi în locurile unde se pregăteşte lucrarea, în depozite de materiale prefabricate etc.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8.7. Costurile pentru consumul de utilităţi, precum şi cel al contoarelor sau al altor aparate de măsurat se suportă de către Antreprenor. În cazul mai multor antreprenori, costurile se suportă proporţional de către aceştia.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245E7B" w:rsidRPr="00580A19" w:rsidRDefault="00245E7B" w:rsidP="00F03F5E">
            <w:pPr>
              <w:pStyle w:val="af2"/>
              <w:numPr>
                <w:ilvl w:val="1"/>
                <w:numId w:val="17"/>
              </w:numPr>
              <w:tabs>
                <w:tab w:val="left" w:pos="284"/>
                <w:tab w:val="left" w:pos="426"/>
              </w:tabs>
              <w:spacing w:line="276" w:lineRule="auto"/>
              <w:ind w:left="0" w:hanging="425"/>
              <w:rPr>
                <w:lang w:val="it-IT"/>
              </w:rPr>
            </w:pPr>
            <w:r w:rsidRPr="00580A19">
              <w:rPr>
                <w:lang w:val="it-IT"/>
              </w:rPr>
              <w:t>8.9. Lucrările încep după ….. zile de la semnarea şi înregistrarea contractului în modul corespunzător şi primirea ordinului de execuţie.</w:t>
            </w:r>
          </w:p>
          <w:p w:rsidR="00245E7B" w:rsidRPr="00580A19" w:rsidRDefault="00245E7B" w:rsidP="00F03F5E">
            <w:pPr>
              <w:pStyle w:val="af2"/>
              <w:tabs>
                <w:tab w:val="left" w:pos="284"/>
                <w:tab w:val="left" w:pos="426"/>
              </w:tabs>
              <w:spacing w:line="276" w:lineRule="auto"/>
              <w:ind w:firstLine="0"/>
              <w:rPr>
                <w:lang w:val="it-IT"/>
              </w:rPr>
            </w:pPr>
          </w:p>
          <w:p w:rsidR="00245E7B" w:rsidRPr="00580A19" w:rsidRDefault="00245E7B" w:rsidP="00F03F5E">
            <w:pPr>
              <w:pStyle w:val="a"/>
              <w:numPr>
                <w:ilvl w:val="0"/>
                <w:numId w:val="17"/>
              </w:numPr>
              <w:tabs>
                <w:tab w:val="clear" w:pos="1134"/>
                <w:tab w:val="left" w:pos="3255"/>
              </w:tabs>
              <w:spacing w:line="276" w:lineRule="auto"/>
              <w:ind w:left="0"/>
              <w:contextualSpacing/>
              <w:rPr>
                <w:lang w:val="it-IT"/>
              </w:rPr>
            </w:pPr>
            <w:r w:rsidRPr="00580A19">
              <w:rPr>
                <w:b/>
                <w:lang w:val="it-IT"/>
              </w:rPr>
              <w:t>9. PERIOADA DE GARANŢIE ŞI REMEDIERI ÎN PERIOADA DE GARANŢIE</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9.1. Perioada de garanţie pentru lucrărieste de  </w:t>
            </w:r>
            <w:r w:rsidRPr="00580A19">
              <w:rPr>
                <w:b/>
                <w:lang w:val="it-IT"/>
              </w:rPr>
              <w:t>___</w:t>
            </w:r>
            <w:r w:rsidRPr="00580A19">
              <w:rPr>
                <w:lang w:val="it-IT"/>
              </w:rPr>
              <w:t xml:space="preserve"> ani.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9.2. Perioada de garanţie începe de la data recepţiei la terminarea lucrărilor şipână la expirarea termenului prevăzut la punctul 9.1 din prezentul capitol.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9.3. Antreprenorul are obligaţia ca în perioada de garanţie să înlăture toate defecţiunile ce ţin de nerespectarea clauzelor contractului din cont propriu, în urma unei notificări transmise de către Beneficiar. </w:t>
            </w:r>
          </w:p>
          <w:p w:rsidR="00245E7B" w:rsidRPr="00580A19" w:rsidRDefault="00245E7B" w:rsidP="00F03F5E">
            <w:pPr>
              <w:pStyle w:val="af2"/>
              <w:tabs>
                <w:tab w:val="left" w:pos="567"/>
              </w:tabs>
              <w:spacing w:line="276" w:lineRule="auto"/>
              <w:ind w:firstLine="0"/>
              <w:rPr>
                <w:lang w:val="it-IT"/>
              </w:rPr>
            </w:pPr>
          </w:p>
          <w:p w:rsidR="00245E7B" w:rsidRPr="00FF430B" w:rsidRDefault="00245E7B" w:rsidP="00F03F5E">
            <w:pPr>
              <w:pStyle w:val="a"/>
              <w:numPr>
                <w:ilvl w:val="0"/>
                <w:numId w:val="17"/>
              </w:numPr>
              <w:tabs>
                <w:tab w:val="clear" w:pos="1134"/>
                <w:tab w:val="left" w:pos="3480"/>
              </w:tabs>
              <w:spacing w:line="276" w:lineRule="auto"/>
              <w:ind w:left="0"/>
              <w:contextualSpacing/>
            </w:pPr>
            <w:r w:rsidRPr="00FF430B">
              <w:rPr>
                <w:b/>
              </w:rPr>
              <w:t>10. RĂSPUNDEREA PĂRŢILOR</w:t>
            </w:r>
          </w:p>
          <w:p w:rsidR="00245E7B" w:rsidRPr="00580A19" w:rsidRDefault="00245E7B" w:rsidP="00F03F5E">
            <w:pPr>
              <w:pStyle w:val="af2"/>
              <w:numPr>
                <w:ilvl w:val="1"/>
                <w:numId w:val="17"/>
              </w:numPr>
              <w:tabs>
                <w:tab w:val="left" w:pos="567"/>
              </w:tabs>
              <w:spacing w:line="276" w:lineRule="auto"/>
              <w:ind w:left="0" w:hanging="567"/>
              <w:rPr>
                <w:lang w:val="en-US"/>
              </w:rPr>
            </w:pPr>
            <w:r w:rsidRPr="00580A19">
              <w:rPr>
                <w:lang w:val="en-US"/>
              </w:rPr>
              <w:t>10.1. Părţile  poartă răspundere pentru neexecutarea sau executarea necorespunzătoare a obligaţiilor  prevăzute de prezentul contract în conformitate cu legislaţia  Republicii Moldova.</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10.3. Membrii asocierii își păstrează individualitatea ca subiecți de drept, însă sunt obligați să răspundă solidar față de autoritatea contractantă pentru modul de îndeplinire a obligațiilor contractuale.</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10.8. Dacă motivele constrângerii sau ale întreruperii sunt imputabile uneia dintre părţile contractante, atunci cealaltă parte poate emite pretenţii privind despăgubirea pentru daunele intervenite şi care pot fi dovedite.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245E7B" w:rsidRPr="00580A19" w:rsidRDefault="00245E7B" w:rsidP="00F03F5E">
            <w:pPr>
              <w:pStyle w:val="af2"/>
              <w:numPr>
                <w:ilvl w:val="1"/>
                <w:numId w:val="17"/>
              </w:numPr>
              <w:tabs>
                <w:tab w:val="left" w:pos="567"/>
                <w:tab w:val="left" w:pos="1890"/>
              </w:tabs>
              <w:spacing w:line="276" w:lineRule="auto"/>
              <w:ind w:left="0" w:hanging="567"/>
              <w:rPr>
                <w:lang w:val="it-IT"/>
              </w:rPr>
            </w:pPr>
            <w:r w:rsidRPr="00580A19">
              <w:rPr>
                <w:lang w:val="it-IT"/>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245E7B" w:rsidRPr="00FF430B" w:rsidRDefault="00245E7B" w:rsidP="00F03F5E">
            <w:pPr>
              <w:pStyle w:val="af2"/>
              <w:numPr>
                <w:ilvl w:val="1"/>
                <w:numId w:val="17"/>
              </w:numPr>
              <w:tabs>
                <w:tab w:val="left" w:pos="567"/>
                <w:tab w:val="left" w:pos="1890"/>
              </w:tabs>
              <w:spacing w:line="276" w:lineRule="auto"/>
              <w:ind w:left="0" w:hanging="567"/>
            </w:pPr>
            <w:r w:rsidRPr="00FF430B">
              <w:t>10.11. Antreprenorul şi subantreprenorii răspund solidar pentru neexecutarea obligațiilor contractuale.</w:t>
            </w:r>
          </w:p>
          <w:p w:rsidR="00245E7B" w:rsidRPr="00FF430B" w:rsidRDefault="00245E7B" w:rsidP="00F03F5E">
            <w:pPr>
              <w:pStyle w:val="af2"/>
              <w:tabs>
                <w:tab w:val="left" w:pos="567"/>
                <w:tab w:val="left" w:pos="1890"/>
              </w:tabs>
              <w:spacing w:line="276" w:lineRule="auto"/>
              <w:ind w:firstLine="0"/>
            </w:pPr>
          </w:p>
          <w:p w:rsidR="00245E7B" w:rsidRPr="00FF430B" w:rsidRDefault="00245E7B" w:rsidP="00F03F5E">
            <w:pPr>
              <w:pStyle w:val="a"/>
              <w:numPr>
                <w:ilvl w:val="0"/>
                <w:numId w:val="17"/>
              </w:numPr>
              <w:tabs>
                <w:tab w:val="clear" w:pos="1134"/>
                <w:tab w:val="left" w:pos="3465"/>
              </w:tabs>
              <w:spacing w:line="276" w:lineRule="auto"/>
              <w:ind w:left="0"/>
              <w:contextualSpacing/>
            </w:pPr>
            <w:r w:rsidRPr="00FF430B">
              <w:rPr>
                <w:b/>
              </w:rPr>
              <w:t>11. SOLUŢIONAREA LITIGIILOR</w:t>
            </w:r>
          </w:p>
          <w:p w:rsidR="00245E7B" w:rsidRPr="00580A19" w:rsidRDefault="00245E7B" w:rsidP="00F03F5E">
            <w:pPr>
              <w:pStyle w:val="a"/>
              <w:numPr>
                <w:ilvl w:val="1"/>
                <w:numId w:val="17"/>
              </w:numPr>
              <w:tabs>
                <w:tab w:val="clear" w:pos="1134"/>
                <w:tab w:val="left" w:pos="567"/>
              </w:tabs>
              <w:spacing w:line="276" w:lineRule="auto"/>
              <w:ind w:left="0" w:hanging="567"/>
              <w:contextualSpacing/>
              <w:rPr>
                <w:lang w:val="it-IT"/>
              </w:rPr>
            </w:pPr>
            <w:r w:rsidRPr="00692D79">
              <w:rPr>
                <w:lang w:val="it-IT"/>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w:t>
            </w:r>
            <w:r w:rsidRPr="00580A19">
              <w:rPr>
                <w:lang w:val="it-IT"/>
              </w:rPr>
              <w:t>Costurile cercetărilor efectuate le suportă  partea a cărei culpă a fost dovedită.</w:t>
            </w:r>
          </w:p>
          <w:p w:rsidR="00245E7B" w:rsidRPr="00FF430B" w:rsidRDefault="00245E7B" w:rsidP="00F03F5E">
            <w:pPr>
              <w:tabs>
                <w:tab w:val="left" w:pos="567"/>
              </w:tabs>
              <w:jc w:val="both"/>
            </w:pPr>
          </w:p>
          <w:p w:rsidR="00245E7B" w:rsidRPr="00FF430B" w:rsidRDefault="00245E7B" w:rsidP="00F03F5E">
            <w:pPr>
              <w:pStyle w:val="a"/>
              <w:numPr>
                <w:ilvl w:val="0"/>
                <w:numId w:val="17"/>
              </w:numPr>
              <w:tabs>
                <w:tab w:val="clear" w:pos="1134"/>
                <w:tab w:val="left" w:pos="3825"/>
              </w:tabs>
              <w:spacing w:line="276" w:lineRule="auto"/>
              <w:ind w:left="0"/>
              <w:contextualSpacing/>
            </w:pPr>
            <w:r w:rsidRPr="00FF430B">
              <w:rPr>
                <w:b/>
              </w:rPr>
              <w:t>12. REZOLUȚIUNEACONTRACTULUI</w:t>
            </w:r>
          </w:p>
          <w:p w:rsidR="00245E7B" w:rsidRPr="00580A19" w:rsidRDefault="00245E7B" w:rsidP="00F03F5E">
            <w:pPr>
              <w:pStyle w:val="af2"/>
              <w:tabs>
                <w:tab w:val="left" w:pos="567"/>
              </w:tabs>
              <w:spacing w:line="276" w:lineRule="auto"/>
              <w:ind w:firstLine="0"/>
              <w:rPr>
                <w:lang w:val="it-IT"/>
              </w:rPr>
            </w:pPr>
            <w:r w:rsidRPr="00580A19">
              <w:rPr>
                <w:lang w:val="it-IT"/>
              </w:rPr>
              <w:t xml:space="preserve">12.1. Antreprenorul poate cere rezoluțiunea contractului, dacă: </w:t>
            </w:r>
          </w:p>
          <w:p w:rsidR="00245E7B" w:rsidRPr="00FF430B" w:rsidRDefault="00245E7B" w:rsidP="00F03F5E">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245E7B" w:rsidRPr="00FF430B" w:rsidRDefault="00245E7B" w:rsidP="00F03F5E">
            <w:pPr>
              <w:numPr>
                <w:ilvl w:val="0"/>
                <w:numId w:val="12"/>
              </w:numPr>
              <w:tabs>
                <w:tab w:val="left" w:pos="1276"/>
              </w:tabs>
              <w:ind w:left="0" w:hanging="425"/>
              <w:jc w:val="both"/>
            </w:pPr>
            <w:r w:rsidRPr="00FF430B">
              <w:t xml:space="preserve">b) Beneficiarul nu onorează o plată scadentă mai mult de 3 luni; </w:t>
            </w:r>
          </w:p>
          <w:p w:rsidR="00245E7B" w:rsidRPr="00FF430B" w:rsidRDefault="00245E7B" w:rsidP="00F03F5E">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12.2. Beneficiarul poate cere rezoluțiunea contractului, dacă: </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a) Antreprenorul se află în incapacitate de plată, lichidare sau bunurile acestuia sunt subsechestru;</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 xml:space="preserve">b) Antreprenorul nu începe lucrările fără să aibă un motiv justificat sau nu reia lucrările suspendate, în termen rezonabil de la primirea dispoziţiei scrise de reîncepere a lucrărilor; </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c) Antreprenorul nu a îndepărtat materialele necorespunzătoare de pe şantier sau nu a refăcut o lucrare în termenul stabilit de către beneficiar;</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 xml:space="preserve">d) Beneficiarul notifică antreprenorul că din motive neprevăzute şi datorită unor conjuncturi economice este în imposibilitate de a continua îndeplinirea obligaţiunilor contractuale. </w:t>
            </w:r>
          </w:p>
          <w:p w:rsidR="00245E7B" w:rsidRPr="00580A19" w:rsidRDefault="00245E7B" w:rsidP="00F03F5E">
            <w:pPr>
              <w:pStyle w:val="af2"/>
              <w:numPr>
                <w:ilvl w:val="1"/>
                <w:numId w:val="17"/>
              </w:numPr>
              <w:tabs>
                <w:tab w:val="left" w:pos="567"/>
              </w:tabs>
              <w:ind w:left="0" w:hanging="567"/>
              <w:rPr>
                <w:lang w:val="it-IT"/>
              </w:rPr>
            </w:pPr>
            <w:r w:rsidRPr="00580A19">
              <w:rPr>
                <w:lang w:val="it-IT"/>
              </w:rPr>
              <w:lastRenderedPageBreak/>
              <w:t xml:space="preserve">12.3. Contractul se consideră rezolvit, dacă partea contractantă va comunica în scris celeilalte părţi contractante în termen de 15 zile motivele indicate la punctele 12.1 şi 12.2 din prezentul contract.  </w:t>
            </w:r>
          </w:p>
          <w:p w:rsidR="00245E7B" w:rsidRPr="00580A19" w:rsidRDefault="00245E7B" w:rsidP="00F03F5E">
            <w:pPr>
              <w:pStyle w:val="af2"/>
              <w:numPr>
                <w:ilvl w:val="1"/>
                <w:numId w:val="17"/>
              </w:numPr>
              <w:tabs>
                <w:tab w:val="left" w:pos="567"/>
              </w:tabs>
              <w:ind w:left="0" w:hanging="567"/>
              <w:rPr>
                <w:lang w:val="it-IT"/>
              </w:rPr>
            </w:pPr>
            <w:r w:rsidRPr="00580A19">
              <w:rPr>
                <w:lang w:val="it-IT"/>
              </w:rPr>
              <w:t>12.4. Beneficiarul, în caz de rezoluțiunea contractului, va convoca comisia de recepţie care va efectua recepţia cantitativă şi calitativă a lucrărilor executate, în maximum 15 zile de la data rezoluțiunii contractului.</w:t>
            </w:r>
          </w:p>
          <w:p w:rsidR="00245E7B" w:rsidRPr="00692D79" w:rsidRDefault="00245E7B" w:rsidP="00F03F5E">
            <w:pPr>
              <w:pStyle w:val="af2"/>
              <w:numPr>
                <w:ilvl w:val="1"/>
                <w:numId w:val="17"/>
              </w:numPr>
              <w:tabs>
                <w:tab w:val="left" w:pos="567"/>
              </w:tabs>
              <w:ind w:left="0" w:hanging="567"/>
              <w:rPr>
                <w:lang w:val="it-IT"/>
              </w:rPr>
            </w:pPr>
            <w:r w:rsidRPr="00692D79">
              <w:rPr>
                <w:lang w:val="it-IT"/>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45E7B" w:rsidRPr="00580A19" w:rsidRDefault="00245E7B" w:rsidP="00F03F5E">
            <w:pPr>
              <w:pStyle w:val="af2"/>
              <w:numPr>
                <w:ilvl w:val="1"/>
                <w:numId w:val="17"/>
              </w:numPr>
              <w:tabs>
                <w:tab w:val="left" w:pos="567"/>
              </w:tabs>
              <w:ind w:left="0" w:hanging="567"/>
              <w:rPr>
                <w:lang w:val="it-IT"/>
              </w:rPr>
            </w:pPr>
            <w:r w:rsidRPr="00580A19">
              <w:rPr>
                <w:lang w:val="it-IT"/>
              </w:rPr>
              <w:t xml:space="preserve">12.6. După rezoluțiunea contractului, Beneficiarul poate continua execuţia lucrărilor cu respectarea prevederilor legale. </w:t>
            </w:r>
          </w:p>
          <w:p w:rsidR="00245E7B" w:rsidRPr="00580A19" w:rsidRDefault="00245E7B" w:rsidP="00F03F5E">
            <w:pPr>
              <w:pStyle w:val="af2"/>
              <w:tabs>
                <w:tab w:val="left" w:pos="567"/>
                <w:tab w:val="left" w:pos="2070"/>
              </w:tabs>
              <w:ind w:firstLine="0"/>
              <w:rPr>
                <w:lang w:val="it-IT"/>
              </w:rPr>
            </w:pPr>
            <w:r w:rsidRPr="00580A19">
              <w:rPr>
                <w:lang w:val="it-IT"/>
              </w:rPr>
              <w:t>12.7. Cazuri specifice de încetare a contractului de achiziţii publice:</w:t>
            </w:r>
          </w:p>
          <w:p w:rsidR="00245E7B" w:rsidRPr="00580A19" w:rsidRDefault="00245E7B" w:rsidP="00F03F5E">
            <w:pPr>
              <w:pStyle w:val="af2"/>
              <w:tabs>
                <w:tab w:val="left" w:pos="567"/>
                <w:tab w:val="left" w:pos="2070"/>
              </w:tabs>
              <w:ind w:firstLine="284"/>
              <w:rPr>
                <w:lang w:val="it-IT"/>
              </w:rPr>
            </w:pPr>
            <w:r w:rsidRPr="00580A19">
              <w:rPr>
                <w:lang w:val="it-IT"/>
              </w:rPr>
              <w:t xml:space="preserve">     Beneficiarul are dreptul de a rezolvi unilateral un contract de achiziţii publice în perioada de valabilitate a acestuia în una dintre următoarele situaţii:</w:t>
            </w:r>
          </w:p>
          <w:p w:rsidR="00245E7B" w:rsidRPr="00580A19" w:rsidRDefault="00245E7B" w:rsidP="00F03F5E">
            <w:pPr>
              <w:pStyle w:val="af2"/>
              <w:tabs>
                <w:tab w:val="left" w:pos="567"/>
                <w:tab w:val="left" w:pos="2070"/>
              </w:tabs>
              <w:rPr>
                <w:lang w:val="it-IT"/>
              </w:rPr>
            </w:pPr>
            <w:r w:rsidRPr="00580A19">
              <w:rPr>
                <w:lang w:val="it-IT"/>
              </w:rPr>
              <w:t xml:space="preserve">    a) contractantul se afla, la momentul atribuirii lui, în una dintre situaţiile care ar fi determinat excluderea sa din procedura de atribuire potrivit art. 19 al Legii nr. 131/2015 privind achizițiile publice;</w:t>
            </w:r>
          </w:p>
          <w:p w:rsidR="00245E7B" w:rsidRPr="00580A19" w:rsidRDefault="00245E7B" w:rsidP="00F03F5E">
            <w:pPr>
              <w:pStyle w:val="af2"/>
              <w:tabs>
                <w:tab w:val="left" w:pos="567"/>
                <w:tab w:val="left" w:pos="2070"/>
              </w:tabs>
              <w:rPr>
                <w:lang w:val="it-IT"/>
              </w:rPr>
            </w:pPr>
            <w:r w:rsidRPr="00580A19">
              <w:rPr>
                <w:lang w:val="it-IT"/>
              </w:rPr>
              <w:t xml:space="preserve">    b) contractul a făcut obiectul unei modificări substanțiale care necesita o nouă procedură de achiziție publică în conformitate cu art. 76 al Legii nr. 131/2015 privind achizițiile publice;</w:t>
            </w:r>
          </w:p>
          <w:p w:rsidR="00245E7B" w:rsidRPr="00580A19" w:rsidRDefault="00245E7B" w:rsidP="00F03F5E">
            <w:pPr>
              <w:pStyle w:val="af2"/>
              <w:tabs>
                <w:tab w:val="left" w:pos="567"/>
                <w:tab w:val="left" w:pos="2070"/>
              </w:tabs>
              <w:rPr>
                <w:lang w:val="it-IT"/>
              </w:rPr>
            </w:pPr>
            <w:r w:rsidRPr="00580A19">
              <w:rPr>
                <w:lang w:val="it-IT"/>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45E7B" w:rsidRPr="00580A19" w:rsidRDefault="00245E7B" w:rsidP="00F03F5E">
            <w:pPr>
              <w:pStyle w:val="af2"/>
              <w:tabs>
                <w:tab w:val="left" w:pos="567"/>
                <w:tab w:val="left" w:pos="2070"/>
              </w:tabs>
              <w:ind w:firstLine="0"/>
              <w:rPr>
                <w:lang w:val="it-IT"/>
              </w:rPr>
            </w:pPr>
          </w:p>
          <w:p w:rsidR="00245E7B" w:rsidRPr="00FF430B" w:rsidRDefault="00245E7B" w:rsidP="00F03F5E">
            <w:pPr>
              <w:pStyle w:val="a"/>
              <w:numPr>
                <w:ilvl w:val="0"/>
                <w:numId w:val="17"/>
              </w:numPr>
              <w:tabs>
                <w:tab w:val="clear" w:pos="1134"/>
                <w:tab w:val="left" w:pos="3705"/>
              </w:tabs>
              <w:ind w:left="0"/>
              <w:contextualSpacing/>
            </w:pPr>
            <w:r w:rsidRPr="00FF430B">
              <w:rPr>
                <w:b/>
              </w:rPr>
              <w:t>13. DISPOZIŢII FINALE</w:t>
            </w:r>
          </w:p>
          <w:p w:rsidR="00245E7B" w:rsidRPr="00580A19" w:rsidRDefault="00245E7B" w:rsidP="00F03F5E">
            <w:pPr>
              <w:pStyle w:val="af2"/>
              <w:numPr>
                <w:ilvl w:val="1"/>
                <w:numId w:val="17"/>
              </w:numPr>
              <w:tabs>
                <w:tab w:val="left" w:pos="567"/>
              </w:tabs>
              <w:ind w:left="0" w:hanging="567"/>
              <w:rPr>
                <w:lang w:val="it-IT"/>
              </w:rPr>
            </w:pPr>
            <w:r w:rsidRPr="00580A19">
              <w:rPr>
                <w:lang w:val="it-IT"/>
              </w:rPr>
              <w:t xml:space="preserve">13.1. Următoarele documente vor fi citite şi vor fi interpretate ca fiind parte integrantă a prezentului contract: </w:t>
            </w:r>
          </w:p>
          <w:p w:rsidR="00245E7B" w:rsidRPr="00FF430B" w:rsidRDefault="00245E7B" w:rsidP="00F03F5E">
            <w:pPr>
              <w:numPr>
                <w:ilvl w:val="0"/>
                <w:numId w:val="13"/>
              </w:numPr>
              <w:tabs>
                <w:tab w:val="left" w:pos="1276"/>
              </w:tabs>
              <w:ind w:left="0" w:hanging="425"/>
              <w:jc w:val="both"/>
            </w:pPr>
            <w:r w:rsidRPr="00FF430B">
              <w:t>a) Caietul de sarcini;</w:t>
            </w:r>
          </w:p>
          <w:p w:rsidR="00245E7B" w:rsidRPr="00FF430B" w:rsidRDefault="00245E7B" w:rsidP="00F03F5E">
            <w:pPr>
              <w:numPr>
                <w:ilvl w:val="0"/>
                <w:numId w:val="13"/>
              </w:numPr>
              <w:tabs>
                <w:tab w:val="left" w:pos="1276"/>
              </w:tabs>
              <w:ind w:left="0" w:hanging="425"/>
              <w:jc w:val="both"/>
            </w:pPr>
            <w:r w:rsidRPr="00FF430B">
              <w:t>b) Propunerea tehnică;</w:t>
            </w:r>
          </w:p>
          <w:p w:rsidR="00245E7B" w:rsidRPr="00FF430B" w:rsidRDefault="00245E7B" w:rsidP="00F03F5E">
            <w:pPr>
              <w:numPr>
                <w:ilvl w:val="0"/>
                <w:numId w:val="13"/>
              </w:numPr>
              <w:tabs>
                <w:tab w:val="left" w:pos="1276"/>
              </w:tabs>
              <w:ind w:left="0" w:hanging="425"/>
              <w:jc w:val="both"/>
            </w:pPr>
            <w:r w:rsidRPr="00FF430B">
              <w:t>c) Propunerea financiară;</w:t>
            </w:r>
          </w:p>
          <w:p w:rsidR="00245E7B" w:rsidRPr="00FF430B" w:rsidRDefault="00245E7B" w:rsidP="00F03F5E">
            <w:pPr>
              <w:numPr>
                <w:ilvl w:val="0"/>
                <w:numId w:val="13"/>
              </w:numPr>
              <w:tabs>
                <w:tab w:val="left" w:pos="1276"/>
              </w:tabs>
              <w:ind w:left="0" w:hanging="425"/>
              <w:jc w:val="both"/>
            </w:pPr>
            <w:r w:rsidRPr="00FF430B">
              <w:t xml:space="preserve">d) Graficul de executare a lucrărilor ; </w:t>
            </w:r>
          </w:p>
          <w:p w:rsidR="00245E7B" w:rsidRPr="00FF430B" w:rsidRDefault="00245E7B" w:rsidP="00F03F5E">
            <w:pPr>
              <w:numPr>
                <w:ilvl w:val="0"/>
                <w:numId w:val="13"/>
              </w:numPr>
              <w:tabs>
                <w:tab w:val="left" w:pos="1276"/>
              </w:tabs>
              <w:ind w:left="0" w:hanging="425"/>
              <w:jc w:val="both"/>
            </w:pPr>
            <w:r w:rsidRPr="00FF430B">
              <w:t>e) Garanția de bună execuție.</w:t>
            </w:r>
          </w:p>
          <w:p w:rsidR="00245E7B" w:rsidRPr="00580A19" w:rsidRDefault="00245E7B" w:rsidP="00F03F5E">
            <w:pPr>
              <w:pStyle w:val="af2"/>
              <w:numPr>
                <w:ilvl w:val="1"/>
                <w:numId w:val="17"/>
              </w:numPr>
              <w:tabs>
                <w:tab w:val="left" w:pos="567"/>
              </w:tabs>
              <w:ind w:left="0" w:hanging="567"/>
              <w:rPr>
                <w:lang w:val="it-IT"/>
              </w:rPr>
            </w:pPr>
            <w:r w:rsidRPr="00580A19">
              <w:rPr>
                <w:lang w:val="it-IT"/>
              </w:rPr>
              <w:t>13.2. Documentele contractului vor fi întocmite în limba română.</w:t>
            </w:r>
          </w:p>
          <w:p w:rsidR="00245E7B" w:rsidRPr="00580A19" w:rsidRDefault="00245E7B" w:rsidP="00F03F5E">
            <w:pPr>
              <w:pStyle w:val="af2"/>
              <w:numPr>
                <w:ilvl w:val="1"/>
                <w:numId w:val="17"/>
              </w:numPr>
              <w:tabs>
                <w:tab w:val="left" w:pos="567"/>
              </w:tabs>
              <w:ind w:left="0" w:hanging="567"/>
              <w:rPr>
                <w:lang w:val="it-IT"/>
              </w:rPr>
            </w:pPr>
            <w:r w:rsidRPr="00580A19">
              <w:rPr>
                <w:lang w:val="it-IT"/>
              </w:rPr>
              <w:t>13.3. Prezentul Contract reprezintă acordul de voinţă al părţilor şi se consideră semnat la data aplicării ultimei semnături de către una dintre părți.</w:t>
            </w:r>
          </w:p>
          <w:p w:rsidR="00245E7B" w:rsidRPr="00580A19" w:rsidRDefault="00245E7B" w:rsidP="00F03F5E">
            <w:pPr>
              <w:pStyle w:val="af2"/>
              <w:numPr>
                <w:ilvl w:val="1"/>
                <w:numId w:val="17"/>
              </w:numPr>
              <w:tabs>
                <w:tab w:val="left" w:pos="567"/>
                <w:tab w:val="left" w:pos="4005"/>
              </w:tabs>
              <w:ind w:left="0" w:hanging="567"/>
              <w:contextualSpacing/>
              <w:rPr>
                <w:lang w:val="it-IT"/>
              </w:rPr>
            </w:pPr>
            <w:r w:rsidRPr="00580A19">
              <w:rPr>
                <w:lang w:val="it-IT"/>
              </w:rPr>
              <w:t>13.4. Pentru confirmarea celor menţionate, părţile au semnat prezentul Contract în conformitate cu legislaţia Republicii Moldova, la data şi anul indicate, fiind valabil până la ……./recepția finală a lucrărilor.</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pStyle w:val="a"/>
              <w:numPr>
                <w:ilvl w:val="3"/>
                <w:numId w:val="3"/>
              </w:numPr>
              <w:tabs>
                <w:tab w:val="left" w:pos="2295"/>
              </w:tabs>
            </w:pPr>
            <w:r w:rsidRPr="00FF430B">
              <w:rPr>
                <w:b/>
              </w:rPr>
              <w:t xml:space="preserve">PARTEA CE ȚINE DE CONDIȚIILE </w:t>
            </w:r>
          </w:p>
          <w:p w:rsidR="00245E7B" w:rsidRPr="00FF430B" w:rsidRDefault="00245E7B" w:rsidP="00F03F5E">
            <w:pPr>
              <w:pStyle w:val="a"/>
              <w:numPr>
                <w:ilvl w:val="0"/>
                <w:numId w:val="0"/>
              </w:numPr>
              <w:tabs>
                <w:tab w:val="left" w:pos="2295"/>
              </w:tabs>
              <w:ind w:left="3240"/>
            </w:pPr>
            <w:r w:rsidRPr="00FF430B">
              <w:rPr>
                <w:b/>
              </w:rPr>
              <w:t>SPECIALE A CONTRACTULUI</w:t>
            </w:r>
          </w:p>
          <w:p w:rsidR="00245E7B" w:rsidRPr="00FF430B" w:rsidRDefault="00245E7B" w:rsidP="00F03F5E">
            <w:pPr>
              <w:jc w:val="center"/>
            </w:pPr>
            <w:r w:rsidRPr="00FF430B">
              <w:t xml:space="preserve">             (</w:t>
            </w:r>
            <w:r w:rsidRPr="00FF430B">
              <w:rPr>
                <w:sz w:val="20"/>
                <w:szCs w:val="20"/>
              </w:rPr>
              <w:t>LA NECESITATE)</w:t>
            </w: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580A19" w:rsidRDefault="00245E7B" w:rsidP="00F03F5E">
            <w:pPr>
              <w:pStyle w:val="a"/>
              <w:numPr>
                <w:ilvl w:val="0"/>
                <w:numId w:val="17"/>
              </w:numPr>
              <w:tabs>
                <w:tab w:val="clear" w:pos="1134"/>
              </w:tabs>
              <w:spacing w:line="276" w:lineRule="auto"/>
              <w:ind w:left="0"/>
              <w:contextualSpacing/>
              <w:rPr>
                <w:lang w:val="it-IT"/>
              </w:rPr>
            </w:pPr>
            <w:r w:rsidRPr="00580A19">
              <w:rPr>
                <w:b/>
                <w:lang w:val="it-IT"/>
              </w:rPr>
              <w:t xml:space="preserve">                 RECHIZITELE JURIDICE, POŞTALE ŞI DE PLĂŢI ALE PĂRŢILOR</w:t>
            </w:r>
          </w:p>
          <w:p w:rsidR="00245E7B" w:rsidRPr="00FF430B" w:rsidRDefault="00245E7B" w:rsidP="00F03F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45E7B" w:rsidRPr="00EC30C2" w:rsidTr="00F03F5E">
              <w:trPr>
                <w:jc w:val="center"/>
              </w:trPr>
              <w:tc>
                <w:tcPr>
                  <w:tcW w:w="5163" w:type="dxa"/>
                  <w:tcBorders>
                    <w:top w:val="nil"/>
                    <w:left w:val="nil"/>
                    <w:bottom w:val="nil"/>
                    <w:right w:val="nil"/>
                  </w:tcBorders>
                </w:tcPr>
                <w:p w:rsidR="00245E7B" w:rsidRPr="00FF430B" w:rsidRDefault="00245E7B" w:rsidP="00F03F5E">
                  <w:pPr>
                    <w:tabs>
                      <w:tab w:val="left" w:pos="3295"/>
                    </w:tabs>
                    <w:jc w:val="center"/>
                    <w:rPr>
                      <w:b/>
                    </w:rPr>
                  </w:pPr>
                  <w:r w:rsidRPr="00FF430B">
                    <w:rPr>
                      <w:b/>
                      <w:iCs/>
                    </w:rPr>
                    <w:t>ANTREPRENORUL</w:t>
                  </w:r>
                </w:p>
              </w:tc>
              <w:tc>
                <w:tcPr>
                  <w:tcW w:w="4927" w:type="dxa"/>
                  <w:tcBorders>
                    <w:top w:val="nil"/>
                    <w:left w:val="nil"/>
                    <w:bottom w:val="nil"/>
                    <w:right w:val="nil"/>
                  </w:tcBorders>
                </w:tcPr>
                <w:p w:rsidR="00245E7B" w:rsidRPr="00FF430B" w:rsidRDefault="00245E7B" w:rsidP="00F03F5E">
                  <w:pPr>
                    <w:tabs>
                      <w:tab w:val="left" w:pos="3295"/>
                    </w:tabs>
                    <w:jc w:val="center"/>
                  </w:pPr>
                  <w:r w:rsidRPr="00FF430B">
                    <w:rPr>
                      <w:b/>
                      <w:iCs/>
                    </w:rPr>
                    <w:t>BENEFICIARUL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r>
            <w:tr w:rsidR="00245E7B" w:rsidRPr="00EC30C2" w:rsidTr="00F03F5E">
              <w:trPr>
                <w:trHeight w:val="713"/>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p>
                <w:p w:rsidR="00245E7B" w:rsidRDefault="00245E7B" w:rsidP="00F03F5E">
                  <w:pPr>
                    <w:tabs>
                      <w:tab w:val="left" w:pos="1134"/>
                      <w:tab w:val="left" w:pos="4680"/>
                      <w:tab w:val="left" w:pos="7020"/>
                    </w:tabs>
                    <w:suppressAutoHyphens/>
                    <w:ind w:firstLine="567"/>
                    <w:jc w:val="both"/>
                  </w:pPr>
                </w:p>
                <w:p w:rsidR="00245E7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tc>
            </w:tr>
          </w:tbl>
          <w:p w:rsidR="00245E7B" w:rsidRPr="00580A19" w:rsidRDefault="00245E7B" w:rsidP="00F03F5E">
            <w:pPr>
              <w:pStyle w:val="a"/>
              <w:numPr>
                <w:ilvl w:val="0"/>
                <w:numId w:val="0"/>
              </w:numPr>
              <w:tabs>
                <w:tab w:val="clear" w:pos="1134"/>
                <w:tab w:val="left" w:pos="2685"/>
              </w:tabs>
              <w:spacing w:line="276" w:lineRule="auto"/>
              <w:contextualSpacing/>
              <w:jc w:val="center"/>
              <w:rPr>
                <w:lang w:val="ro-RO"/>
              </w:rPr>
            </w:pPr>
            <w:r w:rsidRPr="00580A19">
              <w:rPr>
                <w:b/>
                <w:lang w:val="ro-RO"/>
              </w:rPr>
              <w:t>SEMNĂTURILE PĂRŢILOR</w:t>
            </w:r>
          </w:p>
          <w:tbl>
            <w:tblPr>
              <w:tblW w:w="0" w:type="auto"/>
              <w:jc w:val="center"/>
              <w:tblLayout w:type="fixed"/>
              <w:tblLook w:val="04A0"/>
            </w:tblPr>
            <w:tblGrid>
              <w:gridCol w:w="5188"/>
              <w:gridCol w:w="4559"/>
            </w:tblGrid>
            <w:tr w:rsidR="00245E7B" w:rsidRPr="00EC30C2" w:rsidTr="00F03F5E">
              <w:trPr>
                <w:trHeight w:val="357"/>
                <w:jc w:val="center"/>
              </w:trPr>
              <w:tc>
                <w:tcPr>
                  <w:tcW w:w="5188" w:type="dxa"/>
                  <w:vAlign w:val="center"/>
                </w:tcPr>
                <w:p w:rsidR="00245E7B" w:rsidRPr="00FF430B" w:rsidRDefault="00245E7B" w:rsidP="00F03F5E">
                  <w:pPr>
                    <w:jc w:val="center"/>
                    <w:rPr>
                      <w:b/>
                    </w:rPr>
                  </w:pPr>
                  <w:r w:rsidRPr="00FF430B">
                    <w:rPr>
                      <w:b/>
                    </w:rPr>
                    <w:t>ANTREPRENOR</w:t>
                  </w:r>
                </w:p>
              </w:tc>
              <w:tc>
                <w:tcPr>
                  <w:tcW w:w="4559" w:type="dxa"/>
                  <w:vAlign w:val="center"/>
                </w:tcPr>
                <w:p w:rsidR="00245E7B" w:rsidRPr="00FF430B" w:rsidRDefault="00245E7B" w:rsidP="00F03F5E">
                  <w:pPr>
                    <w:jc w:val="center"/>
                    <w:rPr>
                      <w:b/>
                    </w:rPr>
                  </w:pPr>
                  <w:r w:rsidRPr="00FF430B">
                    <w:rPr>
                      <w:b/>
                    </w:rPr>
                    <w:t>BENEFICIAR</w:t>
                  </w:r>
                </w:p>
              </w:tc>
            </w:tr>
            <w:tr w:rsidR="00245E7B" w:rsidRPr="00EC30C2" w:rsidTr="00F03F5E">
              <w:trPr>
                <w:trHeight w:val="357"/>
                <w:jc w:val="center"/>
              </w:trPr>
              <w:tc>
                <w:tcPr>
                  <w:tcW w:w="5188" w:type="dxa"/>
                  <w:vAlign w:val="center"/>
                </w:tcPr>
                <w:p w:rsidR="00245E7B" w:rsidRPr="00FF430B" w:rsidRDefault="00245E7B" w:rsidP="00F03F5E">
                  <w:pPr>
                    <w:jc w:val="both"/>
                    <w:rPr>
                      <w:b/>
                    </w:rPr>
                  </w:pPr>
                </w:p>
                <w:p w:rsidR="00245E7B" w:rsidRPr="00FF430B" w:rsidRDefault="00245E7B" w:rsidP="00F03F5E">
                  <w:pPr>
                    <w:jc w:val="both"/>
                    <w:rPr>
                      <w:b/>
                    </w:rPr>
                  </w:pPr>
                </w:p>
                <w:p w:rsidR="00245E7B" w:rsidRPr="00FF430B" w:rsidRDefault="00245E7B" w:rsidP="00F03F5E">
                  <w:pPr>
                    <w:jc w:val="both"/>
                    <w:rPr>
                      <w:b/>
                    </w:rPr>
                  </w:pPr>
                </w:p>
              </w:tc>
              <w:tc>
                <w:tcPr>
                  <w:tcW w:w="4559" w:type="dxa"/>
                  <w:vAlign w:val="center"/>
                </w:tcPr>
                <w:p w:rsidR="00245E7B" w:rsidRPr="00FF430B" w:rsidRDefault="00245E7B" w:rsidP="00F03F5E">
                  <w:pPr>
                    <w:jc w:val="both"/>
                    <w:rPr>
                      <w:b/>
                    </w:rPr>
                  </w:pPr>
                </w:p>
                <w:p w:rsidR="00245E7B" w:rsidRPr="00FF430B" w:rsidRDefault="00245E7B" w:rsidP="00F03F5E">
                  <w:pPr>
                    <w:jc w:val="both"/>
                    <w:rPr>
                      <w:b/>
                    </w:rPr>
                  </w:pPr>
                </w:p>
                <w:p w:rsidR="00245E7B" w:rsidRPr="00FF430B" w:rsidRDefault="00245E7B" w:rsidP="00F03F5E">
                  <w:pPr>
                    <w:jc w:val="both"/>
                    <w:rPr>
                      <w:b/>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r w:rsidRPr="00FF430B">
              <w:br/>
            </w: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jc w:val="both"/>
            </w:pPr>
          </w:p>
          <w:p w:rsidR="00245E7B" w:rsidRPr="00FF430B" w:rsidRDefault="00245E7B" w:rsidP="00F03F5E">
            <w:pPr>
              <w:jc w:val="both"/>
              <w:rPr>
                <w:sz w:val="28"/>
                <w:szCs w:val="28"/>
              </w:rPr>
            </w:pPr>
          </w:p>
          <w:p w:rsidR="00245E7B" w:rsidRPr="00FF430B" w:rsidRDefault="00245E7B" w:rsidP="00F03F5E">
            <w:pPr>
              <w:tabs>
                <w:tab w:val="left" w:pos="2295"/>
              </w:tabs>
              <w:jc w:val="right"/>
            </w:pPr>
            <w:r w:rsidRPr="00FF430B">
              <w:t>Anexa nr. 1</w:t>
            </w:r>
          </w:p>
          <w:p w:rsidR="00245E7B" w:rsidRPr="00FF430B" w:rsidRDefault="00245E7B" w:rsidP="00F03F5E">
            <w:pPr>
              <w:tabs>
                <w:tab w:val="left" w:pos="2295"/>
              </w:tabs>
              <w:jc w:val="right"/>
            </w:pPr>
            <w:r w:rsidRPr="00FF430B">
              <w:t>la Contractul nr. ___________</w:t>
            </w:r>
          </w:p>
          <w:p w:rsidR="00245E7B" w:rsidRPr="00FF430B" w:rsidRDefault="00245E7B" w:rsidP="00F03F5E">
            <w:pPr>
              <w:tabs>
                <w:tab w:val="left" w:pos="2295"/>
              </w:tabs>
              <w:jc w:val="right"/>
            </w:pPr>
            <w:r w:rsidRPr="00FF430B">
              <w:t>Din „____”  _____ 20_______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rPr>
                <w:b/>
              </w:rPr>
            </w:pPr>
            <w:r w:rsidRPr="00FF430B">
              <w:rPr>
                <w:b/>
              </w:rPr>
              <w:t xml:space="preserve">       SPECIFICAŢII TEHNICE</w:t>
            </w:r>
          </w:p>
          <w:p w:rsidR="00245E7B" w:rsidRPr="00FF430B" w:rsidRDefault="00245E7B" w:rsidP="00F03F5E">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45E7B" w:rsidRPr="00FF430B" w:rsidRDefault="00245E7B" w:rsidP="00F03F5E">
                  <w:pPr>
                    <w:jc w:val="center"/>
                    <w:rPr>
                      <w:b/>
                    </w:rPr>
                  </w:pPr>
                  <w:r w:rsidRPr="00FF430B">
                    <w:rPr>
                      <w:b/>
                    </w:rPr>
                    <w:t>Specificarea tehnică deplină solicitată de către autoritatea contractantă</w:t>
                  </w:r>
                </w:p>
                <w:p w:rsidR="00245E7B" w:rsidRPr="00FF430B" w:rsidRDefault="00245E7B" w:rsidP="00F03F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rPr>
                  </w:pPr>
                  <w:r w:rsidRPr="00FF430B">
                    <w:rPr>
                      <w:b/>
                      <w:bCs/>
                      <w:noProof w:val="0"/>
                    </w:rPr>
                    <w:t xml:space="preserve">Specificarea tehnică </w:t>
                  </w:r>
                  <w:r w:rsidRPr="00FF430B">
                    <w:rPr>
                      <w:b/>
                    </w:rPr>
                    <w:t>deplină propusă de către ofertant</w:t>
                  </w:r>
                </w:p>
                <w:p w:rsidR="00245E7B" w:rsidRPr="00FF430B" w:rsidRDefault="00245E7B" w:rsidP="00F03F5E">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943"/>
                    <w:jc w:val="center"/>
                    <w:rPr>
                      <w:b/>
                      <w:bCs/>
                      <w:noProof w:val="0"/>
                    </w:rPr>
                  </w:pPr>
                  <w:r w:rsidRPr="00FF430B">
                    <w:rPr>
                      <w:b/>
                      <w:bCs/>
                      <w:noProof w:val="0"/>
                    </w:rPr>
                    <w:t>Standarde de</w:t>
                  </w:r>
                </w:p>
                <w:p w:rsidR="00245E7B" w:rsidRPr="00FF430B" w:rsidRDefault="00245E7B" w:rsidP="00F03F5E">
                  <w:pPr>
                    <w:ind w:right="943"/>
                    <w:jc w:val="center"/>
                    <w:rPr>
                      <w:b/>
                      <w:bCs/>
                      <w:noProof w:val="0"/>
                    </w:rPr>
                  </w:pPr>
                  <w:r w:rsidRPr="00FF430B">
                    <w:rPr>
                      <w:b/>
                      <w:bCs/>
                      <w:noProof w:val="0"/>
                    </w:rPr>
                    <w:t>referinţă</w:t>
                  </w: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2261" w:type="dxa"/>
                  <w:gridSpan w:val="2"/>
                  <w:tcBorders>
                    <w:top w:val="single" w:sz="6" w:space="0" w:color="000000"/>
                    <w:left w:val="nil"/>
                    <w:bottom w:val="nil"/>
                    <w:right w:val="nil"/>
                  </w:tcBorders>
                </w:tcPr>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rPr>
                      <w:b/>
                      <w:bCs/>
                      <w:noProof w:val="0"/>
                    </w:rPr>
                  </w:pPr>
                  <w:r w:rsidRPr="00FF430B">
                    <w:rPr>
                      <w:b/>
                      <w:bCs/>
                      <w:noProof w:val="0"/>
                    </w:rPr>
                    <w:t xml:space="preserve">                 SEMNĂTURILE PĂRŢILOR</w:t>
                  </w:r>
                </w:p>
                <w:p w:rsidR="00245E7B" w:rsidRPr="00FF430B" w:rsidRDefault="00245E7B" w:rsidP="00F03F5E">
                  <w:pPr>
                    <w:rPr>
                      <w:noProof w:val="0"/>
                    </w:rPr>
                  </w:pPr>
                </w:p>
              </w:tc>
            </w:tr>
            <w:tr w:rsidR="00245E7B" w:rsidRPr="00EC30C2" w:rsidTr="00F03F5E">
              <w:tc>
                <w:tcPr>
                  <w:tcW w:w="4763" w:type="dxa"/>
                  <w:gridSpan w:val="4"/>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6A7C1C">
                    <w:rPr>
                      <w:b/>
                      <w:bCs/>
                      <w:noProof w:val="0"/>
                    </w:rPr>
                    <w:t>ANTREPRENORU</w:t>
                  </w:r>
                  <w:r>
                    <w:rPr>
                      <w:b/>
                      <w:bCs/>
                      <w:noProof w:val="0"/>
                    </w:rPr>
                    <w:t>L</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rPr>
                      <w:noProof w:val="0"/>
                    </w:rPr>
                  </w:pPr>
                </w:p>
                <w:p w:rsidR="00245E7B" w:rsidRPr="00FF430B" w:rsidRDefault="00245E7B" w:rsidP="00F03F5E">
                  <w:pPr>
                    <w:ind w:firstLine="567"/>
                    <w:rPr>
                      <w:noProof w:val="0"/>
                    </w:rPr>
                  </w:pPr>
                </w:p>
              </w:tc>
              <w:tc>
                <w:tcPr>
                  <w:tcW w:w="50" w:type="dxa"/>
                  <w:tcBorders>
                    <w:top w:val="nil"/>
                    <w:left w:val="nil"/>
                    <w:bottom w:val="nil"/>
                    <w:right w:val="nil"/>
                  </w:tcBorders>
                </w:tcPr>
                <w:p w:rsidR="00245E7B" w:rsidRPr="00FF430B" w:rsidRDefault="00245E7B" w:rsidP="00F03F5E">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245E7B" w:rsidRPr="00FF430B" w:rsidRDefault="00245E7B" w:rsidP="00F03F5E">
                  <w:pPr>
                    <w:rPr>
                      <w:noProof w:val="0"/>
                    </w:rPr>
                  </w:pPr>
                  <w:r w:rsidRPr="00FF430B">
                    <w:rPr>
                      <w:b/>
                      <w:bCs/>
                      <w:noProof w:val="0"/>
                    </w:rPr>
                    <w:t xml:space="preserve">                               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rPr>
                      <w:noProof w:val="0"/>
                    </w:rPr>
                  </w:pPr>
                </w:p>
                <w:p w:rsidR="00245E7B" w:rsidRPr="00FF430B" w:rsidRDefault="00245E7B" w:rsidP="00F03F5E">
                  <w:pPr>
                    <w:jc w:val="both"/>
                    <w:rPr>
                      <w:noProof w:val="0"/>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w:t>
            </w:r>
          </w:p>
          <w:p w:rsidR="00245E7B" w:rsidRPr="00FF430B" w:rsidRDefault="00245E7B" w:rsidP="00F03F5E">
            <w:pPr>
              <w:jc w:val="right"/>
              <w:rPr>
                <w:noProof w:val="0"/>
              </w:rPr>
            </w:pPr>
            <w:r w:rsidRPr="00FF430B">
              <w:rPr>
                <w:noProof w:val="0"/>
              </w:rPr>
              <w:t>la Contractul nr.__________</w:t>
            </w:r>
          </w:p>
          <w:p w:rsidR="00245E7B" w:rsidRPr="00FF430B" w:rsidRDefault="00245E7B" w:rsidP="00F03F5E">
            <w:pPr>
              <w:jc w:val="right"/>
              <w:rPr>
                <w:noProof w:val="0"/>
              </w:rPr>
            </w:pPr>
            <w:r w:rsidRPr="00FF430B">
              <w:rPr>
                <w:noProof w:val="0"/>
              </w:rPr>
              <w:t>din “____” ________ 20___</w:t>
            </w:r>
          </w:p>
          <w:p w:rsidR="00245E7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ind w:firstLine="567"/>
              <w:jc w:val="both"/>
              <w:rPr>
                <w:b/>
                <w:noProof w:val="0"/>
              </w:rPr>
            </w:pPr>
            <w:r w:rsidRPr="00FF430B">
              <w:rPr>
                <w:b/>
                <w:noProof w:val="0"/>
              </w:rPr>
              <w:t>SPECIFICAŢII DE PREŢ</w:t>
            </w:r>
          </w:p>
          <w:p w:rsidR="00245E7B" w:rsidRPr="00FF430B" w:rsidRDefault="00245E7B" w:rsidP="00F03F5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tabs>
                      <w:tab w:val="left" w:pos="235"/>
                      <w:tab w:val="left" w:pos="378"/>
                    </w:tabs>
                    <w:ind w:left="-923"/>
                    <w:jc w:val="center"/>
                    <w:rPr>
                      <w:b/>
                      <w:bCs/>
                      <w:noProof w:val="0"/>
                    </w:rPr>
                  </w:pPr>
                  <w:r w:rsidRPr="00FF430B">
                    <w:rPr>
                      <w:b/>
                      <w:bCs/>
                      <w:noProof w:val="0"/>
                    </w:rPr>
                    <w:t xml:space="preserve">          Denumirea</w:t>
                  </w:r>
                </w:p>
                <w:p w:rsidR="00245E7B" w:rsidRPr="00FF430B" w:rsidRDefault="00245E7B" w:rsidP="00F03F5E">
                  <w:pPr>
                    <w:tabs>
                      <w:tab w:val="left" w:pos="235"/>
                      <w:tab w:val="left" w:pos="378"/>
                    </w:tabs>
                    <w:ind w:left="-923"/>
                    <w:jc w:val="center"/>
                    <w:rPr>
                      <w:b/>
                      <w:bCs/>
                      <w:noProof w:val="0"/>
                    </w:rPr>
                  </w:pPr>
                  <w:r w:rsidRPr="00FF430B">
                    <w:rPr>
                      <w:b/>
                      <w:bCs/>
                      <w:noProof w:val="0"/>
                    </w:rPr>
                    <w:t xml:space="preserve">          lucrărilor</w:t>
                  </w:r>
                </w:p>
                <w:p w:rsidR="00245E7B" w:rsidRPr="00FF430B" w:rsidRDefault="00245E7B" w:rsidP="00F03F5E">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Termenii de executare</w:t>
                  </w:r>
                </w:p>
                <w:p w:rsidR="00245E7B" w:rsidRPr="00FF430B" w:rsidRDefault="00245E7B" w:rsidP="00F03F5E">
                  <w:pPr>
                    <w:tabs>
                      <w:tab w:val="left" w:pos="1134"/>
                    </w:tabs>
                    <w:ind w:left="720"/>
                    <w:outlineLvl w:val="0"/>
                    <w:rPr>
                      <w:b/>
                      <w:bCs/>
                      <w:noProof w:val="0"/>
                    </w:rPr>
                  </w:pP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Reparația drumurilor publice locale din satele Mîndrești și Codru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3 sătămîini din data înregistrării contractului</w:t>
                  </w: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r>
            <w:tr w:rsidR="00245E7B" w:rsidRPr="00EC30C2" w:rsidTr="00F03F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Default="00245E7B" w:rsidP="00F03F5E">
                  <w:pPr>
                    <w:jc w:val="center"/>
                    <w:rPr>
                      <w:b/>
                      <w:bCs/>
                      <w:noProof w:val="0"/>
                    </w:rPr>
                  </w:pPr>
                  <w:r w:rsidRPr="00FF430B">
                    <w:rPr>
                      <w:b/>
                      <w:bCs/>
                      <w:noProof w:val="0"/>
                    </w:rPr>
                    <w:t>SEMNĂTURILE PĂRŢILOR</w:t>
                  </w:r>
                </w:p>
                <w:p w:rsidR="00245E7B" w:rsidRPr="00FF430B" w:rsidRDefault="00245E7B" w:rsidP="00F03F5E">
                  <w:pPr>
                    <w:jc w:val="center"/>
                    <w:rPr>
                      <w:noProof w:val="0"/>
                    </w:rPr>
                  </w:pPr>
                </w:p>
              </w:tc>
            </w:tr>
            <w:tr w:rsidR="00245E7B" w:rsidRPr="00EC30C2" w:rsidTr="00F03F5E">
              <w:tc>
                <w:tcPr>
                  <w:tcW w:w="5303" w:type="dxa"/>
                  <w:gridSpan w:val="5"/>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ANTREPRENOR</w:t>
                  </w:r>
                </w:p>
                <w:p w:rsidR="00245E7B" w:rsidRPr="00FF430B" w:rsidRDefault="00245E7B" w:rsidP="00F03F5E">
                  <w:pPr>
                    <w:tabs>
                      <w:tab w:val="left" w:pos="1134"/>
                    </w:tabs>
                    <w:ind w:left="720"/>
                    <w:outlineLvl w:val="0"/>
                    <w:rPr>
                      <w:noProof w:val="0"/>
                    </w:rPr>
                  </w:pPr>
                </w:p>
                <w:p w:rsidR="00245E7B" w:rsidRPr="00FF430B" w:rsidRDefault="00245E7B" w:rsidP="00F03F5E">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ind w:firstLine="567"/>
                    <w:jc w:val="both"/>
                    <w:rPr>
                      <w:noProof w:val="0"/>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right"/>
              <w:rPr>
                <w:noProof w:val="0"/>
              </w:rPr>
            </w:pPr>
            <w:r w:rsidRPr="00FF430B">
              <w:rPr>
                <w:noProof w:val="0"/>
              </w:rPr>
              <w:lastRenderedPageBreak/>
              <w:t>Anexa nr.</w:t>
            </w:r>
            <w:r>
              <w:rPr>
                <w:noProof w:val="0"/>
              </w:rPr>
              <w:t xml:space="preserve"> </w:t>
            </w:r>
            <w:r w:rsidRPr="00FF430B">
              <w:rPr>
                <w:noProof w:val="0"/>
              </w:rPr>
              <w:t>26</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center"/>
              <w:rPr>
                <w:b/>
                <w:noProof w:val="0"/>
              </w:rPr>
            </w:pPr>
            <w:r w:rsidRPr="00FF430B">
              <w:rPr>
                <w:b/>
                <w:noProof w:val="0"/>
              </w:rPr>
              <w:t>CONTRACT – MODEL</w:t>
            </w:r>
          </w:p>
          <w:p w:rsidR="00245E7B" w:rsidRPr="00FF430B" w:rsidRDefault="00245E7B" w:rsidP="00F03F5E">
            <w:pPr>
              <w:jc w:val="center"/>
              <w:rPr>
                <w:b/>
                <w:noProof w:val="0"/>
              </w:rPr>
            </w:pPr>
          </w:p>
          <w:p w:rsidR="00245E7B" w:rsidRPr="00FF430B" w:rsidRDefault="00245E7B" w:rsidP="00F03F5E">
            <w:pPr>
              <w:tabs>
                <w:tab w:val="left" w:pos="2295"/>
              </w:tabs>
              <w:jc w:val="both"/>
            </w:pPr>
          </w:p>
          <w:p w:rsidR="00245E7B" w:rsidRPr="00FF430B" w:rsidRDefault="00245E7B" w:rsidP="00F03F5E">
            <w:pPr>
              <w:jc w:val="center"/>
              <w:rPr>
                <w:b/>
              </w:rPr>
            </w:pPr>
            <w:r w:rsidRPr="00FF430B">
              <w:rPr>
                <w:b/>
                <w:caps/>
              </w:rPr>
              <w:t>Contract</w:t>
            </w:r>
            <w:r w:rsidRPr="00FF430B">
              <w:rPr>
                <w:b/>
              </w:rPr>
              <w:t xml:space="preserve"> nr.  </w:t>
            </w:r>
            <w:r w:rsidRPr="00FF430B">
              <w:rPr>
                <w:u w:val="single"/>
              </w:rPr>
              <w:t>______________</w:t>
            </w:r>
          </w:p>
          <w:p w:rsidR="00245E7B" w:rsidRPr="00FF430B" w:rsidRDefault="00245E7B" w:rsidP="00F03F5E">
            <w:pPr>
              <w:jc w:val="center"/>
              <w:rPr>
                <w:b/>
                <w:i/>
              </w:rPr>
            </w:pPr>
            <w:r w:rsidRPr="00FF430B">
              <w:rPr>
                <w:b/>
              </w:rPr>
              <w:t xml:space="preserve">de achiziţionare aserviciilor de proiectare </w:t>
            </w:r>
          </w:p>
          <w:p w:rsidR="00245E7B" w:rsidRPr="00FF430B" w:rsidRDefault="00245E7B" w:rsidP="00F03F5E">
            <w:pPr>
              <w:tabs>
                <w:tab w:val="left" w:pos="2295"/>
              </w:tabs>
              <w:jc w:val="both"/>
            </w:pPr>
          </w:p>
          <w:p w:rsidR="00245E7B" w:rsidRPr="00FF430B" w:rsidRDefault="00245E7B" w:rsidP="00F03F5E">
            <w:pPr>
              <w:rPr>
                <w:i/>
              </w:rPr>
            </w:pPr>
            <w:r w:rsidRPr="00FF430B">
              <w:rPr>
                <w:b/>
              </w:rPr>
              <w:t xml:space="preserve">”___” _____________  202..                                                                 </w:t>
            </w:r>
            <w:r w:rsidRPr="00FF430B">
              <w:t>oraș/municipiu</w:t>
            </w:r>
            <w:r w:rsidRPr="00FF430B">
              <w:rPr>
                <w:b/>
              </w:rPr>
              <w:t>…...………</w:t>
            </w:r>
          </w:p>
          <w:p w:rsidR="00245E7B" w:rsidRPr="00FF430B" w:rsidRDefault="00245E7B" w:rsidP="00F03F5E">
            <w:pPr>
              <w:tabs>
                <w:tab w:val="left" w:pos="2295"/>
              </w:tabs>
              <w:jc w:val="both"/>
            </w:pPr>
          </w:p>
          <w:p w:rsidR="00245E7B" w:rsidRPr="00FF430B" w:rsidRDefault="00245E7B" w:rsidP="00245E7B">
            <w:pPr>
              <w:pStyle w:val="a"/>
              <w:numPr>
                <w:ilvl w:val="0"/>
                <w:numId w:val="44"/>
              </w:numPr>
              <w:jc w:val="center"/>
              <w:rPr>
                <w:b/>
                <w:kern w:val="28"/>
              </w:rPr>
            </w:pPr>
            <w:r w:rsidRPr="00FF430B">
              <w:rPr>
                <w:b/>
                <w:kern w:val="28"/>
              </w:rPr>
              <w:t>PARTEA GENERALĂ</w:t>
            </w:r>
          </w:p>
          <w:p w:rsidR="00245E7B" w:rsidRPr="00FF430B" w:rsidRDefault="00245E7B" w:rsidP="00F03F5E">
            <w:pPr>
              <w:pStyle w:val="a"/>
              <w:numPr>
                <w:ilvl w:val="0"/>
                <w:numId w:val="0"/>
              </w:numPr>
              <w:ind w:left="3240"/>
              <w:rPr>
                <w:kern w:val="28"/>
                <w:sz w:val="20"/>
                <w:szCs w:val="20"/>
              </w:rPr>
            </w:pPr>
            <w:r w:rsidRPr="00FF430B">
              <w:rPr>
                <w:kern w:val="28"/>
                <w:sz w:val="20"/>
                <w:szCs w:val="20"/>
              </w:rPr>
              <w:t xml:space="preserve">                    (OBLIGATORIU)</w:t>
            </w:r>
          </w:p>
          <w:p w:rsidR="00245E7B" w:rsidRPr="00FF430B" w:rsidRDefault="00245E7B" w:rsidP="00F03F5E">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245E7B" w:rsidRPr="00EC30C2" w:rsidTr="00F03F5E">
              <w:tc>
                <w:tcPr>
                  <w:tcW w:w="2650" w:type="pct"/>
                </w:tcPr>
                <w:p w:rsidR="00245E7B" w:rsidRPr="00FF430B" w:rsidRDefault="00245E7B" w:rsidP="00F03F5E">
                  <w:pPr>
                    <w:jc w:val="both"/>
                    <w:rPr>
                      <w:b/>
                    </w:rPr>
                  </w:pPr>
                  <w:r w:rsidRPr="00FF430B">
                    <w:rPr>
                      <w:b/>
                    </w:rPr>
                    <w:t>Beneficiar</w:t>
                  </w:r>
                </w:p>
              </w:tc>
              <w:tc>
                <w:tcPr>
                  <w:tcW w:w="2350" w:type="pct"/>
                </w:tcPr>
                <w:p w:rsidR="00245E7B" w:rsidRPr="00FF430B" w:rsidRDefault="00245E7B" w:rsidP="00F03F5E">
                  <w:pPr>
                    <w:jc w:val="both"/>
                    <w:rPr>
                      <w:b/>
                    </w:rPr>
                  </w:pPr>
                  <w:r w:rsidRPr="00FF430B">
                    <w:rPr>
                      <w:b/>
                    </w:rPr>
                    <w:t>Antreprenor</w:t>
                  </w:r>
                </w:p>
              </w:tc>
            </w:tr>
            <w:tr w:rsidR="00245E7B" w:rsidRPr="00EC30C2" w:rsidTr="00F03F5E">
              <w:tc>
                <w:tcPr>
                  <w:tcW w:w="2650" w:type="pct"/>
                </w:tcPr>
                <w:p w:rsidR="00245E7B" w:rsidRPr="00FF430B" w:rsidRDefault="00245E7B" w:rsidP="00F03F5E">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245E7B" w:rsidRPr="00FF430B" w:rsidRDefault="00245E7B" w:rsidP="00F03F5E">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245E7B" w:rsidRPr="00FF430B" w:rsidRDefault="00245E7B" w:rsidP="00F03F5E">
            <w:pPr>
              <w:jc w:val="both"/>
            </w:pPr>
            <w:r w:rsidRPr="00FF430B">
              <w:t xml:space="preserve">ambii (denumiţi în continuare </w:t>
            </w:r>
            <w:r w:rsidRPr="00FF430B">
              <w:rPr>
                <w:i/>
              </w:rPr>
              <w:t>Părţi</w:t>
            </w:r>
            <w:r w:rsidRPr="00FF430B">
              <w:t>), au încheiat prezentul Contract referitor la următoarele:</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jc w:val="both"/>
            </w:pPr>
            <w:r w:rsidRPr="00FF430B">
              <w:t>2. Următoarele documente vor fi considerate părţi componente ale Contractului:</w:t>
            </w:r>
          </w:p>
          <w:p w:rsidR="00245E7B" w:rsidRPr="00FF430B" w:rsidRDefault="00245E7B" w:rsidP="00F03F5E">
            <w:pPr>
              <w:numPr>
                <w:ilvl w:val="0"/>
                <w:numId w:val="33"/>
              </w:numPr>
              <w:suppressAutoHyphens/>
              <w:ind w:left="0" w:firstLine="720"/>
              <w:jc w:val="both"/>
            </w:pPr>
            <w:r w:rsidRPr="00FF430B">
              <w:t>Formularul Contractului;</w:t>
            </w:r>
          </w:p>
          <w:p w:rsidR="00245E7B" w:rsidRPr="00FF430B" w:rsidRDefault="00245E7B" w:rsidP="00F03F5E">
            <w:pPr>
              <w:numPr>
                <w:ilvl w:val="0"/>
                <w:numId w:val="33"/>
              </w:numPr>
              <w:suppressAutoHyphens/>
              <w:ind w:left="0" w:firstLine="720"/>
              <w:jc w:val="both"/>
              <w:rPr>
                <w:i/>
              </w:rPr>
            </w:pPr>
            <w:r w:rsidRPr="00FF430B">
              <w:t>Formularul ofertei;</w:t>
            </w:r>
          </w:p>
          <w:p w:rsidR="00245E7B" w:rsidRPr="00FF430B" w:rsidRDefault="00245E7B" w:rsidP="00F03F5E">
            <w:pPr>
              <w:numPr>
                <w:ilvl w:val="0"/>
                <w:numId w:val="33"/>
              </w:numPr>
              <w:suppressAutoHyphens/>
              <w:ind w:left="0" w:firstLine="720"/>
              <w:jc w:val="both"/>
              <w:rPr>
                <w:i/>
              </w:rPr>
            </w:pPr>
            <w:r w:rsidRPr="00FF430B">
              <w:t>Caietul de sarcini;</w:t>
            </w:r>
          </w:p>
          <w:p w:rsidR="00245E7B" w:rsidRPr="00FF430B" w:rsidRDefault="00245E7B" w:rsidP="00F03F5E">
            <w:pPr>
              <w:numPr>
                <w:ilvl w:val="0"/>
                <w:numId w:val="33"/>
              </w:numPr>
              <w:suppressAutoHyphens/>
              <w:ind w:left="0" w:firstLine="720"/>
              <w:jc w:val="both"/>
              <w:rPr>
                <w:i/>
              </w:rPr>
            </w:pPr>
            <w:r w:rsidRPr="00FF430B">
              <w:t>Garanția de bună execuție.</w:t>
            </w:r>
          </w:p>
          <w:p w:rsidR="00245E7B" w:rsidRPr="00FF430B" w:rsidRDefault="00245E7B" w:rsidP="00F03F5E">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245E7B" w:rsidRPr="00FF430B" w:rsidRDefault="00245E7B" w:rsidP="00F03F5E">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245E7B" w:rsidRPr="00FF430B" w:rsidRDefault="00245E7B" w:rsidP="00F03F5E">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245E7B" w:rsidRPr="00580A19" w:rsidRDefault="00245E7B" w:rsidP="00F03F5E">
            <w:pPr>
              <w:pStyle w:val="a"/>
              <w:numPr>
                <w:ilvl w:val="0"/>
                <w:numId w:val="0"/>
              </w:numPr>
              <w:ind w:left="710"/>
              <w:jc w:val="left"/>
              <w:rPr>
                <w:kern w:val="28"/>
                <w:sz w:val="20"/>
                <w:szCs w:val="20"/>
                <w:lang w:val="ro-RO"/>
              </w:rPr>
            </w:pPr>
          </w:p>
          <w:p w:rsidR="00245E7B" w:rsidRPr="00FF430B" w:rsidRDefault="00245E7B" w:rsidP="00F03F5E">
            <w:pPr>
              <w:rPr>
                <w:b/>
              </w:rPr>
            </w:pPr>
            <w:r w:rsidRPr="00FF430B">
              <w:rPr>
                <w:b/>
              </w:rPr>
              <w:t>1. OBIECTUL CONTRACTULUI</w:t>
            </w:r>
          </w:p>
          <w:p w:rsidR="00245E7B" w:rsidRPr="00FF430B" w:rsidRDefault="00245E7B" w:rsidP="00F03F5E">
            <w:pPr>
              <w:jc w:val="both"/>
            </w:pPr>
            <w:r w:rsidRPr="00FF430B">
              <w:t xml:space="preserve">1.1. Antreprenorul îşi asumă obligaţia de a presta Lucrările conform Specificaţiei, care este parte integrantă a prezentului Contract. </w:t>
            </w:r>
          </w:p>
          <w:p w:rsidR="00245E7B" w:rsidRPr="00FF430B" w:rsidRDefault="00245E7B" w:rsidP="00F03F5E">
            <w:pPr>
              <w:jc w:val="both"/>
            </w:pPr>
            <w:r w:rsidRPr="00FF430B">
              <w:t xml:space="preserve">1.2. Beneficiarul se obligă, la rândul său, să achite şi să recepţioneze Lucrările livrate de Antreprenor. </w:t>
            </w:r>
          </w:p>
          <w:p w:rsidR="00245E7B" w:rsidRPr="00FF430B" w:rsidRDefault="00245E7B" w:rsidP="00F03F5E">
            <w:pPr>
              <w:jc w:val="both"/>
            </w:pPr>
            <w:r w:rsidRPr="00FF430B">
              <w:t>1.3. Calitatea Lucrărilor se atestă prin respectarea documentelor normative și standardelor de stat ale căror cerințe trebuie respectate la executarea documentației de proiect.</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rPr>
                <w:b/>
              </w:rPr>
            </w:pPr>
            <w:r w:rsidRPr="00FF430B">
              <w:rPr>
                <w:b/>
              </w:rPr>
              <w:t>2.TERMENII ŞI CONDIŢIILE DE PRESTARE</w:t>
            </w:r>
          </w:p>
          <w:p w:rsidR="00245E7B" w:rsidRPr="00FF430B" w:rsidRDefault="00245E7B" w:rsidP="00F03F5E">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w:t>
            </w:r>
            <w:r w:rsidRPr="00FF430B">
              <w:lastRenderedPageBreak/>
              <w:t xml:space="preserve">prezentul Contract. </w:t>
            </w:r>
          </w:p>
          <w:p w:rsidR="00245E7B" w:rsidRPr="00FF430B" w:rsidRDefault="00245E7B" w:rsidP="00F03F5E">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245E7B" w:rsidRPr="00FF430B" w:rsidRDefault="00245E7B" w:rsidP="00F03F5E">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245E7B" w:rsidRPr="00FF430B" w:rsidRDefault="00245E7B" w:rsidP="00F03F5E">
            <w:pPr>
              <w:jc w:val="both"/>
            </w:pPr>
            <w:r w:rsidRPr="00FF430B">
              <w:t xml:space="preserve">2.4. Antreprenorul eliberează pentru Beneficiar documentaţia de proiect şi deviz în limba română, în volum de ….. exemplare + varianta electronică. </w:t>
            </w:r>
          </w:p>
          <w:p w:rsidR="00245E7B" w:rsidRPr="00FF430B" w:rsidRDefault="00245E7B" w:rsidP="00F03F5E">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245E7B" w:rsidRPr="00FF430B" w:rsidRDefault="00245E7B" w:rsidP="00F03F5E">
            <w:pPr>
              <w:ind w:firstLine="720"/>
              <w:jc w:val="both"/>
            </w:pPr>
          </w:p>
          <w:p w:rsidR="00245E7B" w:rsidRPr="00FF430B" w:rsidRDefault="00245E7B" w:rsidP="00F03F5E">
            <w:pPr>
              <w:rPr>
                <w:b/>
              </w:rPr>
            </w:pPr>
            <w:r w:rsidRPr="00FF430B">
              <w:rPr>
                <w:b/>
              </w:rPr>
              <w:t>3. PREŢUL ŞI CONDIŢIILE DE PLATĂ</w:t>
            </w:r>
          </w:p>
          <w:p w:rsidR="00245E7B" w:rsidRPr="00FF430B" w:rsidRDefault="00245E7B" w:rsidP="00F03F5E">
            <w:pPr>
              <w:jc w:val="both"/>
            </w:pPr>
            <w:r w:rsidRPr="00FF430B">
              <w:t>3.1. Preţul Lucrărilor conform prezentului Contract este stabilit în lei moldoveneşti.</w:t>
            </w:r>
          </w:p>
          <w:p w:rsidR="00245E7B" w:rsidRPr="00FF430B" w:rsidRDefault="00245E7B" w:rsidP="00F03F5E">
            <w:pPr>
              <w:jc w:val="both"/>
              <w:rPr>
                <w:sz w:val="28"/>
                <w:szCs w:val="28"/>
              </w:rPr>
            </w:pPr>
            <w:r w:rsidRPr="00FF430B">
              <w:t>3.2. Suma totală a prezentului Contract, inclusiv TVA, se stabileşte în lei moldoveneşti şi constituie</w:t>
            </w:r>
            <w:r w:rsidRPr="00FF430B">
              <w:rPr>
                <w:b/>
              </w:rPr>
              <w:t>……..</w:t>
            </w:r>
          </w:p>
          <w:p w:rsidR="00245E7B" w:rsidRPr="00FF430B" w:rsidRDefault="00245E7B" w:rsidP="00F03F5E">
            <w:pPr>
              <w:jc w:val="both"/>
            </w:pPr>
            <w:r w:rsidRPr="00FF430B">
              <w:t>3.3. Beneficiarul va achita Antreprenorului în două etape suma totală pentru Lucrările executate, după cum urmează:</w:t>
            </w:r>
          </w:p>
          <w:p w:rsidR="00245E7B" w:rsidRPr="00FF430B" w:rsidRDefault="00245E7B" w:rsidP="00F03F5E">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245E7B" w:rsidRPr="00FF430B" w:rsidRDefault="00245E7B" w:rsidP="00F03F5E">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245E7B" w:rsidRPr="00FF430B" w:rsidRDefault="00245E7B" w:rsidP="00F03F5E">
            <w:pPr>
              <w:jc w:val="both"/>
            </w:pPr>
            <w:r w:rsidRPr="00FF430B">
              <w:t xml:space="preserve">3.4. Beneficiarul se obligă să achite Antreprenorului, potrivit pct. 3.3., în decurs de …… zile calindaristice, calculate din data semnării Actului de primire-predare a lucrărilor. </w:t>
            </w:r>
          </w:p>
          <w:p w:rsidR="00245E7B" w:rsidRPr="00FF430B" w:rsidRDefault="00245E7B" w:rsidP="00F03F5E">
            <w:pPr>
              <w:jc w:val="both"/>
            </w:pPr>
            <w:r w:rsidRPr="00FF430B">
              <w:t>3.5. Plăţile se vor efectua prin ……………, indicat în prezentul Contract.</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rPr>
                <w:b/>
              </w:rPr>
            </w:pPr>
            <w:r w:rsidRPr="00FF430B">
              <w:rPr>
                <w:b/>
              </w:rPr>
              <w:t>4. CONDIŢIILE DE PREDARE-PRIMIRE</w:t>
            </w:r>
          </w:p>
          <w:p w:rsidR="00245E7B" w:rsidRPr="00FF430B" w:rsidRDefault="00245E7B" w:rsidP="00F03F5E">
            <w:pPr>
              <w:jc w:val="both"/>
            </w:pPr>
            <w:r w:rsidRPr="00FF430B">
              <w:t>4.1. Lucrările se consideră predate de către Antreprenor şi recepţionate de către Beneficiar dacă:</w:t>
            </w:r>
          </w:p>
          <w:p w:rsidR="00245E7B" w:rsidRPr="00FF430B" w:rsidRDefault="00245E7B" w:rsidP="00F03F5E">
            <w:pPr>
              <w:numPr>
                <w:ilvl w:val="0"/>
                <w:numId w:val="34"/>
              </w:numPr>
              <w:suppressAutoHyphens/>
              <w:ind w:left="0" w:firstLine="720"/>
              <w:jc w:val="both"/>
            </w:pPr>
            <w:r w:rsidRPr="00FF430B">
              <w:t xml:space="preserve">cantitatea Lucrărilor corespunde informaţiei indicate în specificația la prezentul Contract; </w:t>
            </w:r>
          </w:p>
          <w:p w:rsidR="00245E7B" w:rsidRPr="00FF430B" w:rsidRDefault="00245E7B" w:rsidP="00F03F5E">
            <w:pPr>
              <w:numPr>
                <w:ilvl w:val="0"/>
                <w:numId w:val="34"/>
              </w:numPr>
              <w:suppressAutoHyphens/>
              <w:ind w:left="0" w:firstLine="720"/>
              <w:jc w:val="both"/>
            </w:pPr>
            <w:r w:rsidRPr="00FF430B">
              <w:t>calitatea Lucrărilor corespunde documentelor normative și standardelor de stat.</w:t>
            </w:r>
          </w:p>
          <w:p w:rsidR="00245E7B" w:rsidRPr="00FF430B" w:rsidRDefault="00245E7B" w:rsidP="00F03F5E">
            <w:pPr>
              <w:ind w:firstLine="720"/>
              <w:jc w:val="center"/>
              <w:rPr>
                <w:b/>
              </w:rPr>
            </w:pPr>
          </w:p>
          <w:p w:rsidR="00245E7B" w:rsidRPr="00FF430B" w:rsidRDefault="00245E7B" w:rsidP="00F03F5E">
            <w:pPr>
              <w:rPr>
                <w:b/>
              </w:rPr>
            </w:pPr>
            <w:r w:rsidRPr="00FF430B">
              <w:rPr>
                <w:b/>
              </w:rPr>
              <w:t>5. STANDARDE</w:t>
            </w:r>
          </w:p>
          <w:p w:rsidR="00245E7B" w:rsidRPr="00FF430B" w:rsidRDefault="00245E7B" w:rsidP="00F03F5E">
            <w:pPr>
              <w:jc w:val="both"/>
            </w:pPr>
            <w:r w:rsidRPr="00FF430B">
              <w:t>5.1 Lucrările prestate în baza contractului vor respecta standardele prezentate de către Beneficiar în cerințele caietului de sarcini.</w:t>
            </w:r>
          </w:p>
          <w:p w:rsidR="00245E7B" w:rsidRPr="00FF430B" w:rsidRDefault="00245E7B" w:rsidP="00F03F5E">
            <w:pPr>
              <w:jc w:val="both"/>
            </w:pPr>
            <w:r w:rsidRPr="00FF430B">
              <w:t>5.2 Când nu este menţionat nici un standard sau reglementare aplicabilă, se vor respecta standardele sau alte reglementări autorizate în Republica Moldova.</w:t>
            </w:r>
          </w:p>
          <w:p w:rsidR="00245E7B" w:rsidRPr="00FF430B" w:rsidRDefault="00245E7B" w:rsidP="00F03F5E">
            <w:pPr>
              <w:ind w:firstLine="720"/>
              <w:jc w:val="both"/>
            </w:pPr>
          </w:p>
          <w:p w:rsidR="00245E7B" w:rsidRPr="00FF430B" w:rsidRDefault="00245E7B" w:rsidP="00F03F5E">
            <w:pPr>
              <w:rPr>
                <w:b/>
              </w:rPr>
            </w:pPr>
            <w:r w:rsidRPr="00FF430B">
              <w:rPr>
                <w:b/>
              </w:rPr>
              <w:t>6. OBLIGAŢIILE PĂRŢILOR</w:t>
            </w:r>
          </w:p>
          <w:p w:rsidR="00245E7B" w:rsidRPr="00FF430B" w:rsidRDefault="00245E7B" w:rsidP="00F03F5E">
            <w:pPr>
              <w:jc w:val="both"/>
            </w:pPr>
            <w:r w:rsidRPr="00FF430B">
              <w:t>6.1. În baza prezentului Contract, Antreprenorul se obligă:</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 Î.S. „Serviciul de Stat pentru Verificarea și Expertizarea Proiectelor și Construcțiilor”;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245E7B" w:rsidRPr="00FF430B" w:rsidRDefault="00245E7B" w:rsidP="00F03F5E">
            <w:pPr>
              <w:tabs>
                <w:tab w:val="left" w:pos="792"/>
              </w:tabs>
              <w:suppressAutoHyphens/>
              <w:ind w:left="720"/>
              <w:jc w:val="both"/>
            </w:pPr>
            <w:r w:rsidRPr="00FF430B">
              <w:t>h) să participe la întocmirea cărții tehnice a construcției și la recepția lucrărilor executate.</w:t>
            </w:r>
          </w:p>
          <w:p w:rsidR="00245E7B" w:rsidRPr="00FF430B" w:rsidRDefault="00245E7B" w:rsidP="00F03F5E">
            <w:pPr>
              <w:jc w:val="both"/>
            </w:pPr>
            <w:r w:rsidRPr="00FF430B">
              <w:t>6.2.  În baza prezentului Contract, Beneficiarul se obligă:</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245E7B" w:rsidRPr="00FF430B" w:rsidRDefault="00245E7B" w:rsidP="00F03F5E">
            <w:pPr>
              <w:ind w:firstLine="720"/>
              <w:jc w:val="center"/>
              <w:rPr>
                <w:b/>
              </w:rPr>
            </w:pPr>
          </w:p>
          <w:p w:rsidR="00245E7B" w:rsidRPr="00FF430B" w:rsidRDefault="00245E7B" w:rsidP="00F03F5E">
            <w:pPr>
              <w:rPr>
                <w:b/>
              </w:rPr>
            </w:pPr>
            <w:r w:rsidRPr="00FF430B">
              <w:rPr>
                <w:b/>
              </w:rPr>
              <w:t>7. JUSTIFICAREA DATORITĂ UNUI IMPEDIMENT</w:t>
            </w:r>
          </w:p>
          <w:p w:rsidR="00245E7B" w:rsidRPr="00FF430B" w:rsidRDefault="00245E7B" w:rsidP="00F03F5E">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245E7B" w:rsidRPr="00FF430B" w:rsidRDefault="00245E7B" w:rsidP="00F03F5E">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245E7B" w:rsidRPr="00FF430B" w:rsidRDefault="00245E7B" w:rsidP="00F03F5E">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245E7B" w:rsidRPr="00FF430B" w:rsidRDefault="00245E7B" w:rsidP="00F03F5E">
            <w:pPr>
              <w:ind w:firstLine="720"/>
              <w:jc w:val="both"/>
            </w:pPr>
          </w:p>
          <w:p w:rsidR="00245E7B" w:rsidRPr="00FF430B" w:rsidRDefault="00245E7B" w:rsidP="00F03F5E">
            <w:pPr>
              <w:rPr>
                <w:b/>
              </w:rPr>
            </w:pPr>
            <w:r w:rsidRPr="00FF430B">
              <w:rPr>
                <w:b/>
              </w:rPr>
              <w:t>8. REZOLUȚIUNEA CONTRACTULUI</w:t>
            </w:r>
          </w:p>
          <w:p w:rsidR="00245E7B" w:rsidRPr="00FF430B" w:rsidRDefault="00245E7B" w:rsidP="00F03F5E">
            <w:pPr>
              <w:jc w:val="both"/>
            </w:pPr>
            <w:r w:rsidRPr="00FF430B">
              <w:t>8.1.Rezoluțiunea Contractului se poate realiza cu acordul comun al Părţilor.</w:t>
            </w:r>
          </w:p>
          <w:p w:rsidR="00245E7B" w:rsidRPr="00FF430B" w:rsidRDefault="00245E7B" w:rsidP="00F03F5E">
            <w:pPr>
              <w:jc w:val="both"/>
            </w:pPr>
            <w:r w:rsidRPr="00FF430B">
              <w:t>8.2. Contractul poate fi rezolvitîn mod unilateral în caz de:</w:t>
            </w:r>
          </w:p>
          <w:p w:rsidR="00245E7B" w:rsidRPr="00FF430B" w:rsidRDefault="00245E7B" w:rsidP="00F03F5E">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245E7B" w:rsidRPr="00FF430B" w:rsidRDefault="00245E7B" w:rsidP="00F03F5E">
            <w:pPr>
              <w:numPr>
                <w:ilvl w:val="0"/>
                <w:numId w:val="37"/>
              </w:numPr>
              <w:tabs>
                <w:tab w:val="left" w:pos="1080"/>
              </w:tabs>
              <w:suppressAutoHyphens/>
              <w:ind w:left="0" w:firstLine="720"/>
              <w:jc w:val="both"/>
            </w:pPr>
            <w:r w:rsidRPr="00FF430B">
              <w:t>nerespectare de către Antreprenor a termenelor de executare stabilite;</w:t>
            </w:r>
          </w:p>
          <w:p w:rsidR="00245E7B" w:rsidRPr="00FF430B" w:rsidRDefault="00245E7B" w:rsidP="00F03F5E">
            <w:pPr>
              <w:numPr>
                <w:ilvl w:val="0"/>
                <w:numId w:val="37"/>
              </w:numPr>
              <w:tabs>
                <w:tab w:val="left" w:pos="1080"/>
              </w:tabs>
              <w:suppressAutoHyphens/>
              <w:ind w:left="0" w:firstLine="720"/>
              <w:jc w:val="both"/>
            </w:pPr>
            <w:r w:rsidRPr="00FF430B">
              <w:t>nerespectare de către Beneficiar a termenelor de plată a Lucrărilor;</w:t>
            </w:r>
          </w:p>
          <w:p w:rsidR="00245E7B" w:rsidRPr="00FF430B" w:rsidRDefault="00245E7B" w:rsidP="00F03F5E">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245E7B" w:rsidRPr="00FF430B" w:rsidRDefault="00245E7B" w:rsidP="00F03F5E">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245E7B" w:rsidRPr="00580A19" w:rsidRDefault="00245E7B" w:rsidP="00F03F5E">
            <w:pPr>
              <w:pStyle w:val="af2"/>
              <w:numPr>
                <w:ilvl w:val="0"/>
                <w:numId w:val="37"/>
              </w:numPr>
              <w:tabs>
                <w:tab w:val="clear" w:pos="1854"/>
                <w:tab w:val="left" w:pos="0"/>
                <w:tab w:val="num" w:pos="1135"/>
                <w:tab w:val="left" w:pos="2070"/>
              </w:tabs>
              <w:ind w:left="0" w:firstLine="710"/>
              <w:rPr>
                <w:lang w:val="ro-RO"/>
              </w:rPr>
            </w:pPr>
            <w:r w:rsidRPr="00580A19">
              <w:rPr>
                <w:lang w:val="ro-RO"/>
              </w:rPr>
              <w:t>contractul a făcut obiectul unei modificări substanțiale care necesita o nouă procedură de achiziție publică în conformitate cu art. 76 al Legii nr. 131/2015 privind achizițiile publice;</w:t>
            </w:r>
          </w:p>
          <w:p w:rsidR="00245E7B" w:rsidRPr="00580A19" w:rsidRDefault="00245E7B" w:rsidP="00F03F5E">
            <w:pPr>
              <w:pStyle w:val="af2"/>
              <w:numPr>
                <w:ilvl w:val="0"/>
                <w:numId w:val="37"/>
              </w:numPr>
              <w:tabs>
                <w:tab w:val="clear" w:pos="1854"/>
                <w:tab w:val="left" w:pos="0"/>
                <w:tab w:val="num" w:pos="1135"/>
                <w:tab w:val="left" w:pos="2070"/>
              </w:tabs>
              <w:ind w:left="0" w:firstLine="710"/>
              <w:rPr>
                <w:lang w:val="ro-RO"/>
              </w:rPr>
            </w:pPr>
            <w:r w:rsidRPr="00580A19">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45E7B" w:rsidRPr="00FF430B" w:rsidRDefault="00245E7B" w:rsidP="00F03F5E">
            <w:pPr>
              <w:jc w:val="both"/>
            </w:pPr>
            <w:r w:rsidRPr="00FF430B">
              <w:t>8.3. Partea iniţiatoare a rezoluțiunii Contractului este obligată să comunice în termen de …… zile lucrătoare celeilalte Părţi despre intenţiile ei printr-o scrisoare motivată.</w:t>
            </w:r>
          </w:p>
          <w:p w:rsidR="00245E7B" w:rsidRPr="00FF430B" w:rsidRDefault="00245E7B" w:rsidP="00F03F5E">
            <w:pPr>
              <w:jc w:val="both"/>
            </w:pPr>
            <w:r w:rsidRPr="00FF430B">
              <w:t>8.4. Partea înştiinţată este obligată să răspundă în decurs de …. zile lucrătoare de la primirea notificării, după expirarea acestui termen Contractul se consideră încetat de drept.</w:t>
            </w:r>
          </w:p>
          <w:p w:rsidR="00245E7B" w:rsidRPr="00FF430B" w:rsidRDefault="00245E7B" w:rsidP="00F03F5E">
            <w:pPr>
              <w:jc w:val="both"/>
            </w:pPr>
          </w:p>
          <w:p w:rsidR="00245E7B" w:rsidRPr="00FF430B" w:rsidRDefault="00245E7B" w:rsidP="00F03F5E">
            <w:pPr>
              <w:rPr>
                <w:b/>
              </w:rPr>
            </w:pPr>
            <w:r w:rsidRPr="00FF430B">
              <w:rPr>
                <w:b/>
              </w:rPr>
              <w:t>9. RECLAMAŢII ŞI SANCŢIUNI</w:t>
            </w:r>
          </w:p>
          <w:p w:rsidR="00245E7B" w:rsidRPr="00FF430B" w:rsidRDefault="00245E7B" w:rsidP="00F03F5E">
            <w:pPr>
              <w:jc w:val="both"/>
            </w:pPr>
            <w:r w:rsidRPr="00FF430B">
              <w:t xml:space="preserve">9.1. Reclamaţiile privind cantitatea Lucrărilor prestate sunt înaintate Antreprenorului la momentul </w:t>
            </w:r>
            <w:r w:rsidRPr="00FF430B">
              <w:lastRenderedPageBreak/>
              <w:t>recepţionării acestorasau nu mai târziu de … zile de la data recepționării,  fiind confirmate printr-un act întocmit în comun cu reprezentantul Antreprenorului.</w:t>
            </w:r>
          </w:p>
          <w:p w:rsidR="00245E7B" w:rsidRPr="00FF430B" w:rsidRDefault="00245E7B" w:rsidP="00F03F5E">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245E7B" w:rsidRPr="00FF430B" w:rsidRDefault="00245E7B" w:rsidP="00F03F5E">
            <w:pPr>
              <w:jc w:val="both"/>
            </w:pPr>
            <w:r w:rsidRPr="00FF430B">
              <w:t>9.3. Antreprenorul este obligat să examineze pretenţiile înaintate în termen de ….. zile lucrătoare de la data primirii acestora şi să comunice, în scris, Beneficiarului despre decizia luată.</w:t>
            </w:r>
          </w:p>
          <w:p w:rsidR="00245E7B" w:rsidRPr="00FF430B" w:rsidRDefault="00245E7B" w:rsidP="00F03F5E">
            <w:pPr>
              <w:jc w:val="both"/>
            </w:pPr>
            <w:r w:rsidRPr="00FF430B">
              <w:t xml:space="preserve">9.4.  În caz de recunoaştere a pretenţiilor, Antreprenorul este obligat, în termen  restrâns, să înlăture potrivit cerinţelor Contractului. </w:t>
            </w:r>
          </w:p>
          <w:p w:rsidR="00245E7B" w:rsidRPr="00FF430B" w:rsidRDefault="00245E7B" w:rsidP="00F03F5E">
            <w:pPr>
              <w:jc w:val="both"/>
            </w:pPr>
            <w:r w:rsidRPr="00FF430B">
              <w:t>9.5. Antreprenorul poartă răspundere pentru calitatea Lucrărilor în limitele stabilite, inclusiv pentru viciile ascunse.</w:t>
            </w:r>
          </w:p>
          <w:p w:rsidR="00245E7B" w:rsidRPr="00FF430B" w:rsidRDefault="00245E7B" w:rsidP="00F03F5E">
            <w:pPr>
              <w:jc w:val="both"/>
            </w:pPr>
            <w:r w:rsidRPr="00FF430B">
              <w:t xml:space="preserve">9.6. Pentru refuzul de a presta Lucrările prevăzute în prezentul Contract, Antreprenorul suportă o penalitate în valoare de  ….% din suma totală a contractului. </w:t>
            </w:r>
          </w:p>
          <w:p w:rsidR="00245E7B" w:rsidRPr="00FF430B" w:rsidRDefault="00245E7B" w:rsidP="00F03F5E">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245E7B" w:rsidRPr="00FF430B" w:rsidRDefault="00245E7B" w:rsidP="00F03F5E">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245E7B" w:rsidRPr="00FF430B" w:rsidRDefault="00245E7B" w:rsidP="00F03F5E">
            <w:pPr>
              <w:rPr>
                <w:b/>
              </w:rPr>
            </w:pPr>
          </w:p>
          <w:p w:rsidR="00245E7B" w:rsidRPr="00FF430B" w:rsidRDefault="00245E7B" w:rsidP="00F03F5E">
            <w:pPr>
              <w:rPr>
                <w:b/>
              </w:rPr>
            </w:pPr>
            <w:r w:rsidRPr="00FF430B">
              <w:rPr>
                <w:b/>
              </w:rPr>
              <w:t>10. DREPTURI DE PROPRIETATE INTELECTUALĂ</w:t>
            </w:r>
          </w:p>
          <w:p w:rsidR="00245E7B" w:rsidRPr="00FF430B" w:rsidRDefault="00245E7B" w:rsidP="00F03F5E">
            <w:pPr>
              <w:jc w:val="both"/>
            </w:pPr>
            <w:r w:rsidRPr="00FF430B">
              <w:t>10.1. Antreprenorul are obligaţia să despăgubească Beneficiarul împotriva oricăror:</w:t>
            </w:r>
          </w:p>
          <w:p w:rsidR="00245E7B" w:rsidRPr="00FF430B" w:rsidRDefault="00245E7B" w:rsidP="00F03F5E">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245E7B" w:rsidRPr="00FF430B" w:rsidRDefault="00245E7B" w:rsidP="00F03F5E">
            <w:pPr>
              <w:ind w:firstLine="720"/>
              <w:jc w:val="both"/>
            </w:pPr>
            <w:r w:rsidRPr="00FF430B">
              <w:t>b) daune-interese, costuri, taxe şi cheltuieli de orice natură, aferente, cu excepţia situaţiei în care o astfel de încălcare rezultă din respectarea Caietului de sarcini.</w:t>
            </w:r>
          </w:p>
          <w:p w:rsidR="00245E7B" w:rsidRPr="00FF430B" w:rsidRDefault="00245E7B" w:rsidP="00F03F5E">
            <w:pPr>
              <w:ind w:firstLine="720"/>
              <w:jc w:val="both"/>
            </w:pPr>
          </w:p>
          <w:p w:rsidR="00245E7B" w:rsidRPr="00FF430B" w:rsidRDefault="00245E7B" w:rsidP="00F03F5E">
            <w:pPr>
              <w:rPr>
                <w:b/>
              </w:rPr>
            </w:pPr>
            <w:r w:rsidRPr="00FF430B">
              <w:rPr>
                <w:b/>
              </w:rPr>
              <w:t>11. DISPOZIŢII FINALE</w:t>
            </w:r>
          </w:p>
          <w:p w:rsidR="00245E7B" w:rsidRPr="00FF430B" w:rsidRDefault="00245E7B" w:rsidP="00F03F5E">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245E7B" w:rsidRPr="00FF430B" w:rsidRDefault="00245E7B" w:rsidP="00F03F5E">
            <w:pPr>
              <w:jc w:val="both"/>
            </w:pPr>
            <w:r w:rsidRPr="00FF430B">
              <w:t>11.2. De la data semnării prezentului Contract, toate negocierile purtate şi documentele  perfectate anterior, îşi pierd valabilitatea.</w:t>
            </w:r>
          </w:p>
          <w:p w:rsidR="00245E7B" w:rsidRPr="00FF430B" w:rsidRDefault="00245E7B" w:rsidP="00F03F5E">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245E7B" w:rsidRPr="00FF430B" w:rsidRDefault="00245E7B" w:rsidP="00F03F5E">
            <w:pPr>
              <w:jc w:val="both"/>
            </w:pPr>
            <w:r w:rsidRPr="00FF430B">
              <w:t>11.4. Nici una dintre Părţi nu are dreptul să transmită obligaţiile şi drepturile sale stipulate în prezentul Contract unor terţe persoane, fără acordul în scris al celeilalte părţi.</w:t>
            </w:r>
          </w:p>
          <w:p w:rsidR="00245E7B" w:rsidRPr="00FF430B" w:rsidRDefault="00245E7B" w:rsidP="00F03F5E">
            <w:pPr>
              <w:jc w:val="both"/>
            </w:pPr>
            <w:r w:rsidRPr="00FF430B">
              <w:t>11.5. Prezentul Contract este întocmit în două exemplare în limba de română, câte un exemplar pentru Antreprenor și Beneficiar.</w:t>
            </w:r>
          </w:p>
          <w:p w:rsidR="00245E7B" w:rsidRPr="00FF430B" w:rsidRDefault="00245E7B" w:rsidP="00F03F5E">
            <w:pPr>
              <w:tabs>
                <w:tab w:val="left" w:pos="2295"/>
              </w:tabs>
              <w:jc w:val="both"/>
            </w:pPr>
            <w:r w:rsidRPr="00FF430B">
              <w:t>11.6. Prezentul Contract se consideră încheiat şi intră în vigoare la data semnării, fiind valabil până la ……………...</w:t>
            </w:r>
          </w:p>
          <w:p w:rsidR="00245E7B" w:rsidRPr="00FF430B" w:rsidRDefault="00245E7B" w:rsidP="00F03F5E">
            <w:pPr>
              <w:tabs>
                <w:tab w:val="left" w:pos="2295"/>
              </w:tabs>
              <w:jc w:val="both"/>
            </w:pPr>
            <w:r w:rsidRPr="00FF430B">
              <w:t xml:space="preserve">11.7. Prezentul Contract reprezintă acordul de voinţă al ambelor părţi şi este semnat astăzi,  “____” </w:t>
            </w: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245E7B">
            <w:pPr>
              <w:pStyle w:val="a"/>
              <w:numPr>
                <w:ilvl w:val="0"/>
                <w:numId w:val="44"/>
              </w:numPr>
              <w:tabs>
                <w:tab w:val="left" w:pos="2295"/>
              </w:tabs>
              <w:jc w:val="center"/>
            </w:pPr>
            <w:r w:rsidRPr="00FF430B">
              <w:rPr>
                <w:b/>
              </w:rPr>
              <w:t>PARTEA CE ȚINE DE CONDIȚIILE</w:t>
            </w:r>
          </w:p>
          <w:p w:rsidR="00245E7B" w:rsidRPr="00FF430B" w:rsidRDefault="00245E7B" w:rsidP="00F03F5E">
            <w:pPr>
              <w:pStyle w:val="a"/>
              <w:numPr>
                <w:ilvl w:val="0"/>
                <w:numId w:val="0"/>
              </w:numPr>
              <w:tabs>
                <w:tab w:val="left" w:pos="2295"/>
              </w:tabs>
              <w:ind w:left="3240"/>
            </w:pPr>
            <w:r w:rsidRPr="00FF430B">
              <w:rPr>
                <w:b/>
              </w:rPr>
              <w:t>SPECIALE AL CONTRACTULUI</w:t>
            </w:r>
          </w:p>
          <w:p w:rsidR="00245E7B" w:rsidRPr="00FF430B" w:rsidRDefault="00245E7B" w:rsidP="00F03F5E">
            <w:pPr>
              <w:jc w:val="center"/>
            </w:pPr>
            <w:r w:rsidRPr="00FF430B">
              <w:t>(</w:t>
            </w:r>
            <w:r w:rsidRPr="00FF430B">
              <w:rPr>
                <w:sz w:val="20"/>
                <w:szCs w:val="20"/>
              </w:rPr>
              <w:t>LA NECESITATE)</w:t>
            </w:r>
          </w:p>
          <w:p w:rsidR="00245E7B" w:rsidRPr="00FF430B" w:rsidRDefault="00245E7B" w:rsidP="00F03F5E">
            <w:pPr>
              <w:jc w:val="both"/>
              <w:rPr>
                <w:sz w:val="28"/>
                <w:szCs w:val="28"/>
              </w:rPr>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580A19" w:rsidRDefault="00245E7B" w:rsidP="00F03F5E">
            <w:pPr>
              <w:pStyle w:val="a"/>
              <w:numPr>
                <w:ilvl w:val="0"/>
                <w:numId w:val="17"/>
              </w:numPr>
              <w:tabs>
                <w:tab w:val="clear" w:pos="1134"/>
              </w:tabs>
              <w:spacing w:line="276" w:lineRule="auto"/>
              <w:ind w:left="0"/>
              <w:contextualSpacing/>
              <w:rPr>
                <w:lang w:val="it-IT"/>
              </w:rPr>
            </w:pPr>
            <w:r w:rsidRPr="00580A19">
              <w:rPr>
                <w:b/>
                <w:lang w:val="it-IT"/>
              </w:rPr>
              <w:t>RECHIZITELE JURIDICE, POŞTALE ŞI DE PLĂŢI ALE PĂRŢILOR</w:t>
            </w:r>
          </w:p>
          <w:p w:rsidR="00245E7B" w:rsidRPr="00FF430B" w:rsidRDefault="00245E7B" w:rsidP="00F03F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45E7B" w:rsidRPr="00EC30C2" w:rsidTr="00F03F5E">
              <w:trPr>
                <w:jc w:val="center"/>
              </w:trPr>
              <w:tc>
                <w:tcPr>
                  <w:tcW w:w="5163" w:type="dxa"/>
                  <w:tcBorders>
                    <w:top w:val="nil"/>
                    <w:left w:val="nil"/>
                    <w:bottom w:val="nil"/>
                    <w:right w:val="nil"/>
                  </w:tcBorders>
                </w:tcPr>
                <w:p w:rsidR="00245E7B" w:rsidRPr="00FF430B" w:rsidRDefault="00245E7B" w:rsidP="00F03F5E">
                  <w:pPr>
                    <w:tabs>
                      <w:tab w:val="left" w:pos="3295"/>
                    </w:tabs>
                    <w:jc w:val="center"/>
                    <w:rPr>
                      <w:b/>
                    </w:rPr>
                  </w:pPr>
                  <w:r w:rsidRPr="00FF430B">
                    <w:rPr>
                      <w:b/>
                      <w:iCs/>
                    </w:rPr>
                    <w:t>ANTREPRENORUL</w:t>
                  </w:r>
                </w:p>
              </w:tc>
              <w:tc>
                <w:tcPr>
                  <w:tcW w:w="4927" w:type="dxa"/>
                  <w:tcBorders>
                    <w:top w:val="nil"/>
                    <w:left w:val="nil"/>
                    <w:bottom w:val="nil"/>
                    <w:right w:val="nil"/>
                  </w:tcBorders>
                </w:tcPr>
                <w:p w:rsidR="00245E7B" w:rsidRPr="00FF430B" w:rsidRDefault="00245E7B" w:rsidP="00F03F5E">
                  <w:pPr>
                    <w:tabs>
                      <w:tab w:val="left" w:pos="3295"/>
                    </w:tabs>
                    <w:jc w:val="center"/>
                  </w:pPr>
                  <w:r w:rsidRPr="00FF430B">
                    <w:rPr>
                      <w:b/>
                      <w:iCs/>
                    </w:rPr>
                    <w:t>BENEFICIARUL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r>
            <w:tr w:rsidR="00245E7B" w:rsidRPr="00EC30C2" w:rsidTr="00F03F5E">
              <w:trPr>
                <w:trHeight w:val="749"/>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tc>
            </w:tr>
          </w:tbl>
          <w:p w:rsidR="00245E7B" w:rsidRPr="00580A19" w:rsidRDefault="00245E7B" w:rsidP="00F03F5E">
            <w:pPr>
              <w:pStyle w:val="a"/>
              <w:numPr>
                <w:ilvl w:val="0"/>
                <w:numId w:val="0"/>
              </w:numPr>
              <w:tabs>
                <w:tab w:val="clear" w:pos="1134"/>
                <w:tab w:val="left" w:pos="2685"/>
              </w:tabs>
              <w:contextualSpacing/>
              <w:jc w:val="center"/>
              <w:rPr>
                <w:b/>
                <w:lang w:val="ro-RO"/>
              </w:rPr>
            </w:pPr>
            <w:r w:rsidRPr="00580A19">
              <w:rPr>
                <w:b/>
                <w:lang w:val="ro-RO"/>
              </w:rPr>
              <w:t>SEMNĂTURILE PĂRŢILOR</w:t>
            </w:r>
          </w:p>
          <w:p w:rsidR="00245E7B" w:rsidRPr="00580A19" w:rsidRDefault="00245E7B" w:rsidP="00F03F5E">
            <w:pPr>
              <w:pStyle w:val="a"/>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245E7B" w:rsidRPr="00EC30C2" w:rsidTr="00F03F5E">
              <w:trPr>
                <w:trHeight w:val="357"/>
                <w:jc w:val="center"/>
              </w:trPr>
              <w:tc>
                <w:tcPr>
                  <w:tcW w:w="5188" w:type="dxa"/>
                  <w:vAlign w:val="center"/>
                </w:tcPr>
                <w:p w:rsidR="00245E7B" w:rsidRPr="00FF430B" w:rsidRDefault="00245E7B" w:rsidP="00F03F5E">
                  <w:pPr>
                    <w:jc w:val="center"/>
                    <w:rPr>
                      <w:b/>
                    </w:rPr>
                  </w:pPr>
                  <w:r w:rsidRPr="00FF430B">
                    <w:rPr>
                      <w:b/>
                    </w:rPr>
                    <w:t>ANTREPRENOR</w:t>
                  </w:r>
                </w:p>
              </w:tc>
              <w:tc>
                <w:tcPr>
                  <w:tcW w:w="4559" w:type="dxa"/>
                  <w:vAlign w:val="center"/>
                </w:tcPr>
                <w:p w:rsidR="00245E7B" w:rsidRPr="00FF430B" w:rsidRDefault="00245E7B" w:rsidP="00F03F5E">
                  <w:pPr>
                    <w:jc w:val="center"/>
                    <w:rPr>
                      <w:b/>
                    </w:rPr>
                  </w:pPr>
                  <w:r w:rsidRPr="00FF430B">
                    <w:rPr>
                      <w:b/>
                    </w:rPr>
                    <w:t>BENEFICIAR</w:t>
                  </w:r>
                </w:p>
              </w:tc>
            </w:tr>
            <w:tr w:rsidR="00245E7B" w:rsidRPr="00EC30C2" w:rsidTr="00F03F5E">
              <w:trPr>
                <w:trHeight w:val="357"/>
                <w:jc w:val="center"/>
              </w:trPr>
              <w:tc>
                <w:tcPr>
                  <w:tcW w:w="5188" w:type="dxa"/>
                  <w:vAlign w:val="center"/>
                </w:tcPr>
                <w:p w:rsidR="00245E7B" w:rsidRPr="00FF430B" w:rsidRDefault="00245E7B" w:rsidP="00F03F5E">
                  <w:pPr>
                    <w:jc w:val="both"/>
                    <w:rPr>
                      <w:b/>
                    </w:rPr>
                  </w:pPr>
                </w:p>
              </w:tc>
              <w:tc>
                <w:tcPr>
                  <w:tcW w:w="4559" w:type="dxa"/>
                  <w:vAlign w:val="center"/>
                </w:tcPr>
                <w:p w:rsidR="00245E7B" w:rsidRPr="00FF430B" w:rsidRDefault="00245E7B" w:rsidP="00F03F5E">
                  <w:pPr>
                    <w:jc w:val="both"/>
                    <w:rPr>
                      <w:b/>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center"/>
            </w:pPr>
          </w:p>
          <w:p w:rsidR="00245E7B" w:rsidRPr="00FF430B" w:rsidRDefault="00245E7B" w:rsidP="00F03F5E">
            <w:pPr>
              <w:tabs>
                <w:tab w:val="left" w:pos="2295"/>
              </w:tabs>
              <w:jc w:val="center"/>
            </w:pPr>
          </w:p>
          <w:p w:rsidR="00245E7B" w:rsidRPr="00FF430B" w:rsidRDefault="00245E7B" w:rsidP="00F03F5E">
            <w:pPr>
              <w:tabs>
                <w:tab w:val="left" w:pos="2295"/>
              </w:tabs>
              <w:jc w:val="center"/>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tabs>
                <w:tab w:val="left" w:pos="2295"/>
              </w:tabs>
              <w:jc w:val="right"/>
            </w:pPr>
          </w:p>
          <w:p w:rsidR="00245E7B" w:rsidRPr="00FF430B" w:rsidRDefault="00245E7B" w:rsidP="00F03F5E">
            <w:pPr>
              <w:tabs>
                <w:tab w:val="left" w:pos="2295"/>
              </w:tabs>
              <w:jc w:val="right"/>
            </w:pPr>
            <w:r w:rsidRPr="00FF430B">
              <w:t>Anexa nr. 1</w:t>
            </w:r>
          </w:p>
          <w:p w:rsidR="00245E7B" w:rsidRPr="00FF430B" w:rsidRDefault="00245E7B" w:rsidP="00F03F5E">
            <w:pPr>
              <w:tabs>
                <w:tab w:val="left" w:pos="2295"/>
              </w:tabs>
              <w:jc w:val="right"/>
            </w:pPr>
            <w:r w:rsidRPr="00FF430B">
              <w:t>la Contractul nr. ___________</w:t>
            </w:r>
          </w:p>
          <w:p w:rsidR="00245E7B" w:rsidRPr="00FF430B" w:rsidRDefault="00245E7B" w:rsidP="00F03F5E">
            <w:pPr>
              <w:tabs>
                <w:tab w:val="left" w:pos="2295"/>
              </w:tabs>
              <w:jc w:val="right"/>
            </w:pPr>
            <w:r w:rsidRPr="00FF430B">
              <w:t>din „____”  _____ 20_______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rPr>
                <w:b/>
              </w:rPr>
            </w:pPr>
            <w:r w:rsidRPr="00FF430B">
              <w:rPr>
                <w:b/>
              </w:rPr>
              <w:t xml:space="preserve">        SPECIFICAŢII TEHNICE</w:t>
            </w:r>
          </w:p>
          <w:p w:rsidR="00245E7B" w:rsidRPr="00FF430B" w:rsidRDefault="00245E7B" w:rsidP="00F03F5E">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45E7B" w:rsidRPr="00FF430B" w:rsidRDefault="00245E7B" w:rsidP="00F03F5E">
                  <w:pPr>
                    <w:jc w:val="center"/>
                    <w:rPr>
                      <w:b/>
                    </w:rPr>
                  </w:pPr>
                  <w:r w:rsidRPr="00FF430B">
                    <w:rPr>
                      <w:b/>
                    </w:rPr>
                    <w:t>Specificarea tehnică deplină solicitată de către autoritatea contractantă</w:t>
                  </w:r>
                </w:p>
                <w:p w:rsidR="00245E7B" w:rsidRPr="00FF430B" w:rsidRDefault="00245E7B" w:rsidP="00F03F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rPr>
                  </w:pPr>
                  <w:r w:rsidRPr="00FF430B">
                    <w:rPr>
                      <w:b/>
                      <w:bCs/>
                      <w:noProof w:val="0"/>
                    </w:rPr>
                    <w:t>Specificarea tehnică</w:t>
                  </w:r>
                  <w:r w:rsidRPr="00FF430B">
                    <w:rPr>
                      <w:b/>
                    </w:rPr>
                    <w:t>deplină propusă de către ofertant</w:t>
                  </w:r>
                </w:p>
                <w:p w:rsidR="00245E7B" w:rsidRPr="00FF430B" w:rsidRDefault="00245E7B" w:rsidP="00F03F5E">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245E7B" w:rsidRPr="00FF430B" w:rsidRDefault="00245E7B" w:rsidP="00F03F5E">
                  <w:pPr>
                    <w:ind w:left="378" w:right="377"/>
                    <w:jc w:val="center"/>
                    <w:rPr>
                      <w:b/>
                      <w:bCs/>
                      <w:noProof w:val="0"/>
                    </w:rPr>
                  </w:pPr>
                  <w:r w:rsidRPr="00FF430B">
                    <w:rPr>
                      <w:b/>
                      <w:bCs/>
                      <w:noProof w:val="0"/>
                    </w:rPr>
                    <w:t>Standarde de</w:t>
                  </w:r>
                </w:p>
                <w:p w:rsidR="00245E7B" w:rsidRPr="00FF430B" w:rsidRDefault="00245E7B" w:rsidP="00F03F5E">
                  <w:pPr>
                    <w:tabs>
                      <w:tab w:val="left" w:pos="1370"/>
                    </w:tabs>
                    <w:ind w:left="378" w:right="377"/>
                    <w:jc w:val="center"/>
                    <w:rPr>
                      <w:b/>
                      <w:bCs/>
                      <w:noProof w:val="0"/>
                    </w:rPr>
                  </w:pPr>
                  <w:r w:rsidRPr="00FF430B">
                    <w:rPr>
                      <w:b/>
                      <w:bCs/>
                      <w:noProof w:val="0"/>
                    </w:rPr>
                    <w:t>referinţă</w:t>
                  </w: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2261" w:type="dxa"/>
                  <w:gridSpan w:val="2"/>
                  <w:tcBorders>
                    <w:top w:val="single" w:sz="6" w:space="0" w:color="000000"/>
                    <w:left w:val="nil"/>
                    <w:bottom w:val="nil"/>
                    <w:right w:val="nil"/>
                  </w:tcBorders>
                </w:tcPr>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Default="00245E7B" w:rsidP="00F03F5E">
                  <w:pPr>
                    <w:rPr>
                      <w:b/>
                      <w:bCs/>
                      <w:noProof w:val="0"/>
                    </w:rPr>
                  </w:pPr>
                  <w:r w:rsidRPr="00FF430B">
                    <w:rPr>
                      <w:b/>
                      <w:bCs/>
                      <w:noProof w:val="0"/>
                    </w:rPr>
                    <w:t xml:space="preserve">                 SEMNĂTURILE PĂRŢILOR</w:t>
                  </w:r>
                </w:p>
                <w:p w:rsidR="00245E7B" w:rsidRPr="00FF430B" w:rsidRDefault="00245E7B" w:rsidP="00F03F5E">
                  <w:pPr>
                    <w:rPr>
                      <w:noProof w:val="0"/>
                    </w:rPr>
                  </w:pPr>
                </w:p>
              </w:tc>
            </w:tr>
            <w:tr w:rsidR="00245E7B" w:rsidRPr="00EC30C2" w:rsidTr="00F03F5E">
              <w:tc>
                <w:tcPr>
                  <w:tcW w:w="4763" w:type="dxa"/>
                  <w:gridSpan w:val="4"/>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Antreprenorul/Prestatorul de lucrări/de servicii de proiectare</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r w:rsidRPr="00FF430B">
                    <w:rPr>
                      <w:noProof w:val="0"/>
                    </w:rPr>
                    <w:t> </w:t>
                  </w:r>
                </w:p>
              </w:tc>
              <w:tc>
                <w:tcPr>
                  <w:tcW w:w="50" w:type="dxa"/>
                  <w:tcBorders>
                    <w:top w:val="nil"/>
                    <w:left w:val="nil"/>
                    <w:bottom w:val="nil"/>
                    <w:right w:val="nil"/>
                  </w:tcBorders>
                </w:tcPr>
                <w:p w:rsidR="00245E7B" w:rsidRPr="00FF430B" w:rsidRDefault="00245E7B" w:rsidP="00F03F5E">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245E7B" w:rsidRPr="00FF430B" w:rsidRDefault="00245E7B" w:rsidP="00F03F5E">
                  <w:pPr>
                    <w:rPr>
                      <w:noProof w:val="0"/>
                    </w:rPr>
                  </w:pPr>
                  <w:r w:rsidRPr="00FF430B">
                    <w:rPr>
                      <w:b/>
                      <w:bCs/>
                      <w:noProof w:val="0"/>
                    </w:rPr>
                    <w:t xml:space="preserve">                                  Beneficiar</w:t>
                  </w: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tc>
            </w:tr>
          </w:tbl>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Default="00245E7B" w:rsidP="00F03F5E">
            <w:pPr>
              <w:jc w:val="both"/>
              <w:rPr>
                <w:noProof w:val="0"/>
              </w:rPr>
            </w:pPr>
          </w:p>
          <w:p w:rsidR="00245E7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ind w:firstLine="567"/>
              <w:jc w:val="both"/>
              <w:rPr>
                <w:noProof w:val="0"/>
              </w:rPr>
            </w:pPr>
            <w:r w:rsidRPr="00FF430B">
              <w:rPr>
                <w:noProof w:val="0"/>
              </w:rPr>
              <w:t> </w:t>
            </w: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w:t>
            </w:r>
          </w:p>
          <w:p w:rsidR="00245E7B" w:rsidRPr="00FF430B" w:rsidRDefault="00245E7B" w:rsidP="00F03F5E">
            <w:pPr>
              <w:jc w:val="right"/>
              <w:rPr>
                <w:noProof w:val="0"/>
              </w:rPr>
            </w:pPr>
            <w:r w:rsidRPr="00FF430B">
              <w:rPr>
                <w:noProof w:val="0"/>
              </w:rPr>
              <w:t>la Contractul nr.__________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jc w:val="both"/>
              <w:rPr>
                <w:b/>
                <w:noProof w:val="0"/>
              </w:rPr>
            </w:pPr>
            <w:r w:rsidRPr="00FF430B">
              <w:rPr>
                <w:b/>
                <w:noProof w:val="0"/>
              </w:rPr>
              <w:t xml:space="preserve">        SPECIFICAŢII DE PREŢ</w:t>
            </w:r>
          </w:p>
          <w:p w:rsidR="00245E7B" w:rsidRPr="00FF430B" w:rsidRDefault="00245E7B" w:rsidP="00F03F5E">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tabs>
                      <w:tab w:val="left" w:pos="369"/>
                    </w:tabs>
                    <w:ind w:left="-923"/>
                    <w:jc w:val="center"/>
                    <w:rPr>
                      <w:b/>
                      <w:bCs/>
                      <w:noProof w:val="0"/>
                    </w:rPr>
                  </w:pPr>
                  <w:r w:rsidRPr="00FF430B">
                    <w:rPr>
                      <w:b/>
                      <w:bCs/>
                      <w:noProof w:val="0"/>
                    </w:rPr>
                    <w:t xml:space="preserve">      Denumirea</w:t>
                  </w:r>
                </w:p>
                <w:p w:rsidR="00245E7B" w:rsidRPr="00FF430B" w:rsidRDefault="00245E7B" w:rsidP="00F03F5E">
                  <w:pPr>
                    <w:tabs>
                      <w:tab w:val="left" w:pos="369"/>
                    </w:tabs>
                    <w:ind w:left="-923"/>
                    <w:jc w:val="center"/>
                    <w:rPr>
                      <w:b/>
                      <w:bCs/>
                      <w:noProof w:val="0"/>
                    </w:rPr>
                  </w:pPr>
                  <w:r w:rsidRPr="00FF430B">
                    <w:rPr>
                      <w:b/>
                      <w:bCs/>
                      <w:noProof w:val="0"/>
                    </w:rPr>
                    <w:t xml:space="preserve">      lucrărilor/</w:t>
                  </w:r>
                </w:p>
                <w:p w:rsidR="00245E7B" w:rsidRPr="00FF430B" w:rsidRDefault="00245E7B" w:rsidP="00F03F5E">
                  <w:pPr>
                    <w:tabs>
                      <w:tab w:val="left" w:pos="369"/>
                    </w:tabs>
                    <w:ind w:left="-923"/>
                    <w:jc w:val="center"/>
                    <w:rPr>
                      <w:b/>
                      <w:bCs/>
                      <w:noProof w:val="0"/>
                    </w:rPr>
                  </w:pPr>
                  <w:r w:rsidRPr="00FF430B">
                    <w:rPr>
                      <w:b/>
                      <w:bCs/>
                      <w:noProof w:val="0"/>
                    </w:rPr>
                    <w:t xml:space="preserve">     serviciilor</w:t>
                  </w:r>
                </w:p>
                <w:p w:rsidR="00245E7B" w:rsidRPr="00FF430B" w:rsidRDefault="00245E7B" w:rsidP="00F03F5E">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Preţul unitar,</w:t>
                  </w:r>
                </w:p>
                <w:p w:rsidR="00245E7B" w:rsidRPr="00FF430B" w:rsidRDefault="00245E7B" w:rsidP="00F03F5E">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Termenii de executare/</w:t>
                  </w:r>
                </w:p>
                <w:p w:rsidR="00245E7B" w:rsidRPr="00FF430B" w:rsidRDefault="00245E7B" w:rsidP="00F03F5E">
                  <w:pPr>
                    <w:jc w:val="center"/>
                    <w:rPr>
                      <w:b/>
                      <w:bCs/>
                      <w:noProof w:val="0"/>
                    </w:rPr>
                  </w:pPr>
                  <w:r w:rsidRPr="00FF430B">
                    <w:rPr>
                      <w:b/>
                      <w:bCs/>
                      <w:noProof w:val="0"/>
                    </w:rPr>
                    <w:t>prestare</w:t>
                  </w: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center"/>
                    <w:rPr>
                      <w:noProof w:val="0"/>
                    </w:rPr>
                  </w:pPr>
                  <w:r w:rsidRPr="00FF430B">
                    <w:rPr>
                      <w:b/>
                      <w:bCs/>
                      <w:noProof w:val="0"/>
                    </w:rPr>
                    <w:t>SEMNĂTURILE PĂRŢILOR</w:t>
                  </w:r>
                </w:p>
              </w:tc>
            </w:tr>
            <w:tr w:rsidR="00245E7B" w:rsidRPr="00EC30C2" w:rsidTr="00F03F5E">
              <w:tc>
                <w:tcPr>
                  <w:tcW w:w="5303" w:type="dxa"/>
                  <w:gridSpan w:val="5"/>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Antreprenorul/Prestatorul de lucrări/</w:t>
                  </w:r>
                </w:p>
                <w:p w:rsidR="00245E7B" w:rsidRPr="00FF430B" w:rsidRDefault="00245E7B" w:rsidP="00F03F5E">
                  <w:pPr>
                    <w:jc w:val="center"/>
                    <w:rPr>
                      <w:noProof w:val="0"/>
                    </w:rPr>
                  </w:pPr>
                  <w:r w:rsidRPr="00FF430B">
                    <w:rPr>
                      <w:b/>
                      <w:bCs/>
                      <w:noProof w:val="0"/>
                    </w:rPr>
                    <w:t>de servicii de proiectare</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tc>
            </w:tr>
          </w:tbl>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tabs>
                <w:tab w:val="left" w:pos="2295"/>
              </w:tabs>
              <w:jc w:val="both"/>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Default="00245E7B" w:rsidP="00F03F5E">
            <w:pPr>
              <w:autoSpaceDE w:val="0"/>
              <w:autoSpaceDN w:val="0"/>
              <w:adjustRightInd w:val="0"/>
              <w:ind w:right="23"/>
              <w:rPr>
                <w:b/>
                <w:bCs/>
              </w:rPr>
            </w:pPr>
          </w:p>
          <w:p w:rsidR="00245E7B" w:rsidRDefault="00245E7B" w:rsidP="00F03F5E">
            <w:pPr>
              <w:autoSpaceDE w:val="0"/>
              <w:autoSpaceDN w:val="0"/>
              <w:adjustRightInd w:val="0"/>
              <w:ind w:right="23"/>
              <w:rPr>
                <w:b/>
                <w:bCs/>
              </w:rPr>
            </w:pPr>
          </w:p>
          <w:p w:rsidR="00245E7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27</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autoSpaceDE w:val="0"/>
              <w:autoSpaceDN w:val="0"/>
              <w:adjustRightInd w:val="0"/>
              <w:ind w:right="23"/>
              <w:jc w:val="right"/>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245E7B" w:rsidRPr="00EC30C2" w:rsidTr="00F03F5E">
              <w:tc>
                <w:tcPr>
                  <w:tcW w:w="9640" w:type="dxa"/>
                  <w:gridSpan w:val="2"/>
                </w:tcPr>
                <w:p w:rsidR="00245E7B" w:rsidRPr="00FF430B" w:rsidRDefault="00245E7B" w:rsidP="00F03F5E">
                  <w:pPr>
                    <w:jc w:val="center"/>
                    <w:rPr>
                      <w:b/>
                    </w:rPr>
                  </w:pPr>
                  <w:r w:rsidRPr="00FF430B">
                    <w:rPr>
                      <w:b/>
                      <w:caps/>
                    </w:rPr>
                    <w:t>ACORD ADIȚIONAL</w:t>
                  </w:r>
                  <w:r w:rsidRPr="00FF430B">
                    <w:rPr>
                      <w:b/>
                    </w:rPr>
                    <w:t xml:space="preserve"> Nr.______</w:t>
                  </w:r>
                </w:p>
                <w:p w:rsidR="00245E7B" w:rsidRPr="00FF430B" w:rsidRDefault="00245E7B" w:rsidP="00F03F5E">
                  <w:pPr>
                    <w:jc w:val="center"/>
                    <w:rPr>
                      <w:b/>
                    </w:rPr>
                  </w:pPr>
                </w:p>
                <w:p w:rsidR="00245E7B" w:rsidRPr="00FF430B" w:rsidRDefault="00245E7B" w:rsidP="00F03F5E">
                  <w:pPr>
                    <w:jc w:val="center"/>
                  </w:pPr>
                  <w:r w:rsidRPr="00FF430B">
                    <w:t xml:space="preserve">la contractul </w:t>
                  </w:r>
                  <w:r>
                    <w:t>n</w:t>
                  </w:r>
                  <w:r w:rsidRPr="00FF430B">
                    <w:t>r.</w:t>
                  </w:r>
                  <w:r w:rsidRPr="00FF430B">
                    <w:rPr>
                      <w:rFonts w:eastAsia="Calibri"/>
                    </w:rPr>
                    <w:t>________</w:t>
                  </w:r>
                  <w:r w:rsidRPr="00FF430B">
                    <w:t>din ”__„_________ 20___</w:t>
                  </w:r>
                </w:p>
                <w:p w:rsidR="00245E7B" w:rsidRPr="00FF430B" w:rsidRDefault="00245E7B" w:rsidP="00F03F5E"/>
                <w:p w:rsidR="00245E7B" w:rsidRPr="00FF430B" w:rsidRDefault="00245E7B" w:rsidP="00F03F5E"/>
              </w:tc>
            </w:tr>
            <w:tr w:rsidR="00245E7B" w:rsidRPr="00EC30C2" w:rsidTr="00F03F5E">
              <w:tc>
                <w:tcPr>
                  <w:tcW w:w="9640" w:type="dxa"/>
                  <w:gridSpan w:val="2"/>
                </w:tcPr>
                <w:p w:rsidR="00245E7B" w:rsidRPr="00FF430B" w:rsidRDefault="00245E7B" w:rsidP="00F03F5E">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245E7B" w:rsidRPr="00FF430B" w:rsidRDefault="00245E7B" w:rsidP="00F03F5E">
                  <w:pPr>
                    <w:pStyle w:val="ad"/>
                    <w:ind w:firstLine="0"/>
                    <w:rPr>
                      <w:sz w:val="24"/>
                      <w:szCs w:val="24"/>
                    </w:rPr>
                  </w:pPr>
                </w:p>
                <w:p w:rsidR="00245E7B" w:rsidRPr="00FF430B" w:rsidRDefault="00245E7B" w:rsidP="00F03F5E">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245E7B" w:rsidRPr="00FF430B" w:rsidRDefault="00245E7B" w:rsidP="00F03F5E">
                  <w:pPr>
                    <w:pStyle w:val="ad"/>
                    <w:ind w:firstLine="0"/>
                    <w:rPr>
                      <w:sz w:val="24"/>
                      <w:szCs w:val="24"/>
                    </w:rPr>
                  </w:pPr>
                </w:p>
                <w:p w:rsidR="00245E7B" w:rsidRPr="00FF430B" w:rsidRDefault="00245E7B" w:rsidP="00F03F5E">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245E7B" w:rsidRPr="00580A19" w:rsidRDefault="00245E7B" w:rsidP="00F03F5E">
                  <w:pPr>
                    <w:pStyle w:val="af2"/>
                    <w:tabs>
                      <w:tab w:val="right" w:pos="10205"/>
                    </w:tabs>
                    <w:ind w:firstLine="0"/>
                    <w:jc w:val="left"/>
                    <w:rPr>
                      <w:lang w:val="it-IT"/>
                    </w:rPr>
                  </w:pPr>
                </w:p>
                <w:p w:rsidR="00245E7B" w:rsidRPr="00FF430B" w:rsidRDefault="00245E7B" w:rsidP="00F03F5E">
                  <w:pPr>
                    <w:pStyle w:val="ad"/>
                    <w:ind w:right="-1" w:firstLine="0"/>
                    <w:rPr>
                      <w:sz w:val="24"/>
                      <w:szCs w:val="24"/>
                    </w:rPr>
                  </w:pPr>
                  <w:r w:rsidRPr="00FF430B">
                    <w:rPr>
                      <w:sz w:val="24"/>
                      <w:szCs w:val="24"/>
                    </w:rPr>
                    <w:t>Prin prezentul acord, în Contract se aplică următoarele modificări:</w:t>
                  </w:r>
                </w:p>
                <w:p w:rsidR="00245E7B" w:rsidRPr="00FF430B" w:rsidRDefault="00245E7B" w:rsidP="00F03F5E">
                  <w:pPr>
                    <w:pStyle w:val="a"/>
                    <w:ind w:left="743"/>
                  </w:pPr>
                  <w:r w:rsidRPr="00FF430B">
                    <w:t>________________________________________________________________________</w:t>
                  </w:r>
                </w:p>
                <w:p w:rsidR="00245E7B" w:rsidRPr="00FF430B" w:rsidRDefault="00245E7B" w:rsidP="00F03F5E">
                  <w:pPr>
                    <w:tabs>
                      <w:tab w:val="right" w:pos="10205"/>
                    </w:tabs>
                    <w:ind w:left="1134" w:right="-1"/>
                  </w:pPr>
                </w:p>
                <w:p w:rsidR="00245E7B" w:rsidRPr="00FF430B" w:rsidRDefault="00245E7B" w:rsidP="00F03F5E">
                  <w:pPr>
                    <w:ind w:right="-1" w:firstLine="567"/>
                    <w:jc w:val="both"/>
                  </w:pPr>
                  <w:r w:rsidRPr="00FF430B">
                    <w:t>Prezentul acord se consideră încheiat la data semnării lui şi intră în vigoare după înregistrarea la una din trezoreriile regionale ale Ministerului Finanțelor.</w:t>
                  </w:r>
                </w:p>
                <w:p w:rsidR="00245E7B" w:rsidRPr="00FF430B" w:rsidRDefault="00245E7B" w:rsidP="00F03F5E">
                  <w:pPr>
                    <w:pStyle w:val="2"/>
                    <w:rPr>
                      <w:szCs w:val="24"/>
                    </w:rPr>
                  </w:pPr>
                </w:p>
                <w:p w:rsidR="00245E7B" w:rsidRPr="00FF430B" w:rsidRDefault="00245E7B" w:rsidP="00F03F5E"/>
                <w:p w:rsidR="00245E7B" w:rsidRPr="00FF430B" w:rsidRDefault="00245E7B" w:rsidP="00F03F5E">
                  <w:pPr>
                    <w:jc w:val="center"/>
                  </w:pPr>
                  <w:r w:rsidRPr="00FF430B">
                    <w:rPr>
                      <w:b/>
                      <w:bCs/>
                      <w:noProof w:val="0"/>
                    </w:rPr>
                    <w:t>SEMNĂTURILE PĂRŢILOR</w:t>
                  </w:r>
                </w:p>
                <w:p w:rsidR="00245E7B" w:rsidRPr="00FF430B" w:rsidRDefault="00245E7B" w:rsidP="00F03F5E"/>
              </w:tc>
            </w:tr>
            <w:tr w:rsidR="00245E7B" w:rsidRPr="00EC30C2" w:rsidTr="00F03F5E">
              <w:trPr>
                <w:trHeight w:val="357"/>
              </w:trPr>
              <w:tc>
                <w:tcPr>
                  <w:tcW w:w="5179" w:type="dxa"/>
                  <w:vAlign w:val="center"/>
                </w:tcPr>
                <w:p w:rsidR="00245E7B" w:rsidRPr="00FF430B" w:rsidRDefault="00245E7B" w:rsidP="00F03F5E">
                  <w:pPr>
                    <w:jc w:val="center"/>
                    <w:rPr>
                      <w:b/>
                    </w:rPr>
                  </w:pPr>
                  <w:r w:rsidRPr="00FF430B">
                    <w:rPr>
                      <w:b/>
                      <w:bCs/>
                      <w:noProof w:val="0"/>
                    </w:rPr>
                    <w:t>ANTREPRENORUL/PRESTATORUL</w:t>
                  </w:r>
                </w:p>
              </w:tc>
              <w:tc>
                <w:tcPr>
                  <w:tcW w:w="4461" w:type="dxa"/>
                  <w:vAlign w:val="center"/>
                </w:tcPr>
                <w:p w:rsidR="00245E7B" w:rsidRPr="00FF430B" w:rsidRDefault="00245E7B" w:rsidP="00F03F5E">
                  <w:pPr>
                    <w:jc w:val="center"/>
                    <w:rPr>
                      <w:noProof w:val="0"/>
                    </w:rPr>
                  </w:pPr>
                  <w:r w:rsidRPr="00FF430B">
                    <w:rPr>
                      <w:b/>
                      <w:bCs/>
                      <w:noProof w:val="0"/>
                    </w:rPr>
                    <w:t>BENEFICIAR</w:t>
                  </w:r>
                </w:p>
              </w:tc>
            </w:tr>
            <w:tr w:rsidR="00245E7B" w:rsidRPr="00EC30C2" w:rsidTr="00F03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45E7B" w:rsidRPr="00FF430B" w:rsidRDefault="00245E7B" w:rsidP="00F03F5E"/>
              </w:tc>
              <w:tc>
                <w:tcPr>
                  <w:tcW w:w="4461" w:type="dxa"/>
                  <w:tcBorders>
                    <w:top w:val="nil"/>
                    <w:left w:val="nil"/>
                    <w:bottom w:val="nil"/>
                    <w:right w:val="nil"/>
                  </w:tcBorders>
                  <w:vAlign w:val="center"/>
                </w:tcPr>
                <w:p w:rsidR="00245E7B" w:rsidRPr="00FF430B" w:rsidRDefault="00245E7B" w:rsidP="00F03F5E"/>
              </w:tc>
            </w:tr>
          </w:tbl>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28</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r w:rsidRPr="00FF430B">
              <w:rPr>
                <w:b/>
                <w:bCs/>
              </w:rPr>
              <w:t xml:space="preserve">ACORD-CADRU </w:t>
            </w:r>
          </w:p>
          <w:p w:rsidR="00245E7B" w:rsidRPr="00FF430B" w:rsidRDefault="00245E7B" w:rsidP="00F03F5E">
            <w:pPr>
              <w:autoSpaceDE w:val="0"/>
              <w:autoSpaceDN w:val="0"/>
              <w:adjustRightInd w:val="0"/>
              <w:ind w:right="23"/>
              <w:jc w:val="center"/>
            </w:pPr>
            <w:r w:rsidRPr="00FF430B">
              <w:t>nr. ________ data ___________</w:t>
            </w:r>
          </w:p>
          <w:p w:rsidR="00245E7B" w:rsidRPr="00FF430B" w:rsidRDefault="00245E7B" w:rsidP="00F03F5E">
            <w:pPr>
              <w:autoSpaceDE w:val="0"/>
              <w:autoSpaceDN w:val="0"/>
              <w:adjustRightInd w:val="0"/>
              <w:ind w:right="23"/>
              <w:jc w:val="center"/>
            </w:pPr>
          </w:p>
          <w:p w:rsidR="00245E7B" w:rsidRPr="00FF430B" w:rsidRDefault="00245E7B" w:rsidP="00F03F5E">
            <w:pPr>
              <w:autoSpaceDE w:val="0"/>
              <w:autoSpaceDN w:val="0"/>
              <w:adjustRightInd w:val="0"/>
              <w:ind w:left="720" w:right="-540"/>
              <w:jc w:val="both"/>
              <w:rPr>
                <w:b/>
                <w:bCs/>
              </w:rPr>
            </w:pPr>
            <w:r w:rsidRPr="00FF430B">
              <w:rPr>
                <w:b/>
                <w:bCs/>
              </w:rPr>
              <w:t>1. Părţile acordului-cadru</w:t>
            </w:r>
          </w:p>
          <w:p w:rsidR="00245E7B" w:rsidRPr="00FF430B" w:rsidRDefault="00245E7B" w:rsidP="00F03F5E">
            <w:pPr>
              <w:autoSpaceDE w:val="0"/>
              <w:autoSpaceDN w:val="0"/>
              <w:adjustRightInd w:val="0"/>
              <w:ind w:left="1140" w:right="-540"/>
              <w:jc w:val="both"/>
              <w:rPr>
                <w:b/>
                <w:bCs/>
              </w:rPr>
            </w:pPr>
          </w:p>
          <w:p w:rsidR="00245E7B" w:rsidRPr="00FF430B" w:rsidRDefault="00245E7B" w:rsidP="00F03F5E">
            <w:pPr>
              <w:jc w:val="both"/>
            </w:pPr>
            <w:r w:rsidRPr="00FF430B">
              <w:tab/>
              <w:t>În temeiul Legii nr.</w:t>
            </w:r>
            <w:r>
              <w:t xml:space="preserve"> </w:t>
            </w:r>
            <w:r w:rsidRPr="00FF430B">
              <w:t>131/2015 privind achizițiile publice, cu modificările ulterioare, s-a încheiat prezentul acord-cadru,</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jc w:val="both"/>
            </w:pPr>
            <w:r w:rsidRPr="00FF430B">
              <w:t xml:space="preserve">    între</w:t>
            </w:r>
          </w:p>
          <w:p w:rsidR="00245E7B" w:rsidRPr="00FF430B" w:rsidRDefault="00245E7B" w:rsidP="00F03F5E">
            <w:pPr>
              <w:autoSpaceDE w:val="0"/>
              <w:autoSpaceDN w:val="0"/>
              <w:adjustRightInd w:val="0"/>
              <w:jc w:val="both"/>
            </w:pPr>
          </w:p>
          <w:p w:rsidR="00245E7B" w:rsidRPr="00FF430B" w:rsidRDefault="00245E7B" w:rsidP="00F03F5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ind w:left="710"/>
              <w:jc w:val="both"/>
              <w:rPr>
                <w:b/>
                <w:bCs/>
              </w:rPr>
            </w:pPr>
            <w:r w:rsidRPr="00FF430B">
              <w:rPr>
                <w:b/>
                <w:bCs/>
              </w:rPr>
              <w:t>2. Scopul acordului-cadru</w:t>
            </w:r>
          </w:p>
          <w:p w:rsidR="00245E7B" w:rsidRPr="00FF430B" w:rsidRDefault="00245E7B" w:rsidP="00F03F5E">
            <w:pPr>
              <w:autoSpaceDE w:val="0"/>
              <w:autoSpaceDN w:val="0"/>
              <w:adjustRightInd w:val="0"/>
              <w:jc w:val="both"/>
              <w:rPr>
                <w:b/>
                <w:bCs/>
              </w:rPr>
            </w:pPr>
          </w:p>
          <w:p w:rsidR="00245E7B" w:rsidRPr="00FF430B" w:rsidRDefault="00245E7B" w:rsidP="00F03F5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45E7B" w:rsidRPr="00FF430B" w:rsidRDefault="00245E7B" w:rsidP="00F03F5E">
            <w:pPr>
              <w:autoSpaceDE w:val="0"/>
              <w:autoSpaceDN w:val="0"/>
              <w:adjustRightInd w:val="0"/>
              <w:jc w:val="both"/>
            </w:pPr>
          </w:p>
          <w:p w:rsidR="00245E7B" w:rsidRPr="00FF430B" w:rsidRDefault="00245E7B" w:rsidP="00F03F5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jc w:val="both"/>
              <w:rPr>
                <w:b/>
                <w:bCs/>
              </w:rPr>
            </w:pPr>
            <w:r w:rsidRPr="00FF430B">
              <w:rPr>
                <w:b/>
                <w:bCs/>
              </w:rPr>
              <w:t xml:space="preserve">           3. Durata acordului-cadru</w:t>
            </w:r>
          </w:p>
          <w:p w:rsidR="00245E7B" w:rsidRPr="00FF430B" w:rsidRDefault="00245E7B" w:rsidP="00F03F5E">
            <w:pPr>
              <w:autoSpaceDE w:val="0"/>
              <w:autoSpaceDN w:val="0"/>
              <w:adjustRightInd w:val="0"/>
              <w:jc w:val="both"/>
              <w:rPr>
                <w:b/>
                <w:bCs/>
              </w:rPr>
            </w:pPr>
          </w:p>
          <w:p w:rsidR="00245E7B" w:rsidRPr="00FF430B" w:rsidRDefault="00245E7B" w:rsidP="00F03F5E">
            <w:pPr>
              <w:autoSpaceDE w:val="0"/>
              <w:autoSpaceDN w:val="0"/>
              <w:adjustRightInd w:val="0"/>
              <w:jc w:val="both"/>
            </w:pPr>
            <w:r w:rsidRPr="00FF430B">
              <w:t>3.1 Durata prezentului acord-cadru este de ....... ani şi ……………. de luni, începând de la data semnării.</w:t>
            </w:r>
          </w:p>
          <w:p w:rsidR="00245E7B" w:rsidRPr="00FF430B" w:rsidRDefault="00245E7B" w:rsidP="00F03F5E">
            <w:pPr>
              <w:autoSpaceDE w:val="0"/>
              <w:autoSpaceDN w:val="0"/>
              <w:adjustRightInd w:val="0"/>
              <w:jc w:val="both"/>
            </w:pPr>
          </w:p>
          <w:p w:rsidR="00245E7B" w:rsidRPr="00FF430B" w:rsidRDefault="00245E7B" w:rsidP="00F03F5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245E7B" w:rsidRPr="00FF430B" w:rsidRDefault="00245E7B" w:rsidP="00F03F5E">
            <w:pPr>
              <w:autoSpaceDE w:val="0"/>
              <w:autoSpaceDN w:val="0"/>
              <w:adjustRightInd w:val="0"/>
              <w:jc w:val="both"/>
              <w:rPr>
                <w:b/>
                <w:bCs/>
                <w:i/>
                <w:iCs/>
              </w:rPr>
            </w:pPr>
          </w:p>
          <w:p w:rsidR="00245E7B" w:rsidRPr="00FF430B" w:rsidRDefault="00245E7B" w:rsidP="00F03F5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245E7B" w:rsidRPr="00FF430B" w:rsidRDefault="00245E7B" w:rsidP="00F03F5E">
            <w:pPr>
              <w:jc w:val="both"/>
            </w:pPr>
            <w:r w:rsidRPr="00FF430B">
              <w:t>4.2 Promitenții executori/prestatori se obligă să nu transfere, nici total și nici parţial, obligaţiile asumate prin prezentul acord-cadru.</w:t>
            </w:r>
          </w:p>
          <w:p w:rsidR="00245E7B" w:rsidRPr="00FF430B" w:rsidRDefault="00245E7B" w:rsidP="00F03F5E">
            <w:pPr>
              <w:autoSpaceDE w:val="0"/>
              <w:autoSpaceDN w:val="0"/>
              <w:adjustRightInd w:val="0"/>
              <w:jc w:val="both"/>
              <w:rPr>
                <w:i/>
                <w:iCs/>
              </w:rPr>
            </w:pPr>
          </w:p>
          <w:p w:rsidR="00245E7B" w:rsidRPr="00FF430B" w:rsidRDefault="00245E7B" w:rsidP="00F03F5E">
            <w:pPr>
              <w:tabs>
                <w:tab w:val="left" w:pos="600"/>
              </w:tabs>
              <w:autoSpaceDE w:val="0"/>
              <w:autoSpaceDN w:val="0"/>
              <w:adjustRightInd w:val="0"/>
              <w:jc w:val="both"/>
              <w:rPr>
                <w:b/>
                <w:bCs/>
              </w:rPr>
            </w:pPr>
            <w:r>
              <w:rPr>
                <w:b/>
                <w:bCs/>
              </w:rPr>
              <w:lastRenderedPageBreak/>
              <w:t xml:space="preserve">           </w:t>
            </w:r>
            <w:r w:rsidRPr="00FF430B">
              <w:rPr>
                <w:b/>
                <w:bCs/>
              </w:rPr>
              <w:t xml:space="preserve">5. </w:t>
            </w:r>
            <w:r>
              <w:rPr>
                <w:b/>
                <w:bCs/>
              </w:rPr>
              <w:t xml:space="preserve"> </w:t>
            </w:r>
            <w:r w:rsidRPr="00FF430B">
              <w:rPr>
                <w:b/>
                <w:bCs/>
              </w:rPr>
              <w:t>Obligaţiile promitentului-achizitor</w:t>
            </w:r>
          </w:p>
          <w:p w:rsidR="00245E7B" w:rsidRPr="00FF430B" w:rsidRDefault="00245E7B" w:rsidP="00F03F5E">
            <w:pPr>
              <w:autoSpaceDE w:val="0"/>
              <w:autoSpaceDN w:val="0"/>
              <w:adjustRightInd w:val="0"/>
              <w:jc w:val="both"/>
              <w:rPr>
                <w:b/>
                <w:bCs/>
              </w:rPr>
            </w:pPr>
          </w:p>
          <w:p w:rsidR="00245E7B" w:rsidRPr="00FF430B" w:rsidRDefault="00245E7B" w:rsidP="00F03F5E">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245E7B" w:rsidRPr="00FF430B" w:rsidRDefault="00245E7B" w:rsidP="00F03F5E">
            <w:pPr>
              <w:autoSpaceDE w:val="0"/>
              <w:autoSpaceDN w:val="0"/>
              <w:adjustRightInd w:val="0"/>
              <w:jc w:val="both"/>
              <w:rPr>
                <w:b/>
                <w:bCs/>
              </w:rPr>
            </w:pPr>
          </w:p>
          <w:p w:rsidR="00245E7B" w:rsidRPr="00FF430B" w:rsidRDefault="00245E7B" w:rsidP="00F03F5E">
            <w:pPr>
              <w:tabs>
                <w:tab w:val="left" w:pos="600"/>
              </w:tabs>
              <w:ind w:left="300"/>
              <w:jc w:val="both"/>
              <w:rPr>
                <w:b/>
                <w:bCs/>
              </w:rPr>
            </w:pPr>
            <w:r>
              <w:rPr>
                <w:b/>
                <w:bCs/>
              </w:rPr>
              <w:t xml:space="preserve">      </w:t>
            </w:r>
            <w:r w:rsidRPr="00FF430B">
              <w:rPr>
                <w:b/>
                <w:bCs/>
              </w:rPr>
              <w:t>6. Rezoluțiune unilaterală</w:t>
            </w:r>
          </w:p>
          <w:p w:rsidR="00245E7B" w:rsidRPr="00FF430B" w:rsidRDefault="00245E7B" w:rsidP="00F03F5E">
            <w:pPr>
              <w:ind w:left="660"/>
              <w:jc w:val="both"/>
              <w:rPr>
                <w:b/>
                <w:bCs/>
              </w:rPr>
            </w:pPr>
          </w:p>
          <w:p w:rsidR="00245E7B" w:rsidRPr="00FF430B" w:rsidRDefault="00245E7B" w:rsidP="00F03F5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245E7B" w:rsidRPr="00FF430B" w:rsidRDefault="00245E7B" w:rsidP="00F03F5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245E7B" w:rsidRPr="00FF430B" w:rsidRDefault="00245E7B" w:rsidP="00F03F5E">
            <w:pPr>
              <w:autoSpaceDE w:val="0"/>
              <w:autoSpaceDN w:val="0"/>
              <w:adjustRightInd w:val="0"/>
              <w:ind w:firstLine="720"/>
              <w:jc w:val="both"/>
            </w:pPr>
          </w:p>
          <w:p w:rsidR="00245E7B" w:rsidRPr="00FF430B" w:rsidRDefault="00245E7B" w:rsidP="00F03F5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245E7B" w:rsidRPr="00FF430B" w:rsidRDefault="00245E7B" w:rsidP="00F03F5E">
            <w:pPr>
              <w:autoSpaceDE w:val="0"/>
              <w:autoSpaceDN w:val="0"/>
              <w:adjustRightInd w:val="0"/>
              <w:ind w:left="660"/>
              <w:jc w:val="both"/>
              <w:rPr>
                <w:b/>
                <w:bCs/>
              </w:rPr>
            </w:pPr>
          </w:p>
          <w:p w:rsidR="00245E7B" w:rsidRPr="00FF430B" w:rsidRDefault="00245E7B" w:rsidP="00F03F5E">
            <w:pPr>
              <w:autoSpaceDE w:val="0"/>
              <w:autoSpaceDN w:val="0"/>
              <w:adjustRightInd w:val="0"/>
              <w:jc w:val="both"/>
              <w:rPr>
                <w:iCs/>
              </w:rPr>
            </w:pPr>
            <w:r w:rsidRPr="00FF430B">
              <w:rPr>
                <w:iCs/>
              </w:rPr>
              <w:t>a) propunerea tehnică;</w:t>
            </w:r>
          </w:p>
          <w:p w:rsidR="00245E7B" w:rsidRPr="00FF430B" w:rsidRDefault="00245E7B" w:rsidP="00F03F5E">
            <w:pPr>
              <w:jc w:val="both"/>
            </w:pPr>
            <w:r w:rsidRPr="00FF430B">
              <w:t>b) propunerea financiară;</w:t>
            </w:r>
          </w:p>
          <w:p w:rsidR="00245E7B" w:rsidRPr="00FF430B" w:rsidRDefault="00245E7B" w:rsidP="00F03F5E">
            <w:pPr>
              <w:jc w:val="both"/>
            </w:pPr>
            <w:r w:rsidRPr="00FF430B">
              <w:t>c) caietul de sarcini;</w:t>
            </w:r>
          </w:p>
          <w:p w:rsidR="00245E7B" w:rsidRPr="00FF430B" w:rsidRDefault="00245E7B" w:rsidP="00F03F5E">
            <w:pPr>
              <w:autoSpaceDE w:val="0"/>
              <w:autoSpaceDN w:val="0"/>
              <w:adjustRightInd w:val="0"/>
              <w:jc w:val="both"/>
            </w:pPr>
            <w:r w:rsidRPr="00FF430B">
              <w:t>d) alte anexe, după caz.</w:t>
            </w:r>
          </w:p>
          <w:p w:rsidR="00245E7B" w:rsidRPr="00FF430B" w:rsidRDefault="00245E7B" w:rsidP="00F03F5E">
            <w:pPr>
              <w:autoSpaceDE w:val="0"/>
              <w:autoSpaceDN w:val="0"/>
              <w:adjustRightInd w:val="0"/>
              <w:jc w:val="both"/>
            </w:pPr>
          </w:p>
          <w:p w:rsidR="00245E7B" w:rsidRPr="00FF430B" w:rsidRDefault="00245E7B" w:rsidP="00F03F5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245E7B" w:rsidRPr="00FF430B" w:rsidRDefault="00245E7B" w:rsidP="00F03F5E">
            <w:pPr>
              <w:pStyle w:val="a"/>
              <w:numPr>
                <w:ilvl w:val="0"/>
                <w:numId w:val="0"/>
              </w:numPr>
              <w:autoSpaceDE w:val="0"/>
              <w:autoSpaceDN w:val="0"/>
              <w:adjustRightInd w:val="0"/>
              <w:ind w:left="660"/>
              <w:rPr>
                <w:b/>
                <w:bCs/>
              </w:rPr>
            </w:pPr>
          </w:p>
          <w:p w:rsidR="00245E7B" w:rsidRPr="00FF430B" w:rsidRDefault="00245E7B" w:rsidP="00F03F5E">
            <w:pPr>
              <w:jc w:val="both"/>
            </w:pPr>
            <w:r w:rsidRPr="00FF430B">
              <w:t>8.1    Prezentul acord-cadru încetează de drept- prin ajungerea la termen;</w:t>
            </w:r>
          </w:p>
          <w:p w:rsidR="00245E7B" w:rsidRPr="00FF430B" w:rsidRDefault="00245E7B" w:rsidP="00F03F5E">
            <w:pPr>
              <w:jc w:val="both"/>
            </w:pPr>
            <w:r w:rsidRPr="00FF430B">
              <w:t>8.2    Acordul-cadru poate înceta şi în următoarele cazuri:</w:t>
            </w:r>
          </w:p>
          <w:p w:rsidR="00245E7B" w:rsidRPr="00580A19" w:rsidRDefault="00245E7B" w:rsidP="00245E7B">
            <w:pPr>
              <w:pStyle w:val="a"/>
              <w:numPr>
                <w:ilvl w:val="0"/>
                <w:numId w:val="49"/>
              </w:numPr>
              <w:rPr>
                <w:lang w:val="it-IT"/>
              </w:rPr>
            </w:pPr>
            <w:r w:rsidRPr="00580A19">
              <w:rPr>
                <w:lang w:val="it-IT"/>
              </w:rPr>
              <w:t>prin acordul de voinţă al părţilor ;</w:t>
            </w:r>
          </w:p>
          <w:p w:rsidR="00245E7B" w:rsidRPr="00FF430B" w:rsidRDefault="00245E7B" w:rsidP="00245E7B">
            <w:pPr>
              <w:pStyle w:val="a"/>
              <w:numPr>
                <w:ilvl w:val="0"/>
                <w:numId w:val="49"/>
              </w:numPr>
              <w:tabs>
                <w:tab w:val="clear" w:pos="1134"/>
                <w:tab w:val="left" w:pos="710"/>
              </w:tabs>
              <w:ind w:left="0" w:firstLine="426"/>
            </w:pPr>
            <w:r w:rsidRPr="00580A19">
              <w:rPr>
                <w:lang w:val="it-IT"/>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245E7B" w:rsidRPr="00FF430B" w:rsidRDefault="00245E7B" w:rsidP="00F03F5E">
            <w:pPr>
              <w:autoSpaceDE w:val="0"/>
              <w:autoSpaceDN w:val="0"/>
              <w:adjustRightInd w:val="0"/>
              <w:jc w:val="both"/>
            </w:pPr>
          </w:p>
          <w:p w:rsidR="00245E7B" w:rsidRPr="00FF430B" w:rsidRDefault="00245E7B" w:rsidP="00F03F5E">
            <w:pPr>
              <w:jc w:val="both"/>
              <w:rPr>
                <w:i/>
              </w:rPr>
            </w:pPr>
            <w:r w:rsidRPr="00FF430B">
              <w:rPr>
                <w:i/>
              </w:rPr>
              <w:t>CLAUZE APLICABILE CONTRACTELOR SUBSECVENTE</w:t>
            </w:r>
          </w:p>
          <w:p w:rsidR="00245E7B" w:rsidRPr="00FF430B" w:rsidRDefault="00245E7B" w:rsidP="00F03F5E">
            <w:pPr>
              <w:jc w:val="both"/>
            </w:pPr>
          </w:p>
          <w:p w:rsidR="00245E7B" w:rsidRPr="00FF430B" w:rsidRDefault="00245E7B" w:rsidP="00F03F5E">
            <w:pPr>
              <w:pStyle w:val="a"/>
              <w:numPr>
                <w:ilvl w:val="0"/>
                <w:numId w:val="30"/>
              </w:numPr>
              <w:tabs>
                <w:tab w:val="clear" w:pos="660"/>
                <w:tab w:val="num" w:pos="852"/>
              </w:tabs>
              <w:ind w:hanging="92"/>
              <w:rPr>
                <w:b/>
              </w:rPr>
            </w:pPr>
            <w:r w:rsidRPr="00FF430B">
              <w:rPr>
                <w:b/>
              </w:rPr>
              <w:t xml:space="preserve">Executarea contractelor subsecvente </w:t>
            </w:r>
          </w:p>
          <w:p w:rsidR="00245E7B" w:rsidRPr="00FF430B" w:rsidRDefault="00245E7B" w:rsidP="00F03F5E">
            <w:pPr>
              <w:pStyle w:val="a"/>
              <w:numPr>
                <w:ilvl w:val="0"/>
                <w:numId w:val="0"/>
              </w:numPr>
              <w:ind w:left="660"/>
              <w:rPr>
                <w:b/>
              </w:rPr>
            </w:pPr>
          </w:p>
          <w:p w:rsidR="00245E7B" w:rsidRPr="00FF430B" w:rsidRDefault="00245E7B" w:rsidP="00F03F5E">
            <w:pPr>
              <w:jc w:val="both"/>
            </w:pPr>
            <w:r w:rsidRPr="00FF430B">
              <w:t>9.1 Executarea contractelor subsecvente va începe din momentul încheierii acestora.</w:t>
            </w:r>
          </w:p>
          <w:p w:rsidR="00245E7B" w:rsidRPr="00FF430B" w:rsidRDefault="00245E7B" w:rsidP="00F03F5E">
            <w:pPr>
              <w:jc w:val="both"/>
            </w:pPr>
            <w:r w:rsidRPr="00FF430B">
              <w:t>9.2 Prestatorul are obligaţia de a începe executarea lucrărilor și/sau prestarea serviciilor de proiectare în timpul cel mai scurt rezonabil posibil de la primirea comenzii.</w:t>
            </w:r>
          </w:p>
          <w:p w:rsidR="00245E7B" w:rsidRPr="00FF430B" w:rsidRDefault="00245E7B" w:rsidP="00F03F5E">
            <w:pPr>
              <w:jc w:val="both"/>
            </w:pPr>
          </w:p>
          <w:p w:rsidR="00245E7B" w:rsidRPr="00FF430B" w:rsidRDefault="00245E7B" w:rsidP="00F03F5E">
            <w:pPr>
              <w:jc w:val="both"/>
              <w:rPr>
                <w:b/>
              </w:rPr>
            </w:pPr>
            <w:r>
              <w:rPr>
                <w:b/>
              </w:rPr>
              <w:t xml:space="preserve">          </w:t>
            </w:r>
            <w:r w:rsidRPr="00FF430B">
              <w:rPr>
                <w:b/>
              </w:rPr>
              <w:t xml:space="preserve">10. Obligaţiile principale ale prestatorului după încheierea contractului subsecvent </w:t>
            </w:r>
          </w:p>
          <w:p w:rsidR="00245E7B" w:rsidRPr="00FF430B" w:rsidRDefault="00245E7B" w:rsidP="00F03F5E">
            <w:pPr>
              <w:jc w:val="both"/>
            </w:pPr>
          </w:p>
          <w:p w:rsidR="00245E7B" w:rsidRPr="00FF430B" w:rsidRDefault="00245E7B" w:rsidP="00F03F5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245E7B" w:rsidRPr="00FF430B" w:rsidRDefault="00245E7B" w:rsidP="00F03F5E">
            <w:pPr>
              <w:jc w:val="both"/>
              <w:rPr>
                <w:b/>
              </w:rPr>
            </w:pPr>
          </w:p>
          <w:p w:rsidR="00245E7B" w:rsidRPr="00FF430B" w:rsidRDefault="00245E7B" w:rsidP="00F03F5E">
            <w:pPr>
              <w:tabs>
                <w:tab w:val="left" w:pos="600"/>
              </w:tabs>
              <w:jc w:val="both"/>
              <w:rPr>
                <w:b/>
              </w:rPr>
            </w:pPr>
            <w:r>
              <w:rPr>
                <w:b/>
              </w:rPr>
              <w:t xml:space="preserve">          </w:t>
            </w:r>
            <w:r w:rsidRPr="00FF430B">
              <w:rPr>
                <w:b/>
              </w:rPr>
              <w:t>11. Litigii</w:t>
            </w:r>
          </w:p>
          <w:p w:rsidR="00245E7B" w:rsidRPr="00FF430B" w:rsidRDefault="00245E7B" w:rsidP="00F03F5E">
            <w:pPr>
              <w:jc w:val="both"/>
            </w:pPr>
          </w:p>
          <w:p w:rsidR="00245E7B" w:rsidRPr="00FF430B" w:rsidRDefault="00245E7B" w:rsidP="00F03F5E">
            <w:pPr>
              <w:jc w:val="both"/>
            </w:pPr>
            <w:r w:rsidRPr="00FF430B">
              <w:lastRenderedPageBreak/>
              <w:t>11.1 Litigiile ce pot apărea ca urmare a aplicării şi interpretării prevederilor prezentului acord- cadru se vor soluţiona pe cale amiabilă.</w:t>
            </w:r>
          </w:p>
          <w:p w:rsidR="00245E7B" w:rsidRPr="00FF430B" w:rsidRDefault="00245E7B" w:rsidP="00F03F5E">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245E7B" w:rsidRPr="00FF430B" w:rsidRDefault="00245E7B" w:rsidP="00F03F5E">
            <w:pPr>
              <w:jc w:val="both"/>
            </w:pPr>
            <w:r w:rsidRPr="00FF430B">
              <w:t>Părţile au încheiat astăzi, ________20__, prezentul acord-cadru, în ___ exemplare, toate având aceeaşi putere juridică.</w:t>
            </w:r>
          </w:p>
          <w:p w:rsidR="00245E7B" w:rsidRPr="00FF430B" w:rsidRDefault="00245E7B" w:rsidP="00F03F5E">
            <w:pPr>
              <w:jc w:val="both"/>
            </w:pPr>
            <w:r w:rsidRPr="00FF430B">
              <w:t>Prezentul acord-cadru  se consideră încheiat şi intră în vigoare la data semnării lui de către Părţi, fiind valabil până la „__” _______________ 20__.</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xml:space="preserve">  ...........................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rPr>
                <w:sz w:val="28"/>
                <w:szCs w:val="28"/>
              </w:rPr>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tc>
      </w:tr>
    </w:tbl>
    <w:p w:rsidR="00245E7B" w:rsidRPr="00FF430B" w:rsidRDefault="00245E7B" w:rsidP="00245E7B">
      <w:pPr>
        <w:jc w:val="both"/>
      </w:pPr>
    </w:p>
    <w:p w:rsidR="00F11C1E" w:rsidRDefault="00F11C1E"/>
    <w:sectPr w:rsidR="00F11C1E" w:rsidSect="00F03F5E">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8F8" w:rsidRDefault="009858F8" w:rsidP="00DA4DF2">
      <w:r>
        <w:separator/>
      </w:r>
    </w:p>
  </w:endnote>
  <w:endnote w:type="continuationSeparator" w:id="0">
    <w:p w:rsidR="009858F8" w:rsidRDefault="009858F8" w:rsidP="00DA4DF2">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F5E" w:rsidRDefault="00F03F5E" w:rsidP="00F03F5E">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03F5E" w:rsidRDefault="00F03F5E">
        <w:pPr>
          <w:pStyle w:val="a4"/>
          <w:jc w:val="right"/>
        </w:pPr>
        <w:fldSimple w:instr=" PAGE   \* MERGEFORMAT ">
          <w:r w:rsidR="008F5F51">
            <w:t>47</w:t>
          </w:r>
        </w:fldSimple>
      </w:p>
    </w:sdtContent>
  </w:sdt>
  <w:p w:rsidR="00F03F5E" w:rsidRDefault="00F03F5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8F8" w:rsidRDefault="009858F8" w:rsidP="00DA4DF2">
      <w:r>
        <w:separator/>
      </w:r>
    </w:p>
  </w:footnote>
  <w:footnote w:type="continuationSeparator" w:id="0">
    <w:p w:rsidR="009858F8" w:rsidRDefault="009858F8" w:rsidP="00DA4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footnotePr>
    <w:footnote w:id="-1"/>
    <w:footnote w:id="0"/>
  </w:footnotePr>
  <w:endnotePr>
    <w:endnote w:id="-1"/>
    <w:endnote w:id="0"/>
  </w:endnotePr>
  <w:compat/>
  <w:rsids>
    <w:rsidRoot w:val="00245E7B"/>
    <w:rsid w:val="00245E7B"/>
    <w:rsid w:val="00366AFE"/>
    <w:rsid w:val="00692D79"/>
    <w:rsid w:val="006C3191"/>
    <w:rsid w:val="008F5F51"/>
    <w:rsid w:val="009858F8"/>
    <w:rsid w:val="00DA4DF2"/>
    <w:rsid w:val="00F03F5E"/>
    <w:rsid w:val="00F11C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45E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45E7B"/>
    <w:pPr>
      <w:numPr>
        <w:numId w:val="1"/>
      </w:numPr>
      <w:jc w:val="center"/>
      <w:outlineLvl w:val="0"/>
    </w:pPr>
    <w:rPr>
      <w:b/>
    </w:rPr>
  </w:style>
  <w:style w:type="paragraph" w:styleId="2">
    <w:name w:val="heading 2"/>
    <w:basedOn w:val="a0"/>
    <w:next w:val="a0"/>
    <w:link w:val="20"/>
    <w:unhideWhenUsed/>
    <w:qFormat/>
    <w:rsid w:val="00245E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245E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245E7B"/>
    <w:pPr>
      <w:keepNext/>
      <w:outlineLvl w:val="3"/>
    </w:pPr>
    <w:rPr>
      <w:rFonts w:ascii="Baltica RR" w:hAnsi="Baltica RR"/>
      <w:b/>
      <w:noProof w:val="0"/>
      <w:szCs w:val="20"/>
      <w:lang w:eastAsia="ru-RU"/>
    </w:rPr>
  </w:style>
  <w:style w:type="paragraph" w:styleId="5">
    <w:name w:val="heading 5"/>
    <w:basedOn w:val="a0"/>
    <w:next w:val="a0"/>
    <w:link w:val="50"/>
    <w:qFormat/>
    <w:rsid w:val="00245E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245E7B"/>
    <w:pPr>
      <w:spacing w:before="240" w:after="60"/>
      <w:outlineLvl w:val="7"/>
    </w:pPr>
    <w:rPr>
      <w:rFonts w:ascii="Calibri" w:hAnsi="Calibri"/>
      <w:i/>
      <w:iCs/>
      <w:noProof w:val="0"/>
    </w:rPr>
  </w:style>
  <w:style w:type="paragraph" w:styleId="9">
    <w:name w:val="heading 9"/>
    <w:basedOn w:val="a0"/>
    <w:next w:val="a0"/>
    <w:link w:val="90"/>
    <w:semiHidden/>
    <w:unhideWhenUsed/>
    <w:qFormat/>
    <w:rsid w:val="00245E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45E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45E7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245E7B"/>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245E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45E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45E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45E7B"/>
    <w:rPr>
      <w:rFonts w:ascii="Cambria" w:eastAsia="Times New Roman" w:hAnsi="Cambria" w:cs="Times New Roman"/>
      <w:lang w:val="ro-RO"/>
    </w:rPr>
  </w:style>
  <w:style w:type="paragraph" w:styleId="a4">
    <w:name w:val="footer"/>
    <w:basedOn w:val="a0"/>
    <w:link w:val="a5"/>
    <w:uiPriority w:val="99"/>
    <w:rsid w:val="00245E7B"/>
    <w:pPr>
      <w:tabs>
        <w:tab w:val="center" w:pos="4536"/>
        <w:tab w:val="right" w:pos="9072"/>
      </w:tabs>
    </w:pPr>
  </w:style>
  <w:style w:type="character" w:customStyle="1" w:styleId="a5">
    <w:name w:val="Нижний колонтитул Знак"/>
    <w:basedOn w:val="a1"/>
    <w:link w:val="a4"/>
    <w:uiPriority w:val="99"/>
    <w:rsid w:val="00245E7B"/>
    <w:rPr>
      <w:rFonts w:ascii="Times New Roman" w:eastAsia="Times New Roman" w:hAnsi="Times New Roman" w:cs="Times New Roman"/>
      <w:noProof/>
      <w:sz w:val="24"/>
      <w:szCs w:val="24"/>
      <w:lang w:val="ro-RO"/>
    </w:rPr>
  </w:style>
  <w:style w:type="character" w:styleId="a6">
    <w:name w:val="page number"/>
    <w:basedOn w:val="a1"/>
    <w:rsid w:val="00245E7B"/>
  </w:style>
  <w:style w:type="paragraph" w:styleId="a">
    <w:name w:val="List Paragraph"/>
    <w:aliases w:val="HotarirePunct1"/>
    <w:basedOn w:val="a0"/>
    <w:uiPriority w:val="34"/>
    <w:qFormat/>
    <w:rsid w:val="00245E7B"/>
    <w:pPr>
      <w:numPr>
        <w:numId w:val="2"/>
      </w:numPr>
      <w:tabs>
        <w:tab w:val="left" w:pos="1134"/>
      </w:tabs>
      <w:jc w:val="both"/>
    </w:pPr>
    <w:rPr>
      <w:noProof w:val="0"/>
      <w:lang w:val="en-US"/>
    </w:rPr>
  </w:style>
  <w:style w:type="paragraph" w:styleId="a7">
    <w:name w:val="Body Text"/>
    <w:basedOn w:val="a0"/>
    <w:link w:val="a8"/>
    <w:rsid w:val="00245E7B"/>
    <w:rPr>
      <w:rFonts w:ascii="Baltica RR" w:hAnsi="Baltica RR"/>
      <w:noProof w:val="0"/>
      <w:szCs w:val="20"/>
    </w:rPr>
  </w:style>
  <w:style w:type="character" w:customStyle="1" w:styleId="a8">
    <w:name w:val="Основной текст Знак"/>
    <w:basedOn w:val="a1"/>
    <w:link w:val="a7"/>
    <w:rsid w:val="00245E7B"/>
    <w:rPr>
      <w:rFonts w:ascii="Baltica RR" w:eastAsia="Times New Roman" w:hAnsi="Baltica RR" w:cs="Times New Roman"/>
      <w:sz w:val="24"/>
      <w:szCs w:val="20"/>
      <w:lang w:val="ro-RO"/>
    </w:rPr>
  </w:style>
  <w:style w:type="paragraph" w:styleId="a9">
    <w:name w:val="header"/>
    <w:basedOn w:val="a0"/>
    <w:link w:val="aa"/>
    <w:rsid w:val="00245E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45E7B"/>
    <w:rPr>
      <w:rFonts w:ascii="Times New Roman" w:eastAsia="Times New Roman" w:hAnsi="Times New Roman" w:cs="Times New Roman"/>
      <w:sz w:val="20"/>
      <w:szCs w:val="20"/>
      <w:lang w:eastAsia="ru-RU"/>
    </w:rPr>
  </w:style>
  <w:style w:type="paragraph" w:styleId="ab">
    <w:name w:val="Subtitle"/>
    <w:basedOn w:val="a0"/>
    <w:link w:val="ac"/>
    <w:qFormat/>
    <w:rsid w:val="00245E7B"/>
    <w:pPr>
      <w:jc w:val="center"/>
    </w:pPr>
    <w:rPr>
      <w:b/>
      <w:noProof w:val="0"/>
      <w:sz w:val="32"/>
      <w:szCs w:val="20"/>
      <w:lang w:val="en-US" w:eastAsia="ru-RU"/>
    </w:rPr>
  </w:style>
  <w:style w:type="character" w:customStyle="1" w:styleId="ac">
    <w:name w:val="Подзаголовок Знак"/>
    <w:basedOn w:val="a1"/>
    <w:link w:val="ab"/>
    <w:rsid w:val="00245E7B"/>
    <w:rPr>
      <w:rFonts w:ascii="Times New Roman" w:eastAsia="Times New Roman" w:hAnsi="Times New Roman" w:cs="Times New Roman"/>
      <w:b/>
      <w:sz w:val="32"/>
      <w:szCs w:val="20"/>
      <w:lang w:val="en-US" w:eastAsia="ru-RU"/>
    </w:rPr>
  </w:style>
  <w:style w:type="paragraph" w:styleId="ad">
    <w:name w:val="Body Text Indent"/>
    <w:basedOn w:val="a0"/>
    <w:link w:val="ae"/>
    <w:rsid w:val="00245E7B"/>
    <w:pPr>
      <w:ind w:firstLine="720"/>
      <w:jc w:val="both"/>
    </w:pPr>
    <w:rPr>
      <w:noProof w:val="0"/>
      <w:sz w:val="20"/>
      <w:szCs w:val="20"/>
      <w:lang w:eastAsia="ru-RU"/>
    </w:rPr>
  </w:style>
  <w:style w:type="character" w:customStyle="1" w:styleId="ae">
    <w:name w:val="Основной текст с отступом Знак"/>
    <w:basedOn w:val="a1"/>
    <w:link w:val="ad"/>
    <w:rsid w:val="00245E7B"/>
    <w:rPr>
      <w:rFonts w:ascii="Times New Roman" w:eastAsia="Times New Roman" w:hAnsi="Times New Roman" w:cs="Times New Roman"/>
      <w:sz w:val="20"/>
      <w:szCs w:val="20"/>
      <w:lang w:val="ro-RO" w:eastAsia="ru-RU"/>
    </w:rPr>
  </w:style>
  <w:style w:type="paragraph" w:styleId="21">
    <w:name w:val="Body Text Indent 2"/>
    <w:basedOn w:val="a0"/>
    <w:link w:val="22"/>
    <w:rsid w:val="00245E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45E7B"/>
    <w:rPr>
      <w:rFonts w:ascii="Baltica RR" w:eastAsia="Times New Roman" w:hAnsi="Baltica RR" w:cs="Times New Roman"/>
      <w:sz w:val="24"/>
      <w:szCs w:val="20"/>
      <w:lang w:val="ro-RO" w:eastAsia="ru-RU"/>
    </w:rPr>
  </w:style>
  <w:style w:type="paragraph" w:styleId="23">
    <w:name w:val="Body Text 2"/>
    <w:basedOn w:val="a0"/>
    <w:link w:val="24"/>
    <w:rsid w:val="00245E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45E7B"/>
    <w:rPr>
      <w:rFonts w:ascii="Baltica RR" w:eastAsia="Times New Roman" w:hAnsi="Baltica RR" w:cs="Times New Roman"/>
      <w:sz w:val="24"/>
      <w:szCs w:val="20"/>
      <w:lang w:val="ro-RO" w:eastAsia="ru-RU"/>
    </w:rPr>
  </w:style>
  <w:style w:type="paragraph" w:styleId="af">
    <w:name w:val="Balloon Text"/>
    <w:basedOn w:val="a0"/>
    <w:link w:val="af0"/>
    <w:semiHidden/>
    <w:rsid w:val="00245E7B"/>
    <w:rPr>
      <w:rFonts w:ascii="Tahoma" w:hAnsi="Tahoma" w:cs="Tahoma"/>
      <w:noProof w:val="0"/>
      <w:sz w:val="16"/>
      <w:szCs w:val="16"/>
      <w:lang w:val="ru-RU" w:eastAsia="ru-RU"/>
    </w:rPr>
  </w:style>
  <w:style w:type="character" w:customStyle="1" w:styleId="af0">
    <w:name w:val="Текст выноски Знак"/>
    <w:basedOn w:val="a1"/>
    <w:link w:val="af"/>
    <w:semiHidden/>
    <w:rsid w:val="00245E7B"/>
    <w:rPr>
      <w:rFonts w:ascii="Tahoma" w:eastAsia="Times New Roman" w:hAnsi="Tahoma" w:cs="Tahoma"/>
      <w:sz w:val="16"/>
      <w:szCs w:val="16"/>
      <w:lang w:eastAsia="ru-RU"/>
    </w:rPr>
  </w:style>
  <w:style w:type="table" w:styleId="af1">
    <w:name w:val="Table Grid"/>
    <w:basedOn w:val="a2"/>
    <w:uiPriority w:val="39"/>
    <w:rsid w:val="00245E7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45E7B"/>
    <w:pPr>
      <w:ind w:firstLine="567"/>
      <w:jc w:val="both"/>
    </w:pPr>
    <w:rPr>
      <w:noProof w:val="0"/>
      <w:lang w:val="ru-RU" w:eastAsia="ru-RU"/>
    </w:rPr>
  </w:style>
  <w:style w:type="paragraph" w:customStyle="1" w:styleId="cn">
    <w:name w:val="cn"/>
    <w:basedOn w:val="a0"/>
    <w:rsid w:val="00245E7B"/>
    <w:pPr>
      <w:jc w:val="center"/>
    </w:pPr>
    <w:rPr>
      <w:noProof w:val="0"/>
      <w:lang w:val="ru-RU" w:eastAsia="ru-RU"/>
    </w:rPr>
  </w:style>
  <w:style w:type="paragraph" w:customStyle="1" w:styleId="cb">
    <w:name w:val="cb"/>
    <w:basedOn w:val="a0"/>
    <w:rsid w:val="00245E7B"/>
    <w:pPr>
      <w:jc w:val="center"/>
    </w:pPr>
    <w:rPr>
      <w:b/>
      <w:bCs/>
      <w:noProof w:val="0"/>
      <w:lang w:val="ru-RU" w:eastAsia="ru-RU"/>
    </w:rPr>
  </w:style>
  <w:style w:type="paragraph" w:styleId="31">
    <w:name w:val="Body Text Indent 3"/>
    <w:basedOn w:val="a0"/>
    <w:link w:val="32"/>
    <w:rsid w:val="00245E7B"/>
    <w:pPr>
      <w:spacing w:after="120"/>
      <w:ind w:left="283"/>
    </w:pPr>
    <w:rPr>
      <w:noProof w:val="0"/>
      <w:sz w:val="16"/>
      <w:szCs w:val="16"/>
    </w:rPr>
  </w:style>
  <w:style w:type="character" w:customStyle="1" w:styleId="32">
    <w:name w:val="Основной текст с отступом 3 Знак"/>
    <w:basedOn w:val="a1"/>
    <w:link w:val="31"/>
    <w:rsid w:val="00245E7B"/>
    <w:rPr>
      <w:rFonts w:ascii="Times New Roman" w:eastAsia="Times New Roman" w:hAnsi="Times New Roman" w:cs="Times New Roman"/>
      <w:sz w:val="16"/>
      <w:szCs w:val="16"/>
      <w:lang w:val="ro-RO"/>
    </w:rPr>
  </w:style>
  <w:style w:type="character" w:styleId="af3">
    <w:name w:val="Hyperlink"/>
    <w:uiPriority w:val="99"/>
    <w:rsid w:val="00245E7B"/>
    <w:rPr>
      <w:color w:val="0000FF"/>
      <w:u w:val="single"/>
    </w:rPr>
  </w:style>
  <w:style w:type="paragraph" w:customStyle="1" w:styleId="cp">
    <w:name w:val="cp"/>
    <w:basedOn w:val="a0"/>
    <w:rsid w:val="00245E7B"/>
    <w:pPr>
      <w:jc w:val="center"/>
    </w:pPr>
    <w:rPr>
      <w:b/>
      <w:bCs/>
      <w:noProof w:val="0"/>
      <w:lang w:eastAsia="ru-RU"/>
    </w:rPr>
  </w:style>
  <w:style w:type="paragraph" w:customStyle="1" w:styleId="rg">
    <w:name w:val="rg"/>
    <w:basedOn w:val="a0"/>
    <w:rsid w:val="00245E7B"/>
    <w:pPr>
      <w:jc w:val="right"/>
    </w:pPr>
    <w:rPr>
      <w:noProof w:val="0"/>
      <w:lang w:val="ru-RU" w:eastAsia="ru-RU"/>
    </w:rPr>
  </w:style>
  <w:style w:type="paragraph" w:customStyle="1" w:styleId="Listparagraf1">
    <w:name w:val="Listă paragraf1"/>
    <w:basedOn w:val="a0"/>
    <w:qFormat/>
    <w:rsid w:val="00245E7B"/>
    <w:pPr>
      <w:ind w:left="708"/>
    </w:pPr>
    <w:rPr>
      <w:noProof w:val="0"/>
      <w:lang w:eastAsia="ru-RU"/>
    </w:rPr>
  </w:style>
  <w:style w:type="paragraph" w:customStyle="1" w:styleId="Sub-ClauseText">
    <w:name w:val="Sub-Clause Text"/>
    <w:basedOn w:val="a0"/>
    <w:rsid w:val="00245E7B"/>
    <w:pPr>
      <w:spacing w:before="120" w:after="120"/>
      <w:jc w:val="both"/>
    </w:pPr>
    <w:rPr>
      <w:noProof w:val="0"/>
      <w:spacing w:val="-4"/>
      <w:szCs w:val="20"/>
      <w:lang w:val="en-US"/>
    </w:rPr>
  </w:style>
  <w:style w:type="paragraph" w:customStyle="1" w:styleId="i">
    <w:name w:val="(i)"/>
    <w:basedOn w:val="a0"/>
    <w:rsid w:val="00245E7B"/>
    <w:pPr>
      <w:suppressAutoHyphens/>
      <w:jc w:val="both"/>
    </w:pPr>
    <w:rPr>
      <w:rFonts w:ascii="Tms Rmn" w:hAnsi="Tms Rmn"/>
      <w:noProof w:val="0"/>
      <w:szCs w:val="20"/>
      <w:lang w:val="en-US"/>
    </w:rPr>
  </w:style>
  <w:style w:type="paragraph" w:customStyle="1" w:styleId="ListParagraph1">
    <w:name w:val="List Paragraph1"/>
    <w:basedOn w:val="a0"/>
    <w:qFormat/>
    <w:rsid w:val="00245E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45E7B"/>
    <w:pPr>
      <w:spacing w:after="240"/>
    </w:pPr>
    <w:rPr>
      <w:noProof w:val="0"/>
      <w:szCs w:val="20"/>
      <w:lang w:val="en-US"/>
    </w:rPr>
  </w:style>
  <w:style w:type="paragraph" w:styleId="af4">
    <w:name w:val="TOC Heading"/>
    <w:basedOn w:val="1"/>
    <w:next w:val="a0"/>
    <w:uiPriority w:val="39"/>
    <w:unhideWhenUsed/>
    <w:qFormat/>
    <w:rsid w:val="00245E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45E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45E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45E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45E7B"/>
    <w:pPr>
      <w:jc w:val="both"/>
    </w:pPr>
    <w:rPr>
      <w:noProof w:val="0"/>
      <w:sz w:val="20"/>
      <w:szCs w:val="20"/>
      <w:lang w:val="en-US"/>
    </w:rPr>
  </w:style>
  <w:style w:type="character" w:customStyle="1" w:styleId="af6">
    <w:name w:val="Текст сноски Знак"/>
    <w:basedOn w:val="a1"/>
    <w:link w:val="af5"/>
    <w:rsid w:val="00245E7B"/>
    <w:rPr>
      <w:rFonts w:ascii="Times New Roman" w:eastAsia="Times New Roman" w:hAnsi="Times New Roman" w:cs="Times New Roman"/>
      <w:sz w:val="20"/>
      <w:szCs w:val="20"/>
      <w:lang w:val="en-US"/>
    </w:rPr>
  </w:style>
  <w:style w:type="character" w:styleId="af7">
    <w:name w:val="footnote reference"/>
    <w:rsid w:val="00245E7B"/>
    <w:rPr>
      <w:vertAlign w:val="superscript"/>
    </w:rPr>
  </w:style>
  <w:style w:type="character" w:styleId="af8">
    <w:name w:val="annotation reference"/>
    <w:uiPriority w:val="99"/>
    <w:rsid w:val="00245E7B"/>
    <w:rPr>
      <w:sz w:val="16"/>
      <w:szCs w:val="16"/>
    </w:rPr>
  </w:style>
  <w:style w:type="paragraph" w:styleId="af9">
    <w:name w:val="annotation text"/>
    <w:basedOn w:val="a0"/>
    <w:link w:val="afa"/>
    <w:uiPriority w:val="99"/>
    <w:rsid w:val="00245E7B"/>
    <w:rPr>
      <w:noProof w:val="0"/>
      <w:sz w:val="20"/>
      <w:szCs w:val="20"/>
      <w:lang w:val="ru-RU" w:eastAsia="ru-RU"/>
    </w:rPr>
  </w:style>
  <w:style w:type="character" w:customStyle="1" w:styleId="afa">
    <w:name w:val="Текст примечания Знак"/>
    <w:basedOn w:val="a1"/>
    <w:link w:val="af9"/>
    <w:uiPriority w:val="99"/>
    <w:rsid w:val="00245E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245E7B"/>
    <w:rPr>
      <w:b/>
      <w:bCs/>
    </w:rPr>
  </w:style>
  <w:style w:type="character" w:customStyle="1" w:styleId="afc">
    <w:name w:val="Тема примечания Знак"/>
    <w:basedOn w:val="afa"/>
    <w:link w:val="afb"/>
    <w:rsid w:val="00245E7B"/>
    <w:rPr>
      <w:b/>
      <w:bCs/>
    </w:rPr>
  </w:style>
  <w:style w:type="paragraph" w:customStyle="1" w:styleId="Default">
    <w:name w:val="Default"/>
    <w:rsid w:val="00245E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45E7B"/>
    <w:pPr>
      <w:suppressAutoHyphens/>
      <w:autoSpaceDN w:val="0"/>
    </w:pPr>
    <w:rPr>
      <w:rFonts w:ascii="Calibri" w:eastAsia="Calibri" w:hAnsi="Calibri" w:cs="Calibri"/>
      <w:kern w:val="3"/>
      <w:lang w:val="en-US"/>
    </w:rPr>
  </w:style>
  <w:style w:type="character" w:customStyle="1" w:styleId="apple-converted-space">
    <w:name w:val="apple-converted-space"/>
    <w:rsid w:val="00245E7B"/>
  </w:style>
  <w:style w:type="paragraph" w:customStyle="1" w:styleId="Style3">
    <w:name w:val="Style3"/>
    <w:basedOn w:val="3"/>
    <w:link w:val="Style3Char"/>
    <w:qFormat/>
    <w:rsid w:val="00245E7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45E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45E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45E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45E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45E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45E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45E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45E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45E7B"/>
    <w:rPr>
      <w:rFonts w:ascii="Times New Roman" w:hAnsi="Times New Roman" w:cs="Times New Roman"/>
      <w:b/>
      <w:bCs/>
      <w:i/>
      <w:iCs/>
      <w:sz w:val="22"/>
      <w:szCs w:val="22"/>
    </w:rPr>
  </w:style>
  <w:style w:type="paragraph" w:customStyle="1" w:styleId="Style73">
    <w:name w:val="Style73"/>
    <w:basedOn w:val="a0"/>
    <w:uiPriority w:val="99"/>
    <w:rsid w:val="00245E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45E7B"/>
    <w:rPr>
      <w:rFonts w:ascii="Times New Roman" w:hAnsi="Times New Roman" w:cs="Times New Roman"/>
      <w:sz w:val="22"/>
      <w:szCs w:val="22"/>
    </w:rPr>
  </w:style>
  <w:style w:type="paragraph" w:styleId="HTML">
    <w:name w:val="HTML Preformatted"/>
    <w:basedOn w:val="a0"/>
    <w:link w:val="HTML0"/>
    <w:uiPriority w:val="99"/>
    <w:semiHidden/>
    <w:unhideWhenUsed/>
    <w:rsid w:val="00245E7B"/>
    <w:rPr>
      <w:rFonts w:ascii="Consolas" w:hAnsi="Consolas"/>
      <w:sz w:val="20"/>
      <w:szCs w:val="20"/>
    </w:rPr>
  </w:style>
  <w:style w:type="character" w:customStyle="1" w:styleId="HTML0">
    <w:name w:val="Стандартный HTML Знак"/>
    <w:basedOn w:val="a1"/>
    <w:link w:val="HTML"/>
    <w:uiPriority w:val="99"/>
    <w:semiHidden/>
    <w:rsid w:val="00245E7B"/>
    <w:rPr>
      <w:rFonts w:ascii="Consolas" w:eastAsia="Times New Roman" w:hAnsi="Consolas" w:cs="Times New Roman"/>
      <w:noProof/>
      <w:sz w:val="20"/>
      <w:szCs w:val="20"/>
      <w:lang w:val="ro-RO"/>
    </w:rPr>
  </w:style>
  <w:style w:type="character" w:customStyle="1" w:styleId="Style4Char">
    <w:name w:val="Style4 Char"/>
    <w:basedOn w:val="Style3Char"/>
    <w:locked/>
    <w:rsid w:val="00245E7B"/>
    <w:rPr>
      <w:rFonts w:eastAsia="Calibri"/>
      <w:lang w:val="ru-RU" w:bidi="ar-SA"/>
    </w:rPr>
  </w:style>
  <w:style w:type="character" w:customStyle="1" w:styleId="shorttext">
    <w:name w:val="short_text"/>
    <w:rsid w:val="00245E7B"/>
  </w:style>
  <w:style w:type="paragraph" w:styleId="afd">
    <w:name w:val="caption"/>
    <w:basedOn w:val="a0"/>
    <w:qFormat/>
    <w:rsid w:val="00245E7B"/>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45E7B"/>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245E7B"/>
    <w:rPr>
      <w:b/>
      <w:bCs/>
    </w:rPr>
  </w:style>
  <w:style w:type="paragraph" w:styleId="aff0">
    <w:name w:val="Revision"/>
    <w:hidden/>
    <w:uiPriority w:val="99"/>
    <w:semiHidden/>
    <w:rsid w:val="00245E7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245E7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245E7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245E7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245E7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245E7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245E7B"/>
    <w:rPr>
      <w:color w:val="808080"/>
    </w:rPr>
  </w:style>
  <w:style w:type="character" w:customStyle="1" w:styleId="ln2paragraf1">
    <w:name w:val="ln2paragraf1"/>
    <w:rsid w:val="00245E7B"/>
    <w:rPr>
      <w:b/>
      <w:bCs/>
    </w:rPr>
  </w:style>
  <w:style w:type="character" w:customStyle="1" w:styleId="ln2tparagraf">
    <w:name w:val="ln2tparagraf"/>
    <w:rsid w:val="00245E7B"/>
  </w:style>
  <w:style w:type="character" w:customStyle="1" w:styleId="ln2tpunct">
    <w:name w:val="ln2tpunct"/>
    <w:rsid w:val="00245E7B"/>
  </w:style>
  <w:style w:type="paragraph" w:customStyle="1" w:styleId="nt">
    <w:name w:val="nt"/>
    <w:basedOn w:val="a0"/>
    <w:rsid w:val="00245E7B"/>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45E7B"/>
    <w:rPr>
      <w:b/>
      <w:bCs/>
      <w:sz w:val="26"/>
      <w:szCs w:val="26"/>
    </w:rPr>
  </w:style>
  <w:style w:type="paragraph" w:customStyle="1" w:styleId="DefaultText">
    <w:name w:val="Default Text"/>
    <w:basedOn w:val="a0"/>
    <w:link w:val="DefaultTextChar"/>
    <w:uiPriority w:val="99"/>
    <w:rsid w:val="00245E7B"/>
    <w:rPr>
      <w:szCs w:val="20"/>
      <w:lang w:val="en-US"/>
    </w:rPr>
  </w:style>
  <w:style w:type="character" w:customStyle="1" w:styleId="DefaultTextChar">
    <w:name w:val="Default Text Char"/>
    <w:link w:val="DefaultText"/>
    <w:uiPriority w:val="99"/>
    <w:locked/>
    <w:rsid w:val="00245E7B"/>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69</Pages>
  <Words>24671</Words>
  <Characters>140625</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164967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2023-06-06T08:23:00Z</dcterms:created>
  <dcterms:modified xsi:type="dcterms:W3CDTF">2023-06-08T05:16:00Z</dcterms:modified>
</cp:coreProperties>
</file>