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3C4D46CA" w14:textId="43695B61" w:rsidR="000F6F7D" w:rsidRDefault="000F6F7D" w:rsidP="000F6F7D">
      <w:pPr>
        <w:jc w:val="center"/>
      </w:pPr>
      <w:r w:rsidRPr="00124AAD">
        <w:rPr>
          <w:lang w:val="ro-MD"/>
        </w:rPr>
        <w:t xml:space="preserve">privind achiziționarea lucrărilor </w:t>
      </w:r>
      <w:r>
        <w:rPr>
          <w:lang w:val="ro-MD"/>
        </w:rPr>
        <w:t>pentru</w:t>
      </w:r>
    </w:p>
    <w:p w14:paraId="7BA18D4B" w14:textId="77777777" w:rsidR="000F6F7D" w:rsidRPr="00876B5F" w:rsidRDefault="000F6F7D" w:rsidP="000F6F7D">
      <w:pPr>
        <w:jc w:val="center"/>
      </w:pPr>
    </w:p>
    <w:p w14:paraId="15BCED99" w14:textId="55B649AA" w:rsidR="000F6F7D" w:rsidRPr="006B56CC" w:rsidRDefault="006B56CC" w:rsidP="006B56CC">
      <w:pPr>
        <w:jc w:val="center"/>
        <w:rPr>
          <w:b/>
          <w:lang w:val="ro-MD"/>
        </w:rPr>
      </w:pPr>
      <w:r w:rsidRPr="006B56CC">
        <w:rPr>
          <w:b/>
          <w:lang w:val="ro-MD"/>
        </w:rPr>
        <w:t>Reabilitarea infrastructurii pietonale în teritoriul cartierului din mun. Chișinău, sectorul Buiucani str. Alba Iulia 200 – Liviu Deleanu</w:t>
      </w:r>
    </w:p>
    <w:p w14:paraId="0BF3B5DE" w14:textId="77777777" w:rsidR="000F6F7D" w:rsidRPr="00071699" w:rsidRDefault="000F6F7D" w:rsidP="000F6F7D">
      <w:pPr>
        <w:jc w:val="center"/>
        <w:rPr>
          <w:b/>
          <w:color w:val="FF0000"/>
          <w:lang w:val="en-US"/>
        </w:rPr>
      </w:pPr>
    </w:p>
    <w:p w14:paraId="1F94AA5E" w14:textId="77777777" w:rsidR="000F6F7D" w:rsidRPr="00124AAD" w:rsidRDefault="000F6F7D" w:rsidP="000F6F7D">
      <w:pPr>
        <w:jc w:val="center"/>
        <w:rPr>
          <w:lang w:val="ro-MD"/>
        </w:rPr>
      </w:pPr>
      <w:r w:rsidRPr="00124AAD">
        <w:rPr>
          <w:lang w:val="ro-MD"/>
        </w:rPr>
        <w:t xml:space="preserve">prin procedura de achiziție </w:t>
      </w:r>
      <w:r w:rsidRPr="00124AAD">
        <w:rPr>
          <w:b/>
          <w:i/>
          <w:u w:val="single"/>
          <w:lang w:val="ro-MD"/>
        </w:rPr>
        <w:t>licitație deschisă</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lastRenderedPageBreak/>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4813D6"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lastRenderedPageBreak/>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lastRenderedPageBreak/>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 xml:space="preserve">îndeplineşte în totalitate cerinţele corespunzătoare criteriilor de </w:t>
      </w:r>
      <w:r w:rsidR="00F75F0C" w:rsidRPr="00FF430B">
        <w:rPr>
          <w:lang w:val="ro-MD"/>
        </w:rPr>
        <w:lastRenderedPageBreak/>
        <w:t>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lastRenderedPageBreak/>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8AFA51D" w:rsidR="005B235E" w:rsidRDefault="005B235E" w:rsidP="00A26B23">
      <w:pPr>
        <w:pStyle w:val="Style3"/>
        <w:tabs>
          <w:tab w:val="left" w:pos="567"/>
        </w:tabs>
        <w:spacing w:before="0" w:beforeAutospacing="0" w:after="0"/>
        <w:ind w:left="0" w:firstLine="0"/>
        <w:rPr>
          <w:rFonts w:eastAsia="PMingLiU"/>
          <w:lang w:val="ro-MD" w:eastAsia="zh-CN"/>
        </w:rPr>
      </w:pPr>
    </w:p>
    <w:p w14:paraId="055E3968" w14:textId="0ACD059B" w:rsidR="00174CAC" w:rsidRDefault="00174CAC" w:rsidP="00A26B23">
      <w:pPr>
        <w:pStyle w:val="Style3"/>
        <w:tabs>
          <w:tab w:val="left" w:pos="567"/>
        </w:tabs>
        <w:spacing w:before="0" w:beforeAutospacing="0" w:after="0"/>
        <w:ind w:left="0" w:firstLine="0"/>
        <w:rPr>
          <w:rFonts w:eastAsia="PMingLiU"/>
          <w:lang w:val="ro-MD" w:eastAsia="zh-CN"/>
        </w:rPr>
      </w:pPr>
    </w:p>
    <w:p w14:paraId="765CAEF9" w14:textId="5CB171FA" w:rsidR="00174CAC" w:rsidRDefault="00174CAC" w:rsidP="00A26B23">
      <w:pPr>
        <w:pStyle w:val="Style3"/>
        <w:tabs>
          <w:tab w:val="left" w:pos="567"/>
        </w:tabs>
        <w:spacing w:before="0" w:beforeAutospacing="0" w:after="0"/>
        <w:ind w:left="0" w:firstLine="0"/>
        <w:rPr>
          <w:rFonts w:eastAsia="PMingLiU"/>
          <w:lang w:val="ro-MD" w:eastAsia="zh-CN"/>
        </w:rPr>
      </w:pPr>
    </w:p>
    <w:p w14:paraId="1E6E76D6" w14:textId="0ED1C29E" w:rsidR="00174CAC" w:rsidRDefault="00174CAC" w:rsidP="00A26B23">
      <w:pPr>
        <w:pStyle w:val="Style3"/>
        <w:tabs>
          <w:tab w:val="left" w:pos="567"/>
        </w:tabs>
        <w:spacing w:before="0" w:beforeAutospacing="0" w:after="0"/>
        <w:ind w:left="0" w:firstLine="0"/>
        <w:rPr>
          <w:rFonts w:eastAsia="PMingLiU"/>
          <w:lang w:val="ro-MD" w:eastAsia="zh-CN"/>
        </w:rPr>
      </w:pPr>
    </w:p>
    <w:p w14:paraId="2023D6D5" w14:textId="77777777" w:rsidR="00174CAC" w:rsidRDefault="00174CAC"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lastRenderedPageBreak/>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lastRenderedPageBreak/>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lastRenderedPageBreak/>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lastRenderedPageBreak/>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lastRenderedPageBreak/>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lastRenderedPageBreak/>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19F55C08" w:rsidR="00A14C96" w:rsidRDefault="00A14C96" w:rsidP="00196AB4">
            <w:pPr>
              <w:tabs>
                <w:tab w:val="left" w:pos="2295"/>
              </w:tabs>
              <w:jc w:val="both"/>
              <w:rPr>
                <w:lang w:val="ro-MD"/>
              </w:rPr>
            </w:pPr>
          </w:p>
          <w:p w14:paraId="74D870A6" w14:textId="2E669707" w:rsidR="00174CAC" w:rsidRDefault="00174CAC" w:rsidP="00196AB4">
            <w:pPr>
              <w:tabs>
                <w:tab w:val="left" w:pos="2295"/>
              </w:tabs>
              <w:jc w:val="both"/>
              <w:rPr>
                <w:lang w:val="ro-MD"/>
              </w:rPr>
            </w:pPr>
          </w:p>
          <w:p w14:paraId="30BCB1CC" w14:textId="51FDB92C" w:rsidR="00174CAC" w:rsidRDefault="00174CAC" w:rsidP="00196AB4">
            <w:pPr>
              <w:tabs>
                <w:tab w:val="left" w:pos="2295"/>
              </w:tabs>
              <w:jc w:val="both"/>
              <w:rPr>
                <w:lang w:val="ro-MD"/>
              </w:rPr>
            </w:pPr>
          </w:p>
          <w:p w14:paraId="0DB5B391" w14:textId="77777777" w:rsidR="00174CAC" w:rsidRDefault="00174CAC"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0EB66858" w:rsidR="00385C85" w:rsidRDefault="00385C85" w:rsidP="00196AB4">
            <w:pPr>
              <w:tabs>
                <w:tab w:val="left" w:pos="2295"/>
              </w:tabs>
              <w:jc w:val="both"/>
              <w:rPr>
                <w:lang w:val="ro-MD"/>
              </w:rPr>
            </w:pPr>
          </w:p>
          <w:p w14:paraId="06CDA0F5" w14:textId="19A49832" w:rsidR="00174CAC" w:rsidRDefault="00174CAC" w:rsidP="00196AB4">
            <w:pPr>
              <w:tabs>
                <w:tab w:val="left" w:pos="2295"/>
              </w:tabs>
              <w:jc w:val="both"/>
              <w:rPr>
                <w:lang w:val="ro-MD"/>
              </w:rPr>
            </w:pPr>
          </w:p>
          <w:p w14:paraId="5A6F6AB0" w14:textId="7F5CC870" w:rsidR="00174CAC" w:rsidRDefault="00174CAC" w:rsidP="00196AB4">
            <w:pPr>
              <w:tabs>
                <w:tab w:val="left" w:pos="2295"/>
              </w:tabs>
              <w:jc w:val="both"/>
              <w:rPr>
                <w:lang w:val="ro-MD"/>
              </w:rPr>
            </w:pPr>
          </w:p>
          <w:p w14:paraId="25825D1C" w14:textId="153ACEB8" w:rsidR="00174CAC" w:rsidRDefault="00174CAC" w:rsidP="00196AB4">
            <w:pPr>
              <w:tabs>
                <w:tab w:val="left" w:pos="2295"/>
              </w:tabs>
              <w:jc w:val="both"/>
              <w:rPr>
                <w:lang w:val="ro-MD"/>
              </w:rPr>
            </w:pPr>
          </w:p>
          <w:p w14:paraId="0C1930A1" w14:textId="77777777" w:rsidR="00174CAC" w:rsidRPr="00FF430B" w:rsidRDefault="00174CAC"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A1A40" w14:textId="77777777" w:rsidR="004813D6" w:rsidRDefault="004813D6" w:rsidP="00A20ACF">
      <w:r>
        <w:separator/>
      </w:r>
    </w:p>
  </w:endnote>
  <w:endnote w:type="continuationSeparator" w:id="0">
    <w:p w14:paraId="38BCC86C" w14:textId="77777777" w:rsidR="004813D6" w:rsidRDefault="004813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0F6F7D" w:rsidRDefault="000F6F7D"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0F6F7D" w:rsidRDefault="000F6F7D">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0F6F7D" w:rsidRDefault="000F6F7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67FAA" w14:textId="77777777" w:rsidR="004813D6" w:rsidRDefault="004813D6" w:rsidP="00A20ACF">
      <w:r>
        <w:separator/>
      </w:r>
    </w:p>
  </w:footnote>
  <w:footnote w:type="continuationSeparator" w:id="0">
    <w:p w14:paraId="3EBC03DA" w14:textId="77777777" w:rsidR="004813D6" w:rsidRDefault="004813D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6F7D"/>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CAC"/>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5D99"/>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57F4A"/>
    <w:rsid w:val="00460653"/>
    <w:rsid w:val="00461DAC"/>
    <w:rsid w:val="00464994"/>
    <w:rsid w:val="00464A19"/>
    <w:rsid w:val="00467A64"/>
    <w:rsid w:val="004702B5"/>
    <w:rsid w:val="0047776F"/>
    <w:rsid w:val="00477FD2"/>
    <w:rsid w:val="004813D6"/>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1ADA"/>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56C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9C9"/>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5D5"/>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B7EAA"/>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03D2"/>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24290</Words>
  <Characters>140884</Characters>
  <Application>Microsoft Office Word</Application>
  <DocSecurity>0</DocSecurity>
  <Lines>1174</Lines>
  <Paragraphs>329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Olesia</cp:lastModifiedBy>
  <cp:revision>13</cp:revision>
  <cp:lastPrinted>2021-06-01T11:52:00Z</cp:lastPrinted>
  <dcterms:created xsi:type="dcterms:W3CDTF">2021-06-14T10:00:00Z</dcterms:created>
  <dcterms:modified xsi:type="dcterms:W3CDTF">2022-08-10T06:54:00Z</dcterms:modified>
</cp:coreProperties>
</file>