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EFD70C5"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7F537A">
        <w:rPr>
          <w:noProof w:val="0"/>
          <w:lang w:val="ro-MD" w:eastAsia="ru-RU"/>
        </w:rPr>
        <w:t>69</w:t>
      </w:r>
      <w:r w:rsidRPr="00FF430B">
        <w:rPr>
          <w:noProof w:val="0"/>
          <w:lang w:val="ro-MD" w:eastAsia="ru-RU"/>
        </w:rPr>
        <w:t xml:space="preserve">     din </w:t>
      </w:r>
      <w:r w:rsidR="007F537A">
        <w:rPr>
          <w:noProof w:val="0"/>
          <w:lang w:val="ro-MD" w:eastAsia="ru-RU"/>
        </w:rPr>
        <w:t xml:space="preserve">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104B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313854F1" w:rsidR="00233538" w:rsidRPr="00FF430B" w:rsidRDefault="0003591A" w:rsidP="005C5A30">
      <w:pPr>
        <w:ind w:left="1701" w:hanging="992"/>
        <w:jc w:val="both"/>
        <w:rPr>
          <w:lang w:val="ro-MD"/>
        </w:rPr>
      </w:pPr>
      <w:r w:rsidRPr="00FF430B">
        <w:rPr>
          <w:lang w:val="ro-MD"/>
        </w:rPr>
        <w:t>Obiectul</w:t>
      </w:r>
      <w:r w:rsidR="005C5A30">
        <w:rPr>
          <w:lang w:val="ro-MD"/>
        </w:rPr>
        <w:t>:</w:t>
      </w:r>
      <w:r w:rsidR="005C5A30" w:rsidRPr="00EC7BD3">
        <w:rPr>
          <w:b/>
          <w:i/>
          <w:color w:val="000000"/>
          <w:lang w:val="ro-MD"/>
        </w:rPr>
        <w:t xml:space="preserve"> </w:t>
      </w:r>
      <w:r w:rsidRPr="00FF430B">
        <w:rPr>
          <w:i/>
          <w:lang w:val="ro-MD"/>
        </w:rPr>
        <w:t>(denumirea, adresa)</w:t>
      </w:r>
    </w:p>
    <w:p w14:paraId="6B852C2A" w14:textId="56D89B1F" w:rsidR="00233538" w:rsidRPr="00FF430B" w:rsidRDefault="0003591A" w:rsidP="005C5A30">
      <w:pPr>
        <w:ind w:firstLine="709"/>
        <w:jc w:val="both"/>
        <w:rPr>
          <w:lang w:val="ro-MD"/>
        </w:rPr>
      </w:pPr>
      <w:r w:rsidRPr="00FF430B">
        <w:rPr>
          <w:lang w:val="ro-MD"/>
        </w:rPr>
        <w:t>Autoritatea contractantă</w:t>
      </w:r>
      <w:r w:rsidR="005C5A30">
        <w:rPr>
          <w:lang w:val="ro-MD"/>
        </w:rPr>
        <w:t xml:space="preserve">:  </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011EAC03" w:rsidR="00394DC7" w:rsidRPr="00FF430B" w:rsidRDefault="00394DC7" w:rsidP="00394DC7">
            <w:pPr>
              <w:jc w:val="center"/>
              <w:rPr>
                <w:b/>
                <w:i/>
                <w:lang w:val="ro-MD"/>
              </w:rPr>
            </w:pPr>
            <w:r w:rsidRPr="00FF430B">
              <w:rPr>
                <w:b/>
                <w:lang w:val="ro-MD"/>
              </w:rPr>
              <w:t>de achiziţionare a</w:t>
            </w:r>
            <w:r w:rsidR="001213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35E559" w14:textId="77777777" w:rsidR="006104B4" w:rsidRDefault="006104B4" w:rsidP="00A20ACF">
      <w:r>
        <w:separator/>
      </w:r>
    </w:p>
  </w:endnote>
  <w:endnote w:type="continuationSeparator" w:id="0">
    <w:p w14:paraId="66555AF5" w14:textId="77777777" w:rsidR="006104B4" w:rsidRDefault="006104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F968B6" w:rsidRDefault="00F968B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F10DEA8" w:rsidR="00F968B6" w:rsidRDefault="00F968B6">
        <w:pPr>
          <w:pStyle w:val="a4"/>
          <w:jc w:val="right"/>
        </w:pPr>
        <w:r>
          <w:fldChar w:fldCharType="begin"/>
        </w:r>
        <w:r>
          <w:instrText xml:space="preserve"> PAGE   \* MERGEFORMAT </w:instrText>
        </w:r>
        <w:r>
          <w:fldChar w:fldCharType="separate"/>
        </w:r>
        <w:r w:rsidR="00CE4CF0">
          <w:t>56</w:t>
        </w:r>
        <w:r>
          <w:fldChar w:fldCharType="end"/>
        </w:r>
      </w:p>
    </w:sdtContent>
  </w:sdt>
  <w:p w14:paraId="075618FA" w14:textId="77777777" w:rsidR="00F968B6" w:rsidRDefault="00F968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88A37" w14:textId="77777777" w:rsidR="006104B4" w:rsidRDefault="006104B4" w:rsidP="00A20ACF">
      <w:r>
        <w:separator/>
      </w:r>
    </w:p>
  </w:footnote>
  <w:footnote w:type="continuationSeparator" w:id="0">
    <w:p w14:paraId="42154244" w14:textId="77777777" w:rsidR="006104B4" w:rsidRDefault="006104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9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1"/>
    <w:rsid w:val="00112F50"/>
    <w:rsid w:val="00113AB8"/>
    <w:rsid w:val="00113B5E"/>
    <w:rsid w:val="00115188"/>
    <w:rsid w:val="00115B7D"/>
    <w:rsid w:val="00116C35"/>
    <w:rsid w:val="00116CF2"/>
    <w:rsid w:val="001213A4"/>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7BB"/>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8C5"/>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6BD5"/>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69"/>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30"/>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4"/>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7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AC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276"/>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05B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C8E"/>
    <w:rsid w:val="00CE1192"/>
    <w:rsid w:val="00CE11D6"/>
    <w:rsid w:val="00CE32F1"/>
    <w:rsid w:val="00CE3D8F"/>
    <w:rsid w:val="00CE4CF0"/>
    <w:rsid w:val="00CE5D4B"/>
    <w:rsid w:val="00CE6337"/>
    <w:rsid w:val="00CE7128"/>
    <w:rsid w:val="00CF09D7"/>
    <w:rsid w:val="00CF2F07"/>
    <w:rsid w:val="00CF330E"/>
    <w:rsid w:val="00CF39BF"/>
    <w:rsid w:val="00CF5083"/>
    <w:rsid w:val="00CF55CA"/>
    <w:rsid w:val="00CF584F"/>
    <w:rsid w:val="00CF78A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AC8"/>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2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BD3"/>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60B"/>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8B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4D54E-B167-4F32-B642-CAFD0D71B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20805</Words>
  <Characters>118589</Characters>
  <Application>Microsoft Office Word</Application>
  <DocSecurity>0</DocSecurity>
  <Lines>988</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PC-i3</cp:lastModifiedBy>
  <cp:revision>2</cp:revision>
  <cp:lastPrinted>2021-06-01T11:52:00Z</cp:lastPrinted>
  <dcterms:created xsi:type="dcterms:W3CDTF">2022-03-07T09:13:00Z</dcterms:created>
  <dcterms:modified xsi:type="dcterms:W3CDTF">2022-03-07T09:13:00Z</dcterms:modified>
</cp:coreProperties>
</file>