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E25D4A5" w14:textId="77777777" w:rsidR="0003293D" w:rsidRDefault="0003293D" w:rsidP="00C7112A">
      <w:pPr>
        <w:pStyle w:val="a8"/>
        <w:tabs>
          <w:tab w:val="left" w:pos="567"/>
        </w:tabs>
        <w:spacing w:line="360" w:lineRule="auto"/>
        <w:rPr>
          <w:rFonts w:ascii="Times New Roman" w:hAnsi="Times New Roman"/>
          <w:b/>
          <w:i/>
          <w:iCs/>
          <w:color w:val="2E74B5" w:themeColor="accent1" w:themeShade="BF"/>
          <w:sz w:val="28"/>
          <w:szCs w:val="28"/>
        </w:rPr>
      </w:pPr>
    </w:p>
    <w:p w14:paraId="49C3B3CB" w14:textId="32EA35FC"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bookmarkEnd w:id="1"/>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 xml:space="preserve">(denumirea </w:t>
      </w:r>
      <w:proofErr w:type="spellStart"/>
      <w:r w:rsidRPr="001B44CC">
        <w:rPr>
          <w:rFonts w:ascii="Times New Roman" w:hAnsi="Times New Roman"/>
          <w:i/>
          <w:iCs/>
          <w:sz w:val="20"/>
        </w:rPr>
        <w:t>autorităţii</w:t>
      </w:r>
      <w:proofErr w:type="spellEnd"/>
      <w:r w:rsidRPr="001B44CC">
        <w:rPr>
          <w:rFonts w:ascii="Times New Roman" w:hAnsi="Times New Roman"/>
          <w:i/>
          <w:iCs/>
          <w:sz w:val="20"/>
        </w:rPr>
        <w:t xml:space="preserve"> contractante </w:t>
      </w:r>
      <w:proofErr w:type="spellStart"/>
      <w:r w:rsidRPr="001B44CC">
        <w:rPr>
          <w:rFonts w:ascii="Times New Roman" w:hAnsi="Times New Roman"/>
          <w:i/>
          <w:iCs/>
          <w:sz w:val="20"/>
        </w:rPr>
        <w:t>şi</w:t>
      </w:r>
      <w:proofErr w:type="spellEnd"/>
      <w:r w:rsidRPr="001B44CC">
        <w:rPr>
          <w:rFonts w:ascii="Times New Roman" w:hAnsi="Times New Roman"/>
          <w:i/>
          <w:iCs/>
          <w:sz w:val="20"/>
        </w:rPr>
        <w:t xml:space="preserve">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w:t>
      </w:r>
      <w:proofErr w:type="spellStart"/>
      <w:r w:rsidRPr="001B44CC">
        <w:rPr>
          <w:rFonts w:ascii="Times New Roman" w:hAnsi="Times New Roman"/>
          <w:szCs w:val="24"/>
        </w:rPr>
        <w:t>neavînd</w:t>
      </w:r>
      <w:proofErr w:type="spellEnd"/>
      <w:r w:rsidRPr="001B44CC">
        <w:rPr>
          <w:rFonts w:ascii="Times New Roman" w:hAnsi="Times New Roman"/>
          <w:szCs w:val="24"/>
        </w:rPr>
        <w:t xml:space="preserve">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 xml:space="preserve">denumirea </w:t>
      </w:r>
      <w:proofErr w:type="spellStart"/>
      <w:r w:rsidRPr="001B44CC">
        <w:rPr>
          <w:rFonts w:ascii="Times New Roman" w:hAnsi="Times New Roman"/>
          <w:i/>
          <w:sz w:val="20"/>
        </w:rPr>
        <w:t>autorităţii</w:t>
      </w:r>
      <w:proofErr w:type="spellEnd"/>
      <w:r w:rsidRPr="001B44CC">
        <w:rPr>
          <w:rFonts w:ascii="Times New Roman" w:hAnsi="Times New Roman"/>
          <w:i/>
          <w:sz w:val="20"/>
        </w:rPr>
        <w:t xml:space="preserve"> contractante </w:t>
      </w:r>
      <w:proofErr w:type="spellStart"/>
      <w:r w:rsidRPr="001B44CC">
        <w:rPr>
          <w:rFonts w:ascii="Times New Roman" w:hAnsi="Times New Roman"/>
          <w:i/>
          <w:sz w:val="20"/>
        </w:rPr>
        <w:t>şi</w:t>
      </w:r>
      <w:proofErr w:type="spellEnd"/>
      <w:r w:rsidRPr="001B44CC">
        <w:rPr>
          <w:rFonts w:ascii="Times New Roman" w:hAnsi="Times New Roman"/>
          <w:i/>
          <w:sz w:val="20"/>
        </w:rPr>
        <w:t xml:space="preserve">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1518CE00" w14:textId="77777777" w:rsidR="00BE49DD" w:rsidRDefault="00BE49DD" w:rsidP="00950D18">
      <w:pPr>
        <w:pStyle w:val="a8"/>
        <w:tabs>
          <w:tab w:val="left" w:pos="567"/>
        </w:tabs>
        <w:spacing w:line="360" w:lineRule="auto"/>
        <w:rPr>
          <w:rFonts w:ascii="Times New Roman" w:hAnsi="Times New Roman"/>
          <w:szCs w:val="24"/>
        </w:rPr>
      </w:pPr>
    </w:p>
    <w:p w14:paraId="457F3FD7" w14:textId="77777777" w:rsidR="001F113D" w:rsidRDefault="001F113D" w:rsidP="00950D18">
      <w:pPr>
        <w:pStyle w:val="a8"/>
        <w:tabs>
          <w:tab w:val="left" w:pos="567"/>
        </w:tabs>
        <w:spacing w:line="360" w:lineRule="auto"/>
        <w:rPr>
          <w:rFonts w:ascii="Times New Roman" w:hAnsi="Times New Roman"/>
          <w:szCs w:val="24"/>
        </w:rPr>
      </w:pPr>
    </w:p>
    <w:p w14:paraId="56D79546" w14:textId="77777777" w:rsidR="004D5185" w:rsidRPr="001B44CC" w:rsidRDefault="004D5185" w:rsidP="00950D18">
      <w:pPr>
        <w:pStyle w:val="a8"/>
        <w:tabs>
          <w:tab w:val="left" w:pos="567"/>
        </w:tabs>
        <w:spacing w:line="360" w:lineRule="auto"/>
        <w:rPr>
          <w:rFonts w:ascii="Times New Roman" w:hAnsi="Times New Roman"/>
          <w:szCs w:val="24"/>
        </w:rPr>
      </w:pPr>
    </w:p>
    <w:p w14:paraId="2FE154B9" w14:textId="48222BD8"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w:t>
      </w:r>
      <w:proofErr w:type="spellStart"/>
      <w:r w:rsidRPr="001B44CC">
        <w:rPr>
          <w:rFonts w:ascii="Times New Roman" w:hAnsi="Times New Roman"/>
          <w:b/>
          <w:bCs/>
          <w:i/>
          <w:iCs/>
          <w:color w:val="2E74B5" w:themeColor="accent1" w:themeShade="BF"/>
          <w:sz w:val="28"/>
          <w:szCs w:val="28"/>
        </w:rPr>
        <w:t>garantia</w:t>
      </w:r>
      <w:proofErr w:type="spellEnd"/>
      <w:r w:rsidRPr="001B44CC">
        <w:rPr>
          <w:rFonts w:ascii="Times New Roman" w:hAnsi="Times New Roman"/>
          <w:b/>
          <w:bCs/>
          <w:i/>
          <w:iCs/>
          <w:color w:val="2E74B5" w:themeColor="accent1" w:themeShade="BF"/>
          <w:sz w:val="28"/>
          <w:szCs w:val="28"/>
        </w:rPr>
        <w:t xml:space="preserve">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a8"/>
        <w:tabs>
          <w:tab w:val="left" w:pos="567"/>
        </w:tabs>
        <w:rPr>
          <w:rFonts w:ascii="Times New Roman" w:hAnsi="Times New Roman"/>
          <w:b/>
          <w:szCs w:val="24"/>
        </w:rPr>
      </w:pP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a8"/>
        <w:tabs>
          <w:tab w:val="left" w:pos="567"/>
        </w:tabs>
        <w:rPr>
          <w:rFonts w:ascii="Times New Roman" w:hAnsi="Times New Roman"/>
          <w:b/>
          <w:szCs w:val="24"/>
        </w:rPr>
      </w:pP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pentru participare cu ofertă la procedura de atribuire 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w:t>
      </w:r>
    </w:p>
    <w:p w14:paraId="45F1820E" w14:textId="77777777" w:rsidR="00AA1372" w:rsidRPr="001B44CC" w:rsidRDefault="00AA1372" w:rsidP="00950D18">
      <w:pPr>
        <w:pStyle w:val="a8"/>
        <w:tabs>
          <w:tab w:val="left" w:pos="567"/>
        </w:tabs>
        <w:rPr>
          <w:rFonts w:ascii="Times New Roman" w:hAnsi="Times New Roman"/>
          <w:szCs w:val="24"/>
        </w:rPr>
      </w:pPr>
    </w:p>
    <w:p w14:paraId="5D1725F5" w14:textId="77777777" w:rsidR="00AA1372" w:rsidRPr="001B44CC" w:rsidRDefault="00AA1372" w:rsidP="00950D18">
      <w:pPr>
        <w:pStyle w:val="a8"/>
        <w:tabs>
          <w:tab w:val="left" w:pos="567"/>
        </w:tabs>
        <w:rPr>
          <w:rFonts w:ascii="Times New Roman" w:hAnsi="Times New Roman"/>
          <w:szCs w:val="24"/>
        </w:rPr>
      </w:pP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 </w:t>
      </w:r>
      <w:proofErr w:type="spellStart"/>
      <w:r w:rsidRPr="001B44CC">
        <w:rPr>
          <w:rFonts w:ascii="Times New Roman" w:hAnsi="Times New Roman"/>
          <w:sz w:val="20"/>
        </w:rPr>
        <w:t>şi</w:t>
      </w:r>
      <w:proofErr w:type="spellEnd"/>
      <w:r w:rsidRPr="001B44CC">
        <w:rPr>
          <w:rFonts w:ascii="Times New Roman" w:hAnsi="Times New Roman"/>
          <w:sz w:val="20"/>
        </w:rPr>
        <w:t xml:space="preserve">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contractului de </w:t>
      </w:r>
      <w:proofErr w:type="spellStart"/>
      <w:r w:rsidRPr="001B44CC">
        <w:rPr>
          <w:rFonts w:ascii="Times New Roman" w:hAnsi="Times New Roman"/>
          <w:sz w:val="20"/>
        </w:rPr>
        <w:t>achiziţie</w:t>
      </w:r>
      <w:proofErr w:type="spellEnd"/>
      <w:r w:rsidRPr="001B44CC">
        <w:rPr>
          <w:rFonts w:ascii="Times New Roman" w:hAnsi="Times New Roman"/>
          <w:sz w:val="20"/>
        </w:rPr>
        <w:t xml:space="preserv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w:t>
      </w:r>
      <w:proofErr w:type="spellStart"/>
      <w:r w:rsidRPr="001B44CC">
        <w:rPr>
          <w:rFonts w:ascii="Times New Roman" w:hAnsi="Times New Roman"/>
          <w:szCs w:val="24"/>
        </w:rPr>
        <w:t>faţă</w:t>
      </w:r>
      <w:proofErr w:type="spellEnd"/>
      <w:r w:rsidRPr="001B44CC">
        <w:rPr>
          <w:rFonts w:ascii="Times New Roman" w:hAnsi="Times New Roman"/>
          <w:szCs w:val="24"/>
        </w:rPr>
        <w:t xml:space="preserve">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w:t>
      </w:r>
      <w:proofErr w:type="spellStart"/>
      <w:r w:rsidRPr="001B44CC">
        <w:rPr>
          <w:rFonts w:ascii="Times New Roman" w:hAnsi="Times New Roman"/>
          <w:szCs w:val="24"/>
        </w:rPr>
        <w:t>şi</w:t>
      </w:r>
      <w:proofErr w:type="spellEnd"/>
      <w:r w:rsidRPr="001B44CC">
        <w:rPr>
          <w:rFonts w:ascii="Times New Roman" w:hAnsi="Times New Roman"/>
          <w:szCs w:val="24"/>
        </w:rPr>
        <w:t xml:space="preserve">                                                                                    </w:t>
      </w:r>
      <w:r w:rsidRPr="001B44CC">
        <w:rPr>
          <w:rFonts w:ascii="Times New Roman" w:hAnsi="Times New Roman"/>
          <w:sz w:val="20"/>
        </w:rPr>
        <w:t xml:space="preserve">(suma în litere </w:t>
      </w:r>
      <w:proofErr w:type="spellStart"/>
      <w:r w:rsidRPr="001B44CC">
        <w:rPr>
          <w:rFonts w:ascii="Times New Roman" w:hAnsi="Times New Roman"/>
          <w:sz w:val="20"/>
        </w:rPr>
        <w:t>şi</w:t>
      </w:r>
      <w:proofErr w:type="spellEnd"/>
      <w:r w:rsidRPr="001B44CC">
        <w:rPr>
          <w:rFonts w:ascii="Times New Roman" w:hAnsi="Times New Roman"/>
          <w:sz w:val="20"/>
        </w:rPr>
        <w:t xml:space="preserve">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 xml:space="preserve">fără ca acesta să aibă </w:t>
      </w:r>
      <w:proofErr w:type="spellStart"/>
      <w:r w:rsidRPr="001B44CC">
        <w:rPr>
          <w:rFonts w:ascii="Times New Roman" w:hAnsi="Times New Roman"/>
          <w:szCs w:val="24"/>
        </w:rPr>
        <w:t>obligaţia</w:t>
      </w:r>
      <w:proofErr w:type="spellEnd"/>
      <w:r w:rsidRPr="001B44CC">
        <w:rPr>
          <w:rFonts w:ascii="Times New Roman" w:hAnsi="Times New Roman"/>
          <w:szCs w:val="24"/>
        </w:rPr>
        <w:t xml:space="preserve"> de a-</w:t>
      </w:r>
      <w:proofErr w:type="spellStart"/>
      <w:r w:rsidRPr="001B44CC">
        <w:rPr>
          <w:rFonts w:ascii="Times New Roman" w:hAnsi="Times New Roman"/>
          <w:szCs w:val="24"/>
        </w:rPr>
        <w:t>şi</w:t>
      </w:r>
      <w:proofErr w:type="spellEnd"/>
      <w:r w:rsidRPr="001B44CC">
        <w:rPr>
          <w:rFonts w:ascii="Times New Roman" w:hAnsi="Times New Roman"/>
          <w:szCs w:val="24"/>
        </w:rPr>
        <w:t xml:space="preserve"> motiva cererea respectivă, cu </w:t>
      </w:r>
      <w:proofErr w:type="spellStart"/>
      <w:r w:rsidRPr="001B44CC">
        <w:rPr>
          <w:rFonts w:ascii="Times New Roman" w:hAnsi="Times New Roman"/>
          <w:szCs w:val="24"/>
        </w:rPr>
        <w:t>condiţia</w:t>
      </w:r>
      <w:proofErr w:type="spellEnd"/>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datorată ei este din cauza </w:t>
      </w:r>
      <w:proofErr w:type="spellStart"/>
      <w:r w:rsidRPr="001B44CC">
        <w:rPr>
          <w:rFonts w:ascii="Times New Roman" w:hAnsi="Times New Roman"/>
          <w:szCs w:val="24"/>
        </w:rPr>
        <w:t>existenţei</w:t>
      </w:r>
      <w:proofErr w:type="spellEnd"/>
      <w:r w:rsidRPr="001B44CC">
        <w:rPr>
          <w:rFonts w:ascii="Times New Roman" w:hAnsi="Times New Roman"/>
          <w:szCs w:val="24"/>
        </w:rPr>
        <w:t xml:space="preserve"> uneia sau mai multora dintre </w:t>
      </w:r>
      <w:proofErr w:type="spellStart"/>
      <w:r w:rsidRPr="001B44CC">
        <w:rPr>
          <w:rFonts w:ascii="Times New Roman" w:hAnsi="Times New Roman"/>
          <w:szCs w:val="24"/>
        </w:rPr>
        <w:t>situaţiile</w:t>
      </w:r>
      <w:proofErr w:type="spellEnd"/>
      <w:r w:rsidRPr="001B44CC">
        <w:rPr>
          <w:rFonts w:ascii="Times New Roman" w:hAnsi="Times New Roman"/>
          <w:szCs w:val="24"/>
        </w:rPr>
        <w:t xml:space="preserv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proofErr w:type="spellStart"/>
      <w:r w:rsidRPr="001B44CC">
        <w:rPr>
          <w:rFonts w:ascii="Times New Roman" w:hAnsi="Times New Roman"/>
          <w:szCs w:val="24"/>
        </w:rPr>
        <w:t>îşi</w:t>
      </w:r>
      <w:proofErr w:type="spellEnd"/>
      <w:r w:rsidRPr="001B44CC">
        <w:rPr>
          <w:rFonts w:ascii="Times New Roman" w:hAnsi="Times New Roman"/>
          <w:szCs w:val="24"/>
        </w:rPr>
        <w:t xml:space="preserve">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xml:space="preserve">, </w:t>
      </w:r>
      <w:proofErr w:type="spellStart"/>
      <w:r w:rsidRPr="001B44CC">
        <w:rPr>
          <w:rFonts w:ascii="Times New Roman" w:hAnsi="Times New Roman"/>
          <w:szCs w:val="24"/>
        </w:rPr>
        <w:t>începînd</w:t>
      </w:r>
      <w:proofErr w:type="spellEnd"/>
      <w:r w:rsidRPr="001B44CC">
        <w:rPr>
          <w:rFonts w:ascii="Times New Roman" w:hAnsi="Times New Roman"/>
          <w:szCs w:val="24"/>
        </w:rPr>
        <w:t xml:space="preserve">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 xml:space="preserve">și rămâne obligatorie </w:t>
      </w:r>
      <w:proofErr w:type="spellStart"/>
      <w:r w:rsidRPr="001B44CC">
        <w:rPr>
          <w:rFonts w:ascii="Times New Roman" w:hAnsi="Times New Roman"/>
          <w:szCs w:val="24"/>
        </w:rPr>
        <w:t>şi</w:t>
      </w:r>
      <w:proofErr w:type="spellEnd"/>
      <w:r w:rsidRPr="001B44CC">
        <w:rPr>
          <w:rFonts w:ascii="Times New Roman" w:hAnsi="Times New Roman"/>
          <w:szCs w:val="24"/>
        </w:rPr>
        <w:t xml:space="preserve">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 xml:space="preserve">nu a constituit </w:t>
      </w:r>
      <w:proofErr w:type="spellStart"/>
      <w:r w:rsidRPr="001B44CC">
        <w:rPr>
          <w:rFonts w:ascii="Times New Roman" w:hAnsi="Times New Roman"/>
          <w:szCs w:val="24"/>
        </w:rPr>
        <w:t>garanţia</w:t>
      </w:r>
      <w:proofErr w:type="spellEnd"/>
      <w:r w:rsidRPr="001B44CC">
        <w:rPr>
          <w:rFonts w:ascii="Times New Roman" w:hAnsi="Times New Roman"/>
          <w:szCs w:val="24"/>
        </w:rPr>
        <w:t xml:space="preserve">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 xml:space="preserve">Nu se execută vreo </w:t>
      </w:r>
      <w:proofErr w:type="spellStart"/>
      <w:r w:rsidRPr="001B44CC">
        <w:rPr>
          <w:rFonts w:ascii="Times New Roman" w:hAnsi="Times New Roman"/>
          <w:szCs w:val="24"/>
        </w:rPr>
        <w:t>condiţie</w:t>
      </w:r>
      <w:proofErr w:type="spellEnd"/>
      <w:r w:rsidRPr="001B44CC">
        <w:rPr>
          <w:rFonts w:ascii="Times New Roman" w:hAnsi="Times New Roman"/>
          <w:szCs w:val="24"/>
        </w:rPr>
        <w:t xml:space="preserve">, specificată în </w:t>
      </w:r>
      <w:proofErr w:type="spellStart"/>
      <w:r w:rsidRPr="001B44CC">
        <w:rPr>
          <w:rFonts w:ascii="Times New Roman" w:hAnsi="Times New Roman"/>
          <w:szCs w:val="24"/>
        </w:rPr>
        <w:t>documen</w:t>
      </w:r>
      <w:r w:rsidR="008726D2" w:rsidRPr="001B44CC">
        <w:rPr>
          <w:rFonts w:ascii="Times New Roman" w:hAnsi="Times New Roman"/>
          <w:szCs w:val="24"/>
        </w:rPr>
        <w:t>ația</w:t>
      </w:r>
      <w:proofErr w:type="spellEnd"/>
      <w:r w:rsidR="008726D2" w:rsidRPr="001B44CC">
        <w:rPr>
          <w:rFonts w:ascii="Times New Roman" w:hAnsi="Times New Roman"/>
          <w:szCs w:val="24"/>
        </w:rPr>
        <w:t xml:space="preserve"> de atribuire </w:t>
      </w:r>
      <w:r w:rsidRPr="001B44CC">
        <w:rPr>
          <w:rFonts w:ascii="Times New Roman" w:hAnsi="Times New Roman"/>
          <w:szCs w:val="24"/>
        </w:rPr>
        <w:t xml:space="preserve">înainte de semnarea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Prezenta </w:t>
      </w:r>
      <w:proofErr w:type="spellStart"/>
      <w:r w:rsidRPr="001B44CC">
        <w:rPr>
          <w:rFonts w:ascii="Times New Roman" w:hAnsi="Times New Roman"/>
          <w:szCs w:val="24"/>
        </w:rPr>
        <w:t>garanţie</w:t>
      </w:r>
      <w:proofErr w:type="spellEnd"/>
      <w:r w:rsidRPr="001B44CC">
        <w:rPr>
          <w:rFonts w:ascii="Times New Roman" w:hAnsi="Times New Roman"/>
          <w:szCs w:val="24"/>
        </w:rPr>
        <w:t xml:space="preserv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proofErr w:type="spellStart"/>
      <w:r w:rsidRPr="001B44CC">
        <w:rPr>
          <w:rFonts w:ascii="Times New Roman" w:hAnsi="Times New Roman"/>
          <w:szCs w:val="24"/>
        </w:rPr>
        <w:t>ziua___luna____anul</w:t>
      </w:r>
      <w:proofErr w:type="spellEnd"/>
      <w:r w:rsidRPr="001B44CC">
        <w:rPr>
          <w:rFonts w:ascii="Times New Roman" w:hAnsi="Times New Roman"/>
          <w:szCs w:val="24"/>
        </w:rPr>
        <w:t xml:space="preserve">_______  </w:t>
      </w:r>
    </w:p>
    <w:p w14:paraId="3EABC065" w14:textId="7068FEDF" w:rsidR="001C4B7C" w:rsidRPr="00E74EA8" w:rsidRDefault="00E706C1" w:rsidP="00E74EA8">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112C63E0" w14:textId="77777777" w:rsidR="008E47C6" w:rsidRDefault="008E47C6" w:rsidP="0085226A">
      <w:pPr>
        <w:jc w:val="right"/>
        <w:rPr>
          <w:b/>
          <w:bCs/>
          <w:i/>
          <w:iCs/>
        </w:rPr>
        <w:sectPr w:rsidR="008E47C6" w:rsidSect="00406A72">
          <w:footerReference w:type="first" r:id="rId8"/>
          <w:pgSz w:w="11906" w:h="16838" w:code="9"/>
          <w:pgMar w:top="851" w:right="851" w:bottom="851" w:left="1701" w:header="720" w:footer="510" w:gutter="0"/>
          <w:cols w:space="720"/>
          <w:titlePg/>
          <w:docGrid w:linePitch="326"/>
        </w:sectPr>
      </w:pPr>
      <w:bookmarkStart w:id="3" w:name="_Toc449692098"/>
      <w:bookmarkEnd w:id="2"/>
    </w:p>
    <w:p w14:paraId="16985D8C" w14:textId="7F2CED39" w:rsidR="0085226A" w:rsidRDefault="0085226A" w:rsidP="0085226A">
      <w:pPr>
        <w:jc w:val="right"/>
        <w:rPr>
          <w:b/>
          <w:bCs/>
          <w:i/>
          <w:iCs/>
          <w:sz w:val="22"/>
        </w:rPr>
      </w:pPr>
      <w:bookmarkStart w:id="4" w:name="_GoBack"/>
      <w:bookmarkEnd w:id="4"/>
      <w:r>
        <w:rPr>
          <w:b/>
          <w:bCs/>
          <w:i/>
          <w:iCs/>
        </w:rPr>
        <w:lastRenderedPageBreak/>
        <w:t>Anex</w:t>
      </w:r>
      <w:r w:rsidR="008E47C6">
        <w:rPr>
          <w:b/>
          <w:bCs/>
          <w:i/>
          <w:iCs/>
        </w:rPr>
        <w:t>a</w:t>
      </w:r>
      <w:r>
        <w:rPr>
          <w:b/>
          <w:bCs/>
          <w:i/>
          <w:iCs/>
        </w:rPr>
        <w:t xml:space="preserve"> nr. 10</w:t>
      </w:r>
    </w:p>
    <w:p w14:paraId="6E498B43" w14:textId="77777777" w:rsidR="0085226A" w:rsidRDefault="0085226A" w:rsidP="0085226A">
      <w:pPr>
        <w:tabs>
          <w:tab w:val="left" w:pos="5103"/>
          <w:tab w:val="left" w:pos="10348"/>
        </w:tabs>
        <w:jc w:val="right"/>
        <w:rPr>
          <w:b/>
          <w:bCs/>
          <w:i/>
          <w:iCs/>
        </w:rPr>
      </w:pPr>
      <w:r>
        <w:rPr>
          <w:b/>
          <w:i/>
          <w:iCs/>
        </w:rPr>
        <w:t>la</w:t>
      </w:r>
      <w:r>
        <w:rPr>
          <w:b/>
          <w:bCs/>
          <w:i/>
          <w:iCs/>
          <w:lang w:eastAsia="ru-RU"/>
        </w:rPr>
        <w:t xml:space="preserve"> Documentația standard</w:t>
      </w:r>
      <w:r>
        <w:rPr>
          <w:b/>
          <w:bCs/>
          <w:i/>
          <w:iCs/>
        </w:rPr>
        <w:t xml:space="preserve"> </w:t>
      </w:r>
      <w:r>
        <w:rPr>
          <w:b/>
          <w:bCs/>
          <w:i/>
          <w:iCs/>
          <w:lang w:eastAsia="ru-RU"/>
        </w:rPr>
        <w:t xml:space="preserve">aprobată prin Ordinul </w:t>
      </w:r>
    </w:p>
    <w:p w14:paraId="16708D84" w14:textId="77777777" w:rsidR="0085226A" w:rsidRDefault="0085226A" w:rsidP="0085226A">
      <w:pPr>
        <w:tabs>
          <w:tab w:val="left" w:pos="5103"/>
          <w:tab w:val="left" w:pos="10348"/>
        </w:tabs>
        <w:jc w:val="right"/>
        <w:rPr>
          <w:b/>
          <w:bCs/>
          <w:i/>
          <w:iCs/>
          <w:noProof w:val="0"/>
          <w:lang w:eastAsia="ru-RU"/>
        </w:rPr>
      </w:pPr>
      <w:r>
        <w:rPr>
          <w:b/>
          <w:bCs/>
          <w:i/>
          <w:iCs/>
          <w:lang w:eastAsia="ru-RU"/>
        </w:rPr>
        <w:t>Ministrului Finanţelor</w:t>
      </w:r>
      <w:r>
        <w:rPr>
          <w:b/>
          <w:bCs/>
          <w:i/>
          <w:iCs/>
        </w:rPr>
        <w:t xml:space="preserve"> </w:t>
      </w:r>
      <w:r>
        <w:rPr>
          <w:b/>
          <w:bCs/>
          <w:i/>
          <w:iCs/>
          <w:lang w:eastAsia="ru-RU"/>
        </w:rPr>
        <w:t>nr. 69 din 7 mai 2021</w:t>
      </w:r>
    </w:p>
    <w:p w14:paraId="76F1C450" w14:textId="77777777" w:rsidR="0085226A" w:rsidRDefault="0085226A" w:rsidP="0085226A">
      <w:pPr>
        <w:tabs>
          <w:tab w:val="left" w:pos="567"/>
        </w:tabs>
        <w:spacing w:line="360" w:lineRule="auto"/>
        <w:jc w:val="both"/>
        <w:rPr>
          <w:rFonts w:ascii="Baltica RR" w:hAnsi="Baltica RR"/>
          <w:b/>
          <w:i/>
          <w:iCs/>
          <w:color w:val="2E74B5"/>
          <w:sz w:val="28"/>
          <w:szCs w:val="28"/>
        </w:rPr>
      </w:pPr>
    </w:p>
    <w:p w14:paraId="0CDEC837" w14:textId="77777777" w:rsidR="00E14789" w:rsidRPr="001B44CC" w:rsidRDefault="00E14789" w:rsidP="00E14789">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17BDDC7B" w14:textId="77777777" w:rsidR="0085226A" w:rsidRDefault="0085226A" w:rsidP="0085226A">
      <w:pPr>
        <w:jc w:val="center"/>
        <w:rPr>
          <w:b/>
        </w:rPr>
      </w:pPr>
    </w:p>
    <w:p w14:paraId="69C00C82" w14:textId="7974C646" w:rsidR="0085226A" w:rsidRDefault="0085226A" w:rsidP="0085226A">
      <w:pPr>
        <w:tabs>
          <w:tab w:val="left" w:pos="567"/>
        </w:tabs>
        <w:jc w:val="center"/>
        <w:rPr>
          <w:b/>
          <w:szCs w:val="28"/>
        </w:rPr>
      </w:pPr>
      <w:r w:rsidRPr="000C0488">
        <w:rPr>
          <w:b/>
          <w:szCs w:val="28"/>
        </w:rPr>
        <w:t>GRAFIC DE  EXECUTARE A LUCRĂRILOR</w:t>
      </w:r>
    </w:p>
    <w:p w14:paraId="0FE7717B" w14:textId="77777777" w:rsidR="00406A72" w:rsidRPr="000C0488" w:rsidRDefault="00406A72" w:rsidP="0085226A">
      <w:pPr>
        <w:tabs>
          <w:tab w:val="left" w:pos="567"/>
        </w:tabs>
        <w:jc w:val="center"/>
        <w:rPr>
          <w:b/>
          <w:noProof w:val="0"/>
          <w:sz w:val="28"/>
          <w:szCs w:val="28"/>
        </w:rPr>
      </w:pPr>
    </w:p>
    <w:p w14:paraId="23A82ABE" w14:textId="417E3B23" w:rsidR="00F17C9A" w:rsidRDefault="00F17C9A" w:rsidP="00F17C9A">
      <w:pPr>
        <w:tabs>
          <w:tab w:val="left" w:pos="567"/>
        </w:tabs>
        <w:jc w:val="center"/>
        <w:rPr>
          <w:b/>
          <w:lang w:val="en-US"/>
        </w:rPr>
      </w:pPr>
      <w:r>
        <w:rPr>
          <w:b/>
          <w:lang w:val="en-US"/>
        </w:rPr>
        <w:t xml:space="preserve">Lucrări de reparație curentă a </w:t>
      </w:r>
      <w:r w:rsidRPr="00F17C9A">
        <w:rPr>
          <w:b/>
          <w:lang w:val="en-US"/>
        </w:rPr>
        <w:t>edificiului CM Dondușeni din str. 31 august 1989, 6/1, or. Dondușeni</w:t>
      </w:r>
    </w:p>
    <w:p w14:paraId="3DC89B2C" w14:textId="773410BC" w:rsidR="005F0686" w:rsidRPr="000C0488" w:rsidRDefault="00406A72" w:rsidP="00F17C9A">
      <w:pPr>
        <w:tabs>
          <w:tab w:val="left" w:pos="567"/>
        </w:tabs>
        <w:jc w:val="center"/>
        <w:rPr>
          <w:noProof w:val="0"/>
          <w:sz w:val="20"/>
          <w:szCs w:val="20"/>
        </w:rPr>
      </w:pPr>
      <w:r w:rsidRPr="000C0488">
        <w:rPr>
          <w:noProof w:val="0"/>
          <w:sz w:val="20"/>
          <w:szCs w:val="20"/>
        </w:rPr>
        <w:t xml:space="preserve"> </w:t>
      </w:r>
      <w:r w:rsidR="005F0686" w:rsidRPr="000C0488">
        <w:rPr>
          <w:noProof w:val="0"/>
          <w:sz w:val="20"/>
          <w:szCs w:val="20"/>
        </w:rPr>
        <w:t>(denumirea lucrărilor)</w:t>
      </w:r>
    </w:p>
    <w:p w14:paraId="099EA7B2" w14:textId="26940E97" w:rsidR="000C0488" w:rsidRDefault="000C0488" w:rsidP="00B17A1E">
      <w:pPr>
        <w:tabs>
          <w:tab w:val="left" w:pos="567"/>
        </w:tabs>
        <w:jc w:val="center"/>
        <w:rPr>
          <w:noProof w:val="0"/>
          <w:sz w:val="20"/>
          <w:szCs w:val="20"/>
          <w:highlight w:val="yellow"/>
        </w:rPr>
      </w:pPr>
    </w:p>
    <w:p w14:paraId="19006FCE" w14:textId="77777777" w:rsidR="000C0488" w:rsidRPr="00336B76" w:rsidRDefault="000C0488" w:rsidP="00B17A1E">
      <w:pPr>
        <w:tabs>
          <w:tab w:val="left" w:pos="567"/>
        </w:tabs>
        <w:jc w:val="center"/>
        <w:rPr>
          <w:noProof w:val="0"/>
          <w:sz w:val="20"/>
          <w:szCs w:val="20"/>
          <w:highlight w:val="yellow"/>
        </w:rPr>
      </w:pPr>
    </w:p>
    <w:tbl>
      <w:tblPr>
        <w:tblW w:w="95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6096"/>
        <w:gridCol w:w="992"/>
        <w:gridCol w:w="992"/>
        <w:gridCol w:w="880"/>
      </w:tblGrid>
      <w:tr w:rsidR="0069182D" w:rsidRPr="0069182D" w14:paraId="5C20754F" w14:textId="77777777" w:rsidTr="00ED4C2E">
        <w:trPr>
          <w:cantSplit/>
          <w:trHeight w:val="300"/>
        </w:trPr>
        <w:tc>
          <w:tcPr>
            <w:tcW w:w="567" w:type="dxa"/>
            <w:vMerge w:val="restart"/>
          </w:tcPr>
          <w:p w14:paraId="67BDAC62" w14:textId="77777777" w:rsidR="0069182D" w:rsidRPr="0069182D" w:rsidRDefault="0069182D" w:rsidP="0069182D">
            <w:pPr>
              <w:tabs>
                <w:tab w:val="left" w:pos="567"/>
              </w:tabs>
              <w:rPr>
                <w:b/>
                <w:noProof w:val="0"/>
              </w:rPr>
            </w:pPr>
          </w:p>
          <w:p w14:paraId="728B25E2" w14:textId="77777777" w:rsidR="0069182D" w:rsidRPr="0069182D" w:rsidRDefault="0069182D" w:rsidP="0069182D">
            <w:pPr>
              <w:tabs>
                <w:tab w:val="left" w:pos="567"/>
              </w:tabs>
              <w:rPr>
                <w:b/>
                <w:noProof w:val="0"/>
              </w:rPr>
            </w:pPr>
            <w:r w:rsidRPr="0069182D">
              <w:rPr>
                <w:b/>
                <w:noProof w:val="0"/>
              </w:rPr>
              <w:t>Nr.</w:t>
            </w:r>
          </w:p>
          <w:p w14:paraId="5F3939B9" w14:textId="77777777" w:rsidR="0069182D" w:rsidRPr="0069182D" w:rsidRDefault="0069182D" w:rsidP="0069182D">
            <w:pPr>
              <w:tabs>
                <w:tab w:val="left" w:pos="567"/>
              </w:tabs>
              <w:rPr>
                <w:b/>
                <w:noProof w:val="0"/>
              </w:rPr>
            </w:pPr>
            <w:r w:rsidRPr="0069182D">
              <w:rPr>
                <w:b/>
                <w:noProof w:val="0"/>
              </w:rPr>
              <w:t>d/o</w:t>
            </w:r>
          </w:p>
        </w:tc>
        <w:tc>
          <w:tcPr>
            <w:tcW w:w="6096" w:type="dxa"/>
            <w:vMerge w:val="restart"/>
          </w:tcPr>
          <w:p w14:paraId="31685A54" w14:textId="77777777" w:rsidR="0069182D" w:rsidRPr="0069182D" w:rsidRDefault="0069182D" w:rsidP="0069182D">
            <w:pPr>
              <w:tabs>
                <w:tab w:val="left" w:pos="567"/>
              </w:tabs>
              <w:jc w:val="center"/>
              <w:rPr>
                <w:b/>
                <w:noProof w:val="0"/>
              </w:rPr>
            </w:pPr>
          </w:p>
          <w:p w14:paraId="0B5E267B" w14:textId="77777777" w:rsidR="0069182D" w:rsidRPr="0069182D" w:rsidRDefault="0069182D" w:rsidP="0069182D">
            <w:pPr>
              <w:tabs>
                <w:tab w:val="left" w:pos="567"/>
              </w:tabs>
              <w:jc w:val="center"/>
              <w:rPr>
                <w:b/>
                <w:noProof w:val="0"/>
              </w:rPr>
            </w:pPr>
            <w:r w:rsidRPr="0069182D">
              <w:rPr>
                <w:b/>
                <w:noProof w:val="0"/>
              </w:rPr>
              <w:t>Grupa de obiecte/denumirea obiectului</w:t>
            </w:r>
          </w:p>
        </w:tc>
        <w:tc>
          <w:tcPr>
            <w:tcW w:w="2864" w:type="dxa"/>
            <w:gridSpan w:val="3"/>
          </w:tcPr>
          <w:p w14:paraId="35F6E79E" w14:textId="77777777" w:rsidR="0069182D" w:rsidRPr="0069182D" w:rsidRDefault="0069182D" w:rsidP="0069182D">
            <w:pPr>
              <w:spacing w:after="160" w:line="259" w:lineRule="auto"/>
              <w:jc w:val="center"/>
            </w:pPr>
            <w:r w:rsidRPr="0069182D">
              <w:rPr>
                <w:b/>
              </w:rPr>
              <w:t>2026</w:t>
            </w:r>
          </w:p>
        </w:tc>
      </w:tr>
      <w:tr w:rsidR="0069182D" w:rsidRPr="0069182D" w14:paraId="12AA9BA1" w14:textId="77777777" w:rsidTr="00ED4C2E">
        <w:trPr>
          <w:cantSplit/>
          <w:trHeight w:val="240"/>
        </w:trPr>
        <w:tc>
          <w:tcPr>
            <w:tcW w:w="567" w:type="dxa"/>
            <w:vMerge/>
          </w:tcPr>
          <w:p w14:paraId="64413A87" w14:textId="77777777" w:rsidR="0069182D" w:rsidRPr="0069182D" w:rsidRDefault="0069182D" w:rsidP="0069182D">
            <w:pPr>
              <w:tabs>
                <w:tab w:val="left" w:pos="567"/>
              </w:tabs>
              <w:rPr>
                <w:b/>
                <w:noProof w:val="0"/>
              </w:rPr>
            </w:pPr>
          </w:p>
        </w:tc>
        <w:tc>
          <w:tcPr>
            <w:tcW w:w="6096" w:type="dxa"/>
            <w:vMerge/>
          </w:tcPr>
          <w:p w14:paraId="356F3D49" w14:textId="77777777" w:rsidR="0069182D" w:rsidRPr="0069182D" w:rsidRDefault="0069182D" w:rsidP="0069182D">
            <w:pPr>
              <w:tabs>
                <w:tab w:val="left" w:pos="567"/>
              </w:tabs>
              <w:rPr>
                <w:b/>
                <w:noProof w:val="0"/>
              </w:rPr>
            </w:pPr>
          </w:p>
        </w:tc>
        <w:tc>
          <w:tcPr>
            <w:tcW w:w="2864" w:type="dxa"/>
            <w:gridSpan w:val="3"/>
          </w:tcPr>
          <w:p w14:paraId="078EF71C" w14:textId="77777777" w:rsidR="0069182D" w:rsidRPr="0069182D" w:rsidRDefault="0069182D" w:rsidP="0069182D">
            <w:pPr>
              <w:spacing w:after="160" w:line="259" w:lineRule="auto"/>
              <w:jc w:val="center"/>
            </w:pPr>
            <w:r w:rsidRPr="0069182D">
              <w:rPr>
                <w:b/>
              </w:rPr>
              <w:t>Luna</w:t>
            </w:r>
          </w:p>
        </w:tc>
      </w:tr>
      <w:tr w:rsidR="0069182D" w:rsidRPr="0069182D" w14:paraId="28D34E1C" w14:textId="77777777" w:rsidTr="00ED4C2E">
        <w:trPr>
          <w:cantSplit/>
          <w:trHeight w:val="120"/>
        </w:trPr>
        <w:tc>
          <w:tcPr>
            <w:tcW w:w="567" w:type="dxa"/>
            <w:vMerge/>
          </w:tcPr>
          <w:p w14:paraId="36213AA4" w14:textId="77777777" w:rsidR="0069182D" w:rsidRPr="0069182D" w:rsidRDefault="0069182D" w:rsidP="0069182D">
            <w:pPr>
              <w:tabs>
                <w:tab w:val="left" w:pos="567"/>
              </w:tabs>
              <w:rPr>
                <w:b/>
                <w:noProof w:val="0"/>
              </w:rPr>
            </w:pPr>
          </w:p>
        </w:tc>
        <w:tc>
          <w:tcPr>
            <w:tcW w:w="6096" w:type="dxa"/>
            <w:vMerge/>
          </w:tcPr>
          <w:p w14:paraId="33D38689" w14:textId="77777777" w:rsidR="0069182D" w:rsidRPr="0069182D" w:rsidRDefault="0069182D" w:rsidP="0069182D">
            <w:pPr>
              <w:tabs>
                <w:tab w:val="left" w:pos="567"/>
              </w:tabs>
              <w:rPr>
                <w:b/>
                <w:noProof w:val="0"/>
              </w:rPr>
            </w:pPr>
          </w:p>
        </w:tc>
        <w:tc>
          <w:tcPr>
            <w:tcW w:w="992" w:type="dxa"/>
          </w:tcPr>
          <w:p w14:paraId="54DD1142" w14:textId="77777777" w:rsidR="0069182D" w:rsidRPr="0069182D" w:rsidRDefault="0069182D" w:rsidP="0069182D">
            <w:pPr>
              <w:tabs>
                <w:tab w:val="left" w:pos="567"/>
              </w:tabs>
              <w:jc w:val="center"/>
              <w:rPr>
                <w:b/>
                <w:noProof w:val="0"/>
              </w:rPr>
            </w:pPr>
            <w:r w:rsidRPr="0069182D">
              <w:rPr>
                <w:b/>
                <w:noProof w:val="0"/>
              </w:rPr>
              <w:t>1</w:t>
            </w:r>
          </w:p>
        </w:tc>
        <w:tc>
          <w:tcPr>
            <w:tcW w:w="992" w:type="dxa"/>
          </w:tcPr>
          <w:p w14:paraId="3FEBE280" w14:textId="77777777" w:rsidR="0069182D" w:rsidRPr="0069182D" w:rsidRDefault="0069182D" w:rsidP="0069182D">
            <w:pPr>
              <w:tabs>
                <w:tab w:val="left" w:pos="567"/>
              </w:tabs>
              <w:jc w:val="center"/>
              <w:rPr>
                <w:b/>
                <w:noProof w:val="0"/>
              </w:rPr>
            </w:pPr>
            <w:r w:rsidRPr="0069182D">
              <w:rPr>
                <w:b/>
                <w:noProof w:val="0"/>
              </w:rPr>
              <w:t>2</w:t>
            </w:r>
          </w:p>
        </w:tc>
        <w:tc>
          <w:tcPr>
            <w:tcW w:w="880" w:type="dxa"/>
            <w:tcBorders>
              <w:bottom w:val="single" w:sz="4" w:space="0" w:color="auto"/>
            </w:tcBorders>
            <w:shd w:val="clear" w:color="auto" w:fill="auto"/>
          </w:tcPr>
          <w:p w14:paraId="575D13F4" w14:textId="77777777" w:rsidR="0069182D" w:rsidRPr="0069182D" w:rsidRDefault="0069182D" w:rsidP="0069182D">
            <w:pPr>
              <w:spacing w:after="160" w:line="259" w:lineRule="auto"/>
              <w:jc w:val="center"/>
            </w:pPr>
            <w:r w:rsidRPr="0069182D">
              <w:rPr>
                <w:b/>
              </w:rPr>
              <w:t>3</w:t>
            </w:r>
          </w:p>
        </w:tc>
      </w:tr>
      <w:tr w:rsidR="0069182D" w:rsidRPr="0069182D" w14:paraId="10EB264F" w14:textId="77777777" w:rsidTr="00ED4C2E">
        <w:trPr>
          <w:cantSplit/>
          <w:trHeight w:val="120"/>
        </w:trPr>
        <w:tc>
          <w:tcPr>
            <w:tcW w:w="567" w:type="dxa"/>
          </w:tcPr>
          <w:p w14:paraId="4D68532D" w14:textId="77777777" w:rsidR="0069182D" w:rsidRPr="0069182D" w:rsidRDefault="0069182D" w:rsidP="0069182D">
            <w:pPr>
              <w:tabs>
                <w:tab w:val="left" w:pos="567"/>
              </w:tabs>
              <w:jc w:val="center"/>
              <w:rPr>
                <w:noProof w:val="0"/>
              </w:rPr>
            </w:pPr>
            <w:r w:rsidRPr="0069182D">
              <w:rPr>
                <w:noProof w:val="0"/>
              </w:rPr>
              <w:t>1</w:t>
            </w:r>
          </w:p>
        </w:tc>
        <w:tc>
          <w:tcPr>
            <w:tcW w:w="6096" w:type="dxa"/>
          </w:tcPr>
          <w:p w14:paraId="364BB85E" w14:textId="77777777" w:rsidR="0069182D" w:rsidRPr="0069182D" w:rsidRDefault="0069182D" w:rsidP="0069182D">
            <w:pPr>
              <w:tabs>
                <w:tab w:val="left" w:pos="567"/>
              </w:tabs>
              <w:rPr>
                <w:b/>
                <w:noProof w:val="0"/>
              </w:rPr>
            </w:pPr>
            <w:proofErr w:type="spellStart"/>
            <w:r w:rsidRPr="0069182D">
              <w:rPr>
                <w:rFonts w:ascii="Baltica RR" w:hAnsi="Baltica RR"/>
                <w:noProof w:val="0"/>
                <w:lang w:val="en-US"/>
              </w:rPr>
              <w:t>Lucrări</w:t>
            </w:r>
            <w:proofErr w:type="spellEnd"/>
            <w:r w:rsidRPr="0069182D">
              <w:rPr>
                <w:rFonts w:ascii="Baltica RR" w:hAnsi="Baltica RR"/>
                <w:noProof w:val="0"/>
                <w:lang w:val="en-US"/>
              </w:rPr>
              <w:t xml:space="preserve"> de </w:t>
            </w:r>
            <w:proofErr w:type="spellStart"/>
            <w:r w:rsidRPr="0069182D">
              <w:rPr>
                <w:noProof w:val="0"/>
                <w:lang w:val="en-US"/>
              </w:rPr>
              <w:t>repara</w:t>
            </w:r>
            <w:proofErr w:type="spellEnd"/>
            <w:r w:rsidRPr="0069182D">
              <w:rPr>
                <w:noProof w:val="0"/>
              </w:rPr>
              <w:t xml:space="preserve">ții </w:t>
            </w:r>
            <w:proofErr w:type="gramStart"/>
            <w:r w:rsidRPr="0069182D">
              <w:rPr>
                <w:noProof w:val="0"/>
              </w:rPr>
              <w:t>a</w:t>
            </w:r>
            <w:proofErr w:type="gramEnd"/>
            <w:r w:rsidRPr="0069182D">
              <w:rPr>
                <w:noProof w:val="0"/>
              </w:rPr>
              <w:t xml:space="preserve"> acoperișului</w:t>
            </w:r>
            <w:r w:rsidRPr="0069182D">
              <w:rPr>
                <w:rFonts w:ascii="Baltica RR" w:hAnsi="Baltica RR"/>
                <w:noProof w:val="0"/>
                <w:lang w:val="en-US"/>
              </w:rPr>
              <w:t>.</w:t>
            </w:r>
          </w:p>
        </w:tc>
        <w:tc>
          <w:tcPr>
            <w:tcW w:w="992" w:type="dxa"/>
          </w:tcPr>
          <w:p w14:paraId="11ECD1E2" w14:textId="77777777" w:rsidR="0069182D" w:rsidRPr="0069182D" w:rsidRDefault="0069182D" w:rsidP="0069182D">
            <w:pPr>
              <w:tabs>
                <w:tab w:val="left" w:pos="567"/>
              </w:tabs>
              <w:jc w:val="center"/>
              <w:rPr>
                <w:b/>
                <w:noProof w:val="0"/>
              </w:rPr>
            </w:pPr>
          </w:p>
        </w:tc>
        <w:tc>
          <w:tcPr>
            <w:tcW w:w="992" w:type="dxa"/>
          </w:tcPr>
          <w:p w14:paraId="453C7583" w14:textId="77777777" w:rsidR="0069182D" w:rsidRPr="0069182D" w:rsidRDefault="0069182D" w:rsidP="0069182D">
            <w:pPr>
              <w:tabs>
                <w:tab w:val="left" w:pos="567"/>
              </w:tabs>
              <w:jc w:val="center"/>
              <w:rPr>
                <w:b/>
                <w:noProof w:val="0"/>
              </w:rPr>
            </w:pPr>
          </w:p>
        </w:tc>
        <w:tc>
          <w:tcPr>
            <w:tcW w:w="880" w:type="dxa"/>
            <w:tcBorders>
              <w:bottom w:val="single" w:sz="4" w:space="0" w:color="auto"/>
            </w:tcBorders>
            <w:shd w:val="clear" w:color="auto" w:fill="auto"/>
          </w:tcPr>
          <w:p w14:paraId="3B74F516" w14:textId="77777777" w:rsidR="0069182D" w:rsidRPr="0069182D" w:rsidRDefault="0069182D" w:rsidP="0069182D">
            <w:pPr>
              <w:spacing w:after="160" w:line="259" w:lineRule="auto"/>
              <w:jc w:val="center"/>
              <w:rPr>
                <w:b/>
              </w:rPr>
            </w:pPr>
          </w:p>
        </w:tc>
      </w:tr>
      <w:tr w:rsidR="0069182D" w:rsidRPr="0069182D" w14:paraId="6D6EA1F6" w14:textId="77777777" w:rsidTr="00ED4C2E">
        <w:trPr>
          <w:cantSplit/>
          <w:trHeight w:val="285"/>
        </w:trPr>
        <w:tc>
          <w:tcPr>
            <w:tcW w:w="567" w:type="dxa"/>
          </w:tcPr>
          <w:p w14:paraId="28296BF5" w14:textId="77777777" w:rsidR="0069182D" w:rsidRPr="0069182D" w:rsidRDefault="0069182D" w:rsidP="0069182D">
            <w:pPr>
              <w:tabs>
                <w:tab w:val="left" w:pos="567"/>
              </w:tabs>
              <w:jc w:val="center"/>
              <w:rPr>
                <w:noProof w:val="0"/>
              </w:rPr>
            </w:pPr>
            <w:r w:rsidRPr="0069182D">
              <w:rPr>
                <w:noProof w:val="0"/>
              </w:rPr>
              <w:t>2</w:t>
            </w:r>
          </w:p>
        </w:tc>
        <w:tc>
          <w:tcPr>
            <w:tcW w:w="6096" w:type="dxa"/>
          </w:tcPr>
          <w:p w14:paraId="581F65E0" w14:textId="77777777" w:rsidR="0069182D" w:rsidRPr="0069182D" w:rsidRDefault="0069182D" w:rsidP="0069182D">
            <w:pPr>
              <w:tabs>
                <w:tab w:val="left" w:pos="567"/>
              </w:tabs>
              <w:rPr>
                <w:rFonts w:ascii="Baltica RR" w:hAnsi="Baltica RR"/>
                <w:noProof w:val="0"/>
                <w:lang w:val="en-US"/>
              </w:rPr>
            </w:pPr>
            <w:proofErr w:type="spellStart"/>
            <w:r w:rsidRPr="0069182D">
              <w:rPr>
                <w:rFonts w:ascii="Baltica RR" w:hAnsi="Baltica RR"/>
                <w:noProof w:val="0"/>
                <w:lang w:val="en-US"/>
              </w:rPr>
              <w:t>Lucrări</w:t>
            </w:r>
            <w:proofErr w:type="spellEnd"/>
            <w:r w:rsidRPr="0069182D">
              <w:rPr>
                <w:rFonts w:ascii="Baltica RR" w:hAnsi="Baltica RR"/>
                <w:noProof w:val="0"/>
                <w:lang w:val="en-US"/>
              </w:rPr>
              <w:t xml:space="preserve"> de </w:t>
            </w:r>
            <w:proofErr w:type="spellStart"/>
            <w:r w:rsidRPr="0069182D">
              <w:rPr>
                <w:noProof w:val="0"/>
                <w:lang w:val="en-US"/>
              </w:rPr>
              <w:t>repara</w:t>
            </w:r>
            <w:proofErr w:type="spellEnd"/>
            <w:r w:rsidRPr="0069182D">
              <w:rPr>
                <w:noProof w:val="0"/>
              </w:rPr>
              <w:t xml:space="preserve">ții și </w:t>
            </w:r>
            <w:proofErr w:type="spellStart"/>
            <w:r w:rsidRPr="0069182D">
              <w:rPr>
                <w:noProof w:val="0"/>
                <w:lang w:val="en-US"/>
              </w:rPr>
              <w:t>finisare</w:t>
            </w:r>
            <w:proofErr w:type="spellEnd"/>
            <w:r w:rsidRPr="0069182D">
              <w:rPr>
                <w:rFonts w:ascii="Baltica RR" w:hAnsi="Baltica RR"/>
                <w:noProof w:val="0"/>
                <w:lang w:val="en-US"/>
              </w:rPr>
              <w:t xml:space="preserve"> a </w:t>
            </w:r>
            <w:proofErr w:type="spellStart"/>
            <w:r w:rsidRPr="0069182D">
              <w:rPr>
                <w:rFonts w:ascii="Baltica RR" w:hAnsi="Baltica RR"/>
                <w:noProof w:val="0"/>
                <w:lang w:val="en-US"/>
              </w:rPr>
              <w:t>pereților</w:t>
            </w:r>
            <w:proofErr w:type="spellEnd"/>
            <w:r w:rsidRPr="0069182D">
              <w:rPr>
                <w:rFonts w:ascii="Baltica RR" w:hAnsi="Baltica RR"/>
                <w:noProof w:val="0"/>
                <w:lang w:val="en-US"/>
              </w:rPr>
              <w:t>.</w:t>
            </w:r>
          </w:p>
        </w:tc>
        <w:tc>
          <w:tcPr>
            <w:tcW w:w="992" w:type="dxa"/>
          </w:tcPr>
          <w:p w14:paraId="47943457" w14:textId="77777777" w:rsidR="0069182D" w:rsidRPr="0069182D" w:rsidRDefault="0069182D" w:rsidP="0069182D">
            <w:pPr>
              <w:tabs>
                <w:tab w:val="left" w:pos="567"/>
              </w:tabs>
              <w:jc w:val="center"/>
              <w:rPr>
                <w:noProof w:val="0"/>
              </w:rPr>
            </w:pPr>
          </w:p>
        </w:tc>
        <w:tc>
          <w:tcPr>
            <w:tcW w:w="992" w:type="dxa"/>
          </w:tcPr>
          <w:p w14:paraId="1BA8D203" w14:textId="77777777" w:rsidR="0069182D" w:rsidRPr="0069182D" w:rsidRDefault="0069182D" w:rsidP="0069182D">
            <w:pPr>
              <w:tabs>
                <w:tab w:val="left" w:pos="567"/>
              </w:tabs>
              <w:jc w:val="center"/>
              <w:rPr>
                <w:noProof w:val="0"/>
              </w:rPr>
            </w:pPr>
          </w:p>
        </w:tc>
        <w:tc>
          <w:tcPr>
            <w:tcW w:w="880" w:type="dxa"/>
            <w:tcBorders>
              <w:bottom w:val="single" w:sz="4" w:space="0" w:color="auto"/>
            </w:tcBorders>
            <w:shd w:val="clear" w:color="auto" w:fill="auto"/>
          </w:tcPr>
          <w:p w14:paraId="368D7FDA" w14:textId="77777777" w:rsidR="0069182D" w:rsidRPr="0069182D" w:rsidRDefault="0069182D" w:rsidP="0069182D">
            <w:pPr>
              <w:spacing w:after="160" w:line="259" w:lineRule="auto"/>
            </w:pPr>
          </w:p>
        </w:tc>
      </w:tr>
      <w:tr w:rsidR="0069182D" w:rsidRPr="0069182D" w14:paraId="51E5CBFB" w14:textId="77777777" w:rsidTr="00ED4C2E">
        <w:trPr>
          <w:cantSplit/>
          <w:trHeight w:val="180"/>
        </w:trPr>
        <w:tc>
          <w:tcPr>
            <w:tcW w:w="567" w:type="dxa"/>
          </w:tcPr>
          <w:p w14:paraId="48485D6B" w14:textId="77777777" w:rsidR="0069182D" w:rsidRPr="0069182D" w:rsidRDefault="0069182D" w:rsidP="0069182D">
            <w:pPr>
              <w:tabs>
                <w:tab w:val="left" w:pos="567"/>
              </w:tabs>
              <w:jc w:val="center"/>
              <w:rPr>
                <w:noProof w:val="0"/>
              </w:rPr>
            </w:pPr>
            <w:r w:rsidRPr="0069182D">
              <w:rPr>
                <w:noProof w:val="0"/>
              </w:rPr>
              <w:t>3</w:t>
            </w:r>
          </w:p>
        </w:tc>
        <w:tc>
          <w:tcPr>
            <w:tcW w:w="6096" w:type="dxa"/>
          </w:tcPr>
          <w:p w14:paraId="1B349FE0" w14:textId="77777777" w:rsidR="0069182D" w:rsidRPr="0069182D" w:rsidRDefault="0069182D" w:rsidP="0069182D">
            <w:pPr>
              <w:tabs>
                <w:tab w:val="left" w:pos="567"/>
              </w:tabs>
              <w:rPr>
                <w:rFonts w:ascii="Baltica RR" w:hAnsi="Baltica RR"/>
                <w:noProof w:val="0"/>
                <w:lang w:val="en-US"/>
              </w:rPr>
            </w:pPr>
            <w:proofErr w:type="spellStart"/>
            <w:r w:rsidRPr="0069182D">
              <w:rPr>
                <w:rFonts w:ascii="Baltica RR" w:hAnsi="Baltica RR"/>
                <w:noProof w:val="0"/>
                <w:lang w:val="en-US"/>
              </w:rPr>
              <w:t>Lucrări</w:t>
            </w:r>
            <w:proofErr w:type="spellEnd"/>
            <w:r w:rsidRPr="0069182D">
              <w:rPr>
                <w:rFonts w:ascii="Baltica RR" w:hAnsi="Baltica RR"/>
                <w:noProof w:val="0"/>
                <w:lang w:val="en-US"/>
              </w:rPr>
              <w:t xml:space="preserve"> de </w:t>
            </w:r>
            <w:proofErr w:type="spellStart"/>
            <w:r w:rsidRPr="0069182D">
              <w:rPr>
                <w:rFonts w:ascii="Baltica RR" w:hAnsi="Baltica RR"/>
                <w:noProof w:val="0"/>
                <w:lang w:val="en-US"/>
              </w:rPr>
              <w:t>casetare</w:t>
            </w:r>
            <w:proofErr w:type="spellEnd"/>
            <w:r w:rsidRPr="0069182D">
              <w:rPr>
                <w:rFonts w:ascii="Baltica RR" w:hAnsi="Baltica RR"/>
                <w:noProof w:val="0"/>
                <w:lang w:val="en-US"/>
              </w:rPr>
              <w:t xml:space="preserve">, </w:t>
            </w:r>
            <w:proofErr w:type="spellStart"/>
            <w:r w:rsidRPr="0069182D">
              <w:rPr>
                <w:noProof w:val="0"/>
                <w:lang w:val="en-US"/>
              </w:rPr>
              <w:t>repara</w:t>
            </w:r>
            <w:proofErr w:type="spellEnd"/>
            <w:r w:rsidRPr="0069182D">
              <w:rPr>
                <w:noProof w:val="0"/>
              </w:rPr>
              <w:t xml:space="preserve">ții și </w:t>
            </w:r>
            <w:proofErr w:type="spellStart"/>
            <w:r w:rsidRPr="0069182D">
              <w:rPr>
                <w:noProof w:val="0"/>
                <w:lang w:val="en-US"/>
              </w:rPr>
              <w:t>finisare</w:t>
            </w:r>
            <w:proofErr w:type="spellEnd"/>
            <w:r w:rsidRPr="0069182D">
              <w:rPr>
                <w:rFonts w:ascii="Baltica RR" w:hAnsi="Baltica RR"/>
                <w:noProof w:val="0"/>
                <w:lang w:val="en-US"/>
              </w:rPr>
              <w:t xml:space="preserve"> a </w:t>
            </w:r>
            <w:proofErr w:type="spellStart"/>
            <w:r w:rsidRPr="0069182D">
              <w:rPr>
                <w:rFonts w:ascii="Baltica RR" w:hAnsi="Baltica RR"/>
                <w:noProof w:val="0"/>
                <w:lang w:val="en-US"/>
              </w:rPr>
              <w:t>tavanelor</w:t>
            </w:r>
            <w:proofErr w:type="spellEnd"/>
            <w:r w:rsidRPr="0069182D">
              <w:rPr>
                <w:rFonts w:ascii="Baltica RR" w:hAnsi="Baltica RR"/>
                <w:noProof w:val="0"/>
                <w:lang w:val="en-US"/>
              </w:rPr>
              <w:t>.</w:t>
            </w:r>
          </w:p>
        </w:tc>
        <w:tc>
          <w:tcPr>
            <w:tcW w:w="992" w:type="dxa"/>
          </w:tcPr>
          <w:p w14:paraId="4CE60B39" w14:textId="77777777" w:rsidR="0069182D" w:rsidRPr="0069182D" w:rsidRDefault="0069182D" w:rsidP="0069182D">
            <w:pPr>
              <w:tabs>
                <w:tab w:val="left" w:pos="567"/>
              </w:tabs>
              <w:jc w:val="center"/>
              <w:rPr>
                <w:noProof w:val="0"/>
              </w:rPr>
            </w:pPr>
          </w:p>
        </w:tc>
        <w:tc>
          <w:tcPr>
            <w:tcW w:w="992" w:type="dxa"/>
          </w:tcPr>
          <w:p w14:paraId="3049620C" w14:textId="77777777" w:rsidR="0069182D" w:rsidRPr="0069182D" w:rsidRDefault="0069182D" w:rsidP="0069182D">
            <w:pPr>
              <w:tabs>
                <w:tab w:val="left" w:pos="567"/>
              </w:tabs>
              <w:jc w:val="center"/>
              <w:rPr>
                <w:noProof w:val="0"/>
              </w:rPr>
            </w:pPr>
          </w:p>
        </w:tc>
        <w:tc>
          <w:tcPr>
            <w:tcW w:w="880" w:type="dxa"/>
            <w:tcBorders>
              <w:bottom w:val="single" w:sz="4" w:space="0" w:color="auto"/>
            </w:tcBorders>
            <w:shd w:val="clear" w:color="auto" w:fill="auto"/>
          </w:tcPr>
          <w:p w14:paraId="0A43461F" w14:textId="77777777" w:rsidR="0069182D" w:rsidRPr="0069182D" w:rsidRDefault="0069182D" w:rsidP="0069182D">
            <w:pPr>
              <w:spacing w:after="160" w:line="259" w:lineRule="auto"/>
            </w:pPr>
          </w:p>
        </w:tc>
      </w:tr>
      <w:tr w:rsidR="0069182D" w:rsidRPr="0069182D" w14:paraId="63E6DBB7" w14:textId="77777777" w:rsidTr="00ED4C2E">
        <w:trPr>
          <w:cantSplit/>
          <w:trHeight w:val="180"/>
        </w:trPr>
        <w:tc>
          <w:tcPr>
            <w:tcW w:w="567" w:type="dxa"/>
          </w:tcPr>
          <w:p w14:paraId="77CF4947" w14:textId="77777777" w:rsidR="0069182D" w:rsidRPr="0069182D" w:rsidRDefault="0069182D" w:rsidP="0069182D">
            <w:pPr>
              <w:tabs>
                <w:tab w:val="left" w:pos="567"/>
              </w:tabs>
              <w:jc w:val="center"/>
              <w:rPr>
                <w:noProof w:val="0"/>
              </w:rPr>
            </w:pPr>
            <w:r w:rsidRPr="0069182D">
              <w:rPr>
                <w:noProof w:val="0"/>
              </w:rPr>
              <w:t>4</w:t>
            </w:r>
          </w:p>
        </w:tc>
        <w:tc>
          <w:tcPr>
            <w:tcW w:w="6096" w:type="dxa"/>
          </w:tcPr>
          <w:p w14:paraId="663B149D" w14:textId="77777777" w:rsidR="0069182D" w:rsidRPr="0069182D" w:rsidRDefault="0069182D" w:rsidP="0069182D">
            <w:pPr>
              <w:tabs>
                <w:tab w:val="left" w:pos="567"/>
              </w:tabs>
              <w:rPr>
                <w:rFonts w:ascii="Baltica RR" w:hAnsi="Baltica RR"/>
                <w:noProof w:val="0"/>
                <w:lang w:val="en-US"/>
              </w:rPr>
            </w:pPr>
            <w:proofErr w:type="spellStart"/>
            <w:r w:rsidRPr="0069182D">
              <w:rPr>
                <w:rFonts w:ascii="Baltica RR" w:hAnsi="Baltica RR"/>
                <w:noProof w:val="0"/>
                <w:lang w:val="en-US"/>
              </w:rPr>
              <w:t>Lucrări</w:t>
            </w:r>
            <w:proofErr w:type="spellEnd"/>
            <w:r w:rsidRPr="0069182D">
              <w:rPr>
                <w:rFonts w:ascii="Baltica RR" w:hAnsi="Baltica RR"/>
                <w:noProof w:val="0"/>
                <w:lang w:val="en-US"/>
              </w:rPr>
              <w:t xml:space="preserve"> de </w:t>
            </w:r>
            <w:proofErr w:type="spellStart"/>
            <w:r w:rsidRPr="0069182D">
              <w:rPr>
                <w:rFonts w:ascii="Baltica RR" w:hAnsi="Baltica RR"/>
                <w:noProof w:val="0"/>
                <w:lang w:val="en-US"/>
              </w:rPr>
              <w:t>demontare</w:t>
            </w:r>
            <w:proofErr w:type="spellEnd"/>
            <w:r w:rsidRPr="0069182D">
              <w:rPr>
                <w:rFonts w:ascii="Baltica RR" w:hAnsi="Baltica RR"/>
                <w:noProof w:val="0"/>
                <w:lang w:val="en-US"/>
              </w:rPr>
              <w:t xml:space="preserve"> </w:t>
            </w:r>
            <w:proofErr w:type="spellStart"/>
            <w:r w:rsidRPr="0069182D">
              <w:rPr>
                <w:rFonts w:ascii="Baltica RR" w:hAnsi="Baltica RR"/>
                <w:noProof w:val="0"/>
                <w:lang w:val="en-US"/>
              </w:rPr>
              <w:t>și</w:t>
            </w:r>
            <w:proofErr w:type="spellEnd"/>
            <w:r w:rsidRPr="0069182D">
              <w:rPr>
                <w:rFonts w:ascii="Baltica RR" w:hAnsi="Baltica RR"/>
                <w:noProof w:val="0"/>
                <w:lang w:val="en-US"/>
              </w:rPr>
              <w:t xml:space="preserve"> </w:t>
            </w:r>
            <w:proofErr w:type="spellStart"/>
            <w:r w:rsidRPr="0069182D">
              <w:rPr>
                <w:rFonts w:ascii="Baltica RR" w:hAnsi="Baltica RR"/>
                <w:noProof w:val="0"/>
                <w:lang w:val="en-US"/>
              </w:rPr>
              <w:t>montare</w:t>
            </w:r>
            <w:proofErr w:type="spellEnd"/>
            <w:r w:rsidRPr="0069182D">
              <w:rPr>
                <w:rFonts w:ascii="Baltica RR" w:hAnsi="Baltica RR"/>
                <w:noProof w:val="0"/>
                <w:lang w:val="en-US"/>
              </w:rPr>
              <w:t xml:space="preserve"> a </w:t>
            </w:r>
            <w:proofErr w:type="spellStart"/>
            <w:r w:rsidRPr="0069182D">
              <w:rPr>
                <w:rFonts w:ascii="Baltica RR" w:hAnsi="Baltica RR"/>
                <w:noProof w:val="0"/>
                <w:lang w:val="en-US"/>
              </w:rPr>
              <w:t>corpurilor</w:t>
            </w:r>
            <w:proofErr w:type="spellEnd"/>
            <w:r w:rsidRPr="0069182D">
              <w:rPr>
                <w:rFonts w:ascii="Baltica RR" w:hAnsi="Baltica RR"/>
                <w:noProof w:val="0"/>
                <w:lang w:val="en-US"/>
              </w:rPr>
              <w:t xml:space="preserve"> de </w:t>
            </w:r>
            <w:proofErr w:type="spellStart"/>
            <w:r w:rsidRPr="0069182D">
              <w:rPr>
                <w:rFonts w:ascii="Baltica RR" w:hAnsi="Baltica RR"/>
                <w:noProof w:val="0"/>
                <w:lang w:val="en-US"/>
              </w:rPr>
              <w:t>iluminat</w:t>
            </w:r>
            <w:proofErr w:type="spellEnd"/>
            <w:r w:rsidRPr="0069182D">
              <w:rPr>
                <w:rFonts w:ascii="Baltica RR" w:hAnsi="Baltica RR"/>
                <w:noProof w:val="0"/>
                <w:lang w:val="en-US"/>
              </w:rPr>
              <w:t>.</w:t>
            </w:r>
          </w:p>
        </w:tc>
        <w:tc>
          <w:tcPr>
            <w:tcW w:w="992" w:type="dxa"/>
          </w:tcPr>
          <w:p w14:paraId="0392B390" w14:textId="77777777" w:rsidR="0069182D" w:rsidRPr="0069182D" w:rsidRDefault="0069182D" w:rsidP="0069182D">
            <w:pPr>
              <w:tabs>
                <w:tab w:val="left" w:pos="567"/>
              </w:tabs>
              <w:jc w:val="center"/>
              <w:rPr>
                <w:noProof w:val="0"/>
              </w:rPr>
            </w:pPr>
          </w:p>
        </w:tc>
        <w:tc>
          <w:tcPr>
            <w:tcW w:w="992" w:type="dxa"/>
          </w:tcPr>
          <w:p w14:paraId="2DFF5DB3" w14:textId="77777777" w:rsidR="0069182D" w:rsidRPr="0069182D" w:rsidRDefault="0069182D" w:rsidP="0069182D">
            <w:pPr>
              <w:tabs>
                <w:tab w:val="left" w:pos="567"/>
              </w:tabs>
              <w:jc w:val="center"/>
              <w:rPr>
                <w:noProof w:val="0"/>
              </w:rPr>
            </w:pPr>
          </w:p>
        </w:tc>
        <w:tc>
          <w:tcPr>
            <w:tcW w:w="880" w:type="dxa"/>
            <w:tcBorders>
              <w:bottom w:val="single" w:sz="4" w:space="0" w:color="auto"/>
            </w:tcBorders>
            <w:shd w:val="clear" w:color="auto" w:fill="auto"/>
          </w:tcPr>
          <w:p w14:paraId="38BA7352" w14:textId="77777777" w:rsidR="0069182D" w:rsidRPr="0069182D" w:rsidRDefault="0069182D" w:rsidP="0069182D">
            <w:pPr>
              <w:spacing w:after="160" w:line="259" w:lineRule="auto"/>
            </w:pPr>
          </w:p>
        </w:tc>
      </w:tr>
      <w:tr w:rsidR="0069182D" w:rsidRPr="0069182D" w14:paraId="1086633C" w14:textId="77777777" w:rsidTr="00ED4C2E">
        <w:trPr>
          <w:cantSplit/>
          <w:trHeight w:val="180"/>
        </w:trPr>
        <w:tc>
          <w:tcPr>
            <w:tcW w:w="567" w:type="dxa"/>
          </w:tcPr>
          <w:p w14:paraId="2A87EDE6" w14:textId="77777777" w:rsidR="0069182D" w:rsidRPr="0069182D" w:rsidRDefault="0069182D" w:rsidP="0069182D">
            <w:pPr>
              <w:tabs>
                <w:tab w:val="left" w:pos="567"/>
              </w:tabs>
              <w:jc w:val="center"/>
              <w:rPr>
                <w:noProof w:val="0"/>
              </w:rPr>
            </w:pPr>
            <w:r w:rsidRPr="0069182D">
              <w:rPr>
                <w:noProof w:val="0"/>
              </w:rPr>
              <w:t>5</w:t>
            </w:r>
          </w:p>
        </w:tc>
        <w:tc>
          <w:tcPr>
            <w:tcW w:w="6096" w:type="dxa"/>
          </w:tcPr>
          <w:p w14:paraId="3BBE520B" w14:textId="77777777" w:rsidR="0069182D" w:rsidRPr="0069182D" w:rsidRDefault="0069182D" w:rsidP="0069182D">
            <w:pPr>
              <w:tabs>
                <w:tab w:val="left" w:pos="567"/>
              </w:tabs>
              <w:rPr>
                <w:rFonts w:ascii="Baltica RR" w:hAnsi="Baltica RR"/>
                <w:noProof w:val="0"/>
                <w:lang w:val="en-US"/>
              </w:rPr>
            </w:pPr>
            <w:proofErr w:type="spellStart"/>
            <w:r w:rsidRPr="0069182D">
              <w:rPr>
                <w:rFonts w:ascii="Baltica RR" w:hAnsi="Baltica RR"/>
                <w:noProof w:val="0"/>
                <w:lang w:val="en-US"/>
              </w:rPr>
              <w:t>Lucrări</w:t>
            </w:r>
            <w:proofErr w:type="spellEnd"/>
            <w:r w:rsidRPr="0069182D">
              <w:rPr>
                <w:rFonts w:ascii="Baltica RR" w:hAnsi="Baltica RR"/>
                <w:noProof w:val="0"/>
                <w:lang w:val="en-US"/>
              </w:rPr>
              <w:t xml:space="preserve"> de </w:t>
            </w:r>
            <w:proofErr w:type="spellStart"/>
            <w:r w:rsidRPr="0069182D">
              <w:rPr>
                <w:rFonts w:ascii="Baltica RR" w:hAnsi="Baltica RR"/>
                <w:noProof w:val="0"/>
                <w:lang w:val="en-US"/>
              </w:rPr>
              <w:t>demontare</w:t>
            </w:r>
            <w:proofErr w:type="spellEnd"/>
            <w:r w:rsidRPr="0069182D">
              <w:rPr>
                <w:rFonts w:ascii="Baltica RR" w:hAnsi="Baltica RR"/>
                <w:noProof w:val="0"/>
                <w:lang w:val="en-US"/>
              </w:rPr>
              <w:t xml:space="preserve"> </w:t>
            </w:r>
            <w:proofErr w:type="spellStart"/>
            <w:r w:rsidRPr="0069182D">
              <w:rPr>
                <w:rFonts w:ascii="Baltica RR" w:hAnsi="Baltica RR"/>
                <w:noProof w:val="0"/>
                <w:lang w:val="en-US"/>
              </w:rPr>
              <w:t>și</w:t>
            </w:r>
            <w:proofErr w:type="spellEnd"/>
            <w:r w:rsidRPr="0069182D">
              <w:rPr>
                <w:rFonts w:ascii="Baltica RR" w:hAnsi="Baltica RR"/>
                <w:noProof w:val="0"/>
                <w:lang w:val="en-US"/>
              </w:rPr>
              <w:t xml:space="preserve"> </w:t>
            </w:r>
            <w:proofErr w:type="spellStart"/>
            <w:r w:rsidRPr="0069182D">
              <w:rPr>
                <w:rFonts w:ascii="Baltica RR" w:hAnsi="Baltica RR"/>
                <w:noProof w:val="0"/>
                <w:lang w:val="en-US"/>
              </w:rPr>
              <w:t>aplicare</w:t>
            </w:r>
            <w:proofErr w:type="spellEnd"/>
            <w:r w:rsidRPr="0069182D">
              <w:rPr>
                <w:rFonts w:ascii="Baltica RR" w:hAnsi="Baltica RR"/>
                <w:noProof w:val="0"/>
                <w:lang w:val="en-US"/>
              </w:rPr>
              <w:t xml:space="preserve"> a </w:t>
            </w:r>
            <w:proofErr w:type="spellStart"/>
            <w:r w:rsidRPr="0069182D">
              <w:rPr>
                <w:rFonts w:ascii="Baltica RR" w:hAnsi="Baltica RR"/>
                <w:noProof w:val="0"/>
                <w:lang w:val="en-US"/>
              </w:rPr>
              <w:t>pavajului</w:t>
            </w:r>
            <w:proofErr w:type="spellEnd"/>
            <w:r w:rsidRPr="0069182D">
              <w:rPr>
                <w:rFonts w:ascii="Baltica RR" w:hAnsi="Baltica RR"/>
                <w:noProof w:val="0"/>
                <w:lang w:val="en-US"/>
              </w:rPr>
              <w:t>.</w:t>
            </w:r>
          </w:p>
        </w:tc>
        <w:tc>
          <w:tcPr>
            <w:tcW w:w="992" w:type="dxa"/>
          </w:tcPr>
          <w:p w14:paraId="0F5E4066" w14:textId="77777777" w:rsidR="0069182D" w:rsidRPr="0069182D" w:rsidRDefault="0069182D" w:rsidP="0069182D">
            <w:pPr>
              <w:tabs>
                <w:tab w:val="left" w:pos="567"/>
              </w:tabs>
              <w:jc w:val="center"/>
              <w:rPr>
                <w:noProof w:val="0"/>
              </w:rPr>
            </w:pPr>
          </w:p>
        </w:tc>
        <w:tc>
          <w:tcPr>
            <w:tcW w:w="992" w:type="dxa"/>
          </w:tcPr>
          <w:p w14:paraId="2DD938B6" w14:textId="77777777" w:rsidR="0069182D" w:rsidRPr="0069182D" w:rsidRDefault="0069182D" w:rsidP="0069182D">
            <w:pPr>
              <w:tabs>
                <w:tab w:val="left" w:pos="567"/>
              </w:tabs>
              <w:jc w:val="center"/>
              <w:rPr>
                <w:noProof w:val="0"/>
              </w:rPr>
            </w:pPr>
          </w:p>
        </w:tc>
        <w:tc>
          <w:tcPr>
            <w:tcW w:w="880" w:type="dxa"/>
            <w:tcBorders>
              <w:bottom w:val="single" w:sz="4" w:space="0" w:color="auto"/>
            </w:tcBorders>
            <w:shd w:val="clear" w:color="auto" w:fill="auto"/>
          </w:tcPr>
          <w:p w14:paraId="016165AE" w14:textId="77777777" w:rsidR="0069182D" w:rsidRPr="0069182D" w:rsidRDefault="0069182D" w:rsidP="0069182D">
            <w:pPr>
              <w:spacing w:after="160" w:line="259" w:lineRule="auto"/>
            </w:pPr>
          </w:p>
        </w:tc>
      </w:tr>
      <w:tr w:rsidR="0069182D" w:rsidRPr="0069182D" w14:paraId="6817265A" w14:textId="77777777" w:rsidTr="00ED4C2E">
        <w:trPr>
          <w:cantSplit/>
          <w:trHeight w:val="180"/>
        </w:trPr>
        <w:tc>
          <w:tcPr>
            <w:tcW w:w="567" w:type="dxa"/>
          </w:tcPr>
          <w:p w14:paraId="0E99AFEB" w14:textId="77777777" w:rsidR="0069182D" w:rsidRPr="0069182D" w:rsidRDefault="0069182D" w:rsidP="0069182D">
            <w:pPr>
              <w:tabs>
                <w:tab w:val="left" w:pos="567"/>
              </w:tabs>
              <w:jc w:val="center"/>
              <w:rPr>
                <w:noProof w:val="0"/>
              </w:rPr>
            </w:pPr>
            <w:r w:rsidRPr="0069182D">
              <w:rPr>
                <w:noProof w:val="0"/>
              </w:rPr>
              <w:t>6</w:t>
            </w:r>
          </w:p>
        </w:tc>
        <w:tc>
          <w:tcPr>
            <w:tcW w:w="6096" w:type="dxa"/>
          </w:tcPr>
          <w:p w14:paraId="38FE956A" w14:textId="77777777" w:rsidR="0069182D" w:rsidRPr="0069182D" w:rsidRDefault="0069182D" w:rsidP="0069182D">
            <w:pPr>
              <w:tabs>
                <w:tab w:val="left" w:pos="567"/>
              </w:tabs>
              <w:rPr>
                <w:rFonts w:ascii="Baltica RR" w:hAnsi="Baltica RR"/>
                <w:noProof w:val="0"/>
                <w:lang w:val="en-US"/>
              </w:rPr>
            </w:pPr>
            <w:proofErr w:type="spellStart"/>
            <w:r w:rsidRPr="0069182D">
              <w:rPr>
                <w:rFonts w:ascii="Baltica RR" w:hAnsi="Baltica RR"/>
                <w:noProof w:val="0"/>
                <w:lang w:val="en-US"/>
              </w:rPr>
              <w:t>Lucrări</w:t>
            </w:r>
            <w:proofErr w:type="spellEnd"/>
            <w:r w:rsidRPr="0069182D">
              <w:rPr>
                <w:rFonts w:ascii="Baltica RR" w:hAnsi="Baltica RR"/>
                <w:noProof w:val="0"/>
                <w:lang w:val="en-US"/>
              </w:rPr>
              <w:t xml:space="preserve"> de </w:t>
            </w:r>
            <w:proofErr w:type="spellStart"/>
            <w:r w:rsidRPr="0069182D">
              <w:rPr>
                <w:rFonts w:ascii="Baltica RR" w:hAnsi="Baltica RR"/>
                <w:noProof w:val="0"/>
                <w:lang w:val="en-US"/>
              </w:rPr>
              <w:t>montare</w:t>
            </w:r>
            <w:proofErr w:type="spellEnd"/>
            <w:r w:rsidRPr="0069182D">
              <w:rPr>
                <w:rFonts w:ascii="Baltica RR" w:hAnsi="Baltica RR"/>
                <w:noProof w:val="0"/>
                <w:lang w:val="en-US"/>
              </w:rPr>
              <w:t xml:space="preserve"> </w:t>
            </w:r>
            <w:proofErr w:type="gramStart"/>
            <w:r w:rsidRPr="0069182D">
              <w:rPr>
                <w:rFonts w:ascii="Baltica RR" w:hAnsi="Baltica RR"/>
                <w:noProof w:val="0"/>
                <w:lang w:val="en-US"/>
              </w:rPr>
              <w:t>a</w:t>
            </w:r>
            <w:proofErr w:type="gramEnd"/>
            <w:r w:rsidRPr="0069182D">
              <w:rPr>
                <w:rFonts w:ascii="Baltica RR" w:hAnsi="Baltica RR"/>
                <w:noProof w:val="0"/>
                <w:lang w:val="en-US"/>
              </w:rPr>
              <w:t xml:space="preserve"> </w:t>
            </w:r>
            <w:proofErr w:type="spellStart"/>
            <w:r w:rsidRPr="0069182D">
              <w:rPr>
                <w:rFonts w:ascii="Baltica RR" w:hAnsi="Baltica RR"/>
                <w:noProof w:val="0"/>
                <w:lang w:val="en-US"/>
              </w:rPr>
              <w:t>urnelor</w:t>
            </w:r>
            <w:proofErr w:type="spellEnd"/>
            <w:r w:rsidRPr="0069182D">
              <w:rPr>
                <w:rFonts w:ascii="Baltica RR" w:hAnsi="Baltica RR"/>
                <w:noProof w:val="0"/>
                <w:lang w:val="en-US"/>
              </w:rPr>
              <w:t xml:space="preserve"> </w:t>
            </w:r>
            <w:proofErr w:type="spellStart"/>
            <w:r w:rsidRPr="0069182D">
              <w:rPr>
                <w:rFonts w:ascii="Baltica RR" w:hAnsi="Baltica RR"/>
                <w:noProof w:val="0"/>
                <w:lang w:val="en-US"/>
              </w:rPr>
              <w:t>și</w:t>
            </w:r>
            <w:proofErr w:type="spellEnd"/>
            <w:r w:rsidRPr="0069182D">
              <w:rPr>
                <w:rFonts w:ascii="Baltica RR" w:hAnsi="Baltica RR"/>
                <w:noProof w:val="0"/>
                <w:lang w:val="en-US"/>
              </w:rPr>
              <w:t xml:space="preserve"> </w:t>
            </w:r>
            <w:proofErr w:type="spellStart"/>
            <w:r w:rsidRPr="0069182D">
              <w:rPr>
                <w:rFonts w:ascii="Baltica RR" w:hAnsi="Baltica RR"/>
                <w:noProof w:val="0"/>
                <w:lang w:val="en-US"/>
              </w:rPr>
              <w:t>vopsire</w:t>
            </w:r>
            <w:proofErr w:type="spellEnd"/>
            <w:r w:rsidRPr="0069182D">
              <w:rPr>
                <w:rFonts w:ascii="Baltica RR" w:hAnsi="Baltica RR"/>
                <w:noProof w:val="0"/>
                <w:lang w:val="en-US"/>
              </w:rPr>
              <w:t xml:space="preserve"> a </w:t>
            </w:r>
            <w:proofErr w:type="spellStart"/>
            <w:r w:rsidRPr="0069182D">
              <w:rPr>
                <w:rFonts w:ascii="Baltica RR" w:hAnsi="Baltica RR"/>
                <w:noProof w:val="0"/>
                <w:lang w:val="en-US"/>
              </w:rPr>
              <w:t>băncilor</w:t>
            </w:r>
            <w:proofErr w:type="spellEnd"/>
            <w:r w:rsidRPr="0069182D">
              <w:rPr>
                <w:rFonts w:ascii="Baltica RR" w:hAnsi="Baltica RR"/>
                <w:noProof w:val="0"/>
                <w:lang w:val="en-US"/>
              </w:rPr>
              <w:t>.</w:t>
            </w:r>
          </w:p>
        </w:tc>
        <w:tc>
          <w:tcPr>
            <w:tcW w:w="992" w:type="dxa"/>
          </w:tcPr>
          <w:p w14:paraId="19B6C6D5" w14:textId="77777777" w:rsidR="0069182D" w:rsidRPr="0069182D" w:rsidRDefault="0069182D" w:rsidP="0069182D">
            <w:pPr>
              <w:tabs>
                <w:tab w:val="left" w:pos="567"/>
              </w:tabs>
              <w:jc w:val="center"/>
              <w:rPr>
                <w:noProof w:val="0"/>
              </w:rPr>
            </w:pPr>
          </w:p>
        </w:tc>
        <w:tc>
          <w:tcPr>
            <w:tcW w:w="992" w:type="dxa"/>
          </w:tcPr>
          <w:p w14:paraId="13F6A7E8" w14:textId="77777777" w:rsidR="0069182D" w:rsidRPr="0069182D" w:rsidRDefault="0069182D" w:rsidP="0069182D">
            <w:pPr>
              <w:tabs>
                <w:tab w:val="left" w:pos="567"/>
              </w:tabs>
              <w:jc w:val="center"/>
              <w:rPr>
                <w:noProof w:val="0"/>
              </w:rPr>
            </w:pPr>
          </w:p>
        </w:tc>
        <w:tc>
          <w:tcPr>
            <w:tcW w:w="880" w:type="dxa"/>
            <w:tcBorders>
              <w:bottom w:val="single" w:sz="4" w:space="0" w:color="auto"/>
            </w:tcBorders>
            <w:shd w:val="clear" w:color="auto" w:fill="auto"/>
          </w:tcPr>
          <w:p w14:paraId="7894308A" w14:textId="77777777" w:rsidR="0069182D" w:rsidRPr="0069182D" w:rsidRDefault="0069182D" w:rsidP="0069182D">
            <w:pPr>
              <w:spacing w:after="160" w:line="259" w:lineRule="auto"/>
            </w:pPr>
          </w:p>
        </w:tc>
      </w:tr>
    </w:tbl>
    <w:p w14:paraId="188C7E2D" w14:textId="77777777" w:rsidR="005F0686" w:rsidRPr="008E47C6" w:rsidRDefault="005F0686" w:rsidP="005F0686">
      <w:pPr>
        <w:jc w:val="both"/>
      </w:pPr>
    </w:p>
    <w:p w14:paraId="60D1563E" w14:textId="77777777" w:rsidR="005F0686" w:rsidRPr="005F0686" w:rsidRDefault="005F0686" w:rsidP="005F0686">
      <w:pPr>
        <w:jc w:val="both"/>
      </w:pPr>
    </w:p>
    <w:p w14:paraId="6241C927" w14:textId="77777777" w:rsidR="00406A72" w:rsidRDefault="00406A72" w:rsidP="005F0686">
      <w:pPr>
        <w:ind w:left="284"/>
        <w:jc w:val="both"/>
        <w:rPr>
          <w:rFonts w:eastAsia="PMingLiU"/>
          <w:lang w:eastAsia="zh-CN"/>
        </w:rPr>
      </w:pPr>
    </w:p>
    <w:p w14:paraId="675AC1DC" w14:textId="77777777" w:rsidR="00406A72" w:rsidRDefault="00406A72" w:rsidP="005F0686">
      <w:pPr>
        <w:ind w:left="284"/>
        <w:jc w:val="both"/>
        <w:rPr>
          <w:rFonts w:eastAsia="PMingLiU"/>
          <w:lang w:eastAsia="zh-CN"/>
        </w:rPr>
      </w:pPr>
    </w:p>
    <w:p w14:paraId="7017638A" w14:textId="77777777" w:rsidR="00406A72" w:rsidRDefault="00406A72" w:rsidP="005F0686">
      <w:pPr>
        <w:ind w:left="284"/>
        <w:jc w:val="both"/>
        <w:rPr>
          <w:rFonts w:eastAsia="PMingLiU"/>
          <w:lang w:eastAsia="zh-CN"/>
        </w:rPr>
      </w:pPr>
    </w:p>
    <w:p w14:paraId="19306AE8" w14:textId="77777777" w:rsidR="00406A72" w:rsidRDefault="00406A72" w:rsidP="005F0686">
      <w:pPr>
        <w:ind w:left="284"/>
        <w:jc w:val="both"/>
        <w:rPr>
          <w:rFonts w:eastAsia="PMingLiU"/>
          <w:lang w:eastAsia="zh-CN"/>
        </w:rPr>
      </w:pPr>
    </w:p>
    <w:p w14:paraId="23CA2878" w14:textId="77777777" w:rsidR="00406A72" w:rsidRDefault="00406A72" w:rsidP="005F0686">
      <w:pPr>
        <w:ind w:left="284"/>
        <w:jc w:val="both"/>
        <w:rPr>
          <w:rFonts w:eastAsia="PMingLiU"/>
          <w:lang w:eastAsia="zh-CN"/>
        </w:rPr>
      </w:pPr>
    </w:p>
    <w:p w14:paraId="3533F66B" w14:textId="77777777" w:rsidR="00406A72" w:rsidRDefault="00406A72" w:rsidP="005F0686">
      <w:pPr>
        <w:ind w:left="284"/>
        <w:jc w:val="both"/>
        <w:rPr>
          <w:rFonts w:eastAsia="PMingLiU"/>
          <w:lang w:eastAsia="zh-CN"/>
        </w:rPr>
      </w:pPr>
    </w:p>
    <w:p w14:paraId="62882EA7" w14:textId="77777777" w:rsidR="00406A72" w:rsidRDefault="00406A72" w:rsidP="005F0686">
      <w:pPr>
        <w:ind w:left="284"/>
        <w:jc w:val="both"/>
        <w:rPr>
          <w:rFonts w:eastAsia="PMingLiU"/>
          <w:lang w:eastAsia="zh-CN"/>
        </w:rPr>
      </w:pPr>
    </w:p>
    <w:p w14:paraId="2D415A42" w14:textId="77777777" w:rsidR="00406A72" w:rsidRDefault="00406A72" w:rsidP="005F0686">
      <w:pPr>
        <w:ind w:left="284"/>
        <w:jc w:val="both"/>
        <w:rPr>
          <w:rFonts w:eastAsia="PMingLiU"/>
          <w:lang w:eastAsia="zh-CN"/>
        </w:rPr>
      </w:pPr>
    </w:p>
    <w:p w14:paraId="59E676D1" w14:textId="26A5447E" w:rsidR="005F0686" w:rsidRPr="005F0686" w:rsidRDefault="005F0686" w:rsidP="005F0686">
      <w:pPr>
        <w:ind w:left="284"/>
        <w:jc w:val="both"/>
        <w:rPr>
          <w:rFonts w:eastAsia="PMingLiU"/>
          <w:lang w:eastAsia="zh-CN"/>
        </w:rPr>
      </w:pPr>
      <w:r w:rsidRPr="005F0686">
        <w:rPr>
          <w:rFonts w:eastAsia="PMingLiU"/>
          <w:lang w:eastAsia="zh-CN"/>
        </w:rPr>
        <w:t>Semnat: _________________________________________</w:t>
      </w:r>
    </w:p>
    <w:p w14:paraId="79691826" w14:textId="77777777" w:rsidR="005F0686" w:rsidRPr="005F0686" w:rsidRDefault="005F0686" w:rsidP="005F0686">
      <w:pPr>
        <w:ind w:left="284"/>
        <w:jc w:val="both"/>
        <w:rPr>
          <w:rFonts w:eastAsia="PMingLiU"/>
          <w:lang w:eastAsia="zh-CN"/>
        </w:rPr>
      </w:pPr>
      <w:r w:rsidRPr="005F0686">
        <w:rPr>
          <w:rFonts w:eastAsia="PMingLiU"/>
          <w:lang w:eastAsia="zh-CN"/>
        </w:rPr>
        <w:t>Nume: __________________________________________</w:t>
      </w:r>
    </w:p>
    <w:p w14:paraId="4FD05D0B" w14:textId="77777777" w:rsidR="005F0686" w:rsidRPr="005F0686" w:rsidRDefault="005F0686" w:rsidP="005F0686">
      <w:pPr>
        <w:ind w:left="284"/>
        <w:jc w:val="both"/>
        <w:rPr>
          <w:rFonts w:eastAsia="PMingLiU"/>
          <w:lang w:eastAsia="zh-CN"/>
        </w:rPr>
      </w:pPr>
      <w:r w:rsidRPr="005F0686">
        <w:rPr>
          <w:rFonts w:eastAsia="PMingLiU"/>
          <w:lang w:eastAsia="zh-CN"/>
        </w:rPr>
        <w:t>Funcţia în cadrul întreprinderii: ____________________________</w:t>
      </w:r>
    </w:p>
    <w:p w14:paraId="078E56ED" w14:textId="77777777" w:rsidR="005F0686" w:rsidRPr="005F0686" w:rsidRDefault="005F0686" w:rsidP="005F0686">
      <w:pPr>
        <w:ind w:left="284"/>
        <w:jc w:val="both"/>
        <w:rPr>
          <w:rFonts w:eastAsia="PMingLiU"/>
          <w:lang w:eastAsia="zh-CN"/>
        </w:rPr>
      </w:pPr>
      <w:r w:rsidRPr="005F0686">
        <w:rPr>
          <w:rFonts w:eastAsia="PMingLiU"/>
          <w:lang w:eastAsia="zh-CN"/>
        </w:rPr>
        <w:t>Denumirea întreprinderii: _________________________________</w:t>
      </w:r>
    </w:p>
    <w:p w14:paraId="065645D3" w14:textId="77777777" w:rsidR="000C0488" w:rsidRDefault="000C0488" w:rsidP="00BA7FF4">
      <w:pPr>
        <w:jc w:val="right"/>
        <w:rPr>
          <w:b/>
          <w:bCs/>
          <w:i/>
          <w:iCs/>
          <w:noProof w:val="0"/>
        </w:rPr>
      </w:pPr>
    </w:p>
    <w:p w14:paraId="360FE320" w14:textId="77777777" w:rsidR="000C0488" w:rsidRDefault="000C0488" w:rsidP="00BA7FF4">
      <w:pPr>
        <w:jc w:val="right"/>
        <w:rPr>
          <w:b/>
          <w:bCs/>
          <w:i/>
          <w:iCs/>
          <w:noProof w:val="0"/>
        </w:rPr>
      </w:pPr>
    </w:p>
    <w:p w14:paraId="15D9F827" w14:textId="77777777" w:rsidR="000C0488" w:rsidRPr="00AA4A05" w:rsidRDefault="000C0488" w:rsidP="00AA4A05"/>
    <w:p w14:paraId="4D528787" w14:textId="77777777" w:rsidR="000C0488" w:rsidRDefault="000C0488" w:rsidP="00BA7FF4">
      <w:pPr>
        <w:jc w:val="right"/>
        <w:rPr>
          <w:b/>
          <w:bCs/>
          <w:i/>
          <w:iCs/>
          <w:noProof w:val="0"/>
        </w:rPr>
      </w:pPr>
    </w:p>
    <w:p w14:paraId="3C096E1E" w14:textId="77777777" w:rsidR="000C0488" w:rsidRDefault="000C0488" w:rsidP="00BA7FF4">
      <w:pPr>
        <w:jc w:val="right"/>
        <w:rPr>
          <w:b/>
          <w:bCs/>
          <w:i/>
          <w:iCs/>
          <w:noProof w:val="0"/>
        </w:rPr>
      </w:pPr>
    </w:p>
    <w:p w14:paraId="4AA0A1C1" w14:textId="77777777" w:rsidR="008E47C6" w:rsidRDefault="008E47C6" w:rsidP="00406A72">
      <w:pPr>
        <w:rPr>
          <w:b/>
          <w:bCs/>
          <w:i/>
          <w:iCs/>
          <w:noProof w:val="0"/>
        </w:rPr>
        <w:sectPr w:rsidR="008E47C6" w:rsidSect="0069182D">
          <w:pgSz w:w="11906" w:h="16838" w:code="9"/>
          <w:pgMar w:top="851" w:right="851" w:bottom="1701" w:left="851" w:header="720" w:footer="510" w:gutter="0"/>
          <w:cols w:space="720"/>
          <w:titlePg/>
          <w:docGrid w:linePitch="326"/>
        </w:sectPr>
      </w:pPr>
    </w:p>
    <w:p w14:paraId="0AC91B94" w14:textId="724B3797" w:rsidR="000C0488" w:rsidRDefault="000C0488" w:rsidP="00406A72">
      <w:pPr>
        <w:rPr>
          <w:b/>
          <w:bCs/>
          <w:i/>
          <w:iCs/>
          <w:noProof w:val="0"/>
        </w:rPr>
      </w:pPr>
    </w:p>
    <w:p w14:paraId="07E34268" w14:textId="77301601"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 xml:space="preserve">privind </w:t>
      </w:r>
      <w:proofErr w:type="spellStart"/>
      <w:r w:rsidRPr="001B44CC">
        <w:rPr>
          <w:b/>
        </w:rPr>
        <w:t>experienţa</w:t>
      </w:r>
      <w:proofErr w:type="spellEnd"/>
      <w:r w:rsidRPr="001B44CC">
        <w:rPr>
          <w:b/>
        </w:rPr>
        <w:t xml:space="preserve">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 xml:space="preserve">1. Denumirea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 xml:space="preserve">2.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 xml:space="preserve">(se notează </w:t>
      </w:r>
      <w:proofErr w:type="spellStart"/>
      <w:r w:rsidRPr="001B44CC">
        <w:rPr>
          <w:rFonts w:ascii="Times New Roman" w:hAnsi="Times New Roman"/>
          <w:szCs w:val="24"/>
        </w:rPr>
        <w:t>opţiunea</w:t>
      </w:r>
      <w:proofErr w:type="spellEnd"/>
      <w:r w:rsidRPr="001B44CC">
        <w:rPr>
          <w:rFonts w:ascii="Times New Roman" w:hAnsi="Times New Roman"/>
          <w:szCs w:val="24"/>
        </w:rPr>
        <w:t xml:space="preserve">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 xml:space="preserve">antreprenorul sau antreprenorul general (lider de </w:t>
      </w:r>
      <w:proofErr w:type="spellStart"/>
      <w:r w:rsidRPr="001B44CC">
        <w:rPr>
          <w:rFonts w:ascii="Times New Roman" w:hAnsi="Times New Roman"/>
          <w:szCs w:val="24"/>
        </w:rPr>
        <w:t>asociaţie</w:t>
      </w:r>
      <w:proofErr w:type="spellEnd"/>
      <w:r w:rsidRPr="001B44CC">
        <w:rPr>
          <w:rFonts w:ascii="Times New Roman" w:hAnsi="Times New Roman"/>
          <w:szCs w:val="24"/>
        </w:rPr>
        <w:t>)</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a) </w:t>
      </w:r>
      <w:proofErr w:type="spellStart"/>
      <w:r w:rsidRPr="001B44CC">
        <w:rPr>
          <w:rFonts w:ascii="Times New Roman" w:hAnsi="Times New Roman"/>
          <w:szCs w:val="24"/>
        </w:rPr>
        <w:t>iniţială</w:t>
      </w:r>
      <w:proofErr w:type="spellEnd"/>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8. Dacă au fost litigii privind îndeplinirea contractului, natura acestora </w:t>
      </w:r>
      <w:proofErr w:type="spellStart"/>
      <w:r w:rsidRPr="001B44CC">
        <w:rPr>
          <w:rFonts w:ascii="Times New Roman" w:hAnsi="Times New Roman"/>
          <w:szCs w:val="24"/>
        </w:rPr>
        <w:t>şi</w:t>
      </w:r>
      <w:proofErr w:type="spellEnd"/>
      <w:r w:rsidRPr="001B44CC">
        <w:rPr>
          <w:rFonts w:ascii="Times New Roman" w:hAnsi="Times New Roman"/>
          <w:szCs w:val="24"/>
        </w:rPr>
        <w:t xml:space="preserve">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 xml:space="preserve">c) motivul de decalare a termenului contractat (dacă este cazul), care va fi </w:t>
      </w:r>
      <w:proofErr w:type="spellStart"/>
      <w:r w:rsidRPr="001B44CC">
        <w:rPr>
          <w:rFonts w:ascii="Times New Roman" w:hAnsi="Times New Roman"/>
          <w:szCs w:val="24"/>
        </w:rPr>
        <w:t>susţinut</w:t>
      </w:r>
      <w:proofErr w:type="spellEnd"/>
      <w:r w:rsidRPr="001B44CC">
        <w:rPr>
          <w:rFonts w:ascii="Times New Roman" w:hAnsi="Times New Roman"/>
          <w:szCs w:val="24"/>
        </w:rPr>
        <w:t xml:space="preserve"> pe bază de acte </w:t>
      </w:r>
      <w:proofErr w:type="spellStart"/>
      <w:r w:rsidRPr="001B44CC">
        <w:rPr>
          <w:rFonts w:ascii="Times New Roman" w:hAnsi="Times New Roman"/>
          <w:szCs w:val="24"/>
        </w:rPr>
        <w:t>adiţionale</w:t>
      </w:r>
      <w:proofErr w:type="spellEnd"/>
      <w:r w:rsidRPr="001B44CC">
        <w:rPr>
          <w:rFonts w:ascii="Times New Roman" w:hAnsi="Times New Roman"/>
          <w:szCs w:val="24"/>
        </w:rPr>
        <w:t xml:space="preserv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10.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procesului-verbal de </w:t>
      </w:r>
      <w:proofErr w:type="spellStart"/>
      <w:r w:rsidRPr="001B44CC">
        <w:rPr>
          <w:rFonts w:ascii="Times New Roman" w:hAnsi="Times New Roman"/>
          <w:szCs w:val="24"/>
        </w:rPr>
        <w:t>recepţie</w:t>
      </w:r>
      <w:proofErr w:type="spellEnd"/>
      <w:r w:rsidRPr="001B44CC">
        <w:rPr>
          <w:rFonts w:ascii="Times New Roman" w:hAnsi="Times New Roman"/>
          <w:szCs w:val="24"/>
        </w:rPr>
        <w:t xml:space="preserv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11. Principalele remedieri </w:t>
      </w:r>
      <w:proofErr w:type="spellStart"/>
      <w:r w:rsidRPr="001B44CC">
        <w:rPr>
          <w:rFonts w:ascii="Times New Roman" w:hAnsi="Times New Roman"/>
          <w:szCs w:val="24"/>
        </w:rPr>
        <w:t>şi</w:t>
      </w:r>
      <w:proofErr w:type="spellEnd"/>
      <w:r w:rsidRPr="001B44CC">
        <w:rPr>
          <w:rFonts w:ascii="Times New Roman" w:hAnsi="Times New Roman"/>
          <w:szCs w:val="24"/>
        </w:rPr>
        <w:t xml:space="preserve"> completări înscrise în procesul-verbal de </w:t>
      </w:r>
      <w:proofErr w:type="spellStart"/>
      <w:r w:rsidRPr="001B44CC">
        <w:rPr>
          <w:rFonts w:ascii="Times New Roman" w:hAnsi="Times New Roman"/>
          <w:szCs w:val="24"/>
        </w:rPr>
        <w:t>recepţie</w:t>
      </w:r>
      <w:proofErr w:type="spellEnd"/>
      <w:r w:rsidRPr="001B44CC">
        <w:rPr>
          <w:rFonts w:ascii="Times New Roman" w:hAnsi="Times New Roman"/>
          <w:szCs w:val="24"/>
        </w:rPr>
        <w:t>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12. Alte aspecte relevante prin care ofertantul </w:t>
      </w:r>
      <w:proofErr w:type="spellStart"/>
      <w:r w:rsidRPr="001B44CC">
        <w:rPr>
          <w:rFonts w:ascii="Times New Roman" w:hAnsi="Times New Roman"/>
          <w:szCs w:val="24"/>
        </w:rPr>
        <w:t>îşi</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susţine</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experienţa</w:t>
      </w:r>
      <w:proofErr w:type="spellEnd"/>
      <w:r w:rsidRPr="001B44CC">
        <w:rPr>
          <w:rFonts w:ascii="Times New Roman" w:hAnsi="Times New Roman"/>
          <w:szCs w:val="24"/>
        </w:rPr>
        <w:t xml:space="preserve"> similară, cu referire în mod special la </w:t>
      </w:r>
      <w:proofErr w:type="spellStart"/>
      <w:r w:rsidRPr="001B44CC">
        <w:rPr>
          <w:rFonts w:ascii="Times New Roman" w:hAnsi="Times New Roman"/>
          <w:szCs w:val="24"/>
        </w:rPr>
        <w:t>suprafeţe</w:t>
      </w:r>
      <w:proofErr w:type="spellEnd"/>
      <w:r w:rsidRPr="001B44CC">
        <w:rPr>
          <w:rFonts w:ascii="Times New Roman" w:hAnsi="Times New Roman"/>
          <w:szCs w:val="24"/>
        </w:rPr>
        <w:t xml:space="preserve"> sau volume fizice ale principalelor </w:t>
      </w:r>
      <w:proofErr w:type="spellStart"/>
      <w:r w:rsidRPr="001B44CC">
        <w:rPr>
          <w:rFonts w:ascii="Times New Roman" w:hAnsi="Times New Roman"/>
          <w:szCs w:val="24"/>
        </w:rPr>
        <w:t>capacităţişi</w:t>
      </w:r>
      <w:proofErr w:type="spellEnd"/>
      <w:r w:rsidRPr="001B44CC">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5"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75B9931E" w14:textId="72906108" w:rsidR="002D6E71" w:rsidRPr="001B44CC" w:rsidRDefault="002D6E71" w:rsidP="00406A72">
      <w:pPr>
        <w:rPr>
          <w:rFonts w:eastAsia="PMingLiU"/>
          <w:b/>
          <w:lang w:eastAsia="zh-CN"/>
        </w:rPr>
      </w:pPr>
    </w:p>
    <w:p w14:paraId="00BCF481" w14:textId="77777777" w:rsidR="00E41144" w:rsidRDefault="00E41144" w:rsidP="00BA7FF4">
      <w:pPr>
        <w:jc w:val="right"/>
        <w:rPr>
          <w:b/>
          <w:bCs/>
          <w:i/>
          <w:iCs/>
          <w:noProof w:val="0"/>
        </w:rPr>
      </w:pPr>
    </w:p>
    <w:p w14:paraId="513E54D0" w14:textId="666D0DF2"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5"/>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9639" w:type="dxa"/>
        <w:tblInd w:w="108" w:type="dxa"/>
        <w:tblLayout w:type="fixed"/>
        <w:tblLook w:val="00A0" w:firstRow="1" w:lastRow="0" w:firstColumn="1" w:lastColumn="0" w:noHBand="0" w:noVBand="0"/>
      </w:tblPr>
      <w:tblGrid>
        <w:gridCol w:w="607"/>
        <w:gridCol w:w="1123"/>
        <w:gridCol w:w="1559"/>
        <w:gridCol w:w="2098"/>
        <w:gridCol w:w="1276"/>
        <w:gridCol w:w="1275"/>
        <w:gridCol w:w="1701"/>
      </w:tblGrid>
      <w:tr w:rsidR="00AA1372" w:rsidRPr="001B44CC" w14:paraId="5339C6EB" w14:textId="77777777" w:rsidTr="00B23E9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480705" w14:textId="77777777" w:rsidR="00AA1372" w:rsidRPr="001B44CC" w:rsidRDefault="00A227F2" w:rsidP="00792841">
            <w:pPr>
              <w:jc w:val="center"/>
              <w:rPr>
                <w:b/>
                <w:bCs/>
              </w:rPr>
            </w:pPr>
            <w:r w:rsidRPr="001B44CC">
              <w:rPr>
                <w:b/>
                <w:bCs/>
              </w:rPr>
              <w:t>Nr</w:t>
            </w:r>
          </w:p>
          <w:p w14:paraId="2842057D" w14:textId="77777777" w:rsidR="0022237A" w:rsidRPr="001B44CC" w:rsidRDefault="00A227F2" w:rsidP="00792841">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tcPr>
          <w:p w14:paraId="07D94882" w14:textId="77777777" w:rsidR="00AA1372" w:rsidRPr="001B44CC" w:rsidRDefault="00A227F2" w:rsidP="00792841">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tcPr>
          <w:p w14:paraId="1C9AE90D" w14:textId="77777777" w:rsidR="001C4B7C" w:rsidRPr="001B44CC" w:rsidRDefault="00A227F2" w:rsidP="00792841">
            <w:pPr>
              <w:jc w:val="center"/>
              <w:rPr>
                <w:b/>
                <w:bCs/>
              </w:rPr>
            </w:pPr>
            <w:r w:rsidRPr="001B44CC">
              <w:rPr>
                <w:b/>
                <w:bCs/>
              </w:rPr>
              <w:t>Denumirea/</w:t>
            </w:r>
          </w:p>
          <w:p w14:paraId="46E472DF" w14:textId="77777777" w:rsidR="001C4B7C" w:rsidRPr="001B44CC" w:rsidRDefault="00A227F2" w:rsidP="00792841">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792841">
            <w:pPr>
              <w:jc w:val="center"/>
              <w:rPr>
                <w:b/>
                <w:bCs/>
              </w:rPr>
            </w:pPr>
            <w:r w:rsidRPr="001B44CC">
              <w:rPr>
                <w:b/>
                <w:bCs/>
              </w:rPr>
              <w:t>lui</w:t>
            </w:r>
            <w:r w:rsidR="00A227F2" w:rsidRPr="001B44CC">
              <w:rPr>
                <w:b/>
                <w:bCs/>
              </w:rPr>
              <w:t>/Adresa</w:t>
            </w:r>
          </w:p>
        </w:tc>
        <w:tc>
          <w:tcPr>
            <w:tcW w:w="2098" w:type="dxa"/>
            <w:tcBorders>
              <w:top w:val="single" w:sz="4" w:space="0" w:color="auto"/>
              <w:left w:val="nil"/>
              <w:bottom w:val="single" w:sz="4" w:space="0" w:color="auto"/>
              <w:right w:val="single" w:sz="4" w:space="0" w:color="auto"/>
            </w:tcBorders>
            <w:shd w:val="clear" w:color="auto" w:fill="D9D9D9" w:themeFill="background1" w:themeFillShade="D9"/>
          </w:tcPr>
          <w:p w14:paraId="0690DE89" w14:textId="77777777" w:rsidR="00AA1372" w:rsidRPr="001B44CC" w:rsidRDefault="00A227F2" w:rsidP="00792841">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tcPr>
          <w:p w14:paraId="6244BB89" w14:textId="77777777" w:rsidR="001C4B7C" w:rsidRPr="001B44CC" w:rsidRDefault="00A227F2" w:rsidP="00792841">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26098C5B" w:rsidR="00AA1372" w:rsidRPr="001B44CC" w:rsidRDefault="00F460DA" w:rsidP="00792841">
            <w:pPr>
              <w:jc w:val="center"/>
              <w:rPr>
                <w:b/>
                <w:bCs/>
              </w:rPr>
            </w:pPr>
            <w:r w:rsidRPr="001B44CC">
              <w:rPr>
                <w:b/>
                <w:bCs/>
              </w:rPr>
              <w:t>lui</w:t>
            </w:r>
            <w:r w:rsidR="00A227F2" w:rsidRPr="001B44CC">
              <w:rPr>
                <w:b/>
                <w:bCs/>
              </w:rPr>
              <w:t>/ valoarea lucrărilor executate</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tcPr>
          <w:p w14:paraId="21868B75" w14:textId="77777777" w:rsidR="00AA1372" w:rsidRPr="001B44CC" w:rsidRDefault="00A227F2" w:rsidP="00792841">
            <w:pPr>
              <w:jc w:val="center"/>
              <w:rPr>
                <w:b/>
                <w:bCs/>
              </w:rPr>
            </w:pPr>
            <w:r w:rsidRPr="001B44CC">
              <w:rPr>
                <w:b/>
                <w:bCs/>
              </w:rPr>
              <w:t>Perioada de execuţie a lucrării (luni)</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41A0DC8C" w14:textId="77777777" w:rsidR="00AA1372" w:rsidRPr="001B44CC" w:rsidRDefault="00A227F2" w:rsidP="00792841">
            <w:pPr>
              <w:jc w:val="center"/>
              <w:rPr>
                <w:b/>
                <w:bCs/>
              </w:rPr>
            </w:pPr>
            <w:r w:rsidRPr="001B44CC">
              <w:rPr>
                <w:b/>
                <w:bCs/>
              </w:rPr>
              <w:t>Numărul şi data procesului-verbal de recepţie la terminarea lucrărilor</w:t>
            </w:r>
          </w:p>
        </w:tc>
      </w:tr>
      <w:tr w:rsidR="00AA1372" w:rsidRPr="001B44CC" w14:paraId="114D7E39"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6"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lastRenderedPageBreak/>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7" w:name="_Toc449632664"/>
      <w:bookmarkStart w:id="8" w:name="_Toc449633156"/>
      <w:bookmarkStart w:id="9" w:name="_Toc449692111"/>
      <w:r w:rsidRPr="001B44CC">
        <w:rPr>
          <w:rFonts w:eastAsia="PMingLiU"/>
          <w:b/>
          <w:bCs/>
          <w:iCs/>
          <w:lang w:eastAsia="zh-CN"/>
        </w:rPr>
        <w:t>DECLARAŢIE</w:t>
      </w:r>
      <w:bookmarkEnd w:id="7"/>
      <w:bookmarkEnd w:id="8"/>
      <w:bookmarkEnd w:id="9"/>
    </w:p>
    <w:p w14:paraId="67C4C32D" w14:textId="77777777" w:rsidR="00CA0DF5" w:rsidRPr="001B44CC" w:rsidRDefault="00CA0DF5" w:rsidP="00CA0DF5">
      <w:pPr>
        <w:tabs>
          <w:tab w:val="left" w:pos="720"/>
        </w:tabs>
        <w:jc w:val="center"/>
        <w:outlineLvl w:val="1"/>
        <w:rPr>
          <w:rFonts w:eastAsia="PMingLiU"/>
          <w:b/>
          <w:lang w:eastAsia="zh-CN"/>
        </w:rPr>
      </w:pPr>
      <w:bookmarkStart w:id="10" w:name="_Toc449632665"/>
      <w:bookmarkStart w:id="11" w:name="_Toc449633157"/>
      <w:bookmarkStart w:id="12"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10"/>
      <w:bookmarkEnd w:id="11"/>
      <w:bookmarkEnd w:id="12"/>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3D54CE">
        <w:trPr>
          <w:trHeight w:val="700"/>
        </w:trPr>
        <w:tc>
          <w:tcPr>
            <w:tcW w:w="720" w:type="dxa"/>
            <w:shd w:val="clear" w:color="auto" w:fill="D9D9D9" w:themeFill="background1" w:themeFillShade="D9"/>
          </w:tcPr>
          <w:p w14:paraId="19F33407" w14:textId="77777777" w:rsidR="00CA0DF5" w:rsidRPr="001B44CC" w:rsidRDefault="00CA0DF5" w:rsidP="00742122">
            <w:pPr>
              <w:tabs>
                <w:tab w:val="left" w:pos="567"/>
                <w:tab w:val="left" w:pos="1134"/>
              </w:tabs>
              <w:ind w:left="360"/>
              <w:jc w:val="both"/>
              <w:outlineLvl w:val="0"/>
              <w:rPr>
                <w:b/>
              </w:rPr>
            </w:pPr>
          </w:p>
          <w:p w14:paraId="221FA7B2" w14:textId="77777777" w:rsidR="00CA0DF5" w:rsidRPr="001B44CC" w:rsidRDefault="00CA0DF5" w:rsidP="00742122">
            <w:pPr>
              <w:tabs>
                <w:tab w:val="left" w:pos="567"/>
              </w:tabs>
              <w:jc w:val="both"/>
              <w:rPr>
                <w:b/>
              </w:rPr>
            </w:pPr>
            <w:r w:rsidRPr="001B44CC">
              <w:rPr>
                <w:b/>
              </w:rPr>
              <w:t>Nr.</w:t>
            </w:r>
          </w:p>
          <w:p w14:paraId="33711628" w14:textId="77777777" w:rsidR="00CA0DF5" w:rsidRPr="001B44CC" w:rsidRDefault="00CA0DF5" w:rsidP="00742122">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74212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742122">
            <w:pPr>
              <w:tabs>
                <w:tab w:val="left" w:pos="567"/>
                <w:tab w:val="left" w:pos="1134"/>
              </w:tabs>
              <w:ind w:left="360"/>
              <w:jc w:val="center"/>
              <w:outlineLvl w:val="0"/>
              <w:rPr>
                <w:b/>
              </w:rPr>
            </w:pPr>
          </w:p>
          <w:p w14:paraId="6B94A11C" w14:textId="77777777" w:rsidR="00CA0DF5" w:rsidRPr="001B44CC" w:rsidRDefault="00CA0DF5" w:rsidP="00742122">
            <w:pPr>
              <w:tabs>
                <w:tab w:val="left" w:pos="567"/>
              </w:tabs>
              <w:jc w:val="center"/>
              <w:rPr>
                <w:b/>
              </w:rPr>
            </w:pPr>
            <w:r w:rsidRPr="001B44CC">
              <w:rPr>
                <w:b/>
              </w:rPr>
              <w:t>Unitatea de măsură</w:t>
            </w:r>
          </w:p>
          <w:p w14:paraId="3FF58E55" w14:textId="77777777" w:rsidR="00CA0DF5" w:rsidRPr="001B44CC" w:rsidRDefault="00CA0DF5" w:rsidP="00742122">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742122">
            <w:pPr>
              <w:tabs>
                <w:tab w:val="left" w:pos="567"/>
                <w:tab w:val="left" w:pos="1134"/>
              </w:tabs>
              <w:ind w:left="360"/>
              <w:jc w:val="center"/>
              <w:outlineLvl w:val="0"/>
              <w:rPr>
                <w:b/>
              </w:rPr>
            </w:pPr>
          </w:p>
          <w:p w14:paraId="318E7535" w14:textId="77777777" w:rsidR="00CA0DF5" w:rsidRPr="001B44CC" w:rsidRDefault="00CA0DF5" w:rsidP="00742122">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742122">
            <w:pPr>
              <w:tabs>
                <w:tab w:val="left" w:pos="567"/>
                <w:tab w:val="left" w:pos="1134"/>
              </w:tabs>
              <w:ind w:left="360"/>
              <w:jc w:val="center"/>
              <w:outlineLvl w:val="0"/>
              <w:rPr>
                <w:b/>
              </w:rPr>
            </w:pPr>
          </w:p>
          <w:p w14:paraId="68FDBAC0" w14:textId="77777777" w:rsidR="00CA0DF5" w:rsidRPr="001B44CC" w:rsidRDefault="00CA0DF5" w:rsidP="00742122">
            <w:pPr>
              <w:tabs>
                <w:tab w:val="left" w:pos="567"/>
              </w:tabs>
              <w:jc w:val="center"/>
              <w:rPr>
                <w:b/>
              </w:rPr>
            </w:pPr>
            <w:r w:rsidRPr="001B44CC">
              <w:rPr>
                <w:b/>
              </w:rPr>
              <w:t>Asigurate de la terţi sau din alte surse</w:t>
            </w:r>
          </w:p>
        </w:tc>
      </w:tr>
      <w:tr w:rsidR="00CA0DF5" w:rsidRPr="001B44CC" w14:paraId="2482A953" w14:textId="77777777" w:rsidTr="00742122">
        <w:trPr>
          <w:trHeight w:val="240"/>
        </w:trPr>
        <w:tc>
          <w:tcPr>
            <w:tcW w:w="720" w:type="dxa"/>
          </w:tcPr>
          <w:p w14:paraId="303CAA52" w14:textId="77777777" w:rsidR="00CA0DF5" w:rsidRPr="001B44CC" w:rsidRDefault="00CA0DF5" w:rsidP="00742122">
            <w:pPr>
              <w:tabs>
                <w:tab w:val="left" w:pos="567"/>
              </w:tabs>
              <w:jc w:val="both"/>
              <w:rPr>
                <w:b/>
              </w:rPr>
            </w:pPr>
            <w:r w:rsidRPr="001B44CC">
              <w:rPr>
                <w:b/>
              </w:rPr>
              <w:t>0</w:t>
            </w:r>
          </w:p>
        </w:tc>
        <w:tc>
          <w:tcPr>
            <w:tcW w:w="4680" w:type="dxa"/>
          </w:tcPr>
          <w:p w14:paraId="225ECD81" w14:textId="77777777" w:rsidR="00CA0DF5" w:rsidRPr="001B44CC" w:rsidRDefault="00CA0DF5" w:rsidP="00742122">
            <w:pPr>
              <w:tabs>
                <w:tab w:val="left" w:pos="567"/>
              </w:tabs>
              <w:jc w:val="both"/>
              <w:rPr>
                <w:b/>
              </w:rPr>
            </w:pPr>
            <w:r w:rsidRPr="001B44CC">
              <w:rPr>
                <w:b/>
              </w:rPr>
              <w:t xml:space="preserve">                             1</w:t>
            </w:r>
          </w:p>
        </w:tc>
        <w:tc>
          <w:tcPr>
            <w:tcW w:w="1260" w:type="dxa"/>
          </w:tcPr>
          <w:p w14:paraId="29FE8CCE" w14:textId="77777777" w:rsidR="00CA0DF5" w:rsidRPr="001B44CC" w:rsidRDefault="00CA0DF5" w:rsidP="00C438F8">
            <w:pPr>
              <w:tabs>
                <w:tab w:val="left" w:pos="567"/>
              </w:tabs>
              <w:jc w:val="center"/>
              <w:rPr>
                <w:b/>
              </w:rPr>
            </w:pPr>
            <w:r w:rsidRPr="001B44CC">
              <w:rPr>
                <w:b/>
              </w:rPr>
              <w:t>2</w:t>
            </w:r>
          </w:p>
        </w:tc>
        <w:tc>
          <w:tcPr>
            <w:tcW w:w="1289" w:type="dxa"/>
          </w:tcPr>
          <w:p w14:paraId="256C847E" w14:textId="77777777" w:rsidR="00CA0DF5" w:rsidRPr="001B44CC" w:rsidRDefault="00CA0DF5" w:rsidP="00C438F8">
            <w:pPr>
              <w:tabs>
                <w:tab w:val="left" w:pos="567"/>
              </w:tabs>
              <w:jc w:val="center"/>
              <w:rPr>
                <w:b/>
              </w:rPr>
            </w:pPr>
            <w:r w:rsidRPr="001B44CC">
              <w:rPr>
                <w:b/>
              </w:rPr>
              <w:t>3</w:t>
            </w:r>
          </w:p>
        </w:tc>
        <w:tc>
          <w:tcPr>
            <w:tcW w:w="1544" w:type="dxa"/>
          </w:tcPr>
          <w:p w14:paraId="4F239E74" w14:textId="77777777" w:rsidR="00CA0DF5" w:rsidRPr="001B44CC" w:rsidRDefault="00CA0DF5" w:rsidP="00C438F8">
            <w:pPr>
              <w:tabs>
                <w:tab w:val="left" w:pos="567"/>
              </w:tabs>
              <w:jc w:val="center"/>
              <w:rPr>
                <w:b/>
              </w:rPr>
            </w:pPr>
            <w:r w:rsidRPr="001B44CC">
              <w:rPr>
                <w:b/>
              </w:rPr>
              <w:t>4</w:t>
            </w:r>
          </w:p>
        </w:tc>
      </w:tr>
      <w:tr w:rsidR="00CA0DF5" w:rsidRPr="001B44CC" w14:paraId="298958E5" w14:textId="77777777" w:rsidTr="00742122">
        <w:trPr>
          <w:trHeight w:val="240"/>
        </w:trPr>
        <w:tc>
          <w:tcPr>
            <w:tcW w:w="720" w:type="dxa"/>
          </w:tcPr>
          <w:p w14:paraId="43A69F2E" w14:textId="77777777" w:rsidR="00CA0DF5" w:rsidRPr="001B44CC" w:rsidRDefault="00CA0DF5" w:rsidP="00742122">
            <w:pPr>
              <w:tabs>
                <w:tab w:val="left" w:pos="567"/>
              </w:tabs>
              <w:jc w:val="both"/>
            </w:pPr>
            <w:r w:rsidRPr="001B44CC">
              <w:t>1.</w:t>
            </w:r>
          </w:p>
        </w:tc>
        <w:tc>
          <w:tcPr>
            <w:tcW w:w="4680" w:type="dxa"/>
          </w:tcPr>
          <w:p w14:paraId="6A35933B" w14:textId="77777777" w:rsidR="00CA0DF5" w:rsidRPr="001B44CC" w:rsidRDefault="00CA0DF5" w:rsidP="00742122">
            <w:pPr>
              <w:keepNext/>
              <w:keepLines/>
              <w:tabs>
                <w:tab w:val="left" w:pos="567"/>
              </w:tabs>
              <w:spacing w:before="200"/>
              <w:jc w:val="both"/>
              <w:outlineLvl w:val="2"/>
            </w:pPr>
          </w:p>
        </w:tc>
        <w:tc>
          <w:tcPr>
            <w:tcW w:w="1260" w:type="dxa"/>
          </w:tcPr>
          <w:p w14:paraId="245E3160" w14:textId="77777777" w:rsidR="00CA0DF5" w:rsidRPr="001B44CC" w:rsidRDefault="00CA0DF5" w:rsidP="00742122">
            <w:pPr>
              <w:keepNext/>
              <w:keepLines/>
              <w:tabs>
                <w:tab w:val="left" w:pos="567"/>
              </w:tabs>
              <w:spacing w:before="200"/>
              <w:jc w:val="both"/>
              <w:outlineLvl w:val="2"/>
            </w:pPr>
          </w:p>
        </w:tc>
        <w:tc>
          <w:tcPr>
            <w:tcW w:w="1289" w:type="dxa"/>
          </w:tcPr>
          <w:p w14:paraId="4C98FBC7" w14:textId="77777777" w:rsidR="00CA0DF5" w:rsidRPr="001B44CC" w:rsidRDefault="00CA0DF5" w:rsidP="00742122">
            <w:pPr>
              <w:keepNext/>
              <w:keepLines/>
              <w:tabs>
                <w:tab w:val="left" w:pos="567"/>
              </w:tabs>
              <w:spacing w:before="200"/>
              <w:jc w:val="both"/>
              <w:outlineLvl w:val="2"/>
            </w:pPr>
          </w:p>
        </w:tc>
        <w:tc>
          <w:tcPr>
            <w:tcW w:w="1544" w:type="dxa"/>
          </w:tcPr>
          <w:p w14:paraId="23FFDB35" w14:textId="77777777" w:rsidR="00CA0DF5" w:rsidRPr="001B44CC" w:rsidRDefault="00CA0DF5" w:rsidP="00742122">
            <w:pPr>
              <w:keepNext/>
              <w:keepLines/>
              <w:tabs>
                <w:tab w:val="left" w:pos="567"/>
              </w:tabs>
              <w:spacing w:before="200"/>
              <w:jc w:val="both"/>
              <w:outlineLvl w:val="2"/>
            </w:pPr>
          </w:p>
        </w:tc>
      </w:tr>
      <w:tr w:rsidR="00CA0DF5" w:rsidRPr="001B44CC" w14:paraId="109C5245" w14:textId="77777777" w:rsidTr="00742122">
        <w:trPr>
          <w:trHeight w:val="240"/>
        </w:trPr>
        <w:tc>
          <w:tcPr>
            <w:tcW w:w="720" w:type="dxa"/>
          </w:tcPr>
          <w:p w14:paraId="15241E76" w14:textId="77777777" w:rsidR="00CA0DF5" w:rsidRPr="001B44CC" w:rsidRDefault="00CA0DF5" w:rsidP="00742122">
            <w:pPr>
              <w:tabs>
                <w:tab w:val="left" w:pos="567"/>
              </w:tabs>
              <w:jc w:val="both"/>
            </w:pPr>
            <w:r w:rsidRPr="001B44CC">
              <w:t>2.</w:t>
            </w:r>
          </w:p>
        </w:tc>
        <w:tc>
          <w:tcPr>
            <w:tcW w:w="4680" w:type="dxa"/>
          </w:tcPr>
          <w:p w14:paraId="25B16378" w14:textId="77777777" w:rsidR="00CA0DF5" w:rsidRPr="001B44CC" w:rsidRDefault="00CA0DF5" w:rsidP="00742122">
            <w:pPr>
              <w:keepNext/>
              <w:keepLines/>
              <w:tabs>
                <w:tab w:val="left" w:pos="567"/>
              </w:tabs>
              <w:spacing w:before="200"/>
              <w:jc w:val="both"/>
              <w:outlineLvl w:val="2"/>
            </w:pPr>
          </w:p>
        </w:tc>
        <w:tc>
          <w:tcPr>
            <w:tcW w:w="1260" w:type="dxa"/>
          </w:tcPr>
          <w:p w14:paraId="2141BAD4" w14:textId="77777777" w:rsidR="00CA0DF5" w:rsidRPr="001B44CC" w:rsidRDefault="00CA0DF5" w:rsidP="00742122">
            <w:pPr>
              <w:keepNext/>
              <w:keepLines/>
              <w:tabs>
                <w:tab w:val="left" w:pos="567"/>
              </w:tabs>
              <w:spacing w:before="200"/>
              <w:jc w:val="both"/>
              <w:outlineLvl w:val="2"/>
            </w:pPr>
          </w:p>
        </w:tc>
        <w:tc>
          <w:tcPr>
            <w:tcW w:w="1289" w:type="dxa"/>
          </w:tcPr>
          <w:p w14:paraId="71A90E63" w14:textId="77777777" w:rsidR="00CA0DF5" w:rsidRPr="001B44CC" w:rsidRDefault="00CA0DF5" w:rsidP="00742122">
            <w:pPr>
              <w:keepNext/>
              <w:keepLines/>
              <w:tabs>
                <w:tab w:val="left" w:pos="567"/>
              </w:tabs>
              <w:spacing w:before="200"/>
              <w:jc w:val="both"/>
              <w:outlineLvl w:val="2"/>
            </w:pPr>
          </w:p>
        </w:tc>
        <w:tc>
          <w:tcPr>
            <w:tcW w:w="1544" w:type="dxa"/>
          </w:tcPr>
          <w:p w14:paraId="7D99CEB8" w14:textId="77777777" w:rsidR="00CA0DF5" w:rsidRPr="001B44CC" w:rsidRDefault="00CA0DF5" w:rsidP="00742122">
            <w:pPr>
              <w:keepNext/>
              <w:keepLines/>
              <w:tabs>
                <w:tab w:val="left" w:pos="567"/>
              </w:tabs>
              <w:spacing w:before="200"/>
              <w:jc w:val="both"/>
              <w:outlineLvl w:val="2"/>
            </w:pPr>
          </w:p>
        </w:tc>
      </w:tr>
      <w:tr w:rsidR="00CA0DF5" w:rsidRPr="001B44CC" w14:paraId="26E33AAF" w14:textId="77777777" w:rsidTr="00742122">
        <w:trPr>
          <w:trHeight w:val="240"/>
        </w:trPr>
        <w:tc>
          <w:tcPr>
            <w:tcW w:w="720" w:type="dxa"/>
          </w:tcPr>
          <w:p w14:paraId="580CEA6C" w14:textId="77777777" w:rsidR="00CA0DF5" w:rsidRPr="001B44CC" w:rsidRDefault="00CA0DF5" w:rsidP="00742122">
            <w:pPr>
              <w:tabs>
                <w:tab w:val="left" w:pos="567"/>
              </w:tabs>
              <w:jc w:val="both"/>
            </w:pPr>
            <w:r w:rsidRPr="001B44CC">
              <w:t>3.</w:t>
            </w:r>
          </w:p>
        </w:tc>
        <w:tc>
          <w:tcPr>
            <w:tcW w:w="4680" w:type="dxa"/>
          </w:tcPr>
          <w:p w14:paraId="028A0469" w14:textId="77777777" w:rsidR="00CA0DF5" w:rsidRPr="001B44CC" w:rsidRDefault="00CA0DF5" w:rsidP="00742122">
            <w:pPr>
              <w:keepNext/>
              <w:keepLines/>
              <w:tabs>
                <w:tab w:val="left" w:pos="567"/>
              </w:tabs>
              <w:spacing w:before="200"/>
              <w:jc w:val="both"/>
              <w:outlineLvl w:val="2"/>
            </w:pPr>
          </w:p>
        </w:tc>
        <w:tc>
          <w:tcPr>
            <w:tcW w:w="1260" w:type="dxa"/>
          </w:tcPr>
          <w:p w14:paraId="03D7D517" w14:textId="77777777" w:rsidR="00CA0DF5" w:rsidRPr="001B44CC" w:rsidRDefault="00CA0DF5" w:rsidP="00742122">
            <w:pPr>
              <w:keepNext/>
              <w:keepLines/>
              <w:tabs>
                <w:tab w:val="left" w:pos="567"/>
              </w:tabs>
              <w:spacing w:before="200"/>
              <w:jc w:val="both"/>
              <w:outlineLvl w:val="2"/>
            </w:pPr>
          </w:p>
        </w:tc>
        <w:tc>
          <w:tcPr>
            <w:tcW w:w="1289" w:type="dxa"/>
          </w:tcPr>
          <w:p w14:paraId="0A167587" w14:textId="77777777" w:rsidR="00CA0DF5" w:rsidRPr="001B44CC" w:rsidRDefault="00CA0DF5" w:rsidP="00742122">
            <w:pPr>
              <w:keepNext/>
              <w:keepLines/>
              <w:tabs>
                <w:tab w:val="left" w:pos="567"/>
              </w:tabs>
              <w:spacing w:before="200"/>
              <w:jc w:val="both"/>
              <w:outlineLvl w:val="2"/>
            </w:pPr>
          </w:p>
        </w:tc>
        <w:tc>
          <w:tcPr>
            <w:tcW w:w="1544" w:type="dxa"/>
          </w:tcPr>
          <w:p w14:paraId="1AA77FEC" w14:textId="77777777" w:rsidR="00CA0DF5" w:rsidRPr="001B44CC" w:rsidRDefault="00CA0DF5" w:rsidP="00742122">
            <w:pPr>
              <w:keepNext/>
              <w:keepLines/>
              <w:tabs>
                <w:tab w:val="left" w:pos="567"/>
              </w:tabs>
              <w:spacing w:before="200"/>
              <w:jc w:val="both"/>
              <w:outlineLvl w:val="2"/>
            </w:pPr>
          </w:p>
        </w:tc>
      </w:tr>
      <w:tr w:rsidR="00CA0DF5" w:rsidRPr="001B44CC" w14:paraId="3142BFA1" w14:textId="77777777" w:rsidTr="00742122">
        <w:trPr>
          <w:trHeight w:val="240"/>
        </w:trPr>
        <w:tc>
          <w:tcPr>
            <w:tcW w:w="720" w:type="dxa"/>
          </w:tcPr>
          <w:p w14:paraId="764F1620" w14:textId="77777777" w:rsidR="00CA0DF5" w:rsidRPr="001B44CC" w:rsidRDefault="00CA0DF5" w:rsidP="00742122">
            <w:pPr>
              <w:tabs>
                <w:tab w:val="left" w:pos="567"/>
              </w:tabs>
              <w:jc w:val="both"/>
            </w:pPr>
            <w:r w:rsidRPr="001B44CC">
              <w:t>.</w:t>
            </w:r>
          </w:p>
        </w:tc>
        <w:tc>
          <w:tcPr>
            <w:tcW w:w="4680" w:type="dxa"/>
          </w:tcPr>
          <w:p w14:paraId="5310BF90" w14:textId="77777777" w:rsidR="00CA0DF5" w:rsidRPr="001B44CC" w:rsidRDefault="00CA0DF5" w:rsidP="00742122">
            <w:pPr>
              <w:keepNext/>
              <w:keepLines/>
              <w:tabs>
                <w:tab w:val="left" w:pos="567"/>
              </w:tabs>
              <w:spacing w:before="200"/>
              <w:jc w:val="both"/>
              <w:outlineLvl w:val="2"/>
            </w:pPr>
          </w:p>
        </w:tc>
        <w:tc>
          <w:tcPr>
            <w:tcW w:w="1260" w:type="dxa"/>
          </w:tcPr>
          <w:p w14:paraId="4491CD8E" w14:textId="77777777" w:rsidR="00CA0DF5" w:rsidRPr="001B44CC" w:rsidRDefault="00CA0DF5" w:rsidP="00742122">
            <w:pPr>
              <w:keepNext/>
              <w:keepLines/>
              <w:tabs>
                <w:tab w:val="left" w:pos="567"/>
              </w:tabs>
              <w:spacing w:before="200"/>
              <w:jc w:val="both"/>
              <w:outlineLvl w:val="2"/>
            </w:pPr>
          </w:p>
        </w:tc>
        <w:tc>
          <w:tcPr>
            <w:tcW w:w="1289" w:type="dxa"/>
          </w:tcPr>
          <w:p w14:paraId="28879D0D" w14:textId="77777777" w:rsidR="00CA0DF5" w:rsidRPr="001B44CC" w:rsidRDefault="00CA0DF5" w:rsidP="00742122">
            <w:pPr>
              <w:keepNext/>
              <w:keepLines/>
              <w:tabs>
                <w:tab w:val="left" w:pos="567"/>
              </w:tabs>
              <w:spacing w:before="200"/>
              <w:jc w:val="both"/>
              <w:outlineLvl w:val="2"/>
            </w:pPr>
          </w:p>
        </w:tc>
        <w:tc>
          <w:tcPr>
            <w:tcW w:w="1544" w:type="dxa"/>
          </w:tcPr>
          <w:p w14:paraId="75A0B4BD" w14:textId="77777777" w:rsidR="00CA0DF5" w:rsidRPr="001B44CC" w:rsidRDefault="00CA0DF5" w:rsidP="00742122">
            <w:pPr>
              <w:keepNext/>
              <w:keepLines/>
              <w:tabs>
                <w:tab w:val="left" w:pos="567"/>
              </w:tabs>
              <w:spacing w:before="200"/>
              <w:jc w:val="both"/>
              <w:outlineLvl w:val="2"/>
            </w:pPr>
          </w:p>
        </w:tc>
      </w:tr>
      <w:tr w:rsidR="00CA0DF5" w:rsidRPr="001B44CC" w14:paraId="0D37515E" w14:textId="77777777" w:rsidTr="00742122">
        <w:trPr>
          <w:trHeight w:val="240"/>
        </w:trPr>
        <w:tc>
          <w:tcPr>
            <w:tcW w:w="720" w:type="dxa"/>
          </w:tcPr>
          <w:p w14:paraId="68BE5ED3" w14:textId="77777777" w:rsidR="00CA0DF5" w:rsidRPr="001B44CC" w:rsidRDefault="00CA0DF5" w:rsidP="00742122">
            <w:pPr>
              <w:keepNext/>
              <w:keepLines/>
              <w:tabs>
                <w:tab w:val="left" w:pos="567"/>
              </w:tabs>
              <w:spacing w:before="200"/>
              <w:jc w:val="both"/>
              <w:outlineLvl w:val="2"/>
            </w:pPr>
          </w:p>
        </w:tc>
        <w:tc>
          <w:tcPr>
            <w:tcW w:w="4680" w:type="dxa"/>
          </w:tcPr>
          <w:p w14:paraId="6A48AE99" w14:textId="77777777" w:rsidR="00CA0DF5" w:rsidRPr="001B44CC" w:rsidRDefault="00CA0DF5" w:rsidP="00742122">
            <w:pPr>
              <w:keepNext/>
              <w:keepLines/>
              <w:tabs>
                <w:tab w:val="left" w:pos="567"/>
              </w:tabs>
              <w:spacing w:before="200"/>
              <w:jc w:val="both"/>
              <w:outlineLvl w:val="2"/>
            </w:pPr>
          </w:p>
        </w:tc>
        <w:tc>
          <w:tcPr>
            <w:tcW w:w="1260" w:type="dxa"/>
          </w:tcPr>
          <w:p w14:paraId="015F1DA5" w14:textId="77777777" w:rsidR="00CA0DF5" w:rsidRPr="001B44CC" w:rsidRDefault="00CA0DF5" w:rsidP="00742122">
            <w:pPr>
              <w:keepNext/>
              <w:keepLines/>
              <w:tabs>
                <w:tab w:val="left" w:pos="567"/>
              </w:tabs>
              <w:spacing w:before="200"/>
              <w:jc w:val="both"/>
              <w:outlineLvl w:val="2"/>
            </w:pPr>
          </w:p>
        </w:tc>
        <w:tc>
          <w:tcPr>
            <w:tcW w:w="1289" w:type="dxa"/>
          </w:tcPr>
          <w:p w14:paraId="3900F24C" w14:textId="77777777" w:rsidR="00CA0DF5" w:rsidRPr="001B44CC" w:rsidRDefault="00CA0DF5" w:rsidP="00742122">
            <w:pPr>
              <w:keepNext/>
              <w:keepLines/>
              <w:tabs>
                <w:tab w:val="left" w:pos="567"/>
              </w:tabs>
              <w:spacing w:before="200"/>
              <w:jc w:val="both"/>
              <w:outlineLvl w:val="2"/>
            </w:pPr>
          </w:p>
        </w:tc>
        <w:tc>
          <w:tcPr>
            <w:tcW w:w="1544" w:type="dxa"/>
          </w:tcPr>
          <w:p w14:paraId="745C1FA7" w14:textId="77777777" w:rsidR="00CA0DF5" w:rsidRPr="001B44CC" w:rsidRDefault="00CA0DF5" w:rsidP="00742122">
            <w:pPr>
              <w:keepNext/>
              <w:keepLines/>
              <w:tabs>
                <w:tab w:val="left" w:pos="567"/>
              </w:tabs>
              <w:spacing w:before="200"/>
              <w:jc w:val="both"/>
              <w:outlineLvl w:val="2"/>
            </w:pPr>
          </w:p>
        </w:tc>
      </w:tr>
      <w:tr w:rsidR="00CA0DF5" w:rsidRPr="001B44CC" w14:paraId="539AC160" w14:textId="77777777" w:rsidTr="00742122">
        <w:trPr>
          <w:trHeight w:val="240"/>
        </w:trPr>
        <w:tc>
          <w:tcPr>
            <w:tcW w:w="720" w:type="dxa"/>
          </w:tcPr>
          <w:p w14:paraId="1E3934D4" w14:textId="77777777" w:rsidR="00CA0DF5" w:rsidRPr="001B44CC" w:rsidRDefault="00CA0DF5" w:rsidP="00742122">
            <w:pPr>
              <w:tabs>
                <w:tab w:val="left" w:pos="567"/>
              </w:tabs>
              <w:jc w:val="both"/>
            </w:pPr>
            <w:r w:rsidRPr="001B44CC">
              <w:t>n</w:t>
            </w:r>
          </w:p>
        </w:tc>
        <w:tc>
          <w:tcPr>
            <w:tcW w:w="4680" w:type="dxa"/>
          </w:tcPr>
          <w:p w14:paraId="13AC6CE7" w14:textId="77777777" w:rsidR="00CA0DF5" w:rsidRPr="001B44CC" w:rsidRDefault="00CA0DF5" w:rsidP="00742122">
            <w:pPr>
              <w:keepNext/>
              <w:keepLines/>
              <w:tabs>
                <w:tab w:val="left" w:pos="567"/>
              </w:tabs>
              <w:spacing w:before="200"/>
              <w:jc w:val="both"/>
              <w:outlineLvl w:val="2"/>
            </w:pPr>
          </w:p>
        </w:tc>
        <w:tc>
          <w:tcPr>
            <w:tcW w:w="1260" w:type="dxa"/>
          </w:tcPr>
          <w:p w14:paraId="58DAA31F" w14:textId="77777777" w:rsidR="00CA0DF5" w:rsidRPr="001B44CC" w:rsidRDefault="00CA0DF5" w:rsidP="00742122">
            <w:pPr>
              <w:keepNext/>
              <w:keepLines/>
              <w:tabs>
                <w:tab w:val="left" w:pos="567"/>
              </w:tabs>
              <w:spacing w:before="200"/>
              <w:jc w:val="both"/>
              <w:outlineLvl w:val="2"/>
            </w:pPr>
          </w:p>
        </w:tc>
        <w:tc>
          <w:tcPr>
            <w:tcW w:w="1289" w:type="dxa"/>
          </w:tcPr>
          <w:p w14:paraId="56B0C7DC" w14:textId="77777777" w:rsidR="00CA0DF5" w:rsidRPr="001B44CC" w:rsidRDefault="00CA0DF5" w:rsidP="00742122">
            <w:pPr>
              <w:keepNext/>
              <w:keepLines/>
              <w:tabs>
                <w:tab w:val="left" w:pos="567"/>
              </w:tabs>
              <w:spacing w:before="200"/>
              <w:jc w:val="both"/>
              <w:outlineLvl w:val="2"/>
            </w:pPr>
          </w:p>
        </w:tc>
        <w:tc>
          <w:tcPr>
            <w:tcW w:w="1544" w:type="dxa"/>
          </w:tcPr>
          <w:p w14:paraId="56F01677" w14:textId="77777777" w:rsidR="00CA0DF5" w:rsidRPr="001B44CC" w:rsidRDefault="00CA0DF5" w:rsidP="0074212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lastRenderedPageBreak/>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B32ECB">
        <w:trPr>
          <w:cantSplit/>
          <w:trHeight w:val="1942"/>
        </w:trPr>
        <w:tc>
          <w:tcPr>
            <w:tcW w:w="273" w:type="pct"/>
            <w:shd w:val="clear" w:color="auto" w:fill="D9D9D9" w:themeFill="background1" w:themeFillShade="D9"/>
            <w:vAlign w:val="center"/>
          </w:tcPr>
          <w:p w14:paraId="2D50E97C" w14:textId="77777777" w:rsidR="00CA0DF5" w:rsidRPr="001B44CC" w:rsidRDefault="00CA0DF5" w:rsidP="00742122">
            <w:pPr>
              <w:tabs>
                <w:tab w:val="left" w:pos="567"/>
              </w:tabs>
              <w:jc w:val="center"/>
              <w:rPr>
                <w:b/>
                <w:bCs/>
              </w:rPr>
            </w:pPr>
          </w:p>
          <w:p w14:paraId="1419F518" w14:textId="77777777" w:rsidR="00CA0DF5" w:rsidRPr="001B44CC" w:rsidRDefault="00CA0DF5" w:rsidP="00742122">
            <w:pPr>
              <w:tabs>
                <w:tab w:val="left" w:pos="567"/>
              </w:tabs>
              <w:jc w:val="center"/>
              <w:rPr>
                <w:b/>
                <w:bCs/>
              </w:rPr>
            </w:pPr>
            <w:r w:rsidRPr="001B44CC">
              <w:rPr>
                <w:b/>
                <w:bCs/>
              </w:rPr>
              <w:t>Nr.</w:t>
            </w:r>
          </w:p>
          <w:p w14:paraId="42DC60AD" w14:textId="77777777" w:rsidR="00CA0DF5" w:rsidRPr="001B44CC" w:rsidRDefault="00CA0DF5" w:rsidP="00742122">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742122">
            <w:pPr>
              <w:tabs>
                <w:tab w:val="left" w:pos="567"/>
                <w:tab w:val="left" w:pos="1134"/>
              </w:tabs>
              <w:ind w:left="360"/>
              <w:jc w:val="center"/>
              <w:outlineLvl w:val="0"/>
              <w:rPr>
                <w:b/>
                <w:bCs/>
              </w:rPr>
            </w:pPr>
          </w:p>
          <w:p w14:paraId="0B9C9EB5" w14:textId="77777777" w:rsidR="00CA0DF5" w:rsidRPr="001B44CC" w:rsidRDefault="00CA0DF5" w:rsidP="00742122">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742122">
            <w:pPr>
              <w:tabs>
                <w:tab w:val="left" w:pos="567"/>
                <w:tab w:val="left" w:pos="1134"/>
              </w:tabs>
              <w:ind w:left="360"/>
              <w:jc w:val="center"/>
              <w:outlineLvl w:val="0"/>
              <w:rPr>
                <w:b/>
                <w:bCs/>
              </w:rPr>
            </w:pPr>
          </w:p>
          <w:p w14:paraId="03D92E76" w14:textId="77777777" w:rsidR="00CA0DF5" w:rsidRPr="001B44CC" w:rsidRDefault="00CA0DF5" w:rsidP="00742122">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742122">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742122">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742122">
            <w:pPr>
              <w:tabs>
                <w:tab w:val="left" w:pos="567"/>
              </w:tabs>
              <w:jc w:val="center"/>
              <w:rPr>
                <w:b/>
                <w:bCs/>
              </w:rPr>
            </w:pPr>
            <w:r w:rsidRPr="001B44CC">
              <w:rPr>
                <w:b/>
                <w:bCs/>
              </w:rPr>
              <w:t>Numărul certificatului de atestare</w:t>
            </w:r>
          </w:p>
          <w:p w14:paraId="7E74E44D" w14:textId="77777777" w:rsidR="00CA0DF5" w:rsidRPr="001B44CC" w:rsidRDefault="00CA0DF5" w:rsidP="00742122">
            <w:pPr>
              <w:tabs>
                <w:tab w:val="left" w:pos="567"/>
              </w:tabs>
              <w:jc w:val="center"/>
              <w:rPr>
                <w:b/>
                <w:bCs/>
              </w:rPr>
            </w:pPr>
            <w:r w:rsidRPr="001B44CC">
              <w:rPr>
                <w:b/>
                <w:bCs/>
              </w:rPr>
              <w:t>și data eliberării</w:t>
            </w:r>
          </w:p>
          <w:p w14:paraId="656761B2" w14:textId="77777777" w:rsidR="00CA0DF5" w:rsidRPr="001B44CC" w:rsidRDefault="00CA0DF5" w:rsidP="00742122">
            <w:pPr>
              <w:tabs>
                <w:tab w:val="left" w:pos="567"/>
                <w:tab w:val="left" w:pos="1134"/>
              </w:tabs>
              <w:ind w:left="360"/>
              <w:jc w:val="center"/>
              <w:outlineLvl w:val="0"/>
              <w:rPr>
                <w:b/>
                <w:bCs/>
              </w:rPr>
            </w:pPr>
          </w:p>
          <w:p w14:paraId="4A1BD017" w14:textId="77777777" w:rsidR="00CA0DF5" w:rsidRPr="001B44CC" w:rsidRDefault="00CA0DF5" w:rsidP="00742122">
            <w:pPr>
              <w:tabs>
                <w:tab w:val="left" w:pos="567"/>
                <w:tab w:val="left" w:pos="1134"/>
              </w:tabs>
              <w:ind w:left="360"/>
              <w:jc w:val="center"/>
              <w:outlineLvl w:val="0"/>
              <w:rPr>
                <w:b/>
                <w:bCs/>
              </w:rPr>
            </w:pPr>
          </w:p>
        </w:tc>
      </w:tr>
      <w:tr w:rsidR="00CA0DF5" w:rsidRPr="001B44CC" w14:paraId="66D2495F" w14:textId="77777777" w:rsidTr="00742122">
        <w:trPr>
          <w:cantSplit/>
          <w:trHeight w:val="320"/>
        </w:trPr>
        <w:tc>
          <w:tcPr>
            <w:tcW w:w="273" w:type="pct"/>
          </w:tcPr>
          <w:p w14:paraId="456BC7CA" w14:textId="77777777" w:rsidR="00CA0DF5" w:rsidRPr="001B44CC" w:rsidRDefault="00CA0DF5" w:rsidP="00742122">
            <w:pPr>
              <w:tabs>
                <w:tab w:val="left" w:pos="567"/>
                <w:tab w:val="left" w:pos="1134"/>
              </w:tabs>
              <w:ind w:left="360"/>
              <w:jc w:val="both"/>
              <w:outlineLvl w:val="0"/>
              <w:rPr>
                <w:b/>
                <w:bCs/>
              </w:rPr>
            </w:pPr>
          </w:p>
        </w:tc>
        <w:tc>
          <w:tcPr>
            <w:tcW w:w="727" w:type="pct"/>
          </w:tcPr>
          <w:p w14:paraId="52DC772F" w14:textId="77777777" w:rsidR="00CA0DF5" w:rsidRPr="001B44CC" w:rsidRDefault="00CA0DF5" w:rsidP="00742122">
            <w:pPr>
              <w:tabs>
                <w:tab w:val="left" w:pos="567"/>
              </w:tabs>
              <w:jc w:val="both"/>
              <w:rPr>
                <w:b/>
                <w:bCs/>
              </w:rPr>
            </w:pPr>
            <w:r w:rsidRPr="001B44CC">
              <w:rPr>
                <w:b/>
                <w:bCs/>
              </w:rPr>
              <w:t>1</w:t>
            </w:r>
          </w:p>
        </w:tc>
        <w:tc>
          <w:tcPr>
            <w:tcW w:w="1000" w:type="pct"/>
          </w:tcPr>
          <w:p w14:paraId="6ED52801" w14:textId="77777777" w:rsidR="00CA0DF5" w:rsidRPr="001B44CC" w:rsidRDefault="00CA0DF5" w:rsidP="00742122">
            <w:pPr>
              <w:tabs>
                <w:tab w:val="left" w:pos="567"/>
              </w:tabs>
              <w:jc w:val="both"/>
              <w:rPr>
                <w:b/>
                <w:bCs/>
              </w:rPr>
            </w:pPr>
            <w:r w:rsidRPr="001B44CC">
              <w:rPr>
                <w:b/>
                <w:bCs/>
              </w:rPr>
              <w:t>2</w:t>
            </w:r>
          </w:p>
        </w:tc>
        <w:tc>
          <w:tcPr>
            <w:tcW w:w="1036" w:type="pct"/>
          </w:tcPr>
          <w:p w14:paraId="026C97B7" w14:textId="77777777" w:rsidR="00CA0DF5" w:rsidRPr="001B44CC" w:rsidRDefault="00CA0DF5" w:rsidP="00742122">
            <w:pPr>
              <w:tabs>
                <w:tab w:val="left" w:pos="567"/>
              </w:tabs>
              <w:jc w:val="both"/>
              <w:rPr>
                <w:b/>
                <w:bCs/>
              </w:rPr>
            </w:pPr>
            <w:r w:rsidRPr="001B44CC">
              <w:rPr>
                <w:b/>
                <w:bCs/>
              </w:rPr>
              <w:t>3</w:t>
            </w:r>
          </w:p>
        </w:tc>
        <w:tc>
          <w:tcPr>
            <w:tcW w:w="1056" w:type="pct"/>
          </w:tcPr>
          <w:p w14:paraId="1B0509F2" w14:textId="77777777" w:rsidR="00CA0DF5" w:rsidRPr="001B44CC" w:rsidRDefault="00CA0DF5" w:rsidP="00742122">
            <w:pPr>
              <w:tabs>
                <w:tab w:val="left" w:pos="567"/>
              </w:tabs>
              <w:jc w:val="both"/>
              <w:rPr>
                <w:b/>
                <w:bCs/>
              </w:rPr>
            </w:pPr>
            <w:r w:rsidRPr="001B44CC">
              <w:rPr>
                <w:b/>
                <w:bCs/>
              </w:rPr>
              <w:t>4</w:t>
            </w:r>
          </w:p>
        </w:tc>
        <w:tc>
          <w:tcPr>
            <w:tcW w:w="908" w:type="pct"/>
          </w:tcPr>
          <w:p w14:paraId="2B5B40D1" w14:textId="77777777" w:rsidR="00CA0DF5" w:rsidRPr="001B44CC" w:rsidRDefault="00CA0DF5" w:rsidP="00742122">
            <w:pPr>
              <w:tabs>
                <w:tab w:val="left" w:pos="567"/>
              </w:tabs>
              <w:jc w:val="both"/>
              <w:rPr>
                <w:b/>
                <w:bCs/>
              </w:rPr>
            </w:pPr>
            <w:r w:rsidRPr="001B44CC">
              <w:rPr>
                <w:b/>
                <w:bCs/>
              </w:rPr>
              <w:t>5</w:t>
            </w:r>
          </w:p>
        </w:tc>
      </w:tr>
      <w:tr w:rsidR="00CA0DF5" w:rsidRPr="001B44CC" w14:paraId="6CA5C4FB" w14:textId="77777777" w:rsidTr="00742122">
        <w:trPr>
          <w:cantSplit/>
          <w:trHeight w:val="140"/>
        </w:trPr>
        <w:tc>
          <w:tcPr>
            <w:tcW w:w="273" w:type="pct"/>
          </w:tcPr>
          <w:p w14:paraId="2C55AB3D" w14:textId="77777777" w:rsidR="00CA0DF5" w:rsidRPr="001B44CC" w:rsidRDefault="00CA0DF5" w:rsidP="00742122">
            <w:pPr>
              <w:keepNext/>
              <w:keepLines/>
              <w:tabs>
                <w:tab w:val="left" w:pos="567"/>
              </w:tabs>
              <w:spacing w:before="200"/>
              <w:jc w:val="both"/>
              <w:outlineLvl w:val="2"/>
              <w:rPr>
                <w:bCs/>
              </w:rPr>
            </w:pPr>
          </w:p>
        </w:tc>
        <w:tc>
          <w:tcPr>
            <w:tcW w:w="727" w:type="pct"/>
          </w:tcPr>
          <w:p w14:paraId="6D9701F3" w14:textId="77777777" w:rsidR="00CA0DF5" w:rsidRPr="001B44CC" w:rsidRDefault="00CA0DF5" w:rsidP="00742122">
            <w:pPr>
              <w:tabs>
                <w:tab w:val="left" w:pos="567"/>
              </w:tabs>
              <w:jc w:val="both"/>
              <w:rPr>
                <w:bCs/>
              </w:rPr>
            </w:pPr>
            <w:r w:rsidRPr="001B44CC">
              <w:rPr>
                <w:bCs/>
              </w:rPr>
              <w:t>Arhitect-șef</w:t>
            </w:r>
          </w:p>
        </w:tc>
        <w:tc>
          <w:tcPr>
            <w:tcW w:w="1000" w:type="pct"/>
          </w:tcPr>
          <w:p w14:paraId="5532A95C" w14:textId="77777777" w:rsidR="00CA0DF5" w:rsidRPr="001B44CC" w:rsidRDefault="00CA0DF5" w:rsidP="00742122">
            <w:pPr>
              <w:keepNext/>
              <w:keepLines/>
              <w:tabs>
                <w:tab w:val="left" w:pos="567"/>
              </w:tabs>
              <w:spacing w:before="200"/>
              <w:jc w:val="both"/>
              <w:outlineLvl w:val="2"/>
              <w:rPr>
                <w:bCs/>
              </w:rPr>
            </w:pPr>
          </w:p>
        </w:tc>
        <w:tc>
          <w:tcPr>
            <w:tcW w:w="1036" w:type="pct"/>
          </w:tcPr>
          <w:p w14:paraId="1397FF6C" w14:textId="77777777" w:rsidR="00CA0DF5" w:rsidRPr="001B44CC" w:rsidRDefault="00CA0DF5" w:rsidP="00742122">
            <w:pPr>
              <w:keepNext/>
              <w:keepLines/>
              <w:tabs>
                <w:tab w:val="left" w:pos="567"/>
              </w:tabs>
              <w:spacing w:before="200"/>
              <w:jc w:val="both"/>
              <w:outlineLvl w:val="2"/>
              <w:rPr>
                <w:bCs/>
              </w:rPr>
            </w:pPr>
          </w:p>
        </w:tc>
        <w:tc>
          <w:tcPr>
            <w:tcW w:w="1056" w:type="pct"/>
          </w:tcPr>
          <w:p w14:paraId="492E9346" w14:textId="77777777" w:rsidR="00CA0DF5" w:rsidRPr="001B44CC" w:rsidRDefault="00CA0DF5" w:rsidP="00742122">
            <w:pPr>
              <w:keepNext/>
              <w:keepLines/>
              <w:tabs>
                <w:tab w:val="left" w:pos="567"/>
              </w:tabs>
              <w:spacing w:before="200"/>
              <w:jc w:val="both"/>
              <w:outlineLvl w:val="2"/>
              <w:rPr>
                <w:bCs/>
              </w:rPr>
            </w:pPr>
          </w:p>
        </w:tc>
        <w:tc>
          <w:tcPr>
            <w:tcW w:w="908" w:type="pct"/>
          </w:tcPr>
          <w:p w14:paraId="1AD4B162" w14:textId="77777777" w:rsidR="00CA0DF5" w:rsidRPr="001B44CC" w:rsidRDefault="00CA0DF5" w:rsidP="00742122">
            <w:pPr>
              <w:keepNext/>
              <w:keepLines/>
              <w:tabs>
                <w:tab w:val="left" w:pos="567"/>
              </w:tabs>
              <w:spacing w:before="200"/>
              <w:jc w:val="both"/>
              <w:outlineLvl w:val="2"/>
              <w:rPr>
                <w:bCs/>
              </w:rPr>
            </w:pPr>
          </w:p>
        </w:tc>
      </w:tr>
      <w:tr w:rsidR="00CA0DF5" w:rsidRPr="001B44CC" w14:paraId="39598380" w14:textId="77777777" w:rsidTr="00742122">
        <w:trPr>
          <w:cantSplit/>
          <w:trHeight w:val="140"/>
        </w:trPr>
        <w:tc>
          <w:tcPr>
            <w:tcW w:w="273" w:type="pct"/>
          </w:tcPr>
          <w:p w14:paraId="2E82BCDB" w14:textId="77777777" w:rsidR="00CA0DF5" w:rsidRPr="001B44CC" w:rsidRDefault="00CA0DF5" w:rsidP="00742122">
            <w:pPr>
              <w:keepNext/>
              <w:keepLines/>
              <w:tabs>
                <w:tab w:val="left" w:pos="567"/>
              </w:tabs>
              <w:spacing w:before="200"/>
              <w:jc w:val="both"/>
              <w:outlineLvl w:val="2"/>
              <w:rPr>
                <w:bCs/>
              </w:rPr>
            </w:pPr>
          </w:p>
        </w:tc>
        <w:tc>
          <w:tcPr>
            <w:tcW w:w="727" w:type="pct"/>
          </w:tcPr>
          <w:p w14:paraId="6893F825" w14:textId="77777777" w:rsidR="00CA0DF5" w:rsidRPr="001B44CC" w:rsidRDefault="00CA0DF5" w:rsidP="00742122">
            <w:pPr>
              <w:tabs>
                <w:tab w:val="left" w:pos="567"/>
              </w:tabs>
              <w:jc w:val="both"/>
              <w:rPr>
                <w:bCs/>
              </w:rPr>
            </w:pPr>
            <w:r w:rsidRPr="001B44CC">
              <w:rPr>
                <w:bCs/>
              </w:rPr>
              <w:t>Inginer-șef</w:t>
            </w:r>
          </w:p>
        </w:tc>
        <w:tc>
          <w:tcPr>
            <w:tcW w:w="1000" w:type="pct"/>
          </w:tcPr>
          <w:p w14:paraId="0FA39470" w14:textId="77777777" w:rsidR="00CA0DF5" w:rsidRPr="001B44CC" w:rsidRDefault="00CA0DF5" w:rsidP="00742122">
            <w:pPr>
              <w:keepNext/>
              <w:keepLines/>
              <w:tabs>
                <w:tab w:val="left" w:pos="567"/>
              </w:tabs>
              <w:spacing w:before="200"/>
              <w:jc w:val="both"/>
              <w:outlineLvl w:val="2"/>
              <w:rPr>
                <w:bCs/>
              </w:rPr>
            </w:pPr>
          </w:p>
        </w:tc>
        <w:tc>
          <w:tcPr>
            <w:tcW w:w="1036" w:type="pct"/>
          </w:tcPr>
          <w:p w14:paraId="11823CDF" w14:textId="77777777" w:rsidR="00CA0DF5" w:rsidRPr="001B44CC" w:rsidRDefault="00CA0DF5" w:rsidP="00742122">
            <w:pPr>
              <w:keepNext/>
              <w:keepLines/>
              <w:tabs>
                <w:tab w:val="left" w:pos="567"/>
              </w:tabs>
              <w:spacing w:before="200"/>
              <w:jc w:val="both"/>
              <w:outlineLvl w:val="2"/>
              <w:rPr>
                <w:bCs/>
              </w:rPr>
            </w:pPr>
          </w:p>
        </w:tc>
        <w:tc>
          <w:tcPr>
            <w:tcW w:w="1056" w:type="pct"/>
          </w:tcPr>
          <w:p w14:paraId="4C65E29F" w14:textId="77777777" w:rsidR="00CA0DF5" w:rsidRPr="001B44CC" w:rsidRDefault="00CA0DF5" w:rsidP="00742122">
            <w:pPr>
              <w:keepNext/>
              <w:keepLines/>
              <w:tabs>
                <w:tab w:val="left" w:pos="567"/>
              </w:tabs>
              <w:spacing w:before="200"/>
              <w:jc w:val="both"/>
              <w:outlineLvl w:val="2"/>
              <w:rPr>
                <w:bCs/>
              </w:rPr>
            </w:pPr>
          </w:p>
        </w:tc>
        <w:tc>
          <w:tcPr>
            <w:tcW w:w="908" w:type="pct"/>
          </w:tcPr>
          <w:p w14:paraId="7BB3BCA8" w14:textId="77777777" w:rsidR="00CA0DF5" w:rsidRPr="001B44CC" w:rsidRDefault="00CA0DF5" w:rsidP="00742122">
            <w:pPr>
              <w:keepNext/>
              <w:keepLines/>
              <w:tabs>
                <w:tab w:val="left" w:pos="567"/>
              </w:tabs>
              <w:spacing w:before="200"/>
              <w:jc w:val="both"/>
              <w:outlineLvl w:val="2"/>
              <w:rPr>
                <w:bCs/>
              </w:rPr>
            </w:pPr>
          </w:p>
        </w:tc>
      </w:tr>
      <w:tr w:rsidR="00CA0DF5" w:rsidRPr="001B44CC" w14:paraId="10142DCC" w14:textId="77777777" w:rsidTr="00742122">
        <w:trPr>
          <w:cantSplit/>
          <w:trHeight w:val="140"/>
        </w:trPr>
        <w:tc>
          <w:tcPr>
            <w:tcW w:w="273" w:type="pct"/>
          </w:tcPr>
          <w:p w14:paraId="3A1692C0" w14:textId="77777777" w:rsidR="00CA0DF5" w:rsidRPr="001B44CC" w:rsidRDefault="00CA0DF5" w:rsidP="00742122">
            <w:pPr>
              <w:keepNext/>
              <w:keepLines/>
              <w:tabs>
                <w:tab w:val="left" w:pos="567"/>
              </w:tabs>
              <w:spacing w:before="200"/>
              <w:jc w:val="both"/>
              <w:outlineLvl w:val="2"/>
              <w:rPr>
                <w:bCs/>
              </w:rPr>
            </w:pPr>
          </w:p>
        </w:tc>
        <w:tc>
          <w:tcPr>
            <w:tcW w:w="727" w:type="pct"/>
          </w:tcPr>
          <w:p w14:paraId="0F08B402" w14:textId="77777777" w:rsidR="00CA0DF5" w:rsidRPr="001B44CC" w:rsidRDefault="00CA0DF5" w:rsidP="0074212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742122">
            <w:pPr>
              <w:keepNext/>
              <w:keepLines/>
              <w:tabs>
                <w:tab w:val="left" w:pos="567"/>
              </w:tabs>
              <w:spacing w:before="200"/>
              <w:jc w:val="both"/>
              <w:outlineLvl w:val="2"/>
              <w:rPr>
                <w:bCs/>
              </w:rPr>
            </w:pPr>
          </w:p>
        </w:tc>
        <w:tc>
          <w:tcPr>
            <w:tcW w:w="1036" w:type="pct"/>
          </w:tcPr>
          <w:p w14:paraId="63BAAE3C" w14:textId="77777777" w:rsidR="00CA0DF5" w:rsidRPr="001B44CC" w:rsidRDefault="00CA0DF5" w:rsidP="00742122">
            <w:pPr>
              <w:keepNext/>
              <w:keepLines/>
              <w:tabs>
                <w:tab w:val="left" w:pos="567"/>
              </w:tabs>
              <w:spacing w:before="200"/>
              <w:jc w:val="both"/>
              <w:outlineLvl w:val="2"/>
              <w:rPr>
                <w:bCs/>
              </w:rPr>
            </w:pPr>
          </w:p>
        </w:tc>
        <w:tc>
          <w:tcPr>
            <w:tcW w:w="1056" w:type="pct"/>
          </w:tcPr>
          <w:p w14:paraId="0BBB0FBD" w14:textId="77777777" w:rsidR="00CA0DF5" w:rsidRPr="001B44CC" w:rsidRDefault="00CA0DF5" w:rsidP="00742122">
            <w:pPr>
              <w:keepNext/>
              <w:keepLines/>
              <w:tabs>
                <w:tab w:val="left" w:pos="567"/>
              </w:tabs>
              <w:spacing w:before="200"/>
              <w:jc w:val="both"/>
              <w:outlineLvl w:val="2"/>
              <w:rPr>
                <w:bCs/>
              </w:rPr>
            </w:pPr>
          </w:p>
        </w:tc>
        <w:tc>
          <w:tcPr>
            <w:tcW w:w="908" w:type="pct"/>
          </w:tcPr>
          <w:p w14:paraId="22577445" w14:textId="77777777" w:rsidR="00CA0DF5" w:rsidRPr="001B44CC" w:rsidRDefault="00CA0DF5" w:rsidP="00742122">
            <w:pPr>
              <w:keepNext/>
              <w:keepLines/>
              <w:tabs>
                <w:tab w:val="left" w:pos="567"/>
              </w:tabs>
              <w:spacing w:before="200"/>
              <w:jc w:val="both"/>
              <w:outlineLvl w:val="2"/>
              <w:rPr>
                <w:bCs/>
              </w:rPr>
            </w:pPr>
          </w:p>
        </w:tc>
      </w:tr>
      <w:tr w:rsidR="00CA0DF5" w:rsidRPr="001B44CC" w14:paraId="09C54A27" w14:textId="77777777" w:rsidTr="00742122">
        <w:trPr>
          <w:cantSplit/>
          <w:trHeight w:val="140"/>
        </w:trPr>
        <w:tc>
          <w:tcPr>
            <w:tcW w:w="273" w:type="pct"/>
          </w:tcPr>
          <w:p w14:paraId="712D9D75" w14:textId="77777777" w:rsidR="00CA0DF5" w:rsidRPr="001B44CC" w:rsidRDefault="00CA0DF5" w:rsidP="00742122">
            <w:pPr>
              <w:keepNext/>
              <w:keepLines/>
              <w:tabs>
                <w:tab w:val="left" w:pos="567"/>
              </w:tabs>
              <w:spacing w:before="200"/>
              <w:jc w:val="both"/>
              <w:outlineLvl w:val="2"/>
              <w:rPr>
                <w:bCs/>
              </w:rPr>
            </w:pPr>
          </w:p>
        </w:tc>
        <w:tc>
          <w:tcPr>
            <w:tcW w:w="727" w:type="pct"/>
          </w:tcPr>
          <w:p w14:paraId="7DFE941A" w14:textId="77777777" w:rsidR="00CA0DF5" w:rsidRPr="001B44CC" w:rsidRDefault="00CA0DF5" w:rsidP="00742122">
            <w:pPr>
              <w:tabs>
                <w:tab w:val="left" w:pos="567"/>
              </w:tabs>
              <w:jc w:val="both"/>
              <w:rPr>
                <w:bCs/>
              </w:rPr>
            </w:pPr>
            <w:r w:rsidRPr="001B44CC">
              <w:rPr>
                <w:bCs/>
              </w:rPr>
              <w:t>Maiştri</w:t>
            </w:r>
          </w:p>
        </w:tc>
        <w:tc>
          <w:tcPr>
            <w:tcW w:w="1000" w:type="pct"/>
          </w:tcPr>
          <w:p w14:paraId="2A849A5D" w14:textId="77777777" w:rsidR="00CA0DF5" w:rsidRPr="001B44CC" w:rsidRDefault="00CA0DF5" w:rsidP="00742122">
            <w:pPr>
              <w:keepNext/>
              <w:keepLines/>
              <w:tabs>
                <w:tab w:val="left" w:pos="567"/>
              </w:tabs>
              <w:spacing w:before="200"/>
              <w:jc w:val="both"/>
              <w:outlineLvl w:val="2"/>
              <w:rPr>
                <w:bCs/>
              </w:rPr>
            </w:pPr>
          </w:p>
        </w:tc>
        <w:tc>
          <w:tcPr>
            <w:tcW w:w="1036" w:type="pct"/>
          </w:tcPr>
          <w:p w14:paraId="3C22B16F" w14:textId="77777777" w:rsidR="00CA0DF5" w:rsidRPr="001B44CC" w:rsidRDefault="00CA0DF5" w:rsidP="00742122">
            <w:pPr>
              <w:keepNext/>
              <w:keepLines/>
              <w:tabs>
                <w:tab w:val="left" w:pos="567"/>
              </w:tabs>
              <w:spacing w:before="200"/>
              <w:jc w:val="both"/>
              <w:outlineLvl w:val="2"/>
              <w:rPr>
                <w:bCs/>
              </w:rPr>
            </w:pPr>
          </w:p>
        </w:tc>
        <w:tc>
          <w:tcPr>
            <w:tcW w:w="1056" w:type="pct"/>
          </w:tcPr>
          <w:p w14:paraId="19FDCC63" w14:textId="77777777" w:rsidR="00CA0DF5" w:rsidRPr="001B44CC" w:rsidRDefault="00CA0DF5" w:rsidP="00742122">
            <w:pPr>
              <w:keepNext/>
              <w:keepLines/>
              <w:tabs>
                <w:tab w:val="left" w:pos="567"/>
              </w:tabs>
              <w:spacing w:before="200"/>
              <w:jc w:val="both"/>
              <w:outlineLvl w:val="2"/>
              <w:rPr>
                <w:bCs/>
              </w:rPr>
            </w:pPr>
          </w:p>
        </w:tc>
        <w:tc>
          <w:tcPr>
            <w:tcW w:w="908" w:type="pct"/>
          </w:tcPr>
          <w:p w14:paraId="3896BC5F" w14:textId="77777777" w:rsidR="00CA0DF5" w:rsidRPr="001B44CC" w:rsidRDefault="00CA0DF5" w:rsidP="00742122">
            <w:pPr>
              <w:keepNext/>
              <w:keepLines/>
              <w:tabs>
                <w:tab w:val="left" w:pos="567"/>
              </w:tabs>
              <w:spacing w:before="200"/>
              <w:jc w:val="both"/>
              <w:outlineLvl w:val="2"/>
              <w:rPr>
                <w:bCs/>
              </w:rPr>
            </w:pPr>
          </w:p>
        </w:tc>
      </w:tr>
      <w:tr w:rsidR="00CA0DF5" w:rsidRPr="001B44CC" w14:paraId="16BFDC5B" w14:textId="77777777" w:rsidTr="00742122">
        <w:trPr>
          <w:cantSplit/>
          <w:trHeight w:val="1270"/>
        </w:trPr>
        <w:tc>
          <w:tcPr>
            <w:tcW w:w="273" w:type="pct"/>
          </w:tcPr>
          <w:p w14:paraId="70BA7223" w14:textId="77777777" w:rsidR="00CA0DF5" w:rsidRPr="001B44CC" w:rsidRDefault="00CA0DF5" w:rsidP="00742122">
            <w:pPr>
              <w:keepNext/>
              <w:keepLines/>
              <w:tabs>
                <w:tab w:val="left" w:pos="567"/>
              </w:tabs>
              <w:spacing w:before="200"/>
              <w:jc w:val="both"/>
              <w:outlineLvl w:val="2"/>
              <w:rPr>
                <w:bCs/>
              </w:rPr>
            </w:pPr>
          </w:p>
        </w:tc>
        <w:tc>
          <w:tcPr>
            <w:tcW w:w="727" w:type="pct"/>
          </w:tcPr>
          <w:p w14:paraId="3BB99CDB" w14:textId="77777777" w:rsidR="00CA0DF5" w:rsidRPr="001B44CC" w:rsidRDefault="00CA0DF5" w:rsidP="00742122">
            <w:pPr>
              <w:tabs>
                <w:tab w:val="left" w:pos="567"/>
              </w:tabs>
              <w:jc w:val="both"/>
              <w:rPr>
                <w:bCs/>
              </w:rPr>
            </w:pPr>
            <w:r w:rsidRPr="001B44CC">
              <w:rPr>
                <w:bCs/>
              </w:rPr>
              <w:t>Specialişti</w:t>
            </w:r>
          </w:p>
          <w:p w14:paraId="5AC34603" w14:textId="77777777" w:rsidR="00CA0DF5" w:rsidRPr="001B44CC" w:rsidRDefault="00CA0DF5" w:rsidP="00742122">
            <w:pPr>
              <w:tabs>
                <w:tab w:val="left" w:pos="567"/>
              </w:tabs>
              <w:jc w:val="both"/>
              <w:rPr>
                <w:bCs/>
              </w:rPr>
            </w:pPr>
            <w:r w:rsidRPr="001B44CC">
              <w:rPr>
                <w:bCs/>
              </w:rPr>
              <w:t>……………</w:t>
            </w:r>
          </w:p>
          <w:p w14:paraId="1061D3BC" w14:textId="77777777" w:rsidR="00CA0DF5" w:rsidRPr="001B44CC" w:rsidRDefault="00CA0DF5" w:rsidP="00742122">
            <w:pPr>
              <w:tabs>
                <w:tab w:val="left" w:pos="567"/>
              </w:tabs>
              <w:jc w:val="both"/>
              <w:rPr>
                <w:bCs/>
              </w:rPr>
            </w:pPr>
            <w:r w:rsidRPr="001B44CC">
              <w:rPr>
                <w:bCs/>
              </w:rPr>
              <w:t>……………</w:t>
            </w:r>
          </w:p>
          <w:p w14:paraId="14048354" w14:textId="77777777" w:rsidR="00CA0DF5" w:rsidRPr="001B44CC" w:rsidRDefault="00CA0DF5" w:rsidP="00742122">
            <w:pPr>
              <w:tabs>
                <w:tab w:val="left" w:pos="567"/>
              </w:tabs>
              <w:jc w:val="both"/>
              <w:rPr>
                <w:bCs/>
              </w:rPr>
            </w:pPr>
            <w:r w:rsidRPr="001B44CC">
              <w:rPr>
                <w:bCs/>
              </w:rPr>
              <w:t>…………….</w:t>
            </w:r>
          </w:p>
        </w:tc>
        <w:tc>
          <w:tcPr>
            <w:tcW w:w="1000" w:type="pct"/>
          </w:tcPr>
          <w:p w14:paraId="0C2EF18E" w14:textId="77777777" w:rsidR="00CA0DF5" w:rsidRPr="001B44CC" w:rsidRDefault="00CA0DF5" w:rsidP="00742122">
            <w:pPr>
              <w:keepNext/>
              <w:keepLines/>
              <w:tabs>
                <w:tab w:val="left" w:pos="567"/>
              </w:tabs>
              <w:spacing w:before="200"/>
              <w:jc w:val="both"/>
              <w:outlineLvl w:val="2"/>
              <w:rPr>
                <w:bCs/>
              </w:rPr>
            </w:pPr>
          </w:p>
        </w:tc>
        <w:tc>
          <w:tcPr>
            <w:tcW w:w="1036" w:type="pct"/>
          </w:tcPr>
          <w:p w14:paraId="7FF5855C" w14:textId="77777777" w:rsidR="00CA0DF5" w:rsidRPr="001B44CC" w:rsidRDefault="00CA0DF5" w:rsidP="00742122">
            <w:pPr>
              <w:keepNext/>
              <w:keepLines/>
              <w:tabs>
                <w:tab w:val="left" w:pos="567"/>
              </w:tabs>
              <w:spacing w:before="200"/>
              <w:jc w:val="both"/>
              <w:outlineLvl w:val="2"/>
              <w:rPr>
                <w:bCs/>
              </w:rPr>
            </w:pPr>
          </w:p>
        </w:tc>
        <w:tc>
          <w:tcPr>
            <w:tcW w:w="1056" w:type="pct"/>
          </w:tcPr>
          <w:p w14:paraId="090A2425" w14:textId="77777777" w:rsidR="00CA0DF5" w:rsidRPr="001B44CC" w:rsidRDefault="00CA0DF5" w:rsidP="00742122">
            <w:pPr>
              <w:keepNext/>
              <w:keepLines/>
              <w:tabs>
                <w:tab w:val="left" w:pos="567"/>
              </w:tabs>
              <w:spacing w:before="200"/>
              <w:jc w:val="both"/>
              <w:outlineLvl w:val="2"/>
              <w:rPr>
                <w:bCs/>
              </w:rPr>
            </w:pPr>
          </w:p>
        </w:tc>
        <w:tc>
          <w:tcPr>
            <w:tcW w:w="908" w:type="pct"/>
          </w:tcPr>
          <w:p w14:paraId="65194D85" w14:textId="77777777" w:rsidR="00CA0DF5" w:rsidRPr="001B44CC" w:rsidRDefault="00CA0DF5" w:rsidP="0074212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7A4F6773" w14:textId="77777777" w:rsidR="005C3D57" w:rsidRPr="001B44CC" w:rsidRDefault="005C3D57"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406A72">
          <w:pgSz w:w="11906" w:h="16838" w:code="9"/>
          <w:pgMar w:top="851" w:right="851" w:bottom="851" w:left="1701" w:header="720" w:footer="510" w:gutter="0"/>
          <w:cols w:space="720"/>
          <w:titlePg/>
          <w:docGrid w:linePitch="326"/>
        </w:sectPr>
      </w:pPr>
    </w:p>
    <w:p w14:paraId="34FD7C46" w14:textId="256C512F" w:rsidR="00BF1EB3" w:rsidRPr="001B44CC" w:rsidRDefault="00BF1EB3" w:rsidP="00BF1EB3">
      <w:pPr>
        <w:jc w:val="right"/>
        <w:rPr>
          <w:b/>
          <w:bCs/>
          <w:i/>
          <w:iCs/>
          <w:noProof w:val="0"/>
          <w:sz w:val="22"/>
          <w:szCs w:val="22"/>
        </w:rPr>
      </w:pPr>
      <w:bookmarkStart w:id="13" w:name="_Toc449692115"/>
      <w:bookmarkEnd w:id="6"/>
      <w:r>
        <w:rPr>
          <w:b/>
          <w:bCs/>
          <w:i/>
          <w:iCs/>
          <w:noProof w:val="0"/>
        </w:rPr>
        <w:lastRenderedPageBreak/>
        <w:t>Anexa nr. 16</w:t>
      </w:r>
    </w:p>
    <w:p w14:paraId="7B955015" w14:textId="77777777" w:rsidR="00BF1EB3" w:rsidRPr="001B44CC" w:rsidRDefault="00BF1EB3" w:rsidP="00BF1EB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A2E40D9" w14:textId="77777777" w:rsidR="00BF1EB3" w:rsidRPr="001B44CC" w:rsidRDefault="00BF1EB3" w:rsidP="00BF1EB3">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B7A8B30" w14:textId="77777777" w:rsidR="00BF1EB3" w:rsidRPr="001B44CC" w:rsidRDefault="00BF1EB3" w:rsidP="00BF1EB3">
      <w:pPr>
        <w:jc w:val="right"/>
        <w:rPr>
          <w:b/>
          <w:bCs/>
          <w:i/>
          <w:iCs/>
          <w:noProof w:val="0"/>
          <w:lang w:eastAsia="ru-RU"/>
        </w:rPr>
      </w:pPr>
    </w:p>
    <w:p w14:paraId="373A9FC8" w14:textId="77777777" w:rsidR="00BF1EB3" w:rsidRPr="001B44CC" w:rsidRDefault="00BF1EB3" w:rsidP="00BF1EB3">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6F31B12" w14:textId="77777777" w:rsidR="00BF1EB3" w:rsidRDefault="00BF1EB3" w:rsidP="00BF1EB3">
      <w:pPr>
        <w:spacing w:line="276" w:lineRule="auto"/>
        <w:jc w:val="center"/>
        <w:rPr>
          <w:rFonts w:eastAsia="PMingLiU"/>
          <w:b/>
          <w:lang w:eastAsia="zh-CN"/>
        </w:rPr>
      </w:pPr>
    </w:p>
    <w:p w14:paraId="17626B0A" w14:textId="77777777" w:rsidR="00BF1EB3" w:rsidRDefault="00BF1EB3" w:rsidP="00BF1EB3">
      <w:pPr>
        <w:spacing w:line="276" w:lineRule="auto"/>
        <w:jc w:val="center"/>
        <w:rPr>
          <w:rFonts w:eastAsia="PMingLiU"/>
          <w:b/>
          <w:lang w:eastAsia="zh-CN"/>
        </w:rPr>
      </w:pPr>
    </w:p>
    <w:p w14:paraId="35B12EE2" w14:textId="77777777" w:rsidR="00BF1EB3" w:rsidRDefault="00BF1EB3" w:rsidP="00BF1EB3">
      <w:pPr>
        <w:spacing w:line="276" w:lineRule="auto"/>
        <w:jc w:val="center"/>
        <w:rPr>
          <w:rFonts w:eastAsia="PMingLiU"/>
          <w:b/>
          <w:noProof w:val="0"/>
          <w:lang w:eastAsia="zh-CN"/>
        </w:rPr>
      </w:pPr>
    </w:p>
    <w:p w14:paraId="69605C2E" w14:textId="77777777" w:rsidR="00BF1EB3" w:rsidRDefault="00BF1EB3" w:rsidP="00BF1EB3">
      <w:pPr>
        <w:jc w:val="center"/>
        <w:rPr>
          <w:rFonts w:eastAsia="SimSun"/>
          <w:b/>
          <w:bCs/>
          <w:iCs/>
          <w:lang w:eastAsia="zh-CN"/>
        </w:rPr>
      </w:pPr>
      <w:r>
        <w:rPr>
          <w:rFonts w:eastAsia="SimSun"/>
          <w:b/>
          <w:bCs/>
          <w:iCs/>
          <w:lang w:eastAsia="zh-CN"/>
        </w:rPr>
        <w:t>LISTA SUBCONTRACTANȚILOR</w:t>
      </w:r>
    </w:p>
    <w:p w14:paraId="30BD46E0" w14:textId="77777777" w:rsidR="00BF1EB3" w:rsidRDefault="00BF1EB3" w:rsidP="00BF1EB3">
      <w:pPr>
        <w:jc w:val="center"/>
        <w:rPr>
          <w:rFonts w:eastAsia="SimSun"/>
          <w:b/>
          <w:bCs/>
          <w:iCs/>
          <w:lang w:eastAsia="zh-CN"/>
        </w:rPr>
      </w:pPr>
      <w:r>
        <w:rPr>
          <w:rFonts w:eastAsia="SimSun"/>
          <w:b/>
          <w:bCs/>
          <w:iCs/>
          <w:lang w:eastAsia="zh-CN"/>
        </w:rPr>
        <w:t>ŞI PARTEA/PĂRŢILE DIN CONTRACT CARE SUNT</w:t>
      </w:r>
    </w:p>
    <w:p w14:paraId="6854C402" w14:textId="77777777" w:rsidR="00BF1EB3" w:rsidRDefault="00BF1EB3" w:rsidP="00BF1EB3">
      <w:pPr>
        <w:jc w:val="center"/>
        <w:rPr>
          <w:rFonts w:eastAsia="SimSun"/>
          <w:b/>
          <w:bCs/>
          <w:iCs/>
          <w:lang w:eastAsia="zh-CN"/>
        </w:rPr>
      </w:pPr>
      <w:r>
        <w:rPr>
          <w:rFonts w:eastAsia="SimSun"/>
          <w:b/>
          <w:bCs/>
          <w:iCs/>
          <w:lang w:eastAsia="zh-CN"/>
        </w:rPr>
        <w:t>ÎNDEPLINITE DE ACEŞTIA</w:t>
      </w:r>
    </w:p>
    <w:p w14:paraId="16F06941" w14:textId="77777777" w:rsidR="00BF1EB3" w:rsidRDefault="00BF1EB3" w:rsidP="00BF1E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3126"/>
        <w:gridCol w:w="1984"/>
        <w:gridCol w:w="1590"/>
        <w:gridCol w:w="2155"/>
      </w:tblGrid>
      <w:tr w:rsidR="00BF1EB3" w14:paraId="0819CEAF" w14:textId="77777777" w:rsidTr="00BD54D9">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2A501" w14:textId="77777777" w:rsidR="00BF1EB3" w:rsidRDefault="00BF1EB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0C84B" w14:textId="77777777" w:rsidR="00BF1EB3" w:rsidRDefault="00BF1EB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B02E" w14:textId="77777777" w:rsidR="00BF1EB3" w:rsidRDefault="00BF1EB3">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37A66" w14:textId="77777777" w:rsidR="00BF1EB3" w:rsidRDefault="00BF1EB3">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B82E7" w14:textId="77777777" w:rsidR="00BF1EB3" w:rsidRDefault="00BF1EB3">
            <w:pPr>
              <w:spacing w:line="256" w:lineRule="auto"/>
              <w:rPr>
                <w:rFonts w:eastAsia="MS Mincho"/>
                <w:b/>
                <w:lang w:eastAsia="zh-CN"/>
              </w:rPr>
            </w:pPr>
            <w:r>
              <w:rPr>
                <w:rFonts w:eastAsia="MS Mincho"/>
                <w:b/>
                <w:lang w:eastAsia="zh-CN"/>
              </w:rPr>
              <w:t>% din valoarea contractului</w:t>
            </w:r>
          </w:p>
        </w:tc>
      </w:tr>
      <w:tr w:rsidR="00BF1EB3" w14:paraId="5DD6BFCF" w14:textId="77777777" w:rsidTr="00BF1EB3">
        <w:trPr>
          <w:trHeight w:val="175"/>
        </w:trPr>
        <w:tc>
          <w:tcPr>
            <w:tcW w:w="0" w:type="auto"/>
            <w:tcBorders>
              <w:top w:val="single" w:sz="4" w:space="0" w:color="auto"/>
              <w:left w:val="single" w:sz="4" w:space="0" w:color="auto"/>
              <w:bottom w:val="single" w:sz="4" w:space="0" w:color="auto"/>
              <w:right w:val="single" w:sz="4" w:space="0" w:color="auto"/>
            </w:tcBorders>
            <w:hideMark/>
          </w:tcPr>
          <w:p w14:paraId="611ABF3A" w14:textId="77777777" w:rsidR="00BF1EB3" w:rsidRDefault="00BF1EB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2701F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58432A9"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B983883"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BCDF7D" w14:textId="77777777" w:rsidR="00BF1EB3" w:rsidRDefault="00BF1EB3">
            <w:pPr>
              <w:keepNext/>
              <w:keepLines/>
              <w:tabs>
                <w:tab w:val="left" w:pos="567"/>
              </w:tabs>
              <w:spacing w:before="200" w:line="256" w:lineRule="auto"/>
              <w:jc w:val="both"/>
              <w:outlineLvl w:val="2"/>
            </w:pPr>
          </w:p>
        </w:tc>
      </w:tr>
      <w:tr w:rsidR="00BF1EB3" w14:paraId="6DEE7B07" w14:textId="77777777" w:rsidTr="00BF1EB3">
        <w:trPr>
          <w:trHeight w:val="337"/>
        </w:trPr>
        <w:tc>
          <w:tcPr>
            <w:tcW w:w="0" w:type="auto"/>
            <w:tcBorders>
              <w:top w:val="single" w:sz="4" w:space="0" w:color="auto"/>
              <w:left w:val="single" w:sz="4" w:space="0" w:color="auto"/>
              <w:bottom w:val="single" w:sz="4" w:space="0" w:color="auto"/>
              <w:right w:val="single" w:sz="4" w:space="0" w:color="auto"/>
            </w:tcBorders>
            <w:hideMark/>
          </w:tcPr>
          <w:p w14:paraId="12895CB7" w14:textId="77777777" w:rsidR="00BF1EB3" w:rsidRDefault="00BF1EB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3AB69D44"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ABC09C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AD0DDFA"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9E0BE39" w14:textId="77777777" w:rsidR="00BF1EB3" w:rsidRDefault="00BF1EB3">
            <w:pPr>
              <w:keepNext/>
              <w:keepLines/>
              <w:tabs>
                <w:tab w:val="left" w:pos="567"/>
              </w:tabs>
              <w:spacing w:before="200" w:line="256" w:lineRule="auto"/>
              <w:jc w:val="both"/>
              <w:outlineLvl w:val="2"/>
            </w:pPr>
          </w:p>
        </w:tc>
      </w:tr>
      <w:tr w:rsidR="00BF1EB3" w14:paraId="5FD21094"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70F2B214" w14:textId="77777777" w:rsidR="00BF1EB3" w:rsidRDefault="00BF1EB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29A690E5"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115CC2"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2067D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3BF27A" w14:textId="77777777" w:rsidR="00BF1EB3" w:rsidRDefault="00BF1EB3">
            <w:pPr>
              <w:keepNext/>
              <w:keepLines/>
              <w:tabs>
                <w:tab w:val="left" w:pos="567"/>
              </w:tabs>
              <w:spacing w:before="200" w:line="256" w:lineRule="auto"/>
              <w:jc w:val="both"/>
              <w:outlineLvl w:val="2"/>
            </w:pPr>
          </w:p>
        </w:tc>
      </w:tr>
      <w:tr w:rsidR="00BF1EB3" w14:paraId="7A935241"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18D2EAF0" w14:textId="77777777" w:rsidR="00BF1EB3" w:rsidRDefault="00BF1EB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6E8BC59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328FC5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6665E0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0319E51" w14:textId="77777777" w:rsidR="00BF1EB3" w:rsidRDefault="00BF1EB3">
            <w:pPr>
              <w:keepNext/>
              <w:keepLines/>
              <w:tabs>
                <w:tab w:val="left" w:pos="567"/>
              </w:tabs>
              <w:spacing w:before="200" w:line="256" w:lineRule="auto"/>
              <w:jc w:val="both"/>
              <w:outlineLvl w:val="2"/>
            </w:pPr>
          </w:p>
        </w:tc>
      </w:tr>
      <w:tr w:rsidR="00BF1EB3" w14:paraId="60CC014D"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tcPr>
          <w:p w14:paraId="00C776BC" w14:textId="77777777" w:rsidR="00BF1EB3" w:rsidRDefault="00BF1EB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7F22CC28"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FF0DC5"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7C031E1"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346738F" w14:textId="77777777" w:rsidR="00BF1EB3" w:rsidRDefault="00BF1EB3">
            <w:pPr>
              <w:keepNext/>
              <w:keepLines/>
              <w:tabs>
                <w:tab w:val="left" w:pos="567"/>
              </w:tabs>
              <w:spacing w:before="200" w:line="256" w:lineRule="auto"/>
              <w:jc w:val="both"/>
              <w:outlineLvl w:val="2"/>
            </w:pPr>
          </w:p>
        </w:tc>
      </w:tr>
    </w:tbl>
    <w:p w14:paraId="0D5AC456" w14:textId="77777777" w:rsidR="00BF1EB3" w:rsidRDefault="00BF1EB3" w:rsidP="00BF1EB3">
      <w:pPr>
        <w:jc w:val="both"/>
        <w:rPr>
          <w:rFonts w:eastAsia="PMingLiU"/>
          <w:lang w:eastAsia="zh-CN"/>
        </w:rPr>
      </w:pPr>
    </w:p>
    <w:p w14:paraId="6E2AD727" w14:textId="77777777" w:rsidR="00BF1EB3" w:rsidRDefault="00BF1EB3" w:rsidP="00BF1EB3">
      <w:pPr>
        <w:jc w:val="both"/>
        <w:rPr>
          <w:rFonts w:eastAsia="PMingLiU"/>
          <w:lang w:eastAsia="zh-CN"/>
        </w:rPr>
      </w:pPr>
      <w:r>
        <w:rPr>
          <w:rFonts w:eastAsia="PMingLiU"/>
          <w:lang w:eastAsia="zh-CN"/>
        </w:rPr>
        <w:t>Semnat: ______________________________________</w:t>
      </w:r>
    </w:p>
    <w:p w14:paraId="7C8CF10B" w14:textId="77777777" w:rsidR="00BF1EB3" w:rsidRDefault="00BF1EB3" w:rsidP="00BF1EB3">
      <w:pPr>
        <w:jc w:val="both"/>
        <w:rPr>
          <w:rFonts w:eastAsia="PMingLiU"/>
          <w:lang w:eastAsia="zh-CN"/>
        </w:rPr>
      </w:pPr>
      <w:r>
        <w:rPr>
          <w:rFonts w:eastAsia="PMingLiU"/>
          <w:lang w:eastAsia="zh-CN"/>
        </w:rPr>
        <w:t>Nume: _______________________________________</w:t>
      </w:r>
    </w:p>
    <w:p w14:paraId="46083931" w14:textId="77777777" w:rsidR="00BF1EB3" w:rsidRDefault="00BF1EB3" w:rsidP="00BF1EB3">
      <w:pPr>
        <w:jc w:val="both"/>
        <w:rPr>
          <w:rFonts w:eastAsia="PMingLiU"/>
          <w:lang w:eastAsia="zh-CN"/>
        </w:rPr>
      </w:pPr>
      <w:r>
        <w:rPr>
          <w:rFonts w:eastAsia="PMingLiU"/>
          <w:lang w:eastAsia="zh-CN"/>
        </w:rPr>
        <w:t>Funcţia în cadrul întreprinderii: _________________________</w:t>
      </w:r>
    </w:p>
    <w:p w14:paraId="4486F2EE" w14:textId="77777777" w:rsidR="00BF1EB3" w:rsidRDefault="00BF1EB3" w:rsidP="00BF1EB3">
      <w:pPr>
        <w:jc w:val="both"/>
        <w:rPr>
          <w:rFonts w:eastAsia="PMingLiU"/>
          <w:lang w:eastAsia="zh-CN"/>
        </w:rPr>
      </w:pPr>
      <w:r>
        <w:rPr>
          <w:rFonts w:eastAsia="PMingLiU"/>
          <w:lang w:eastAsia="zh-CN"/>
        </w:rPr>
        <w:t>Denumirea întreprinderii: ______________________________</w:t>
      </w:r>
    </w:p>
    <w:p w14:paraId="08225E0B" w14:textId="77777777" w:rsidR="00BF1EB3" w:rsidRDefault="00BF1EB3" w:rsidP="00BF1EB3">
      <w:pPr>
        <w:rPr>
          <w:rFonts w:eastAsia="PMingLiU"/>
          <w:lang w:eastAsia="zh-CN"/>
        </w:rPr>
      </w:pPr>
    </w:p>
    <w:p w14:paraId="297E8DB6" w14:textId="77777777" w:rsidR="00BF1EB3" w:rsidRDefault="00BF1EB3" w:rsidP="00BF1EB3">
      <w:pPr>
        <w:spacing w:after="200" w:line="276" w:lineRule="auto"/>
        <w:jc w:val="center"/>
        <w:rPr>
          <w:rFonts w:eastAsia="PMingLiU"/>
          <w:lang w:eastAsia="zh-CN"/>
        </w:rPr>
      </w:pPr>
    </w:p>
    <w:p w14:paraId="770F3E0E" w14:textId="77777777" w:rsidR="00BF1EB3" w:rsidRDefault="00BF1EB3" w:rsidP="00BF1EB3">
      <w:pPr>
        <w:spacing w:after="200" w:line="276" w:lineRule="auto"/>
        <w:jc w:val="center"/>
        <w:rPr>
          <w:rFonts w:eastAsia="PMingLiU"/>
          <w:b/>
          <w:lang w:eastAsia="zh-CN"/>
        </w:rPr>
      </w:pPr>
    </w:p>
    <w:p w14:paraId="43B75E6E" w14:textId="77777777" w:rsidR="006D68F6" w:rsidRDefault="006D68F6" w:rsidP="005C3D57">
      <w:pPr>
        <w:jc w:val="right"/>
        <w:rPr>
          <w:b/>
          <w:i/>
          <w:noProof w:val="0"/>
        </w:rPr>
      </w:pPr>
    </w:p>
    <w:p w14:paraId="6CAE70B5" w14:textId="77777777" w:rsidR="006D68F6" w:rsidRDefault="006D68F6" w:rsidP="005C3D57">
      <w:pPr>
        <w:jc w:val="right"/>
        <w:rPr>
          <w:b/>
          <w:i/>
          <w:noProof w:val="0"/>
        </w:rPr>
      </w:pPr>
    </w:p>
    <w:p w14:paraId="7B26CC48" w14:textId="77777777" w:rsidR="006D68F6" w:rsidRDefault="006D68F6" w:rsidP="005C3D57">
      <w:pPr>
        <w:jc w:val="right"/>
        <w:rPr>
          <w:b/>
          <w:i/>
          <w:noProof w:val="0"/>
        </w:rPr>
      </w:pPr>
    </w:p>
    <w:p w14:paraId="1A77E22A" w14:textId="77777777" w:rsidR="006D68F6" w:rsidRDefault="006D68F6" w:rsidP="005C3D57">
      <w:pPr>
        <w:jc w:val="right"/>
        <w:rPr>
          <w:b/>
          <w:i/>
          <w:noProof w:val="0"/>
        </w:rPr>
      </w:pPr>
    </w:p>
    <w:p w14:paraId="042C306A" w14:textId="77777777" w:rsidR="006D68F6" w:rsidRDefault="006D68F6" w:rsidP="005C3D57">
      <w:pPr>
        <w:jc w:val="right"/>
        <w:rPr>
          <w:b/>
          <w:i/>
          <w:noProof w:val="0"/>
        </w:rPr>
      </w:pPr>
    </w:p>
    <w:p w14:paraId="2E4A0D1A" w14:textId="77777777" w:rsidR="006D68F6" w:rsidRDefault="006D68F6" w:rsidP="005C3D57">
      <w:pPr>
        <w:jc w:val="right"/>
        <w:rPr>
          <w:b/>
          <w:i/>
          <w:noProof w:val="0"/>
        </w:rPr>
      </w:pPr>
    </w:p>
    <w:p w14:paraId="585A3475" w14:textId="77777777" w:rsidR="006D68F6" w:rsidRDefault="006D68F6" w:rsidP="007C3806">
      <w:pPr>
        <w:rPr>
          <w:b/>
          <w:i/>
          <w:noProof w:val="0"/>
        </w:rPr>
      </w:pPr>
    </w:p>
    <w:p w14:paraId="179B41C6" w14:textId="77777777" w:rsidR="006D68F6" w:rsidRDefault="006D68F6" w:rsidP="005C3D57">
      <w:pPr>
        <w:jc w:val="right"/>
        <w:rPr>
          <w:b/>
          <w:i/>
          <w:noProof w:val="0"/>
        </w:rPr>
      </w:pPr>
    </w:p>
    <w:p w14:paraId="3A371788" w14:textId="77777777" w:rsidR="006D68F6" w:rsidRDefault="006D68F6" w:rsidP="005C3D57">
      <w:pPr>
        <w:jc w:val="right"/>
        <w:rPr>
          <w:b/>
          <w:i/>
          <w:noProof w:val="0"/>
        </w:rPr>
      </w:pPr>
    </w:p>
    <w:p w14:paraId="6E8E84A2" w14:textId="77777777" w:rsidR="006D68F6" w:rsidRDefault="006D68F6" w:rsidP="005C3D57">
      <w:pPr>
        <w:jc w:val="right"/>
        <w:rPr>
          <w:b/>
          <w:i/>
          <w:noProof w:val="0"/>
        </w:rPr>
      </w:pPr>
    </w:p>
    <w:p w14:paraId="6C833EF3" w14:textId="77777777" w:rsidR="006D68F6" w:rsidRDefault="006D68F6" w:rsidP="005C3D57">
      <w:pPr>
        <w:jc w:val="right"/>
        <w:rPr>
          <w:b/>
          <w:i/>
          <w:noProof w:val="0"/>
        </w:rPr>
      </w:pPr>
    </w:p>
    <w:p w14:paraId="0212D31D" w14:textId="77777777" w:rsidR="006D68F6" w:rsidRDefault="006D68F6" w:rsidP="005C3D57">
      <w:pPr>
        <w:jc w:val="right"/>
        <w:rPr>
          <w:b/>
          <w:i/>
          <w:noProof w:val="0"/>
        </w:rPr>
      </w:pPr>
    </w:p>
    <w:p w14:paraId="2739A321" w14:textId="77777777" w:rsidR="006D68F6" w:rsidRDefault="006D68F6" w:rsidP="005C3D57">
      <w:pPr>
        <w:jc w:val="right"/>
        <w:rPr>
          <w:b/>
          <w:i/>
          <w:noProof w:val="0"/>
        </w:rPr>
      </w:pPr>
    </w:p>
    <w:p w14:paraId="6933E72E" w14:textId="77777777" w:rsidR="006D68F6" w:rsidRDefault="006D68F6" w:rsidP="005C3D57">
      <w:pPr>
        <w:jc w:val="right"/>
        <w:rPr>
          <w:b/>
          <w:i/>
          <w:noProof w:val="0"/>
        </w:rPr>
      </w:pPr>
    </w:p>
    <w:p w14:paraId="0738B76A" w14:textId="77777777" w:rsidR="006D68F6" w:rsidRDefault="006D68F6" w:rsidP="005C3D57">
      <w:pPr>
        <w:jc w:val="right"/>
        <w:rPr>
          <w:b/>
          <w:i/>
          <w:noProof w:val="0"/>
        </w:rPr>
      </w:pPr>
    </w:p>
    <w:p w14:paraId="25E11FF9" w14:textId="77777777" w:rsidR="006D68F6" w:rsidRDefault="006D68F6" w:rsidP="005C3D57">
      <w:pPr>
        <w:jc w:val="right"/>
        <w:rPr>
          <w:b/>
          <w:i/>
          <w:noProof w:val="0"/>
        </w:rPr>
      </w:pPr>
    </w:p>
    <w:p w14:paraId="48944B5A" w14:textId="77777777" w:rsidR="006D68F6" w:rsidRDefault="006D68F6" w:rsidP="005C3D57">
      <w:pPr>
        <w:jc w:val="right"/>
        <w:rPr>
          <w:b/>
          <w:i/>
          <w:noProof w:val="0"/>
        </w:rPr>
      </w:pPr>
    </w:p>
    <w:p w14:paraId="7C1BA8DD" w14:textId="77777777" w:rsidR="006D68F6" w:rsidRDefault="006D68F6" w:rsidP="005C3D57">
      <w:pPr>
        <w:jc w:val="right"/>
        <w:rPr>
          <w:b/>
          <w:i/>
          <w:noProof w:val="0"/>
        </w:rPr>
      </w:pPr>
    </w:p>
    <w:p w14:paraId="4C2A1913" w14:textId="77777777" w:rsidR="006D68F6" w:rsidRDefault="006D68F6" w:rsidP="005C3D57">
      <w:pPr>
        <w:jc w:val="right"/>
        <w:rPr>
          <w:b/>
          <w:i/>
          <w:noProof w:val="0"/>
        </w:rPr>
      </w:pPr>
    </w:p>
    <w:p w14:paraId="3CC54BCD" w14:textId="77777777" w:rsidR="005C3D57" w:rsidRPr="005C3D57" w:rsidRDefault="005C3D57" w:rsidP="005C3D57">
      <w:pPr>
        <w:jc w:val="right"/>
        <w:rPr>
          <w:b/>
          <w:i/>
          <w:noProof w:val="0"/>
          <w:sz w:val="22"/>
          <w:szCs w:val="22"/>
        </w:rPr>
      </w:pPr>
      <w:r w:rsidRPr="005C3D57">
        <w:rPr>
          <w:b/>
          <w:i/>
          <w:noProof w:val="0"/>
        </w:rPr>
        <w:lastRenderedPageBreak/>
        <w:t>Anexa nr. 17</w:t>
      </w:r>
    </w:p>
    <w:p w14:paraId="77F9D701" w14:textId="77777777" w:rsidR="005C3D57" w:rsidRPr="005C3D57" w:rsidRDefault="005C3D57" w:rsidP="005C3D57">
      <w:pPr>
        <w:jc w:val="right"/>
        <w:rPr>
          <w:b/>
          <w:i/>
          <w:noProof w:val="0"/>
        </w:rPr>
      </w:pPr>
      <w:r w:rsidRPr="005C3D57">
        <w:rPr>
          <w:b/>
          <w:i/>
          <w:noProof w:val="0"/>
        </w:rPr>
        <w:t>la Documentația standard nr.69</w:t>
      </w:r>
    </w:p>
    <w:p w14:paraId="46BA31E8" w14:textId="77777777" w:rsidR="005C3D57" w:rsidRPr="005C3D57" w:rsidRDefault="005C3D57" w:rsidP="005C3D57">
      <w:pPr>
        <w:jc w:val="right"/>
        <w:rPr>
          <w:b/>
          <w:i/>
          <w:noProof w:val="0"/>
        </w:rPr>
      </w:pPr>
      <w:r w:rsidRPr="005C3D57">
        <w:rPr>
          <w:b/>
          <w:i/>
          <w:noProof w:val="0"/>
        </w:rPr>
        <w:t>din 7 mai 2021</w:t>
      </w:r>
    </w:p>
    <w:p w14:paraId="70196486" w14:textId="77777777" w:rsidR="005C3D57" w:rsidRPr="005C3D57" w:rsidRDefault="005C3D57" w:rsidP="005C3D57">
      <w:pPr>
        <w:tabs>
          <w:tab w:val="left" w:pos="567"/>
        </w:tabs>
        <w:spacing w:line="360" w:lineRule="auto"/>
        <w:jc w:val="both"/>
        <w:rPr>
          <w:b/>
          <w:noProof w:val="0"/>
        </w:rPr>
      </w:pPr>
      <w:r w:rsidRPr="005C3D57">
        <w:rPr>
          <w:rFonts w:ascii="Baltica RR" w:hAnsi="Baltica RR"/>
          <w:b/>
          <w:i/>
          <w:iCs/>
          <w:noProof w:val="0"/>
          <w:color w:val="2E74B5"/>
          <w:sz w:val="28"/>
          <w:szCs w:val="28"/>
        </w:rPr>
        <w:t>Se completează de către operatorul economic.</w:t>
      </w:r>
    </w:p>
    <w:p w14:paraId="19326151" w14:textId="77777777" w:rsidR="005C3D57" w:rsidRPr="005C3D57" w:rsidRDefault="005C3D57" w:rsidP="005C3D57">
      <w:pPr>
        <w:spacing w:after="200" w:line="276" w:lineRule="auto"/>
        <w:jc w:val="center"/>
        <w:rPr>
          <w:rFonts w:eastAsia="PMingLiU"/>
          <w:b/>
          <w:lang w:eastAsia="zh-CN"/>
        </w:rPr>
      </w:pPr>
    </w:p>
    <w:bookmarkEnd w:id="13"/>
    <w:p w14:paraId="3CCC24FC" w14:textId="77777777" w:rsidR="005C3D57" w:rsidRPr="005C3D57" w:rsidRDefault="005C3D57" w:rsidP="005C3D57">
      <w:pPr>
        <w:tabs>
          <w:tab w:val="left" w:pos="567"/>
        </w:tabs>
        <w:jc w:val="center"/>
        <w:rPr>
          <w:b/>
          <w:noProof w:val="0"/>
        </w:rPr>
      </w:pPr>
      <w:r w:rsidRPr="005C3D57">
        <w:rPr>
          <w:b/>
          <w:noProof w:val="0"/>
        </w:rPr>
        <w:t>INFORMAŢII PRIVIND ASOCIEREA</w:t>
      </w:r>
    </w:p>
    <w:p w14:paraId="7EB3B91A" w14:textId="77777777" w:rsidR="005C3D57" w:rsidRPr="005C3D57" w:rsidRDefault="005C3D57" w:rsidP="005C3D57">
      <w:pPr>
        <w:tabs>
          <w:tab w:val="left" w:pos="567"/>
        </w:tabs>
        <w:jc w:val="center"/>
        <w:rPr>
          <w:noProof w:val="0"/>
        </w:rPr>
      </w:pPr>
      <w:r w:rsidRPr="005C3D57">
        <w:rPr>
          <w:noProof w:val="0"/>
        </w:rPr>
        <w:t>în vederea participării la procedura de atribuirea executării obiectivului de investiție</w:t>
      </w:r>
    </w:p>
    <w:p w14:paraId="4FD10751" w14:textId="77777777" w:rsidR="005C3D57" w:rsidRPr="005C3D57" w:rsidRDefault="005C3D57" w:rsidP="005C3D57">
      <w:pPr>
        <w:tabs>
          <w:tab w:val="left" w:pos="567"/>
        </w:tabs>
        <w:jc w:val="both"/>
      </w:pPr>
      <w:r w:rsidRPr="005C3D57">
        <w:t>____________________________________________________________________________</w:t>
      </w:r>
    </w:p>
    <w:p w14:paraId="2112856B" w14:textId="77777777" w:rsidR="005C3D57" w:rsidRPr="005C3D57" w:rsidRDefault="005C3D57" w:rsidP="005C3D57">
      <w:pPr>
        <w:tabs>
          <w:tab w:val="left" w:pos="567"/>
        </w:tabs>
        <w:jc w:val="center"/>
        <w:rPr>
          <w:b/>
        </w:rPr>
      </w:pPr>
      <w:r w:rsidRPr="005C3D57">
        <w:rPr>
          <w:b/>
        </w:rPr>
        <w:t>(denumirea)</w:t>
      </w:r>
    </w:p>
    <w:p w14:paraId="5E952F4A" w14:textId="77777777" w:rsidR="005C3D57" w:rsidRPr="005C3D57" w:rsidRDefault="005C3D57" w:rsidP="005C3D57">
      <w:pPr>
        <w:tabs>
          <w:tab w:val="left" w:pos="567"/>
        </w:tabs>
        <w:jc w:val="both"/>
        <w:rPr>
          <w:u w:val="single"/>
        </w:rPr>
      </w:pPr>
      <w:r w:rsidRPr="005C3D57">
        <w:rPr>
          <w:b/>
        </w:rPr>
        <w:t>1.Părţi contractante</w:t>
      </w:r>
      <w:r w:rsidRPr="005C3D57">
        <w:t xml:space="preserve"> ( agenţi economici)</w:t>
      </w:r>
    </w:p>
    <w:p w14:paraId="1C44066C"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78B71D38"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23E8F232"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3AA01D97" w14:textId="77777777" w:rsidR="005C3D57" w:rsidRPr="005C3D57" w:rsidRDefault="005C3D57" w:rsidP="005C3D57">
      <w:pPr>
        <w:tabs>
          <w:tab w:val="left" w:pos="567"/>
        </w:tabs>
        <w:jc w:val="both"/>
      </w:pPr>
      <w:r w:rsidRPr="005C3D57">
        <w:rPr>
          <w:b/>
        </w:rPr>
        <w:t xml:space="preserve">2. Adrese, telefon, fax </w:t>
      </w:r>
      <w:r w:rsidRPr="005C3D57">
        <w:t xml:space="preserve"> ale partenerilor (părţi contractante):</w:t>
      </w:r>
    </w:p>
    <w:p w14:paraId="2B9BF0E4"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187515CD"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5ED20B13"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3AFFBB2F" w14:textId="77777777" w:rsidR="005C3D57" w:rsidRPr="005C3D57" w:rsidRDefault="005C3D57" w:rsidP="005C3D57">
      <w:pPr>
        <w:tabs>
          <w:tab w:val="left" w:pos="567"/>
        </w:tabs>
        <w:jc w:val="both"/>
      </w:pPr>
      <w:r w:rsidRPr="005C3D57">
        <w:rPr>
          <w:b/>
        </w:rPr>
        <w:t>3. Informaţii privind modul de asociere:</w:t>
      </w:r>
    </w:p>
    <w:p w14:paraId="7FBCC766" w14:textId="77777777" w:rsidR="005C3D57" w:rsidRPr="005C3D57" w:rsidRDefault="005C3D57" w:rsidP="005C3D57">
      <w:pPr>
        <w:tabs>
          <w:tab w:val="left" w:pos="567"/>
        </w:tabs>
        <w:jc w:val="both"/>
        <w:rPr>
          <w:noProof w:val="0"/>
        </w:rPr>
      </w:pPr>
      <w:r w:rsidRPr="005C3D57">
        <w:rPr>
          <w:noProof w:val="0"/>
        </w:rPr>
        <w:t>a) Data încheierii contractului de asociere __________________________________________</w:t>
      </w:r>
    </w:p>
    <w:p w14:paraId="083A7F48" w14:textId="77777777" w:rsidR="005C3D57" w:rsidRPr="005C3D57" w:rsidRDefault="005C3D57" w:rsidP="005C3D57">
      <w:pPr>
        <w:tabs>
          <w:tab w:val="left" w:pos="567"/>
        </w:tabs>
        <w:jc w:val="both"/>
      </w:pPr>
      <w:r w:rsidRPr="005C3D57">
        <w:t>b) Locul şi data înregistrării asociaţiei______________________________________________</w:t>
      </w:r>
    </w:p>
    <w:p w14:paraId="47319DEF" w14:textId="77777777" w:rsidR="005C3D57" w:rsidRPr="005C3D57" w:rsidRDefault="005C3D57" w:rsidP="005C3D57">
      <w:pPr>
        <w:tabs>
          <w:tab w:val="left" w:pos="567"/>
          <w:tab w:val="center" w:pos="4536"/>
          <w:tab w:val="right" w:pos="9072"/>
        </w:tabs>
        <w:jc w:val="both"/>
      </w:pPr>
      <w:r w:rsidRPr="005C3D57">
        <w:t>c) Activităţi economice ce se vor realiza în comun ____________________________________</w:t>
      </w:r>
    </w:p>
    <w:p w14:paraId="5584BD2E" w14:textId="77777777" w:rsidR="005C3D57" w:rsidRPr="005C3D57" w:rsidRDefault="005C3D57" w:rsidP="005C3D57">
      <w:pPr>
        <w:tabs>
          <w:tab w:val="left" w:pos="567"/>
        </w:tabs>
        <w:jc w:val="both"/>
      </w:pPr>
      <w:r w:rsidRPr="005C3D57">
        <w:t>_____________________________________________________________________________</w:t>
      </w:r>
    </w:p>
    <w:p w14:paraId="605A6201" w14:textId="77777777" w:rsidR="005C3D57" w:rsidRPr="005C3D57" w:rsidRDefault="005C3D57" w:rsidP="005C3D57">
      <w:pPr>
        <w:tabs>
          <w:tab w:val="left" w:pos="284"/>
        </w:tabs>
        <w:jc w:val="both"/>
      </w:pPr>
      <w:r w:rsidRPr="005C3D57">
        <w:t>d) Contribuţia fiecărei părţi la realizarea activităţilor economice comune convenite __________________________________________________________________________________________________________________________________________________________</w:t>
      </w:r>
    </w:p>
    <w:p w14:paraId="066EA778" w14:textId="77777777" w:rsidR="005C3D57" w:rsidRPr="005C3D57" w:rsidRDefault="005C3D57" w:rsidP="005C3D57">
      <w:pPr>
        <w:tabs>
          <w:tab w:val="left" w:pos="567"/>
        </w:tabs>
        <w:jc w:val="both"/>
      </w:pPr>
      <w:r w:rsidRPr="005C3D57">
        <w:t>e) Valoarea  și cota procentuală a lucrărilor executate de fiecare asociat ___________________</w:t>
      </w:r>
    </w:p>
    <w:p w14:paraId="5E1B57AC" w14:textId="77777777" w:rsidR="005C3D57" w:rsidRPr="005C3D57" w:rsidRDefault="005C3D57" w:rsidP="005C3D57">
      <w:pPr>
        <w:tabs>
          <w:tab w:val="left" w:pos="567"/>
        </w:tabs>
        <w:jc w:val="both"/>
      </w:pPr>
      <w:r w:rsidRPr="005C3D57">
        <w:t>_____________________________________________________________________________</w:t>
      </w:r>
    </w:p>
    <w:p w14:paraId="59FF3A59" w14:textId="77777777" w:rsidR="005C3D57" w:rsidRPr="005C3D57" w:rsidRDefault="005C3D57" w:rsidP="005C3D57">
      <w:pPr>
        <w:tabs>
          <w:tab w:val="left" w:pos="567"/>
        </w:tabs>
        <w:jc w:val="both"/>
      </w:pPr>
      <w:r w:rsidRPr="005C3D57">
        <w:t>f) Condiţii de administrare a asociaţiei______________________________________________</w:t>
      </w:r>
    </w:p>
    <w:p w14:paraId="2F6E5282" w14:textId="77777777" w:rsidR="005C3D57" w:rsidRPr="005C3D57" w:rsidRDefault="005C3D57" w:rsidP="005C3D57">
      <w:pPr>
        <w:tabs>
          <w:tab w:val="left" w:pos="567"/>
        </w:tabs>
        <w:jc w:val="both"/>
      </w:pPr>
      <w:r w:rsidRPr="005C3D57">
        <w:t>g) Modalitatea de împărţire a rezultatelor activităţii economice comune desfăşurate ____________________________________________________________________________</w:t>
      </w:r>
    </w:p>
    <w:p w14:paraId="36600777" w14:textId="77777777" w:rsidR="005C3D57" w:rsidRPr="005C3D57" w:rsidRDefault="005C3D57" w:rsidP="005C3D57">
      <w:pPr>
        <w:tabs>
          <w:tab w:val="left" w:pos="567"/>
        </w:tabs>
        <w:jc w:val="both"/>
      </w:pPr>
      <w:r w:rsidRPr="005C3D57">
        <w:t>h) Cauze de încetare a asociaţiei şi modul de împărţire a rezultatelor   lichidării_____________________________________________________________________</w:t>
      </w:r>
    </w:p>
    <w:p w14:paraId="1D0B2996" w14:textId="77777777" w:rsidR="005C3D57" w:rsidRPr="005C3D57" w:rsidRDefault="005C3D57" w:rsidP="005C3D57">
      <w:pPr>
        <w:tabs>
          <w:tab w:val="left" w:pos="567"/>
        </w:tabs>
        <w:jc w:val="both"/>
      </w:pPr>
      <w:r w:rsidRPr="005C3D57">
        <w:t>i) Repartizarea fizică, valorică şi procentuală între fiecare asociat pentru executarea obiectivului supus licitaţiei________________________________________________________________</w:t>
      </w:r>
    </w:p>
    <w:p w14:paraId="504732A9" w14:textId="77777777" w:rsidR="005C3D57" w:rsidRPr="005C3D57" w:rsidRDefault="005C3D57" w:rsidP="005C3D57">
      <w:pPr>
        <w:tabs>
          <w:tab w:val="left" w:pos="567"/>
        </w:tabs>
        <w:jc w:val="both"/>
      </w:pPr>
      <w:r w:rsidRPr="005C3D57">
        <w:t>j) Alte cauze__________________________________________________________________</w:t>
      </w:r>
    </w:p>
    <w:p w14:paraId="566F6F0F" w14:textId="77777777" w:rsidR="005C3D57" w:rsidRPr="005C3D57" w:rsidRDefault="005C3D57" w:rsidP="005C3D57">
      <w:pPr>
        <w:jc w:val="both"/>
        <w:rPr>
          <w:rFonts w:eastAsia="PMingLiU"/>
          <w:lang w:eastAsia="zh-CN"/>
        </w:rPr>
      </w:pPr>
    </w:p>
    <w:p w14:paraId="0C048159" w14:textId="77777777" w:rsidR="005C3D57" w:rsidRPr="005C3D57" w:rsidRDefault="005C3D57" w:rsidP="005C3D57">
      <w:pPr>
        <w:jc w:val="both"/>
        <w:rPr>
          <w:rFonts w:eastAsia="PMingLiU"/>
          <w:lang w:eastAsia="zh-CN"/>
        </w:rPr>
      </w:pPr>
    </w:p>
    <w:p w14:paraId="23E2E037" w14:textId="77777777" w:rsidR="005C3D57" w:rsidRPr="005C3D57" w:rsidRDefault="005C3D57" w:rsidP="005C3D57">
      <w:pPr>
        <w:jc w:val="both"/>
        <w:rPr>
          <w:rFonts w:eastAsia="PMingLiU"/>
          <w:lang w:eastAsia="zh-CN"/>
        </w:rPr>
      </w:pPr>
      <w:r w:rsidRPr="005C3D57">
        <w:rPr>
          <w:rFonts w:eastAsia="PMingLiU"/>
          <w:lang w:eastAsia="zh-CN"/>
        </w:rPr>
        <w:t xml:space="preserve">Data completării __________________________________                           </w:t>
      </w:r>
      <w:r w:rsidRPr="005C3D57">
        <w:rPr>
          <w:rFonts w:eastAsia="PMingLiU"/>
          <w:lang w:eastAsia="zh-CN"/>
        </w:rPr>
        <w:tab/>
      </w:r>
      <w:r w:rsidRPr="005C3D57">
        <w:rPr>
          <w:rFonts w:eastAsia="PMingLiU"/>
          <w:lang w:eastAsia="zh-CN"/>
        </w:rPr>
        <w:tab/>
      </w:r>
    </w:p>
    <w:p w14:paraId="51C07040" w14:textId="77777777" w:rsidR="005C3D57" w:rsidRPr="005C3D57" w:rsidRDefault="005C3D57" w:rsidP="005C3D57">
      <w:pPr>
        <w:jc w:val="both"/>
        <w:rPr>
          <w:rFonts w:eastAsia="PMingLiU"/>
          <w:lang w:eastAsia="zh-CN"/>
        </w:rPr>
      </w:pPr>
      <w:r w:rsidRPr="005C3D57">
        <w:rPr>
          <w:rFonts w:eastAsia="PMingLiU"/>
          <w:lang w:eastAsia="zh-CN"/>
        </w:rPr>
        <w:t>Semnat Liderul Asociației: __________________________</w:t>
      </w:r>
    </w:p>
    <w:p w14:paraId="5E9F3205"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1C4EE3CD"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1985FE3A" w14:textId="77777777" w:rsidR="005C3D57" w:rsidRPr="005C3D57" w:rsidRDefault="005C3D57" w:rsidP="005C3D57">
      <w:pPr>
        <w:jc w:val="both"/>
        <w:rPr>
          <w:rFonts w:eastAsia="PMingLiU"/>
          <w:lang w:eastAsia="zh-CN"/>
        </w:rPr>
      </w:pPr>
      <w:r w:rsidRPr="005C3D57">
        <w:rPr>
          <w:rFonts w:eastAsia="PMingLiU"/>
          <w:lang w:eastAsia="zh-CN"/>
        </w:rPr>
        <w:t>Denumirea întreprinderii: _________________________________</w:t>
      </w:r>
    </w:p>
    <w:p w14:paraId="4476A6E0" w14:textId="77777777" w:rsidR="005C3D57" w:rsidRPr="005C3D57" w:rsidRDefault="005C3D57" w:rsidP="005C3D57">
      <w:pPr>
        <w:jc w:val="both"/>
        <w:rPr>
          <w:rFonts w:eastAsia="PMingLiU"/>
          <w:lang w:eastAsia="zh-CN"/>
        </w:rPr>
      </w:pPr>
    </w:p>
    <w:p w14:paraId="16ECB4DF" w14:textId="77777777" w:rsidR="005C3D57" w:rsidRPr="005C3D57" w:rsidRDefault="005C3D57" w:rsidP="005C3D57">
      <w:pPr>
        <w:jc w:val="both"/>
        <w:rPr>
          <w:rFonts w:eastAsia="PMingLiU"/>
          <w:lang w:eastAsia="zh-CN"/>
        </w:rPr>
      </w:pPr>
      <w:r w:rsidRPr="005C3D57">
        <w:rPr>
          <w:rFonts w:eastAsia="PMingLiU"/>
          <w:lang w:eastAsia="zh-CN"/>
        </w:rPr>
        <w:t>Semnat Asociatul secund: __________________________</w:t>
      </w:r>
    </w:p>
    <w:p w14:paraId="11E38C28"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61849666"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368AA5EA" w14:textId="77777777" w:rsidR="005C3D57" w:rsidRPr="005C3D57" w:rsidRDefault="005C3D57" w:rsidP="005C3D57">
      <w:pPr>
        <w:tabs>
          <w:tab w:val="left" w:pos="567"/>
        </w:tabs>
        <w:jc w:val="both"/>
        <w:rPr>
          <w:rFonts w:eastAsia="PMingLiU"/>
          <w:lang w:eastAsia="zh-CN"/>
        </w:rPr>
      </w:pPr>
      <w:r w:rsidRPr="005C3D57">
        <w:rPr>
          <w:rFonts w:eastAsia="PMingLiU"/>
          <w:lang w:eastAsia="zh-CN"/>
        </w:rPr>
        <w:t xml:space="preserve">Denumirea întreprinderii: _________________________________  </w:t>
      </w:r>
    </w:p>
    <w:p w14:paraId="000BDA34" w14:textId="77777777" w:rsidR="005C3D57" w:rsidRPr="005C3D57" w:rsidRDefault="005C3D57" w:rsidP="005C3D57">
      <w:pPr>
        <w:tabs>
          <w:tab w:val="left" w:pos="567"/>
        </w:tabs>
        <w:jc w:val="both"/>
        <w:rPr>
          <w:rFonts w:eastAsia="PMingLiU"/>
          <w:lang w:eastAsia="zh-CN"/>
        </w:rPr>
      </w:pPr>
    </w:p>
    <w:p w14:paraId="61BEA859" w14:textId="77777777" w:rsidR="005C3D57" w:rsidRPr="005C3D57" w:rsidRDefault="005C3D57" w:rsidP="005C3D57">
      <w:pPr>
        <w:tabs>
          <w:tab w:val="left" w:pos="567"/>
        </w:tabs>
        <w:jc w:val="center"/>
        <w:rPr>
          <w:b/>
          <w:color w:val="000000"/>
          <w:w w:val="90"/>
          <w:sz w:val="28"/>
          <w:szCs w:val="28"/>
        </w:rPr>
      </w:pPr>
    </w:p>
    <w:p w14:paraId="1F4FC035" w14:textId="77777777" w:rsidR="005C3D57" w:rsidRPr="005C3D57" w:rsidRDefault="005C3D57" w:rsidP="005C3D57">
      <w:pPr>
        <w:rPr>
          <w:i/>
          <w:noProof w:val="0"/>
        </w:rPr>
        <w:sectPr w:rsidR="005C3D57" w:rsidRPr="005C3D57" w:rsidSect="00406A72">
          <w:pgSz w:w="11906" w:h="16838"/>
          <w:pgMar w:top="851" w:right="851" w:bottom="851" w:left="1701" w:header="720" w:footer="510" w:gutter="0"/>
          <w:cols w:space="720"/>
        </w:sectPr>
      </w:pPr>
    </w:p>
    <w:p w14:paraId="74AE0F9D" w14:textId="757D5F3C" w:rsidR="00BA7FF4" w:rsidRPr="001B44CC" w:rsidRDefault="00BA7FF4" w:rsidP="005C3D57">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013E47">
      <w:pPr>
        <w:tabs>
          <w:tab w:val="left" w:pos="0"/>
          <w:tab w:val="left" w:pos="567"/>
        </w:tabs>
        <w:spacing w:before="72" w:line="292" w:lineRule="auto"/>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013E47">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013E47">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38755915" w14:textId="77777777" w:rsidR="00013E47" w:rsidRDefault="0003591A" w:rsidP="00013E47">
      <w:pPr>
        <w:tabs>
          <w:tab w:val="left" w:leader="underscore" w:pos="6465"/>
          <w:tab w:val="right" w:leader="underscore" w:pos="9777"/>
        </w:tabs>
        <w:spacing w:line="302" w:lineRule="auto"/>
        <w:rPr>
          <w:rFonts w:eastAsia="PMingLiU"/>
          <w:b/>
          <w:bCs/>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00013E47">
        <w:rPr>
          <w:rFonts w:eastAsia="PMingLiU"/>
          <w:b/>
          <w:bCs/>
          <w:lang w:eastAsia="zh-CN"/>
        </w:rPr>
        <w:t>Inspectoratul național</w:t>
      </w:r>
      <w:r w:rsidRPr="001B44CC">
        <w:rPr>
          <w:rFonts w:eastAsia="PMingLiU"/>
          <w:b/>
          <w:bCs/>
          <w:lang w:eastAsia="zh-CN"/>
        </w:rPr>
        <w:t xml:space="preserve"> </w:t>
      </w:r>
    </w:p>
    <w:p w14:paraId="71D928ED" w14:textId="2B8C8931" w:rsidR="006620F8" w:rsidRPr="001B44CC" w:rsidRDefault="0003591A" w:rsidP="00013E47">
      <w:pPr>
        <w:tabs>
          <w:tab w:val="left" w:leader="underscore" w:pos="6465"/>
          <w:tab w:val="right" w:leader="underscore" w:pos="9777"/>
        </w:tabs>
        <w:spacing w:line="302" w:lineRule="auto"/>
        <w:rPr>
          <w:rFonts w:eastAsia="PMingLiU"/>
          <w:lang w:eastAsia="zh-CN"/>
        </w:rPr>
      </w:pPr>
      <w:r w:rsidRPr="001B44CC">
        <w:rPr>
          <w:rFonts w:eastAsia="PMingLiU"/>
          <w:b/>
          <w:bCs/>
          <w:lang w:eastAsia="zh-CN"/>
        </w:rPr>
        <w:t xml:space="preserve">pentru 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1" w:type="dxa"/>
        <w:tblInd w:w="108" w:type="dxa"/>
        <w:tblLook w:val="04A0" w:firstRow="1" w:lastRow="0" w:firstColumn="1" w:lastColumn="0" w:noHBand="0" w:noVBand="1"/>
      </w:tblPr>
      <w:tblGrid>
        <w:gridCol w:w="567"/>
        <w:gridCol w:w="2410"/>
        <w:gridCol w:w="4814"/>
        <w:gridCol w:w="563"/>
        <w:gridCol w:w="577"/>
        <w:gridCol w:w="850"/>
      </w:tblGrid>
      <w:tr w:rsidR="00413218" w:rsidRPr="001B44CC" w14:paraId="5D5D6AB4" w14:textId="77777777" w:rsidTr="008B4AA9">
        <w:tc>
          <w:tcPr>
            <w:tcW w:w="567"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410"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814"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3"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7"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850"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8B4AA9">
        <w:trPr>
          <w:trHeight w:val="540"/>
        </w:trPr>
        <w:tc>
          <w:tcPr>
            <w:tcW w:w="567"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410"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814"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3"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7"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850"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8B4AA9">
        <w:trPr>
          <w:trHeight w:val="1380"/>
        </w:trPr>
        <w:tc>
          <w:tcPr>
            <w:tcW w:w="567"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410"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814"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3"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8B4AA9">
        <w:trPr>
          <w:trHeight w:val="327"/>
        </w:trPr>
        <w:tc>
          <w:tcPr>
            <w:tcW w:w="567"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410"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814"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3"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8B4AA9">
        <w:trPr>
          <w:trHeight w:val="333"/>
        </w:trPr>
        <w:tc>
          <w:tcPr>
            <w:tcW w:w="567"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3"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8B4AA9">
        <w:trPr>
          <w:trHeight w:val="985"/>
        </w:trPr>
        <w:tc>
          <w:tcPr>
            <w:tcW w:w="567"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410"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3"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8B4AA9">
        <w:trPr>
          <w:trHeight w:val="1260"/>
        </w:trPr>
        <w:tc>
          <w:tcPr>
            <w:tcW w:w="567"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3"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8B4AA9">
        <w:trPr>
          <w:trHeight w:val="1260"/>
        </w:trPr>
        <w:tc>
          <w:tcPr>
            <w:tcW w:w="567"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3"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7"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850"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8B4AA9">
        <w:trPr>
          <w:trHeight w:val="2055"/>
        </w:trPr>
        <w:tc>
          <w:tcPr>
            <w:tcW w:w="567"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3"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8B4AA9">
        <w:trPr>
          <w:trHeight w:val="945"/>
        </w:trPr>
        <w:tc>
          <w:tcPr>
            <w:tcW w:w="567"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3"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F9C4E79" w14:textId="77777777" w:rsidR="00E8408B" w:rsidRPr="001B44CC" w:rsidRDefault="00E8408B"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40CD3295" w14:textId="77777777" w:rsidR="001F6E5A" w:rsidRPr="001B44CC" w:rsidRDefault="001F6E5A" w:rsidP="00742122">
      <w:pPr>
        <w:jc w:val="both"/>
      </w:pPr>
    </w:p>
    <w:sectPr w:rsidR="001F6E5A" w:rsidRPr="001B44CC" w:rsidSect="00406A72">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FE008" w14:textId="77777777" w:rsidR="007D0132" w:rsidRDefault="007D0132" w:rsidP="00A20ACF">
      <w:r>
        <w:separator/>
      </w:r>
    </w:p>
  </w:endnote>
  <w:endnote w:type="continuationSeparator" w:id="0">
    <w:p w14:paraId="5A820992" w14:textId="77777777" w:rsidR="007D0132" w:rsidRDefault="007D01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D745" w14:textId="77777777" w:rsidR="007D0132" w:rsidRDefault="007D013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5405AB8" w:rsidR="007D0132" w:rsidRDefault="007D0132">
        <w:pPr>
          <w:pStyle w:val="a4"/>
          <w:jc w:val="right"/>
        </w:pPr>
        <w:r>
          <w:fldChar w:fldCharType="begin"/>
        </w:r>
        <w:r>
          <w:instrText xml:space="preserve"> PAGE   \* MERGEFORMAT </w:instrText>
        </w:r>
        <w:r>
          <w:fldChar w:fldCharType="separate"/>
        </w:r>
        <w:r w:rsidR="0069182D">
          <w:t>12</w:t>
        </w:r>
        <w:r>
          <w:fldChar w:fldCharType="end"/>
        </w:r>
      </w:p>
    </w:sdtContent>
  </w:sdt>
  <w:p w14:paraId="075618FA" w14:textId="77777777" w:rsidR="007D0132" w:rsidRDefault="007D01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84C8A" w14:textId="77777777" w:rsidR="007D0132" w:rsidRDefault="007D0132" w:rsidP="00A20ACF">
      <w:r>
        <w:separator/>
      </w:r>
    </w:p>
  </w:footnote>
  <w:footnote w:type="continuationSeparator" w:id="0">
    <w:p w14:paraId="772BD50B" w14:textId="77777777" w:rsidR="007D0132" w:rsidRDefault="007D013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19"/>
  </w:num>
  <w:num w:numId="4">
    <w:abstractNumId w:val="18"/>
  </w:num>
  <w:num w:numId="5">
    <w:abstractNumId w:val="10"/>
  </w:num>
  <w:num w:numId="6">
    <w:abstractNumId w:val="6"/>
  </w:num>
  <w:num w:numId="7">
    <w:abstractNumId w:val="17"/>
  </w:num>
  <w:num w:numId="8">
    <w:abstractNumId w:val="8"/>
  </w:num>
  <w:num w:numId="9">
    <w:abstractNumId w:val="13"/>
  </w:num>
  <w:num w:numId="10">
    <w:abstractNumId w:val="14"/>
  </w:num>
  <w:num w:numId="11">
    <w:abstractNumId w:val="24"/>
  </w:num>
  <w:num w:numId="12">
    <w:abstractNumId w:val="16"/>
  </w:num>
  <w:num w:numId="13">
    <w:abstractNumId w:val="5"/>
  </w:num>
  <w:num w:numId="14">
    <w:abstractNumId w:val="15"/>
  </w:num>
  <w:num w:numId="15">
    <w:abstractNumId w:val="20"/>
  </w:num>
  <w:num w:numId="16">
    <w:abstractNumId w:val="12"/>
  </w:num>
  <w:num w:numId="17">
    <w:abstractNumId w:val="3"/>
  </w:num>
  <w:num w:numId="18">
    <w:abstractNumId w:val="0"/>
  </w:num>
  <w:num w:numId="19">
    <w:abstractNumId w:val="2"/>
  </w:num>
  <w:num w:numId="20">
    <w:abstractNumId w:val="4"/>
  </w:num>
  <w:num w:numId="21">
    <w:abstractNumId w:val="1"/>
  </w:num>
  <w:num w:numId="22">
    <w:abstractNumId w:val="23"/>
  </w:num>
  <w:num w:numId="23">
    <w:abstractNumId w:val="25"/>
  </w:num>
  <w:num w:numId="24">
    <w:abstractNumId w:val="21"/>
  </w:num>
  <w:num w:numId="25">
    <w:abstractNumId w:val="7"/>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D90"/>
    <w:rsid w:val="000130F0"/>
    <w:rsid w:val="00013E47"/>
    <w:rsid w:val="0002022A"/>
    <w:rsid w:val="00021BB8"/>
    <w:rsid w:val="00022311"/>
    <w:rsid w:val="00022B73"/>
    <w:rsid w:val="00022B7E"/>
    <w:rsid w:val="00026A54"/>
    <w:rsid w:val="00027875"/>
    <w:rsid w:val="00030A1C"/>
    <w:rsid w:val="00031FB5"/>
    <w:rsid w:val="00032137"/>
    <w:rsid w:val="000323EB"/>
    <w:rsid w:val="0003293D"/>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2882"/>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0488"/>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E64CA"/>
    <w:rsid w:val="000F13FE"/>
    <w:rsid w:val="000F1ACD"/>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1D"/>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1E8"/>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4591"/>
    <w:rsid w:val="001D5966"/>
    <w:rsid w:val="001D5BBA"/>
    <w:rsid w:val="001D5C6D"/>
    <w:rsid w:val="001D7219"/>
    <w:rsid w:val="001E29F8"/>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27DAE"/>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ADF"/>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07798"/>
    <w:rsid w:val="00311239"/>
    <w:rsid w:val="0031171F"/>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2ED"/>
    <w:rsid w:val="00336B76"/>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1D9B"/>
    <w:rsid w:val="003B210E"/>
    <w:rsid w:val="003B426D"/>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4CE"/>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A72"/>
    <w:rsid w:val="00406C0C"/>
    <w:rsid w:val="00406D0E"/>
    <w:rsid w:val="00406F15"/>
    <w:rsid w:val="004076C6"/>
    <w:rsid w:val="0041009B"/>
    <w:rsid w:val="00411C62"/>
    <w:rsid w:val="0041210D"/>
    <w:rsid w:val="00413058"/>
    <w:rsid w:val="00413218"/>
    <w:rsid w:val="00414D81"/>
    <w:rsid w:val="0041672A"/>
    <w:rsid w:val="00416B3E"/>
    <w:rsid w:val="00420089"/>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0D08"/>
    <w:rsid w:val="004A1C90"/>
    <w:rsid w:val="004A2329"/>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5F07"/>
    <w:rsid w:val="004F61B3"/>
    <w:rsid w:val="004F6F22"/>
    <w:rsid w:val="004F77F1"/>
    <w:rsid w:val="004F7F09"/>
    <w:rsid w:val="004F7FF9"/>
    <w:rsid w:val="005005A8"/>
    <w:rsid w:val="00502EFF"/>
    <w:rsid w:val="00507348"/>
    <w:rsid w:val="005076B6"/>
    <w:rsid w:val="005113AD"/>
    <w:rsid w:val="00511C9D"/>
    <w:rsid w:val="005124FD"/>
    <w:rsid w:val="0051370B"/>
    <w:rsid w:val="005139AA"/>
    <w:rsid w:val="005157B4"/>
    <w:rsid w:val="00516840"/>
    <w:rsid w:val="00516A3C"/>
    <w:rsid w:val="005212EA"/>
    <w:rsid w:val="005229B2"/>
    <w:rsid w:val="00522B45"/>
    <w:rsid w:val="00523447"/>
    <w:rsid w:val="00530124"/>
    <w:rsid w:val="005302A3"/>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57"/>
    <w:rsid w:val="005C3D95"/>
    <w:rsid w:val="005C5524"/>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686"/>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7D6"/>
    <w:rsid w:val="0067392B"/>
    <w:rsid w:val="00674E63"/>
    <w:rsid w:val="006755A1"/>
    <w:rsid w:val="0067769C"/>
    <w:rsid w:val="00680AC9"/>
    <w:rsid w:val="006819B2"/>
    <w:rsid w:val="0068226E"/>
    <w:rsid w:val="00684D44"/>
    <w:rsid w:val="006901DE"/>
    <w:rsid w:val="006904AB"/>
    <w:rsid w:val="006911D3"/>
    <w:rsid w:val="0069182D"/>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8F6"/>
    <w:rsid w:val="006D6D11"/>
    <w:rsid w:val="006D7C85"/>
    <w:rsid w:val="006D7CD2"/>
    <w:rsid w:val="006D7DF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2122"/>
    <w:rsid w:val="00744C5B"/>
    <w:rsid w:val="0074556C"/>
    <w:rsid w:val="0074736A"/>
    <w:rsid w:val="0075322C"/>
    <w:rsid w:val="00753976"/>
    <w:rsid w:val="0075524C"/>
    <w:rsid w:val="007554AE"/>
    <w:rsid w:val="0075550B"/>
    <w:rsid w:val="00755A7E"/>
    <w:rsid w:val="00755D56"/>
    <w:rsid w:val="00760F7F"/>
    <w:rsid w:val="00761938"/>
    <w:rsid w:val="00761B5A"/>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8AF"/>
    <w:rsid w:val="007759CB"/>
    <w:rsid w:val="0077604C"/>
    <w:rsid w:val="00776ADB"/>
    <w:rsid w:val="00777538"/>
    <w:rsid w:val="00781336"/>
    <w:rsid w:val="00782201"/>
    <w:rsid w:val="0078220C"/>
    <w:rsid w:val="00785412"/>
    <w:rsid w:val="00785E49"/>
    <w:rsid w:val="00792182"/>
    <w:rsid w:val="00792841"/>
    <w:rsid w:val="0079357E"/>
    <w:rsid w:val="007939DD"/>
    <w:rsid w:val="0079540A"/>
    <w:rsid w:val="0079597E"/>
    <w:rsid w:val="007959BF"/>
    <w:rsid w:val="007A1DFA"/>
    <w:rsid w:val="007A2F41"/>
    <w:rsid w:val="007A3336"/>
    <w:rsid w:val="007A3B63"/>
    <w:rsid w:val="007A3EAB"/>
    <w:rsid w:val="007A410B"/>
    <w:rsid w:val="007A4929"/>
    <w:rsid w:val="007A6D74"/>
    <w:rsid w:val="007A75D0"/>
    <w:rsid w:val="007B1E26"/>
    <w:rsid w:val="007B392A"/>
    <w:rsid w:val="007B53EA"/>
    <w:rsid w:val="007B66A1"/>
    <w:rsid w:val="007C193B"/>
    <w:rsid w:val="007C3806"/>
    <w:rsid w:val="007C752D"/>
    <w:rsid w:val="007D0132"/>
    <w:rsid w:val="007D2250"/>
    <w:rsid w:val="007D2982"/>
    <w:rsid w:val="007D5C2B"/>
    <w:rsid w:val="007D6899"/>
    <w:rsid w:val="007E146B"/>
    <w:rsid w:val="007E1C9E"/>
    <w:rsid w:val="007E1D78"/>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556A"/>
    <w:rsid w:val="00816026"/>
    <w:rsid w:val="00817031"/>
    <w:rsid w:val="00817E55"/>
    <w:rsid w:val="008202F4"/>
    <w:rsid w:val="00821779"/>
    <w:rsid w:val="008223C1"/>
    <w:rsid w:val="008260DA"/>
    <w:rsid w:val="0082679F"/>
    <w:rsid w:val="0083019C"/>
    <w:rsid w:val="0083431F"/>
    <w:rsid w:val="00835D86"/>
    <w:rsid w:val="00836999"/>
    <w:rsid w:val="00836EEC"/>
    <w:rsid w:val="008373B7"/>
    <w:rsid w:val="008374FB"/>
    <w:rsid w:val="00837672"/>
    <w:rsid w:val="00837D1C"/>
    <w:rsid w:val="00840073"/>
    <w:rsid w:val="00843F26"/>
    <w:rsid w:val="008449C1"/>
    <w:rsid w:val="00844D3D"/>
    <w:rsid w:val="00845320"/>
    <w:rsid w:val="0084605E"/>
    <w:rsid w:val="008506F1"/>
    <w:rsid w:val="00850DBC"/>
    <w:rsid w:val="00852228"/>
    <w:rsid w:val="0085226A"/>
    <w:rsid w:val="00852DB5"/>
    <w:rsid w:val="00853139"/>
    <w:rsid w:val="00853CFF"/>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842E1"/>
    <w:rsid w:val="00886D75"/>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4AA9"/>
    <w:rsid w:val="008B5DA7"/>
    <w:rsid w:val="008B7CBD"/>
    <w:rsid w:val="008C0290"/>
    <w:rsid w:val="008C182E"/>
    <w:rsid w:val="008C1AE2"/>
    <w:rsid w:val="008C32C0"/>
    <w:rsid w:val="008C6F4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7C6"/>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17BC"/>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4FC"/>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750"/>
    <w:rsid w:val="00A13EAE"/>
    <w:rsid w:val="00A14A10"/>
    <w:rsid w:val="00A14C96"/>
    <w:rsid w:val="00A156C0"/>
    <w:rsid w:val="00A16110"/>
    <w:rsid w:val="00A2070E"/>
    <w:rsid w:val="00A2081D"/>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0088"/>
    <w:rsid w:val="00A81267"/>
    <w:rsid w:val="00A84B21"/>
    <w:rsid w:val="00A85C06"/>
    <w:rsid w:val="00A875CF"/>
    <w:rsid w:val="00A90E01"/>
    <w:rsid w:val="00A91216"/>
    <w:rsid w:val="00A91F1D"/>
    <w:rsid w:val="00A93011"/>
    <w:rsid w:val="00A946E0"/>
    <w:rsid w:val="00A953D2"/>
    <w:rsid w:val="00A96BD5"/>
    <w:rsid w:val="00AA04DA"/>
    <w:rsid w:val="00AA1251"/>
    <w:rsid w:val="00AA1372"/>
    <w:rsid w:val="00AA3E12"/>
    <w:rsid w:val="00AA4A05"/>
    <w:rsid w:val="00AA4C46"/>
    <w:rsid w:val="00AA633F"/>
    <w:rsid w:val="00AA698F"/>
    <w:rsid w:val="00AA712F"/>
    <w:rsid w:val="00AA7567"/>
    <w:rsid w:val="00AA7637"/>
    <w:rsid w:val="00AA7E9A"/>
    <w:rsid w:val="00AB12D2"/>
    <w:rsid w:val="00AB1EC3"/>
    <w:rsid w:val="00AB4884"/>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407"/>
    <w:rsid w:val="00AF76C0"/>
    <w:rsid w:val="00B00190"/>
    <w:rsid w:val="00B00C2A"/>
    <w:rsid w:val="00B0183E"/>
    <w:rsid w:val="00B021CF"/>
    <w:rsid w:val="00B03165"/>
    <w:rsid w:val="00B0487F"/>
    <w:rsid w:val="00B04C25"/>
    <w:rsid w:val="00B04EB6"/>
    <w:rsid w:val="00B05985"/>
    <w:rsid w:val="00B060D4"/>
    <w:rsid w:val="00B06B62"/>
    <w:rsid w:val="00B06D9F"/>
    <w:rsid w:val="00B14173"/>
    <w:rsid w:val="00B16D7C"/>
    <w:rsid w:val="00B16FE4"/>
    <w:rsid w:val="00B17A1E"/>
    <w:rsid w:val="00B20484"/>
    <w:rsid w:val="00B204B0"/>
    <w:rsid w:val="00B228FC"/>
    <w:rsid w:val="00B22C9B"/>
    <w:rsid w:val="00B23E98"/>
    <w:rsid w:val="00B25D85"/>
    <w:rsid w:val="00B262BA"/>
    <w:rsid w:val="00B2679B"/>
    <w:rsid w:val="00B27A1D"/>
    <w:rsid w:val="00B27C25"/>
    <w:rsid w:val="00B27D8B"/>
    <w:rsid w:val="00B3029E"/>
    <w:rsid w:val="00B322B4"/>
    <w:rsid w:val="00B32A8E"/>
    <w:rsid w:val="00B32ECB"/>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1659"/>
    <w:rsid w:val="00B720FE"/>
    <w:rsid w:val="00B73406"/>
    <w:rsid w:val="00B73964"/>
    <w:rsid w:val="00B75A38"/>
    <w:rsid w:val="00B75FBF"/>
    <w:rsid w:val="00B7686D"/>
    <w:rsid w:val="00B76D90"/>
    <w:rsid w:val="00B77248"/>
    <w:rsid w:val="00B777DC"/>
    <w:rsid w:val="00B77F2B"/>
    <w:rsid w:val="00B80ACF"/>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1D7D"/>
    <w:rsid w:val="00BC24BB"/>
    <w:rsid w:val="00BC46B3"/>
    <w:rsid w:val="00BC48B7"/>
    <w:rsid w:val="00BC59A9"/>
    <w:rsid w:val="00BC6192"/>
    <w:rsid w:val="00BC6269"/>
    <w:rsid w:val="00BC67EE"/>
    <w:rsid w:val="00BC7216"/>
    <w:rsid w:val="00BC74A8"/>
    <w:rsid w:val="00BC7CBC"/>
    <w:rsid w:val="00BD12C3"/>
    <w:rsid w:val="00BD1516"/>
    <w:rsid w:val="00BD36A5"/>
    <w:rsid w:val="00BD463A"/>
    <w:rsid w:val="00BD54D9"/>
    <w:rsid w:val="00BD6E7B"/>
    <w:rsid w:val="00BD7FD5"/>
    <w:rsid w:val="00BE18E7"/>
    <w:rsid w:val="00BE1CB3"/>
    <w:rsid w:val="00BE2C93"/>
    <w:rsid w:val="00BE32F4"/>
    <w:rsid w:val="00BE362C"/>
    <w:rsid w:val="00BE48D7"/>
    <w:rsid w:val="00BE49DD"/>
    <w:rsid w:val="00BE5129"/>
    <w:rsid w:val="00BE5425"/>
    <w:rsid w:val="00BE5A1E"/>
    <w:rsid w:val="00BE73CA"/>
    <w:rsid w:val="00BF1EB3"/>
    <w:rsid w:val="00BF1FB8"/>
    <w:rsid w:val="00BF2BE1"/>
    <w:rsid w:val="00BF4972"/>
    <w:rsid w:val="00BF4F93"/>
    <w:rsid w:val="00BF5BF3"/>
    <w:rsid w:val="00BF5D8D"/>
    <w:rsid w:val="00C00316"/>
    <w:rsid w:val="00C02E10"/>
    <w:rsid w:val="00C055EE"/>
    <w:rsid w:val="00C06A3D"/>
    <w:rsid w:val="00C10538"/>
    <w:rsid w:val="00C10B7C"/>
    <w:rsid w:val="00C121F1"/>
    <w:rsid w:val="00C12275"/>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8F8"/>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57E77"/>
    <w:rsid w:val="00C60F8F"/>
    <w:rsid w:val="00C6170E"/>
    <w:rsid w:val="00C617B0"/>
    <w:rsid w:val="00C629DF"/>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42F7"/>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4789"/>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144"/>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34A7"/>
    <w:rsid w:val="00E74EA8"/>
    <w:rsid w:val="00E80759"/>
    <w:rsid w:val="00E80C5F"/>
    <w:rsid w:val="00E81A3E"/>
    <w:rsid w:val="00E8202C"/>
    <w:rsid w:val="00E828BB"/>
    <w:rsid w:val="00E836D3"/>
    <w:rsid w:val="00E838F8"/>
    <w:rsid w:val="00E8408B"/>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17C9A"/>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3431"/>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3FB"/>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94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798028E-ADAD-462D-9182-FCEEB64C8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numbering" w:customStyle="1" w:styleId="NoList1">
    <w:name w:val="No List1"/>
    <w:next w:val="a3"/>
    <w:uiPriority w:val="99"/>
    <w:semiHidden/>
    <w:unhideWhenUsed/>
    <w:rsid w:val="005C5524"/>
  </w:style>
  <w:style w:type="paragraph" w:customStyle="1" w:styleId="26">
    <w:name w:val="Заголовок2"/>
    <w:basedOn w:val="a0"/>
    <w:next w:val="a8"/>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a3"/>
    <w:uiPriority w:val="99"/>
    <w:semiHidden/>
    <w:unhideWhenUsed/>
    <w:rsid w:val="000130F0"/>
  </w:style>
  <w:style w:type="numbering" w:customStyle="1" w:styleId="27">
    <w:name w:val="Нет списка2"/>
    <w:next w:val="a3"/>
    <w:uiPriority w:val="99"/>
    <w:semiHidden/>
    <w:unhideWhenUsed/>
    <w:rsid w:val="004076C6"/>
  </w:style>
  <w:style w:type="numbering" w:customStyle="1" w:styleId="34">
    <w:name w:val="Нет списка3"/>
    <w:next w:val="a3"/>
    <w:uiPriority w:val="99"/>
    <w:semiHidden/>
    <w:unhideWhenUsed/>
    <w:rsid w:val="00F63431"/>
  </w:style>
  <w:style w:type="paragraph" w:customStyle="1" w:styleId="35">
    <w:name w:val="Заголовок3"/>
    <w:basedOn w:val="a0"/>
    <w:next w:val="a8"/>
    <w:rsid w:val="007D013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7D0132"/>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44456401">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6889951">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58654445">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814949083">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153013">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182860232">
      <w:bodyDiv w:val="1"/>
      <w:marLeft w:val="0"/>
      <w:marRight w:val="0"/>
      <w:marTop w:val="0"/>
      <w:marBottom w:val="0"/>
      <w:divBdr>
        <w:top w:val="none" w:sz="0" w:space="0" w:color="auto"/>
        <w:left w:val="none" w:sz="0" w:space="0" w:color="auto"/>
        <w:bottom w:val="none" w:sz="0" w:space="0" w:color="auto"/>
        <w:right w:val="none" w:sz="0" w:space="0" w:color="auto"/>
      </w:divBdr>
    </w:div>
    <w:div w:id="12838805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220352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1733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265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B0A20-7377-4E0A-8E05-699E8BAA7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TotalTime>
  <Pages>12</Pages>
  <Words>2751</Words>
  <Characters>15685</Characters>
  <Application>Microsoft Office Word</Application>
  <DocSecurity>0</DocSecurity>
  <Lines>130</Lines>
  <Paragraphs>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282</cp:revision>
  <cp:lastPrinted>2022-02-15T13:03:00Z</cp:lastPrinted>
  <dcterms:created xsi:type="dcterms:W3CDTF">2021-06-14T10:00:00Z</dcterms:created>
  <dcterms:modified xsi:type="dcterms:W3CDTF">2026-03-20T08:28:00Z</dcterms:modified>
</cp:coreProperties>
</file>