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517FACF6" w14:textId="77777777" w:rsidR="00E165BE" w:rsidRDefault="00E165BE" w:rsidP="003961E7">
      <w:pPr>
        <w:tabs>
          <w:tab w:val="left" w:pos="5103"/>
          <w:tab w:val="left" w:pos="10348"/>
        </w:tabs>
        <w:jc w:val="center"/>
        <w:rPr>
          <w:b/>
          <w:noProof w:val="0"/>
          <w:lang w:val="ro-MD" w:eastAsia="ru-RU"/>
        </w:rPr>
      </w:pPr>
    </w:p>
    <w:p w14:paraId="2A1B4D5C" w14:textId="77777777" w:rsidR="00E165BE" w:rsidRDefault="00E165BE" w:rsidP="003961E7">
      <w:pPr>
        <w:tabs>
          <w:tab w:val="left" w:pos="5103"/>
          <w:tab w:val="left" w:pos="10348"/>
        </w:tabs>
        <w:jc w:val="center"/>
        <w:rPr>
          <w:b/>
          <w:noProof w:val="0"/>
          <w:lang w:val="ro-MD" w:eastAsia="ru-RU"/>
        </w:rPr>
      </w:pPr>
    </w:p>
    <w:p w14:paraId="74737CCA" w14:textId="77777777" w:rsidR="00E165BE" w:rsidRDefault="00E165BE"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3786696" w14:textId="77777777" w:rsidR="00A324BE" w:rsidRDefault="00A324BE" w:rsidP="003961E7">
      <w:pPr>
        <w:tabs>
          <w:tab w:val="left" w:pos="5103"/>
          <w:tab w:val="left" w:pos="10348"/>
        </w:tabs>
        <w:jc w:val="center"/>
        <w:rPr>
          <w:b/>
          <w:noProof w:val="0"/>
          <w:lang w:val="ro-MD" w:eastAsia="ru-RU"/>
        </w:rPr>
      </w:pPr>
    </w:p>
    <w:p w14:paraId="1D0486AD" w14:textId="77777777" w:rsidR="00A324BE" w:rsidRDefault="00A324BE" w:rsidP="003961E7">
      <w:pPr>
        <w:tabs>
          <w:tab w:val="left" w:pos="5103"/>
          <w:tab w:val="left" w:pos="10348"/>
        </w:tabs>
        <w:jc w:val="center"/>
        <w:rPr>
          <w:b/>
          <w:noProof w:val="0"/>
          <w:lang w:val="ro-MD" w:eastAsia="ru-RU"/>
        </w:rPr>
      </w:pPr>
    </w:p>
    <w:p w14:paraId="0D873E55" w14:textId="77777777" w:rsidR="00E165BE" w:rsidRDefault="00E165BE" w:rsidP="003961E7">
      <w:pPr>
        <w:tabs>
          <w:tab w:val="left" w:pos="5103"/>
          <w:tab w:val="left" w:pos="10348"/>
        </w:tabs>
        <w:jc w:val="center"/>
        <w:rPr>
          <w:b/>
          <w:noProof w:val="0"/>
          <w:lang w:val="ro-MD" w:eastAsia="ru-RU"/>
        </w:rPr>
      </w:pPr>
    </w:p>
    <w:p w14:paraId="186EFA8E" w14:textId="77777777" w:rsidR="00E165BE" w:rsidRDefault="00E165BE" w:rsidP="003961E7">
      <w:pPr>
        <w:tabs>
          <w:tab w:val="left" w:pos="5103"/>
          <w:tab w:val="left" w:pos="10348"/>
        </w:tabs>
        <w:jc w:val="center"/>
        <w:rPr>
          <w:b/>
          <w:noProof w:val="0"/>
          <w:lang w:val="ro-MD" w:eastAsia="ru-RU"/>
        </w:rPr>
      </w:pPr>
    </w:p>
    <w:p w14:paraId="748ECB7C" w14:textId="77777777" w:rsidR="00E165BE" w:rsidRDefault="00E165BE" w:rsidP="003961E7">
      <w:pPr>
        <w:tabs>
          <w:tab w:val="left" w:pos="5103"/>
          <w:tab w:val="left" w:pos="10348"/>
        </w:tabs>
        <w:jc w:val="center"/>
        <w:rPr>
          <w:b/>
          <w:noProof w:val="0"/>
          <w:lang w:val="ro-MD" w:eastAsia="ru-RU"/>
        </w:rPr>
      </w:pPr>
    </w:p>
    <w:p w14:paraId="25215334" w14:textId="77777777" w:rsidR="00E165BE" w:rsidRPr="00FF430B" w:rsidRDefault="00E165BE" w:rsidP="003961E7">
      <w:pPr>
        <w:tabs>
          <w:tab w:val="left" w:pos="5103"/>
          <w:tab w:val="left" w:pos="10348"/>
        </w:tabs>
        <w:jc w:val="center"/>
        <w:rPr>
          <w:b/>
          <w:noProof w:val="0"/>
          <w:lang w:val="ro-MD" w:eastAsia="ru-RU"/>
        </w:rPr>
      </w:pPr>
    </w:p>
    <w:p w14:paraId="5B0DB8B0" w14:textId="22F6879C" w:rsidR="00A324BE" w:rsidRPr="00A324BE" w:rsidRDefault="00A324BE" w:rsidP="00A324BE">
      <w:pPr>
        <w:shd w:val="clear" w:color="auto" w:fill="FFFFFF" w:themeFill="background1"/>
        <w:spacing w:before="120"/>
        <w:jc w:val="both"/>
        <w:rPr>
          <w:b/>
          <w:i/>
          <w:noProof w:val="0"/>
          <w:lang w:val="ro-MD" w:eastAsia="ru-RU"/>
        </w:rPr>
      </w:pPr>
      <w:r w:rsidRPr="00A324BE">
        <w:t xml:space="preserve">Obiectul achiziţiei: </w:t>
      </w:r>
      <w:r w:rsidRPr="00A324BE">
        <w:rPr>
          <w:b/>
          <w:i/>
          <w:lang w:val="ro-MD"/>
        </w:rPr>
        <w:t>Lucrări de construcţii de linii telefonice şi de comunicaţii şi lucrări auxiliare</w:t>
      </w:r>
    </w:p>
    <w:p w14:paraId="3873129A" w14:textId="77777777" w:rsidR="00A324BE" w:rsidRPr="00A324BE" w:rsidRDefault="00A324BE" w:rsidP="00A324BE">
      <w:pPr>
        <w:spacing w:line="276" w:lineRule="auto"/>
        <w:jc w:val="both"/>
        <w:rPr>
          <w:lang w:val="ro-MD"/>
        </w:rPr>
      </w:pPr>
    </w:p>
    <w:p w14:paraId="319D6F8B" w14:textId="77777777" w:rsidR="00A324BE" w:rsidRPr="00A324BE" w:rsidRDefault="00A324BE" w:rsidP="00A324BE"/>
    <w:p w14:paraId="7FCCF9EA" w14:textId="6CD72198" w:rsidR="00A324BE" w:rsidRPr="00A324BE" w:rsidRDefault="00A324BE" w:rsidP="00A324BE">
      <w:r w:rsidRPr="00A324BE">
        <w:t xml:space="preserve">Cod CPV: </w:t>
      </w:r>
      <w:r w:rsidRPr="00A324BE">
        <w:rPr>
          <w:b/>
          <w:i/>
        </w:rPr>
        <w:t>45232300-5</w:t>
      </w:r>
    </w:p>
    <w:p w14:paraId="759C7EB7" w14:textId="77777777" w:rsidR="00A324BE" w:rsidRPr="00A324BE" w:rsidRDefault="00A324BE" w:rsidP="00A324BE"/>
    <w:p w14:paraId="7F8D5095" w14:textId="15B09D62" w:rsidR="00A324BE" w:rsidRPr="00A324BE" w:rsidRDefault="00A324BE" w:rsidP="00A324BE">
      <w:pPr>
        <w:tabs>
          <w:tab w:val="left" w:pos="284"/>
          <w:tab w:val="right" w:pos="9531"/>
        </w:tabs>
        <w:spacing w:before="120" w:line="276" w:lineRule="auto"/>
        <w:jc w:val="both"/>
        <w:rPr>
          <w:b/>
        </w:rPr>
      </w:pPr>
      <w:r w:rsidRPr="00A324BE">
        <w:t xml:space="preserve">Autoritatea contractantă: </w:t>
      </w:r>
      <w:r w:rsidRPr="00A324BE">
        <w:rPr>
          <w:b/>
          <w:i/>
        </w:rPr>
        <w:t>I.P. Serviciul Tehnologia Informației și Securitate Cibernetică</w:t>
      </w:r>
    </w:p>
    <w:p w14:paraId="6B5965AD" w14:textId="77777777" w:rsidR="00A324BE" w:rsidRPr="00A324BE" w:rsidRDefault="00A324BE" w:rsidP="00A324BE">
      <w:pPr>
        <w:rPr>
          <w:sz w:val="32"/>
          <w:szCs w:val="32"/>
        </w:rPr>
      </w:pPr>
    </w:p>
    <w:p w14:paraId="5F9EA04C" w14:textId="77D38046" w:rsidR="00A324BE" w:rsidRPr="00A324BE" w:rsidRDefault="00A324BE" w:rsidP="00A324BE">
      <w:r w:rsidRPr="00A324BE">
        <w:t xml:space="preserve">Procedura achiziţiei: </w:t>
      </w:r>
      <w:r w:rsidRPr="00A324BE">
        <w:rPr>
          <w:b/>
          <w:i/>
        </w:rPr>
        <w:t>Licitație deschisă</w:t>
      </w:r>
      <w:r w:rsidRPr="00A324BE">
        <w:t xml:space="preserve"> </w:t>
      </w:r>
    </w:p>
    <w:p w14:paraId="75ACAB1A" w14:textId="77777777" w:rsidR="003961E7" w:rsidRPr="00A324BE" w:rsidRDefault="003961E7" w:rsidP="003961E7">
      <w:pPr>
        <w:tabs>
          <w:tab w:val="left" w:pos="5103"/>
          <w:tab w:val="left" w:pos="10348"/>
        </w:tabs>
        <w:jc w:val="center"/>
        <w:rPr>
          <w:noProof w:val="0"/>
          <w:lang w:eastAsia="ru-RU"/>
        </w:rPr>
      </w:pPr>
    </w:p>
    <w:p w14:paraId="7C2CF43C" w14:textId="77777777" w:rsidR="00A20ACF" w:rsidRDefault="00A20ACF" w:rsidP="00196AB4">
      <w:pPr>
        <w:rPr>
          <w:lang w:val="ro-MD"/>
        </w:rPr>
      </w:pPr>
    </w:p>
    <w:p w14:paraId="6FFC99E4" w14:textId="77777777" w:rsidR="00E165BE" w:rsidRDefault="00E165BE" w:rsidP="00196AB4">
      <w:pPr>
        <w:rPr>
          <w:lang w:val="ro-MD"/>
        </w:rPr>
      </w:pPr>
    </w:p>
    <w:p w14:paraId="48A8C44D" w14:textId="77777777" w:rsidR="00E165BE" w:rsidRDefault="00E165BE" w:rsidP="00196AB4">
      <w:pPr>
        <w:rPr>
          <w:lang w:val="ro-MD"/>
        </w:rPr>
      </w:pPr>
    </w:p>
    <w:p w14:paraId="0D7F9D36" w14:textId="77777777" w:rsidR="00E165BE" w:rsidRDefault="00E165BE" w:rsidP="00196AB4">
      <w:pPr>
        <w:rPr>
          <w:lang w:val="ro-MD"/>
        </w:rPr>
      </w:pPr>
    </w:p>
    <w:p w14:paraId="73BECEEC" w14:textId="77777777" w:rsidR="00E165BE" w:rsidRDefault="00E165BE" w:rsidP="00196AB4">
      <w:pPr>
        <w:rPr>
          <w:lang w:val="ro-MD"/>
        </w:rPr>
      </w:pPr>
    </w:p>
    <w:p w14:paraId="7A151750" w14:textId="77777777" w:rsidR="00E165BE" w:rsidRDefault="00E165BE" w:rsidP="00196AB4">
      <w:pPr>
        <w:rPr>
          <w:lang w:val="ro-MD"/>
        </w:rPr>
      </w:pPr>
    </w:p>
    <w:p w14:paraId="162C4157" w14:textId="77777777" w:rsidR="00E165BE" w:rsidRDefault="00E165BE" w:rsidP="00196AB4">
      <w:pPr>
        <w:rPr>
          <w:lang w:val="ro-MD"/>
        </w:rPr>
      </w:pPr>
    </w:p>
    <w:p w14:paraId="3AD36206" w14:textId="77777777" w:rsidR="00E165BE" w:rsidRDefault="00E165BE" w:rsidP="00196AB4">
      <w:pPr>
        <w:rPr>
          <w:lang w:val="ro-MD"/>
        </w:rPr>
      </w:pPr>
    </w:p>
    <w:p w14:paraId="5A645B97" w14:textId="77777777" w:rsidR="00E165BE" w:rsidRDefault="00E165BE" w:rsidP="00196AB4">
      <w:pPr>
        <w:rPr>
          <w:lang w:val="ro-MD"/>
        </w:rPr>
      </w:pPr>
    </w:p>
    <w:p w14:paraId="571AA0C5" w14:textId="77777777" w:rsidR="00E165BE" w:rsidRDefault="00E165BE" w:rsidP="00196AB4">
      <w:pPr>
        <w:rPr>
          <w:lang w:val="ro-MD"/>
        </w:rPr>
      </w:pPr>
    </w:p>
    <w:p w14:paraId="33969B81" w14:textId="77777777" w:rsidR="00E165BE" w:rsidRDefault="00E165BE" w:rsidP="00196AB4">
      <w:pPr>
        <w:rPr>
          <w:lang w:val="ro-MD"/>
        </w:rPr>
      </w:pPr>
    </w:p>
    <w:p w14:paraId="33D879F5" w14:textId="77777777" w:rsidR="00E165BE" w:rsidRDefault="00E165BE" w:rsidP="00196AB4">
      <w:pPr>
        <w:rPr>
          <w:lang w:val="ro-MD"/>
        </w:rPr>
      </w:pPr>
    </w:p>
    <w:p w14:paraId="12CB7A88" w14:textId="77777777" w:rsidR="00E165BE" w:rsidRDefault="00E165BE" w:rsidP="00196AB4">
      <w:pPr>
        <w:rPr>
          <w:lang w:val="ro-MD"/>
        </w:rPr>
      </w:pPr>
    </w:p>
    <w:p w14:paraId="232874AC" w14:textId="77777777" w:rsidR="00E165BE" w:rsidRDefault="00E165BE" w:rsidP="00196AB4">
      <w:pPr>
        <w:rPr>
          <w:lang w:val="ro-MD"/>
        </w:rPr>
      </w:pPr>
    </w:p>
    <w:p w14:paraId="6210A5FA" w14:textId="77777777" w:rsidR="00E165BE" w:rsidRDefault="00E165BE" w:rsidP="00196AB4">
      <w:pPr>
        <w:rPr>
          <w:lang w:val="ro-MD"/>
        </w:rPr>
      </w:pPr>
    </w:p>
    <w:p w14:paraId="33BC4A34" w14:textId="77777777" w:rsidR="00E165BE" w:rsidRDefault="00E165BE" w:rsidP="00196AB4">
      <w:pPr>
        <w:rPr>
          <w:lang w:val="ro-MD"/>
        </w:rPr>
      </w:pPr>
    </w:p>
    <w:p w14:paraId="59777352" w14:textId="77777777" w:rsidR="00E165BE" w:rsidRDefault="00E165BE" w:rsidP="00196AB4">
      <w:pPr>
        <w:rPr>
          <w:lang w:val="ro-MD"/>
        </w:rPr>
      </w:pPr>
    </w:p>
    <w:p w14:paraId="5690071A" w14:textId="77777777" w:rsidR="00E165BE" w:rsidRDefault="00E165BE" w:rsidP="00196AB4">
      <w:pPr>
        <w:rPr>
          <w:lang w:val="ro-MD"/>
        </w:rPr>
      </w:pPr>
    </w:p>
    <w:p w14:paraId="6E6D4304" w14:textId="77777777" w:rsidR="00E165BE" w:rsidRDefault="00E165BE" w:rsidP="00196AB4">
      <w:pPr>
        <w:rPr>
          <w:lang w:val="ro-MD"/>
        </w:rPr>
      </w:pPr>
    </w:p>
    <w:p w14:paraId="70B0D0BC" w14:textId="77777777" w:rsidR="00E165BE" w:rsidRDefault="00E165BE" w:rsidP="00196AB4">
      <w:pPr>
        <w:rPr>
          <w:lang w:val="ro-MD"/>
        </w:rPr>
      </w:pPr>
    </w:p>
    <w:p w14:paraId="4A44A5DF" w14:textId="77777777" w:rsidR="00E165BE" w:rsidRDefault="00E165BE" w:rsidP="00196AB4">
      <w:pPr>
        <w:rPr>
          <w:lang w:val="ro-MD"/>
        </w:rPr>
      </w:pPr>
    </w:p>
    <w:p w14:paraId="469C334E" w14:textId="77777777" w:rsidR="00E165BE" w:rsidRDefault="00E165BE" w:rsidP="00196AB4">
      <w:pPr>
        <w:rPr>
          <w:lang w:val="ro-MD"/>
        </w:rPr>
      </w:pPr>
    </w:p>
    <w:p w14:paraId="71690243" w14:textId="77777777" w:rsidR="00E165BE" w:rsidRDefault="00E165BE" w:rsidP="00196AB4">
      <w:pPr>
        <w:rPr>
          <w:lang w:val="ro-MD"/>
        </w:rPr>
      </w:pPr>
    </w:p>
    <w:p w14:paraId="6488B6C1" w14:textId="77777777" w:rsidR="00E165BE" w:rsidRDefault="00E165BE" w:rsidP="00196AB4">
      <w:pPr>
        <w:rPr>
          <w:lang w:val="ro-MD"/>
        </w:rPr>
      </w:pPr>
    </w:p>
    <w:p w14:paraId="6BD7F209" w14:textId="77777777" w:rsidR="00E165BE" w:rsidRDefault="00E165BE" w:rsidP="00196AB4">
      <w:pPr>
        <w:rPr>
          <w:lang w:val="ro-MD"/>
        </w:rPr>
      </w:pPr>
    </w:p>
    <w:p w14:paraId="566D4100" w14:textId="77777777" w:rsidR="00E165BE" w:rsidRDefault="00E165BE" w:rsidP="00196AB4">
      <w:pPr>
        <w:rPr>
          <w:lang w:val="ro-MD"/>
        </w:rPr>
      </w:pPr>
    </w:p>
    <w:p w14:paraId="38636F0C" w14:textId="77777777" w:rsidR="00E165BE" w:rsidRDefault="00E165BE" w:rsidP="00196AB4">
      <w:pPr>
        <w:rPr>
          <w:lang w:val="ro-MD"/>
        </w:rPr>
      </w:pPr>
    </w:p>
    <w:p w14:paraId="59A7F53A" w14:textId="77777777" w:rsidR="00E165BE" w:rsidRDefault="00E165BE" w:rsidP="00196AB4">
      <w:pPr>
        <w:rPr>
          <w:lang w:val="ro-MD"/>
        </w:rPr>
      </w:pPr>
    </w:p>
    <w:p w14:paraId="1B77920E" w14:textId="77777777" w:rsidR="00E165BE" w:rsidRDefault="00E165BE" w:rsidP="00196AB4">
      <w:pPr>
        <w:rPr>
          <w:lang w:val="ro-MD"/>
        </w:rPr>
      </w:pPr>
    </w:p>
    <w:p w14:paraId="552AF0B6" w14:textId="77777777" w:rsidR="00E165BE" w:rsidRDefault="00E165BE" w:rsidP="00196AB4">
      <w:pPr>
        <w:rPr>
          <w:lang w:val="ro-MD"/>
        </w:rPr>
      </w:pPr>
    </w:p>
    <w:p w14:paraId="6B6156D9" w14:textId="77777777" w:rsidR="00E165BE" w:rsidRDefault="00E165BE" w:rsidP="00196AB4">
      <w:pPr>
        <w:rPr>
          <w:lang w:val="ro-MD"/>
        </w:rPr>
      </w:pPr>
    </w:p>
    <w:p w14:paraId="104DAFC8" w14:textId="77777777" w:rsidR="00E165BE" w:rsidRDefault="00E165BE" w:rsidP="00196AB4">
      <w:pPr>
        <w:rPr>
          <w:lang w:val="ro-MD"/>
        </w:rPr>
      </w:pPr>
    </w:p>
    <w:p w14:paraId="0F5D4355" w14:textId="77777777" w:rsidR="00E165BE" w:rsidRDefault="00E165BE" w:rsidP="00196AB4">
      <w:pPr>
        <w:rPr>
          <w:lang w:val="ro-MD"/>
        </w:rPr>
      </w:pPr>
    </w:p>
    <w:p w14:paraId="07ECC5C9" w14:textId="77777777" w:rsidR="00E165BE" w:rsidRDefault="00E165BE" w:rsidP="00196AB4">
      <w:pPr>
        <w:rPr>
          <w:lang w:val="ro-MD"/>
        </w:rPr>
      </w:pPr>
    </w:p>
    <w:p w14:paraId="216C6273" w14:textId="77777777" w:rsidR="00E165BE" w:rsidRDefault="00E165BE" w:rsidP="00196AB4">
      <w:pPr>
        <w:rPr>
          <w:lang w:val="ro-MD"/>
        </w:rPr>
      </w:pPr>
    </w:p>
    <w:p w14:paraId="5609929E" w14:textId="77777777" w:rsidR="00E165BE" w:rsidRDefault="00E165BE" w:rsidP="00196AB4">
      <w:pPr>
        <w:rPr>
          <w:lang w:val="ro-MD"/>
        </w:rPr>
      </w:pPr>
    </w:p>
    <w:p w14:paraId="484AA41F" w14:textId="77777777" w:rsidR="00E165BE" w:rsidRDefault="00E165BE" w:rsidP="00196AB4">
      <w:pPr>
        <w:rPr>
          <w:lang w:val="ro-MD"/>
        </w:rPr>
      </w:pPr>
    </w:p>
    <w:p w14:paraId="7287023D" w14:textId="77777777" w:rsidR="00E165BE" w:rsidRDefault="00E165BE" w:rsidP="00196AB4">
      <w:pPr>
        <w:rPr>
          <w:lang w:val="ro-MD"/>
        </w:rPr>
      </w:pPr>
    </w:p>
    <w:p w14:paraId="406DDB37" w14:textId="77777777" w:rsidR="00E165BE" w:rsidRPr="00FF430B" w:rsidRDefault="00E165BE"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1327C366"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00D01AB4">
        <w:rPr>
          <w:lang w:val="ro-MD"/>
        </w:rPr>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1100D"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 xml:space="preserve">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w:t>
      </w:r>
      <w:r w:rsidR="007167E4" w:rsidRPr="00FF430B">
        <w:rPr>
          <w:lang w:val="ro-MD"/>
        </w:rPr>
        <w:lastRenderedPageBreak/>
        <w:t xml:space="preserve">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puţin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w:t>
      </w:r>
      <w:r w:rsidR="007167E4" w:rsidRPr="00FF430B">
        <w:rPr>
          <w:lang w:val="ro-MD"/>
        </w:rPr>
        <w:lastRenderedPageBreak/>
        <w:t xml:space="preserve">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0045A2DE" w14:textId="77777777" w:rsidR="005B15E1" w:rsidRPr="00FF430B" w:rsidRDefault="005B15E1"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1109FE1" w14:textId="77777777" w:rsidR="00AB71A5" w:rsidRDefault="00AB71A5" w:rsidP="000C5DFB">
      <w:pPr>
        <w:jc w:val="right"/>
        <w:rPr>
          <w:noProof w:val="0"/>
          <w:lang w:val="ro-MD"/>
        </w:rPr>
      </w:pPr>
    </w:p>
    <w:p w14:paraId="55D253D4" w14:textId="77777777" w:rsidR="00AB71A5" w:rsidRDefault="00AB71A5" w:rsidP="000C5DFB">
      <w:pPr>
        <w:jc w:val="right"/>
        <w:rPr>
          <w:noProof w:val="0"/>
          <w:lang w:val="ro-MD"/>
        </w:rPr>
      </w:pPr>
    </w:p>
    <w:p w14:paraId="00E6C4BC" w14:textId="77777777" w:rsidR="00AB71A5" w:rsidRDefault="00AB71A5" w:rsidP="000C5DFB">
      <w:pPr>
        <w:jc w:val="right"/>
        <w:rPr>
          <w:noProof w:val="0"/>
          <w:lang w:val="ro-MD"/>
        </w:rPr>
      </w:pPr>
    </w:p>
    <w:p w14:paraId="3016162C" w14:textId="77777777" w:rsidR="00AB71A5" w:rsidRDefault="00AB71A5" w:rsidP="000C5DFB">
      <w:pPr>
        <w:jc w:val="right"/>
        <w:rPr>
          <w:noProof w:val="0"/>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3B70912" w14:textId="7D0BEC1B" w:rsidR="00E71F7B" w:rsidRPr="00FF430B" w:rsidRDefault="0003591A" w:rsidP="00C90360">
      <w:pPr>
        <w:pStyle w:val="Heading2"/>
        <w:spacing w:before="0"/>
        <w:jc w:val="center"/>
        <w:rPr>
          <w:lang w:val="ro-MD"/>
        </w:rPr>
      </w:pPr>
      <w:r w:rsidRPr="00FF430B">
        <w:rPr>
          <w:rFonts w:ascii="Times New Roman" w:hAnsi="Times New Roman" w:cs="Times New Roman"/>
          <w:bCs w:val="0"/>
          <w:color w:val="auto"/>
          <w:sz w:val="24"/>
          <w:szCs w:val="24"/>
          <w:lang w:val="ro-MD"/>
        </w:rPr>
        <w:t xml:space="preserve"> </w:t>
      </w:r>
      <w:bookmarkEnd w:id="62"/>
    </w:p>
    <w:p w14:paraId="62A6CB7C" w14:textId="1067CA12" w:rsidR="001F37E4" w:rsidRPr="001F37E4" w:rsidRDefault="0003591A" w:rsidP="001F37E4">
      <w:pPr>
        <w:ind w:firstLine="709"/>
        <w:jc w:val="both"/>
        <w:rPr>
          <w:u w:val="single"/>
          <w:lang w:val="ro-MD"/>
        </w:rPr>
      </w:pPr>
      <w:r w:rsidRPr="00FF430B">
        <w:rPr>
          <w:lang w:val="ro-MD"/>
        </w:rPr>
        <w:t>Obiectul</w:t>
      </w:r>
      <w:r w:rsidR="001F37E4">
        <w:rPr>
          <w:lang w:val="ro-MD"/>
        </w:rPr>
        <w:t>:</w:t>
      </w:r>
      <w:r w:rsidR="001F37E4" w:rsidRPr="001F37E4">
        <w:rPr>
          <w:lang w:val="ro-MD"/>
        </w:rPr>
        <w:t xml:space="preserve"> </w:t>
      </w:r>
      <w:r w:rsidR="001F37E4" w:rsidRPr="001F37E4">
        <w:rPr>
          <w:u w:val="single"/>
          <w:lang w:val="ro-MD"/>
        </w:rPr>
        <w:t xml:space="preserve">Lucrări de construcţii de linii telefonice şi de comunicaţii şi lucrări         </w:t>
      </w:r>
    </w:p>
    <w:p w14:paraId="33D9342E" w14:textId="77777777" w:rsidR="001F37E4" w:rsidRPr="001F37E4" w:rsidRDefault="001F37E4" w:rsidP="001F37E4">
      <w:pPr>
        <w:ind w:firstLine="709"/>
        <w:jc w:val="both"/>
        <w:rPr>
          <w:u w:val="single"/>
          <w:lang w:val="ro-MD"/>
        </w:rPr>
      </w:pPr>
      <w:r w:rsidRPr="001F37E4">
        <w:rPr>
          <w:u w:val="single"/>
          <w:lang w:val="ro-MD"/>
        </w:rPr>
        <w:t>auxiliare</w:t>
      </w:r>
    </w:p>
    <w:p w14:paraId="3FE3C444" w14:textId="3CB1E9EC" w:rsidR="00233538" w:rsidRPr="00FF430B" w:rsidRDefault="00233538" w:rsidP="00196AB4">
      <w:pPr>
        <w:ind w:firstLine="709"/>
        <w:jc w:val="both"/>
        <w:rPr>
          <w:lang w:val="ro-MD"/>
        </w:rPr>
      </w:pPr>
    </w:p>
    <w:p w14:paraId="76394213" w14:textId="78BFC504" w:rsidR="001F37E4" w:rsidRPr="001F37E4" w:rsidRDefault="0003591A" w:rsidP="001F37E4">
      <w:pPr>
        <w:ind w:firstLine="709"/>
        <w:jc w:val="both"/>
        <w:rPr>
          <w:u w:val="single"/>
          <w:lang w:val="ro-MD"/>
        </w:rPr>
      </w:pPr>
      <w:r w:rsidRPr="00FF430B">
        <w:rPr>
          <w:lang w:val="ro-MD"/>
        </w:rPr>
        <w:t>Autoritatea contractantă</w:t>
      </w:r>
      <w:r w:rsidR="001F37E4">
        <w:rPr>
          <w:lang w:val="ro-MD"/>
        </w:rPr>
        <w:t>:</w:t>
      </w:r>
      <w:r w:rsidR="001F37E4" w:rsidRPr="001F37E4">
        <w:rPr>
          <w:lang w:val="ro-MD"/>
        </w:rPr>
        <w:t xml:space="preserve"> </w:t>
      </w:r>
      <w:r w:rsidR="001F37E4" w:rsidRPr="001F37E4">
        <w:rPr>
          <w:u w:val="single"/>
          <w:lang w:val="ro-MD"/>
        </w:rPr>
        <w:t>I.P. „Serviciul Tehnologia Informației și Securitate Cibernetică”</w:t>
      </w:r>
    </w:p>
    <w:p w14:paraId="1CE63087" w14:textId="77777777" w:rsidR="001F37E4" w:rsidRDefault="001F37E4" w:rsidP="00196AB4">
      <w:pPr>
        <w:pStyle w:val="cp"/>
        <w:ind w:firstLine="709"/>
        <w:jc w:val="both"/>
        <w:rPr>
          <w:lang w:val="ro-MD"/>
        </w:rPr>
      </w:pPr>
    </w:p>
    <w:p w14:paraId="788D85C3" w14:textId="57A8A07A" w:rsidR="001F37E4" w:rsidRDefault="001F37E4" w:rsidP="006C6140">
      <w:pPr>
        <w:jc w:val="both"/>
        <w:rPr>
          <w:b/>
          <w:lang w:val="ro-MD"/>
        </w:rPr>
      </w:pPr>
      <w:r>
        <w:rPr>
          <w:lang w:val="ro-MD"/>
        </w:rPr>
        <w:t xml:space="preserve">            </w:t>
      </w:r>
    </w:p>
    <w:p w14:paraId="6713D000" w14:textId="3BCB984C" w:rsidR="009A6B71" w:rsidRPr="00FF430B" w:rsidRDefault="009A6B71" w:rsidP="009A6B71">
      <w:pPr>
        <w:ind w:firstLine="709"/>
        <w:jc w:val="both"/>
        <w:rPr>
          <w:lang w:val="ro-MD"/>
        </w:rPr>
      </w:pPr>
    </w:p>
    <w:p w14:paraId="7E1F8170" w14:textId="77777777" w:rsidR="00F4030F" w:rsidRPr="00FF430B" w:rsidRDefault="00F4030F" w:rsidP="00196AB4">
      <w:pPr>
        <w:ind w:firstLine="709"/>
        <w:jc w:val="both"/>
        <w:rPr>
          <w:lang w:val="ro-MD"/>
        </w:rPr>
      </w:pPr>
    </w:p>
    <w:p w14:paraId="3698D48B" w14:textId="77777777" w:rsidR="000E4D7D" w:rsidRDefault="000E4D7D" w:rsidP="00196AB4">
      <w:pPr>
        <w:ind w:firstLine="709"/>
        <w:jc w:val="both"/>
        <w:rPr>
          <w:lang w:val="ro-MD"/>
        </w:rPr>
      </w:pPr>
    </w:p>
    <w:p w14:paraId="7F714DFC" w14:textId="77777777" w:rsidR="00B706B5" w:rsidRDefault="00B706B5" w:rsidP="00196AB4">
      <w:pPr>
        <w:ind w:firstLine="709"/>
        <w:jc w:val="both"/>
        <w:rPr>
          <w:lang w:val="ro-MD"/>
        </w:rPr>
      </w:pPr>
    </w:p>
    <w:p w14:paraId="38C9AC6A" w14:textId="77777777" w:rsidR="00B706B5" w:rsidRDefault="00B706B5" w:rsidP="00196AB4">
      <w:pPr>
        <w:ind w:firstLine="709"/>
        <w:jc w:val="both"/>
        <w:rPr>
          <w:lang w:val="ro-MD"/>
        </w:rPr>
      </w:pPr>
    </w:p>
    <w:p w14:paraId="2BE83FB1" w14:textId="77777777" w:rsidR="00B706B5" w:rsidRDefault="00B706B5" w:rsidP="00196AB4">
      <w:pPr>
        <w:ind w:firstLine="709"/>
        <w:jc w:val="both"/>
        <w:rPr>
          <w:lang w:val="ro-MD"/>
        </w:rPr>
      </w:pPr>
    </w:p>
    <w:p w14:paraId="07E03355" w14:textId="77777777" w:rsidR="00B706B5" w:rsidRDefault="00B706B5" w:rsidP="00196AB4">
      <w:pPr>
        <w:ind w:firstLine="709"/>
        <w:jc w:val="both"/>
        <w:rPr>
          <w:lang w:val="ro-MD"/>
        </w:rPr>
      </w:pPr>
    </w:p>
    <w:p w14:paraId="3F1E090A" w14:textId="77777777" w:rsidR="00B706B5" w:rsidRDefault="00B706B5" w:rsidP="00196AB4">
      <w:pPr>
        <w:ind w:firstLine="709"/>
        <w:jc w:val="both"/>
        <w:rPr>
          <w:lang w:val="ro-MD"/>
        </w:rPr>
      </w:pPr>
    </w:p>
    <w:p w14:paraId="7E4D9135" w14:textId="77777777" w:rsidR="00B706B5" w:rsidRDefault="00B706B5" w:rsidP="00196AB4">
      <w:pPr>
        <w:ind w:firstLine="709"/>
        <w:jc w:val="both"/>
        <w:rPr>
          <w:lang w:val="ro-MD"/>
        </w:rPr>
      </w:pPr>
    </w:p>
    <w:p w14:paraId="00C89086" w14:textId="77777777" w:rsidR="00B706B5" w:rsidRDefault="00B706B5" w:rsidP="00196AB4">
      <w:pPr>
        <w:ind w:firstLine="709"/>
        <w:jc w:val="both"/>
        <w:rPr>
          <w:lang w:val="ro-MD"/>
        </w:rPr>
      </w:pPr>
    </w:p>
    <w:p w14:paraId="295D184F" w14:textId="77777777" w:rsidR="00B706B5" w:rsidRDefault="00B706B5" w:rsidP="00196AB4">
      <w:pPr>
        <w:ind w:firstLine="709"/>
        <w:jc w:val="both"/>
        <w:rPr>
          <w:lang w:val="ro-MD"/>
        </w:rPr>
      </w:pPr>
    </w:p>
    <w:p w14:paraId="737A47F1" w14:textId="77777777" w:rsidR="00B706B5" w:rsidRDefault="00B706B5" w:rsidP="00196AB4">
      <w:pPr>
        <w:ind w:firstLine="709"/>
        <w:jc w:val="both"/>
        <w:rPr>
          <w:lang w:val="ro-MD"/>
        </w:rPr>
      </w:pPr>
    </w:p>
    <w:p w14:paraId="3526EB90" w14:textId="77777777" w:rsidR="00B706B5" w:rsidRDefault="00B706B5" w:rsidP="00196AB4">
      <w:pPr>
        <w:ind w:firstLine="709"/>
        <w:jc w:val="both"/>
        <w:rPr>
          <w:lang w:val="ro-MD"/>
        </w:rPr>
      </w:pPr>
    </w:p>
    <w:p w14:paraId="3127D10D" w14:textId="77777777" w:rsidR="00B706B5" w:rsidRDefault="00B706B5" w:rsidP="00196AB4">
      <w:pPr>
        <w:ind w:firstLine="709"/>
        <w:jc w:val="both"/>
        <w:rPr>
          <w:lang w:val="ro-MD"/>
        </w:rPr>
      </w:pPr>
    </w:p>
    <w:p w14:paraId="5F8B9C1D" w14:textId="77777777" w:rsidR="00B706B5" w:rsidRDefault="00B706B5" w:rsidP="00196AB4">
      <w:pPr>
        <w:ind w:firstLine="709"/>
        <w:jc w:val="both"/>
        <w:rPr>
          <w:lang w:val="ro-MD"/>
        </w:rPr>
      </w:pPr>
    </w:p>
    <w:p w14:paraId="09F0EDD0" w14:textId="77777777" w:rsidR="00B706B5" w:rsidRDefault="00B706B5" w:rsidP="00196AB4">
      <w:pPr>
        <w:ind w:firstLine="709"/>
        <w:jc w:val="both"/>
        <w:rPr>
          <w:lang w:val="ro-MD"/>
        </w:rPr>
      </w:pPr>
    </w:p>
    <w:p w14:paraId="7ADFFFE7" w14:textId="77777777" w:rsidR="00B706B5" w:rsidRDefault="00B706B5" w:rsidP="00196AB4">
      <w:pPr>
        <w:ind w:firstLine="709"/>
        <w:jc w:val="both"/>
        <w:rPr>
          <w:lang w:val="ro-MD"/>
        </w:rPr>
      </w:pPr>
    </w:p>
    <w:p w14:paraId="7E693BB9" w14:textId="77777777" w:rsidR="00B706B5" w:rsidRDefault="00B706B5" w:rsidP="00196AB4">
      <w:pPr>
        <w:ind w:firstLine="709"/>
        <w:jc w:val="both"/>
        <w:rPr>
          <w:lang w:val="ro-MD"/>
        </w:rPr>
      </w:pPr>
    </w:p>
    <w:p w14:paraId="26251D52" w14:textId="77777777" w:rsidR="00B706B5" w:rsidRDefault="00B706B5" w:rsidP="00196AB4">
      <w:pPr>
        <w:ind w:firstLine="709"/>
        <w:jc w:val="both"/>
        <w:rPr>
          <w:lang w:val="ro-MD"/>
        </w:rPr>
      </w:pPr>
    </w:p>
    <w:p w14:paraId="78E2A907" w14:textId="77777777" w:rsidR="00B706B5" w:rsidRDefault="00B706B5" w:rsidP="00196AB4">
      <w:pPr>
        <w:ind w:firstLine="709"/>
        <w:jc w:val="both"/>
        <w:rPr>
          <w:lang w:val="ro-MD"/>
        </w:rPr>
      </w:pPr>
    </w:p>
    <w:p w14:paraId="2A7B745F" w14:textId="77777777" w:rsidR="00B706B5" w:rsidRDefault="00B706B5" w:rsidP="00196AB4">
      <w:pPr>
        <w:ind w:firstLine="709"/>
        <w:jc w:val="both"/>
        <w:rPr>
          <w:lang w:val="ro-MD"/>
        </w:rPr>
      </w:pPr>
    </w:p>
    <w:p w14:paraId="5D2C19AE" w14:textId="77777777" w:rsidR="00B706B5" w:rsidRDefault="00B706B5" w:rsidP="00196AB4">
      <w:pPr>
        <w:ind w:firstLine="709"/>
        <w:jc w:val="both"/>
        <w:rPr>
          <w:lang w:val="ro-MD"/>
        </w:rPr>
      </w:pPr>
    </w:p>
    <w:p w14:paraId="7FE218C0" w14:textId="77777777" w:rsidR="00B706B5" w:rsidRDefault="00B706B5" w:rsidP="00196AB4">
      <w:pPr>
        <w:ind w:firstLine="709"/>
        <w:jc w:val="both"/>
        <w:rPr>
          <w:lang w:val="ro-MD"/>
        </w:rPr>
      </w:pPr>
    </w:p>
    <w:p w14:paraId="1FDC7736" w14:textId="77777777" w:rsidR="00B706B5" w:rsidRDefault="00B706B5" w:rsidP="00196AB4">
      <w:pPr>
        <w:ind w:firstLine="709"/>
        <w:jc w:val="both"/>
        <w:rPr>
          <w:lang w:val="ro-MD"/>
        </w:rPr>
      </w:pPr>
    </w:p>
    <w:p w14:paraId="67D61706" w14:textId="77777777" w:rsidR="00B706B5" w:rsidRDefault="00B706B5" w:rsidP="00196AB4">
      <w:pPr>
        <w:ind w:firstLine="709"/>
        <w:jc w:val="both"/>
        <w:rPr>
          <w:lang w:val="ro-MD"/>
        </w:rPr>
      </w:pPr>
    </w:p>
    <w:p w14:paraId="1B3E3B2A" w14:textId="77777777" w:rsidR="00B706B5" w:rsidRDefault="00B706B5" w:rsidP="00196AB4">
      <w:pPr>
        <w:ind w:firstLine="709"/>
        <w:jc w:val="both"/>
        <w:rPr>
          <w:lang w:val="ro-MD"/>
        </w:rPr>
      </w:pPr>
    </w:p>
    <w:p w14:paraId="3D708902" w14:textId="77777777" w:rsidR="00B706B5" w:rsidRDefault="00B706B5" w:rsidP="00196AB4">
      <w:pPr>
        <w:ind w:firstLine="709"/>
        <w:jc w:val="both"/>
        <w:rPr>
          <w:lang w:val="ro-MD"/>
        </w:rPr>
      </w:pPr>
    </w:p>
    <w:p w14:paraId="2144E7E5" w14:textId="77777777" w:rsidR="00B706B5" w:rsidRDefault="00B706B5" w:rsidP="00196AB4">
      <w:pPr>
        <w:ind w:firstLine="709"/>
        <w:jc w:val="both"/>
        <w:rPr>
          <w:lang w:val="ro-MD"/>
        </w:rPr>
      </w:pPr>
    </w:p>
    <w:p w14:paraId="1FCF08BD" w14:textId="77777777" w:rsidR="003F70B5" w:rsidRDefault="003F70B5" w:rsidP="00196AB4">
      <w:pPr>
        <w:ind w:firstLine="709"/>
        <w:jc w:val="both"/>
        <w:rPr>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şi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şi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şi cotele de nivel, precum şi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şi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şi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şi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şi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47" w:type="dxa"/>
              <w:tblLayout w:type="fixed"/>
              <w:tblCellMar>
                <w:top w:w="15" w:type="dxa"/>
                <w:left w:w="15" w:type="dxa"/>
                <w:bottom w:w="15" w:type="dxa"/>
                <w:right w:w="15" w:type="dxa"/>
              </w:tblCellMar>
              <w:tblLook w:val="04A0" w:firstRow="1" w:lastRow="0" w:firstColumn="1" w:lastColumn="0" w:noHBand="0" w:noVBand="1"/>
            </w:tblPr>
            <w:tblGrid>
              <w:gridCol w:w="400"/>
              <w:gridCol w:w="1898"/>
              <w:gridCol w:w="1051"/>
              <w:gridCol w:w="1768"/>
              <w:gridCol w:w="711"/>
              <w:gridCol w:w="1404"/>
              <w:gridCol w:w="2315"/>
            </w:tblGrid>
            <w:tr w:rsidR="007E709D" w:rsidRPr="00EC30C2" w14:paraId="49F0A33E" w14:textId="77777777" w:rsidTr="00E757DC">
              <w:trPr>
                <w:trHeight w:val="1648"/>
              </w:trPr>
              <w:tc>
                <w:tcPr>
                  <w:tcW w:w="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D1FBF" w:rsidRDefault="007E709D" w:rsidP="004D7C86">
                  <w:pPr>
                    <w:jc w:val="both"/>
                    <w:rPr>
                      <w:b/>
                      <w:bCs/>
                      <w:noProof w:val="0"/>
                      <w:sz w:val="20"/>
                      <w:szCs w:val="20"/>
                      <w:lang w:val="ro-MD"/>
                    </w:rPr>
                  </w:pPr>
                  <w:r w:rsidRPr="003D1FBF">
                    <w:rPr>
                      <w:b/>
                      <w:bCs/>
                      <w:noProof w:val="0"/>
                      <w:sz w:val="20"/>
                      <w:szCs w:val="20"/>
                      <w:lang w:val="ro-MD"/>
                    </w:rPr>
                    <w:t>Nr.</w:t>
                  </w:r>
                </w:p>
              </w:tc>
              <w:tc>
                <w:tcPr>
                  <w:tcW w:w="18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D1FBF" w:rsidRDefault="007E709D" w:rsidP="00E13118">
                  <w:pPr>
                    <w:jc w:val="center"/>
                    <w:rPr>
                      <w:b/>
                      <w:bCs/>
                      <w:noProof w:val="0"/>
                      <w:sz w:val="20"/>
                      <w:szCs w:val="20"/>
                      <w:lang w:val="ro-MD"/>
                    </w:rPr>
                  </w:pPr>
                  <w:r w:rsidRPr="003D1FBF">
                    <w:rPr>
                      <w:b/>
                      <w:bCs/>
                      <w:noProof w:val="0"/>
                      <w:sz w:val="20"/>
                      <w:szCs w:val="20"/>
                      <w:lang w:val="ro-MD"/>
                    </w:rPr>
                    <w:t>Denumirea lucrărilor</w:t>
                  </w:r>
                </w:p>
              </w:tc>
              <w:tc>
                <w:tcPr>
                  <w:tcW w:w="10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D1FBF" w:rsidRDefault="007E709D" w:rsidP="004D7C86">
                  <w:pPr>
                    <w:jc w:val="both"/>
                    <w:rPr>
                      <w:b/>
                      <w:bCs/>
                      <w:noProof w:val="0"/>
                      <w:sz w:val="20"/>
                      <w:szCs w:val="20"/>
                      <w:lang w:val="ro-MD"/>
                    </w:rPr>
                  </w:pPr>
                  <w:r w:rsidRPr="003D1FBF">
                    <w:rPr>
                      <w:b/>
                      <w:bCs/>
                      <w:noProof w:val="0"/>
                      <w:sz w:val="20"/>
                      <w:szCs w:val="20"/>
                      <w:lang w:val="ro-MD"/>
                    </w:rPr>
                    <w:t>Cod CPV</w:t>
                  </w:r>
                </w:p>
              </w:tc>
              <w:tc>
                <w:tcPr>
                  <w:tcW w:w="247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D1FBF" w:rsidRDefault="007E709D" w:rsidP="004D7C86">
                  <w:pPr>
                    <w:jc w:val="center"/>
                    <w:rPr>
                      <w:b/>
                      <w:sz w:val="20"/>
                      <w:szCs w:val="20"/>
                      <w:lang w:val="ro-MD"/>
                    </w:rPr>
                  </w:pPr>
                  <w:r w:rsidRPr="003D1FBF">
                    <w:rPr>
                      <w:b/>
                      <w:sz w:val="20"/>
                      <w:szCs w:val="20"/>
                      <w:lang w:val="ro-MD"/>
                    </w:rPr>
                    <w:t>Specificarea tehnică deplină solicitată de către autoritatea contractantă</w:t>
                  </w:r>
                </w:p>
                <w:p w14:paraId="046E9149" w14:textId="77777777" w:rsidR="007E709D" w:rsidRPr="003D1FBF" w:rsidRDefault="007E709D" w:rsidP="004D7C86">
                  <w:pPr>
                    <w:jc w:val="both"/>
                    <w:rPr>
                      <w:b/>
                      <w:bCs/>
                      <w:noProof w:val="0"/>
                      <w:sz w:val="20"/>
                      <w:szCs w:val="20"/>
                      <w:lang w:val="ro-MD"/>
                    </w:rPr>
                  </w:pPr>
                </w:p>
              </w:tc>
              <w:tc>
                <w:tcPr>
                  <w:tcW w:w="140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D1FBF" w:rsidRDefault="007E709D" w:rsidP="004D7C86">
                  <w:pPr>
                    <w:jc w:val="center"/>
                    <w:rPr>
                      <w:b/>
                      <w:sz w:val="20"/>
                      <w:szCs w:val="20"/>
                      <w:lang w:val="ro-MD"/>
                    </w:rPr>
                  </w:pPr>
                  <w:r w:rsidRPr="003D1FBF">
                    <w:rPr>
                      <w:b/>
                      <w:bCs/>
                      <w:noProof w:val="0"/>
                      <w:sz w:val="20"/>
                      <w:szCs w:val="20"/>
                      <w:lang w:val="ro-MD"/>
                    </w:rPr>
                    <w:t xml:space="preserve">Specificarea tehnică </w:t>
                  </w:r>
                  <w:r w:rsidRPr="003D1FBF">
                    <w:rPr>
                      <w:b/>
                      <w:sz w:val="20"/>
                      <w:szCs w:val="20"/>
                      <w:lang w:val="ro-MD"/>
                    </w:rPr>
                    <w:t>deplină propusă de către ofertant</w:t>
                  </w:r>
                </w:p>
                <w:p w14:paraId="42591B78" w14:textId="77777777" w:rsidR="007E709D" w:rsidRPr="003D1FBF" w:rsidRDefault="007E709D" w:rsidP="004D7C86">
                  <w:pPr>
                    <w:jc w:val="both"/>
                    <w:rPr>
                      <w:b/>
                      <w:bCs/>
                      <w:noProof w:val="0"/>
                      <w:sz w:val="20"/>
                      <w:szCs w:val="20"/>
                      <w:lang w:val="ro-MD"/>
                    </w:rPr>
                  </w:pPr>
                </w:p>
              </w:tc>
              <w:tc>
                <w:tcPr>
                  <w:tcW w:w="23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D1FBF" w:rsidRDefault="007E709D" w:rsidP="003D1FBF">
                  <w:pPr>
                    <w:ind w:right="943"/>
                    <w:jc w:val="center"/>
                    <w:rPr>
                      <w:b/>
                      <w:bCs/>
                      <w:noProof w:val="0"/>
                      <w:sz w:val="20"/>
                      <w:szCs w:val="20"/>
                      <w:lang w:val="ro-MD"/>
                    </w:rPr>
                  </w:pPr>
                  <w:r w:rsidRPr="003D1FBF">
                    <w:rPr>
                      <w:b/>
                      <w:bCs/>
                      <w:noProof w:val="0"/>
                      <w:sz w:val="20"/>
                      <w:szCs w:val="20"/>
                      <w:lang w:val="ro-MD"/>
                    </w:rPr>
                    <w:t>Standarde de</w:t>
                  </w:r>
                </w:p>
                <w:p w14:paraId="0F04E5CD" w14:textId="77777777" w:rsidR="007E709D" w:rsidRPr="003D1FBF" w:rsidRDefault="007E709D" w:rsidP="003D1FBF">
                  <w:pPr>
                    <w:ind w:right="943"/>
                    <w:jc w:val="center"/>
                    <w:rPr>
                      <w:b/>
                      <w:bCs/>
                      <w:noProof w:val="0"/>
                      <w:sz w:val="20"/>
                      <w:szCs w:val="20"/>
                      <w:lang w:val="ro-MD"/>
                    </w:rPr>
                  </w:pPr>
                  <w:proofErr w:type="spellStart"/>
                  <w:r w:rsidRPr="003D1FBF">
                    <w:rPr>
                      <w:b/>
                      <w:bCs/>
                      <w:noProof w:val="0"/>
                      <w:sz w:val="20"/>
                      <w:szCs w:val="20"/>
                      <w:lang w:val="ro-MD"/>
                    </w:rPr>
                    <w:t>referinţă</w:t>
                  </w:r>
                  <w:proofErr w:type="spellEnd"/>
                </w:p>
              </w:tc>
            </w:tr>
            <w:tr w:rsidR="003336EF" w:rsidRPr="00EC30C2" w14:paraId="30C0C7E2" w14:textId="77777777" w:rsidTr="00165298">
              <w:trPr>
                <w:trHeight w:val="219"/>
              </w:trPr>
              <w:tc>
                <w:tcPr>
                  <w:tcW w:w="9547"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5D8F3" w14:textId="4CA952E1" w:rsidR="003336EF" w:rsidRPr="003336EF" w:rsidRDefault="003336EF" w:rsidP="003336EF">
                  <w:pPr>
                    <w:jc w:val="both"/>
                    <w:rPr>
                      <w:noProof w:val="0"/>
                      <w:sz w:val="20"/>
                      <w:szCs w:val="20"/>
                      <w:lang w:val="ro-MD"/>
                    </w:rPr>
                  </w:pPr>
                  <w:r w:rsidRPr="003336EF">
                    <w:rPr>
                      <w:noProof w:val="0"/>
                      <w:sz w:val="20"/>
                      <w:szCs w:val="20"/>
                      <w:lang w:val="ro-MD"/>
                    </w:rPr>
                    <w:t xml:space="preserve">Lotul nr. 1: Lucrări de </w:t>
                  </w:r>
                  <w:proofErr w:type="spellStart"/>
                  <w:r w:rsidRPr="003336EF">
                    <w:rPr>
                      <w:noProof w:val="0"/>
                      <w:sz w:val="20"/>
                      <w:szCs w:val="20"/>
                      <w:lang w:val="ro-MD"/>
                    </w:rPr>
                    <w:t>construcţii</w:t>
                  </w:r>
                  <w:proofErr w:type="spellEnd"/>
                  <w:r w:rsidRPr="003336EF">
                    <w:rPr>
                      <w:noProof w:val="0"/>
                      <w:sz w:val="20"/>
                      <w:szCs w:val="20"/>
                      <w:lang w:val="ro-MD"/>
                    </w:rPr>
                    <w:t xml:space="preserve"> de linii telefonice </w:t>
                  </w:r>
                  <w:proofErr w:type="spellStart"/>
                  <w:r w:rsidRPr="003336EF">
                    <w:rPr>
                      <w:noProof w:val="0"/>
                      <w:sz w:val="20"/>
                      <w:szCs w:val="20"/>
                      <w:lang w:val="ro-MD"/>
                    </w:rPr>
                    <w:t>şi</w:t>
                  </w:r>
                  <w:proofErr w:type="spellEnd"/>
                  <w:r w:rsidRPr="003336EF">
                    <w:rPr>
                      <w:noProof w:val="0"/>
                      <w:sz w:val="20"/>
                      <w:szCs w:val="20"/>
                      <w:lang w:val="ro-MD"/>
                    </w:rPr>
                    <w:t xml:space="preserve"> de </w:t>
                  </w:r>
                  <w:proofErr w:type="spellStart"/>
                  <w:r w:rsidRPr="003336EF">
                    <w:rPr>
                      <w:noProof w:val="0"/>
                      <w:sz w:val="20"/>
                      <w:szCs w:val="20"/>
                      <w:lang w:val="ro-MD"/>
                    </w:rPr>
                    <w:t>comunicaţii</w:t>
                  </w:r>
                  <w:proofErr w:type="spellEnd"/>
                  <w:r w:rsidRPr="003336EF">
                    <w:rPr>
                      <w:noProof w:val="0"/>
                      <w:sz w:val="20"/>
                      <w:szCs w:val="20"/>
                      <w:lang w:val="ro-MD"/>
                    </w:rPr>
                    <w:t xml:space="preserve"> </w:t>
                  </w:r>
                  <w:proofErr w:type="spellStart"/>
                  <w:r w:rsidRPr="003336EF">
                    <w:rPr>
                      <w:noProof w:val="0"/>
                      <w:sz w:val="20"/>
                      <w:szCs w:val="20"/>
                      <w:lang w:val="ro-MD"/>
                    </w:rPr>
                    <w:t>şi</w:t>
                  </w:r>
                  <w:proofErr w:type="spellEnd"/>
                  <w:r w:rsidRPr="003336EF">
                    <w:rPr>
                      <w:noProof w:val="0"/>
                      <w:sz w:val="20"/>
                      <w:szCs w:val="20"/>
                      <w:lang w:val="ro-MD"/>
                    </w:rPr>
                    <w:t xml:space="preserve"> lucrări auxiliare</w:t>
                  </w:r>
                </w:p>
              </w:tc>
            </w:tr>
            <w:tr w:rsidR="00E11844" w:rsidRPr="00EC30C2" w14:paraId="7EA3E8A5"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0BA2BD" w14:textId="29DB079B" w:rsidR="00E11844" w:rsidRPr="007226FA" w:rsidRDefault="00E11844" w:rsidP="00E11844">
                  <w:pPr>
                    <w:jc w:val="center"/>
                    <w:rPr>
                      <w:noProof w:val="0"/>
                      <w:sz w:val="20"/>
                      <w:szCs w:val="20"/>
                      <w:lang w:val="ro-MD"/>
                    </w:rPr>
                  </w:pPr>
                  <w:r w:rsidRPr="007226FA">
                    <w:rPr>
                      <w:noProof w:val="0"/>
                      <w:sz w:val="20"/>
                      <w:szCs w:val="20"/>
                      <w:lang w:val="ro-MD"/>
                    </w:rPr>
                    <w:t>1</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56EF590" w14:textId="4C4C50B4" w:rsidR="00E11844" w:rsidRPr="000F52B4" w:rsidRDefault="00F04664" w:rsidP="00F404C1">
                  <w:pPr>
                    <w:rPr>
                      <w:sz w:val="20"/>
                      <w:szCs w:val="20"/>
                      <w:lang w:val="ro-MD"/>
                    </w:rPr>
                  </w:pPr>
                  <w:r w:rsidRPr="00F04664">
                    <w:rPr>
                      <w:sz w:val="20"/>
                      <w:szCs w:val="20"/>
                      <w:lang w:val="ro-MD"/>
                    </w:rPr>
                    <w:t>Obiectul: M100/18 - Y178 (Centrul Național de Management al Crizelor al RM)</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CCF8B67" w14:textId="542EAE2F" w:rsidR="00E11844" w:rsidRPr="003336EF" w:rsidRDefault="00F404C1" w:rsidP="00E11844">
                  <w:pPr>
                    <w:jc w:val="center"/>
                    <w:rPr>
                      <w:noProof w:val="0"/>
                      <w:sz w:val="20"/>
                      <w:szCs w:val="20"/>
                      <w:lang w:val="ro-MD"/>
                    </w:rPr>
                  </w:pPr>
                  <w:r w:rsidRPr="00F404C1">
                    <w:rPr>
                      <w:noProof w:val="0"/>
                      <w:sz w:val="20"/>
                      <w:szCs w:val="20"/>
                      <w:lang w:val="ro-MD"/>
                    </w:rPr>
                    <w:t>45232300-5</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2855B94" w14:textId="77777777" w:rsidR="00F404C1" w:rsidRPr="00F404C1" w:rsidRDefault="00F404C1" w:rsidP="00F404C1">
                  <w:pPr>
                    <w:spacing w:line="259" w:lineRule="auto"/>
                    <w:ind w:left="1"/>
                    <w:rPr>
                      <w:rFonts w:eastAsiaTheme="minorHAnsi"/>
                      <w:sz w:val="20"/>
                      <w:szCs w:val="20"/>
                      <w:lang w:val="en-US"/>
                    </w:rPr>
                  </w:pPr>
                  <w:r w:rsidRPr="00F404C1">
                    <w:rPr>
                      <w:rFonts w:eastAsiaTheme="minorHAnsi"/>
                      <w:sz w:val="20"/>
                      <w:szCs w:val="20"/>
                      <w:lang w:val="en-US"/>
                    </w:rPr>
                    <w:t>În conformitate cu Caietul de sarcini (Anexa nr. 23) din Documentația standard</w:t>
                  </w:r>
                </w:p>
                <w:p w14:paraId="6123AC15" w14:textId="2116EA19" w:rsidR="00E11844" w:rsidRPr="00C2784A" w:rsidRDefault="00F404C1" w:rsidP="00F404C1">
                  <w:pPr>
                    <w:jc w:val="both"/>
                    <w:rPr>
                      <w:noProof w:val="0"/>
                      <w:sz w:val="20"/>
                      <w:szCs w:val="20"/>
                      <w:lang w:val="ro-MD"/>
                    </w:rPr>
                  </w:pPr>
                  <w:r w:rsidRPr="00F404C1">
                    <w:rPr>
                      <w:rFonts w:eastAsiaTheme="minorHAnsi"/>
                      <w:sz w:val="20"/>
                      <w:szCs w:val="20"/>
                      <w:lang w:val="en-US"/>
                    </w:rPr>
                    <w:t>Termen de garanție – 36 luni</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8D8E47" w14:textId="77777777" w:rsidR="00E11844" w:rsidRPr="00FF430B" w:rsidRDefault="00E11844" w:rsidP="00E11844">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7FBCE" w14:textId="77777777" w:rsidR="00E11844" w:rsidRPr="00FF430B" w:rsidRDefault="00E11844" w:rsidP="00E11844">
                  <w:pPr>
                    <w:jc w:val="both"/>
                    <w:rPr>
                      <w:noProof w:val="0"/>
                      <w:lang w:val="ro-MD"/>
                    </w:rPr>
                  </w:pPr>
                </w:p>
              </w:tc>
            </w:tr>
            <w:tr w:rsidR="00C2784A" w:rsidRPr="00EC30C2" w14:paraId="49FDA97A" w14:textId="77777777" w:rsidTr="00E757DC">
              <w:trPr>
                <w:trHeight w:val="269"/>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C2784A" w:rsidRPr="00FF430B" w:rsidRDefault="00C2784A" w:rsidP="00C2784A">
                  <w:pPr>
                    <w:jc w:val="both"/>
                    <w:rPr>
                      <w:noProof w:val="0"/>
                      <w:lang w:val="ro-MD"/>
                    </w:rPr>
                  </w:pPr>
                </w:p>
              </w:tc>
              <w:tc>
                <w:tcPr>
                  <w:tcW w:w="18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C2784A" w:rsidRPr="00FF430B" w:rsidRDefault="00C2784A" w:rsidP="00C2784A">
                  <w:pPr>
                    <w:jc w:val="both"/>
                    <w:rPr>
                      <w:noProof w:val="0"/>
                      <w:lang w:val="ro-MD"/>
                    </w:rPr>
                  </w:pPr>
                  <w:r w:rsidRPr="00FF430B">
                    <w:rPr>
                      <w:b/>
                      <w:bCs/>
                      <w:noProof w:val="0"/>
                      <w:lang w:val="ro-MD"/>
                    </w:rPr>
                    <w:t>TOTAL</w:t>
                  </w:r>
                </w:p>
              </w:tc>
              <w:tc>
                <w:tcPr>
                  <w:tcW w:w="10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C2784A" w:rsidRPr="00FF430B" w:rsidRDefault="00C2784A" w:rsidP="00C2784A">
                  <w:pPr>
                    <w:jc w:val="both"/>
                    <w:rPr>
                      <w:noProof w:val="0"/>
                      <w:lang w:val="ro-MD"/>
                    </w:rPr>
                  </w:pPr>
                </w:p>
              </w:tc>
              <w:tc>
                <w:tcPr>
                  <w:tcW w:w="247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C2784A" w:rsidRPr="00FF430B" w:rsidRDefault="00C2784A" w:rsidP="00C2784A">
                  <w:pPr>
                    <w:jc w:val="both"/>
                    <w:rPr>
                      <w:noProof w:val="0"/>
                      <w:lang w:val="ro-MD"/>
                    </w:rPr>
                  </w:pP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C2784A" w:rsidRPr="00FF430B" w:rsidRDefault="00C2784A" w:rsidP="00C2784A">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C2784A" w:rsidRPr="00FF430B" w:rsidRDefault="00C2784A" w:rsidP="00C2784A">
                  <w:pPr>
                    <w:jc w:val="both"/>
                    <w:rPr>
                      <w:noProof w:val="0"/>
                      <w:lang w:val="ro-MD"/>
                    </w:rPr>
                  </w:pPr>
                </w:p>
              </w:tc>
            </w:tr>
            <w:tr w:rsidR="00C2784A" w:rsidRPr="00EC30C2" w14:paraId="0BADA6D4" w14:textId="77777777" w:rsidTr="00E757DC">
              <w:trPr>
                <w:trHeight w:val="2487"/>
              </w:trPr>
              <w:tc>
                <w:tcPr>
                  <w:tcW w:w="2298" w:type="dxa"/>
                  <w:gridSpan w:val="2"/>
                  <w:tcBorders>
                    <w:top w:val="single" w:sz="6" w:space="0" w:color="000000"/>
                    <w:left w:val="nil"/>
                    <w:bottom w:val="nil"/>
                    <w:right w:val="nil"/>
                  </w:tcBorders>
                </w:tcPr>
                <w:p w14:paraId="235B8284" w14:textId="77777777" w:rsidR="00C2784A" w:rsidRPr="00FF430B" w:rsidRDefault="00C2784A" w:rsidP="00C2784A">
                  <w:pPr>
                    <w:jc w:val="both"/>
                    <w:rPr>
                      <w:noProof w:val="0"/>
                      <w:lang w:val="ro-MD"/>
                    </w:rPr>
                  </w:pPr>
                </w:p>
                <w:p w14:paraId="08AAC997" w14:textId="77777777" w:rsidR="00C2784A" w:rsidRPr="00FF430B" w:rsidRDefault="00C2784A" w:rsidP="00C2784A">
                  <w:pPr>
                    <w:jc w:val="both"/>
                    <w:rPr>
                      <w:noProof w:val="0"/>
                      <w:lang w:val="ro-MD"/>
                    </w:rPr>
                  </w:pPr>
                </w:p>
                <w:p w14:paraId="1B044BD9" w14:textId="77777777" w:rsidR="00C2784A" w:rsidRPr="00FF430B" w:rsidRDefault="00C2784A" w:rsidP="00C2784A">
                  <w:pPr>
                    <w:jc w:val="both"/>
                    <w:rPr>
                      <w:noProof w:val="0"/>
                      <w:lang w:val="ro-MD"/>
                    </w:rPr>
                  </w:pPr>
                </w:p>
                <w:p w14:paraId="0EDE7AD5" w14:textId="77777777" w:rsidR="00C2784A" w:rsidRPr="00FF430B" w:rsidRDefault="00C2784A" w:rsidP="00C2784A">
                  <w:pPr>
                    <w:jc w:val="both"/>
                    <w:rPr>
                      <w:noProof w:val="0"/>
                      <w:lang w:val="ro-MD"/>
                    </w:rPr>
                  </w:pPr>
                </w:p>
                <w:p w14:paraId="081AFD4C" w14:textId="77777777" w:rsidR="00C2784A" w:rsidRPr="00FF430B" w:rsidRDefault="00C2784A" w:rsidP="00C2784A">
                  <w:pPr>
                    <w:jc w:val="both"/>
                    <w:rPr>
                      <w:noProof w:val="0"/>
                      <w:lang w:val="ro-MD"/>
                    </w:rPr>
                  </w:pPr>
                </w:p>
              </w:tc>
              <w:tc>
                <w:tcPr>
                  <w:tcW w:w="724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57264B" w14:textId="712419D6" w:rsidR="00C2784A" w:rsidRPr="00284ECE" w:rsidRDefault="00284ECE" w:rsidP="00284ECE">
                  <w:pPr>
                    <w:jc w:val="both"/>
                    <w:rPr>
                      <w:noProof w:val="0"/>
                      <w:lang w:val="ro-MD"/>
                    </w:rPr>
                  </w:pPr>
                  <w:r>
                    <w:rPr>
                      <w:noProof w:val="0"/>
                      <w:lang w:val="ro-MD"/>
                    </w:rPr>
                    <w:t> </w:t>
                  </w:r>
                </w:p>
                <w:p w14:paraId="4F64F738" w14:textId="77777777" w:rsidR="00C2784A" w:rsidRPr="00FF430B" w:rsidRDefault="00C2784A" w:rsidP="00C2784A">
                  <w:pPr>
                    <w:jc w:val="center"/>
                    <w:rPr>
                      <w:b/>
                      <w:bCs/>
                      <w:noProof w:val="0"/>
                      <w:lang w:val="ro-MD"/>
                    </w:rPr>
                  </w:pPr>
                </w:p>
                <w:p w14:paraId="6F6CEF5D" w14:textId="77777777" w:rsidR="00C2784A" w:rsidRPr="00FF430B" w:rsidRDefault="00C2784A" w:rsidP="00C2784A">
                  <w:pPr>
                    <w:jc w:val="center"/>
                    <w:rPr>
                      <w:b/>
                      <w:bCs/>
                      <w:noProof w:val="0"/>
                      <w:lang w:val="ro-MD"/>
                    </w:rPr>
                  </w:pPr>
                </w:p>
                <w:p w14:paraId="4127C2B0" w14:textId="77777777" w:rsidR="00C2784A" w:rsidRPr="00FF430B" w:rsidRDefault="00C2784A" w:rsidP="00C2784A">
                  <w:pPr>
                    <w:rPr>
                      <w:b/>
                      <w:bCs/>
                      <w:noProof w:val="0"/>
                      <w:lang w:val="ro-MD"/>
                    </w:rPr>
                  </w:pPr>
                  <w:r w:rsidRPr="00FF430B">
                    <w:rPr>
                      <w:b/>
                      <w:bCs/>
                      <w:noProof w:val="0"/>
                      <w:lang w:val="ro-MD"/>
                    </w:rPr>
                    <w:t xml:space="preserve">                 SEMNĂTURILE PĂRŢILOR</w:t>
                  </w:r>
                </w:p>
                <w:p w14:paraId="2D64B62D" w14:textId="77777777" w:rsidR="00C2784A" w:rsidRPr="00FF430B" w:rsidRDefault="00C2784A" w:rsidP="00C2784A">
                  <w:pPr>
                    <w:rPr>
                      <w:noProof w:val="0"/>
                      <w:lang w:val="ro-MD"/>
                    </w:rPr>
                  </w:pPr>
                </w:p>
              </w:tc>
            </w:tr>
            <w:tr w:rsidR="00C2784A" w:rsidRPr="00EC30C2" w14:paraId="23344E58" w14:textId="77777777" w:rsidTr="00E757DC">
              <w:trPr>
                <w:trHeight w:val="1108"/>
              </w:trPr>
              <w:tc>
                <w:tcPr>
                  <w:tcW w:w="5117" w:type="dxa"/>
                  <w:gridSpan w:val="4"/>
                  <w:tcBorders>
                    <w:top w:val="nil"/>
                    <w:left w:val="nil"/>
                    <w:bottom w:val="nil"/>
                    <w:right w:val="nil"/>
                  </w:tcBorders>
                  <w:tcMar>
                    <w:top w:w="24" w:type="dxa"/>
                    <w:left w:w="48" w:type="dxa"/>
                    <w:bottom w:w="24" w:type="dxa"/>
                    <w:right w:w="48" w:type="dxa"/>
                  </w:tcMar>
                  <w:hideMark/>
                </w:tcPr>
                <w:p w14:paraId="1FE5DBA0" w14:textId="3C92AD18" w:rsidR="00C2784A" w:rsidRPr="00FF430B" w:rsidRDefault="00C2784A" w:rsidP="00F35604">
                  <w:pPr>
                    <w:rPr>
                      <w:noProof w:val="0"/>
                      <w:lang w:val="ro-MD"/>
                    </w:rPr>
                  </w:pPr>
                  <w:r w:rsidRPr="006A7C1C">
                    <w:rPr>
                      <w:b/>
                      <w:bCs/>
                      <w:noProof w:val="0"/>
                      <w:lang w:val="ro-MD"/>
                    </w:rPr>
                    <w:t>ANTREPRENORU</w:t>
                  </w:r>
                  <w:r>
                    <w:rPr>
                      <w:b/>
                      <w:bCs/>
                      <w:noProof w:val="0"/>
                      <w:lang w:val="ro-MD"/>
                    </w:rPr>
                    <w:t>L</w:t>
                  </w:r>
                </w:p>
                <w:p w14:paraId="50273CFA" w14:textId="77777777" w:rsidR="00C2784A" w:rsidRPr="00FF430B" w:rsidRDefault="00C2784A" w:rsidP="00C2784A">
                  <w:pPr>
                    <w:ind w:firstLine="567"/>
                    <w:jc w:val="both"/>
                    <w:rPr>
                      <w:noProof w:val="0"/>
                      <w:lang w:val="ro-MD"/>
                    </w:rPr>
                  </w:pPr>
                  <w:r w:rsidRPr="00FF430B">
                    <w:rPr>
                      <w:noProof w:val="0"/>
                      <w:lang w:val="ro-MD"/>
                    </w:rPr>
                    <w:t> </w:t>
                  </w:r>
                </w:p>
                <w:p w14:paraId="0C5B10F9" w14:textId="77777777" w:rsidR="00C2784A" w:rsidRPr="00FF430B" w:rsidRDefault="00C2784A" w:rsidP="00C2784A">
                  <w:pPr>
                    <w:ind w:firstLine="567"/>
                    <w:rPr>
                      <w:noProof w:val="0"/>
                      <w:lang w:val="ro-MD"/>
                    </w:rPr>
                  </w:pPr>
                </w:p>
                <w:p w14:paraId="1CA6E53E" w14:textId="77777777" w:rsidR="00C2784A" w:rsidRPr="00FF430B" w:rsidRDefault="00C2784A" w:rsidP="00C2784A">
                  <w:pPr>
                    <w:ind w:firstLine="567"/>
                    <w:rPr>
                      <w:noProof w:val="0"/>
                      <w:lang w:val="ro-MD"/>
                    </w:rPr>
                  </w:pPr>
                </w:p>
              </w:tc>
              <w:tc>
                <w:tcPr>
                  <w:tcW w:w="711" w:type="dxa"/>
                  <w:tcBorders>
                    <w:top w:val="nil"/>
                    <w:left w:val="nil"/>
                    <w:bottom w:val="nil"/>
                    <w:right w:val="nil"/>
                  </w:tcBorders>
                </w:tcPr>
                <w:p w14:paraId="49B54B9F" w14:textId="77777777" w:rsidR="00C2784A" w:rsidRPr="00FF430B" w:rsidRDefault="00C2784A" w:rsidP="00C2784A">
                  <w:pPr>
                    <w:jc w:val="both"/>
                    <w:rPr>
                      <w:b/>
                      <w:bCs/>
                      <w:noProof w:val="0"/>
                      <w:lang w:val="ro-MD"/>
                    </w:rPr>
                  </w:pPr>
                </w:p>
              </w:tc>
              <w:tc>
                <w:tcPr>
                  <w:tcW w:w="3719" w:type="dxa"/>
                  <w:gridSpan w:val="2"/>
                  <w:tcBorders>
                    <w:top w:val="nil"/>
                    <w:left w:val="nil"/>
                    <w:bottom w:val="nil"/>
                    <w:right w:val="nil"/>
                  </w:tcBorders>
                  <w:tcMar>
                    <w:top w:w="24" w:type="dxa"/>
                    <w:left w:w="48" w:type="dxa"/>
                    <w:bottom w:w="24" w:type="dxa"/>
                    <w:right w:w="48" w:type="dxa"/>
                  </w:tcMar>
                  <w:hideMark/>
                </w:tcPr>
                <w:p w14:paraId="4B22F345" w14:textId="40A387CD" w:rsidR="00C2784A" w:rsidRPr="00FF430B" w:rsidRDefault="00C2784A" w:rsidP="00C2784A">
                  <w:pPr>
                    <w:rPr>
                      <w:noProof w:val="0"/>
                      <w:lang w:val="ro-MD"/>
                    </w:rPr>
                  </w:pPr>
                  <w:r w:rsidRPr="00FF430B">
                    <w:rPr>
                      <w:b/>
                      <w:bCs/>
                      <w:noProof w:val="0"/>
                      <w:lang w:val="ro-MD"/>
                    </w:rPr>
                    <w:t xml:space="preserve">                               BENEFICIAR</w:t>
                  </w:r>
                </w:p>
                <w:p w14:paraId="16DB761C" w14:textId="77777777" w:rsidR="00C2784A" w:rsidRPr="00FF430B" w:rsidRDefault="00C2784A" w:rsidP="00C2784A">
                  <w:pPr>
                    <w:ind w:firstLine="567"/>
                    <w:jc w:val="both"/>
                    <w:rPr>
                      <w:noProof w:val="0"/>
                      <w:lang w:val="ro-MD"/>
                    </w:rPr>
                  </w:pPr>
                  <w:r w:rsidRPr="00FF430B">
                    <w:rPr>
                      <w:noProof w:val="0"/>
                      <w:lang w:val="ro-MD"/>
                    </w:rPr>
                    <w:t> </w:t>
                  </w:r>
                </w:p>
                <w:p w14:paraId="7C4ED40E" w14:textId="77777777" w:rsidR="00C2784A" w:rsidRPr="00FF430B" w:rsidRDefault="00C2784A" w:rsidP="00C2784A">
                  <w:pPr>
                    <w:rPr>
                      <w:noProof w:val="0"/>
                      <w:lang w:val="ro-MD"/>
                    </w:rPr>
                  </w:pPr>
                </w:p>
                <w:p w14:paraId="772A0CA7" w14:textId="77777777" w:rsidR="00C2784A" w:rsidRPr="00FF430B" w:rsidRDefault="00C2784A" w:rsidP="00C2784A">
                  <w:pPr>
                    <w:jc w:val="both"/>
                    <w:rPr>
                      <w:noProof w:val="0"/>
                      <w:lang w:val="ro-MD"/>
                    </w:rPr>
                  </w:pPr>
                </w:p>
              </w:tc>
            </w:tr>
          </w:tbl>
          <w:p w14:paraId="38AC55D1" w14:textId="77777777" w:rsidR="001A6BA0" w:rsidRDefault="001A6BA0" w:rsidP="003D1FBF">
            <w:pPr>
              <w:rPr>
                <w:noProof w:val="0"/>
                <w:lang w:val="ro-MD"/>
              </w:rPr>
            </w:pPr>
          </w:p>
          <w:p w14:paraId="0DE79E82" w14:textId="77777777" w:rsidR="00182A55" w:rsidRDefault="00182A55" w:rsidP="004D7C86">
            <w:pPr>
              <w:jc w:val="right"/>
              <w:rPr>
                <w:noProof w:val="0"/>
                <w:lang w:val="ro-MD"/>
              </w:rPr>
            </w:pPr>
          </w:p>
          <w:p w14:paraId="3B3C0FAF" w14:textId="77777777" w:rsidR="00182A55" w:rsidRDefault="00182A55" w:rsidP="004D7C86">
            <w:pPr>
              <w:jc w:val="right"/>
              <w:rPr>
                <w:noProof w:val="0"/>
                <w:lang w:val="ro-MD"/>
              </w:rPr>
            </w:pPr>
          </w:p>
          <w:p w14:paraId="48E697B8" w14:textId="77777777" w:rsidR="00182A55" w:rsidRDefault="00182A55" w:rsidP="004D7C86">
            <w:pPr>
              <w:jc w:val="right"/>
              <w:rPr>
                <w:noProof w:val="0"/>
                <w:lang w:val="ro-MD"/>
              </w:rPr>
            </w:pPr>
          </w:p>
          <w:p w14:paraId="7A574792" w14:textId="77777777" w:rsidR="00182A55" w:rsidRDefault="00182A55" w:rsidP="004D7C86">
            <w:pPr>
              <w:jc w:val="right"/>
              <w:rPr>
                <w:noProof w:val="0"/>
                <w:lang w:val="ro-MD"/>
              </w:rPr>
            </w:pPr>
          </w:p>
          <w:p w14:paraId="09F8C2DB" w14:textId="77777777" w:rsidR="000346DA" w:rsidRDefault="000346DA" w:rsidP="004D7C86">
            <w:pPr>
              <w:jc w:val="right"/>
              <w:rPr>
                <w:noProof w:val="0"/>
                <w:lang w:val="ro-MD"/>
              </w:rPr>
            </w:pPr>
          </w:p>
          <w:p w14:paraId="2FAE080D" w14:textId="77777777" w:rsidR="000346DA" w:rsidRDefault="000346DA" w:rsidP="004D7C86">
            <w:pPr>
              <w:jc w:val="right"/>
              <w:rPr>
                <w:noProof w:val="0"/>
                <w:lang w:val="ro-MD"/>
              </w:rPr>
            </w:pPr>
          </w:p>
          <w:p w14:paraId="228D8A74" w14:textId="365F9B66" w:rsidR="000346DA" w:rsidRDefault="000346DA" w:rsidP="00E56088">
            <w:pPr>
              <w:rPr>
                <w:noProof w:val="0"/>
                <w:lang w:val="ro-MD"/>
              </w:rPr>
            </w:pPr>
          </w:p>
          <w:p w14:paraId="6D41317D" w14:textId="77777777" w:rsidR="000346DA" w:rsidRDefault="000346DA" w:rsidP="004D7C86">
            <w:pPr>
              <w:jc w:val="right"/>
              <w:rPr>
                <w:noProof w:val="0"/>
                <w:lang w:val="ro-MD"/>
              </w:rPr>
            </w:pPr>
          </w:p>
          <w:p w14:paraId="4883D686" w14:textId="77777777" w:rsidR="000346DA" w:rsidRDefault="000346DA" w:rsidP="004D7C86">
            <w:pPr>
              <w:jc w:val="right"/>
              <w:rPr>
                <w:noProof w:val="0"/>
                <w:lang w:val="ro-MD"/>
              </w:rPr>
            </w:pPr>
          </w:p>
          <w:p w14:paraId="23EE9EF3" w14:textId="4E8B13CF"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286" w:type="dxa"/>
              <w:tblLayout w:type="fixed"/>
              <w:tblCellMar>
                <w:top w:w="15" w:type="dxa"/>
                <w:left w:w="15" w:type="dxa"/>
                <w:bottom w:w="15" w:type="dxa"/>
                <w:right w:w="15" w:type="dxa"/>
              </w:tblCellMar>
              <w:tblLook w:val="04A0" w:firstRow="1" w:lastRow="0" w:firstColumn="1" w:lastColumn="0" w:noHBand="0" w:noVBand="1"/>
            </w:tblPr>
            <w:tblGrid>
              <w:gridCol w:w="418"/>
              <w:gridCol w:w="3272"/>
              <w:gridCol w:w="709"/>
              <w:gridCol w:w="731"/>
              <w:gridCol w:w="173"/>
              <w:gridCol w:w="637"/>
              <w:gridCol w:w="990"/>
              <w:gridCol w:w="990"/>
              <w:gridCol w:w="407"/>
              <w:gridCol w:w="959"/>
            </w:tblGrid>
            <w:tr w:rsidR="00803E7E" w:rsidRPr="00EC30C2" w14:paraId="5A83D433" w14:textId="77777777" w:rsidTr="00742DF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3272"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73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28AE37FB" w:rsidR="00803E7E" w:rsidRPr="00FF430B" w:rsidRDefault="00803E7E" w:rsidP="002722CC">
                  <w:pPr>
                    <w:jc w:val="center"/>
                    <w:rPr>
                      <w:b/>
                      <w:bCs/>
                      <w:noProof w:val="0"/>
                      <w:lang w:val="ro-MD"/>
                    </w:rPr>
                  </w:pPr>
                  <w:r w:rsidRPr="00FF430B">
                    <w:rPr>
                      <w:b/>
                      <w:bCs/>
                      <w:noProof w:val="0"/>
                      <w:lang w:val="ro-MD"/>
                    </w:rPr>
                    <w:t>Suma</w:t>
                  </w:r>
                  <w:r w:rsidR="003F70B5">
                    <w:rPr>
                      <w:b/>
                      <w:bCs/>
                      <w:noProof w:val="0"/>
                      <w:lang w:val="ro-MD"/>
                    </w:rPr>
                    <w:t xml:space="preserve"> </w:t>
                  </w:r>
                  <w:r w:rsidR="0060188C" w:rsidRPr="00FF430B">
                    <w:rPr>
                      <w:b/>
                      <w:bCs/>
                      <w:noProof w:val="0"/>
                      <w:lang w:val="ro-MD"/>
                    </w:rPr>
                    <w:t>l</w:t>
                  </w:r>
                  <w:r w:rsidRPr="00FF430B">
                    <w:rPr>
                      <w:b/>
                      <w:bCs/>
                      <w:noProof w:val="0"/>
                      <w:lang w:val="ro-MD"/>
                    </w:rPr>
                    <w:t>ei MD, Inclusiv TVA</w:t>
                  </w:r>
                </w:p>
              </w:tc>
              <w:tc>
                <w:tcPr>
                  <w:tcW w:w="136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10571C" w:rsidRPr="00EC30C2" w14:paraId="281FBF90" w14:textId="77777777" w:rsidTr="00742DF5">
              <w:tc>
                <w:tcPr>
                  <w:tcW w:w="9286" w:type="dxa"/>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17335B06" w:rsidR="0010571C" w:rsidRPr="00A433A4" w:rsidRDefault="0010571C" w:rsidP="007226FA">
                  <w:pPr>
                    <w:rPr>
                      <w:sz w:val="20"/>
                      <w:szCs w:val="20"/>
                      <w:lang w:val="ro-MD"/>
                    </w:rPr>
                  </w:pPr>
                  <w:r w:rsidRPr="003336EF">
                    <w:rPr>
                      <w:noProof w:val="0"/>
                      <w:sz w:val="20"/>
                      <w:szCs w:val="20"/>
                      <w:lang w:val="ro-MD"/>
                    </w:rPr>
                    <w:t xml:space="preserve">Lotul nr. 1: Lucrări de </w:t>
                  </w:r>
                  <w:proofErr w:type="spellStart"/>
                  <w:r w:rsidRPr="003336EF">
                    <w:rPr>
                      <w:noProof w:val="0"/>
                      <w:sz w:val="20"/>
                      <w:szCs w:val="20"/>
                      <w:lang w:val="ro-MD"/>
                    </w:rPr>
                    <w:t>construcţii</w:t>
                  </w:r>
                  <w:proofErr w:type="spellEnd"/>
                  <w:r w:rsidRPr="003336EF">
                    <w:rPr>
                      <w:noProof w:val="0"/>
                      <w:sz w:val="20"/>
                      <w:szCs w:val="20"/>
                      <w:lang w:val="ro-MD"/>
                    </w:rPr>
                    <w:t xml:space="preserve"> de linii telefonice </w:t>
                  </w:r>
                  <w:proofErr w:type="spellStart"/>
                  <w:r w:rsidRPr="003336EF">
                    <w:rPr>
                      <w:noProof w:val="0"/>
                      <w:sz w:val="20"/>
                      <w:szCs w:val="20"/>
                      <w:lang w:val="ro-MD"/>
                    </w:rPr>
                    <w:t>şi</w:t>
                  </w:r>
                  <w:proofErr w:type="spellEnd"/>
                  <w:r w:rsidRPr="003336EF">
                    <w:rPr>
                      <w:noProof w:val="0"/>
                      <w:sz w:val="20"/>
                      <w:szCs w:val="20"/>
                      <w:lang w:val="ro-MD"/>
                    </w:rPr>
                    <w:t xml:space="preserve"> de </w:t>
                  </w:r>
                  <w:proofErr w:type="spellStart"/>
                  <w:r w:rsidRPr="003336EF">
                    <w:rPr>
                      <w:noProof w:val="0"/>
                      <w:sz w:val="20"/>
                      <w:szCs w:val="20"/>
                      <w:lang w:val="ro-MD"/>
                    </w:rPr>
                    <w:t>comunicaţii</w:t>
                  </w:r>
                  <w:proofErr w:type="spellEnd"/>
                  <w:r w:rsidRPr="003336EF">
                    <w:rPr>
                      <w:noProof w:val="0"/>
                      <w:sz w:val="20"/>
                      <w:szCs w:val="20"/>
                      <w:lang w:val="ro-MD"/>
                    </w:rPr>
                    <w:t xml:space="preserve"> </w:t>
                  </w:r>
                  <w:proofErr w:type="spellStart"/>
                  <w:r w:rsidRPr="003336EF">
                    <w:rPr>
                      <w:noProof w:val="0"/>
                      <w:sz w:val="20"/>
                      <w:szCs w:val="20"/>
                      <w:lang w:val="ro-MD"/>
                    </w:rPr>
                    <w:t>şi</w:t>
                  </w:r>
                  <w:proofErr w:type="spellEnd"/>
                  <w:r w:rsidRPr="003336EF">
                    <w:rPr>
                      <w:noProof w:val="0"/>
                      <w:sz w:val="20"/>
                      <w:szCs w:val="20"/>
                      <w:lang w:val="ro-MD"/>
                    </w:rPr>
                    <w:t xml:space="preserve"> lucrări auxiliare</w:t>
                  </w:r>
                </w:p>
              </w:tc>
            </w:tr>
            <w:tr w:rsidR="004812AD" w:rsidRPr="00EC30C2" w14:paraId="41383DEB" w14:textId="77777777" w:rsidTr="00DF0A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6A2EA5" w14:textId="00424263" w:rsidR="004812AD" w:rsidRPr="00A433A4" w:rsidRDefault="004812AD" w:rsidP="004812AD">
                  <w:pPr>
                    <w:jc w:val="center"/>
                    <w:rPr>
                      <w:noProof w:val="0"/>
                      <w:sz w:val="20"/>
                      <w:szCs w:val="20"/>
                      <w:lang w:val="ro-MD"/>
                    </w:rPr>
                  </w:pPr>
                  <w:r>
                    <w:rPr>
                      <w:noProof w:val="0"/>
                      <w:sz w:val="20"/>
                      <w:szCs w:val="20"/>
                      <w:lang w:val="ro-MD"/>
                    </w:rPr>
                    <w:t>1.</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F8C3793" w14:textId="74CEBC6C" w:rsidR="004812AD" w:rsidRPr="00A433A4" w:rsidRDefault="00F04664" w:rsidP="00F404C1">
                  <w:pPr>
                    <w:rPr>
                      <w:sz w:val="20"/>
                      <w:szCs w:val="20"/>
                      <w:lang w:val="ro-MD"/>
                    </w:rPr>
                  </w:pPr>
                  <w:r w:rsidRPr="00F04664">
                    <w:rPr>
                      <w:sz w:val="20"/>
                      <w:szCs w:val="20"/>
                      <w:lang w:val="ro-MD"/>
                    </w:rPr>
                    <w:t>Obiectul: M100/18 - Y178 (Centrul Național de Management al Crizelor al RM)</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3CE5C2" w14:textId="7422B6ED" w:rsidR="004812AD" w:rsidRPr="00A433A4" w:rsidRDefault="004812AD" w:rsidP="004812AD">
                  <w:pPr>
                    <w:rPr>
                      <w:sz w:val="20"/>
                      <w:szCs w:val="20"/>
                      <w:lang w:val="ro-MD"/>
                    </w:rPr>
                  </w:pPr>
                  <w:r w:rsidRPr="00216AB6">
                    <w:rPr>
                      <w:sz w:val="20"/>
                      <w:szCs w:val="20"/>
                    </w:rPr>
                    <w:t>45232300-5</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84717C6" w14:textId="5A19D9C9" w:rsidR="004812AD" w:rsidRPr="00A433A4" w:rsidRDefault="004812AD" w:rsidP="004812AD">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A67C7AC" w14:textId="2CC4DA00" w:rsidR="004812AD" w:rsidRPr="00A433A4" w:rsidRDefault="004812AD" w:rsidP="004812AD">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63C291" w14:textId="77777777" w:rsidR="004812AD" w:rsidRPr="00A433A4" w:rsidRDefault="004812AD" w:rsidP="004812AD">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BE72F" w14:textId="77777777" w:rsidR="004812AD" w:rsidRPr="00A433A4" w:rsidRDefault="004812AD" w:rsidP="004812AD">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509386" w14:textId="6A81BD50" w:rsidR="004812AD" w:rsidRPr="00A433A4" w:rsidRDefault="001B0189" w:rsidP="00F404C1">
                  <w:pPr>
                    <w:rPr>
                      <w:sz w:val="20"/>
                      <w:szCs w:val="20"/>
                      <w:lang w:val="ro-MD"/>
                    </w:rPr>
                  </w:pPr>
                  <w:r w:rsidRPr="001B0189">
                    <w:rPr>
                      <w:sz w:val="20"/>
                      <w:szCs w:val="20"/>
                      <w:lang w:val="ro-MD"/>
                    </w:rPr>
                    <w:t>până la 60 de zile din data semnării contractului.</w:t>
                  </w:r>
                  <w:bookmarkStart w:id="63" w:name="_GoBack"/>
                  <w:bookmarkEnd w:id="63"/>
                </w:p>
              </w:tc>
            </w:tr>
            <w:tr w:rsidR="00E56088" w:rsidRPr="00EC30C2" w14:paraId="74873B0C" w14:textId="77777777" w:rsidTr="00E5608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E56088" w:rsidRPr="00A433A4" w:rsidRDefault="00E56088" w:rsidP="00E56088">
                  <w:pPr>
                    <w:keepNext/>
                    <w:keepLines/>
                    <w:spacing w:before="200"/>
                    <w:jc w:val="both"/>
                    <w:outlineLvl w:val="2"/>
                    <w:rPr>
                      <w:noProof w:val="0"/>
                      <w:sz w:val="20"/>
                      <w:szCs w:val="20"/>
                      <w:lang w:val="ro-MD"/>
                    </w:rPr>
                  </w:pPr>
                </w:p>
              </w:tc>
              <w:tc>
                <w:tcPr>
                  <w:tcW w:w="32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E56088" w:rsidRPr="00A433A4" w:rsidRDefault="00E56088" w:rsidP="00E56088">
                  <w:pPr>
                    <w:jc w:val="both"/>
                    <w:rPr>
                      <w:noProof w:val="0"/>
                      <w:sz w:val="20"/>
                      <w:szCs w:val="20"/>
                      <w:lang w:val="ro-MD"/>
                    </w:rPr>
                  </w:pPr>
                  <w:r w:rsidRPr="00A433A4">
                    <w:rPr>
                      <w:b/>
                      <w:bCs/>
                      <w:noProof w:val="0"/>
                      <w:sz w:val="20"/>
                      <w:szCs w:val="2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E56088" w:rsidRPr="00A433A4" w:rsidRDefault="00E56088" w:rsidP="00E56088">
                  <w:pPr>
                    <w:keepNext/>
                    <w:keepLines/>
                    <w:spacing w:before="200"/>
                    <w:jc w:val="both"/>
                    <w:outlineLvl w:val="2"/>
                    <w:rPr>
                      <w:noProof w:val="0"/>
                      <w:sz w:val="20"/>
                      <w:szCs w:val="20"/>
                      <w:lang w:val="ro-MD"/>
                    </w:rPr>
                  </w:pPr>
                </w:p>
              </w:tc>
              <w:tc>
                <w:tcPr>
                  <w:tcW w:w="7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E56088" w:rsidRPr="00A433A4" w:rsidRDefault="00E56088" w:rsidP="00E56088">
                  <w:pPr>
                    <w:keepNext/>
                    <w:keepLines/>
                    <w:spacing w:before="200"/>
                    <w:jc w:val="both"/>
                    <w:outlineLvl w:val="2"/>
                    <w:rPr>
                      <w:noProof w:val="0"/>
                      <w:sz w:val="20"/>
                      <w:szCs w:val="20"/>
                      <w:lang w:val="ro-MD"/>
                    </w:rPr>
                  </w:pPr>
                </w:p>
              </w:tc>
              <w:tc>
                <w:tcPr>
                  <w:tcW w:w="8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DC8689" w14:textId="6E8F4ADC" w:rsidR="00E56088" w:rsidRPr="00A433A4" w:rsidRDefault="00E56088" w:rsidP="00E56088">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E56088" w:rsidRPr="00A433A4" w:rsidRDefault="00E56088" w:rsidP="00E56088">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E56088" w:rsidRPr="00A433A4" w:rsidRDefault="00E56088" w:rsidP="00E56088">
                  <w:pPr>
                    <w:keepNext/>
                    <w:keepLines/>
                    <w:spacing w:before="200"/>
                    <w:jc w:val="both"/>
                    <w:outlineLvl w:val="2"/>
                    <w:rPr>
                      <w:noProof w:val="0"/>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E56088" w:rsidRPr="00A433A4" w:rsidRDefault="00E56088" w:rsidP="00E56088">
                  <w:pPr>
                    <w:keepNext/>
                    <w:keepLines/>
                    <w:spacing w:before="200"/>
                    <w:jc w:val="both"/>
                    <w:outlineLvl w:val="2"/>
                    <w:rPr>
                      <w:noProof w:val="0"/>
                      <w:sz w:val="20"/>
                      <w:szCs w:val="20"/>
                      <w:lang w:val="ro-MD"/>
                    </w:rPr>
                  </w:pPr>
                </w:p>
              </w:tc>
            </w:tr>
            <w:tr w:rsidR="00742DF5" w:rsidRPr="00EC30C2" w14:paraId="2CE57D0C" w14:textId="77777777" w:rsidTr="00742DF5">
              <w:trPr>
                <w:gridAfter w:val="1"/>
                <w:wAfter w:w="959" w:type="dxa"/>
              </w:trPr>
              <w:tc>
                <w:tcPr>
                  <w:tcW w:w="8327" w:type="dxa"/>
                  <w:gridSpan w:val="9"/>
                  <w:tcBorders>
                    <w:top w:val="single" w:sz="6" w:space="0" w:color="000000"/>
                    <w:left w:val="nil"/>
                    <w:bottom w:val="nil"/>
                    <w:right w:val="nil"/>
                  </w:tcBorders>
                  <w:tcMar>
                    <w:top w:w="24" w:type="dxa"/>
                    <w:left w:w="48" w:type="dxa"/>
                    <w:bottom w:w="24" w:type="dxa"/>
                    <w:right w:w="48" w:type="dxa"/>
                  </w:tcMar>
                  <w:hideMark/>
                </w:tcPr>
                <w:p w14:paraId="2B9B29C7" w14:textId="78C1BD4E" w:rsidR="00742DF5" w:rsidRPr="00FF430B" w:rsidRDefault="00742DF5" w:rsidP="003D1FBF">
                  <w:pPr>
                    <w:jc w:val="both"/>
                    <w:rPr>
                      <w:noProof w:val="0"/>
                      <w:lang w:val="ro-MD"/>
                    </w:rPr>
                  </w:pPr>
                  <w:r w:rsidRPr="00FF430B">
                    <w:rPr>
                      <w:noProof w:val="0"/>
                      <w:lang w:val="ro-MD"/>
                    </w:rPr>
                    <w:t> </w:t>
                  </w:r>
                </w:p>
                <w:p w14:paraId="2BC83696" w14:textId="77777777" w:rsidR="00742DF5" w:rsidRDefault="00742DF5" w:rsidP="00742DF5">
                  <w:pPr>
                    <w:jc w:val="center"/>
                    <w:rPr>
                      <w:b/>
                      <w:bCs/>
                      <w:noProof w:val="0"/>
                      <w:lang w:val="ro-MD"/>
                    </w:rPr>
                  </w:pPr>
                  <w:r w:rsidRPr="00FF430B">
                    <w:rPr>
                      <w:b/>
                      <w:bCs/>
                      <w:noProof w:val="0"/>
                      <w:lang w:val="ro-MD"/>
                    </w:rPr>
                    <w:t>SEMNĂTURILE PĂRŢILOR</w:t>
                  </w:r>
                </w:p>
                <w:p w14:paraId="7A9E7B1A" w14:textId="5A91F09A" w:rsidR="00742DF5" w:rsidRPr="00FF430B" w:rsidRDefault="00742DF5" w:rsidP="00742DF5">
                  <w:pPr>
                    <w:jc w:val="center"/>
                    <w:rPr>
                      <w:noProof w:val="0"/>
                      <w:lang w:val="ro-MD"/>
                    </w:rPr>
                  </w:pPr>
                </w:p>
              </w:tc>
            </w:tr>
            <w:tr w:rsidR="00742DF5" w:rsidRPr="00EC30C2" w14:paraId="2C565E15" w14:textId="77777777" w:rsidTr="00742DF5">
              <w:trPr>
                <w:gridAfter w:val="1"/>
                <w:wAfter w:w="959" w:type="dxa"/>
              </w:trPr>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742DF5" w:rsidRPr="00FF430B" w:rsidRDefault="00742DF5" w:rsidP="00F35604">
                  <w:pPr>
                    <w:rPr>
                      <w:noProof w:val="0"/>
                      <w:lang w:val="ro-MD"/>
                    </w:rPr>
                  </w:pPr>
                  <w:r w:rsidRPr="00FF430B">
                    <w:rPr>
                      <w:b/>
                      <w:bCs/>
                      <w:noProof w:val="0"/>
                      <w:lang w:val="ro-MD"/>
                    </w:rPr>
                    <w:t>ANTREPRENOR</w:t>
                  </w:r>
                </w:p>
                <w:p w14:paraId="0A0A85A8" w14:textId="77777777" w:rsidR="00742DF5" w:rsidRPr="00FF430B" w:rsidRDefault="00742DF5" w:rsidP="00742DF5">
                  <w:pPr>
                    <w:tabs>
                      <w:tab w:val="left" w:pos="1134"/>
                    </w:tabs>
                    <w:ind w:left="720"/>
                    <w:outlineLvl w:val="0"/>
                    <w:rPr>
                      <w:noProof w:val="0"/>
                      <w:lang w:val="ro-MD"/>
                    </w:rPr>
                  </w:pPr>
                </w:p>
                <w:p w14:paraId="50B6231F" w14:textId="77777777" w:rsidR="00742DF5" w:rsidRPr="00FF430B" w:rsidRDefault="00742DF5" w:rsidP="00742DF5">
                  <w:pPr>
                    <w:rPr>
                      <w:noProof w:val="0"/>
                      <w:lang w:val="ro-MD"/>
                    </w:rPr>
                  </w:pPr>
                </w:p>
              </w:tc>
              <w:tc>
                <w:tcPr>
                  <w:tcW w:w="3024" w:type="dxa"/>
                  <w:gridSpan w:val="4"/>
                  <w:tcBorders>
                    <w:top w:val="nil"/>
                    <w:left w:val="nil"/>
                    <w:bottom w:val="nil"/>
                    <w:right w:val="nil"/>
                  </w:tcBorders>
                  <w:tcMar>
                    <w:top w:w="24" w:type="dxa"/>
                    <w:left w:w="48" w:type="dxa"/>
                    <w:bottom w:w="24" w:type="dxa"/>
                    <w:right w:w="48" w:type="dxa"/>
                  </w:tcMar>
                  <w:hideMark/>
                </w:tcPr>
                <w:p w14:paraId="7B9F60ED" w14:textId="58B1009F" w:rsidR="00742DF5" w:rsidRPr="00FF430B" w:rsidRDefault="00742DF5" w:rsidP="003D1FBF">
                  <w:pPr>
                    <w:jc w:val="center"/>
                    <w:rPr>
                      <w:noProof w:val="0"/>
                      <w:lang w:val="ro-MD"/>
                    </w:rPr>
                  </w:pPr>
                  <w:r w:rsidRPr="00FF430B">
                    <w:rPr>
                      <w:b/>
                      <w:bCs/>
                      <w:noProof w:val="0"/>
                      <w:lang w:val="ro-MD"/>
                    </w:rPr>
                    <w:t>BENEFICIAR</w:t>
                  </w: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3D1FBF">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6B0D8D" w14:textId="77777777" w:rsidR="00E1100D" w:rsidRDefault="00E1100D" w:rsidP="00A20ACF">
      <w:r>
        <w:separator/>
      </w:r>
    </w:p>
  </w:endnote>
  <w:endnote w:type="continuationSeparator" w:id="0">
    <w:p w14:paraId="76A86074" w14:textId="77777777" w:rsidR="00E1100D" w:rsidRDefault="00E110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124AB8" w:rsidRDefault="00124AB8"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5FAD184" w:rsidR="00124AB8" w:rsidRDefault="00124AB8">
        <w:pPr>
          <w:pStyle w:val="Footer"/>
          <w:jc w:val="right"/>
        </w:pPr>
        <w:r>
          <w:fldChar w:fldCharType="begin"/>
        </w:r>
        <w:r>
          <w:instrText xml:space="preserve"> PAGE   \* MERGEFORMAT </w:instrText>
        </w:r>
        <w:r>
          <w:fldChar w:fldCharType="separate"/>
        </w:r>
        <w:r w:rsidR="001B0189">
          <w:t>54</w:t>
        </w:r>
        <w:r>
          <w:fldChar w:fldCharType="end"/>
        </w:r>
      </w:p>
    </w:sdtContent>
  </w:sdt>
  <w:p w14:paraId="075618FA" w14:textId="77777777" w:rsidR="00124AB8" w:rsidRDefault="00124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130F35" w14:textId="77777777" w:rsidR="00E1100D" w:rsidRDefault="00E1100D" w:rsidP="00A20ACF">
      <w:r>
        <w:separator/>
      </w:r>
    </w:p>
  </w:footnote>
  <w:footnote w:type="continuationSeparator" w:id="0">
    <w:p w14:paraId="0CE171E4" w14:textId="77777777" w:rsidR="00E1100D" w:rsidRDefault="00E110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6DA"/>
    <w:rsid w:val="000347CA"/>
    <w:rsid w:val="00034B21"/>
    <w:rsid w:val="00034C2A"/>
    <w:rsid w:val="0003591A"/>
    <w:rsid w:val="00036717"/>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951"/>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B4"/>
    <w:rsid w:val="000F52DC"/>
    <w:rsid w:val="000F5924"/>
    <w:rsid w:val="000F5A5D"/>
    <w:rsid w:val="000F650B"/>
    <w:rsid w:val="000F6CDC"/>
    <w:rsid w:val="000F7FA0"/>
    <w:rsid w:val="00101CBC"/>
    <w:rsid w:val="001034CC"/>
    <w:rsid w:val="00103B7C"/>
    <w:rsid w:val="00104432"/>
    <w:rsid w:val="00104A00"/>
    <w:rsid w:val="0010571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B8"/>
    <w:rsid w:val="00124D6E"/>
    <w:rsid w:val="00125D7D"/>
    <w:rsid w:val="00126834"/>
    <w:rsid w:val="00126F72"/>
    <w:rsid w:val="00127766"/>
    <w:rsid w:val="0012777D"/>
    <w:rsid w:val="001278C6"/>
    <w:rsid w:val="00127AD8"/>
    <w:rsid w:val="00130123"/>
    <w:rsid w:val="00130A49"/>
    <w:rsid w:val="0013117E"/>
    <w:rsid w:val="00132EB2"/>
    <w:rsid w:val="0013462B"/>
    <w:rsid w:val="00135A02"/>
    <w:rsid w:val="00136841"/>
    <w:rsid w:val="0013795E"/>
    <w:rsid w:val="00137E46"/>
    <w:rsid w:val="001401CD"/>
    <w:rsid w:val="00140BB8"/>
    <w:rsid w:val="0014385D"/>
    <w:rsid w:val="00144066"/>
    <w:rsid w:val="001443B8"/>
    <w:rsid w:val="001467C0"/>
    <w:rsid w:val="001471B4"/>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361"/>
    <w:rsid w:val="00164565"/>
    <w:rsid w:val="00165298"/>
    <w:rsid w:val="001701DE"/>
    <w:rsid w:val="001704FB"/>
    <w:rsid w:val="001710E7"/>
    <w:rsid w:val="001718AE"/>
    <w:rsid w:val="00174C61"/>
    <w:rsid w:val="00174E5F"/>
    <w:rsid w:val="001763CD"/>
    <w:rsid w:val="0017664F"/>
    <w:rsid w:val="00177A21"/>
    <w:rsid w:val="00182A5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BA0"/>
    <w:rsid w:val="001A78E4"/>
    <w:rsid w:val="001B0189"/>
    <w:rsid w:val="001B1B6D"/>
    <w:rsid w:val="001B1E45"/>
    <w:rsid w:val="001B630A"/>
    <w:rsid w:val="001C03B0"/>
    <w:rsid w:val="001C1339"/>
    <w:rsid w:val="001C32E9"/>
    <w:rsid w:val="001C3DC4"/>
    <w:rsid w:val="001C439F"/>
    <w:rsid w:val="001C4B99"/>
    <w:rsid w:val="001C4DFD"/>
    <w:rsid w:val="001C5A47"/>
    <w:rsid w:val="001C6D83"/>
    <w:rsid w:val="001D0242"/>
    <w:rsid w:val="001D0651"/>
    <w:rsid w:val="001D3039"/>
    <w:rsid w:val="001D5966"/>
    <w:rsid w:val="001D5BBA"/>
    <w:rsid w:val="001D5F3E"/>
    <w:rsid w:val="001D7219"/>
    <w:rsid w:val="001E29F8"/>
    <w:rsid w:val="001E7956"/>
    <w:rsid w:val="001F1E25"/>
    <w:rsid w:val="001F2101"/>
    <w:rsid w:val="001F24FD"/>
    <w:rsid w:val="001F309E"/>
    <w:rsid w:val="001F37E4"/>
    <w:rsid w:val="001F420F"/>
    <w:rsid w:val="001F489D"/>
    <w:rsid w:val="001F6E5A"/>
    <w:rsid w:val="001F7363"/>
    <w:rsid w:val="001F7AEE"/>
    <w:rsid w:val="001F7E45"/>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AB6"/>
    <w:rsid w:val="00217185"/>
    <w:rsid w:val="00220775"/>
    <w:rsid w:val="002217B0"/>
    <w:rsid w:val="002221ED"/>
    <w:rsid w:val="0022237A"/>
    <w:rsid w:val="00222AFE"/>
    <w:rsid w:val="00222FD0"/>
    <w:rsid w:val="0022376E"/>
    <w:rsid w:val="00223D58"/>
    <w:rsid w:val="002242A0"/>
    <w:rsid w:val="0022479E"/>
    <w:rsid w:val="002253A6"/>
    <w:rsid w:val="00225942"/>
    <w:rsid w:val="00226535"/>
    <w:rsid w:val="002271E6"/>
    <w:rsid w:val="00227207"/>
    <w:rsid w:val="00227348"/>
    <w:rsid w:val="002301B1"/>
    <w:rsid w:val="002312B0"/>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22A"/>
    <w:rsid w:val="002611DC"/>
    <w:rsid w:val="002614DE"/>
    <w:rsid w:val="00264637"/>
    <w:rsid w:val="002659BB"/>
    <w:rsid w:val="0026663C"/>
    <w:rsid w:val="00266795"/>
    <w:rsid w:val="00266F98"/>
    <w:rsid w:val="00267805"/>
    <w:rsid w:val="00267E8E"/>
    <w:rsid w:val="002708A8"/>
    <w:rsid w:val="00271282"/>
    <w:rsid w:val="002722CC"/>
    <w:rsid w:val="002739A1"/>
    <w:rsid w:val="00275D82"/>
    <w:rsid w:val="0027672E"/>
    <w:rsid w:val="002767DE"/>
    <w:rsid w:val="00276D0B"/>
    <w:rsid w:val="00281BEA"/>
    <w:rsid w:val="002828B9"/>
    <w:rsid w:val="002832B5"/>
    <w:rsid w:val="00283820"/>
    <w:rsid w:val="002849C9"/>
    <w:rsid w:val="00284ECE"/>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46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798"/>
    <w:rsid w:val="00327654"/>
    <w:rsid w:val="003305D5"/>
    <w:rsid w:val="0033109C"/>
    <w:rsid w:val="003317BE"/>
    <w:rsid w:val="00332F8E"/>
    <w:rsid w:val="003336EF"/>
    <w:rsid w:val="00335033"/>
    <w:rsid w:val="00341210"/>
    <w:rsid w:val="00341514"/>
    <w:rsid w:val="00341C8C"/>
    <w:rsid w:val="003427FE"/>
    <w:rsid w:val="0034315B"/>
    <w:rsid w:val="00345B20"/>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962"/>
    <w:rsid w:val="003A6B32"/>
    <w:rsid w:val="003B0E90"/>
    <w:rsid w:val="003B124F"/>
    <w:rsid w:val="003B1C99"/>
    <w:rsid w:val="003B210E"/>
    <w:rsid w:val="003B4ACE"/>
    <w:rsid w:val="003B53BF"/>
    <w:rsid w:val="003B56EF"/>
    <w:rsid w:val="003B7763"/>
    <w:rsid w:val="003C1106"/>
    <w:rsid w:val="003C27FD"/>
    <w:rsid w:val="003C2C26"/>
    <w:rsid w:val="003C3AE2"/>
    <w:rsid w:val="003C4159"/>
    <w:rsid w:val="003C5F16"/>
    <w:rsid w:val="003C6365"/>
    <w:rsid w:val="003C66FF"/>
    <w:rsid w:val="003C7430"/>
    <w:rsid w:val="003C7E86"/>
    <w:rsid w:val="003D06D0"/>
    <w:rsid w:val="003D1FBF"/>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0B5"/>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2AD"/>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0C2"/>
    <w:rsid w:val="005970D4"/>
    <w:rsid w:val="00597903"/>
    <w:rsid w:val="005A14A0"/>
    <w:rsid w:val="005A51B4"/>
    <w:rsid w:val="005A51E2"/>
    <w:rsid w:val="005A5532"/>
    <w:rsid w:val="005A6CBF"/>
    <w:rsid w:val="005A7769"/>
    <w:rsid w:val="005A7A29"/>
    <w:rsid w:val="005A7F85"/>
    <w:rsid w:val="005B0318"/>
    <w:rsid w:val="005B0E74"/>
    <w:rsid w:val="005B10F8"/>
    <w:rsid w:val="005B15E1"/>
    <w:rsid w:val="005B17D4"/>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A5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BA8"/>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24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140"/>
    <w:rsid w:val="006C7008"/>
    <w:rsid w:val="006C7F79"/>
    <w:rsid w:val="006D10BA"/>
    <w:rsid w:val="006D18BA"/>
    <w:rsid w:val="006D20F4"/>
    <w:rsid w:val="006D2A20"/>
    <w:rsid w:val="006D4D6D"/>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EA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6FA"/>
    <w:rsid w:val="007230BF"/>
    <w:rsid w:val="00723613"/>
    <w:rsid w:val="007252D3"/>
    <w:rsid w:val="0072565E"/>
    <w:rsid w:val="007316BD"/>
    <w:rsid w:val="007323B6"/>
    <w:rsid w:val="00734AAD"/>
    <w:rsid w:val="00736134"/>
    <w:rsid w:val="00736B8F"/>
    <w:rsid w:val="00737322"/>
    <w:rsid w:val="00740BE4"/>
    <w:rsid w:val="00742DF5"/>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8A4"/>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845"/>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A14"/>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4FF"/>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C19"/>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6D4"/>
    <w:rsid w:val="009D5213"/>
    <w:rsid w:val="009D5E99"/>
    <w:rsid w:val="009D62FF"/>
    <w:rsid w:val="009D665E"/>
    <w:rsid w:val="009E05C3"/>
    <w:rsid w:val="009E0F3F"/>
    <w:rsid w:val="009E2657"/>
    <w:rsid w:val="009E3C56"/>
    <w:rsid w:val="009E3D35"/>
    <w:rsid w:val="009E3F79"/>
    <w:rsid w:val="009E4204"/>
    <w:rsid w:val="009E4DBC"/>
    <w:rsid w:val="009E719D"/>
    <w:rsid w:val="009E7663"/>
    <w:rsid w:val="009F0FE8"/>
    <w:rsid w:val="009F1716"/>
    <w:rsid w:val="009F1E2C"/>
    <w:rsid w:val="009F3CEA"/>
    <w:rsid w:val="009F55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4BE"/>
    <w:rsid w:val="00A3296C"/>
    <w:rsid w:val="00A33F25"/>
    <w:rsid w:val="00A366B8"/>
    <w:rsid w:val="00A3681E"/>
    <w:rsid w:val="00A37188"/>
    <w:rsid w:val="00A42299"/>
    <w:rsid w:val="00A433A4"/>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0FE"/>
    <w:rsid w:val="00A773B5"/>
    <w:rsid w:val="00A77463"/>
    <w:rsid w:val="00A77C4F"/>
    <w:rsid w:val="00A81267"/>
    <w:rsid w:val="00A84B21"/>
    <w:rsid w:val="00A85C06"/>
    <w:rsid w:val="00A875CF"/>
    <w:rsid w:val="00A90E01"/>
    <w:rsid w:val="00A91216"/>
    <w:rsid w:val="00A93011"/>
    <w:rsid w:val="00A937FF"/>
    <w:rsid w:val="00A946E0"/>
    <w:rsid w:val="00A953D2"/>
    <w:rsid w:val="00A96BD5"/>
    <w:rsid w:val="00AA1251"/>
    <w:rsid w:val="00AA1372"/>
    <w:rsid w:val="00AA32CE"/>
    <w:rsid w:val="00AA3E12"/>
    <w:rsid w:val="00AA4C46"/>
    <w:rsid w:val="00AA633F"/>
    <w:rsid w:val="00AA698F"/>
    <w:rsid w:val="00AA712F"/>
    <w:rsid w:val="00AA7E9A"/>
    <w:rsid w:val="00AB1EC3"/>
    <w:rsid w:val="00AB6768"/>
    <w:rsid w:val="00AB71A5"/>
    <w:rsid w:val="00AB7AE2"/>
    <w:rsid w:val="00AC1F5C"/>
    <w:rsid w:val="00AC31EC"/>
    <w:rsid w:val="00AC4562"/>
    <w:rsid w:val="00AC4778"/>
    <w:rsid w:val="00AC7246"/>
    <w:rsid w:val="00AC78C9"/>
    <w:rsid w:val="00AC7CA8"/>
    <w:rsid w:val="00AC7DAC"/>
    <w:rsid w:val="00AD17E8"/>
    <w:rsid w:val="00AD32DD"/>
    <w:rsid w:val="00AD4A65"/>
    <w:rsid w:val="00AD62DE"/>
    <w:rsid w:val="00AD6DA1"/>
    <w:rsid w:val="00AD6DF5"/>
    <w:rsid w:val="00AE1523"/>
    <w:rsid w:val="00AE1A5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14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C33"/>
    <w:rsid w:val="00B51DAA"/>
    <w:rsid w:val="00B5234C"/>
    <w:rsid w:val="00B541A3"/>
    <w:rsid w:val="00B54EFC"/>
    <w:rsid w:val="00B555F2"/>
    <w:rsid w:val="00B618C5"/>
    <w:rsid w:val="00B65C93"/>
    <w:rsid w:val="00B663FE"/>
    <w:rsid w:val="00B67953"/>
    <w:rsid w:val="00B706B5"/>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25D"/>
    <w:rsid w:val="00BB0479"/>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2E0"/>
    <w:rsid w:val="00BD12C3"/>
    <w:rsid w:val="00BD1516"/>
    <w:rsid w:val="00BD36A5"/>
    <w:rsid w:val="00BD463A"/>
    <w:rsid w:val="00BD6E7B"/>
    <w:rsid w:val="00BD7FD5"/>
    <w:rsid w:val="00BE1CB3"/>
    <w:rsid w:val="00BE2C93"/>
    <w:rsid w:val="00BE32F4"/>
    <w:rsid w:val="00BE362C"/>
    <w:rsid w:val="00BE48D7"/>
    <w:rsid w:val="00BE49DD"/>
    <w:rsid w:val="00BE5129"/>
    <w:rsid w:val="00BE5400"/>
    <w:rsid w:val="00BE5425"/>
    <w:rsid w:val="00BE5799"/>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84A"/>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A4D"/>
    <w:rsid w:val="00C810A8"/>
    <w:rsid w:val="00C81911"/>
    <w:rsid w:val="00C823BC"/>
    <w:rsid w:val="00C84982"/>
    <w:rsid w:val="00C84FEC"/>
    <w:rsid w:val="00C8761B"/>
    <w:rsid w:val="00C879A4"/>
    <w:rsid w:val="00C9036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B69"/>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AB4"/>
    <w:rsid w:val="00D01D36"/>
    <w:rsid w:val="00D02623"/>
    <w:rsid w:val="00D03BCF"/>
    <w:rsid w:val="00D0567E"/>
    <w:rsid w:val="00D05A94"/>
    <w:rsid w:val="00D10AC2"/>
    <w:rsid w:val="00D11588"/>
    <w:rsid w:val="00D12FD7"/>
    <w:rsid w:val="00D14071"/>
    <w:rsid w:val="00D1419B"/>
    <w:rsid w:val="00D15B26"/>
    <w:rsid w:val="00D15EF5"/>
    <w:rsid w:val="00D162D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34F"/>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B0"/>
    <w:rsid w:val="00DD155F"/>
    <w:rsid w:val="00DD1675"/>
    <w:rsid w:val="00DD49C8"/>
    <w:rsid w:val="00DD4A09"/>
    <w:rsid w:val="00DD5423"/>
    <w:rsid w:val="00DD5869"/>
    <w:rsid w:val="00DE01E7"/>
    <w:rsid w:val="00DE1F18"/>
    <w:rsid w:val="00DE2A2C"/>
    <w:rsid w:val="00DE3066"/>
    <w:rsid w:val="00DE37CF"/>
    <w:rsid w:val="00DE5104"/>
    <w:rsid w:val="00DE5271"/>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0D"/>
    <w:rsid w:val="00E1157D"/>
    <w:rsid w:val="00E11844"/>
    <w:rsid w:val="00E13118"/>
    <w:rsid w:val="00E133BB"/>
    <w:rsid w:val="00E136F0"/>
    <w:rsid w:val="00E14F2E"/>
    <w:rsid w:val="00E165BE"/>
    <w:rsid w:val="00E171D4"/>
    <w:rsid w:val="00E17AFF"/>
    <w:rsid w:val="00E21274"/>
    <w:rsid w:val="00E2154F"/>
    <w:rsid w:val="00E218E2"/>
    <w:rsid w:val="00E22640"/>
    <w:rsid w:val="00E22A0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88"/>
    <w:rsid w:val="00E577E4"/>
    <w:rsid w:val="00E57AFE"/>
    <w:rsid w:val="00E6009A"/>
    <w:rsid w:val="00E6012E"/>
    <w:rsid w:val="00E614FD"/>
    <w:rsid w:val="00E706C1"/>
    <w:rsid w:val="00E7180A"/>
    <w:rsid w:val="00E71F7B"/>
    <w:rsid w:val="00E73079"/>
    <w:rsid w:val="00E73D6B"/>
    <w:rsid w:val="00E757D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01C"/>
    <w:rsid w:val="00EB3636"/>
    <w:rsid w:val="00EB65F6"/>
    <w:rsid w:val="00EB66BD"/>
    <w:rsid w:val="00EC0CE6"/>
    <w:rsid w:val="00EC11AB"/>
    <w:rsid w:val="00EC1943"/>
    <w:rsid w:val="00EC30C2"/>
    <w:rsid w:val="00EC4378"/>
    <w:rsid w:val="00EC4C31"/>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664"/>
    <w:rsid w:val="00F059B8"/>
    <w:rsid w:val="00F07EDA"/>
    <w:rsid w:val="00F12593"/>
    <w:rsid w:val="00F133B2"/>
    <w:rsid w:val="00F1442D"/>
    <w:rsid w:val="00F144A6"/>
    <w:rsid w:val="00F15AC8"/>
    <w:rsid w:val="00F168DC"/>
    <w:rsid w:val="00F231E1"/>
    <w:rsid w:val="00F23E62"/>
    <w:rsid w:val="00F24A96"/>
    <w:rsid w:val="00F26535"/>
    <w:rsid w:val="00F26D37"/>
    <w:rsid w:val="00F31B7F"/>
    <w:rsid w:val="00F34609"/>
    <w:rsid w:val="00F35604"/>
    <w:rsid w:val="00F3598F"/>
    <w:rsid w:val="00F365F9"/>
    <w:rsid w:val="00F366C7"/>
    <w:rsid w:val="00F402BC"/>
    <w:rsid w:val="00F4030F"/>
    <w:rsid w:val="00F404C1"/>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43"/>
    <w:rsid w:val="00F94BAD"/>
    <w:rsid w:val="00F954EF"/>
    <w:rsid w:val="00FA0A8D"/>
    <w:rsid w:val="00FA12D0"/>
    <w:rsid w:val="00FA1DBA"/>
    <w:rsid w:val="00FA2195"/>
    <w:rsid w:val="00FA3E26"/>
    <w:rsid w:val="00FA4A7C"/>
    <w:rsid w:val="00FA4B71"/>
    <w:rsid w:val="00FA66D8"/>
    <w:rsid w:val="00FA6B1F"/>
    <w:rsid w:val="00FB1667"/>
    <w:rsid w:val="00FB20CE"/>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2D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5320F-502C-489E-99D5-3957B5046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56</Pages>
  <Words>20223</Words>
  <Characters>115272</Characters>
  <Application>Microsoft Office Word</Application>
  <DocSecurity>0</DocSecurity>
  <Lines>960</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
  <LinksUpToDate>false</LinksUpToDate>
  <CharactersWithSpaces>135225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 Potrimba</cp:lastModifiedBy>
  <cp:revision>11</cp:revision>
  <cp:lastPrinted>2021-06-01T11:52:00Z</cp:lastPrinted>
  <dcterms:created xsi:type="dcterms:W3CDTF">2021-10-18T06:17:00Z</dcterms:created>
  <dcterms:modified xsi:type="dcterms:W3CDTF">2026-01-12T09:45:00Z</dcterms:modified>
</cp:coreProperties>
</file>