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E4C8078" w:rsidR="002C07A2" w:rsidRPr="00FF430B" w:rsidRDefault="005876E2" w:rsidP="00C805CC">
      <w:pPr>
        <w:tabs>
          <w:tab w:val="left" w:pos="5103"/>
          <w:tab w:val="left" w:pos="10348"/>
        </w:tabs>
        <w:jc w:val="right"/>
        <w:rPr>
          <w:noProof w:val="0"/>
          <w:lang w:val="ro-MD" w:eastAsia="ru-RU"/>
        </w:rPr>
      </w:pPr>
      <w:r>
        <w:rPr>
          <w:noProof w:val="0"/>
          <w:lang w:val="ro-MD" w:eastAsia="ru-RU"/>
        </w:rPr>
        <w:t xml:space="preserve">                                                  </w:t>
      </w:r>
      <w:r w:rsidR="00B30EAB">
        <w:rPr>
          <w:noProof w:val="0"/>
          <w:lang w:val="ro-MD" w:eastAsia="ru-RU"/>
        </w:rPr>
        <w:t xml:space="preserve"> </w:t>
      </w:r>
      <w:r w:rsidR="002C07A2"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B737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B737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B7372">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B7372">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B7372">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B7372">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B7372">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B7372">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B7372">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B7372">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B7372">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B7372">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B7372">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B7372">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B7372">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B7372">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B7372">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B7372">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B7372">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B7372">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B7372">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B7372">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437A7" w:rsidP="004B7372">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B737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B7372">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B7372">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B7372">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B7372">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B737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B737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B737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B737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B737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B737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533306E1"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bookmarkEnd w:id="31"/>
      <w:bookmarkEnd w:id="32"/>
      <w:bookmarkEnd w:id="33"/>
      <w:bookmarkEnd w:id="34"/>
      <w:bookmarkEnd w:id="35"/>
      <w:r w:rsidR="00AD1184">
        <w:rPr>
          <w:color w:val="000000" w:themeColor="text1"/>
          <w:lang w:val="ro-MD"/>
        </w:rPr>
        <w:t>Angajamentul de integritate</w:t>
      </w:r>
      <w:r w:rsidR="004D6DBE" w:rsidRPr="00FF430B">
        <w:rPr>
          <w:color w:val="000000" w:themeColor="text1"/>
          <w:lang w:val="ro-MD"/>
        </w:rPr>
        <w:t>;</w:t>
      </w:r>
    </w:p>
    <w:p w14:paraId="25F3DF13" w14:textId="1CDD750D"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w:t>
      </w:r>
      <w:r w:rsidR="00AD1184">
        <w:rPr>
          <w:color w:val="000000" w:themeColor="text1"/>
          <w:lang w:val="ro-MD"/>
        </w:rPr>
        <w:t xml:space="preserve"> </w:t>
      </w:r>
      <w:r w:rsidR="00115B7D" w:rsidRPr="00FF430B">
        <w:rPr>
          <w:color w:val="000000" w:themeColor="text1"/>
          <w:lang w:val="ro-MD"/>
        </w:rPr>
        <w:t>(</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46AAB27F" w14:textId="1E113CC1" w:rsidR="00B00190" w:rsidRPr="00FF430B" w:rsidRDefault="00B00190" w:rsidP="00AD1184">
      <w:pPr>
        <w:shd w:val="clear" w:color="auto" w:fill="FFFFFF"/>
        <w:tabs>
          <w:tab w:val="left" w:pos="-284"/>
        </w:tabs>
        <w:ind w:left="-284" w:firstLine="426"/>
        <w:jc w:val="both"/>
        <w:rPr>
          <w:bCs/>
          <w:noProof w:val="0"/>
          <w:color w:val="000000" w:themeColor="text1"/>
          <w:lang w:val="ro-MD" w:eastAsia="it-IT"/>
        </w:rPr>
      </w:pPr>
      <w:r w:rsidRPr="00FF430B">
        <w:rPr>
          <w:noProof w:val="0"/>
          <w:color w:val="000000" w:themeColor="text1"/>
          <w:lang w:val="ro-MD" w:eastAsia="it-IT"/>
        </w:rPr>
        <w:t xml:space="preserve">1) </w:t>
      </w:r>
      <w:r w:rsidR="00AD1184">
        <w:rPr>
          <w:noProof w:val="0"/>
          <w:color w:val="000000" w:themeColor="text1"/>
          <w:lang w:val="ro-MD" w:eastAsia="it-IT"/>
        </w:rPr>
        <w:t>scrisoare bancara (anexa 10)</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38723ACF" w14:textId="77777777" w:rsidR="00AD1184" w:rsidRPr="00AD1184" w:rsidRDefault="00F75F0C" w:rsidP="00AD1184">
      <w:pPr>
        <w:tabs>
          <w:tab w:val="left" w:pos="-284"/>
          <w:tab w:val="left" w:pos="360"/>
          <w:tab w:val="left" w:pos="462"/>
          <w:tab w:val="left" w:pos="960"/>
        </w:tabs>
        <w:spacing w:after="120"/>
        <w:ind w:left="-284" w:firstLine="284"/>
        <w:jc w:val="both"/>
        <w:rPr>
          <w:b/>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00AD1184" w:rsidRPr="00AD1184">
        <w:rPr>
          <w:b/>
          <w:lang w:val="ro-MD"/>
        </w:rPr>
        <w:t>Procedura nu se supune c</w:t>
      </w:r>
      <w:r w:rsidRPr="00AD1184">
        <w:rPr>
          <w:b/>
          <w:lang w:val="ro-MD"/>
        </w:rPr>
        <w:t>ontestaţi</w:t>
      </w:r>
      <w:r w:rsidR="00AD1184" w:rsidRPr="00AD1184">
        <w:rPr>
          <w:b/>
          <w:lang w:val="ro-MD"/>
        </w:rPr>
        <w:t>ei.</w:t>
      </w:r>
      <w:r w:rsidR="00AD1184" w:rsidRPr="00AD1184">
        <w:rPr>
          <w:b/>
        </w:rPr>
        <w:t xml:space="preserve"> </w:t>
      </w:r>
      <w:r w:rsidR="00AD1184" w:rsidRPr="00AD1184">
        <w:rPr>
          <w:b/>
          <w:lang w:val="ro-MD"/>
        </w:rPr>
        <w:t>Se desfășoară în cadrul proiectului de 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p>
    <w:p w14:paraId="6A6D3D36" w14:textId="0D956C8E" w:rsidR="00AD1184" w:rsidRPr="00AD1184" w:rsidRDefault="00AD1184" w:rsidP="00AD1184">
      <w:pPr>
        <w:tabs>
          <w:tab w:val="left" w:pos="-284"/>
          <w:tab w:val="left" w:pos="360"/>
          <w:tab w:val="left" w:pos="462"/>
          <w:tab w:val="left" w:pos="960"/>
        </w:tabs>
        <w:spacing w:after="120"/>
        <w:ind w:left="-284" w:firstLine="284"/>
        <w:jc w:val="both"/>
        <w:rPr>
          <w:b/>
          <w:lang w:val="ro-MD"/>
        </w:rPr>
      </w:pPr>
      <w:r w:rsidRPr="00AD1184">
        <w:rPr>
          <w:b/>
          <w:lang w:val="ro-MD"/>
        </w:rPr>
        <w:t>Procedura de achizitii cade sub incidenta art. 5/Legea 131. Excepţii</w:t>
      </w:r>
    </w:p>
    <w:p w14:paraId="7BD22D56" w14:textId="62A77C73" w:rsidR="00AD1184" w:rsidRPr="00AD1184" w:rsidRDefault="00AD1184" w:rsidP="00AD1184">
      <w:pPr>
        <w:jc w:val="both"/>
        <w:rPr>
          <w:b/>
          <w:lang w:val="ro-MD"/>
        </w:rPr>
      </w:pPr>
      <w:r w:rsidRPr="00AD1184">
        <w:rPr>
          <w:b/>
          <w:lang w:val="ro-MD"/>
        </w:rPr>
        <w:t>(1) Prevederile prezentei legi nu se aplică:</w:t>
      </w:r>
    </w:p>
    <w:p w14:paraId="3EEEF056" w14:textId="29516334" w:rsidR="00AD1184" w:rsidRPr="00AD1184" w:rsidRDefault="00AD1184" w:rsidP="00AD1184">
      <w:pPr>
        <w:jc w:val="both"/>
        <w:rPr>
          <w:b/>
          <w:lang w:val="ro-MD"/>
        </w:rPr>
      </w:pPr>
      <w:r w:rsidRPr="00AD1184">
        <w:rPr>
          <w:b/>
          <w:lang w:val="ro-MD"/>
        </w:rPr>
        <w:t>m) contractelor de achiziții publice reglementate de diferite norme procedurale și atribuite:</w:t>
      </w:r>
    </w:p>
    <w:p w14:paraId="474D4FFB" w14:textId="1146EC05" w:rsidR="00AD1184" w:rsidRPr="00AD1184" w:rsidRDefault="00AD1184" w:rsidP="00AD1184">
      <w:pPr>
        <w:jc w:val="both"/>
        <w:rPr>
          <w:b/>
          <w:lang w:val="ro-MD"/>
        </w:rPr>
      </w:pPr>
      <w:r w:rsidRPr="00AD1184">
        <w:rPr>
          <w:b/>
          <w:lang w:val="ro-MD"/>
        </w:rPr>
        <w:t>– conform procedurii specifice a unei organizații internaționale.</w:t>
      </w:r>
    </w:p>
    <w:p w14:paraId="68D946F8" w14:textId="77777777" w:rsidR="00AD1184" w:rsidRPr="00FF430B" w:rsidRDefault="00AD1184" w:rsidP="00AD1184">
      <w:pPr>
        <w:jc w:val="both"/>
        <w:rPr>
          <w:lang w:val="ro-MD"/>
        </w:rPr>
      </w:pPr>
    </w:p>
    <w:p w14:paraId="4D08DEAF" w14:textId="16546B98"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w:t>
      </w:r>
      <w:r w:rsidR="00F75F0C" w:rsidRPr="00FF430B">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1CCDF88" w14:textId="03EC7C4A" w:rsidR="000E4D7D" w:rsidRDefault="00AD1184" w:rsidP="00006D6D">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109</w:t>
      </w:r>
      <w:r w:rsidR="00BA7FF4" w:rsidRPr="00FF430B">
        <w:rPr>
          <w:b/>
          <w:bCs/>
          <w:color w:val="000000"/>
          <w:lang w:val="ro-MD"/>
        </w:rPr>
        <w:t xml:space="preserve">. </w:t>
      </w:r>
      <w:r w:rsidR="00BA7FF4"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00BA7FF4"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00BA7FF4" w:rsidRPr="00FF430B">
        <w:rPr>
          <w:bCs/>
          <w:color w:val="000000"/>
          <w:lang w:val="ro-MD"/>
        </w:rPr>
        <w:t>nexa nr.</w:t>
      </w:r>
      <w:r w:rsidR="00DF4DCF">
        <w:rPr>
          <w:bCs/>
          <w:color w:val="000000"/>
          <w:lang w:val="ro-MD"/>
        </w:rPr>
        <w:t xml:space="preserve"> </w:t>
      </w:r>
      <w:r w:rsidR="00BA7FF4" w:rsidRPr="00FF430B">
        <w:rPr>
          <w:bCs/>
          <w:color w:val="000000"/>
          <w:lang w:val="ro-MD"/>
        </w:rPr>
        <w:t>2.</w:t>
      </w:r>
    </w:p>
    <w:p w14:paraId="5F24C335" w14:textId="338BB8BA" w:rsidR="00AD1184" w:rsidRPr="00AD1184" w:rsidRDefault="00AD1184" w:rsidP="00AD1184">
      <w:pPr>
        <w:tabs>
          <w:tab w:val="left" w:pos="284"/>
          <w:tab w:val="left" w:pos="426"/>
          <w:tab w:val="decimal" w:pos="8364"/>
        </w:tabs>
        <w:spacing w:after="120" w:line="276" w:lineRule="auto"/>
        <w:ind w:left="-284" w:right="-142" w:firstLine="284"/>
        <w:jc w:val="both"/>
        <w:rPr>
          <w:b/>
          <w:color w:val="000000"/>
          <w:lang w:val="ro-MD"/>
        </w:rPr>
      </w:pPr>
      <w:r>
        <w:rPr>
          <w:b/>
          <w:bCs/>
          <w:color w:val="000000"/>
          <w:lang w:val="ro-MD"/>
        </w:rPr>
        <w:t>110.</w:t>
      </w:r>
      <w:r>
        <w:rPr>
          <w:bCs/>
          <w:color w:val="000000"/>
          <w:lang w:val="ro-MD"/>
        </w:rPr>
        <w:t xml:space="preserve"> </w:t>
      </w:r>
      <w:r w:rsidRPr="00AD1184">
        <w:rPr>
          <w:b/>
          <w:color w:val="000000"/>
          <w:lang w:val="ro-MD"/>
        </w:rPr>
        <w:t>În cazul aparitiei oricărei discrepanțe între legislația Republicii Moldova și „GHIDUL DE ACHIZIȚII SKAT, destinat APL/Beneficiarilor Finali”, Ghidul de Achiziții SKAT va prevala.</w:t>
      </w:r>
    </w:p>
    <w:p w14:paraId="69A57D34" w14:textId="77777777" w:rsidR="00F505C8" w:rsidRDefault="00F505C8">
      <w:pPr>
        <w:spacing w:after="160" w:line="259" w:lineRule="auto"/>
        <w:rPr>
          <w:noProof w:val="0"/>
          <w:lang w:val="ro-MD"/>
        </w:rPr>
      </w:pPr>
      <w:r>
        <w:rPr>
          <w:noProof w:val="0"/>
          <w:lang w:val="ro-MD"/>
        </w:rPr>
        <w:br w:type="page"/>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3BD13536" w14:textId="77777777" w:rsidR="00B34F59" w:rsidRDefault="00F5261B" w:rsidP="00AD1184">
      <w:pPr>
        <w:pStyle w:val="a7"/>
        <w:tabs>
          <w:tab w:val="left" w:pos="-142"/>
        </w:tabs>
        <w:spacing w:before="240"/>
        <w:jc w:val="right"/>
        <w:rPr>
          <w:rFonts w:ascii="Times New Roman" w:hAnsi="Times New Roman"/>
          <w:b/>
          <w:bCs/>
          <w:szCs w:val="24"/>
          <w:lang w:val="ro-MD"/>
        </w:rPr>
      </w:pPr>
      <w:r w:rsidRPr="00FF430B">
        <w:rPr>
          <w:rFonts w:ascii="Times New Roman" w:hAnsi="Times New Roman"/>
          <w:szCs w:val="24"/>
          <w:lang w:val="ro-MD"/>
        </w:rPr>
        <w:t>Către</w:t>
      </w:r>
      <w:r w:rsidR="00B34F59">
        <w:rPr>
          <w:rFonts w:ascii="Times New Roman" w:hAnsi="Times New Roman"/>
          <w:szCs w:val="24"/>
          <w:lang w:val="ro-MD"/>
        </w:rPr>
        <w:t xml:space="preserve"> </w:t>
      </w:r>
      <w:r w:rsidR="00B34F59">
        <w:rPr>
          <w:rFonts w:ascii="Times New Roman" w:hAnsi="Times New Roman"/>
          <w:b/>
          <w:bCs/>
          <w:szCs w:val="24"/>
          <w:lang w:val="ro-MD"/>
        </w:rPr>
        <w:t>Primăria comunei Bădiceni</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E1BCB43"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w:t>
      </w:r>
      <w:r w:rsidR="00AD1184" w:rsidRPr="00AD1184">
        <w:rPr>
          <w:rFonts w:ascii="Times New Roman" w:hAnsi="Times New Roman"/>
          <w:b/>
          <w:bCs/>
          <w:szCs w:val="24"/>
          <w:lang w:val="ro-MD"/>
        </w:rPr>
        <w:t>Împrejmuirea gunoiștei din com. Cotova, r-nul Drochia</w:t>
      </w:r>
      <w:r w:rsidRPr="00FF430B">
        <w:rPr>
          <w:rFonts w:ascii="Times New Roman" w:hAnsi="Times New Roman"/>
          <w:szCs w:val="24"/>
          <w:lang w:val="ro-MD"/>
        </w:rPr>
        <w:t>,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1BD75C5B" w14:textId="77777777" w:rsidR="00B34F59" w:rsidRPr="00B34F59" w:rsidRDefault="00211C74" w:rsidP="00211C74">
      <w:pPr>
        <w:pStyle w:val="a7"/>
        <w:tabs>
          <w:tab w:val="left" w:pos="-142"/>
        </w:tabs>
        <w:spacing w:before="240"/>
        <w:jc w:val="center"/>
        <w:rPr>
          <w:rFonts w:ascii="Times New Roman" w:hAnsi="Times New Roman"/>
          <w:b/>
          <w:bCs/>
          <w:szCs w:val="24"/>
          <w:lang w:val="ro-MD"/>
        </w:rPr>
      </w:pPr>
      <w:r w:rsidRPr="00FF430B">
        <w:rPr>
          <w:rFonts w:ascii="Times New Roman" w:hAnsi="Times New Roman"/>
          <w:szCs w:val="24"/>
          <w:lang w:val="ro-MD"/>
        </w:rPr>
        <w:t>Către</w:t>
      </w:r>
      <w:r w:rsidR="00B34F59">
        <w:rPr>
          <w:rFonts w:ascii="Times New Roman" w:hAnsi="Times New Roman"/>
          <w:szCs w:val="24"/>
          <w:lang w:val="ro-MD"/>
        </w:rPr>
        <w:t xml:space="preserve">   </w:t>
      </w:r>
      <w:r w:rsidR="00B34F59" w:rsidRPr="00B34F59">
        <w:rPr>
          <w:rFonts w:ascii="Times New Roman" w:hAnsi="Times New Roman"/>
          <w:b/>
          <w:bCs/>
          <w:szCs w:val="24"/>
          <w:lang w:val="ro-MD"/>
        </w:rPr>
        <w:t>Primăria comunei Bădiceni</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5687D8E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AD1184">
        <w:rPr>
          <w:b/>
          <w:noProof w:val="0"/>
          <w:lang w:val="ro-MD" w:eastAsia="ru-RU"/>
        </w:rPr>
        <w:t>„</w:t>
      </w:r>
      <w:r w:rsidR="00AD1184" w:rsidRPr="00AD1184">
        <w:rPr>
          <w:b/>
          <w:noProof w:val="0"/>
          <w:shd w:val="clear" w:color="auto" w:fill="FFFFFF" w:themeFill="background1"/>
          <w:lang w:val="ro-MD" w:eastAsia="ru-RU"/>
        </w:rPr>
        <w:t>Împrejmuirea gunoiștei din com. Cotova, r-nul Drochia</w:t>
      </w:r>
      <w:r w:rsidR="00AD1184">
        <w:rPr>
          <w:b/>
          <w:noProof w:val="0"/>
          <w:shd w:val="clear" w:color="auto" w:fill="FFFFFF" w:themeFill="background1"/>
          <w:lang w:val="ro-MD" w:eastAsia="ru-RU"/>
        </w:rPr>
        <w:t xml:space="preserve">” </w:t>
      </w:r>
      <w:r w:rsidRPr="00C412E0">
        <w:rPr>
          <w:bCs/>
          <w:noProof w:val="0"/>
          <w:lang w:val="ro-MD" w:eastAsia="ru-RU"/>
        </w:rPr>
        <w:t xml:space="preserve">prin procedura de </w:t>
      </w:r>
      <w:r w:rsidR="00C412E0" w:rsidRPr="00C412E0">
        <w:rPr>
          <w:bCs/>
          <w:noProof w:val="0"/>
          <w:lang w:val="ro-MD" w:eastAsia="ru-RU"/>
        </w:rPr>
        <w:t>a</w:t>
      </w:r>
      <w:r w:rsidRPr="00C412E0">
        <w:rPr>
          <w:bCs/>
          <w:noProof w:val="0"/>
          <w:lang w:val="ro-MD" w:eastAsia="ru-RU"/>
        </w:rPr>
        <w:t>chiziție</w:t>
      </w:r>
      <w:r w:rsidR="00C412E0">
        <w:rPr>
          <w:b/>
          <w:noProof w:val="0"/>
          <w:lang w:val="ro-MD" w:eastAsia="ru-RU"/>
        </w:rPr>
        <w:t xml:space="preserve"> </w:t>
      </w:r>
      <w:r w:rsidR="00AD1184">
        <w:rPr>
          <w:b/>
          <w:noProof w:val="0"/>
          <w:lang w:val="ro-MD" w:eastAsia="ru-RU"/>
        </w:rPr>
        <w:t>LICITATIE DESCHISA</w:t>
      </w:r>
    </w:p>
    <w:p w14:paraId="028E1673" w14:textId="61F798DE"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 xml:space="preserve">ă de </w:t>
      </w:r>
      <w:r w:rsidR="00C412E0">
        <w:rPr>
          <w:rFonts w:eastAsia="Calibri"/>
          <w:lang w:val="ro-MD"/>
        </w:rPr>
        <w:t>60</w:t>
      </w:r>
      <w:r w:rsidR="002927B7" w:rsidRPr="00FF430B">
        <w:rPr>
          <w:rFonts w:eastAsia="Calibri"/>
          <w:lang w:val="ro-MD"/>
        </w:rPr>
        <w:t>_</w:t>
      </w:r>
      <w:r w:rsidR="00211C74" w:rsidRPr="00FF430B">
        <w:rPr>
          <w:rFonts w:eastAsia="Calibri"/>
          <w:lang w:val="ro-MD"/>
        </w:rPr>
        <w:t xml:space="preserve"> zile, (</w:t>
      </w:r>
      <w:r w:rsidR="00C412E0">
        <w:rPr>
          <w:rFonts w:eastAsia="Calibri"/>
          <w:lang w:val="ro-MD"/>
        </w:rPr>
        <w:t>saizeci</w:t>
      </w:r>
      <w:r w:rsidRPr="00FF430B">
        <w:rPr>
          <w:rFonts w:eastAsia="Calibri"/>
          <w:lang w:val="ro-MD"/>
        </w:rPr>
        <w:t>), respectiv p</w:t>
      </w:r>
      <w:r w:rsidR="00211C74" w:rsidRPr="00FF430B">
        <w:rPr>
          <w:rFonts w:eastAsia="Calibri"/>
          <w:lang w:val="ro-MD"/>
        </w:rPr>
        <w:t>ână</w:t>
      </w:r>
      <w:r w:rsidRPr="00FF430B">
        <w:rPr>
          <w:rFonts w:eastAsia="Calibri"/>
          <w:lang w:val="ro-MD"/>
        </w:rPr>
        <w:t xml:space="preserve"> la data de </w:t>
      </w:r>
      <w:r w:rsidR="00C412E0">
        <w:rPr>
          <w:rFonts w:eastAsia="Calibri"/>
          <w:lang w:val="ro-MD"/>
        </w:rPr>
        <w:t>___</w:t>
      </w:r>
      <w:r w:rsidRPr="00FF430B">
        <w:rPr>
          <w:rFonts w:eastAsia="Calibri"/>
          <w:lang w:val="ro-MD"/>
        </w:rPr>
        <w:t>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2B07222" w:rsidR="00BE49DD" w:rsidRDefault="00BE49DD" w:rsidP="00950D18">
      <w:pPr>
        <w:pStyle w:val="a7"/>
        <w:tabs>
          <w:tab w:val="left" w:pos="567"/>
        </w:tabs>
        <w:spacing w:line="360" w:lineRule="auto"/>
        <w:rPr>
          <w:rFonts w:ascii="Times New Roman" w:hAnsi="Times New Roman"/>
          <w:szCs w:val="24"/>
          <w:lang w:val="ro-MD"/>
        </w:rPr>
      </w:pPr>
    </w:p>
    <w:p w14:paraId="76177B5C" w14:textId="7DE45FBF" w:rsidR="00C412E0" w:rsidRDefault="00C412E0" w:rsidP="00950D18">
      <w:pPr>
        <w:pStyle w:val="a7"/>
        <w:tabs>
          <w:tab w:val="left" w:pos="567"/>
        </w:tabs>
        <w:spacing w:line="360" w:lineRule="auto"/>
        <w:rPr>
          <w:rFonts w:ascii="Times New Roman" w:hAnsi="Times New Roman"/>
          <w:szCs w:val="24"/>
          <w:lang w:val="ro-MD"/>
        </w:rPr>
      </w:pPr>
    </w:p>
    <w:p w14:paraId="3D3A0ECF" w14:textId="77777777" w:rsidR="00C412E0" w:rsidRPr="00FF430B" w:rsidRDefault="00C412E0"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2AB84CC9" w:rsidR="00AA1372" w:rsidRPr="005E4763" w:rsidRDefault="00A227F2" w:rsidP="00950D18">
      <w:pPr>
        <w:pStyle w:val="a7"/>
        <w:tabs>
          <w:tab w:val="left" w:pos="567"/>
        </w:tabs>
        <w:rPr>
          <w:rFonts w:ascii="Times New Roman" w:hAnsi="Times New Roman"/>
          <w:b/>
          <w:bCs/>
          <w:szCs w:val="24"/>
          <w:lang w:val="ro-MD"/>
        </w:rPr>
      </w:pPr>
      <w:r w:rsidRPr="00FF430B">
        <w:rPr>
          <w:rFonts w:ascii="Times New Roman" w:hAnsi="Times New Roman"/>
          <w:szCs w:val="24"/>
          <w:lang w:val="ro-MD"/>
        </w:rPr>
        <w:t>Către</w:t>
      </w:r>
      <w:r w:rsidR="005E4763">
        <w:rPr>
          <w:rFonts w:ascii="Times New Roman" w:hAnsi="Times New Roman"/>
          <w:szCs w:val="24"/>
          <w:lang w:val="ro-MD"/>
        </w:rPr>
        <w:t xml:space="preserve">         </w:t>
      </w:r>
      <w:r w:rsidR="005E4763" w:rsidRPr="005E4763">
        <w:rPr>
          <w:rFonts w:ascii="Times New Roman" w:hAnsi="Times New Roman"/>
          <w:b/>
          <w:bCs/>
          <w:szCs w:val="24"/>
          <w:lang w:val="ro-MD"/>
        </w:rPr>
        <w:t>Primăria comunei Bădiceni</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298B2B51"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 xml:space="preserve">a </w:t>
      </w:r>
      <w:r w:rsidR="005E4763">
        <w:rPr>
          <w:b/>
          <w:lang w:val="ro-MD"/>
        </w:rPr>
        <w:t>identică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B7372">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B7372">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0694F7C4" w:rsidR="00892FAB" w:rsidRPr="005E4763" w:rsidRDefault="00892FAB" w:rsidP="00C23411">
            <w:pPr>
              <w:tabs>
                <w:tab w:val="left" w:pos="360"/>
              </w:tabs>
              <w:jc w:val="center"/>
              <w:rPr>
                <w:b/>
                <w:noProof w:val="0"/>
                <w:lang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C23411">
            <w:pPr>
              <w:tabs>
                <w:tab w:val="left" w:pos="360"/>
              </w:tabs>
              <w:jc w:val="center"/>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035868B8" w14:textId="77777777" w:rsidR="00C23411" w:rsidRDefault="005E4763" w:rsidP="00C23411">
            <w:pPr>
              <w:tabs>
                <w:tab w:val="left" w:pos="360"/>
              </w:tabs>
              <w:jc w:val="center"/>
              <w:rPr>
                <w:b/>
                <w:noProof w:val="0"/>
                <w:lang w:val="en-US" w:eastAsia="ru-RU"/>
              </w:rPr>
            </w:pPr>
            <w:proofErr w:type="spellStart"/>
            <w:r w:rsidRPr="005E4763">
              <w:rPr>
                <w:b/>
                <w:noProof w:val="0"/>
                <w:lang w:val="en-US" w:eastAsia="ru-RU"/>
              </w:rPr>
              <w:t>Primăria</w:t>
            </w:r>
            <w:proofErr w:type="spellEnd"/>
            <w:r w:rsidRPr="005E4763">
              <w:rPr>
                <w:b/>
                <w:noProof w:val="0"/>
                <w:lang w:val="en-US" w:eastAsia="ru-RU"/>
              </w:rPr>
              <w:t xml:space="preserve"> </w:t>
            </w:r>
            <w:proofErr w:type="spellStart"/>
            <w:r w:rsidRPr="005E4763">
              <w:rPr>
                <w:b/>
                <w:noProof w:val="0"/>
                <w:lang w:val="en-US" w:eastAsia="ru-RU"/>
              </w:rPr>
              <w:t>comunei</w:t>
            </w:r>
            <w:proofErr w:type="spellEnd"/>
            <w:r w:rsidRPr="005E4763">
              <w:rPr>
                <w:b/>
                <w:noProof w:val="0"/>
                <w:lang w:val="en-US" w:eastAsia="ru-RU"/>
              </w:rPr>
              <w:t xml:space="preserve"> </w:t>
            </w:r>
            <w:proofErr w:type="spellStart"/>
            <w:r w:rsidRPr="005E4763">
              <w:rPr>
                <w:b/>
                <w:noProof w:val="0"/>
                <w:lang w:val="en-US" w:eastAsia="ru-RU"/>
              </w:rPr>
              <w:t>Bădiceni</w:t>
            </w:r>
            <w:proofErr w:type="spellEnd"/>
            <w:r w:rsidR="00C23411">
              <w:rPr>
                <w:b/>
                <w:noProof w:val="0"/>
                <w:lang w:val="en-US" w:eastAsia="ru-RU"/>
              </w:rPr>
              <w:t>,</w:t>
            </w:r>
          </w:p>
          <w:p w14:paraId="6326CF81" w14:textId="77777777" w:rsidR="00C23411" w:rsidRDefault="00892FAB" w:rsidP="00892FAB">
            <w:pPr>
              <w:tabs>
                <w:tab w:val="left" w:pos="360"/>
              </w:tabs>
              <w:jc w:val="both"/>
              <w:rPr>
                <w:noProof w:val="0"/>
                <w:lang w:val="en-US" w:eastAsia="ru-RU"/>
              </w:rPr>
            </w:pP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005E4763">
              <w:rPr>
                <w:b/>
                <w:noProof w:val="0"/>
                <w:lang w:val="en-US" w:eastAsia="ru-RU"/>
              </w:rPr>
              <w:t xml:space="preserve"> </w:t>
            </w:r>
            <w:proofErr w:type="spellStart"/>
            <w:r w:rsidR="005E4763">
              <w:rPr>
                <w:b/>
                <w:noProof w:val="0"/>
                <w:lang w:val="en-US" w:eastAsia="ru-RU"/>
              </w:rPr>
              <w:t>primar</w:t>
            </w:r>
            <w:proofErr w:type="spellEnd"/>
            <w:r w:rsidR="005E4763">
              <w:rPr>
                <w:b/>
                <w:noProof w:val="0"/>
                <w:lang w:val="en-US" w:eastAsia="ru-RU"/>
              </w:rPr>
              <w:t xml:space="preserve">, </w:t>
            </w:r>
            <w:proofErr w:type="spellStart"/>
            <w:r w:rsidR="005E4763">
              <w:rPr>
                <w:b/>
                <w:noProof w:val="0"/>
                <w:lang w:val="en-US" w:eastAsia="ru-RU"/>
              </w:rPr>
              <w:t>Avornicița</w:t>
            </w:r>
            <w:proofErr w:type="spellEnd"/>
            <w:r w:rsidR="005E4763">
              <w:rPr>
                <w:b/>
                <w:noProof w:val="0"/>
                <w:lang w:val="en-US" w:eastAsia="ru-RU"/>
              </w:rPr>
              <w:t xml:space="preserve"> Marin</w:t>
            </w:r>
            <w:r w:rsidRPr="00892FAB">
              <w:rPr>
                <w:noProof w:val="0"/>
                <w:lang w:val="en-US" w:eastAsia="ru-RU"/>
              </w:rPr>
              <w:t xml:space="preserve">, </w:t>
            </w:r>
          </w:p>
          <w:p w14:paraId="2F3FB952" w14:textId="77777777" w:rsidR="00C23411" w:rsidRDefault="00892FAB" w:rsidP="00892FAB">
            <w:pPr>
              <w:tabs>
                <w:tab w:val="left" w:pos="360"/>
              </w:tabs>
              <w:jc w:val="both"/>
              <w:rPr>
                <w:noProof w:val="0"/>
                <w:lang w:val="en-US" w:eastAsia="ru-RU"/>
              </w:rPr>
            </w:pP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
          <w:p w14:paraId="207D6B95" w14:textId="77777777" w:rsidR="00C23411" w:rsidRDefault="00C23411" w:rsidP="00892FAB">
            <w:pPr>
              <w:tabs>
                <w:tab w:val="left" w:pos="360"/>
              </w:tabs>
              <w:jc w:val="both"/>
              <w:rPr>
                <w:noProof w:val="0"/>
                <w:lang w:val="en-US" w:eastAsia="ru-RU"/>
              </w:rPr>
            </w:pPr>
            <w:r>
              <w:rPr>
                <w:noProof w:val="0"/>
                <w:lang w:val="en-US" w:eastAsia="ru-RU"/>
              </w:rPr>
              <w:t xml:space="preserve">IDNP </w:t>
            </w:r>
            <w:r w:rsidR="005E4763" w:rsidRPr="005E4763">
              <w:rPr>
                <w:b/>
                <w:bCs/>
                <w:noProof w:val="0"/>
                <w:lang w:val="en-US" w:eastAsia="ru-RU"/>
              </w:rPr>
              <w:t>1007601001086</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w:t>
            </w:r>
          </w:p>
          <w:p w14:paraId="15ED77EB" w14:textId="2E08BE68" w:rsidR="00892FAB" w:rsidRPr="00892FAB" w:rsidRDefault="00892FAB" w:rsidP="00892FAB">
            <w:pPr>
              <w:tabs>
                <w:tab w:val="left" w:pos="360"/>
              </w:tabs>
              <w:jc w:val="both"/>
              <w:rPr>
                <w:noProof w:val="0"/>
                <w:lang w:val="en-US" w:eastAsia="ru-RU"/>
              </w:rPr>
            </w:pPr>
            <w:r w:rsidRPr="00892FAB">
              <w:rPr>
                <w:noProof w:val="0"/>
                <w:lang w:val="en-US" w:eastAsia="ru-RU"/>
              </w:rPr>
              <w:t xml:space="preserve">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305ECEE"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C23411">
              <w:rPr>
                <w:b/>
                <w:noProof w:val="0"/>
                <w:lang w:val="en-US" w:eastAsia="ru-RU"/>
              </w:rPr>
              <w:t xml:space="preserve">de </w:t>
            </w:r>
            <w:proofErr w:type="spellStart"/>
            <w:r w:rsidR="00C23411" w:rsidRPr="00C23411">
              <w:rPr>
                <w:b/>
                <w:bCs/>
                <w:i/>
                <w:noProof w:val="0"/>
                <w:lang w:val="en-US" w:eastAsia="ru-RU"/>
              </w:rPr>
              <w:t>Împrejmuirea</w:t>
            </w:r>
            <w:proofErr w:type="spellEnd"/>
            <w:r w:rsidR="00C23411" w:rsidRPr="00C23411">
              <w:rPr>
                <w:b/>
                <w:bCs/>
                <w:i/>
                <w:noProof w:val="0"/>
                <w:lang w:val="en-US" w:eastAsia="ru-RU"/>
              </w:rPr>
              <w:t xml:space="preserve"> </w:t>
            </w:r>
            <w:proofErr w:type="spellStart"/>
            <w:r w:rsidR="00C23411" w:rsidRPr="00C23411">
              <w:rPr>
                <w:b/>
                <w:bCs/>
                <w:i/>
                <w:noProof w:val="0"/>
                <w:lang w:val="en-US" w:eastAsia="ru-RU"/>
              </w:rPr>
              <w:t>gunoiștei</w:t>
            </w:r>
            <w:proofErr w:type="spellEnd"/>
            <w:r w:rsidR="00C23411" w:rsidRPr="00C23411">
              <w:rPr>
                <w:b/>
                <w:bCs/>
                <w:i/>
                <w:noProof w:val="0"/>
                <w:lang w:val="en-US" w:eastAsia="ru-RU"/>
              </w:rPr>
              <w:t xml:space="preserve"> din com. </w:t>
            </w:r>
            <w:proofErr w:type="spellStart"/>
            <w:r w:rsidR="00C23411" w:rsidRPr="00C23411">
              <w:rPr>
                <w:b/>
                <w:bCs/>
                <w:i/>
                <w:noProof w:val="0"/>
                <w:lang w:val="en-US" w:eastAsia="ru-RU"/>
              </w:rPr>
              <w:t>Cotova</w:t>
            </w:r>
            <w:proofErr w:type="spellEnd"/>
            <w:r w:rsidR="00C23411" w:rsidRPr="00C23411">
              <w:rPr>
                <w:b/>
                <w:bCs/>
                <w:i/>
                <w:noProof w:val="0"/>
                <w:lang w:val="en-US" w:eastAsia="ru-RU"/>
              </w:rPr>
              <w:t>, r-</w:t>
            </w:r>
            <w:proofErr w:type="spellStart"/>
            <w:r w:rsidR="00C23411" w:rsidRPr="00C23411">
              <w:rPr>
                <w:b/>
                <w:bCs/>
                <w:i/>
                <w:noProof w:val="0"/>
                <w:lang w:val="en-US" w:eastAsia="ru-RU"/>
              </w:rPr>
              <w:t>nul</w:t>
            </w:r>
            <w:proofErr w:type="spellEnd"/>
            <w:r w:rsidR="00C23411" w:rsidRPr="00C23411">
              <w:rPr>
                <w:b/>
                <w:bCs/>
                <w:i/>
                <w:noProof w:val="0"/>
                <w:lang w:val="en-US" w:eastAsia="ru-RU"/>
              </w:rPr>
              <w:t xml:space="preserve"> </w:t>
            </w:r>
            <w:proofErr w:type="spellStart"/>
            <w:r w:rsidR="00C23411" w:rsidRPr="00C23411">
              <w:rPr>
                <w:b/>
                <w:bCs/>
                <w:i/>
                <w:noProof w:val="0"/>
                <w:lang w:val="en-US" w:eastAsia="ru-RU"/>
              </w:rPr>
              <w:t>Drochia</w:t>
            </w:r>
            <w:proofErr w:type="spellEnd"/>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4B737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4B73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4B737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4B73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4B73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4B73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4B737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355F2D1F"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4B7372">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4B737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4B737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1F52BCC1"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4D6203E"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5E4763" w:rsidRPr="00C23411">
              <w:rPr>
                <w:b/>
                <w:bCs/>
                <w:noProof w:val="0"/>
                <w:lang w:val="en-US" w:eastAsia="ru-RU"/>
              </w:rPr>
              <w:t>0,1</w:t>
            </w:r>
            <w:r w:rsidRPr="00C23411">
              <w:rPr>
                <w:b/>
                <w:bCs/>
                <w:noProof w:val="0"/>
                <w:lang w:val="en-US" w:eastAsia="ru-RU"/>
              </w:rPr>
              <w:t>%/ zi</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r w:rsidRPr="00C23411">
              <w:rPr>
                <w:b/>
                <w:bCs/>
                <w:noProof w:val="0"/>
                <w:lang w:val="en-US" w:eastAsia="ru-RU"/>
              </w:rPr>
              <w:t xml:space="preserve">nu </w:t>
            </w:r>
            <w:proofErr w:type="spellStart"/>
            <w:r w:rsidRPr="00C23411">
              <w:rPr>
                <w:b/>
                <w:bCs/>
                <w:noProof w:val="0"/>
                <w:lang w:val="en-US" w:eastAsia="ru-RU"/>
              </w:rPr>
              <w:t>mai</w:t>
            </w:r>
            <w:proofErr w:type="spellEnd"/>
            <w:r w:rsidRPr="00C23411">
              <w:rPr>
                <w:b/>
                <w:bCs/>
                <w:noProof w:val="0"/>
                <w:lang w:val="en-US" w:eastAsia="ru-RU"/>
              </w:rPr>
              <w:t xml:space="preserve"> </w:t>
            </w:r>
            <w:proofErr w:type="spellStart"/>
            <w:r w:rsidRPr="00C23411">
              <w:rPr>
                <w:b/>
                <w:bCs/>
                <w:noProof w:val="0"/>
                <w:lang w:val="en-US" w:eastAsia="ru-RU"/>
              </w:rPr>
              <w:t>mult</w:t>
            </w:r>
            <w:proofErr w:type="spellEnd"/>
            <w:r w:rsidRPr="00C23411">
              <w:rPr>
                <w:b/>
                <w:bCs/>
                <w:noProof w:val="0"/>
                <w:lang w:val="en-US" w:eastAsia="ru-RU"/>
              </w:rPr>
              <w:t xml:space="preserve"> de </w:t>
            </w:r>
            <w:r w:rsidR="005E4763" w:rsidRPr="00C23411">
              <w:rPr>
                <w:b/>
                <w:bCs/>
                <w:noProof w:val="0"/>
                <w:lang w:val="en-US" w:eastAsia="ru-RU"/>
              </w:rPr>
              <w:t>5</w:t>
            </w:r>
            <w:proofErr w:type="gramStart"/>
            <w:r w:rsidRPr="00C23411">
              <w:rPr>
                <w:b/>
                <w:bCs/>
                <w:noProof w:val="0"/>
                <w:lang w:val="en-US" w:eastAsia="ru-RU"/>
              </w:rPr>
              <w:t>%  din</w:t>
            </w:r>
            <w:proofErr w:type="gramEnd"/>
            <w:r w:rsidRPr="00C23411">
              <w:rPr>
                <w:b/>
                <w:bCs/>
                <w:noProof w:val="0"/>
                <w:lang w:val="en-US" w:eastAsia="ru-RU"/>
              </w:rPr>
              <w:t xml:space="preserve"> </w:t>
            </w:r>
            <w:proofErr w:type="spellStart"/>
            <w:r w:rsidRPr="00C23411">
              <w:rPr>
                <w:b/>
                <w:bCs/>
                <w:noProof w:val="0"/>
                <w:lang w:val="en-US" w:eastAsia="ru-RU"/>
              </w:rPr>
              <w:t>suma</w:t>
            </w:r>
            <w:proofErr w:type="spellEnd"/>
            <w:r w:rsidRPr="00C23411">
              <w:rPr>
                <w:b/>
                <w:bCs/>
                <w:noProof w:val="0"/>
                <w:lang w:val="en-US" w:eastAsia="ru-RU"/>
              </w:rPr>
              <w:t xml:space="preserve"> </w:t>
            </w:r>
            <w:proofErr w:type="spellStart"/>
            <w:r w:rsidRPr="00C23411">
              <w:rPr>
                <w:b/>
                <w:bCs/>
                <w:noProof w:val="0"/>
                <w:lang w:val="en-US" w:eastAsia="ru-RU"/>
              </w:rPr>
              <w:t>totală</w:t>
            </w:r>
            <w:proofErr w:type="spellEnd"/>
            <w:r w:rsidRPr="00C23411">
              <w:rPr>
                <w:b/>
                <w:bCs/>
                <w:noProof w:val="0"/>
                <w:lang w:val="en-US" w:eastAsia="ru-RU"/>
              </w:rPr>
              <w:t xml:space="preserve"> </w:t>
            </w:r>
            <w:r w:rsidRPr="00892FAB">
              <w:rPr>
                <w:noProof w:val="0"/>
                <w:lang w:val="en-US" w:eastAsia="ru-RU"/>
              </w:rPr>
              <w:t xml:space="preserve">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0B6B4A69"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C23411" w:rsidRPr="00C23411">
              <w:rPr>
                <w:b/>
                <w:bCs/>
                <w:noProof w:val="0"/>
                <w:lang w:val="en-US" w:eastAsia="ru-RU"/>
              </w:rPr>
              <w:t>5</w:t>
            </w:r>
            <w:r w:rsidRPr="00C23411">
              <w:rPr>
                <w:b/>
                <w:bCs/>
                <w:noProof w:val="0"/>
                <w:lang w:val="en-US" w:eastAsia="ru-RU"/>
              </w:rPr>
              <w:t xml:space="preserve">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26B300CD"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5E4763" w:rsidRPr="00C23411">
              <w:rPr>
                <w:b/>
                <w:bCs/>
                <w:noProof w:val="0"/>
                <w:lang w:eastAsia="ru-RU"/>
              </w:rPr>
              <w:t>5</w:t>
            </w:r>
            <w:r w:rsidRPr="00C23411">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w:t>
            </w:r>
          </w:p>
          <w:p w14:paraId="3DB0BFAB" w14:textId="14AD9E24" w:rsidR="00892FAB" w:rsidRPr="00892FAB" w:rsidRDefault="00892FAB" w:rsidP="00892FAB">
            <w:pPr>
              <w:jc w:val="both"/>
              <w:rPr>
                <w:noProof w:val="0"/>
                <w:lang w:eastAsia="ru-RU"/>
              </w:rPr>
            </w:pPr>
            <w:r w:rsidRPr="00892FAB">
              <w:rPr>
                <w:noProof w:val="0"/>
                <w:lang w:eastAsia="ru-RU"/>
              </w:rPr>
              <w:t xml:space="preserve">a) prin </w:t>
            </w:r>
            <w:r w:rsidR="00C23411">
              <w:rPr>
                <w:noProof w:val="0"/>
                <w:lang w:eastAsia="ru-RU"/>
              </w:rPr>
              <w:t>scrisoare bancara</w:t>
            </w:r>
            <w:r w:rsidRPr="00892FAB">
              <w:rPr>
                <w:noProof w:val="0"/>
                <w:lang w:eastAsia="ru-RU"/>
              </w:rPr>
              <w:t>, emis</w:t>
            </w:r>
            <w:r w:rsidR="00C23411">
              <w:rPr>
                <w:noProof w:val="0"/>
                <w:lang w:eastAsia="ru-RU"/>
              </w:rPr>
              <w:t>a</w:t>
            </w:r>
            <w:r w:rsidRPr="00892FAB">
              <w:rPr>
                <w:noProof w:val="0"/>
                <w:lang w:eastAsia="ru-RU"/>
              </w:rPr>
              <w:t>,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B7372">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EF64645"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C23411">
              <w:rPr>
                <w:noProof w:val="0"/>
                <w:lang w:val="en-US" w:eastAsia="ru-RU"/>
              </w:rPr>
              <w:t>15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48F2CF9C"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4B7372">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518855D5"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w:t>
            </w:r>
            <w:r w:rsidR="00C23411">
              <w:rPr>
                <w:noProof w:val="0"/>
                <w:lang w:val="en-US" w:eastAsia="ru-RU"/>
              </w:rPr>
              <w:t xml:space="preserve"> </w:t>
            </w:r>
            <w:r w:rsidRPr="00892FAB">
              <w:rPr>
                <w:noProof w:val="0"/>
                <w:lang w:val="en-US" w:eastAsia="ru-RU"/>
              </w:rPr>
              <w:t>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4B7372">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4B7372">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4B7372">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lastRenderedPageBreak/>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B7372">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B737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B7372">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35068828" w14:textId="77777777" w:rsidR="00C23411" w:rsidRDefault="00892FAB" w:rsidP="00892FAB">
                  <w:pPr>
                    <w:tabs>
                      <w:tab w:val="left" w:pos="3295"/>
                    </w:tabs>
                    <w:rPr>
                      <w:b/>
                      <w:iCs/>
                      <w:noProof w:val="0"/>
                      <w:lang w:val="en-US" w:eastAsia="ru-RU"/>
                    </w:rPr>
                  </w:pPr>
                  <w:r w:rsidRPr="00892FAB">
                    <w:rPr>
                      <w:b/>
                      <w:iCs/>
                      <w:noProof w:val="0"/>
                      <w:lang w:val="en-US" w:eastAsia="ru-RU"/>
                    </w:rPr>
                    <w:t>BENEFICIAR</w:t>
                  </w:r>
                  <w:r w:rsidR="005E4763">
                    <w:rPr>
                      <w:b/>
                      <w:iCs/>
                      <w:noProof w:val="0"/>
                      <w:lang w:val="en-US" w:eastAsia="ru-RU"/>
                    </w:rPr>
                    <w:t xml:space="preserve">  </w:t>
                  </w:r>
                </w:p>
                <w:p w14:paraId="65175A22" w14:textId="7651A3D1" w:rsidR="00892FAB" w:rsidRPr="00892FAB" w:rsidRDefault="005E4763" w:rsidP="00892FAB">
                  <w:pPr>
                    <w:tabs>
                      <w:tab w:val="left" w:pos="3295"/>
                    </w:tabs>
                    <w:rPr>
                      <w:b/>
                      <w:noProof w:val="0"/>
                      <w:lang w:val="en-US" w:eastAsia="ru-RU"/>
                    </w:rPr>
                  </w:pPr>
                  <w:proofErr w:type="spellStart"/>
                  <w:r>
                    <w:rPr>
                      <w:b/>
                      <w:iCs/>
                      <w:noProof w:val="0"/>
                      <w:lang w:val="en-US" w:eastAsia="ru-RU"/>
                    </w:rPr>
                    <w:t>Primăria</w:t>
                  </w:r>
                  <w:proofErr w:type="spellEnd"/>
                  <w:r>
                    <w:rPr>
                      <w:b/>
                      <w:iCs/>
                      <w:noProof w:val="0"/>
                      <w:lang w:val="en-US" w:eastAsia="ru-RU"/>
                    </w:rPr>
                    <w:t xml:space="preserve"> </w:t>
                  </w:r>
                  <w:proofErr w:type="spellStart"/>
                  <w:r>
                    <w:rPr>
                      <w:b/>
                      <w:iCs/>
                      <w:noProof w:val="0"/>
                      <w:lang w:val="en-US" w:eastAsia="ru-RU"/>
                    </w:rPr>
                    <w:t>comunei</w:t>
                  </w:r>
                  <w:proofErr w:type="spellEnd"/>
                  <w:r>
                    <w:rPr>
                      <w:b/>
                      <w:iCs/>
                      <w:noProof w:val="0"/>
                      <w:lang w:val="en-US" w:eastAsia="ru-RU"/>
                    </w:rPr>
                    <w:t xml:space="preserve"> </w:t>
                  </w:r>
                  <w:proofErr w:type="spellStart"/>
                  <w:r>
                    <w:rPr>
                      <w:b/>
                      <w:iCs/>
                      <w:noProof w:val="0"/>
                      <w:lang w:val="en-US" w:eastAsia="ru-RU"/>
                    </w:rPr>
                    <w:t>Bădiceni</w:t>
                  </w:r>
                  <w:proofErr w:type="spellEnd"/>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56A22A7D"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00C23411">
                    <w:rPr>
                      <w:noProof w:val="0"/>
                      <w:lang w:val="en-US" w:eastAsia="ru-RU"/>
                    </w:rPr>
                    <w:t xml:space="preserve"> </w:t>
                  </w:r>
                  <w:r w:rsidR="005E4763">
                    <w:rPr>
                      <w:noProof w:val="0"/>
                      <w:lang w:val="en-US" w:eastAsia="ru-RU"/>
                    </w:rPr>
                    <w:t xml:space="preserve">s. </w:t>
                  </w:r>
                  <w:proofErr w:type="spellStart"/>
                  <w:r w:rsidR="005E4763" w:rsidRPr="005E4763">
                    <w:rPr>
                      <w:b/>
                      <w:bCs/>
                      <w:noProof w:val="0"/>
                      <w:lang w:val="en-US" w:eastAsia="ru-RU"/>
                    </w:rPr>
                    <w:t>Bădiceni</w:t>
                  </w:r>
                  <w:proofErr w:type="spellEnd"/>
                  <w:r w:rsidR="005E4763" w:rsidRPr="005E4763">
                    <w:rPr>
                      <w:b/>
                      <w:bCs/>
                      <w:noProof w:val="0"/>
                      <w:lang w:val="en-US" w:eastAsia="ru-RU"/>
                    </w:rPr>
                    <w:t xml:space="preserve"> r. Soroca</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0433AEB"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005E4763">
                    <w:rPr>
                      <w:noProof w:val="0"/>
                      <w:lang w:val="en-US" w:eastAsia="ru-RU"/>
                    </w:rPr>
                    <w:t xml:space="preserve"> </w:t>
                  </w:r>
                  <w:r w:rsidR="005E4763" w:rsidRPr="005E4763">
                    <w:rPr>
                      <w:b/>
                      <w:bCs/>
                      <w:noProof w:val="0"/>
                      <w:lang w:val="en-US" w:eastAsia="ru-RU"/>
                    </w:rPr>
                    <w:t>068675733 ,069550352</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08AC53E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5E4763" w:rsidRPr="005E4763">
                    <w:rPr>
                      <w:b/>
                      <w:bCs/>
                      <w:noProof w:val="0"/>
                      <w:lang w:val="en-US" w:eastAsia="ru-RU"/>
                    </w:rPr>
                    <w:t>1007601001086</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464FA028"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5E4763">
                    <w:rPr>
                      <w:noProof w:val="0"/>
                      <w:lang w:val="en-US" w:eastAsia="ru-RU"/>
                    </w:rPr>
                    <w:t xml:space="preserve"> </w:t>
                  </w:r>
                  <w:r w:rsidR="005E4763" w:rsidRPr="005E4763">
                    <w:rPr>
                      <w:b/>
                      <w:bCs/>
                      <w:noProof w:val="0"/>
                      <w:lang w:val="en-US" w:eastAsia="ru-RU"/>
                    </w:rPr>
                    <w:t xml:space="preserve">MF </w:t>
                  </w:r>
                  <w:proofErr w:type="spellStart"/>
                  <w:r w:rsidR="005E4763" w:rsidRPr="005E4763">
                    <w:rPr>
                      <w:b/>
                      <w:bCs/>
                      <w:noProof w:val="0"/>
                      <w:lang w:val="en-US" w:eastAsia="ru-RU"/>
                    </w:rPr>
                    <w:t>Trezoreria</w:t>
                  </w:r>
                  <w:proofErr w:type="spellEnd"/>
                  <w:r w:rsidR="005E4763" w:rsidRPr="005E4763">
                    <w:rPr>
                      <w:b/>
                      <w:bCs/>
                      <w:noProof w:val="0"/>
                      <w:lang w:val="en-US" w:eastAsia="ru-RU"/>
                    </w:rPr>
                    <w:t xml:space="preserve"> de Stat</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55DBC380" w14:textId="2470DF02" w:rsidR="00C36DDC"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w:t>
                  </w:r>
                  <w:r w:rsidR="00C36DDC">
                    <w:rPr>
                      <w:noProof w:val="0"/>
                      <w:lang w:val="en-US" w:eastAsia="ru-RU"/>
                    </w:rPr>
                    <w:t>d IBAN:</w:t>
                  </w:r>
                </w:p>
                <w:p w14:paraId="0EFADD46" w14:textId="5E2A8A5C" w:rsidR="00892FAB" w:rsidRPr="00892FAB" w:rsidRDefault="00C36DDC" w:rsidP="00892FAB">
                  <w:pPr>
                    <w:tabs>
                      <w:tab w:val="left" w:pos="1134"/>
                      <w:tab w:val="left" w:pos="4680"/>
                      <w:tab w:val="left" w:pos="7020"/>
                    </w:tabs>
                    <w:suppressAutoHyphens/>
                    <w:jc w:val="both"/>
                    <w:rPr>
                      <w:noProof w:val="0"/>
                      <w:lang w:val="en-US" w:eastAsia="ru-RU"/>
                    </w:rPr>
                  </w:pPr>
                  <w:r>
                    <w:rPr>
                      <w:noProof w:val="0"/>
                      <w:lang w:val="en-US" w:eastAsia="ru-RU"/>
                    </w:rPr>
                    <w:t xml:space="preserve"> </w:t>
                  </w:r>
                  <w:r w:rsidRPr="00C36DDC">
                    <w:rPr>
                      <w:b/>
                      <w:bCs/>
                      <w:noProof w:val="0"/>
                      <w:lang w:val="en-US" w:eastAsia="ru-RU"/>
                    </w:rPr>
                    <w:t>MD78TRPDAI312120N10994AC</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5C665B14" w14:textId="3956C9F3" w:rsidR="00325E16" w:rsidRPr="00FF430B" w:rsidRDefault="00892FAB" w:rsidP="00BC532B">
            <w:pPr>
              <w:jc w:val="both"/>
              <w:rPr>
                <w:lang w:val="ro-MD"/>
              </w:rPr>
            </w:pPr>
            <w:r>
              <w:rPr>
                <w:lang w:val="ro-MD"/>
              </w:rPr>
              <w:br w:type="page"/>
            </w: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37D71" w14:textId="77777777" w:rsidR="00C437A7" w:rsidRDefault="00C437A7" w:rsidP="00A20ACF">
      <w:r>
        <w:separator/>
      </w:r>
    </w:p>
  </w:endnote>
  <w:endnote w:type="continuationSeparator" w:id="0">
    <w:p w14:paraId="68D9F5FC" w14:textId="77777777" w:rsidR="00C437A7" w:rsidRDefault="00C437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B88A7" w14:textId="77777777" w:rsidR="00C437A7" w:rsidRDefault="00C437A7" w:rsidP="00A20ACF">
      <w:r>
        <w:separator/>
      </w:r>
    </w:p>
  </w:footnote>
  <w:footnote w:type="continuationSeparator" w:id="0">
    <w:p w14:paraId="1D2FF03F" w14:textId="77777777" w:rsidR="00C437A7" w:rsidRDefault="00C437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44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14F"/>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248"/>
    <w:rsid w:val="00264637"/>
    <w:rsid w:val="002659BB"/>
    <w:rsid w:val="0026663C"/>
    <w:rsid w:val="00266795"/>
    <w:rsid w:val="00266F98"/>
    <w:rsid w:val="00267805"/>
    <w:rsid w:val="00267E8E"/>
    <w:rsid w:val="00271282"/>
    <w:rsid w:val="002722CC"/>
    <w:rsid w:val="00272497"/>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6F6"/>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372"/>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876E2"/>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763"/>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6A"/>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96E18"/>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3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184"/>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0EAB"/>
    <w:rsid w:val="00B322B4"/>
    <w:rsid w:val="00B32A8E"/>
    <w:rsid w:val="00B332E9"/>
    <w:rsid w:val="00B34875"/>
    <w:rsid w:val="00B34B97"/>
    <w:rsid w:val="00B34F59"/>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411"/>
    <w:rsid w:val="00C24A6E"/>
    <w:rsid w:val="00C255B7"/>
    <w:rsid w:val="00C2681E"/>
    <w:rsid w:val="00C30266"/>
    <w:rsid w:val="00C318C7"/>
    <w:rsid w:val="00C325CC"/>
    <w:rsid w:val="00C32620"/>
    <w:rsid w:val="00C32CB2"/>
    <w:rsid w:val="00C33218"/>
    <w:rsid w:val="00C33344"/>
    <w:rsid w:val="00C3383B"/>
    <w:rsid w:val="00C36DDC"/>
    <w:rsid w:val="00C376EF"/>
    <w:rsid w:val="00C412E0"/>
    <w:rsid w:val="00C415AE"/>
    <w:rsid w:val="00C41D86"/>
    <w:rsid w:val="00C437A7"/>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1F7E"/>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41FD"/>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17504</Words>
  <Characters>99777</Characters>
  <Application>Microsoft Office Word</Application>
  <DocSecurity>0</DocSecurity>
  <Lines>831</Lines>
  <Paragraphs>234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Melnic</cp:lastModifiedBy>
  <cp:revision>2</cp:revision>
  <cp:lastPrinted>2021-06-01T11:52:00Z</cp:lastPrinted>
  <dcterms:created xsi:type="dcterms:W3CDTF">2026-05-23T14:29:00Z</dcterms:created>
  <dcterms:modified xsi:type="dcterms:W3CDTF">2026-05-23T14:29:00Z</dcterms:modified>
</cp:coreProperties>
</file>