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012E51">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012E51">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012E51">
      <w:pPr>
        <w:pStyle w:val="a"/>
        <w:numPr>
          <w:ilvl w:val="0"/>
          <w:numId w:val="27"/>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012E51">
      <w:pPr>
        <w:pStyle w:val="a"/>
        <w:numPr>
          <w:ilvl w:val="0"/>
          <w:numId w:val="27"/>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012E51">
      <w:pPr>
        <w:pStyle w:val="a"/>
        <w:numPr>
          <w:ilvl w:val="0"/>
          <w:numId w:val="27"/>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012E51">
      <w:pPr>
        <w:pStyle w:val="a"/>
        <w:numPr>
          <w:ilvl w:val="0"/>
          <w:numId w:val="27"/>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012E51">
      <w:pPr>
        <w:pStyle w:val="a"/>
        <w:numPr>
          <w:ilvl w:val="0"/>
          <w:numId w:val="27"/>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012E51">
      <w:pPr>
        <w:pStyle w:val="a"/>
        <w:numPr>
          <w:ilvl w:val="0"/>
          <w:numId w:val="27"/>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012E51">
      <w:pPr>
        <w:pStyle w:val="a"/>
        <w:numPr>
          <w:ilvl w:val="0"/>
          <w:numId w:val="27"/>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012E51">
      <w:pPr>
        <w:pStyle w:val="a"/>
        <w:numPr>
          <w:ilvl w:val="0"/>
          <w:numId w:val="27"/>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012E51">
      <w:pPr>
        <w:pStyle w:val="a"/>
        <w:numPr>
          <w:ilvl w:val="0"/>
          <w:numId w:val="27"/>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012E51">
      <w:pPr>
        <w:pStyle w:val="a"/>
        <w:numPr>
          <w:ilvl w:val="0"/>
          <w:numId w:val="27"/>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012E51">
      <w:pPr>
        <w:pStyle w:val="a"/>
        <w:numPr>
          <w:ilvl w:val="0"/>
          <w:numId w:val="27"/>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012E51">
      <w:pPr>
        <w:pStyle w:val="a"/>
        <w:numPr>
          <w:ilvl w:val="0"/>
          <w:numId w:val="27"/>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012E51">
      <w:pPr>
        <w:pStyle w:val="a"/>
        <w:numPr>
          <w:ilvl w:val="0"/>
          <w:numId w:val="27"/>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012E51">
      <w:pPr>
        <w:pStyle w:val="a"/>
        <w:numPr>
          <w:ilvl w:val="0"/>
          <w:numId w:val="27"/>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012E51">
      <w:pPr>
        <w:pStyle w:val="a"/>
        <w:numPr>
          <w:ilvl w:val="0"/>
          <w:numId w:val="27"/>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012E51">
      <w:pPr>
        <w:pStyle w:val="a"/>
        <w:numPr>
          <w:ilvl w:val="0"/>
          <w:numId w:val="27"/>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012E51">
      <w:pPr>
        <w:pStyle w:val="a"/>
        <w:numPr>
          <w:ilvl w:val="0"/>
          <w:numId w:val="27"/>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012E51">
      <w:pPr>
        <w:pStyle w:val="a"/>
        <w:numPr>
          <w:ilvl w:val="0"/>
          <w:numId w:val="27"/>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012E51">
      <w:pPr>
        <w:pStyle w:val="a"/>
        <w:numPr>
          <w:ilvl w:val="0"/>
          <w:numId w:val="27"/>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012E51">
      <w:pPr>
        <w:pStyle w:val="a"/>
        <w:numPr>
          <w:ilvl w:val="0"/>
          <w:numId w:val="27"/>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012E51">
      <w:pPr>
        <w:pStyle w:val="a"/>
        <w:numPr>
          <w:ilvl w:val="0"/>
          <w:numId w:val="27"/>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012E51">
      <w:pPr>
        <w:pStyle w:val="a"/>
        <w:numPr>
          <w:ilvl w:val="0"/>
          <w:numId w:val="27"/>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012E51">
      <w:pPr>
        <w:pStyle w:val="a"/>
        <w:numPr>
          <w:ilvl w:val="0"/>
          <w:numId w:val="27"/>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012E51">
      <w:pPr>
        <w:pStyle w:val="a"/>
        <w:numPr>
          <w:ilvl w:val="0"/>
          <w:numId w:val="27"/>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012E51">
      <w:pPr>
        <w:pStyle w:val="a"/>
        <w:numPr>
          <w:ilvl w:val="0"/>
          <w:numId w:val="27"/>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012E51">
      <w:pPr>
        <w:pStyle w:val="a"/>
        <w:numPr>
          <w:ilvl w:val="0"/>
          <w:numId w:val="27"/>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012E51">
      <w:pPr>
        <w:pStyle w:val="a"/>
        <w:numPr>
          <w:ilvl w:val="0"/>
          <w:numId w:val="27"/>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012E51">
      <w:pPr>
        <w:pStyle w:val="a"/>
        <w:numPr>
          <w:ilvl w:val="0"/>
          <w:numId w:val="27"/>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012E51">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012E51">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012E51">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012E51">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012E51">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9A4590" w:rsidP="00012E51">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012E51">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012E51">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012E51">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12E51">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012E51">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012E51">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012E51">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012E51">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012E51">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012E51">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012E51">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012E51">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012E51">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012E51">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012E51">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012E51">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012E51">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012E51">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311CE733" w14:textId="53EA1F50" w:rsidR="00DA6115" w:rsidRPr="00FF430B" w:rsidRDefault="00DA6115" w:rsidP="00A94E87">
      <w:pPr>
        <w:pStyle w:val="2"/>
        <w:keepNext w:val="0"/>
        <w:keepLines w:val="0"/>
        <w:tabs>
          <w:tab w:val="left" w:pos="-284"/>
        </w:tabs>
        <w:spacing w:before="0"/>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lastRenderedPageBreak/>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w:t>
      </w:r>
      <w:r w:rsidRPr="00FF430B">
        <w:rPr>
          <w:lang w:val="ro-MD"/>
        </w:rPr>
        <w:lastRenderedPageBreak/>
        <w:t xml:space="preserve">(confirmat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w:t>
      </w:r>
      <w:r w:rsidR="007167E4" w:rsidRPr="00FF430B">
        <w:rPr>
          <w:lang w:val="ro-MD"/>
        </w:rPr>
        <w:lastRenderedPageBreak/>
        <w:t>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012E51">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012E51">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012E51">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012E51">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25BE93A8" w:rsidR="00615E49" w:rsidRPr="00FF430B" w:rsidRDefault="00486A8B" w:rsidP="00615E49">
            <w:pPr>
              <w:spacing w:line="276" w:lineRule="auto"/>
              <w:jc w:val="both"/>
              <w:rPr>
                <w:rFonts w:eastAsia="Calibri"/>
                <w:noProof w:val="0"/>
                <w:lang w:val="ro-MD"/>
              </w:rPr>
            </w:pPr>
            <w:r>
              <w:rPr>
                <w:rFonts w:eastAsia="Calibri"/>
                <w:noProof w:val="0"/>
                <w:lang w:val="ro-MD"/>
              </w:rPr>
              <w:t>Autoritatea</w:t>
            </w:r>
            <w:r w:rsidR="00615E49" w:rsidRPr="00FF430B">
              <w:rPr>
                <w:rFonts w:eastAsia="Calibri"/>
                <w:noProof w:val="0"/>
                <w:lang w:val="ro-MD"/>
              </w:rPr>
              <w:t xml:space="preserve">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012E51">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012E51">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012E51">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012E51">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012E51">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012E51">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012E51">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012E51">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012E5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012E51">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012E51">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012E51">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012E51">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012E51">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012E51">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012E51">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012E51">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012E51">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012E5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012E5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012E5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012E5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012E5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012E5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012E5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012E51">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012E51">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012E51">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012E51">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012E51">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012E51">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012E51">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012E51">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012E51">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012E51">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012E51">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012E51">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012E5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012E51">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50315E8E" w:rsidR="00BE362C" w:rsidRPr="00FF430B" w:rsidRDefault="00486A8B" w:rsidP="00BE362C">
      <w:pPr>
        <w:shd w:val="clear" w:color="auto" w:fill="FFFFFF" w:themeFill="background1"/>
        <w:tabs>
          <w:tab w:val="right" w:pos="426"/>
        </w:tabs>
        <w:ind w:left="450"/>
        <w:rPr>
          <w:b/>
          <w:i/>
          <w:noProof w:val="0"/>
          <w:lang w:val="ro-MD" w:eastAsia="ru-RU"/>
        </w:rPr>
      </w:pPr>
      <w:r>
        <w:rPr>
          <w:b/>
          <w:i/>
          <w:noProof w:val="0"/>
          <w:lang w:val="ro-MD" w:eastAsia="ru-RU"/>
        </w:rPr>
        <w:t>Autoritatea</w:t>
      </w:r>
      <w:bookmarkStart w:id="46" w:name="_GoBack"/>
      <w:bookmarkEnd w:id="46"/>
      <w:r w:rsidR="00BE362C" w:rsidRPr="00FF430B">
        <w:rPr>
          <w:b/>
          <w:i/>
          <w:noProof w:val="0"/>
          <w:lang w:val="ro-MD" w:eastAsia="ru-RU"/>
        </w:rPr>
        <w:t xml:space="preserve">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012E5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012E5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012E5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012E51">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012E51">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012E5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012E51">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012E51">
      <w:pPr>
        <w:pStyle w:val="a"/>
        <w:numPr>
          <w:ilvl w:val="0"/>
          <w:numId w:val="24"/>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012E51">
      <w:pPr>
        <w:numPr>
          <w:ilvl w:val="0"/>
          <w:numId w:val="24"/>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012E51">
      <w:pPr>
        <w:numPr>
          <w:ilvl w:val="0"/>
          <w:numId w:val="24"/>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012E51">
      <w:pPr>
        <w:numPr>
          <w:ilvl w:val="0"/>
          <w:numId w:val="24"/>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012E51">
      <w:pPr>
        <w:numPr>
          <w:ilvl w:val="0"/>
          <w:numId w:val="24"/>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12E51">
      <w:pPr>
        <w:numPr>
          <w:ilvl w:val="0"/>
          <w:numId w:val="24"/>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12E51">
      <w:pPr>
        <w:numPr>
          <w:ilvl w:val="0"/>
          <w:numId w:val="24"/>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012E51">
      <w:pPr>
        <w:numPr>
          <w:ilvl w:val="0"/>
          <w:numId w:val="24"/>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012E51">
      <w:pPr>
        <w:numPr>
          <w:ilvl w:val="0"/>
          <w:numId w:val="24"/>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12E51">
      <w:pPr>
        <w:numPr>
          <w:ilvl w:val="0"/>
          <w:numId w:val="24"/>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12E51">
      <w:pPr>
        <w:numPr>
          <w:ilvl w:val="0"/>
          <w:numId w:val="24"/>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012E51">
      <w:pPr>
        <w:numPr>
          <w:ilvl w:val="0"/>
          <w:numId w:val="24"/>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012E51">
      <w:pPr>
        <w:numPr>
          <w:ilvl w:val="0"/>
          <w:numId w:val="24"/>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012E51">
      <w:pPr>
        <w:numPr>
          <w:ilvl w:val="0"/>
          <w:numId w:val="24"/>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012E51">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012E51">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012E51">
      <w:pPr>
        <w:numPr>
          <w:ilvl w:val="0"/>
          <w:numId w:val="24"/>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012E51">
      <w:pPr>
        <w:numPr>
          <w:ilvl w:val="0"/>
          <w:numId w:val="24"/>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012E51">
      <w:pPr>
        <w:numPr>
          <w:ilvl w:val="0"/>
          <w:numId w:val="24"/>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012E51">
      <w:pPr>
        <w:numPr>
          <w:ilvl w:val="0"/>
          <w:numId w:val="24"/>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012E51">
      <w:pPr>
        <w:numPr>
          <w:ilvl w:val="0"/>
          <w:numId w:val="24"/>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012E51">
      <w:pPr>
        <w:numPr>
          <w:ilvl w:val="0"/>
          <w:numId w:val="24"/>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12E51">
      <w:pPr>
        <w:numPr>
          <w:ilvl w:val="0"/>
          <w:numId w:val="24"/>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012E51">
      <w:pPr>
        <w:numPr>
          <w:ilvl w:val="0"/>
          <w:numId w:val="24"/>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012E51">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012E51">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012E51">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012E51">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012E51">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012E51">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012E51">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012E51">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012E51">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012E51">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012E51">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012E51">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012E51">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012E51">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012E51">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012E51">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012E51">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012E51">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012E51">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012E51">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012E51">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25E73355" w14:textId="77777777" w:rsidR="00BE509D" w:rsidRPr="00BE509D" w:rsidRDefault="00BE509D" w:rsidP="00BE509D">
      <w:pPr>
        <w:tabs>
          <w:tab w:val="left" w:pos="1260"/>
        </w:tabs>
        <w:ind w:firstLine="720"/>
        <w:contextualSpacing/>
        <w:jc w:val="right"/>
        <w:rPr>
          <w:b/>
          <w:noProof w:val="0"/>
          <w:sz w:val="28"/>
          <w:szCs w:val="28"/>
          <w:lang w:val="en-US" w:eastAsia="ru-RU"/>
        </w:rPr>
      </w:pPr>
      <w:r w:rsidRPr="00BE509D">
        <w:rPr>
          <w:noProof w:val="0"/>
          <w:sz w:val="28"/>
          <w:szCs w:val="28"/>
          <w:lang w:val="en-US" w:eastAsia="ru-RU"/>
        </w:rPr>
        <w:lastRenderedPageBreak/>
        <w:t>Anexa nr. 25</w:t>
      </w:r>
    </w:p>
    <w:p w14:paraId="31A9079E" w14:textId="77777777" w:rsidR="00BE509D" w:rsidRPr="00BE509D" w:rsidRDefault="00BE509D" w:rsidP="00BE509D">
      <w:pPr>
        <w:tabs>
          <w:tab w:val="left" w:pos="1260"/>
        </w:tabs>
        <w:ind w:firstLine="720"/>
        <w:contextualSpacing/>
        <w:jc w:val="center"/>
        <w:rPr>
          <w:b/>
          <w:noProof w:val="0"/>
          <w:lang w:val="en-US" w:eastAsia="ru-RU"/>
        </w:rPr>
      </w:pPr>
      <w:r w:rsidRPr="00BE509D">
        <w:rPr>
          <w:b/>
          <w:noProof w:val="0"/>
          <w:lang w:val="en-US" w:eastAsia="ru-RU"/>
        </w:rPr>
        <w:t>CONTRACT – MODEL</w:t>
      </w:r>
    </w:p>
    <w:p w14:paraId="3C95F3AB" w14:textId="77777777" w:rsidR="00BE509D" w:rsidRPr="00BE509D" w:rsidRDefault="00BE509D" w:rsidP="00BE509D">
      <w:pPr>
        <w:tabs>
          <w:tab w:val="left" w:pos="1260"/>
        </w:tabs>
        <w:ind w:firstLine="720"/>
        <w:contextualSpacing/>
        <w:jc w:val="center"/>
        <w:rPr>
          <w:b/>
          <w:caps/>
          <w:noProof w:val="0"/>
          <w:lang w:val="en-US" w:eastAsia="ru-RU"/>
        </w:rPr>
      </w:pPr>
    </w:p>
    <w:p w14:paraId="5FB1B498" w14:textId="77777777" w:rsidR="00BE509D" w:rsidRPr="00BE509D" w:rsidRDefault="00BE509D" w:rsidP="00BE509D">
      <w:pPr>
        <w:tabs>
          <w:tab w:val="left" w:pos="1260"/>
        </w:tabs>
        <w:ind w:firstLine="720"/>
        <w:contextualSpacing/>
        <w:jc w:val="center"/>
        <w:rPr>
          <w:b/>
          <w:noProof w:val="0"/>
          <w:lang w:val="en-US" w:eastAsia="ru-RU"/>
        </w:rPr>
      </w:pPr>
      <w:r w:rsidRPr="00BE509D">
        <w:rPr>
          <w:b/>
          <w:caps/>
          <w:noProof w:val="0"/>
          <w:lang w:val="en-US" w:eastAsia="ru-RU"/>
        </w:rPr>
        <w:t>Contract</w:t>
      </w:r>
      <w:r w:rsidRPr="00BE509D">
        <w:rPr>
          <w:b/>
          <w:noProof w:val="0"/>
          <w:lang w:val="en-US" w:eastAsia="ru-RU"/>
        </w:rPr>
        <w:t xml:space="preserve"> DE ANTREPRIZĂ nr.___________</w:t>
      </w:r>
    </w:p>
    <w:p w14:paraId="3F6A2461" w14:textId="77777777" w:rsidR="00BE509D" w:rsidRPr="00BE509D" w:rsidRDefault="00BE509D" w:rsidP="00BE509D">
      <w:pPr>
        <w:tabs>
          <w:tab w:val="left" w:pos="1260"/>
        </w:tabs>
        <w:ind w:firstLine="720"/>
        <w:contextualSpacing/>
        <w:jc w:val="both"/>
        <w:rPr>
          <w:noProof w:val="0"/>
          <w:lang w:eastAsia="ru-RU"/>
        </w:rPr>
      </w:pPr>
    </w:p>
    <w:p w14:paraId="66026C10" w14:textId="77777777" w:rsidR="00BE509D" w:rsidRPr="00BE509D" w:rsidRDefault="00BE509D" w:rsidP="00012E51">
      <w:pPr>
        <w:numPr>
          <w:ilvl w:val="0"/>
          <w:numId w:val="29"/>
        </w:numPr>
        <w:tabs>
          <w:tab w:val="left" w:pos="540"/>
        </w:tabs>
        <w:ind w:left="0" w:firstLine="0"/>
        <w:contextualSpacing/>
        <w:jc w:val="center"/>
        <w:rPr>
          <w:b/>
          <w:noProof w:val="0"/>
          <w:lang w:eastAsia="ru-RU"/>
        </w:rPr>
      </w:pPr>
      <w:r w:rsidRPr="00BE509D">
        <w:rPr>
          <w:b/>
          <w:noProof w:val="0"/>
          <w:lang w:eastAsia="ru-RU"/>
        </w:rPr>
        <w:t>PARTEA GENERALĂ</w:t>
      </w:r>
    </w:p>
    <w:p w14:paraId="05F87EF4" w14:textId="77777777" w:rsidR="00BE509D" w:rsidRPr="00BE509D" w:rsidRDefault="00BE509D" w:rsidP="00BE509D">
      <w:pPr>
        <w:tabs>
          <w:tab w:val="left" w:pos="540"/>
        </w:tabs>
        <w:contextualSpacing/>
        <w:jc w:val="center"/>
        <w:rPr>
          <w:i/>
          <w:noProof w:val="0"/>
          <w:sz w:val="20"/>
          <w:szCs w:val="20"/>
          <w:lang w:eastAsia="ru-RU"/>
        </w:rPr>
      </w:pPr>
      <w:r w:rsidRPr="00BE509D">
        <w:rPr>
          <w:i/>
          <w:noProof w:val="0"/>
          <w:sz w:val="20"/>
          <w:szCs w:val="20"/>
          <w:lang w:eastAsia="ru-RU"/>
        </w:rPr>
        <w:t>(OBLIGATORIE)</w:t>
      </w:r>
    </w:p>
    <w:p w14:paraId="292B01A7" w14:textId="77777777" w:rsidR="00BE509D" w:rsidRPr="00BE509D" w:rsidRDefault="00BE509D" w:rsidP="00BE509D">
      <w:pPr>
        <w:tabs>
          <w:tab w:val="left" w:pos="540"/>
        </w:tabs>
        <w:contextualSpacing/>
        <w:jc w:val="both"/>
        <w:rPr>
          <w:i/>
          <w:noProof w:val="0"/>
          <w:lang w:eastAsia="ru-RU"/>
        </w:rPr>
      </w:pPr>
    </w:p>
    <w:p w14:paraId="71EB212E" w14:textId="77777777" w:rsidR="00BE509D" w:rsidRPr="00BE509D" w:rsidRDefault="00BE509D" w:rsidP="00BE509D">
      <w:pPr>
        <w:tabs>
          <w:tab w:val="left" w:pos="540"/>
        </w:tabs>
        <w:spacing w:after="120"/>
        <w:contextualSpacing/>
        <w:jc w:val="both"/>
        <w:rPr>
          <w:b/>
          <w:noProof w:val="0"/>
          <w:lang w:eastAsia="ru-RU"/>
        </w:rPr>
      </w:pPr>
      <w:r w:rsidRPr="00BE509D">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BE509D" w:rsidRPr="00BE509D" w14:paraId="434A927E" w14:textId="77777777" w:rsidTr="00D321F5">
        <w:tc>
          <w:tcPr>
            <w:tcW w:w="2553" w:type="pct"/>
          </w:tcPr>
          <w:p w14:paraId="6464E6C8" w14:textId="77777777" w:rsidR="00BE509D" w:rsidRPr="00BE509D" w:rsidRDefault="00BE509D" w:rsidP="00BE509D">
            <w:pPr>
              <w:tabs>
                <w:tab w:val="left" w:pos="360"/>
              </w:tabs>
              <w:jc w:val="both"/>
              <w:rPr>
                <w:b/>
                <w:noProof w:val="0"/>
                <w:lang w:val="ru-RU" w:eastAsia="ru-RU"/>
              </w:rPr>
            </w:pPr>
            <w:r w:rsidRPr="00BE509D">
              <w:rPr>
                <w:b/>
                <w:noProof w:val="0"/>
                <w:lang w:val="ru-RU" w:eastAsia="ru-RU"/>
              </w:rPr>
              <w:t>Beneficiar</w:t>
            </w:r>
          </w:p>
        </w:tc>
        <w:tc>
          <w:tcPr>
            <w:tcW w:w="2447" w:type="pct"/>
          </w:tcPr>
          <w:p w14:paraId="0DF67747" w14:textId="77777777" w:rsidR="00BE509D" w:rsidRPr="00BE509D" w:rsidRDefault="00BE509D" w:rsidP="00BE509D">
            <w:pPr>
              <w:tabs>
                <w:tab w:val="left" w:pos="360"/>
              </w:tabs>
              <w:jc w:val="both"/>
              <w:rPr>
                <w:b/>
                <w:noProof w:val="0"/>
                <w:lang w:val="ru-RU" w:eastAsia="ru-RU"/>
              </w:rPr>
            </w:pPr>
            <w:r w:rsidRPr="00BE509D">
              <w:rPr>
                <w:b/>
                <w:noProof w:val="0"/>
                <w:lang w:val="ru-RU" w:eastAsia="ru-RU"/>
              </w:rPr>
              <w:t>Antreprenor</w:t>
            </w:r>
          </w:p>
        </w:tc>
      </w:tr>
      <w:tr w:rsidR="00BE509D" w:rsidRPr="00BE509D" w14:paraId="3DABEF8E" w14:textId="77777777" w:rsidTr="00D321F5">
        <w:tc>
          <w:tcPr>
            <w:tcW w:w="2553" w:type="pct"/>
          </w:tcPr>
          <w:p w14:paraId="1EE2D25A" w14:textId="77777777" w:rsidR="00BE509D" w:rsidRPr="00BE509D" w:rsidRDefault="00BE509D" w:rsidP="00BE509D">
            <w:pPr>
              <w:tabs>
                <w:tab w:val="left" w:pos="360"/>
              </w:tabs>
              <w:jc w:val="both"/>
              <w:rPr>
                <w:noProof w:val="0"/>
                <w:lang w:val="en-US" w:eastAsia="ru-RU"/>
              </w:rPr>
            </w:pPr>
            <w:r w:rsidRPr="00BE509D">
              <w:rPr>
                <w:b/>
                <w:noProof w:val="0"/>
                <w:lang w:val="en-US" w:eastAsia="ru-RU"/>
              </w:rPr>
              <w:t>_________________________</w:t>
            </w:r>
            <w:r w:rsidRPr="00BE509D">
              <w:rPr>
                <w:noProof w:val="0"/>
                <w:lang w:val="en-US" w:eastAsia="ru-RU"/>
              </w:rPr>
              <w:t>reprezentat legal prin</w:t>
            </w:r>
            <w:r w:rsidRPr="00BE509D">
              <w:rPr>
                <w:b/>
                <w:noProof w:val="0"/>
                <w:lang w:val="en-US" w:eastAsia="ru-RU"/>
              </w:rPr>
              <w:t>___________________</w:t>
            </w:r>
            <w:r w:rsidRPr="00BE509D">
              <w:rPr>
                <w:noProof w:val="0"/>
                <w:lang w:val="en-US" w:eastAsia="ru-RU"/>
              </w:rPr>
              <w:t xml:space="preserve">, </w:t>
            </w:r>
            <w:r w:rsidRPr="00BE509D">
              <w:rPr>
                <w:noProof w:val="0"/>
                <w:lang w:eastAsia="ru-RU"/>
              </w:rPr>
              <w:t>în calitate</w:t>
            </w:r>
            <w:r w:rsidRPr="00BE509D">
              <w:rPr>
                <w:noProof w:val="0"/>
                <w:lang w:val="en-US" w:eastAsia="ru-RU"/>
              </w:rPr>
              <w:t xml:space="preserve"> de </w:t>
            </w:r>
            <w:r w:rsidRPr="00BE509D">
              <w:rPr>
                <w:i/>
                <w:noProof w:val="0"/>
                <w:lang w:val="en-US" w:eastAsia="ru-RU"/>
              </w:rPr>
              <w:t>Beneficiar</w:t>
            </w:r>
            <w:r w:rsidRPr="00BE509D">
              <w:rPr>
                <w:noProof w:val="0"/>
                <w:lang w:val="en-US" w:eastAsia="ru-RU"/>
              </w:rPr>
              <w:t>, IDNO,</w:t>
            </w:r>
            <w:r w:rsidRPr="00BE509D">
              <w:rPr>
                <w:i/>
                <w:noProof w:val="0"/>
                <w:lang w:val="en-US" w:eastAsia="ru-RU"/>
              </w:rPr>
              <w:t xml:space="preserve"> </w:t>
            </w:r>
            <w:r w:rsidRPr="00BE509D">
              <w:rPr>
                <w:noProof w:val="0"/>
                <w:lang w:val="en-US" w:eastAsia="ru-RU"/>
              </w:rPr>
              <w:t xml:space="preserve"> pe de o parte,</w:t>
            </w:r>
          </w:p>
        </w:tc>
        <w:tc>
          <w:tcPr>
            <w:tcW w:w="2447" w:type="pct"/>
          </w:tcPr>
          <w:p w14:paraId="7EAC93B8" w14:textId="77777777" w:rsidR="00BE509D" w:rsidRPr="00BE509D" w:rsidRDefault="00BE509D" w:rsidP="00BE509D">
            <w:pPr>
              <w:tabs>
                <w:tab w:val="left" w:pos="360"/>
              </w:tabs>
              <w:jc w:val="both"/>
              <w:rPr>
                <w:noProof w:val="0"/>
                <w:lang w:val="en-US" w:eastAsia="ru-RU"/>
              </w:rPr>
            </w:pPr>
            <w:r w:rsidRPr="00BE509D">
              <w:rPr>
                <w:b/>
                <w:noProof w:val="0"/>
                <w:lang w:val="en-US" w:eastAsia="ru-RU"/>
              </w:rPr>
              <w:t>_______________________</w:t>
            </w:r>
            <w:r w:rsidRPr="00BE509D">
              <w:rPr>
                <w:noProof w:val="0"/>
                <w:lang w:val="en-US" w:eastAsia="ru-RU"/>
              </w:rPr>
              <w:t>reprezentat legal prin</w:t>
            </w:r>
            <w:r w:rsidRPr="00BE509D">
              <w:rPr>
                <w:b/>
                <w:noProof w:val="0"/>
                <w:lang w:val="en-US" w:eastAsia="ru-RU"/>
              </w:rPr>
              <w:t>___________________</w:t>
            </w:r>
            <w:r w:rsidRPr="00BE509D">
              <w:rPr>
                <w:noProof w:val="0"/>
                <w:lang w:val="en-US" w:eastAsia="ru-RU"/>
              </w:rPr>
              <w:t xml:space="preserve">, în calitate de </w:t>
            </w:r>
            <w:r w:rsidRPr="00BE509D">
              <w:rPr>
                <w:i/>
                <w:noProof w:val="0"/>
                <w:lang w:val="en-US" w:eastAsia="ru-RU"/>
              </w:rPr>
              <w:t xml:space="preserve">Antreprenor, </w:t>
            </w:r>
            <w:r w:rsidRPr="00BE509D">
              <w:rPr>
                <w:noProof w:val="0"/>
                <w:lang w:val="en-US" w:eastAsia="ru-RU"/>
              </w:rPr>
              <w:t>IDNO</w:t>
            </w:r>
            <w:r w:rsidRPr="00BE509D">
              <w:rPr>
                <w:i/>
                <w:noProof w:val="0"/>
                <w:lang w:val="en-US" w:eastAsia="ru-RU"/>
              </w:rPr>
              <w:t xml:space="preserve">, </w:t>
            </w:r>
            <w:r w:rsidRPr="00BE509D">
              <w:rPr>
                <w:noProof w:val="0"/>
                <w:lang w:val="en-US" w:eastAsia="ru-RU"/>
              </w:rPr>
              <w:t xml:space="preserve"> pe de altă parte,</w:t>
            </w:r>
          </w:p>
        </w:tc>
      </w:tr>
    </w:tbl>
    <w:p w14:paraId="08120237" w14:textId="77777777" w:rsidR="00BE509D" w:rsidRPr="00BE509D" w:rsidRDefault="00BE509D" w:rsidP="00BE509D">
      <w:pPr>
        <w:tabs>
          <w:tab w:val="left" w:pos="1260"/>
        </w:tabs>
        <w:contextualSpacing/>
        <w:jc w:val="both"/>
        <w:rPr>
          <w:noProof w:val="0"/>
          <w:lang w:val="en-US" w:eastAsia="ru-RU"/>
        </w:rPr>
      </w:pPr>
      <w:r w:rsidRPr="00BE509D">
        <w:rPr>
          <w:noProof w:val="0"/>
          <w:lang w:val="en-US" w:eastAsia="ru-RU"/>
        </w:rPr>
        <w:t xml:space="preserve">ambii (denumiţi în continuare </w:t>
      </w:r>
      <w:r w:rsidRPr="00BE509D">
        <w:rPr>
          <w:i/>
          <w:noProof w:val="0"/>
          <w:lang w:val="en-US" w:eastAsia="ru-RU"/>
        </w:rPr>
        <w:t>Părţi</w:t>
      </w:r>
      <w:r w:rsidRPr="00BE509D">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BE509D" w:rsidRPr="00BE509D" w14:paraId="4C7FE2C3" w14:textId="77777777" w:rsidTr="00D321F5">
        <w:trPr>
          <w:trHeight w:val="697"/>
        </w:trPr>
        <w:tc>
          <w:tcPr>
            <w:tcW w:w="9540" w:type="dxa"/>
            <w:vAlign w:val="center"/>
          </w:tcPr>
          <w:p w14:paraId="35EBB379" w14:textId="77777777" w:rsidR="00BE509D" w:rsidRPr="00BE509D" w:rsidRDefault="00BE509D" w:rsidP="00BE509D">
            <w:pPr>
              <w:tabs>
                <w:tab w:val="left" w:pos="360"/>
              </w:tabs>
              <w:jc w:val="both"/>
              <w:rPr>
                <w:noProof w:val="0"/>
                <w:lang w:val="en-US" w:eastAsia="ru-RU"/>
              </w:rPr>
            </w:pPr>
          </w:p>
          <w:p w14:paraId="2E510B57" w14:textId="77777777" w:rsidR="00BE509D" w:rsidRPr="00BE509D" w:rsidRDefault="00BE509D" w:rsidP="00BE509D">
            <w:pPr>
              <w:tabs>
                <w:tab w:val="left" w:pos="525"/>
                <w:tab w:val="left" w:pos="1134"/>
                <w:tab w:val="left" w:pos="3705"/>
              </w:tabs>
              <w:jc w:val="both"/>
              <w:rPr>
                <w:b/>
                <w:noProof w:val="0"/>
                <w:lang w:val="en-US" w:eastAsia="ru-RU"/>
              </w:rPr>
            </w:pPr>
            <w:r w:rsidRPr="00BE509D">
              <w:rPr>
                <w:b/>
                <w:noProof w:val="0"/>
                <w:lang w:val="en-US" w:eastAsia="ru-RU"/>
              </w:rPr>
              <w:t>1. OBIECTUL CONTRACTULUI</w:t>
            </w:r>
          </w:p>
          <w:p w14:paraId="762CCF09" w14:textId="77777777" w:rsidR="00BE509D" w:rsidRPr="00BE509D" w:rsidRDefault="00BE509D" w:rsidP="00BE509D">
            <w:pPr>
              <w:tabs>
                <w:tab w:val="left" w:pos="360"/>
              </w:tabs>
              <w:ind w:left="-15" w:right="-15" w:firstLine="15"/>
              <w:jc w:val="both"/>
              <w:rPr>
                <w:noProof w:val="0"/>
                <w:lang w:val="en-US" w:eastAsia="ru-RU"/>
              </w:rPr>
            </w:pPr>
            <w:r w:rsidRPr="00BE509D">
              <w:rPr>
                <w:noProof w:val="0"/>
                <w:lang w:val="en-US" w:eastAsia="ru-RU"/>
              </w:rPr>
              <w:t xml:space="preserve">Antreprenorul se obligă să execute </w:t>
            </w:r>
            <w:r w:rsidRPr="00BE509D">
              <w:rPr>
                <w:b/>
                <w:noProof w:val="0"/>
                <w:lang w:val="en-US" w:eastAsia="ru-RU"/>
              </w:rPr>
              <w:t xml:space="preserve">lucrările </w:t>
            </w:r>
            <w:r w:rsidRPr="00BE509D">
              <w:rPr>
                <w:i/>
                <w:noProof w:val="0"/>
                <w:lang w:val="en-US" w:eastAsia="ru-RU"/>
              </w:rPr>
              <w:t xml:space="preserve">______________________________________________ </w:t>
            </w:r>
            <w:r w:rsidRPr="00BE509D">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BE509D">
              <w:rPr>
                <w:b/>
                <w:noProof w:val="0"/>
                <w:lang w:val="en-US" w:eastAsia="ru-RU"/>
              </w:rPr>
              <w:t xml:space="preserve">________________ </w:t>
            </w:r>
            <w:r w:rsidRPr="00BE509D">
              <w:rPr>
                <w:noProof w:val="0"/>
                <w:lang w:val="en-US" w:eastAsia="ru-RU"/>
              </w:rPr>
              <w:t xml:space="preserve">din </w:t>
            </w:r>
            <w:r w:rsidRPr="00BE509D">
              <w:rPr>
                <w:b/>
                <w:noProof w:val="0"/>
                <w:lang w:val="en-US" w:eastAsia="ru-RU"/>
              </w:rPr>
              <w:t>___________________</w:t>
            </w:r>
            <w:r w:rsidRPr="00BE509D">
              <w:rPr>
                <w:noProof w:val="0"/>
                <w:lang w:val="en-US" w:eastAsia="ru-RU"/>
              </w:rPr>
              <w:t>,</w:t>
            </w:r>
            <w:r w:rsidRPr="00BE509D">
              <w:rPr>
                <w:b/>
                <w:noProof w:val="0"/>
                <w:lang w:val="en-US" w:eastAsia="ru-RU"/>
              </w:rPr>
              <w:t xml:space="preserve"> </w:t>
            </w:r>
            <w:r w:rsidRPr="00BE509D">
              <w:rPr>
                <w:noProof w:val="0"/>
                <w:lang w:val="en-US" w:eastAsia="ru-RU"/>
              </w:rPr>
              <w:t xml:space="preserve">în baza deciziei grupului de lucru al Beneficiarului nr. </w:t>
            </w:r>
            <w:r w:rsidRPr="00BE509D">
              <w:rPr>
                <w:b/>
                <w:noProof w:val="0"/>
                <w:lang w:val="en-US" w:eastAsia="ru-RU"/>
              </w:rPr>
              <w:t>_____________</w:t>
            </w:r>
            <w:r w:rsidRPr="00BE509D">
              <w:rPr>
                <w:noProof w:val="0"/>
                <w:lang w:val="en-US" w:eastAsia="ru-RU"/>
              </w:rPr>
              <w:t xml:space="preserve"> din </w:t>
            </w:r>
            <w:r w:rsidRPr="00BE509D">
              <w:rPr>
                <w:b/>
                <w:noProof w:val="0"/>
                <w:lang w:val="en-US" w:eastAsia="ru-RU"/>
              </w:rPr>
              <w:t>___________________</w:t>
            </w:r>
            <w:r w:rsidRPr="00BE509D">
              <w:rPr>
                <w:noProof w:val="0"/>
                <w:lang w:val="en-US" w:eastAsia="ru-RU"/>
              </w:rPr>
              <w:t>.</w:t>
            </w:r>
          </w:p>
          <w:p w14:paraId="300F8295" w14:textId="77777777" w:rsidR="00BE509D" w:rsidRPr="00BE509D" w:rsidRDefault="00BE509D" w:rsidP="00BE509D">
            <w:pPr>
              <w:tabs>
                <w:tab w:val="left" w:pos="360"/>
              </w:tabs>
              <w:jc w:val="both"/>
              <w:rPr>
                <w:noProof w:val="0"/>
                <w:lang w:val="en-US" w:eastAsia="ru-RU"/>
              </w:rPr>
            </w:pPr>
          </w:p>
          <w:p w14:paraId="5E1160C6" w14:textId="77777777" w:rsidR="00BE509D" w:rsidRPr="00BE509D" w:rsidRDefault="00BE509D" w:rsidP="00BE509D">
            <w:pPr>
              <w:numPr>
                <w:ilvl w:val="0"/>
                <w:numId w:val="3"/>
              </w:numPr>
              <w:tabs>
                <w:tab w:val="left" w:pos="525"/>
                <w:tab w:val="left" w:pos="567"/>
              </w:tabs>
              <w:ind w:left="-15" w:firstLine="0"/>
              <w:jc w:val="both"/>
              <w:rPr>
                <w:b/>
                <w:noProof w:val="0"/>
                <w:lang w:val="en-US" w:eastAsia="ru-RU"/>
              </w:rPr>
            </w:pPr>
            <w:r w:rsidRPr="00BE509D">
              <w:rPr>
                <w:b/>
                <w:noProof w:val="0"/>
                <w:lang w:val="en-US" w:eastAsia="ru-RU"/>
              </w:rPr>
              <w:t>2. DOCUMENTELE CONTRACTULUI</w:t>
            </w:r>
          </w:p>
          <w:p w14:paraId="5BBA732E" w14:textId="77777777" w:rsidR="00BE509D" w:rsidRPr="00BE509D" w:rsidRDefault="00BE509D" w:rsidP="00BE509D">
            <w:pPr>
              <w:tabs>
                <w:tab w:val="left" w:pos="360"/>
              </w:tabs>
              <w:jc w:val="both"/>
              <w:rPr>
                <w:noProof w:val="0"/>
                <w:lang w:val="en-US" w:eastAsia="ru-RU"/>
              </w:rPr>
            </w:pPr>
            <w:r w:rsidRPr="00BE509D">
              <w:rPr>
                <w:noProof w:val="0"/>
                <w:lang w:val="en-US" w:eastAsia="ru-RU"/>
              </w:rPr>
              <w:t>2.1. Următoarele documente vor fi considerate părţi componente ale Contractului:</w:t>
            </w:r>
          </w:p>
          <w:p w14:paraId="1AE19117" w14:textId="77777777" w:rsidR="00BE509D" w:rsidRPr="00BE509D" w:rsidRDefault="00BE509D" w:rsidP="00012E51">
            <w:pPr>
              <w:numPr>
                <w:ilvl w:val="0"/>
                <w:numId w:val="31"/>
              </w:numPr>
              <w:tabs>
                <w:tab w:val="left" w:pos="360"/>
              </w:tabs>
              <w:suppressAutoHyphens/>
              <w:ind w:left="-15" w:firstLine="0"/>
              <w:jc w:val="both"/>
              <w:rPr>
                <w:noProof w:val="0"/>
                <w:lang w:val="ru-RU" w:eastAsia="ru-RU"/>
              </w:rPr>
            </w:pPr>
            <w:r w:rsidRPr="00BE509D">
              <w:rPr>
                <w:noProof w:val="0"/>
                <w:lang w:val="ru-RU" w:eastAsia="ru-RU"/>
              </w:rPr>
              <w:t>Formularul contractului;</w:t>
            </w:r>
          </w:p>
          <w:p w14:paraId="5A87EFFA" w14:textId="77777777" w:rsidR="00BE509D" w:rsidRPr="00BE509D" w:rsidRDefault="00BE509D" w:rsidP="00012E51">
            <w:pPr>
              <w:numPr>
                <w:ilvl w:val="0"/>
                <w:numId w:val="31"/>
              </w:numPr>
              <w:tabs>
                <w:tab w:val="left" w:pos="360"/>
              </w:tabs>
              <w:suppressAutoHyphens/>
              <w:ind w:left="-15" w:firstLine="0"/>
              <w:jc w:val="both"/>
              <w:rPr>
                <w:noProof w:val="0"/>
                <w:lang w:val="en-US" w:eastAsia="ru-RU"/>
              </w:rPr>
            </w:pPr>
            <w:r w:rsidRPr="00BE509D">
              <w:rPr>
                <w:noProof w:val="0"/>
                <w:lang w:val="en-US" w:eastAsia="ru-RU"/>
              </w:rPr>
              <w:t>Propunerea tehnică și propunerea financiară;</w:t>
            </w:r>
          </w:p>
          <w:p w14:paraId="2C0E34BF" w14:textId="77777777" w:rsidR="00BE509D" w:rsidRPr="00BE509D" w:rsidRDefault="00BE509D" w:rsidP="00012E51">
            <w:pPr>
              <w:numPr>
                <w:ilvl w:val="0"/>
                <w:numId w:val="31"/>
              </w:numPr>
              <w:tabs>
                <w:tab w:val="left" w:pos="360"/>
              </w:tabs>
              <w:suppressAutoHyphens/>
              <w:ind w:left="-15" w:firstLine="0"/>
              <w:jc w:val="both"/>
              <w:rPr>
                <w:noProof w:val="0"/>
                <w:lang w:val="ru-RU" w:eastAsia="ru-RU"/>
              </w:rPr>
            </w:pPr>
            <w:r w:rsidRPr="00BE509D">
              <w:rPr>
                <w:noProof w:val="0"/>
                <w:lang w:val="ru-RU" w:eastAsia="ru-RU"/>
              </w:rPr>
              <w:t>Caietul de sarcini;</w:t>
            </w:r>
          </w:p>
          <w:p w14:paraId="380A3E95" w14:textId="77777777" w:rsidR="00BE509D" w:rsidRPr="00BE509D" w:rsidRDefault="00BE509D" w:rsidP="00012E51">
            <w:pPr>
              <w:numPr>
                <w:ilvl w:val="0"/>
                <w:numId w:val="31"/>
              </w:numPr>
              <w:tabs>
                <w:tab w:val="left" w:pos="360"/>
              </w:tabs>
              <w:suppressAutoHyphens/>
              <w:ind w:left="-15" w:firstLine="0"/>
              <w:jc w:val="both"/>
              <w:rPr>
                <w:noProof w:val="0"/>
                <w:lang w:val="en-US" w:eastAsia="ru-RU"/>
              </w:rPr>
            </w:pPr>
            <w:r w:rsidRPr="00BE509D">
              <w:rPr>
                <w:noProof w:val="0"/>
                <w:lang w:val="en-US" w:eastAsia="ru-RU"/>
              </w:rPr>
              <w:t>Garanția de bună execuție a contractului;</w:t>
            </w:r>
          </w:p>
          <w:p w14:paraId="7C0FA0A2" w14:textId="77777777" w:rsidR="00BE509D" w:rsidRPr="00BE509D" w:rsidRDefault="00BE509D" w:rsidP="00012E51">
            <w:pPr>
              <w:numPr>
                <w:ilvl w:val="0"/>
                <w:numId w:val="31"/>
              </w:numPr>
              <w:tabs>
                <w:tab w:val="left" w:pos="360"/>
              </w:tabs>
              <w:suppressAutoHyphens/>
              <w:ind w:left="-15" w:firstLine="0"/>
              <w:jc w:val="both"/>
              <w:rPr>
                <w:noProof w:val="0"/>
                <w:lang w:val="en-US" w:eastAsia="ru-RU"/>
              </w:rPr>
            </w:pPr>
            <w:r w:rsidRPr="00BE509D">
              <w:rPr>
                <w:noProof w:val="0"/>
                <w:lang w:val="en-US" w:eastAsia="ru-RU"/>
              </w:rPr>
              <w:t>Acordul de asociere (după caz);</w:t>
            </w:r>
          </w:p>
          <w:p w14:paraId="7E926421" w14:textId="77777777" w:rsidR="00BE509D" w:rsidRPr="00BE509D" w:rsidRDefault="00BE509D" w:rsidP="00012E51">
            <w:pPr>
              <w:numPr>
                <w:ilvl w:val="0"/>
                <w:numId w:val="31"/>
              </w:numPr>
              <w:tabs>
                <w:tab w:val="left" w:pos="360"/>
              </w:tabs>
              <w:suppressAutoHyphens/>
              <w:ind w:left="-15" w:firstLine="0"/>
              <w:jc w:val="both"/>
              <w:rPr>
                <w:noProof w:val="0"/>
                <w:lang w:val="en-US" w:eastAsia="ru-RU"/>
              </w:rPr>
            </w:pPr>
            <w:r w:rsidRPr="00BE509D">
              <w:rPr>
                <w:noProof w:val="0"/>
                <w:lang w:val="en-US" w:eastAsia="ru-RU"/>
              </w:rPr>
              <w:t xml:space="preserve">Contractele încheiate cu subcontractanții (după </w:t>
            </w:r>
            <w:r w:rsidRPr="00BE509D">
              <w:rPr>
                <w:noProof w:val="0"/>
                <w:lang w:eastAsia="ru-RU"/>
              </w:rPr>
              <w:t>caz</w:t>
            </w:r>
            <w:r w:rsidRPr="00BE509D">
              <w:rPr>
                <w:noProof w:val="0"/>
                <w:lang w:val="en-US" w:eastAsia="ru-RU"/>
              </w:rPr>
              <w:t>);</w:t>
            </w:r>
          </w:p>
          <w:p w14:paraId="51183ACD" w14:textId="77777777" w:rsidR="00BE509D" w:rsidRPr="00BE509D" w:rsidRDefault="00BE509D" w:rsidP="00012E51">
            <w:pPr>
              <w:numPr>
                <w:ilvl w:val="0"/>
                <w:numId w:val="31"/>
              </w:numPr>
              <w:tabs>
                <w:tab w:val="left" w:pos="360"/>
              </w:tabs>
              <w:suppressAutoHyphens/>
              <w:ind w:left="-15" w:firstLine="0"/>
              <w:jc w:val="both"/>
              <w:rPr>
                <w:noProof w:val="0"/>
                <w:lang w:val="en-US" w:eastAsia="ru-RU"/>
              </w:rPr>
            </w:pPr>
            <w:r w:rsidRPr="00BE509D">
              <w:rPr>
                <w:noProof w:val="0"/>
                <w:lang w:val="en-US" w:eastAsia="ru-RU"/>
              </w:rPr>
              <w:t>Graficul de execuție a contractului aprobat de ambele părți.</w:t>
            </w:r>
          </w:p>
          <w:p w14:paraId="2994AB35" w14:textId="77777777" w:rsidR="00BE509D" w:rsidRPr="00BE509D" w:rsidRDefault="00BE509D" w:rsidP="00BE509D">
            <w:pPr>
              <w:tabs>
                <w:tab w:val="left" w:pos="360"/>
              </w:tabs>
              <w:ind w:left="1530"/>
              <w:contextualSpacing/>
              <w:jc w:val="both"/>
              <w:rPr>
                <w:noProof w:val="0"/>
                <w:lang w:val="en-US" w:eastAsia="ru-RU"/>
              </w:rPr>
            </w:pPr>
          </w:p>
          <w:p w14:paraId="4778D6D6" w14:textId="77777777" w:rsidR="00BE509D" w:rsidRPr="00BE509D" w:rsidRDefault="00BE509D" w:rsidP="00BE509D">
            <w:pPr>
              <w:tabs>
                <w:tab w:val="left" w:pos="525"/>
                <w:tab w:val="left" w:pos="3645"/>
              </w:tabs>
              <w:jc w:val="both"/>
              <w:rPr>
                <w:b/>
                <w:noProof w:val="0"/>
                <w:lang w:val="en-US" w:eastAsia="ru-RU"/>
              </w:rPr>
            </w:pPr>
            <w:r w:rsidRPr="00BE509D">
              <w:rPr>
                <w:b/>
                <w:noProof w:val="0"/>
                <w:lang w:val="en-US" w:eastAsia="ru-RU"/>
              </w:rPr>
              <w:t>3. PREȚUL CONTRACTULUI ŞI MODALITĂŢILE DE PLATĂ</w:t>
            </w:r>
          </w:p>
          <w:p w14:paraId="01D6ADA2" w14:textId="77777777" w:rsidR="00BE509D" w:rsidRPr="00BE509D" w:rsidRDefault="00BE509D" w:rsidP="00BE509D">
            <w:pPr>
              <w:jc w:val="both"/>
              <w:rPr>
                <w:noProof w:val="0"/>
                <w:lang w:val="en-US" w:eastAsia="ru-RU"/>
              </w:rPr>
            </w:pPr>
            <w:r w:rsidRPr="00BE509D">
              <w:rPr>
                <w:noProof w:val="0"/>
                <w:lang w:val="en-US" w:eastAsia="ru-RU"/>
              </w:rPr>
              <w:t>3.1. Prețul lucrărilor, ce reprezintă obiectul prezentului contract, este stabilit în lei MDL.</w:t>
            </w:r>
          </w:p>
          <w:p w14:paraId="23CFC3D2" w14:textId="77777777" w:rsidR="00BE509D" w:rsidRPr="00BE509D" w:rsidRDefault="00BE509D" w:rsidP="00BE509D">
            <w:pPr>
              <w:rPr>
                <w:iCs/>
                <w:noProof w:val="0"/>
                <w:color w:val="000000"/>
                <w:lang w:eastAsia="ru-RU"/>
              </w:rPr>
            </w:pPr>
            <w:r w:rsidRPr="00BE509D">
              <w:rPr>
                <w:noProof w:val="0"/>
                <w:lang w:val="en-US" w:eastAsia="ru-RU"/>
              </w:rPr>
              <w:t xml:space="preserve">3.2. </w:t>
            </w:r>
            <w:r w:rsidRPr="00BE509D">
              <w:rPr>
                <w:bCs/>
                <w:iCs/>
                <w:noProof w:val="0"/>
                <w:color w:val="000000"/>
                <w:lang w:eastAsia="ru-RU"/>
              </w:rPr>
              <w:t>Prețul prezentului contract este de</w:t>
            </w:r>
            <w:r w:rsidRPr="00BE509D">
              <w:rPr>
                <w:iCs/>
                <w:noProof w:val="0"/>
                <w:color w:val="000000"/>
                <w:lang w:eastAsia="ru-RU"/>
              </w:rPr>
              <w:t>_________</w:t>
            </w:r>
            <w:r w:rsidRPr="00BE509D">
              <w:rPr>
                <w:bCs/>
                <w:iCs/>
                <w:noProof w:val="0"/>
                <w:color w:val="000000"/>
                <w:lang w:eastAsia="ru-RU"/>
              </w:rPr>
              <w:t>lei MDL, fără TVA, la care se adaugă cota legală de TVA, după cum urmează:</w:t>
            </w:r>
            <w:r w:rsidRPr="00BE509D">
              <w:rPr>
                <w:iCs/>
                <w:noProof w:val="0"/>
                <w:color w:val="000000"/>
                <w:lang w:eastAsia="ru-RU"/>
              </w:rPr>
              <w:br/>
              <w:t>– valoarea fără TVA:_________ lei MDL;</w:t>
            </w:r>
            <w:r w:rsidRPr="00BE509D">
              <w:rPr>
                <w:iCs/>
                <w:noProof w:val="0"/>
                <w:color w:val="000000"/>
                <w:lang w:eastAsia="ru-RU"/>
              </w:rPr>
              <w:br/>
              <w:t>– TVA _________%: _________ lei MDL;</w:t>
            </w:r>
            <w:r w:rsidRPr="00BE509D">
              <w:rPr>
                <w:iCs/>
                <w:noProof w:val="0"/>
                <w:color w:val="000000"/>
                <w:lang w:eastAsia="ru-RU"/>
              </w:rPr>
              <w:br/>
              <w:t>– valoarea totală cu TVA: _________lei MDL.</w:t>
            </w:r>
          </w:p>
          <w:p w14:paraId="749809F5" w14:textId="77777777" w:rsidR="00BE509D" w:rsidRPr="00BE509D" w:rsidRDefault="00BE509D" w:rsidP="00BE509D">
            <w:pPr>
              <w:jc w:val="both"/>
              <w:rPr>
                <w:noProof w:val="0"/>
                <w:lang w:val="en-US" w:eastAsia="ru-RU"/>
              </w:rPr>
            </w:pPr>
            <w:r w:rsidRPr="00BE509D">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07C2F577" w14:textId="77777777" w:rsidR="00BE509D" w:rsidRPr="00BE509D" w:rsidRDefault="00BE509D" w:rsidP="00BE509D">
            <w:pPr>
              <w:jc w:val="both"/>
              <w:rPr>
                <w:noProof w:val="0"/>
                <w:lang w:val="en-US" w:eastAsia="ru-RU"/>
              </w:rPr>
            </w:pPr>
            <w:r w:rsidRPr="00BE509D">
              <w:rPr>
                <w:noProof w:val="0"/>
                <w:lang w:val="en-US" w:eastAsia="ru-RU"/>
              </w:rPr>
              <w:t>3.4. Beneficiarul va verifica procesele-verbale de recepție a lucrărilor executate în termen de ________ zile de la primirea acestora de la Antreprenor.</w:t>
            </w:r>
          </w:p>
          <w:p w14:paraId="5D4F9AA3" w14:textId="77777777" w:rsidR="00BE509D" w:rsidRPr="00BE509D" w:rsidRDefault="00BE509D" w:rsidP="00BE509D">
            <w:pPr>
              <w:jc w:val="both"/>
              <w:rPr>
                <w:noProof w:val="0"/>
                <w:lang w:val="en-US" w:eastAsia="ru-RU"/>
              </w:rPr>
            </w:pPr>
            <w:r w:rsidRPr="00BE509D">
              <w:rPr>
                <w:noProof w:val="0"/>
                <w:lang w:val="en-US" w:eastAsia="ru-RU"/>
              </w:rPr>
              <w:t>3.5.</w:t>
            </w:r>
            <w:r w:rsidRPr="00BE509D">
              <w:rPr>
                <w:iCs/>
                <w:noProof w:val="0"/>
                <w:color w:val="000000"/>
                <w:sz w:val="20"/>
                <w:szCs w:val="20"/>
                <w:lang w:eastAsia="ru-RU"/>
              </w:rPr>
              <w:t xml:space="preserve"> </w:t>
            </w:r>
            <w:r w:rsidRPr="00BE509D">
              <w:rPr>
                <w:iCs/>
                <w:noProof w:val="0"/>
                <w:color w:val="000000"/>
                <w:lang w:eastAsia="ru-RU"/>
              </w:rPr>
              <w:t>Plata facturii finale se va efectua imediat după verificarea și acceptarea situației de plată definitive de către Beneficiar</w:t>
            </w:r>
            <w:r w:rsidRPr="00BE509D">
              <w:rPr>
                <w:noProof w:val="0"/>
                <w:lang w:val="en-US" w:eastAsia="ru-RU"/>
              </w:rPr>
              <w:t xml:space="preserve">. Dacă verificarea se prelungeşte din diferite motive, dar în special datorită unor eventuale litigii, contravaloarea lucrărilor care nu sunt în litigiu va fi plătită imediat. </w:t>
            </w:r>
          </w:p>
          <w:p w14:paraId="51EC5933" w14:textId="77777777" w:rsidR="00BE509D" w:rsidRPr="00BE509D" w:rsidRDefault="00BE509D" w:rsidP="00BE509D">
            <w:pPr>
              <w:jc w:val="both"/>
              <w:rPr>
                <w:noProof w:val="0"/>
                <w:lang w:val="en-US" w:eastAsia="ru-RU"/>
              </w:rPr>
            </w:pPr>
            <w:r w:rsidRPr="00BE509D">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7326C846" w14:textId="77777777" w:rsidR="00BE509D" w:rsidRPr="00BE509D" w:rsidRDefault="00BE509D" w:rsidP="00BE509D">
            <w:pPr>
              <w:jc w:val="both"/>
              <w:rPr>
                <w:noProof w:val="0"/>
                <w:lang w:val="en-US" w:eastAsia="ru-RU"/>
              </w:rPr>
            </w:pPr>
          </w:p>
          <w:p w14:paraId="31DE21F6" w14:textId="77777777" w:rsidR="00BE509D" w:rsidRPr="00BE509D" w:rsidRDefault="00BE509D" w:rsidP="00BE509D">
            <w:pPr>
              <w:numPr>
                <w:ilvl w:val="0"/>
                <w:numId w:val="3"/>
              </w:numPr>
              <w:tabs>
                <w:tab w:val="left" w:pos="567"/>
              </w:tabs>
              <w:ind w:left="0" w:firstLine="0"/>
              <w:jc w:val="both"/>
              <w:rPr>
                <w:b/>
                <w:noProof w:val="0"/>
                <w:lang w:val="en-US" w:eastAsia="ru-RU"/>
              </w:rPr>
            </w:pPr>
            <w:r w:rsidRPr="00BE509D">
              <w:rPr>
                <w:b/>
                <w:noProof w:val="0"/>
                <w:lang w:val="en-US" w:eastAsia="ru-RU"/>
              </w:rPr>
              <w:lastRenderedPageBreak/>
              <w:t>4. DURATA DE EXECUȚIE</w:t>
            </w:r>
          </w:p>
          <w:p w14:paraId="31C9B003" w14:textId="77777777"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 xml:space="preserve">4.1. Durata de execuţie a prezentului contract este de _________ luni, </w:t>
            </w:r>
            <w:r w:rsidRPr="00BE509D">
              <w:rPr>
                <w:noProof w:val="0"/>
                <w:lang w:eastAsia="ru-RU"/>
              </w:rPr>
              <w:t>începând de la data prevăzută în Ordinul de începere</w:t>
            </w:r>
            <w:r w:rsidRPr="00BE509D">
              <w:rPr>
                <w:noProof w:val="0"/>
                <w:lang w:val="en-US" w:eastAsia="ru-RU"/>
              </w:rPr>
              <w:t>.</w:t>
            </w:r>
          </w:p>
          <w:p w14:paraId="21722E2C" w14:textId="77777777"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 xml:space="preserve">4.2. </w:t>
            </w:r>
            <w:r w:rsidRPr="00BE509D">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3462019C" w14:textId="77777777" w:rsidR="00BE509D" w:rsidRPr="00BE509D" w:rsidRDefault="00BE509D" w:rsidP="00BE509D">
            <w:pPr>
              <w:jc w:val="both"/>
              <w:rPr>
                <w:noProof w:val="0"/>
                <w:lang w:eastAsia="ru-RU"/>
              </w:rPr>
            </w:pPr>
            <w:r w:rsidRPr="00BE509D">
              <w:rPr>
                <w:noProof w:val="0"/>
                <w:lang w:eastAsia="ru-RU"/>
              </w:rPr>
              <w:t>- obținerea autorizației de construire de către Beneficiar;</w:t>
            </w:r>
          </w:p>
          <w:p w14:paraId="2EE49D48" w14:textId="77777777" w:rsidR="00BE509D" w:rsidRPr="00BE509D" w:rsidRDefault="00BE509D" w:rsidP="00BE509D">
            <w:pPr>
              <w:jc w:val="both"/>
              <w:rPr>
                <w:noProof w:val="0"/>
                <w:lang w:eastAsia="ru-RU"/>
              </w:rPr>
            </w:pPr>
            <w:r w:rsidRPr="00BE509D">
              <w:rPr>
                <w:noProof w:val="0"/>
                <w:lang w:eastAsia="ru-RU"/>
              </w:rPr>
              <w:t>- constituirea garanției de bună execuție a contractului;</w:t>
            </w:r>
          </w:p>
          <w:p w14:paraId="1372A44E" w14:textId="77777777" w:rsidR="00BE509D" w:rsidRPr="00BE509D" w:rsidRDefault="00BE509D" w:rsidP="00BE509D">
            <w:pPr>
              <w:jc w:val="both"/>
              <w:rPr>
                <w:noProof w:val="0"/>
                <w:lang w:eastAsia="ru-RU"/>
              </w:rPr>
            </w:pPr>
            <w:r w:rsidRPr="00BE509D">
              <w:rPr>
                <w:noProof w:val="0"/>
                <w:lang w:eastAsia="ru-RU"/>
              </w:rPr>
              <w:t>- semnarea procesului–verbal de predare - primire a amplasamentului, liber de orice sarcini care împiedică realizarea obiectului prezentului contract.</w:t>
            </w:r>
          </w:p>
          <w:p w14:paraId="30161350" w14:textId="77777777" w:rsidR="00BE509D" w:rsidRPr="00BE509D" w:rsidRDefault="00BE509D" w:rsidP="00BE509D">
            <w:pPr>
              <w:numPr>
                <w:ilvl w:val="0"/>
                <w:numId w:val="3"/>
              </w:numPr>
              <w:tabs>
                <w:tab w:val="left" w:pos="567"/>
              </w:tabs>
              <w:ind w:left="0" w:firstLine="29"/>
              <w:jc w:val="both"/>
              <w:rPr>
                <w:noProof w:val="0"/>
                <w:lang w:val="en-US" w:eastAsia="ru-RU"/>
              </w:rPr>
            </w:pPr>
            <w:r w:rsidRPr="00BE509D">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59EFA8C5" w14:textId="77777777" w:rsidR="00BE509D" w:rsidRPr="00BE509D" w:rsidRDefault="00BE509D" w:rsidP="00BE509D">
            <w:pPr>
              <w:numPr>
                <w:ilvl w:val="0"/>
                <w:numId w:val="3"/>
              </w:numPr>
              <w:tabs>
                <w:tab w:val="left" w:pos="567"/>
              </w:tabs>
              <w:ind w:left="0" w:right="-110" w:firstLine="0"/>
              <w:jc w:val="both"/>
              <w:rPr>
                <w:noProof w:val="0"/>
                <w:lang w:val="en-US" w:eastAsia="ru-RU"/>
              </w:rPr>
            </w:pPr>
            <w:r w:rsidRPr="00BE509D">
              <w:rPr>
                <w:noProof w:val="0"/>
                <w:lang w:val="en-US" w:eastAsia="ru-RU"/>
              </w:rPr>
              <w:t>4.4. Antreprenorul are dreptul la modificarea duratei de execuţie doar dacă aceasta nu se datorează din culpa sa.</w:t>
            </w:r>
          </w:p>
          <w:p w14:paraId="5A2A7D0F" w14:textId="77777777"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4.5. Perioada de execuţie poate fi prelungită sau suspendată, cu modificarea graficului de execuție aprobat de ambele părți, dacă constrângerea activităţii se datorează următoarelor cauze:</w:t>
            </w:r>
          </w:p>
          <w:p w14:paraId="2B0C8D14" w14:textId="77777777" w:rsidR="00BE509D" w:rsidRPr="00BE509D" w:rsidRDefault="00BE509D" w:rsidP="00BE509D">
            <w:pPr>
              <w:tabs>
                <w:tab w:val="left" w:pos="1276"/>
              </w:tabs>
              <w:jc w:val="both"/>
              <w:rPr>
                <w:noProof w:val="0"/>
                <w:lang w:val="en-US" w:eastAsia="ru-RU"/>
              </w:rPr>
            </w:pPr>
            <w:r w:rsidRPr="00BE509D">
              <w:rPr>
                <w:noProof w:val="0"/>
                <w:lang w:val="en-US" w:eastAsia="ru-RU"/>
              </w:rPr>
              <w:t>a) generate de Beneficiar;</w:t>
            </w:r>
          </w:p>
          <w:p w14:paraId="1B8D0FEF" w14:textId="77777777" w:rsidR="00BE509D" w:rsidRPr="00BE509D" w:rsidRDefault="00BE509D" w:rsidP="00BE509D">
            <w:pPr>
              <w:tabs>
                <w:tab w:val="left" w:pos="1276"/>
              </w:tabs>
              <w:jc w:val="both"/>
              <w:rPr>
                <w:noProof w:val="0"/>
                <w:lang w:val="en-US" w:eastAsia="ru-RU"/>
              </w:rPr>
            </w:pPr>
            <w:r w:rsidRPr="00BE509D">
              <w:rPr>
                <w:noProof w:val="0"/>
                <w:lang w:val="en-US" w:eastAsia="ru-RU"/>
              </w:rPr>
              <w:t>b) datorită impedimentului care justifică neexecutarea obligației sau altei situaţii extreme neimputabile şi imprevizibile pentru Antreprenor;</w:t>
            </w:r>
          </w:p>
          <w:p w14:paraId="0DA90B3C" w14:textId="77777777" w:rsidR="00BE509D" w:rsidRPr="00BE509D" w:rsidRDefault="00BE509D" w:rsidP="00BE509D">
            <w:pPr>
              <w:tabs>
                <w:tab w:val="left" w:pos="1276"/>
              </w:tabs>
              <w:jc w:val="both"/>
              <w:rPr>
                <w:noProof w:val="0"/>
                <w:lang w:val="en-US" w:eastAsia="ru-RU"/>
              </w:rPr>
            </w:pPr>
            <w:r w:rsidRPr="00BE509D">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2920B43F" w14:textId="77777777" w:rsidR="00BE509D" w:rsidRPr="00BE509D" w:rsidRDefault="00BE509D" w:rsidP="00BE509D">
            <w:pPr>
              <w:tabs>
                <w:tab w:val="left" w:pos="1276"/>
              </w:tabs>
              <w:jc w:val="both"/>
              <w:rPr>
                <w:noProof w:val="0"/>
                <w:lang w:val="en-US" w:eastAsia="ru-RU"/>
              </w:rPr>
            </w:pPr>
            <w:r w:rsidRPr="00BE509D">
              <w:rPr>
                <w:noProof w:val="0"/>
                <w:lang w:val="en-US" w:eastAsia="ru-RU"/>
              </w:rPr>
              <w:t>d) calamităţilor naturale recunoscute de autoritatea legală.</w:t>
            </w:r>
          </w:p>
          <w:p w14:paraId="66AF983F" w14:textId="77777777"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9708E09" w14:textId="77777777"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6E05F7B6" w14:textId="77777777" w:rsidR="00BE509D" w:rsidRPr="00BE509D" w:rsidRDefault="00BE509D" w:rsidP="00BE509D">
            <w:pPr>
              <w:tabs>
                <w:tab w:val="left" w:pos="360"/>
              </w:tabs>
              <w:jc w:val="both"/>
              <w:rPr>
                <w:noProof w:val="0"/>
                <w:lang w:val="en-US" w:eastAsia="ru-RU"/>
              </w:rPr>
            </w:pPr>
          </w:p>
          <w:p w14:paraId="75FCF87A" w14:textId="77777777" w:rsidR="00BE509D" w:rsidRPr="00BE509D" w:rsidRDefault="00BE509D" w:rsidP="00BE509D">
            <w:pPr>
              <w:numPr>
                <w:ilvl w:val="0"/>
                <w:numId w:val="3"/>
              </w:numPr>
              <w:tabs>
                <w:tab w:val="left" w:pos="525"/>
              </w:tabs>
              <w:ind w:left="0" w:firstLine="0"/>
              <w:jc w:val="both"/>
              <w:rPr>
                <w:b/>
                <w:noProof w:val="0"/>
                <w:lang w:val="en-US" w:eastAsia="ru-RU"/>
              </w:rPr>
            </w:pPr>
            <w:r w:rsidRPr="00BE509D">
              <w:rPr>
                <w:b/>
                <w:noProof w:val="0"/>
                <w:lang w:val="en-US" w:eastAsia="ru-RU"/>
              </w:rPr>
              <w:t>5. RECEPŢIA LUCRĂRILOR DE EXECUŢIE</w:t>
            </w:r>
          </w:p>
          <w:p w14:paraId="04D547CD" w14:textId="77777777"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5.1. Terminarea lucrărilor</w:t>
            </w:r>
          </w:p>
          <w:p w14:paraId="0530311C" w14:textId="77777777"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24D8A40A" w14:textId="77777777"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5.2. Înştiinţarea de Recepţie</w:t>
            </w:r>
          </w:p>
          <w:p w14:paraId="2619D532" w14:textId="77777777" w:rsidR="00BE509D" w:rsidRPr="00BE509D" w:rsidRDefault="00BE509D" w:rsidP="00BE509D">
            <w:pPr>
              <w:numPr>
                <w:ilvl w:val="0"/>
                <w:numId w:val="3"/>
              </w:numPr>
              <w:tabs>
                <w:tab w:val="left" w:pos="567"/>
              </w:tabs>
              <w:ind w:left="0" w:firstLine="0"/>
              <w:jc w:val="both"/>
              <w:rPr>
                <w:noProof w:val="0"/>
                <w:lang w:eastAsia="ru-RU"/>
              </w:rPr>
            </w:pPr>
            <w:r w:rsidRPr="00BE509D">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BE509D">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4814B688" w14:textId="77777777"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5.2.2. În cazul în care Comisia de recep</w:t>
            </w:r>
            <w:r w:rsidRPr="00BE509D">
              <w:rPr>
                <w:noProof w:val="0"/>
                <w:lang w:eastAsia="ru-RU"/>
              </w:rPr>
              <w:t>ție</w:t>
            </w:r>
            <w:r w:rsidRPr="00BE509D">
              <w:rPr>
                <w:noProof w:val="0"/>
                <w:lang w:val="en-US" w:eastAsia="ru-RU"/>
              </w:rPr>
              <w:t xml:space="preserve"> constată că sunt lipsuri sau deficienţe, acestea vor fi consemnate </w:t>
            </w:r>
            <w:r w:rsidRPr="00BE509D">
              <w:rPr>
                <w:noProof w:val="0"/>
                <w:lang w:eastAsia="ru-RU"/>
              </w:rPr>
              <w:t>î</w:t>
            </w:r>
            <w:r w:rsidRPr="00BE509D">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5DAB514D" w14:textId="77777777"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BE509D">
              <w:rPr>
                <w:noProof w:val="0"/>
                <w:color w:val="333333"/>
                <w:shd w:val="clear" w:color="auto" w:fill="FFFFFF"/>
                <w:lang w:val="en-US" w:eastAsia="ru-RU"/>
              </w:rPr>
              <w:t xml:space="preserve"> </w:t>
            </w:r>
          </w:p>
          <w:p w14:paraId="105AE545" w14:textId="77777777"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0A1A49EF" w14:textId="77777777"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2D92FC57" w14:textId="77777777"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 xml:space="preserve">5.2.6. Recepţia finală va fi efectuată conform prevederilor actelor normative. </w:t>
            </w:r>
          </w:p>
          <w:p w14:paraId="7AE75704" w14:textId="77777777" w:rsidR="00BE509D" w:rsidRPr="00BE509D" w:rsidRDefault="00BE509D" w:rsidP="00BE509D">
            <w:pPr>
              <w:numPr>
                <w:ilvl w:val="0"/>
                <w:numId w:val="3"/>
              </w:numPr>
              <w:tabs>
                <w:tab w:val="left" w:pos="567"/>
              </w:tabs>
              <w:ind w:left="0" w:firstLine="0"/>
              <w:jc w:val="both"/>
              <w:rPr>
                <w:noProof w:val="0"/>
                <w:lang w:val="en-US" w:eastAsia="ru-RU"/>
              </w:rPr>
            </w:pPr>
          </w:p>
          <w:p w14:paraId="18022440" w14:textId="77777777" w:rsidR="00BE509D" w:rsidRPr="00BE509D" w:rsidRDefault="00BE509D" w:rsidP="00BE509D">
            <w:pPr>
              <w:tabs>
                <w:tab w:val="left" w:pos="525"/>
              </w:tabs>
              <w:jc w:val="both"/>
              <w:rPr>
                <w:b/>
                <w:noProof w:val="0"/>
                <w:lang w:val="en-US" w:eastAsia="ru-RU"/>
              </w:rPr>
            </w:pPr>
            <w:r w:rsidRPr="00BE509D">
              <w:rPr>
                <w:b/>
                <w:noProof w:val="0"/>
                <w:lang w:val="en-US" w:eastAsia="ru-RU"/>
              </w:rPr>
              <w:t>6. REMEDIEREA DEFECTELOR</w:t>
            </w:r>
          </w:p>
          <w:p w14:paraId="25355F07" w14:textId="77777777" w:rsidR="00BE509D" w:rsidRPr="00BE509D" w:rsidRDefault="00BE509D" w:rsidP="00BE509D">
            <w:pPr>
              <w:jc w:val="both"/>
              <w:rPr>
                <w:noProof w:val="0"/>
                <w:lang w:val="en-US" w:eastAsia="ru-RU"/>
              </w:rPr>
            </w:pPr>
            <w:r w:rsidRPr="00BE509D">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0B8B56BA" w14:textId="77777777" w:rsidR="00BE509D" w:rsidRPr="00BE509D" w:rsidRDefault="00BE509D" w:rsidP="00BE509D">
            <w:pPr>
              <w:jc w:val="both"/>
              <w:rPr>
                <w:noProof w:val="0"/>
                <w:lang w:val="en-US" w:eastAsia="ru-RU"/>
              </w:rPr>
            </w:pPr>
            <w:r w:rsidRPr="00BE509D">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7B8AE679" w14:textId="77777777" w:rsidR="00BE509D" w:rsidRPr="00BE509D" w:rsidRDefault="00BE509D" w:rsidP="00BE509D">
            <w:pPr>
              <w:jc w:val="both"/>
              <w:rPr>
                <w:noProof w:val="0"/>
                <w:lang w:val="en-US" w:eastAsia="ru-RU"/>
              </w:rPr>
            </w:pPr>
            <w:r w:rsidRPr="00BE509D">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1AB8A60C" w14:textId="77777777" w:rsidR="00BE509D" w:rsidRPr="00BE509D" w:rsidRDefault="00BE509D" w:rsidP="00BE509D">
            <w:pPr>
              <w:numPr>
                <w:ilvl w:val="0"/>
                <w:numId w:val="3"/>
              </w:numPr>
              <w:tabs>
                <w:tab w:val="left" w:pos="567"/>
              </w:tabs>
              <w:ind w:left="0" w:firstLine="0"/>
              <w:jc w:val="both"/>
              <w:rPr>
                <w:noProof w:val="0"/>
                <w:lang w:val="en-US" w:eastAsia="ru-RU"/>
              </w:rPr>
            </w:pPr>
          </w:p>
          <w:p w14:paraId="38C6D807" w14:textId="77777777" w:rsidR="00BE509D" w:rsidRPr="00BE509D" w:rsidRDefault="00BE509D" w:rsidP="00BE509D">
            <w:pPr>
              <w:numPr>
                <w:ilvl w:val="0"/>
                <w:numId w:val="3"/>
              </w:numPr>
              <w:tabs>
                <w:tab w:val="left" w:pos="525"/>
              </w:tabs>
              <w:ind w:left="0" w:firstLine="0"/>
              <w:jc w:val="both"/>
              <w:rPr>
                <w:noProof w:val="0"/>
                <w:lang w:val="en-US" w:eastAsia="ru-RU"/>
              </w:rPr>
            </w:pPr>
            <w:r w:rsidRPr="00BE509D">
              <w:rPr>
                <w:b/>
                <w:noProof w:val="0"/>
                <w:lang w:val="en-US" w:eastAsia="ru-RU"/>
              </w:rPr>
              <w:t>7. DREPTURILE ŞI OBLIGAŢIUNILE ANTREPRENORULUI ŞI ALE BENEFICIARULUI</w:t>
            </w:r>
          </w:p>
          <w:p w14:paraId="3F5A4AD3" w14:textId="77777777" w:rsidR="00BE509D" w:rsidRPr="00BE509D" w:rsidRDefault="00BE509D" w:rsidP="00BE509D">
            <w:pPr>
              <w:tabs>
                <w:tab w:val="left" w:pos="2625"/>
              </w:tabs>
              <w:spacing w:after="200"/>
              <w:contextualSpacing/>
              <w:jc w:val="both"/>
              <w:rPr>
                <w:noProof w:val="0"/>
                <w:lang w:val="en-US" w:eastAsia="ru-RU"/>
              </w:rPr>
            </w:pPr>
            <w:r w:rsidRPr="00BE509D">
              <w:rPr>
                <w:noProof w:val="0"/>
                <w:lang w:val="en-US" w:eastAsia="ru-RU"/>
              </w:rPr>
              <w:t>7.1. Întreaga documentaţie necesară pentru executarea lucrărilor contractate se pune de către Beneficiar la dispoziţia Antreprenorului în două exemplare.</w:t>
            </w:r>
          </w:p>
          <w:p w14:paraId="05F56908" w14:textId="77777777" w:rsidR="00BE509D" w:rsidRPr="00BE509D" w:rsidRDefault="00BE509D" w:rsidP="00BE509D">
            <w:pPr>
              <w:tabs>
                <w:tab w:val="left" w:pos="2625"/>
              </w:tabs>
              <w:spacing w:after="200"/>
              <w:contextualSpacing/>
              <w:jc w:val="both"/>
              <w:rPr>
                <w:noProof w:val="0"/>
                <w:lang w:val="en-US" w:eastAsia="ru-RU"/>
              </w:rPr>
            </w:pPr>
            <w:r w:rsidRPr="00BE509D">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2CB0C5B" w14:textId="77777777" w:rsidR="00BE509D" w:rsidRPr="00BE509D" w:rsidRDefault="00BE509D" w:rsidP="00BE509D">
            <w:pPr>
              <w:tabs>
                <w:tab w:val="left" w:pos="2625"/>
              </w:tabs>
              <w:spacing w:after="200"/>
              <w:contextualSpacing/>
              <w:jc w:val="both"/>
              <w:rPr>
                <w:noProof w:val="0"/>
                <w:lang w:val="en-US" w:eastAsia="ru-RU"/>
              </w:rPr>
            </w:pPr>
            <w:r w:rsidRPr="00BE509D">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32A5DE98" w14:textId="77777777" w:rsidR="00BE509D" w:rsidRPr="00BE509D" w:rsidRDefault="00BE509D" w:rsidP="00BE509D">
            <w:pPr>
              <w:tabs>
                <w:tab w:val="left" w:pos="2625"/>
              </w:tabs>
              <w:spacing w:after="200"/>
              <w:contextualSpacing/>
              <w:jc w:val="both"/>
              <w:rPr>
                <w:noProof w:val="0"/>
                <w:lang w:val="en-US" w:eastAsia="ru-RU"/>
              </w:rPr>
            </w:pPr>
            <w:r w:rsidRPr="00BE509D">
              <w:rPr>
                <w:noProof w:val="0"/>
                <w:lang w:val="en-US" w:eastAsia="ru-RU"/>
              </w:rPr>
              <w:t xml:space="preserve">7.4. Documentaţia pusă la dispoziţia Antreprenorului se repartizează astfel: </w:t>
            </w:r>
          </w:p>
          <w:p w14:paraId="20593766" w14:textId="77777777" w:rsidR="00BE509D" w:rsidRPr="00BE509D" w:rsidRDefault="00BE509D" w:rsidP="00BE509D">
            <w:pPr>
              <w:tabs>
                <w:tab w:val="left" w:pos="1276"/>
              </w:tabs>
              <w:jc w:val="both"/>
              <w:rPr>
                <w:noProof w:val="0"/>
                <w:lang w:val="en-US" w:eastAsia="ru-RU"/>
              </w:rPr>
            </w:pPr>
            <w:r w:rsidRPr="00BE509D">
              <w:rPr>
                <w:noProof w:val="0"/>
                <w:lang w:val="en-US" w:eastAsia="ru-RU"/>
              </w:rPr>
              <w:t>a) un exemplar rămâne la dispoziţia Antreprenorului,</w:t>
            </w:r>
          </w:p>
          <w:p w14:paraId="19AF1727" w14:textId="77777777" w:rsidR="00BE509D" w:rsidRPr="00BE509D" w:rsidRDefault="00BE509D" w:rsidP="00BE509D">
            <w:pPr>
              <w:tabs>
                <w:tab w:val="left" w:pos="1276"/>
              </w:tabs>
              <w:jc w:val="both"/>
              <w:rPr>
                <w:noProof w:val="0"/>
                <w:lang w:val="en-US" w:eastAsia="ru-RU"/>
              </w:rPr>
            </w:pPr>
            <w:r w:rsidRPr="00BE509D">
              <w:rPr>
                <w:noProof w:val="0"/>
                <w:lang w:val="en-US" w:eastAsia="ru-RU"/>
              </w:rPr>
              <w:t>b) un exemplar</w:t>
            </w:r>
            <w:r w:rsidRPr="00BE509D">
              <w:rPr>
                <w:noProof w:val="0"/>
                <w:lang w:eastAsia="ru-RU"/>
              </w:rPr>
              <w:t xml:space="preserve"> </w:t>
            </w:r>
            <w:r w:rsidRPr="00BE509D">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6D17F780" w14:textId="77777777" w:rsidR="00BE509D" w:rsidRPr="00BE509D" w:rsidRDefault="00BE509D" w:rsidP="00BE509D">
            <w:pPr>
              <w:tabs>
                <w:tab w:val="left" w:pos="1276"/>
              </w:tabs>
              <w:jc w:val="both"/>
              <w:rPr>
                <w:noProof w:val="0"/>
                <w:lang w:val="en-US" w:eastAsia="ru-RU"/>
              </w:rPr>
            </w:pPr>
            <w:r w:rsidRPr="00BE509D">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4B7EDC84" w14:textId="77777777" w:rsidR="00BE509D" w:rsidRPr="00BE509D" w:rsidRDefault="00BE509D" w:rsidP="00BE509D">
            <w:pPr>
              <w:tabs>
                <w:tab w:val="left" w:pos="1276"/>
              </w:tabs>
              <w:jc w:val="both"/>
              <w:rPr>
                <w:noProof w:val="0"/>
                <w:lang w:val="en-US" w:eastAsia="ru-RU"/>
              </w:rPr>
            </w:pPr>
            <w:r w:rsidRPr="00BE509D">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5CDE86E6" w14:textId="77777777" w:rsidR="00BE509D" w:rsidRPr="00BE509D" w:rsidRDefault="00BE509D" w:rsidP="00BE509D">
            <w:pPr>
              <w:tabs>
                <w:tab w:val="left" w:pos="1276"/>
              </w:tabs>
              <w:jc w:val="both"/>
              <w:rPr>
                <w:noProof w:val="0"/>
                <w:lang w:val="en-US" w:eastAsia="ru-RU"/>
              </w:rPr>
            </w:pPr>
            <w:r w:rsidRPr="00BE509D">
              <w:rPr>
                <w:noProof w:val="0"/>
                <w:lang w:val="en-US"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5FEA0250" w14:textId="77777777" w:rsidR="00BE509D" w:rsidRPr="00BE509D" w:rsidRDefault="00BE509D" w:rsidP="00BE509D">
            <w:pPr>
              <w:tabs>
                <w:tab w:val="left" w:pos="1276"/>
              </w:tabs>
              <w:jc w:val="both"/>
              <w:rPr>
                <w:noProof w:val="0"/>
                <w:lang w:val="en-US" w:eastAsia="ru-RU"/>
              </w:rPr>
            </w:pPr>
            <w:r w:rsidRPr="00BE509D">
              <w:rPr>
                <w:noProof w:val="0"/>
                <w:lang w:val="en-US" w:eastAsia="ru-RU"/>
              </w:rPr>
              <w:t xml:space="preserve">7.8. La lucrările la care se fac încercări, se consideră calitatea probei îndeplinită atâta timp cât rezultatele se înscriu în limitele admise prin reglementările tehnice. </w:t>
            </w:r>
          </w:p>
          <w:p w14:paraId="2F67B252" w14:textId="77777777" w:rsidR="00BE509D" w:rsidRPr="00BE509D" w:rsidRDefault="00BE509D" w:rsidP="00BE509D">
            <w:pPr>
              <w:tabs>
                <w:tab w:val="left" w:pos="1276"/>
              </w:tabs>
              <w:jc w:val="both"/>
              <w:rPr>
                <w:noProof w:val="0"/>
                <w:lang w:val="en-US" w:eastAsia="ru-RU"/>
              </w:rPr>
            </w:pPr>
            <w:r w:rsidRPr="00BE509D">
              <w:rPr>
                <w:noProof w:val="0"/>
                <w:lang w:val="en-US" w:eastAsia="ru-RU"/>
              </w:rPr>
              <w:t>7.9.</w:t>
            </w:r>
            <w:r w:rsidRPr="00BE509D">
              <w:rPr>
                <w:noProof w:val="0"/>
                <w:sz w:val="20"/>
                <w:szCs w:val="20"/>
                <w:lang w:val="en-US" w:eastAsia="ru-RU"/>
              </w:rPr>
              <w:t xml:space="preserve"> </w:t>
            </w:r>
            <w:r w:rsidRPr="00BE509D">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3830C5E9" w14:textId="77777777" w:rsidR="00BE509D" w:rsidRPr="00BE509D" w:rsidRDefault="00BE509D" w:rsidP="00BE509D">
            <w:pPr>
              <w:tabs>
                <w:tab w:val="left" w:pos="1276"/>
              </w:tabs>
              <w:jc w:val="both"/>
              <w:rPr>
                <w:noProof w:val="0"/>
                <w:lang w:val="en-US" w:eastAsia="ru-RU"/>
              </w:rPr>
            </w:pPr>
            <w:r w:rsidRPr="00BE509D">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4225587B" w14:textId="77777777" w:rsidR="00BE509D" w:rsidRPr="00BE509D" w:rsidRDefault="00BE509D" w:rsidP="00BE509D">
            <w:pPr>
              <w:tabs>
                <w:tab w:val="left" w:pos="1276"/>
              </w:tabs>
              <w:jc w:val="both"/>
              <w:rPr>
                <w:noProof w:val="0"/>
                <w:lang w:val="en-US" w:eastAsia="ru-RU"/>
              </w:rPr>
            </w:pPr>
            <w:r w:rsidRPr="00BE509D">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DC0428C" w14:textId="77777777" w:rsidR="00BE509D" w:rsidRPr="00BE509D" w:rsidRDefault="00BE509D" w:rsidP="00BE509D">
            <w:pPr>
              <w:tabs>
                <w:tab w:val="left" w:pos="1276"/>
              </w:tabs>
              <w:jc w:val="both"/>
              <w:rPr>
                <w:noProof w:val="0"/>
                <w:lang w:val="en-US" w:eastAsia="ru-RU"/>
              </w:rPr>
            </w:pPr>
            <w:r w:rsidRPr="00BE509D">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43C5C2DC" w14:textId="77777777" w:rsidR="00BE509D" w:rsidRPr="00BE509D" w:rsidRDefault="00BE509D" w:rsidP="00BE509D">
            <w:pPr>
              <w:tabs>
                <w:tab w:val="left" w:pos="1276"/>
              </w:tabs>
              <w:jc w:val="both"/>
              <w:rPr>
                <w:noProof w:val="0"/>
                <w:lang w:val="en-US" w:eastAsia="ru-RU"/>
              </w:rPr>
            </w:pPr>
            <w:r w:rsidRPr="00BE509D">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14D14F23" w14:textId="77777777" w:rsidR="00BE509D" w:rsidRPr="00BE509D" w:rsidRDefault="00BE509D" w:rsidP="00BE509D">
            <w:pPr>
              <w:tabs>
                <w:tab w:val="left" w:pos="1276"/>
              </w:tabs>
              <w:jc w:val="both"/>
              <w:rPr>
                <w:noProof w:val="0"/>
                <w:lang w:val="en-US" w:eastAsia="ru-RU"/>
              </w:rPr>
            </w:pPr>
            <w:r w:rsidRPr="00BE509D">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3CD5A3B1" w14:textId="77777777" w:rsidR="00BE509D" w:rsidRPr="00BE509D" w:rsidRDefault="00BE509D" w:rsidP="00BE509D">
            <w:pPr>
              <w:tabs>
                <w:tab w:val="left" w:pos="1276"/>
              </w:tabs>
              <w:jc w:val="both"/>
              <w:rPr>
                <w:noProof w:val="0"/>
                <w:lang w:val="en-US" w:eastAsia="ru-RU"/>
              </w:rPr>
            </w:pPr>
            <w:r w:rsidRPr="00BE509D">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6AF59D0F" w14:textId="77777777" w:rsidR="00BE509D" w:rsidRPr="00BE509D" w:rsidRDefault="00BE509D" w:rsidP="00BE509D">
            <w:pPr>
              <w:tabs>
                <w:tab w:val="left" w:pos="1276"/>
              </w:tabs>
              <w:jc w:val="both"/>
              <w:rPr>
                <w:noProof w:val="0"/>
                <w:lang w:val="en-US" w:eastAsia="ru-RU"/>
              </w:rPr>
            </w:pPr>
            <w:r w:rsidRPr="00BE509D">
              <w:rPr>
                <w:noProof w:val="0"/>
                <w:lang w:val="en-US" w:eastAsia="ru-RU"/>
              </w:rPr>
              <w:t xml:space="preserve">7.16. Pe parcursul executării lucrărilor, Beneficiarul are dreptul să dispună în scris: </w:t>
            </w:r>
          </w:p>
          <w:p w14:paraId="6B972788" w14:textId="77777777" w:rsidR="00BE509D" w:rsidRPr="00BE509D" w:rsidRDefault="00BE509D" w:rsidP="00012E51">
            <w:pPr>
              <w:numPr>
                <w:ilvl w:val="0"/>
                <w:numId w:val="30"/>
              </w:numPr>
              <w:tabs>
                <w:tab w:val="left" w:pos="345"/>
              </w:tabs>
              <w:ind w:left="0" w:firstLine="0"/>
              <w:contextualSpacing/>
              <w:jc w:val="both"/>
              <w:rPr>
                <w:noProof w:val="0"/>
                <w:lang w:val="en-US" w:eastAsia="ru-RU"/>
              </w:rPr>
            </w:pPr>
            <w:r w:rsidRPr="00BE509D">
              <w:rPr>
                <w:noProof w:val="0"/>
                <w:lang w:val="en-US" w:eastAsia="ru-RU"/>
              </w:rPr>
              <w:t xml:space="preserve">îndepărtarea de pe şantier a oricăror materiale care sunt calitativ necorespunzătoare; </w:t>
            </w:r>
          </w:p>
          <w:p w14:paraId="20D47994" w14:textId="77777777" w:rsidR="00BE509D" w:rsidRPr="00BE509D" w:rsidRDefault="00BE509D" w:rsidP="00012E51">
            <w:pPr>
              <w:numPr>
                <w:ilvl w:val="0"/>
                <w:numId w:val="30"/>
              </w:numPr>
              <w:tabs>
                <w:tab w:val="left" w:pos="345"/>
              </w:tabs>
              <w:ind w:left="0" w:firstLine="0"/>
              <w:jc w:val="both"/>
              <w:rPr>
                <w:noProof w:val="0"/>
                <w:lang w:val="en-US" w:eastAsia="ru-RU"/>
              </w:rPr>
            </w:pPr>
            <w:r w:rsidRPr="00BE509D">
              <w:rPr>
                <w:noProof w:val="0"/>
                <w:lang w:val="en-US" w:eastAsia="ru-RU"/>
              </w:rPr>
              <w:t xml:space="preserve">înlocuirea materialelor necorespunzătoare calitativ cu altele corespunzătoare; </w:t>
            </w:r>
          </w:p>
          <w:p w14:paraId="1248EF45" w14:textId="77777777" w:rsidR="00BE509D" w:rsidRPr="00BE509D" w:rsidRDefault="00BE509D" w:rsidP="00012E51">
            <w:pPr>
              <w:numPr>
                <w:ilvl w:val="0"/>
                <w:numId w:val="30"/>
              </w:numPr>
              <w:tabs>
                <w:tab w:val="left" w:pos="345"/>
              </w:tabs>
              <w:ind w:left="0" w:firstLine="0"/>
              <w:jc w:val="both"/>
              <w:rPr>
                <w:noProof w:val="0"/>
                <w:lang w:val="en-US" w:eastAsia="ru-RU"/>
              </w:rPr>
            </w:pPr>
            <w:r w:rsidRPr="00BE509D">
              <w:rPr>
                <w:noProof w:val="0"/>
                <w:lang w:val="en-US" w:eastAsia="ru-RU"/>
              </w:rPr>
              <w:t xml:space="preserve">îndepărtarea sau refacerea oricărei lucrări sau părţi de lucrare necorespunzătoare din punct de vedere calitativ. </w:t>
            </w:r>
          </w:p>
          <w:p w14:paraId="130FEF01" w14:textId="77777777" w:rsidR="00BE509D" w:rsidRPr="00BE509D" w:rsidRDefault="00BE509D" w:rsidP="00BE509D">
            <w:pPr>
              <w:tabs>
                <w:tab w:val="left" w:pos="314"/>
              </w:tabs>
              <w:jc w:val="both"/>
              <w:rPr>
                <w:noProof w:val="0"/>
                <w:lang w:val="en-US" w:eastAsia="ru-RU"/>
              </w:rPr>
            </w:pPr>
            <w:r w:rsidRPr="00BE509D">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6550B108" w14:textId="77777777" w:rsidR="00BE509D" w:rsidRPr="00BE509D" w:rsidRDefault="00BE509D" w:rsidP="00BE509D">
            <w:pPr>
              <w:tabs>
                <w:tab w:val="left" w:pos="314"/>
              </w:tabs>
              <w:jc w:val="both"/>
              <w:rPr>
                <w:noProof w:val="0"/>
                <w:lang w:val="en-US" w:eastAsia="ru-RU"/>
              </w:rPr>
            </w:pPr>
            <w:r w:rsidRPr="00BE509D">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63A47E89" w14:textId="77777777" w:rsidR="00BE509D" w:rsidRPr="00BE509D" w:rsidRDefault="00BE509D" w:rsidP="00BE509D">
            <w:pPr>
              <w:tabs>
                <w:tab w:val="left" w:pos="314"/>
              </w:tabs>
              <w:jc w:val="both"/>
              <w:rPr>
                <w:noProof w:val="0"/>
                <w:lang w:val="en-US" w:eastAsia="ru-RU"/>
              </w:rPr>
            </w:pPr>
            <w:r w:rsidRPr="00BE509D">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3897268F" w14:textId="77777777" w:rsidR="00BE509D" w:rsidRPr="00BE509D" w:rsidRDefault="00BE509D" w:rsidP="00BE509D">
            <w:pPr>
              <w:tabs>
                <w:tab w:val="left" w:pos="314"/>
              </w:tabs>
              <w:jc w:val="both"/>
              <w:rPr>
                <w:noProof w:val="0"/>
                <w:lang w:val="en-US" w:eastAsia="ru-RU"/>
              </w:rPr>
            </w:pPr>
            <w:r w:rsidRPr="00BE509D">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19AF1F28" w14:textId="77777777" w:rsidR="00BE509D" w:rsidRPr="00BE509D" w:rsidRDefault="00BE509D" w:rsidP="00BE509D">
            <w:pPr>
              <w:tabs>
                <w:tab w:val="left" w:pos="314"/>
              </w:tabs>
              <w:jc w:val="both"/>
              <w:rPr>
                <w:noProof w:val="0"/>
                <w:lang w:val="en-US" w:eastAsia="ru-RU"/>
              </w:rPr>
            </w:pPr>
            <w:r w:rsidRPr="00BE509D">
              <w:rPr>
                <w:noProof w:val="0"/>
                <w:lang w:val="en-US" w:eastAsia="ru-RU"/>
              </w:rPr>
              <w:t>7.21. Antreprenorul răspunde pentru defectele ascunse ale construcției, în conformitate cu prevederile actelor normative.</w:t>
            </w:r>
          </w:p>
          <w:p w14:paraId="6E4B07E3" w14:textId="77777777" w:rsidR="00BE509D" w:rsidRPr="00BE509D" w:rsidRDefault="00BE509D" w:rsidP="00BE509D">
            <w:pPr>
              <w:numPr>
                <w:ilvl w:val="0"/>
                <w:numId w:val="3"/>
              </w:numPr>
              <w:tabs>
                <w:tab w:val="left" w:pos="525"/>
              </w:tabs>
              <w:ind w:left="0" w:firstLine="0"/>
              <w:jc w:val="both"/>
              <w:rPr>
                <w:noProof w:val="0"/>
                <w:lang w:val="en-US" w:eastAsia="ru-RU"/>
              </w:rPr>
            </w:pPr>
            <w:r w:rsidRPr="00BE509D">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4F7A7ECF" w14:textId="77777777" w:rsidR="00BE509D" w:rsidRPr="00BE509D" w:rsidRDefault="00BE509D" w:rsidP="00BE509D">
            <w:pPr>
              <w:numPr>
                <w:ilvl w:val="0"/>
                <w:numId w:val="3"/>
              </w:numPr>
              <w:tabs>
                <w:tab w:val="left" w:pos="525"/>
              </w:tabs>
              <w:ind w:left="0" w:firstLine="0"/>
              <w:jc w:val="both"/>
              <w:rPr>
                <w:noProof w:val="0"/>
                <w:lang w:val="en-US" w:eastAsia="ru-RU"/>
              </w:rPr>
            </w:pPr>
          </w:p>
          <w:p w14:paraId="295FA20B" w14:textId="77777777" w:rsidR="00BE509D" w:rsidRPr="00BE509D" w:rsidRDefault="00BE509D" w:rsidP="00BE509D">
            <w:pPr>
              <w:numPr>
                <w:ilvl w:val="0"/>
                <w:numId w:val="3"/>
              </w:numPr>
              <w:tabs>
                <w:tab w:val="left" w:pos="525"/>
              </w:tabs>
              <w:ind w:left="0" w:firstLine="0"/>
              <w:jc w:val="both"/>
              <w:rPr>
                <w:b/>
                <w:noProof w:val="0"/>
                <w:lang w:val="en-US" w:eastAsia="ru-RU"/>
              </w:rPr>
            </w:pPr>
            <w:r w:rsidRPr="00BE509D">
              <w:rPr>
                <w:b/>
                <w:noProof w:val="0"/>
                <w:lang w:val="en-US" w:eastAsia="ru-RU"/>
              </w:rPr>
              <w:t>8. MODIFICĂRI</w:t>
            </w:r>
          </w:p>
          <w:p w14:paraId="54D8477A" w14:textId="77777777" w:rsidR="00BE509D" w:rsidRPr="00BE509D" w:rsidRDefault="00BE509D" w:rsidP="00BE509D">
            <w:pPr>
              <w:tabs>
                <w:tab w:val="left" w:pos="360"/>
              </w:tabs>
              <w:jc w:val="both"/>
              <w:rPr>
                <w:noProof w:val="0"/>
                <w:lang w:val="en-US" w:eastAsia="ru-RU"/>
              </w:rPr>
            </w:pPr>
            <w:r w:rsidRPr="00BE509D">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083AF81A" w14:textId="77777777" w:rsidR="00BE509D" w:rsidRPr="00BE509D" w:rsidRDefault="00BE509D" w:rsidP="00BE509D">
            <w:pPr>
              <w:tabs>
                <w:tab w:val="left" w:pos="360"/>
              </w:tabs>
              <w:jc w:val="both"/>
              <w:rPr>
                <w:noProof w:val="0"/>
                <w:lang w:val="en-US" w:eastAsia="ru-RU"/>
              </w:rPr>
            </w:pPr>
          </w:p>
          <w:p w14:paraId="594CBCAF" w14:textId="77777777" w:rsidR="00BE509D" w:rsidRPr="00BE509D" w:rsidRDefault="00BE509D" w:rsidP="00BE509D">
            <w:pPr>
              <w:tabs>
                <w:tab w:val="left" w:pos="360"/>
              </w:tabs>
              <w:jc w:val="both"/>
              <w:rPr>
                <w:noProof w:val="0"/>
                <w:lang w:val="en-US" w:eastAsia="ru-RU"/>
              </w:rPr>
            </w:pPr>
            <w:r w:rsidRPr="00BE509D">
              <w:rPr>
                <w:b/>
                <w:noProof w:val="0"/>
                <w:lang w:val="en-US" w:eastAsia="ru-RU"/>
              </w:rPr>
              <w:t>9. AJUSTAREA PREŢULUI CONTRACTULUI</w:t>
            </w:r>
          </w:p>
          <w:p w14:paraId="6FEF6B19" w14:textId="77777777" w:rsidR="00BE509D" w:rsidRPr="00BE509D" w:rsidRDefault="00BE509D" w:rsidP="00BE509D">
            <w:pPr>
              <w:jc w:val="both"/>
              <w:rPr>
                <w:noProof w:val="0"/>
                <w:lang w:eastAsia="ru-RU"/>
              </w:rPr>
            </w:pPr>
            <w:r w:rsidRPr="00BE509D">
              <w:rPr>
                <w:noProof w:val="0"/>
                <w:lang w:val="en-US" w:eastAsia="ru-RU"/>
              </w:rPr>
              <w:t xml:space="preserve">9.1. </w:t>
            </w:r>
            <w:r w:rsidRPr="00BE509D">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EECA301" w14:textId="77777777" w:rsidR="00BE509D" w:rsidRPr="00BE509D" w:rsidRDefault="00BE509D" w:rsidP="00BE509D">
            <w:pPr>
              <w:tabs>
                <w:tab w:val="left" w:pos="360"/>
              </w:tabs>
              <w:jc w:val="both"/>
              <w:rPr>
                <w:noProof w:val="0"/>
                <w:lang w:val="en-US" w:eastAsia="ru-RU"/>
              </w:rPr>
            </w:pPr>
            <w:r w:rsidRPr="00BE509D">
              <w:rPr>
                <w:noProof w:val="0"/>
                <w:lang w:eastAsia="ru-RU"/>
              </w:rPr>
              <w:t>9.2.</w:t>
            </w:r>
            <w:r w:rsidRPr="00BE509D">
              <w:rPr>
                <w:noProof w:val="0"/>
                <w:color w:val="333333"/>
                <w:shd w:val="clear" w:color="auto" w:fill="FFFFFF"/>
                <w:lang w:eastAsia="ru-RU"/>
              </w:rPr>
              <w:t xml:space="preserve"> </w:t>
            </w:r>
            <w:r w:rsidRPr="00BE509D">
              <w:rPr>
                <w:noProof w:val="0"/>
                <w:lang w:eastAsia="ru-RU"/>
              </w:rPr>
              <w:t xml:space="preserve">Ajustarea valorii prezentului contract de achiziție se va efectua ținând cont de rata inflației sau deflației/în baza actualizării prețurilor de cost (modalitate stabilită de comun acord </w:t>
            </w:r>
            <w:r w:rsidRPr="00BE509D">
              <w:rPr>
                <w:noProof w:val="0"/>
                <w:color w:val="333333"/>
                <w:shd w:val="clear" w:color="auto" w:fill="FFFFFF"/>
                <w:lang w:eastAsia="ru-RU"/>
              </w:rPr>
              <w:t>între părți la semnarea acestuia și nu poate fi modificată pe durata executării</w:t>
            </w:r>
            <w:r w:rsidRPr="00BE509D">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67364031" w14:textId="77777777" w:rsidR="00BE509D" w:rsidRPr="00BE509D" w:rsidRDefault="00BE509D" w:rsidP="00BE509D">
            <w:pPr>
              <w:tabs>
                <w:tab w:val="left" w:pos="360"/>
              </w:tabs>
              <w:jc w:val="both"/>
              <w:rPr>
                <w:noProof w:val="0"/>
                <w:lang w:val="en-US" w:eastAsia="ru-RU"/>
              </w:rPr>
            </w:pPr>
          </w:p>
          <w:p w14:paraId="2749880C" w14:textId="77777777" w:rsidR="00BE509D" w:rsidRPr="00BE509D" w:rsidRDefault="00BE509D" w:rsidP="00BE509D">
            <w:pPr>
              <w:tabs>
                <w:tab w:val="left" w:pos="555"/>
                <w:tab w:val="left" w:pos="4365"/>
              </w:tabs>
              <w:jc w:val="both"/>
              <w:rPr>
                <w:b/>
                <w:noProof w:val="0"/>
                <w:lang w:val="en-US" w:eastAsia="ru-RU"/>
              </w:rPr>
            </w:pPr>
            <w:r w:rsidRPr="00BE509D">
              <w:rPr>
                <w:b/>
                <w:noProof w:val="0"/>
                <w:lang w:val="en-US" w:eastAsia="ru-RU"/>
              </w:rPr>
              <w:t xml:space="preserve">10. ANTREPRENORUL ŞI SUBANTREPRENORII </w:t>
            </w:r>
          </w:p>
          <w:p w14:paraId="4AF4EB95" w14:textId="77777777" w:rsidR="00BE509D" w:rsidRPr="00BE509D" w:rsidRDefault="00BE509D" w:rsidP="00BE509D">
            <w:pPr>
              <w:tabs>
                <w:tab w:val="left" w:pos="4365"/>
              </w:tabs>
              <w:jc w:val="both"/>
              <w:rPr>
                <w:noProof w:val="0"/>
                <w:lang w:val="en-US" w:eastAsia="ru-RU"/>
              </w:rPr>
            </w:pPr>
            <w:r w:rsidRPr="00BE509D">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30FE87F3" w14:textId="77777777" w:rsidR="00BE509D" w:rsidRPr="00BE509D" w:rsidRDefault="00BE509D" w:rsidP="00BE509D">
            <w:pPr>
              <w:tabs>
                <w:tab w:val="left" w:pos="4365"/>
              </w:tabs>
              <w:spacing w:before="240" w:after="240"/>
              <w:contextualSpacing/>
              <w:jc w:val="both"/>
              <w:rPr>
                <w:noProof w:val="0"/>
                <w:lang w:val="en-US" w:eastAsia="ru-RU"/>
              </w:rPr>
            </w:pPr>
            <w:r w:rsidRPr="00BE509D">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2FB2406F" w14:textId="77777777" w:rsidR="00BE509D" w:rsidRPr="00BE509D" w:rsidRDefault="00BE509D" w:rsidP="00BE509D">
            <w:pPr>
              <w:tabs>
                <w:tab w:val="left" w:pos="4365"/>
              </w:tabs>
              <w:spacing w:before="240" w:after="240"/>
              <w:contextualSpacing/>
              <w:jc w:val="both"/>
              <w:rPr>
                <w:noProof w:val="0"/>
                <w:lang w:eastAsia="ru-RU"/>
              </w:rPr>
            </w:pPr>
            <w:r w:rsidRPr="00BE509D">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BE509D">
              <w:rPr>
                <w:noProof w:val="0"/>
                <w:lang w:eastAsia="ru-RU"/>
              </w:rPr>
              <w:t>documentația de atribuire.</w:t>
            </w:r>
          </w:p>
          <w:p w14:paraId="645E9CEB" w14:textId="77777777" w:rsidR="00BE509D" w:rsidRPr="00BE509D" w:rsidRDefault="00BE509D" w:rsidP="00BE509D">
            <w:pPr>
              <w:tabs>
                <w:tab w:val="left" w:pos="4365"/>
              </w:tabs>
              <w:spacing w:before="240" w:after="240"/>
              <w:contextualSpacing/>
              <w:jc w:val="both"/>
              <w:rPr>
                <w:noProof w:val="0"/>
                <w:lang w:val="en-US" w:eastAsia="ru-RU"/>
              </w:rPr>
            </w:pPr>
            <w:r w:rsidRPr="00BE509D">
              <w:rPr>
                <w:noProof w:val="0"/>
                <w:lang w:val="en-US" w:eastAsia="ru-RU"/>
              </w:rPr>
              <w:t>10.4. Înlocuirea/implicarea de noi subcontractanţi nu diminueaza în nici o situaţie răspunderea Antreprenorului în ceea ce priveşte modul de îndeplinire a contractului.</w:t>
            </w:r>
          </w:p>
          <w:p w14:paraId="1CB6BEDC" w14:textId="77777777" w:rsidR="00BE509D" w:rsidRPr="00BE509D" w:rsidRDefault="00BE509D" w:rsidP="00BE509D">
            <w:pPr>
              <w:tabs>
                <w:tab w:val="left" w:pos="4365"/>
              </w:tabs>
              <w:spacing w:before="240" w:after="240"/>
              <w:contextualSpacing/>
              <w:jc w:val="both"/>
              <w:rPr>
                <w:noProof w:val="0"/>
                <w:lang w:val="en-US" w:eastAsia="ru-RU"/>
              </w:rPr>
            </w:pPr>
            <w:r w:rsidRPr="00BE509D">
              <w:rPr>
                <w:noProof w:val="0"/>
                <w:lang w:val="en-US" w:eastAsia="ru-RU"/>
              </w:rPr>
              <w:t>10.5. Angajarea forţei de muncă pe bază de acord nu este considerată obiectul unei subcontractări.</w:t>
            </w:r>
          </w:p>
          <w:p w14:paraId="29C4CF72" w14:textId="77777777" w:rsidR="00BE509D" w:rsidRPr="00BE509D" w:rsidRDefault="00BE509D" w:rsidP="00BE509D">
            <w:pPr>
              <w:tabs>
                <w:tab w:val="left" w:pos="4365"/>
              </w:tabs>
              <w:jc w:val="both"/>
              <w:rPr>
                <w:b/>
                <w:noProof w:val="0"/>
                <w:lang w:val="en-US" w:eastAsia="ru-RU"/>
              </w:rPr>
            </w:pPr>
          </w:p>
          <w:p w14:paraId="7E5713DD" w14:textId="77777777" w:rsidR="00BE509D" w:rsidRPr="00BE509D" w:rsidRDefault="00BE509D" w:rsidP="00BE509D">
            <w:pPr>
              <w:tabs>
                <w:tab w:val="left" w:pos="4365"/>
              </w:tabs>
              <w:jc w:val="both"/>
              <w:rPr>
                <w:noProof w:val="0"/>
                <w:lang w:val="en-US" w:eastAsia="ru-RU"/>
              </w:rPr>
            </w:pPr>
            <w:r w:rsidRPr="00BE509D">
              <w:rPr>
                <w:b/>
                <w:noProof w:val="0"/>
                <w:lang w:val="en-US" w:eastAsia="ru-RU"/>
              </w:rPr>
              <w:t>11. FORȚA DE MUNCĂ</w:t>
            </w:r>
          </w:p>
          <w:p w14:paraId="6DA2021D" w14:textId="77777777" w:rsidR="00BE509D" w:rsidRPr="00BE509D" w:rsidRDefault="00BE509D" w:rsidP="00BE509D">
            <w:pPr>
              <w:tabs>
                <w:tab w:val="left" w:pos="795"/>
              </w:tabs>
              <w:ind w:left="-14"/>
              <w:contextualSpacing/>
              <w:jc w:val="both"/>
              <w:rPr>
                <w:noProof w:val="0"/>
                <w:lang w:val="en-US" w:eastAsia="ru-RU"/>
              </w:rPr>
            </w:pPr>
            <w:r w:rsidRPr="00BE509D">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BE509D">
              <w:rPr>
                <w:noProof w:val="0"/>
                <w:lang w:eastAsia="ru-RU"/>
              </w:rPr>
              <w:t>securității şi sănătății în muncă</w:t>
            </w:r>
            <w:r w:rsidRPr="00BE509D">
              <w:rPr>
                <w:noProof w:val="0"/>
                <w:lang w:val="en-US" w:eastAsia="ru-RU"/>
              </w:rPr>
              <w:t>.</w:t>
            </w:r>
          </w:p>
          <w:p w14:paraId="7B38040C" w14:textId="77777777" w:rsidR="00BE509D" w:rsidRPr="00BE509D" w:rsidRDefault="00BE509D" w:rsidP="00BE509D">
            <w:pPr>
              <w:tabs>
                <w:tab w:val="left" w:pos="795"/>
              </w:tabs>
              <w:ind w:left="-15"/>
              <w:contextualSpacing/>
              <w:jc w:val="both"/>
              <w:rPr>
                <w:noProof w:val="0"/>
                <w:lang w:val="en-US" w:eastAsia="ru-RU"/>
              </w:rPr>
            </w:pPr>
          </w:p>
          <w:p w14:paraId="2F0047C2" w14:textId="77777777" w:rsidR="00BE509D" w:rsidRPr="00BE509D" w:rsidRDefault="00BE509D" w:rsidP="00BE509D">
            <w:pPr>
              <w:tabs>
                <w:tab w:val="left" w:pos="795"/>
              </w:tabs>
              <w:jc w:val="both"/>
              <w:rPr>
                <w:noProof w:val="0"/>
                <w:lang w:val="en-US" w:eastAsia="ru-RU"/>
              </w:rPr>
            </w:pPr>
            <w:r w:rsidRPr="00BE509D">
              <w:rPr>
                <w:b/>
                <w:noProof w:val="0"/>
                <w:lang w:val="en-US" w:eastAsia="ru-RU"/>
              </w:rPr>
              <w:t>12. MATERIALELE ŞI EXECUŢIA LUCRĂRILOR</w:t>
            </w:r>
          </w:p>
          <w:p w14:paraId="38CD99A5" w14:textId="77777777" w:rsidR="00BE509D" w:rsidRPr="00BE509D" w:rsidRDefault="00BE509D" w:rsidP="00BE509D">
            <w:pPr>
              <w:numPr>
                <w:ilvl w:val="0"/>
                <w:numId w:val="3"/>
              </w:numPr>
              <w:tabs>
                <w:tab w:val="left" w:pos="0"/>
              </w:tabs>
              <w:ind w:left="0" w:firstLine="0"/>
              <w:jc w:val="both"/>
              <w:rPr>
                <w:noProof w:val="0"/>
                <w:lang w:val="en-US" w:eastAsia="ru-RU"/>
              </w:rPr>
            </w:pPr>
            <w:r w:rsidRPr="00BE509D">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428C2350" w14:textId="77777777" w:rsidR="00BE509D" w:rsidRPr="00BE509D" w:rsidRDefault="00BE509D" w:rsidP="00BE509D">
            <w:pPr>
              <w:numPr>
                <w:ilvl w:val="0"/>
                <w:numId w:val="3"/>
              </w:numPr>
              <w:tabs>
                <w:tab w:val="left" w:pos="0"/>
              </w:tabs>
              <w:ind w:left="0" w:firstLine="0"/>
              <w:jc w:val="both"/>
              <w:rPr>
                <w:noProof w:val="0"/>
                <w:lang w:val="en-US" w:eastAsia="ru-RU"/>
              </w:rPr>
            </w:pPr>
            <w:r w:rsidRPr="00BE509D">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15337BC6" w14:textId="77777777" w:rsidR="00BE509D" w:rsidRPr="00BE509D" w:rsidRDefault="00BE509D" w:rsidP="00BE509D">
            <w:pPr>
              <w:numPr>
                <w:ilvl w:val="0"/>
                <w:numId w:val="3"/>
              </w:numPr>
              <w:tabs>
                <w:tab w:val="left" w:pos="284"/>
              </w:tabs>
              <w:ind w:left="0" w:firstLine="0"/>
              <w:jc w:val="both"/>
              <w:rPr>
                <w:noProof w:val="0"/>
                <w:lang w:val="en-US" w:eastAsia="ru-RU"/>
              </w:rPr>
            </w:pPr>
            <w:r w:rsidRPr="00BE509D">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732007E2" w14:textId="77777777" w:rsidR="00BE509D" w:rsidRPr="00BE509D" w:rsidRDefault="00BE509D" w:rsidP="00BE509D">
            <w:pPr>
              <w:numPr>
                <w:ilvl w:val="0"/>
                <w:numId w:val="3"/>
              </w:numPr>
              <w:tabs>
                <w:tab w:val="left" w:pos="284"/>
              </w:tabs>
              <w:ind w:left="0" w:firstLine="0"/>
              <w:jc w:val="both"/>
              <w:rPr>
                <w:noProof w:val="0"/>
                <w:lang w:val="en-US" w:eastAsia="ru-RU"/>
              </w:rPr>
            </w:pPr>
            <w:r w:rsidRPr="00BE509D">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2EDB68B5" w14:textId="77777777" w:rsidR="00BE509D" w:rsidRPr="00BE509D" w:rsidRDefault="00BE509D" w:rsidP="00BE509D">
            <w:pPr>
              <w:numPr>
                <w:ilvl w:val="0"/>
                <w:numId w:val="3"/>
              </w:numPr>
              <w:tabs>
                <w:tab w:val="left" w:pos="284"/>
              </w:tabs>
              <w:ind w:left="0" w:firstLine="0"/>
              <w:jc w:val="both"/>
              <w:rPr>
                <w:noProof w:val="0"/>
                <w:lang w:val="en-US" w:eastAsia="ru-RU"/>
              </w:rPr>
            </w:pPr>
            <w:r w:rsidRPr="00BE509D">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BE509D" w:rsidDel="001A2B64">
              <w:rPr>
                <w:noProof w:val="0"/>
                <w:lang w:val="en-US" w:eastAsia="ru-RU"/>
              </w:rPr>
              <w:t xml:space="preserve"> </w:t>
            </w:r>
            <w:r w:rsidRPr="00BE509D">
              <w:rPr>
                <w:noProof w:val="0"/>
                <w:lang w:val="en-US" w:eastAsia="ru-RU"/>
              </w:rPr>
              <w:t>atestat, proiectantul ori de câte ori astfel de lucrări, inclusiv fundaţiile clădirii, sunt gata pentru a fi examinate. Dirigintele de șantier</w:t>
            </w:r>
            <w:r w:rsidRPr="00BE509D" w:rsidDel="001A2B64">
              <w:rPr>
                <w:noProof w:val="0"/>
                <w:lang w:val="en-US" w:eastAsia="ru-RU"/>
              </w:rPr>
              <w:t xml:space="preserve"> </w:t>
            </w:r>
            <w:r w:rsidRPr="00BE509D">
              <w:rPr>
                <w:noProof w:val="0"/>
                <w:lang w:val="en-US" w:eastAsia="ru-RU"/>
              </w:rPr>
              <w:t xml:space="preserve">atestat şi proiectantul vor participa la examinarea şi măsurarea lucrărilor. </w:t>
            </w:r>
          </w:p>
          <w:p w14:paraId="324CA81E" w14:textId="77777777" w:rsidR="00BE509D" w:rsidRPr="00BE509D" w:rsidRDefault="00BE509D" w:rsidP="00BE509D">
            <w:pPr>
              <w:numPr>
                <w:ilvl w:val="0"/>
                <w:numId w:val="3"/>
              </w:numPr>
              <w:tabs>
                <w:tab w:val="left" w:pos="284"/>
              </w:tabs>
              <w:ind w:left="0" w:firstLine="0"/>
              <w:jc w:val="both"/>
              <w:rPr>
                <w:noProof w:val="0"/>
                <w:lang w:val="en-US" w:eastAsia="ru-RU"/>
              </w:rPr>
            </w:pPr>
            <w:r w:rsidRPr="00BE509D">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41DA61DD" w14:textId="77777777" w:rsidR="00BE509D" w:rsidRPr="00BE509D" w:rsidRDefault="00BE509D" w:rsidP="00BE509D">
            <w:pPr>
              <w:numPr>
                <w:ilvl w:val="0"/>
                <w:numId w:val="3"/>
              </w:numPr>
              <w:tabs>
                <w:tab w:val="left" w:pos="284"/>
              </w:tabs>
              <w:ind w:left="0" w:firstLine="0"/>
              <w:jc w:val="both"/>
              <w:rPr>
                <w:noProof w:val="0"/>
                <w:lang w:val="en-US" w:eastAsia="ru-RU"/>
              </w:rPr>
            </w:pPr>
            <w:r w:rsidRPr="00BE509D">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71E92264" w14:textId="77777777" w:rsidR="00BE509D" w:rsidRPr="00BE509D" w:rsidRDefault="00BE509D" w:rsidP="00BE509D">
            <w:pPr>
              <w:tabs>
                <w:tab w:val="left" w:pos="360"/>
              </w:tabs>
              <w:jc w:val="both"/>
              <w:rPr>
                <w:noProof w:val="0"/>
                <w:lang w:val="en-US" w:eastAsia="ru-RU"/>
              </w:rPr>
            </w:pPr>
            <w:r w:rsidRPr="00BE509D">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17D93EA2" w14:textId="77777777" w:rsidR="00BE509D" w:rsidRPr="00BE509D" w:rsidRDefault="00BE509D" w:rsidP="00BE509D">
            <w:pPr>
              <w:tabs>
                <w:tab w:val="left" w:pos="360"/>
              </w:tabs>
              <w:jc w:val="both"/>
              <w:rPr>
                <w:noProof w:val="0"/>
                <w:lang w:val="en-US" w:eastAsia="ru-RU"/>
              </w:rPr>
            </w:pPr>
          </w:p>
          <w:p w14:paraId="04447A56" w14:textId="77777777" w:rsidR="00BE509D" w:rsidRPr="00BE509D" w:rsidRDefault="00BE509D" w:rsidP="00BE509D">
            <w:pPr>
              <w:tabs>
                <w:tab w:val="left" w:pos="525"/>
              </w:tabs>
              <w:jc w:val="both"/>
              <w:rPr>
                <w:noProof w:val="0"/>
                <w:lang w:val="en-US" w:eastAsia="ru-RU"/>
              </w:rPr>
            </w:pPr>
            <w:r w:rsidRPr="00BE509D">
              <w:rPr>
                <w:b/>
                <w:noProof w:val="0"/>
                <w:lang w:val="en-US" w:eastAsia="ru-RU"/>
              </w:rPr>
              <w:t>13. PERIOADA DE GARANŢIE ŞI REMEDIERI ÎN PERIOADA DE GARANŢIE</w:t>
            </w:r>
          </w:p>
          <w:p w14:paraId="5215F288" w14:textId="77777777"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 xml:space="preserve">13.1. Perioada de garanție curge de la data recepției la terminarea lucrărilor și este  de  ____ luni. </w:t>
            </w:r>
          </w:p>
          <w:p w14:paraId="2F063B93" w14:textId="77777777"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 xml:space="preserve">13.2. </w:t>
            </w:r>
            <w:r w:rsidRPr="00BE509D">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1D284D06" w14:textId="77777777" w:rsidR="00BE509D" w:rsidRPr="00BE509D" w:rsidRDefault="00BE509D" w:rsidP="00BE509D">
            <w:pPr>
              <w:numPr>
                <w:ilvl w:val="0"/>
                <w:numId w:val="3"/>
              </w:numPr>
              <w:tabs>
                <w:tab w:val="left" w:pos="567"/>
              </w:tabs>
              <w:ind w:left="0" w:firstLine="0"/>
              <w:jc w:val="both"/>
              <w:rPr>
                <w:noProof w:val="0"/>
                <w:lang w:eastAsia="ru-RU"/>
              </w:rPr>
            </w:pPr>
            <w:r w:rsidRPr="00BE509D">
              <w:rPr>
                <w:noProof w:val="0"/>
                <w:lang w:eastAsia="ru-RU"/>
              </w:rPr>
              <w:t>13.3. Intervenţiile efectuate în perioada de garanţie, aflate în sarcina Antreprenorului, se realizează pe cheltuiala acestuia, în cazul în care ele sunt necesare ca urmare a:</w:t>
            </w:r>
          </w:p>
          <w:p w14:paraId="2E1F91C2" w14:textId="77777777" w:rsidR="00BE509D" w:rsidRPr="00BE509D" w:rsidRDefault="00BE509D" w:rsidP="00BE509D">
            <w:pPr>
              <w:numPr>
                <w:ilvl w:val="0"/>
                <w:numId w:val="3"/>
              </w:numPr>
              <w:tabs>
                <w:tab w:val="left" w:pos="567"/>
              </w:tabs>
              <w:ind w:left="0" w:firstLine="0"/>
              <w:jc w:val="both"/>
              <w:rPr>
                <w:noProof w:val="0"/>
                <w:lang w:eastAsia="ru-RU"/>
              </w:rPr>
            </w:pPr>
            <w:r w:rsidRPr="00BE509D">
              <w:rPr>
                <w:noProof w:val="0"/>
                <w:lang w:eastAsia="ru-RU"/>
              </w:rPr>
              <w:t>a) utilizării de materiale, instalaţii sau a unei manopere neconforme cu prevederile contractului și/sau cu prevederile documentației tehnico-economice;</w:t>
            </w:r>
          </w:p>
          <w:p w14:paraId="0C278A42" w14:textId="77777777" w:rsidR="00BE509D" w:rsidRPr="00BE509D" w:rsidRDefault="00BE509D" w:rsidP="00BE509D">
            <w:pPr>
              <w:numPr>
                <w:ilvl w:val="0"/>
                <w:numId w:val="3"/>
              </w:numPr>
              <w:tabs>
                <w:tab w:val="left" w:pos="567"/>
              </w:tabs>
              <w:ind w:left="0" w:firstLine="0"/>
              <w:jc w:val="both"/>
              <w:rPr>
                <w:noProof w:val="0"/>
                <w:lang w:eastAsia="ru-RU"/>
              </w:rPr>
            </w:pPr>
            <w:r w:rsidRPr="00BE509D">
              <w:rPr>
                <w:noProof w:val="0"/>
                <w:lang w:eastAsia="ru-RU"/>
              </w:rPr>
              <w:t>b) neglijenţei sau neîndeplinirii de către Antreprenor a oricăreia dintre obligaţiile care îi revin în baza contractului.</w:t>
            </w:r>
          </w:p>
          <w:p w14:paraId="63EFC417" w14:textId="77777777" w:rsidR="00BE509D" w:rsidRPr="00BE509D" w:rsidRDefault="00BE509D" w:rsidP="00BE509D">
            <w:pPr>
              <w:tabs>
                <w:tab w:val="left" w:pos="360"/>
              </w:tabs>
              <w:jc w:val="both"/>
              <w:rPr>
                <w:noProof w:val="0"/>
                <w:lang w:eastAsia="ru-RU"/>
              </w:rPr>
            </w:pPr>
            <w:r w:rsidRPr="00BE509D">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0429674" w14:textId="77777777" w:rsidR="00BE509D" w:rsidRPr="00BE509D" w:rsidRDefault="00BE509D" w:rsidP="00BE509D">
            <w:pPr>
              <w:tabs>
                <w:tab w:val="left" w:pos="360"/>
              </w:tabs>
              <w:jc w:val="both"/>
              <w:rPr>
                <w:noProof w:val="0"/>
                <w:lang w:eastAsia="ru-RU"/>
              </w:rPr>
            </w:pPr>
          </w:p>
          <w:p w14:paraId="1592896E" w14:textId="77777777" w:rsidR="00BE509D" w:rsidRPr="00BE509D" w:rsidRDefault="00BE509D" w:rsidP="00BE509D">
            <w:pPr>
              <w:tabs>
                <w:tab w:val="left" w:pos="525"/>
              </w:tabs>
              <w:jc w:val="both"/>
              <w:rPr>
                <w:noProof w:val="0"/>
                <w:lang w:val="en-US" w:eastAsia="ru-RU"/>
              </w:rPr>
            </w:pPr>
            <w:r w:rsidRPr="00BE509D">
              <w:rPr>
                <w:b/>
                <w:noProof w:val="0"/>
                <w:lang w:val="en-US" w:eastAsia="ru-RU"/>
              </w:rPr>
              <w:t>14. RĂSPUNDEREA PĂRŢILOR</w:t>
            </w:r>
          </w:p>
          <w:p w14:paraId="31AEF7A9" w14:textId="77777777"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14.1. Părţile poartă răspundere pentru neexecutarea sau executarea necorespunzătoare a obligaţiilor  prevăzute de prezentul contract în conformitate cu actele normative a Republicii Moldova.</w:t>
            </w:r>
          </w:p>
          <w:p w14:paraId="205FE72B" w14:textId="77777777"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lastRenderedPageBreak/>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1A342155" w14:textId="77777777"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5CEF8302" w14:textId="77777777"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6B81C85A" w14:textId="77777777"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6CF022B9" w14:textId="77777777"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53710120" w14:textId="77777777"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31451473" w14:textId="77777777" w:rsidR="00BE509D" w:rsidRPr="00BE509D" w:rsidRDefault="00BE509D" w:rsidP="00BE509D">
            <w:pPr>
              <w:jc w:val="both"/>
              <w:rPr>
                <w:noProof w:val="0"/>
                <w:lang w:val="en-US" w:eastAsia="ru-RU"/>
              </w:rPr>
            </w:pPr>
            <w:r w:rsidRPr="00BE509D">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422E41DD" w14:textId="77777777" w:rsidR="00BE509D" w:rsidRPr="00BE509D" w:rsidRDefault="00BE509D" w:rsidP="00BE509D">
            <w:pPr>
              <w:tabs>
                <w:tab w:val="left" w:pos="0"/>
              </w:tabs>
              <w:contextualSpacing/>
              <w:jc w:val="both"/>
              <w:rPr>
                <w:noProof w:val="0"/>
                <w:lang w:val="en-US" w:eastAsia="ru-RU"/>
              </w:rPr>
            </w:pPr>
            <w:r w:rsidRPr="00BE509D">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03A19D12" w14:textId="77777777" w:rsidR="00BE509D" w:rsidRPr="00BE509D" w:rsidRDefault="00BE509D" w:rsidP="00BE509D">
            <w:pPr>
              <w:tabs>
                <w:tab w:val="left" w:pos="360"/>
              </w:tabs>
              <w:jc w:val="both"/>
              <w:rPr>
                <w:noProof w:val="0"/>
                <w:lang w:val="en-US" w:eastAsia="ru-RU"/>
              </w:rPr>
            </w:pPr>
          </w:p>
          <w:p w14:paraId="6A137096" w14:textId="77777777" w:rsidR="00BE509D" w:rsidRPr="00BE509D" w:rsidRDefault="00BE509D" w:rsidP="00BE509D">
            <w:pPr>
              <w:tabs>
                <w:tab w:val="left" w:pos="525"/>
              </w:tabs>
              <w:jc w:val="both"/>
              <w:rPr>
                <w:noProof w:val="0"/>
                <w:lang w:val="en-US" w:eastAsia="ru-RU"/>
              </w:rPr>
            </w:pPr>
            <w:r w:rsidRPr="00BE509D">
              <w:rPr>
                <w:b/>
                <w:noProof w:val="0"/>
                <w:lang w:val="en-US" w:eastAsia="ru-RU"/>
              </w:rPr>
              <w:t>15. RECLAMAŢII ŞI SANCŢIUNI</w:t>
            </w:r>
          </w:p>
          <w:p w14:paraId="06D31B6A" w14:textId="77777777" w:rsidR="00BE509D" w:rsidRPr="00BE509D" w:rsidRDefault="00BE509D" w:rsidP="00BE509D">
            <w:pPr>
              <w:jc w:val="both"/>
              <w:rPr>
                <w:noProof w:val="0"/>
                <w:lang w:val="en-US" w:eastAsia="ru-RU"/>
              </w:rPr>
            </w:pPr>
            <w:r w:rsidRPr="00BE509D">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BE509D">
              <w:rPr>
                <w:noProof w:val="0"/>
                <w:lang w:eastAsia="ru-RU"/>
              </w:rPr>
              <w:t>în conformitate cu prevederile Codului</w:t>
            </w:r>
            <w:r w:rsidRPr="00BE509D">
              <w:rPr>
                <w:noProof w:val="0"/>
                <w:lang w:val="en-US" w:eastAsia="ru-RU"/>
              </w:rPr>
              <w:t xml:space="preserve"> civil al </w:t>
            </w:r>
            <w:r w:rsidRPr="00BE509D">
              <w:rPr>
                <w:noProof w:val="0"/>
                <w:lang w:eastAsia="ru-RU"/>
              </w:rPr>
              <w:t>Republicii Moldova nr</w:t>
            </w:r>
            <w:r w:rsidRPr="00BE509D">
              <w:rPr>
                <w:noProof w:val="0"/>
                <w:lang w:val="en-US" w:eastAsia="ru-RU"/>
              </w:rPr>
              <w:t>. 1107/2002</w:t>
            </w:r>
            <w:r w:rsidRPr="00BE509D">
              <w:rPr>
                <w:noProof w:val="0"/>
                <w:color w:val="000000"/>
                <w:lang w:val="en-US" w:eastAsia="ru-RU"/>
              </w:rPr>
              <w:t>,</w:t>
            </w:r>
            <w:r w:rsidRPr="00BE509D">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BCF5AB7" w14:textId="77777777" w:rsidR="00BE509D" w:rsidRPr="00BE509D" w:rsidRDefault="00BE509D" w:rsidP="00BE509D">
            <w:pPr>
              <w:jc w:val="both"/>
              <w:rPr>
                <w:noProof w:val="0"/>
                <w:color w:val="000000"/>
                <w:lang w:val="en-US" w:eastAsia="ru-RU"/>
              </w:rPr>
            </w:pPr>
            <w:r w:rsidRPr="00BE509D">
              <w:rPr>
                <w:noProof w:val="0"/>
                <w:color w:val="000000"/>
                <w:lang w:val="en-US" w:eastAsia="ru-RU"/>
              </w:rPr>
              <w:t>15.2. Beneficiarul va notifica Antreprenorul în scris cu privire la deducerea acestor penalități și modul de calcul.</w:t>
            </w:r>
          </w:p>
          <w:p w14:paraId="0CD81AF1" w14:textId="77777777" w:rsidR="00BE509D" w:rsidRPr="00BE509D" w:rsidRDefault="00BE509D" w:rsidP="00BE509D">
            <w:pPr>
              <w:jc w:val="both"/>
              <w:rPr>
                <w:noProof w:val="0"/>
                <w:color w:val="000000"/>
                <w:lang w:val="en-US" w:eastAsia="ru-RU"/>
              </w:rPr>
            </w:pPr>
            <w:r w:rsidRPr="00BE509D">
              <w:rPr>
                <w:noProof w:val="0"/>
                <w:lang w:val="en-US" w:eastAsia="ru-RU"/>
              </w:rPr>
              <w:t>15.3. Plata sumelor datorate de către Beneficiar se efectuează după achitarea de către Antreprenor a sumelor datorate.</w:t>
            </w:r>
            <w:r w:rsidRPr="00BE509D">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598E37C9" w14:textId="77777777" w:rsidR="00BE509D" w:rsidRPr="00BE509D" w:rsidRDefault="00BE509D" w:rsidP="00BE509D">
            <w:pPr>
              <w:jc w:val="both"/>
              <w:rPr>
                <w:noProof w:val="0"/>
                <w:lang w:val="en-US" w:eastAsia="ru-RU"/>
              </w:rPr>
            </w:pPr>
            <w:r w:rsidRPr="00BE509D">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3FFF089D" w14:textId="77777777" w:rsidR="00BE509D" w:rsidRPr="00BE509D" w:rsidRDefault="00BE509D" w:rsidP="00BE509D">
            <w:pPr>
              <w:jc w:val="both"/>
              <w:rPr>
                <w:noProof w:val="0"/>
                <w:lang w:eastAsia="ru-RU"/>
              </w:rPr>
            </w:pPr>
            <w:r w:rsidRPr="00BE509D">
              <w:rPr>
                <w:noProof w:val="0"/>
                <w:lang w:val="en-US" w:eastAsia="ru-RU"/>
              </w:rPr>
              <w:t xml:space="preserve">15.5. Pentru refuzul de a executa lucrările prevăzute în prezentul contract, Antreprenorul suportă o penalitate în valoare de _____ % din prețul contractului, </w:t>
            </w:r>
            <w:r w:rsidRPr="00BE509D">
              <w:rPr>
                <w:noProof w:val="0"/>
                <w:lang w:eastAsia="ru-RU"/>
              </w:rPr>
              <w:t>în conformitate cu prevederile Codului civil al Republicii Moldova nr. 1107/2002.</w:t>
            </w:r>
          </w:p>
          <w:p w14:paraId="35FA4CC5" w14:textId="77777777" w:rsidR="00BE509D" w:rsidRPr="00BE509D" w:rsidRDefault="00BE509D" w:rsidP="00BE509D">
            <w:pPr>
              <w:jc w:val="both"/>
              <w:rPr>
                <w:noProof w:val="0"/>
                <w:lang w:eastAsia="ru-RU"/>
              </w:rPr>
            </w:pPr>
            <w:r w:rsidRPr="00BE509D">
              <w:rPr>
                <w:noProof w:val="0"/>
                <w:lang w:eastAsia="ru-RU"/>
              </w:rPr>
              <w:t xml:space="preserve">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w:t>
            </w:r>
            <w:r w:rsidRPr="00BE509D">
              <w:rPr>
                <w:noProof w:val="0"/>
                <w:lang w:eastAsia="ru-RU"/>
              </w:rPr>
              <w:lastRenderedPageBreak/>
              <w:t>nr. 66/2025 privind combaterea întârzierii în executarea obligațiilor de plată în temeiul contractelor încheiate între profesionaliști sau între profesioniști și autoritățile publice.</w:t>
            </w:r>
          </w:p>
          <w:p w14:paraId="5E600452" w14:textId="77777777" w:rsidR="00BE509D" w:rsidRPr="00BE509D" w:rsidRDefault="00BE509D" w:rsidP="00BE509D">
            <w:pPr>
              <w:tabs>
                <w:tab w:val="left" w:pos="360"/>
              </w:tabs>
              <w:jc w:val="both"/>
              <w:rPr>
                <w:noProof w:val="0"/>
                <w:lang w:val="en-US" w:eastAsia="ru-RU"/>
              </w:rPr>
            </w:pPr>
            <w:r w:rsidRPr="00BE509D">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2492A711" w14:textId="77777777" w:rsidR="00BE509D" w:rsidRPr="00BE509D" w:rsidRDefault="00BE509D" w:rsidP="00BE509D">
            <w:pPr>
              <w:tabs>
                <w:tab w:val="left" w:pos="360"/>
              </w:tabs>
              <w:jc w:val="both"/>
              <w:rPr>
                <w:noProof w:val="0"/>
                <w:lang w:val="en-US" w:eastAsia="ru-RU"/>
              </w:rPr>
            </w:pPr>
          </w:p>
          <w:p w14:paraId="291FF285" w14:textId="77777777" w:rsidR="00BE509D" w:rsidRPr="00BE509D" w:rsidRDefault="00BE509D" w:rsidP="00BE509D">
            <w:pPr>
              <w:tabs>
                <w:tab w:val="left" w:pos="540"/>
              </w:tabs>
              <w:jc w:val="both"/>
              <w:rPr>
                <w:b/>
                <w:noProof w:val="0"/>
                <w:lang w:val="en-US" w:eastAsia="ru-RU"/>
              </w:rPr>
            </w:pPr>
            <w:r w:rsidRPr="00BE509D">
              <w:rPr>
                <w:b/>
                <w:noProof w:val="0"/>
                <w:lang w:val="en-US" w:eastAsia="ru-RU"/>
              </w:rPr>
              <w:t xml:space="preserve">16. GARANŢIA DE BUNĂ EXECUŢIE A CONTRACTULUI </w:t>
            </w:r>
          </w:p>
          <w:p w14:paraId="49A7ACC3" w14:textId="77777777" w:rsidR="00BE509D" w:rsidRPr="00BE509D" w:rsidRDefault="00BE509D" w:rsidP="00BE509D">
            <w:pPr>
              <w:jc w:val="both"/>
              <w:rPr>
                <w:noProof w:val="0"/>
                <w:lang w:eastAsia="ru-RU"/>
              </w:rPr>
            </w:pPr>
            <w:r w:rsidRPr="00BE509D">
              <w:rPr>
                <w:noProof w:val="0"/>
                <w:lang w:val="en-US" w:eastAsia="ru-RU"/>
              </w:rPr>
              <w:t xml:space="preserve">16.1. </w:t>
            </w:r>
            <w:r w:rsidRPr="00BE509D">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409B8384" w14:textId="77777777" w:rsidR="00BE509D" w:rsidRPr="00BE509D" w:rsidRDefault="00BE509D" w:rsidP="00BE509D">
            <w:pPr>
              <w:jc w:val="both"/>
              <w:rPr>
                <w:noProof w:val="0"/>
                <w:lang w:eastAsia="ru-RU"/>
              </w:rPr>
            </w:pPr>
            <w:r w:rsidRPr="00BE509D">
              <w:rPr>
                <w:noProof w:val="0"/>
                <w:lang w:eastAsia="ru-RU"/>
              </w:rPr>
              <w:t xml:space="preserve">16.2. Cuantumul garanţiei de bună execuţie a contractului reprezintă _____ %  </w:t>
            </w:r>
            <w:r w:rsidRPr="00BE509D">
              <w:rPr>
                <w:noProof w:val="0"/>
                <w:color w:val="333333"/>
                <w:shd w:val="clear" w:color="auto" w:fill="FFFFFF"/>
                <w:lang w:eastAsia="ru-RU"/>
              </w:rPr>
              <w:t xml:space="preserve">din valoarea de deviz a contractului de achiziţii publice </w:t>
            </w:r>
            <w:r w:rsidRPr="00BE509D">
              <w:rPr>
                <w:noProof w:val="0"/>
                <w:lang w:eastAsia="ru-RU"/>
              </w:rPr>
              <w:t>şi se va constitui fie:</w:t>
            </w:r>
          </w:p>
          <w:p w14:paraId="29112E27" w14:textId="77777777" w:rsidR="00BE509D" w:rsidRPr="00BE509D" w:rsidRDefault="00BE509D" w:rsidP="00BE509D">
            <w:pPr>
              <w:jc w:val="both"/>
              <w:rPr>
                <w:noProof w:val="0"/>
                <w:lang w:eastAsia="ru-RU"/>
              </w:rPr>
            </w:pPr>
            <w:r w:rsidRPr="00BE509D">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132467C9" w14:textId="77777777" w:rsidR="00BE509D" w:rsidRPr="00BE509D" w:rsidRDefault="00BE509D" w:rsidP="00BE509D">
            <w:pPr>
              <w:jc w:val="both"/>
              <w:rPr>
                <w:noProof w:val="0"/>
                <w:lang w:eastAsia="ru-RU"/>
              </w:rPr>
            </w:pPr>
            <w:r w:rsidRPr="00BE509D">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BE509D">
              <w:rPr>
                <w:noProof w:val="0"/>
                <w:color w:val="333333"/>
                <w:shd w:val="clear" w:color="auto" w:fill="FFFFFF"/>
                <w:lang w:eastAsia="ru-RU"/>
              </w:rPr>
              <w:t>valoarea de deviz a contractului</w:t>
            </w:r>
            <w:r w:rsidRPr="00BE509D">
              <w:rPr>
                <w:noProof w:val="0"/>
                <w:lang w:eastAsia="ru-RU"/>
              </w:rPr>
              <w:t>.</w:t>
            </w:r>
          </w:p>
          <w:p w14:paraId="76AE46C9" w14:textId="77777777" w:rsidR="00BE509D" w:rsidRPr="00BE509D" w:rsidRDefault="00BE509D" w:rsidP="00BE509D">
            <w:pPr>
              <w:jc w:val="both"/>
              <w:rPr>
                <w:noProof w:val="0"/>
                <w:lang w:eastAsia="ru-RU"/>
              </w:rPr>
            </w:pPr>
            <w:r w:rsidRPr="00BE509D">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16DE72C6" w14:textId="77777777" w:rsidR="00BE509D" w:rsidRPr="00BE509D" w:rsidRDefault="00BE509D" w:rsidP="00BE509D">
            <w:pPr>
              <w:jc w:val="both"/>
              <w:rPr>
                <w:noProof w:val="0"/>
                <w:lang w:eastAsia="ru-RU"/>
              </w:rPr>
            </w:pPr>
            <w:r w:rsidRPr="00BE509D">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6EE5E32E" w14:textId="77777777" w:rsidR="00BE509D" w:rsidRPr="00BE509D" w:rsidRDefault="00BE509D" w:rsidP="00BE509D">
            <w:pPr>
              <w:jc w:val="both"/>
              <w:rPr>
                <w:noProof w:val="0"/>
                <w:lang w:eastAsia="ru-RU"/>
              </w:rPr>
            </w:pPr>
            <w:r w:rsidRPr="00BE509D">
              <w:rPr>
                <w:noProof w:val="0"/>
                <w:lang w:eastAsia="ru-RU"/>
              </w:rPr>
              <w:t>16.5. Beneficiarul va executa garanţia de bună execuţie, în eventualitatea în care:</w:t>
            </w:r>
          </w:p>
          <w:p w14:paraId="04493FF8" w14:textId="77777777" w:rsidR="00BE509D" w:rsidRPr="00BE509D" w:rsidRDefault="00BE509D" w:rsidP="00BE509D">
            <w:pPr>
              <w:jc w:val="both"/>
              <w:rPr>
                <w:noProof w:val="0"/>
                <w:lang w:eastAsia="ru-RU"/>
              </w:rPr>
            </w:pPr>
            <w:r w:rsidRPr="00BE509D">
              <w:rPr>
                <w:noProof w:val="0"/>
                <w:lang w:eastAsia="ru-RU"/>
              </w:rPr>
              <w:t>a) oricând pe parcursul îndeplinirii contractului, în limita prejudiciului creat, în conformitate cu actele normative;</w:t>
            </w:r>
          </w:p>
          <w:p w14:paraId="0927C212" w14:textId="77777777" w:rsidR="00BE509D" w:rsidRPr="00BE509D" w:rsidRDefault="00BE509D" w:rsidP="00BE509D">
            <w:pPr>
              <w:jc w:val="both"/>
              <w:rPr>
                <w:noProof w:val="0"/>
                <w:lang w:eastAsia="ru-RU"/>
              </w:rPr>
            </w:pPr>
            <w:r w:rsidRPr="00BE509D">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54CF020" w14:textId="77777777" w:rsidR="00BE509D" w:rsidRPr="00BE509D" w:rsidRDefault="00BE509D" w:rsidP="00BE509D">
            <w:pPr>
              <w:jc w:val="both"/>
              <w:rPr>
                <w:noProof w:val="0"/>
                <w:lang w:eastAsia="ru-RU"/>
              </w:rPr>
            </w:pPr>
            <w:r w:rsidRPr="00BE509D">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3A4CF53" w14:textId="77777777" w:rsidR="00BE509D" w:rsidRPr="00BE509D" w:rsidRDefault="00BE509D" w:rsidP="00BE509D">
            <w:pPr>
              <w:tabs>
                <w:tab w:val="left" w:pos="360"/>
              </w:tabs>
              <w:ind w:left="-15" w:firstLine="15"/>
              <w:contextualSpacing/>
              <w:jc w:val="both"/>
              <w:rPr>
                <w:noProof w:val="0"/>
                <w:lang w:val="en-US" w:eastAsia="ru-RU"/>
              </w:rPr>
            </w:pPr>
            <w:r w:rsidRPr="00BE509D">
              <w:rPr>
                <w:noProof w:val="0"/>
                <w:lang w:eastAsia="ru-RU"/>
              </w:rPr>
              <w:t>16.7. Restituirea garanţiei de bună execuţie a contractului se va face în conformitate cu prevederile Codul urbanismului și construcțiilor al Republicii Moldova nr.</w:t>
            </w:r>
            <w:r w:rsidRPr="00BE509D">
              <w:rPr>
                <w:noProof w:val="0"/>
                <w:lang w:val="en-US" w:eastAsia="ru-RU"/>
              </w:rPr>
              <w:t xml:space="preserve"> 434/2023.</w:t>
            </w:r>
          </w:p>
          <w:p w14:paraId="64B25281" w14:textId="77777777" w:rsidR="00BE509D" w:rsidRPr="00BE509D" w:rsidRDefault="00BE509D" w:rsidP="00BE509D">
            <w:pPr>
              <w:tabs>
                <w:tab w:val="left" w:pos="360"/>
              </w:tabs>
              <w:jc w:val="both"/>
              <w:rPr>
                <w:noProof w:val="0"/>
                <w:lang w:val="en-US" w:eastAsia="ru-RU"/>
              </w:rPr>
            </w:pPr>
          </w:p>
          <w:p w14:paraId="28141746" w14:textId="77777777" w:rsidR="00BE509D" w:rsidRPr="00BE509D" w:rsidRDefault="00BE509D" w:rsidP="00012E51">
            <w:pPr>
              <w:numPr>
                <w:ilvl w:val="0"/>
                <w:numId w:val="32"/>
              </w:numPr>
              <w:tabs>
                <w:tab w:val="left" w:pos="525"/>
              </w:tabs>
              <w:ind w:left="0" w:hanging="15"/>
              <w:contextualSpacing/>
              <w:jc w:val="both"/>
              <w:rPr>
                <w:noProof w:val="0"/>
                <w:lang w:val="ru-RU" w:eastAsia="ru-RU"/>
              </w:rPr>
            </w:pPr>
            <w:r w:rsidRPr="00BE509D">
              <w:rPr>
                <w:b/>
                <w:noProof w:val="0"/>
                <w:lang w:val="ru-RU" w:eastAsia="ru-RU"/>
              </w:rPr>
              <w:t>SOLUŢIONAREA LITIGIILOR</w:t>
            </w:r>
          </w:p>
          <w:p w14:paraId="25CDAE4D" w14:textId="77777777" w:rsidR="00BE509D" w:rsidRPr="00BE509D" w:rsidRDefault="00BE509D" w:rsidP="00BE509D">
            <w:pPr>
              <w:tabs>
                <w:tab w:val="left" w:pos="3465"/>
              </w:tabs>
              <w:contextualSpacing/>
              <w:jc w:val="both"/>
              <w:rPr>
                <w:noProof w:val="0"/>
                <w:lang w:val="en-US" w:eastAsia="ru-RU"/>
              </w:rPr>
            </w:pPr>
            <w:r w:rsidRPr="00BE509D">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5EA47997" w14:textId="77777777" w:rsidR="00BE509D" w:rsidRPr="00BE509D" w:rsidRDefault="00BE509D" w:rsidP="00BE509D">
            <w:pPr>
              <w:tabs>
                <w:tab w:val="left" w:pos="3465"/>
              </w:tabs>
              <w:contextualSpacing/>
              <w:jc w:val="both"/>
              <w:rPr>
                <w:noProof w:val="0"/>
                <w:lang w:val="en-US" w:eastAsia="ru-RU"/>
              </w:rPr>
            </w:pPr>
            <w:r w:rsidRPr="00BE509D">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6D989D8" w14:textId="77777777" w:rsidR="00BE509D" w:rsidRPr="00BE509D" w:rsidRDefault="00BE509D" w:rsidP="00BE509D">
            <w:pPr>
              <w:tabs>
                <w:tab w:val="left" w:pos="567"/>
              </w:tabs>
              <w:contextualSpacing/>
              <w:jc w:val="both"/>
              <w:rPr>
                <w:noProof w:val="0"/>
                <w:lang w:val="en-US" w:eastAsia="ru-RU"/>
              </w:rPr>
            </w:pPr>
            <w:r w:rsidRPr="00BE509D">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E509D">
              <w:rPr>
                <w:noProof w:val="0"/>
                <w:lang w:eastAsia="ru-RU"/>
              </w:rPr>
              <w:t xml:space="preserve">ăsurarea și testarea, </w:t>
            </w:r>
            <w:r w:rsidRPr="00BE509D">
              <w:rPr>
                <w:noProof w:val="0"/>
                <w:lang w:eastAsia="ru-RU"/>
              </w:rPr>
              <w:lastRenderedPageBreak/>
              <w:t xml:space="preserve">conform normativelor. </w:t>
            </w:r>
            <w:r w:rsidRPr="00BE509D">
              <w:rPr>
                <w:noProof w:val="0"/>
                <w:lang w:val="en-US" w:eastAsia="ru-RU"/>
              </w:rPr>
              <w:t>Costurile cercetărilor efectuate le suportă  partea a cărei culpă a fost dovedită.</w:t>
            </w:r>
          </w:p>
          <w:p w14:paraId="428A0434" w14:textId="77777777" w:rsidR="00BE509D" w:rsidRPr="00BE509D" w:rsidRDefault="00BE509D" w:rsidP="00BE509D">
            <w:pPr>
              <w:tabs>
                <w:tab w:val="left" w:pos="567"/>
              </w:tabs>
              <w:jc w:val="both"/>
              <w:rPr>
                <w:b/>
                <w:noProof w:val="0"/>
                <w:lang w:val="en-US" w:eastAsia="ru-RU"/>
              </w:rPr>
            </w:pPr>
          </w:p>
          <w:p w14:paraId="43D00579" w14:textId="77777777" w:rsidR="00BE509D" w:rsidRPr="00BE509D" w:rsidRDefault="00BE509D" w:rsidP="00BE509D">
            <w:pPr>
              <w:tabs>
                <w:tab w:val="left" w:pos="567"/>
              </w:tabs>
              <w:jc w:val="both"/>
              <w:rPr>
                <w:b/>
                <w:noProof w:val="0"/>
                <w:lang w:val="en-US" w:eastAsia="ru-RU"/>
              </w:rPr>
            </w:pPr>
            <w:r w:rsidRPr="00BE509D">
              <w:rPr>
                <w:b/>
                <w:noProof w:val="0"/>
                <w:lang w:val="en-US" w:eastAsia="ru-RU"/>
              </w:rPr>
              <w:t>18. REZOLUȚIUNEA CONTRACTULUI</w:t>
            </w:r>
          </w:p>
          <w:p w14:paraId="1E6ED0D8" w14:textId="77777777"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 xml:space="preserve">18.1. Antreprenorul poate cere rezoluțiunea contractului, dacă: </w:t>
            </w:r>
          </w:p>
          <w:p w14:paraId="1C4EB8CD" w14:textId="77777777" w:rsidR="00BE509D" w:rsidRPr="00BE509D" w:rsidRDefault="00BE509D" w:rsidP="00BE509D">
            <w:pPr>
              <w:tabs>
                <w:tab w:val="left" w:pos="1276"/>
              </w:tabs>
              <w:jc w:val="both"/>
              <w:rPr>
                <w:noProof w:val="0"/>
                <w:lang w:val="en-US" w:eastAsia="ru-RU"/>
              </w:rPr>
            </w:pPr>
            <w:r w:rsidRPr="00BE509D">
              <w:rPr>
                <w:noProof w:val="0"/>
                <w:lang w:val="en-US" w:eastAsia="ru-RU"/>
              </w:rPr>
              <w:t xml:space="preserve">a) Beneficiarul nu-şi îndeplineşte o obligaţie care este în sarcina sa şi prin aceasta pune Antreprenorul în situaţia de a nu putea executa lucrarea; </w:t>
            </w:r>
          </w:p>
          <w:p w14:paraId="13144B25" w14:textId="77777777" w:rsidR="00BE509D" w:rsidRPr="00BE509D" w:rsidRDefault="00BE509D" w:rsidP="00012E51">
            <w:pPr>
              <w:numPr>
                <w:ilvl w:val="0"/>
                <w:numId w:val="9"/>
              </w:numPr>
              <w:tabs>
                <w:tab w:val="left" w:pos="1276"/>
              </w:tabs>
              <w:ind w:left="0" w:hanging="425"/>
              <w:jc w:val="both"/>
              <w:rPr>
                <w:noProof w:val="0"/>
                <w:lang w:val="en-US" w:eastAsia="ru-RU"/>
              </w:rPr>
            </w:pPr>
            <w:r w:rsidRPr="00BE509D">
              <w:rPr>
                <w:noProof w:val="0"/>
                <w:lang w:val="en-US" w:eastAsia="ru-RU"/>
              </w:rPr>
              <w:t xml:space="preserve">b) Beneficiarul nu onorează o plată scadentă mai mult de 3 luni; </w:t>
            </w:r>
          </w:p>
          <w:p w14:paraId="0C93868A" w14:textId="77777777" w:rsidR="00BE509D" w:rsidRPr="00BE509D" w:rsidRDefault="00BE509D" w:rsidP="00012E51">
            <w:pPr>
              <w:numPr>
                <w:ilvl w:val="0"/>
                <w:numId w:val="10"/>
              </w:numPr>
              <w:tabs>
                <w:tab w:val="left" w:pos="1276"/>
              </w:tabs>
              <w:ind w:left="0"/>
              <w:contextualSpacing/>
              <w:jc w:val="both"/>
              <w:rPr>
                <w:noProof w:val="0"/>
                <w:lang w:val="en-US" w:eastAsia="ru-RU"/>
              </w:rPr>
            </w:pPr>
            <w:r w:rsidRPr="00BE509D">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129D032C" w14:textId="77777777" w:rsidR="00BE509D" w:rsidRPr="00BE509D" w:rsidRDefault="00BE509D" w:rsidP="00012E51">
            <w:pPr>
              <w:numPr>
                <w:ilvl w:val="1"/>
                <w:numId w:val="28"/>
              </w:numPr>
              <w:tabs>
                <w:tab w:val="left" w:pos="567"/>
              </w:tabs>
              <w:ind w:left="0" w:hanging="567"/>
              <w:jc w:val="both"/>
              <w:rPr>
                <w:noProof w:val="0"/>
                <w:lang w:val="en-US" w:eastAsia="ru-RU"/>
              </w:rPr>
            </w:pPr>
            <w:r w:rsidRPr="00BE509D">
              <w:rPr>
                <w:noProof w:val="0"/>
                <w:lang w:val="en-US" w:eastAsia="ru-RU"/>
              </w:rPr>
              <w:t xml:space="preserve">18.2. Beneficiarul poate cere rezoluțiunea contractului, dacă: </w:t>
            </w:r>
          </w:p>
          <w:p w14:paraId="2C8F7AD0" w14:textId="77777777" w:rsidR="00BE509D" w:rsidRPr="00BE509D" w:rsidRDefault="00BE509D" w:rsidP="00012E51">
            <w:pPr>
              <w:numPr>
                <w:ilvl w:val="0"/>
                <w:numId w:val="10"/>
              </w:numPr>
              <w:tabs>
                <w:tab w:val="left" w:pos="1276"/>
              </w:tabs>
              <w:ind w:left="0"/>
              <w:contextualSpacing/>
              <w:jc w:val="both"/>
              <w:rPr>
                <w:noProof w:val="0"/>
                <w:lang w:val="en-US" w:eastAsia="ru-RU"/>
              </w:rPr>
            </w:pPr>
            <w:r w:rsidRPr="00BE509D">
              <w:rPr>
                <w:noProof w:val="0"/>
                <w:lang w:val="en-US" w:eastAsia="ru-RU"/>
              </w:rPr>
              <w:t>a) Antreprenorul se află în incapacitate de plată, lichidare sau bunurile acestuia sunt subsechestru;</w:t>
            </w:r>
          </w:p>
          <w:p w14:paraId="17675083" w14:textId="77777777" w:rsidR="00BE509D" w:rsidRPr="00BE509D" w:rsidRDefault="00BE509D" w:rsidP="00012E51">
            <w:pPr>
              <w:numPr>
                <w:ilvl w:val="0"/>
                <w:numId w:val="10"/>
              </w:numPr>
              <w:tabs>
                <w:tab w:val="left" w:pos="1276"/>
              </w:tabs>
              <w:ind w:left="0"/>
              <w:contextualSpacing/>
              <w:jc w:val="both"/>
              <w:rPr>
                <w:noProof w:val="0"/>
                <w:lang w:val="en-US" w:eastAsia="ru-RU"/>
              </w:rPr>
            </w:pPr>
            <w:r w:rsidRPr="00BE509D">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718867FC" w14:textId="77777777" w:rsidR="00BE509D" w:rsidRPr="00BE509D" w:rsidRDefault="00BE509D" w:rsidP="00012E51">
            <w:pPr>
              <w:numPr>
                <w:ilvl w:val="0"/>
                <w:numId w:val="10"/>
              </w:numPr>
              <w:tabs>
                <w:tab w:val="left" w:pos="1276"/>
              </w:tabs>
              <w:ind w:left="0"/>
              <w:contextualSpacing/>
              <w:jc w:val="both"/>
              <w:rPr>
                <w:noProof w:val="0"/>
                <w:lang w:val="en-US" w:eastAsia="ru-RU"/>
              </w:rPr>
            </w:pPr>
            <w:r w:rsidRPr="00BE509D">
              <w:rPr>
                <w:noProof w:val="0"/>
                <w:lang w:val="en-US" w:eastAsia="ru-RU"/>
              </w:rPr>
              <w:t>c) Antreprenorul nu a îndepărtat materialele necorespunzătoare de pe şantier sau nu a refăcut o lucrare în termenul stabilit de către beneficiar;</w:t>
            </w:r>
          </w:p>
          <w:p w14:paraId="190A29CE" w14:textId="77777777" w:rsidR="00BE509D" w:rsidRPr="00BE509D" w:rsidRDefault="00BE509D" w:rsidP="00012E51">
            <w:pPr>
              <w:numPr>
                <w:ilvl w:val="0"/>
                <w:numId w:val="10"/>
              </w:numPr>
              <w:tabs>
                <w:tab w:val="left" w:pos="1276"/>
              </w:tabs>
              <w:ind w:left="0"/>
              <w:contextualSpacing/>
              <w:jc w:val="both"/>
              <w:rPr>
                <w:noProof w:val="0"/>
                <w:lang w:val="en-US" w:eastAsia="ru-RU"/>
              </w:rPr>
            </w:pPr>
            <w:r w:rsidRPr="00BE509D">
              <w:rPr>
                <w:noProof w:val="0"/>
                <w:lang w:val="en-US" w:eastAsia="ru-RU"/>
              </w:rPr>
              <w:t>d) Antreprenorul nu furnizează/menține garanția de bună execuție în condițiile solicitate prin prezentul contract;</w:t>
            </w:r>
          </w:p>
          <w:p w14:paraId="35F29609" w14:textId="77777777" w:rsidR="00BE509D" w:rsidRPr="00BE509D" w:rsidRDefault="00BE509D" w:rsidP="00012E51">
            <w:pPr>
              <w:numPr>
                <w:ilvl w:val="0"/>
                <w:numId w:val="10"/>
              </w:numPr>
              <w:tabs>
                <w:tab w:val="left" w:pos="1276"/>
              </w:tabs>
              <w:ind w:left="0"/>
              <w:contextualSpacing/>
              <w:jc w:val="both"/>
              <w:rPr>
                <w:noProof w:val="0"/>
                <w:lang w:val="en-US" w:eastAsia="ru-RU"/>
              </w:rPr>
            </w:pPr>
            <w:r w:rsidRPr="00BE509D">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367294B6" w14:textId="77777777" w:rsidR="00BE509D" w:rsidRPr="00BE509D" w:rsidRDefault="00BE509D" w:rsidP="00012E51">
            <w:pPr>
              <w:numPr>
                <w:ilvl w:val="0"/>
                <w:numId w:val="10"/>
              </w:numPr>
              <w:tabs>
                <w:tab w:val="left" w:pos="1276"/>
              </w:tabs>
              <w:ind w:left="0"/>
              <w:contextualSpacing/>
              <w:jc w:val="both"/>
              <w:rPr>
                <w:noProof w:val="0"/>
                <w:lang w:val="en-US" w:eastAsia="ru-RU"/>
              </w:rPr>
            </w:pPr>
            <w:r w:rsidRPr="00BE509D">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BFE1DB" w14:textId="77777777" w:rsidR="00BE509D" w:rsidRPr="00BE509D" w:rsidRDefault="00BE509D" w:rsidP="00012E51">
            <w:pPr>
              <w:numPr>
                <w:ilvl w:val="1"/>
                <w:numId w:val="28"/>
              </w:numPr>
              <w:tabs>
                <w:tab w:val="left" w:pos="567"/>
              </w:tabs>
              <w:ind w:left="0" w:hanging="567"/>
              <w:jc w:val="both"/>
              <w:rPr>
                <w:noProof w:val="0"/>
                <w:lang w:val="en-US" w:eastAsia="ru-RU"/>
              </w:rPr>
            </w:pPr>
            <w:r w:rsidRPr="00BE509D">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048834C" w14:textId="77777777" w:rsidR="00BE509D" w:rsidRPr="00BE509D" w:rsidRDefault="00BE509D" w:rsidP="00012E51">
            <w:pPr>
              <w:numPr>
                <w:ilvl w:val="1"/>
                <w:numId w:val="28"/>
              </w:numPr>
              <w:tabs>
                <w:tab w:val="left" w:pos="567"/>
              </w:tabs>
              <w:ind w:left="0" w:hanging="567"/>
              <w:jc w:val="both"/>
              <w:rPr>
                <w:noProof w:val="0"/>
                <w:lang w:val="en-US" w:eastAsia="ru-RU"/>
              </w:rPr>
            </w:pPr>
            <w:r w:rsidRPr="00BE509D">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68E1D44C" w14:textId="77777777" w:rsidR="00BE509D" w:rsidRPr="00BE509D" w:rsidRDefault="00BE509D" w:rsidP="00012E51">
            <w:pPr>
              <w:numPr>
                <w:ilvl w:val="1"/>
                <w:numId w:val="28"/>
              </w:numPr>
              <w:tabs>
                <w:tab w:val="left" w:pos="567"/>
              </w:tabs>
              <w:ind w:left="0" w:hanging="567"/>
              <w:jc w:val="both"/>
              <w:rPr>
                <w:noProof w:val="0"/>
                <w:lang w:val="en-US" w:eastAsia="ru-RU"/>
              </w:rPr>
            </w:pPr>
            <w:r w:rsidRPr="00BE509D">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3A9A51B5" w14:textId="77777777" w:rsidR="00BE509D" w:rsidRPr="00BE509D" w:rsidRDefault="00BE509D" w:rsidP="00012E51">
            <w:pPr>
              <w:numPr>
                <w:ilvl w:val="1"/>
                <w:numId w:val="28"/>
              </w:numPr>
              <w:tabs>
                <w:tab w:val="left" w:pos="567"/>
              </w:tabs>
              <w:ind w:left="0" w:hanging="567"/>
              <w:jc w:val="both"/>
              <w:rPr>
                <w:noProof w:val="0"/>
                <w:lang w:val="en-US" w:eastAsia="ru-RU"/>
              </w:rPr>
            </w:pPr>
            <w:r w:rsidRPr="00BE509D">
              <w:rPr>
                <w:noProof w:val="0"/>
                <w:lang w:val="en-US" w:eastAsia="ru-RU"/>
              </w:rPr>
              <w:t xml:space="preserve">18.7. După rezoluțiunea contractului, Beneficiarul poate continua execuţia lucrărilor cu respectarea prevederilor legale. </w:t>
            </w:r>
          </w:p>
          <w:p w14:paraId="4D3D6E63" w14:textId="77777777" w:rsidR="00BE509D" w:rsidRPr="00BE509D" w:rsidRDefault="00BE509D" w:rsidP="00012E51">
            <w:pPr>
              <w:numPr>
                <w:ilvl w:val="1"/>
                <w:numId w:val="28"/>
              </w:numPr>
              <w:tabs>
                <w:tab w:val="left" w:pos="567"/>
              </w:tabs>
              <w:ind w:left="0" w:hanging="567"/>
              <w:jc w:val="both"/>
              <w:rPr>
                <w:noProof w:val="0"/>
                <w:lang w:val="en-US" w:eastAsia="ru-RU"/>
              </w:rPr>
            </w:pPr>
            <w:r w:rsidRPr="00BE509D">
              <w:rPr>
                <w:noProof w:val="0"/>
                <w:lang w:val="en-US" w:eastAsia="ru-RU"/>
              </w:rPr>
              <w:t>18.8. Cazuri specifice de încetare a contractului de achiziţii publice:</w:t>
            </w:r>
          </w:p>
          <w:p w14:paraId="48C09971" w14:textId="77777777" w:rsidR="00BE509D" w:rsidRPr="00BE509D" w:rsidRDefault="00BE509D" w:rsidP="00012E51">
            <w:pPr>
              <w:numPr>
                <w:ilvl w:val="1"/>
                <w:numId w:val="28"/>
              </w:numPr>
              <w:tabs>
                <w:tab w:val="left" w:pos="567"/>
              </w:tabs>
              <w:ind w:left="0" w:hanging="567"/>
              <w:jc w:val="both"/>
              <w:rPr>
                <w:noProof w:val="0"/>
                <w:lang w:val="en-US" w:eastAsia="ru-RU"/>
              </w:rPr>
            </w:pPr>
            <w:r w:rsidRPr="00BE509D">
              <w:rPr>
                <w:noProof w:val="0"/>
                <w:lang w:val="en-US" w:eastAsia="ru-RU"/>
              </w:rPr>
              <w:t>Beneficiarul are dreptul de a rezolvi unilateral un contract de achiziţii publice în perioada de valabilitate a acestuia în una dintre următoarele situaţii:</w:t>
            </w:r>
          </w:p>
          <w:p w14:paraId="1FCB56D9" w14:textId="77777777" w:rsidR="00BE509D" w:rsidRPr="00BE509D" w:rsidRDefault="00BE509D" w:rsidP="00012E51">
            <w:pPr>
              <w:numPr>
                <w:ilvl w:val="1"/>
                <w:numId w:val="28"/>
              </w:numPr>
              <w:tabs>
                <w:tab w:val="left" w:pos="567"/>
              </w:tabs>
              <w:ind w:left="0" w:hanging="567"/>
              <w:jc w:val="both"/>
              <w:rPr>
                <w:noProof w:val="0"/>
                <w:lang w:val="en-US" w:eastAsia="ru-RU"/>
              </w:rPr>
            </w:pPr>
            <w:r w:rsidRPr="00BE509D">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56CF91A8" w14:textId="77777777" w:rsidR="00BE509D" w:rsidRPr="00BE509D" w:rsidRDefault="00BE509D" w:rsidP="00012E51">
            <w:pPr>
              <w:numPr>
                <w:ilvl w:val="1"/>
                <w:numId w:val="28"/>
              </w:numPr>
              <w:tabs>
                <w:tab w:val="left" w:pos="567"/>
              </w:tabs>
              <w:ind w:left="0" w:hanging="567"/>
              <w:jc w:val="both"/>
              <w:rPr>
                <w:noProof w:val="0"/>
                <w:lang w:val="en-US" w:eastAsia="ru-RU"/>
              </w:rPr>
            </w:pPr>
            <w:r w:rsidRPr="00BE509D">
              <w:rPr>
                <w:noProof w:val="0"/>
                <w:lang w:val="en-US" w:eastAsia="ru-RU"/>
              </w:rPr>
              <w:t>b) contractul a făcut obiectul unei modificări substanțiale care necesita o nouă procedură de achiziție publică în conformitate cu art. 76 al Legii nr. 131/2015 privind achizițiile publice;</w:t>
            </w:r>
          </w:p>
          <w:p w14:paraId="7413B72A" w14:textId="77777777" w:rsidR="00BE509D" w:rsidRPr="00BE509D" w:rsidRDefault="00BE509D" w:rsidP="00BE509D">
            <w:pPr>
              <w:tabs>
                <w:tab w:val="left" w:pos="567"/>
              </w:tabs>
              <w:jc w:val="both"/>
              <w:rPr>
                <w:noProof w:val="0"/>
                <w:lang w:val="en-US" w:eastAsia="ru-RU"/>
              </w:rPr>
            </w:pPr>
            <w:r w:rsidRPr="00BE509D">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3366BDFF" w14:textId="77777777" w:rsidR="00BE509D" w:rsidRPr="00BE509D" w:rsidRDefault="00BE509D" w:rsidP="00BE509D">
            <w:pPr>
              <w:tabs>
                <w:tab w:val="left" w:pos="567"/>
              </w:tabs>
              <w:jc w:val="both"/>
              <w:rPr>
                <w:noProof w:val="0"/>
                <w:lang w:val="en-US" w:eastAsia="ru-RU"/>
              </w:rPr>
            </w:pPr>
          </w:p>
          <w:p w14:paraId="07939D4E" w14:textId="77777777" w:rsidR="00BE509D" w:rsidRPr="00BE509D" w:rsidRDefault="00BE509D" w:rsidP="00BE509D">
            <w:pPr>
              <w:tabs>
                <w:tab w:val="left" w:pos="567"/>
              </w:tabs>
              <w:jc w:val="both"/>
              <w:rPr>
                <w:b/>
                <w:noProof w:val="0"/>
                <w:lang w:val="en-US" w:eastAsia="ru-RU"/>
              </w:rPr>
            </w:pPr>
            <w:r w:rsidRPr="00BE509D">
              <w:rPr>
                <w:b/>
                <w:noProof w:val="0"/>
                <w:lang w:val="en-US" w:eastAsia="ru-RU"/>
              </w:rPr>
              <w:t>19. DISPOZIȚII FINALE</w:t>
            </w:r>
          </w:p>
          <w:p w14:paraId="45067F9E" w14:textId="77777777" w:rsidR="00BE509D" w:rsidRPr="00BE509D" w:rsidRDefault="00BE509D" w:rsidP="00BE509D">
            <w:pPr>
              <w:jc w:val="both"/>
              <w:rPr>
                <w:noProof w:val="0"/>
                <w:lang w:val="en-US" w:eastAsia="ru-RU"/>
              </w:rPr>
            </w:pPr>
            <w:r w:rsidRPr="00BE509D">
              <w:rPr>
                <w:noProof w:val="0"/>
                <w:lang w:val="en-US" w:eastAsia="ru-RU"/>
              </w:rPr>
              <w:lastRenderedPageBreak/>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255AB8C7" w14:textId="77777777" w:rsidR="00BE509D" w:rsidRPr="00BE509D" w:rsidRDefault="00BE509D" w:rsidP="00BE509D">
            <w:pPr>
              <w:jc w:val="both"/>
              <w:rPr>
                <w:noProof w:val="0"/>
                <w:lang w:val="en-US" w:eastAsia="ru-RU"/>
              </w:rPr>
            </w:pPr>
            <w:r w:rsidRPr="00BE509D">
              <w:rPr>
                <w:noProof w:val="0"/>
                <w:lang w:val="en-US" w:eastAsia="ru-RU"/>
              </w:rPr>
              <w:t>19.2. Nici una dintre Părţi nu are dreptul să transmită obligaţiile şi drepturile sale stipulate în prezentul contract unor terţe persoane, fără acordul în scris al celeilalte părţi.</w:t>
            </w:r>
          </w:p>
          <w:p w14:paraId="246F5EBF" w14:textId="77777777" w:rsidR="00BE509D" w:rsidRPr="00BE509D" w:rsidRDefault="00BE509D" w:rsidP="00BE509D">
            <w:pPr>
              <w:jc w:val="both"/>
              <w:rPr>
                <w:noProof w:val="0"/>
                <w:lang w:val="en-US" w:eastAsia="ru-RU"/>
              </w:rPr>
            </w:pPr>
            <w:r w:rsidRPr="00BE509D">
              <w:rPr>
                <w:noProof w:val="0"/>
                <w:lang w:val="en-US" w:eastAsia="ru-RU"/>
              </w:rPr>
              <w:t>19.3. Prezentul contract este întocmit în limba de română, în două exemplare de valoare juridică egală, câte un exemplar pentru Beneficiar și Antreprenor.</w:t>
            </w:r>
          </w:p>
          <w:p w14:paraId="5F927E8E" w14:textId="77777777" w:rsidR="00BE509D" w:rsidRPr="00BE509D" w:rsidRDefault="00BE509D" w:rsidP="00BE509D">
            <w:pPr>
              <w:numPr>
                <w:ilvl w:val="0"/>
                <w:numId w:val="3"/>
              </w:numPr>
              <w:tabs>
                <w:tab w:val="left" w:pos="567"/>
              </w:tabs>
              <w:ind w:left="0" w:firstLine="0"/>
              <w:jc w:val="both"/>
              <w:rPr>
                <w:noProof w:val="0"/>
                <w:lang w:val="en-US" w:eastAsia="ru-RU"/>
              </w:rPr>
            </w:pPr>
            <w:r w:rsidRPr="00BE509D">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120DFE22" w14:textId="77777777" w:rsidR="00BE509D" w:rsidRPr="00BE509D" w:rsidRDefault="00BE509D" w:rsidP="00BE509D">
            <w:pPr>
              <w:tabs>
                <w:tab w:val="left" w:pos="2295"/>
              </w:tabs>
              <w:jc w:val="both"/>
              <w:rPr>
                <w:noProof w:val="0"/>
                <w:lang w:eastAsia="ru-RU"/>
              </w:rPr>
            </w:pPr>
            <w:r w:rsidRPr="00BE509D">
              <w:rPr>
                <w:noProof w:val="0"/>
                <w:lang w:val="en-US" w:eastAsia="ru-RU"/>
              </w:rPr>
              <w:t xml:space="preserve">19.5. </w:t>
            </w:r>
            <w:r w:rsidRPr="00BE509D">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3DDB0B16" w14:textId="77777777" w:rsidR="00BE509D" w:rsidRPr="00BE509D" w:rsidRDefault="00BE509D" w:rsidP="00BE509D">
            <w:pPr>
              <w:tabs>
                <w:tab w:val="left" w:pos="2295"/>
              </w:tabs>
              <w:jc w:val="both"/>
              <w:rPr>
                <w:noProof w:val="0"/>
                <w:lang w:eastAsia="ru-RU"/>
              </w:rPr>
            </w:pPr>
          </w:p>
          <w:p w14:paraId="17450F54" w14:textId="77777777" w:rsidR="00BE509D" w:rsidRPr="00BE509D" w:rsidRDefault="00BE509D" w:rsidP="00012E51">
            <w:pPr>
              <w:numPr>
                <w:ilvl w:val="0"/>
                <w:numId w:val="29"/>
              </w:numPr>
              <w:tabs>
                <w:tab w:val="left" w:pos="525"/>
                <w:tab w:val="left" w:pos="2295"/>
              </w:tabs>
              <w:ind w:left="0" w:firstLine="0"/>
              <w:jc w:val="center"/>
              <w:rPr>
                <w:noProof w:val="0"/>
                <w:lang w:val="ru-RU" w:eastAsia="ru-RU"/>
              </w:rPr>
            </w:pPr>
            <w:r w:rsidRPr="00BE509D">
              <w:rPr>
                <w:b/>
                <w:noProof w:val="0"/>
                <w:lang w:val="ru-RU" w:eastAsia="ru-RU"/>
              </w:rPr>
              <w:t>PARTEA CE ȚINE DE CONDIȚIILE</w:t>
            </w:r>
          </w:p>
          <w:p w14:paraId="4F69D62B" w14:textId="77777777" w:rsidR="00BE509D" w:rsidRPr="00BE509D" w:rsidRDefault="00BE509D" w:rsidP="00BE509D">
            <w:pPr>
              <w:tabs>
                <w:tab w:val="left" w:pos="2295"/>
              </w:tabs>
              <w:ind w:left="3240"/>
              <w:contextualSpacing/>
              <w:rPr>
                <w:noProof w:val="0"/>
                <w:lang w:val="ru-RU" w:eastAsia="ru-RU"/>
              </w:rPr>
            </w:pPr>
            <w:r w:rsidRPr="00BE509D">
              <w:rPr>
                <w:b/>
                <w:noProof w:val="0"/>
                <w:lang w:val="ru-RU" w:eastAsia="ru-RU"/>
              </w:rPr>
              <w:t>SPECIALE A CONTRACTULUI</w:t>
            </w:r>
          </w:p>
          <w:p w14:paraId="2A4A027E" w14:textId="77777777" w:rsidR="00BE509D" w:rsidRPr="00BE509D" w:rsidRDefault="00BE509D" w:rsidP="00BE509D">
            <w:pPr>
              <w:jc w:val="center"/>
              <w:rPr>
                <w:i/>
                <w:noProof w:val="0"/>
                <w:lang w:val="ru-RU" w:eastAsia="ru-RU"/>
              </w:rPr>
            </w:pPr>
            <w:r w:rsidRPr="00BE509D">
              <w:rPr>
                <w:noProof w:val="0"/>
                <w:lang w:val="ru-RU" w:eastAsia="ru-RU"/>
              </w:rPr>
              <w:t xml:space="preserve">             </w:t>
            </w:r>
            <w:r w:rsidRPr="00BE509D">
              <w:rPr>
                <w:i/>
                <w:noProof w:val="0"/>
                <w:lang w:val="ru-RU" w:eastAsia="ru-RU"/>
              </w:rPr>
              <w:t>(</w:t>
            </w:r>
            <w:r w:rsidRPr="00BE509D">
              <w:rPr>
                <w:i/>
                <w:noProof w:val="0"/>
                <w:sz w:val="20"/>
                <w:szCs w:val="20"/>
                <w:lang w:val="ru-RU" w:eastAsia="ru-RU"/>
              </w:rPr>
              <w:t>LA NECESITATE)</w:t>
            </w:r>
          </w:p>
          <w:p w14:paraId="744E7190" w14:textId="77777777" w:rsidR="00BE509D" w:rsidRPr="00BE509D" w:rsidRDefault="00BE509D" w:rsidP="00012E51">
            <w:pPr>
              <w:numPr>
                <w:ilvl w:val="0"/>
                <w:numId w:val="12"/>
              </w:numPr>
              <w:spacing w:line="276" w:lineRule="auto"/>
              <w:ind w:left="0"/>
              <w:contextualSpacing/>
              <w:jc w:val="both"/>
              <w:rPr>
                <w:noProof w:val="0"/>
                <w:lang w:val="ru-RU" w:eastAsia="ru-RU"/>
              </w:rPr>
            </w:pPr>
            <w:r w:rsidRPr="00BE509D">
              <w:rPr>
                <w:b/>
                <w:noProof w:val="0"/>
                <w:lang w:val="ru-RU" w:eastAsia="ru-RU"/>
              </w:rPr>
              <w:t xml:space="preserve">                 </w:t>
            </w:r>
          </w:p>
          <w:p w14:paraId="0067A0B2" w14:textId="77777777" w:rsidR="00BE509D" w:rsidRPr="00BE509D" w:rsidRDefault="00BE509D" w:rsidP="00012E51">
            <w:pPr>
              <w:numPr>
                <w:ilvl w:val="0"/>
                <w:numId w:val="12"/>
              </w:numPr>
              <w:spacing w:line="276" w:lineRule="auto"/>
              <w:ind w:left="0"/>
              <w:contextualSpacing/>
              <w:jc w:val="both"/>
              <w:rPr>
                <w:noProof w:val="0"/>
                <w:lang w:val="ru-RU" w:eastAsia="ru-RU"/>
              </w:rPr>
            </w:pPr>
          </w:p>
          <w:p w14:paraId="228C780D" w14:textId="77777777" w:rsidR="00BE509D" w:rsidRPr="00BE509D" w:rsidRDefault="00BE509D" w:rsidP="00BE509D">
            <w:pPr>
              <w:spacing w:line="276" w:lineRule="auto"/>
              <w:contextualSpacing/>
              <w:jc w:val="center"/>
              <w:rPr>
                <w:b/>
                <w:noProof w:val="0"/>
                <w:lang w:val="en-US" w:eastAsia="ru-RU"/>
              </w:rPr>
            </w:pPr>
            <w:r w:rsidRPr="00BE509D">
              <w:rPr>
                <w:b/>
                <w:noProof w:val="0"/>
                <w:lang w:val="en-US" w:eastAsia="ru-RU"/>
              </w:rPr>
              <w:t>RECHIZITELE JURIDICE, POŞTALE ŞI DE PLĂŢI ALE PĂRŢILOR</w:t>
            </w:r>
          </w:p>
          <w:p w14:paraId="01E644B9" w14:textId="77777777" w:rsidR="00BE509D" w:rsidRPr="00BE509D" w:rsidRDefault="00BE509D" w:rsidP="00BE509D">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BE509D" w:rsidRPr="00BE509D" w14:paraId="3C0C0E53" w14:textId="77777777" w:rsidTr="00D321F5">
              <w:tc>
                <w:tcPr>
                  <w:tcW w:w="4675" w:type="dxa"/>
                </w:tcPr>
                <w:p w14:paraId="79E71F55" w14:textId="77777777" w:rsidR="00BE509D" w:rsidRPr="00BE509D" w:rsidRDefault="00BE509D" w:rsidP="00BE509D">
                  <w:pPr>
                    <w:tabs>
                      <w:tab w:val="left" w:pos="3295"/>
                    </w:tabs>
                    <w:rPr>
                      <w:b/>
                      <w:noProof w:val="0"/>
                      <w:lang w:val="en-US" w:eastAsia="ru-RU"/>
                    </w:rPr>
                  </w:pPr>
                  <w:r w:rsidRPr="00BE509D">
                    <w:rPr>
                      <w:b/>
                      <w:iCs/>
                      <w:noProof w:val="0"/>
                      <w:lang w:val="en-US" w:eastAsia="ru-RU"/>
                    </w:rPr>
                    <w:t>BENEFICIAR</w:t>
                  </w:r>
                </w:p>
              </w:tc>
              <w:tc>
                <w:tcPr>
                  <w:tcW w:w="4680" w:type="dxa"/>
                </w:tcPr>
                <w:p w14:paraId="32A9ED94" w14:textId="77777777" w:rsidR="00BE509D" w:rsidRPr="00BE509D" w:rsidRDefault="00BE509D" w:rsidP="00BE509D">
                  <w:pPr>
                    <w:tabs>
                      <w:tab w:val="left" w:pos="3295"/>
                    </w:tabs>
                    <w:rPr>
                      <w:noProof w:val="0"/>
                      <w:lang w:val="en-US" w:eastAsia="ru-RU"/>
                    </w:rPr>
                  </w:pPr>
                  <w:r w:rsidRPr="00BE509D">
                    <w:rPr>
                      <w:b/>
                      <w:iCs/>
                      <w:noProof w:val="0"/>
                      <w:lang w:val="en-US" w:eastAsia="ru-RU"/>
                    </w:rPr>
                    <w:t xml:space="preserve">ANTREPRENOR </w:t>
                  </w:r>
                </w:p>
              </w:tc>
            </w:tr>
            <w:tr w:rsidR="00BE509D" w:rsidRPr="00BE509D" w14:paraId="7AE78526" w14:textId="77777777" w:rsidTr="00D321F5">
              <w:tc>
                <w:tcPr>
                  <w:tcW w:w="4675" w:type="dxa"/>
                  <w:vAlign w:val="center"/>
                </w:tcPr>
                <w:p w14:paraId="358E4B89" w14:textId="77777777" w:rsidR="00BE509D" w:rsidRPr="00BE509D" w:rsidRDefault="00BE509D" w:rsidP="00BE509D">
                  <w:pPr>
                    <w:tabs>
                      <w:tab w:val="left" w:pos="1134"/>
                      <w:tab w:val="left" w:pos="4680"/>
                      <w:tab w:val="left" w:pos="7020"/>
                    </w:tabs>
                    <w:suppressAutoHyphens/>
                    <w:jc w:val="both"/>
                    <w:rPr>
                      <w:noProof w:val="0"/>
                      <w:lang w:val="en-US" w:eastAsia="ru-RU"/>
                    </w:rPr>
                  </w:pPr>
                  <w:r w:rsidRPr="00BE509D">
                    <w:rPr>
                      <w:noProof w:val="0"/>
                      <w:lang w:val="en-US" w:eastAsia="ru-RU"/>
                    </w:rPr>
                    <w:t>Adresa poştală:</w:t>
                  </w:r>
                </w:p>
              </w:tc>
              <w:tc>
                <w:tcPr>
                  <w:tcW w:w="4680" w:type="dxa"/>
                  <w:vAlign w:val="center"/>
                </w:tcPr>
                <w:p w14:paraId="2EF4A841" w14:textId="77777777" w:rsidR="00BE509D" w:rsidRPr="00BE509D" w:rsidRDefault="00BE509D" w:rsidP="00BE509D">
                  <w:pPr>
                    <w:tabs>
                      <w:tab w:val="left" w:pos="1134"/>
                      <w:tab w:val="left" w:pos="4680"/>
                      <w:tab w:val="left" w:pos="7020"/>
                    </w:tabs>
                    <w:suppressAutoHyphens/>
                    <w:ind w:hanging="14"/>
                    <w:jc w:val="both"/>
                    <w:rPr>
                      <w:noProof w:val="0"/>
                      <w:lang w:val="en-US" w:eastAsia="ru-RU"/>
                    </w:rPr>
                  </w:pPr>
                  <w:r w:rsidRPr="00BE509D">
                    <w:rPr>
                      <w:noProof w:val="0"/>
                      <w:lang w:val="en-US" w:eastAsia="ru-RU"/>
                    </w:rPr>
                    <w:t>Adresa poştală:</w:t>
                  </w:r>
                </w:p>
              </w:tc>
            </w:tr>
            <w:tr w:rsidR="00BE509D" w:rsidRPr="00BE509D" w14:paraId="0842E192" w14:textId="77777777" w:rsidTr="00D321F5">
              <w:tc>
                <w:tcPr>
                  <w:tcW w:w="4675" w:type="dxa"/>
                  <w:vAlign w:val="center"/>
                </w:tcPr>
                <w:p w14:paraId="1EEC0435" w14:textId="77777777" w:rsidR="00BE509D" w:rsidRPr="00BE509D" w:rsidRDefault="00BE509D" w:rsidP="00BE509D">
                  <w:pPr>
                    <w:tabs>
                      <w:tab w:val="left" w:pos="1134"/>
                      <w:tab w:val="left" w:pos="4680"/>
                      <w:tab w:val="left" w:pos="7020"/>
                    </w:tabs>
                    <w:suppressAutoHyphens/>
                    <w:jc w:val="both"/>
                    <w:rPr>
                      <w:noProof w:val="0"/>
                      <w:lang w:val="en-US" w:eastAsia="ru-RU"/>
                    </w:rPr>
                  </w:pPr>
                  <w:r w:rsidRPr="00BE509D">
                    <w:rPr>
                      <w:noProof w:val="0"/>
                      <w:lang w:val="en-US" w:eastAsia="ru-RU"/>
                    </w:rPr>
                    <w:t>Telefon:</w:t>
                  </w:r>
                </w:p>
              </w:tc>
              <w:tc>
                <w:tcPr>
                  <w:tcW w:w="4680" w:type="dxa"/>
                  <w:vAlign w:val="center"/>
                </w:tcPr>
                <w:p w14:paraId="5F6A3367" w14:textId="77777777" w:rsidR="00BE509D" w:rsidRPr="00BE509D" w:rsidRDefault="00BE509D" w:rsidP="00BE509D">
                  <w:pPr>
                    <w:tabs>
                      <w:tab w:val="left" w:pos="1134"/>
                      <w:tab w:val="left" w:pos="4680"/>
                      <w:tab w:val="left" w:pos="7020"/>
                    </w:tabs>
                    <w:suppressAutoHyphens/>
                    <w:ind w:hanging="14"/>
                    <w:jc w:val="both"/>
                    <w:rPr>
                      <w:noProof w:val="0"/>
                      <w:lang w:val="en-US" w:eastAsia="ru-RU"/>
                    </w:rPr>
                  </w:pPr>
                  <w:r w:rsidRPr="00BE509D">
                    <w:rPr>
                      <w:noProof w:val="0"/>
                      <w:lang w:val="en-US" w:eastAsia="ru-RU"/>
                    </w:rPr>
                    <w:t>Telefon:</w:t>
                  </w:r>
                </w:p>
              </w:tc>
            </w:tr>
            <w:tr w:rsidR="00BE509D" w:rsidRPr="00BE509D" w14:paraId="6A713BBA" w14:textId="77777777" w:rsidTr="00D321F5">
              <w:tc>
                <w:tcPr>
                  <w:tcW w:w="4675" w:type="dxa"/>
                  <w:vAlign w:val="center"/>
                </w:tcPr>
                <w:p w14:paraId="08D447C7" w14:textId="77777777" w:rsidR="00BE509D" w:rsidRPr="00BE509D" w:rsidRDefault="00BE509D" w:rsidP="00BE509D">
                  <w:pPr>
                    <w:tabs>
                      <w:tab w:val="left" w:pos="1134"/>
                      <w:tab w:val="left" w:pos="4680"/>
                      <w:tab w:val="left" w:pos="7020"/>
                    </w:tabs>
                    <w:suppressAutoHyphens/>
                    <w:jc w:val="both"/>
                    <w:rPr>
                      <w:noProof w:val="0"/>
                      <w:lang w:val="en-US" w:eastAsia="ru-RU"/>
                    </w:rPr>
                  </w:pPr>
                  <w:r w:rsidRPr="00BE509D">
                    <w:rPr>
                      <w:noProof w:val="0"/>
                      <w:lang w:val="en-US" w:eastAsia="ru-RU"/>
                    </w:rPr>
                    <w:t>Cod fiscal:</w:t>
                  </w:r>
                </w:p>
              </w:tc>
              <w:tc>
                <w:tcPr>
                  <w:tcW w:w="4680" w:type="dxa"/>
                  <w:vAlign w:val="center"/>
                </w:tcPr>
                <w:p w14:paraId="52D25770" w14:textId="77777777" w:rsidR="00BE509D" w:rsidRPr="00BE509D" w:rsidRDefault="00BE509D" w:rsidP="00BE509D">
                  <w:pPr>
                    <w:tabs>
                      <w:tab w:val="left" w:pos="1134"/>
                      <w:tab w:val="left" w:pos="4680"/>
                      <w:tab w:val="left" w:pos="7020"/>
                    </w:tabs>
                    <w:suppressAutoHyphens/>
                    <w:ind w:hanging="14"/>
                    <w:jc w:val="both"/>
                    <w:rPr>
                      <w:noProof w:val="0"/>
                      <w:lang w:val="en-US" w:eastAsia="ru-RU"/>
                    </w:rPr>
                  </w:pPr>
                  <w:r w:rsidRPr="00BE509D">
                    <w:rPr>
                      <w:noProof w:val="0"/>
                      <w:lang w:val="en-US" w:eastAsia="ru-RU"/>
                    </w:rPr>
                    <w:t>Cod fiscal:</w:t>
                  </w:r>
                </w:p>
              </w:tc>
            </w:tr>
            <w:tr w:rsidR="00BE509D" w:rsidRPr="00BE509D" w14:paraId="1D92625F" w14:textId="77777777" w:rsidTr="00D321F5">
              <w:tc>
                <w:tcPr>
                  <w:tcW w:w="4675" w:type="dxa"/>
                  <w:vAlign w:val="center"/>
                </w:tcPr>
                <w:p w14:paraId="150D38D2" w14:textId="77777777" w:rsidR="00BE509D" w:rsidRPr="00BE509D" w:rsidRDefault="00BE509D" w:rsidP="00BE509D">
                  <w:pPr>
                    <w:tabs>
                      <w:tab w:val="left" w:pos="1134"/>
                      <w:tab w:val="left" w:pos="4680"/>
                      <w:tab w:val="left" w:pos="7020"/>
                    </w:tabs>
                    <w:suppressAutoHyphens/>
                    <w:jc w:val="both"/>
                    <w:rPr>
                      <w:noProof w:val="0"/>
                      <w:lang w:val="en-US" w:eastAsia="ru-RU"/>
                    </w:rPr>
                  </w:pPr>
                  <w:r w:rsidRPr="00BE509D">
                    <w:rPr>
                      <w:noProof w:val="0"/>
                      <w:lang w:val="en-US" w:eastAsia="ru-RU"/>
                    </w:rPr>
                    <w:t>Banca:</w:t>
                  </w:r>
                </w:p>
              </w:tc>
              <w:tc>
                <w:tcPr>
                  <w:tcW w:w="4680" w:type="dxa"/>
                  <w:vAlign w:val="center"/>
                </w:tcPr>
                <w:p w14:paraId="3749997F" w14:textId="77777777" w:rsidR="00BE509D" w:rsidRPr="00BE509D" w:rsidRDefault="00BE509D" w:rsidP="00BE509D">
                  <w:pPr>
                    <w:tabs>
                      <w:tab w:val="left" w:pos="1134"/>
                      <w:tab w:val="left" w:pos="4680"/>
                      <w:tab w:val="left" w:pos="7020"/>
                    </w:tabs>
                    <w:suppressAutoHyphens/>
                    <w:ind w:hanging="14"/>
                    <w:jc w:val="both"/>
                    <w:rPr>
                      <w:noProof w:val="0"/>
                      <w:lang w:val="en-US" w:eastAsia="ru-RU"/>
                    </w:rPr>
                  </w:pPr>
                  <w:r w:rsidRPr="00BE509D">
                    <w:rPr>
                      <w:noProof w:val="0"/>
                      <w:lang w:val="en-US" w:eastAsia="ru-RU"/>
                    </w:rPr>
                    <w:t>Banca:</w:t>
                  </w:r>
                </w:p>
              </w:tc>
            </w:tr>
            <w:tr w:rsidR="00BE509D" w:rsidRPr="00BE509D" w14:paraId="1410B6BA" w14:textId="77777777" w:rsidTr="00D321F5">
              <w:tc>
                <w:tcPr>
                  <w:tcW w:w="4675" w:type="dxa"/>
                  <w:vAlign w:val="center"/>
                </w:tcPr>
                <w:p w14:paraId="13D4AA0F" w14:textId="77777777" w:rsidR="00BE509D" w:rsidRPr="00BE509D" w:rsidRDefault="00BE509D" w:rsidP="00BE509D">
                  <w:pPr>
                    <w:tabs>
                      <w:tab w:val="left" w:pos="1134"/>
                      <w:tab w:val="left" w:pos="4680"/>
                      <w:tab w:val="left" w:pos="7020"/>
                    </w:tabs>
                    <w:suppressAutoHyphens/>
                    <w:jc w:val="both"/>
                    <w:rPr>
                      <w:noProof w:val="0"/>
                      <w:lang w:val="en-US" w:eastAsia="ru-RU"/>
                    </w:rPr>
                  </w:pPr>
                  <w:r w:rsidRPr="00BE509D">
                    <w:rPr>
                      <w:noProof w:val="0"/>
                      <w:lang w:val="en-US" w:eastAsia="ru-RU"/>
                    </w:rPr>
                    <w:t>Cod IBAN:</w:t>
                  </w:r>
                </w:p>
              </w:tc>
              <w:tc>
                <w:tcPr>
                  <w:tcW w:w="4680" w:type="dxa"/>
                  <w:vAlign w:val="center"/>
                </w:tcPr>
                <w:p w14:paraId="608CC93B" w14:textId="77777777" w:rsidR="00BE509D" w:rsidRPr="00BE509D" w:rsidRDefault="00BE509D" w:rsidP="00BE509D">
                  <w:pPr>
                    <w:tabs>
                      <w:tab w:val="left" w:pos="1134"/>
                      <w:tab w:val="left" w:pos="4680"/>
                      <w:tab w:val="left" w:pos="7020"/>
                    </w:tabs>
                    <w:suppressAutoHyphens/>
                    <w:ind w:hanging="14"/>
                    <w:jc w:val="both"/>
                    <w:rPr>
                      <w:noProof w:val="0"/>
                      <w:lang w:val="en-US" w:eastAsia="ru-RU"/>
                    </w:rPr>
                  </w:pPr>
                  <w:r w:rsidRPr="00BE509D">
                    <w:rPr>
                      <w:noProof w:val="0"/>
                      <w:lang w:val="en-US" w:eastAsia="ru-RU"/>
                    </w:rPr>
                    <w:t>Cod IBAN:</w:t>
                  </w:r>
                </w:p>
              </w:tc>
            </w:tr>
          </w:tbl>
          <w:p w14:paraId="603EAC53" w14:textId="77777777" w:rsidR="00BE509D" w:rsidRPr="00BE509D" w:rsidRDefault="00BE509D" w:rsidP="00BE509D">
            <w:pPr>
              <w:spacing w:line="276" w:lineRule="auto"/>
              <w:contextualSpacing/>
              <w:jc w:val="center"/>
              <w:rPr>
                <w:b/>
                <w:noProof w:val="0"/>
                <w:lang w:val="en-US" w:eastAsia="ru-RU"/>
              </w:rPr>
            </w:pPr>
          </w:p>
          <w:p w14:paraId="5F65D32D" w14:textId="77777777" w:rsidR="00BE509D" w:rsidRPr="00BE509D" w:rsidRDefault="00BE509D" w:rsidP="00BE509D">
            <w:pPr>
              <w:tabs>
                <w:tab w:val="left" w:pos="360"/>
              </w:tabs>
              <w:jc w:val="both"/>
              <w:rPr>
                <w:noProof w:val="0"/>
                <w:lang w:val="en-US" w:eastAsia="ru-RU"/>
              </w:rPr>
            </w:pPr>
          </w:p>
          <w:p w14:paraId="60635C2F" w14:textId="77777777" w:rsidR="00BE509D" w:rsidRPr="00BE509D" w:rsidRDefault="00BE509D" w:rsidP="00BE509D">
            <w:pPr>
              <w:tabs>
                <w:tab w:val="left" w:pos="360"/>
                <w:tab w:val="left" w:pos="2685"/>
              </w:tabs>
              <w:jc w:val="both"/>
              <w:rPr>
                <w:noProof w:val="0"/>
                <w:lang w:val="en-US" w:eastAsia="ru-RU"/>
              </w:rPr>
            </w:pPr>
            <w:r w:rsidRPr="00BE509D">
              <w:rPr>
                <w:noProof w:val="0"/>
                <w:lang w:val="en-US" w:eastAsia="ru-RU"/>
              </w:rPr>
              <w:tab/>
            </w:r>
          </w:p>
          <w:p w14:paraId="5ED4540F" w14:textId="77777777" w:rsidR="00BE509D" w:rsidRPr="00BE509D" w:rsidRDefault="00BE509D" w:rsidP="00BE509D">
            <w:pPr>
              <w:tabs>
                <w:tab w:val="left" w:pos="360"/>
                <w:tab w:val="left" w:pos="2685"/>
              </w:tabs>
              <w:spacing w:line="276" w:lineRule="auto"/>
              <w:contextualSpacing/>
              <w:jc w:val="center"/>
              <w:rPr>
                <w:b/>
                <w:noProof w:val="0"/>
                <w:lang w:val="en-US" w:eastAsia="ru-RU"/>
              </w:rPr>
            </w:pPr>
            <w:r w:rsidRPr="00BE509D">
              <w:rPr>
                <w:b/>
                <w:noProof w:val="0"/>
                <w:lang w:val="en-US" w:eastAsia="ru-RU"/>
              </w:rPr>
              <w:t>SEMNĂTURILE PĂRŢILOR</w:t>
            </w:r>
          </w:p>
          <w:p w14:paraId="12A9AD40" w14:textId="77777777" w:rsidR="00BE509D" w:rsidRPr="00BE509D" w:rsidRDefault="00BE509D" w:rsidP="00BE509D">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BE509D" w:rsidRPr="00BE509D" w14:paraId="10DBD93D" w14:textId="77777777" w:rsidTr="00D321F5">
              <w:trPr>
                <w:trHeight w:val="357"/>
              </w:trPr>
              <w:tc>
                <w:tcPr>
                  <w:tcW w:w="4630" w:type="dxa"/>
                  <w:vAlign w:val="center"/>
                </w:tcPr>
                <w:p w14:paraId="12683603" w14:textId="77777777" w:rsidR="00BE509D" w:rsidRPr="00BE509D" w:rsidRDefault="00BE509D" w:rsidP="00BE509D">
                  <w:pPr>
                    <w:tabs>
                      <w:tab w:val="left" w:pos="360"/>
                    </w:tabs>
                    <w:jc w:val="center"/>
                    <w:rPr>
                      <w:b/>
                      <w:noProof w:val="0"/>
                      <w:lang w:val="ru-RU" w:eastAsia="ru-RU"/>
                    </w:rPr>
                  </w:pPr>
                  <w:r w:rsidRPr="00BE509D">
                    <w:rPr>
                      <w:b/>
                      <w:noProof w:val="0"/>
                      <w:lang w:val="ru-RU" w:eastAsia="ru-RU"/>
                    </w:rPr>
                    <w:t>BENEFICIAR</w:t>
                  </w:r>
                </w:p>
              </w:tc>
              <w:tc>
                <w:tcPr>
                  <w:tcW w:w="4710" w:type="dxa"/>
                  <w:vAlign w:val="center"/>
                </w:tcPr>
                <w:p w14:paraId="42ECC8B0" w14:textId="77777777" w:rsidR="00BE509D" w:rsidRPr="00BE509D" w:rsidRDefault="00BE509D" w:rsidP="00BE509D">
                  <w:pPr>
                    <w:tabs>
                      <w:tab w:val="left" w:pos="360"/>
                    </w:tabs>
                    <w:jc w:val="center"/>
                    <w:rPr>
                      <w:b/>
                      <w:noProof w:val="0"/>
                      <w:lang w:val="ru-RU" w:eastAsia="ru-RU"/>
                    </w:rPr>
                  </w:pPr>
                  <w:r w:rsidRPr="00BE509D">
                    <w:rPr>
                      <w:b/>
                      <w:noProof w:val="0"/>
                      <w:lang w:val="ru-RU" w:eastAsia="ru-RU"/>
                    </w:rPr>
                    <w:t>ANTREPRENOR</w:t>
                  </w:r>
                </w:p>
              </w:tc>
            </w:tr>
            <w:tr w:rsidR="00BE509D" w:rsidRPr="00BE509D" w14:paraId="6C2B1A7E" w14:textId="77777777" w:rsidTr="00D321F5">
              <w:trPr>
                <w:trHeight w:val="357"/>
              </w:trPr>
              <w:tc>
                <w:tcPr>
                  <w:tcW w:w="4630" w:type="dxa"/>
                  <w:vAlign w:val="center"/>
                </w:tcPr>
                <w:p w14:paraId="5D29AFB5" w14:textId="77777777" w:rsidR="00BE509D" w:rsidRPr="00BE509D" w:rsidRDefault="00BE509D" w:rsidP="00BE509D">
                  <w:pPr>
                    <w:tabs>
                      <w:tab w:val="left" w:pos="360"/>
                    </w:tabs>
                    <w:jc w:val="both"/>
                    <w:rPr>
                      <w:b/>
                      <w:noProof w:val="0"/>
                      <w:lang w:val="ru-RU" w:eastAsia="ru-RU"/>
                    </w:rPr>
                  </w:pPr>
                </w:p>
                <w:p w14:paraId="23469596" w14:textId="77777777" w:rsidR="00BE509D" w:rsidRPr="00BE509D" w:rsidRDefault="00BE509D" w:rsidP="00BE509D">
                  <w:pPr>
                    <w:tabs>
                      <w:tab w:val="left" w:pos="360"/>
                    </w:tabs>
                    <w:jc w:val="both"/>
                    <w:rPr>
                      <w:b/>
                      <w:noProof w:val="0"/>
                      <w:lang w:val="ru-RU" w:eastAsia="ru-RU"/>
                    </w:rPr>
                  </w:pPr>
                </w:p>
                <w:p w14:paraId="65E5655F" w14:textId="77777777" w:rsidR="00BE509D" w:rsidRPr="00BE509D" w:rsidRDefault="00BE509D" w:rsidP="00BE509D">
                  <w:pPr>
                    <w:tabs>
                      <w:tab w:val="left" w:pos="360"/>
                    </w:tabs>
                    <w:jc w:val="both"/>
                    <w:rPr>
                      <w:b/>
                      <w:noProof w:val="0"/>
                      <w:lang w:val="ru-RU" w:eastAsia="ru-RU"/>
                    </w:rPr>
                  </w:pPr>
                </w:p>
              </w:tc>
              <w:tc>
                <w:tcPr>
                  <w:tcW w:w="4710" w:type="dxa"/>
                  <w:vAlign w:val="center"/>
                </w:tcPr>
                <w:p w14:paraId="2C6ECB19" w14:textId="77777777" w:rsidR="00BE509D" w:rsidRPr="00BE509D" w:rsidRDefault="00BE509D" w:rsidP="00BE509D">
                  <w:pPr>
                    <w:tabs>
                      <w:tab w:val="left" w:pos="360"/>
                    </w:tabs>
                    <w:jc w:val="both"/>
                    <w:rPr>
                      <w:b/>
                      <w:noProof w:val="0"/>
                      <w:lang w:val="ru-RU" w:eastAsia="ru-RU"/>
                    </w:rPr>
                  </w:pPr>
                </w:p>
                <w:p w14:paraId="317252E7" w14:textId="77777777" w:rsidR="00BE509D" w:rsidRPr="00BE509D" w:rsidRDefault="00BE509D" w:rsidP="00BE509D">
                  <w:pPr>
                    <w:tabs>
                      <w:tab w:val="left" w:pos="360"/>
                    </w:tabs>
                    <w:jc w:val="both"/>
                    <w:rPr>
                      <w:b/>
                      <w:noProof w:val="0"/>
                      <w:lang w:val="ru-RU" w:eastAsia="ru-RU"/>
                    </w:rPr>
                  </w:pPr>
                </w:p>
                <w:p w14:paraId="09E33313" w14:textId="77777777" w:rsidR="00BE509D" w:rsidRPr="00BE509D" w:rsidRDefault="00BE509D" w:rsidP="00BE509D">
                  <w:pPr>
                    <w:tabs>
                      <w:tab w:val="left" w:pos="360"/>
                    </w:tabs>
                    <w:jc w:val="both"/>
                    <w:rPr>
                      <w:b/>
                      <w:noProof w:val="0"/>
                      <w:lang w:val="ru-RU" w:eastAsia="ru-RU"/>
                    </w:rPr>
                  </w:pPr>
                </w:p>
              </w:tc>
            </w:tr>
            <w:tr w:rsidR="00BE509D" w:rsidRPr="00BE509D" w14:paraId="587007A1" w14:textId="77777777" w:rsidTr="00D321F5">
              <w:trPr>
                <w:trHeight w:val="357"/>
              </w:trPr>
              <w:tc>
                <w:tcPr>
                  <w:tcW w:w="4630" w:type="dxa"/>
                  <w:vAlign w:val="center"/>
                </w:tcPr>
                <w:p w14:paraId="4CA455A0" w14:textId="77777777" w:rsidR="00BE509D" w:rsidRPr="00BE509D" w:rsidRDefault="00BE509D" w:rsidP="00BE509D">
                  <w:pPr>
                    <w:tabs>
                      <w:tab w:val="left" w:pos="360"/>
                    </w:tabs>
                    <w:jc w:val="center"/>
                    <w:rPr>
                      <w:b/>
                      <w:noProof w:val="0"/>
                      <w:lang w:val="ru-RU" w:eastAsia="ru-RU"/>
                    </w:rPr>
                  </w:pPr>
                  <w:r w:rsidRPr="00BE509D">
                    <w:rPr>
                      <w:noProof w:val="0"/>
                      <w:lang w:val="ru-RU" w:eastAsia="ru-RU"/>
                    </w:rPr>
                    <w:t>„___”_________20__</w:t>
                  </w:r>
                </w:p>
              </w:tc>
              <w:tc>
                <w:tcPr>
                  <w:tcW w:w="4710" w:type="dxa"/>
                  <w:vAlign w:val="center"/>
                </w:tcPr>
                <w:p w14:paraId="5775ACB9" w14:textId="77777777" w:rsidR="00BE509D" w:rsidRPr="00BE509D" w:rsidRDefault="00BE509D" w:rsidP="00BE509D">
                  <w:pPr>
                    <w:tabs>
                      <w:tab w:val="left" w:pos="360"/>
                    </w:tabs>
                    <w:jc w:val="center"/>
                    <w:rPr>
                      <w:b/>
                      <w:noProof w:val="0"/>
                      <w:lang w:val="ru-RU" w:eastAsia="ru-RU"/>
                    </w:rPr>
                  </w:pPr>
                  <w:r w:rsidRPr="00BE509D">
                    <w:rPr>
                      <w:noProof w:val="0"/>
                      <w:lang w:val="ru-RU" w:eastAsia="ru-RU"/>
                    </w:rPr>
                    <w:t>„___”_________20__”.</w:t>
                  </w:r>
                </w:p>
              </w:tc>
            </w:tr>
          </w:tbl>
          <w:p w14:paraId="5CE17DD5" w14:textId="77777777" w:rsidR="00BE509D" w:rsidRPr="00BE509D" w:rsidRDefault="00BE509D" w:rsidP="00BE509D">
            <w:pPr>
              <w:tabs>
                <w:tab w:val="left" w:pos="360"/>
                <w:tab w:val="left" w:pos="2295"/>
              </w:tabs>
              <w:jc w:val="both"/>
              <w:rPr>
                <w:noProof w:val="0"/>
                <w:lang w:val="ru-RU" w:eastAsia="ru-RU"/>
              </w:rPr>
            </w:pPr>
            <w:r w:rsidRPr="00BE509D">
              <w:rPr>
                <w:noProof w:val="0"/>
                <w:lang w:val="ru-RU" w:eastAsia="ru-RU"/>
              </w:rPr>
              <w:t xml:space="preserve">              </w:t>
            </w:r>
          </w:p>
          <w:p w14:paraId="51A5461F" w14:textId="77777777" w:rsidR="00BE509D" w:rsidRPr="00BE509D" w:rsidRDefault="00BE509D" w:rsidP="00BE509D">
            <w:pPr>
              <w:tabs>
                <w:tab w:val="left" w:pos="360"/>
              </w:tabs>
              <w:jc w:val="both"/>
              <w:rPr>
                <w:noProof w:val="0"/>
                <w:lang w:val="ru-RU" w:eastAsia="ru-RU"/>
              </w:rPr>
            </w:pPr>
          </w:p>
        </w:tc>
      </w:tr>
    </w:tbl>
    <w:p w14:paraId="612B21F6" w14:textId="0CCE189B" w:rsidR="00BE509D" w:rsidRDefault="00BE509D" w:rsidP="00BE509D">
      <w:pPr>
        <w:rPr>
          <w:noProof w:val="0"/>
          <w:lang w:val="ro-MD" w:eastAsia="ru-RU"/>
        </w:rPr>
      </w:pPr>
    </w:p>
    <w:p w14:paraId="5992B5F8" w14:textId="1D4FF086" w:rsidR="00BE509D" w:rsidRDefault="00BE509D" w:rsidP="00BE509D">
      <w:pPr>
        <w:rPr>
          <w:noProof w:val="0"/>
          <w:lang w:val="ro-MD" w:eastAsia="ru-RU"/>
        </w:rPr>
      </w:pPr>
    </w:p>
    <w:p w14:paraId="1ECB0AD1" w14:textId="4606899E" w:rsidR="00BE509D" w:rsidRDefault="00BE509D" w:rsidP="00BE509D">
      <w:pPr>
        <w:rPr>
          <w:noProof w:val="0"/>
          <w:lang w:val="ro-MD" w:eastAsia="ru-RU"/>
        </w:rPr>
      </w:pPr>
    </w:p>
    <w:p w14:paraId="03DA51B6" w14:textId="178A9725" w:rsidR="00BE509D" w:rsidRDefault="00BE509D" w:rsidP="00BE509D">
      <w:pPr>
        <w:rPr>
          <w:noProof w:val="0"/>
          <w:lang w:val="ro-MD" w:eastAsia="ru-RU"/>
        </w:rPr>
      </w:pPr>
    </w:p>
    <w:p w14:paraId="3AD5272E" w14:textId="0F68E466" w:rsidR="00BE509D" w:rsidRDefault="00BE509D" w:rsidP="00BE509D">
      <w:pPr>
        <w:rPr>
          <w:noProof w:val="0"/>
          <w:lang w:val="ro-MD" w:eastAsia="ru-RU"/>
        </w:rPr>
      </w:pPr>
    </w:p>
    <w:p w14:paraId="460EC464" w14:textId="317F59C4" w:rsidR="00BE509D" w:rsidRDefault="00BE509D" w:rsidP="00BE509D">
      <w:pPr>
        <w:rPr>
          <w:noProof w:val="0"/>
          <w:lang w:val="ro-MD" w:eastAsia="ru-RU"/>
        </w:rPr>
      </w:pPr>
    </w:p>
    <w:p w14:paraId="7DA37D2E" w14:textId="371E9BF8" w:rsidR="00BE509D" w:rsidRDefault="00BE509D" w:rsidP="00BE509D">
      <w:pPr>
        <w:rPr>
          <w:noProof w:val="0"/>
          <w:lang w:val="ro-MD" w:eastAsia="ru-RU"/>
        </w:rPr>
      </w:pPr>
    </w:p>
    <w:p w14:paraId="2C525209" w14:textId="56DAF416" w:rsidR="00BE509D" w:rsidRDefault="00BE509D" w:rsidP="00BE509D">
      <w:pPr>
        <w:rPr>
          <w:noProof w:val="0"/>
          <w:lang w:val="ro-MD" w:eastAsia="ru-RU"/>
        </w:rPr>
      </w:pPr>
    </w:p>
    <w:p w14:paraId="28D2E748" w14:textId="4B1B722E" w:rsidR="00BE509D" w:rsidRDefault="00BE509D" w:rsidP="00BE509D">
      <w:pPr>
        <w:rPr>
          <w:noProof w:val="0"/>
          <w:lang w:val="ro-MD" w:eastAsia="ru-RU"/>
        </w:rPr>
      </w:pPr>
    </w:p>
    <w:p w14:paraId="76F8270C" w14:textId="77777777" w:rsidR="00BE509D" w:rsidRPr="00BE509D" w:rsidRDefault="00BE509D" w:rsidP="00BE509D">
      <w:pPr>
        <w:rPr>
          <w:noProof w:val="0"/>
          <w:lang w:val="ro-MD" w:eastAsia="ru-RU"/>
        </w:rPr>
      </w:pPr>
    </w:p>
    <w:p w14:paraId="761B3432" w14:textId="77777777" w:rsidR="00BE509D" w:rsidRPr="00566E07" w:rsidRDefault="00BE509D" w:rsidP="00BE509D">
      <w:pPr>
        <w:jc w:val="right"/>
        <w:rPr>
          <w:lang w:val="en-US"/>
        </w:rPr>
      </w:pPr>
      <w:r w:rsidRPr="00566E07">
        <w:rPr>
          <w:lang w:val="en-US"/>
        </w:rPr>
        <w:t>Anexa nr. 26</w:t>
      </w:r>
    </w:p>
    <w:p w14:paraId="0CAE6092" w14:textId="77777777" w:rsidR="00BE509D" w:rsidRPr="00566E07" w:rsidRDefault="00BE509D" w:rsidP="00BE509D">
      <w:pPr>
        <w:jc w:val="center"/>
        <w:rPr>
          <w:b/>
          <w:lang w:val="en-US"/>
        </w:rPr>
      </w:pPr>
      <w:r w:rsidRPr="00566E07">
        <w:rPr>
          <w:b/>
          <w:lang w:val="en-US"/>
        </w:rPr>
        <w:t>CONTRACT – MODEL</w:t>
      </w:r>
    </w:p>
    <w:p w14:paraId="18BB8500" w14:textId="77777777" w:rsidR="00BE509D" w:rsidRPr="00566E07" w:rsidRDefault="00BE509D" w:rsidP="00BE509D">
      <w:pPr>
        <w:tabs>
          <w:tab w:val="left" w:pos="2295"/>
        </w:tabs>
        <w:jc w:val="both"/>
        <w:rPr>
          <w:lang w:val="en-US"/>
        </w:rPr>
      </w:pPr>
    </w:p>
    <w:p w14:paraId="6CEA212C" w14:textId="77777777" w:rsidR="00BE509D" w:rsidRPr="00566E07" w:rsidRDefault="00BE509D" w:rsidP="00BE509D">
      <w:pPr>
        <w:jc w:val="center"/>
        <w:rPr>
          <w:b/>
          <w:lang w:val="en-US"/>
        </w:rPr>
      </w:pPr>
      <w:r w:rsidRPr="00566E07">
        <w:rPr>
          <w:b/>
          <w:caps/>
          <w:lang w:val="en-US"/>
        </w:rPr>
        <w:t>Contract</w:t>
      </w:r>
      <w:r w:rsidRPr="00566E07">
        <w:rPr>
          <w:b/>
          <w:lang w:val="en-US"/>
        </w:rPr>
        <w:t xml:space="preserve"> nr.  </w:t>
      </w:r>
      <w:r w:rsidRPr="00566E07">
        <w:rPr>
          <w:b/>
          <w:lang w:val="en-US"/>
        </w:rPr>
        <w:softHyphen/>
      </w:r>
      <w:r w:rsidRPr="00566E07">
        <w:rPr>
          <w:b/>
          <w:lang w:val="en-US"/>
        </w:rPr>
        <w:softHyphen/>
        <w:t>______________</w:t>
      </w:r>
    </w:p>
    <w:p w14:paraId="6D077C75" w14:textId="77777777" w:rsidR="00BE509D" w:rsidRPr="006369F2" w:rsidRDefault="00BE509D" w:rsidP="00BE509D">
      <w:pPr>
        <w:jc w:val="center"/>
        <w:rPr>
          <w:b/>
          <w:lang w:val="en-US"/>
        </w:rPr>
      </w:pPr>
      <w:r w:rsidRPr="006369F2">
        <w:rPr>
          <w:b/>
          <w:lang w:val="en-US"/>
        </w:rPr>
        <w:t>de achiziţie public</w:t>
      </w:r>
      <w:r w:rsidRPr="0001624C">
        <w:rPr>
          <w:b/>
          <w:lang w:val="en-US"/>
        </w:rPr>
        <w:t>ă de</w:t>
      </w:r>
      <w:r w:rsidRPr="006369F2">
        <w:rPr>
          <w:b/>
          <w:lang w:val="en-US"/>
        </w:rPr>
        <w:t xml:space="preserve"> servicii de proiectare </w:t>
      </w:r>
    </w:p>
    <w:p w14:paraId="533E8EDC" w14:textId="77777777" w:rsidR="00BE509D" w:rsidRPr="006369F2" w:rsidRDefault="00BE509D" w:rsidP="00BE509D">
      <w:pPr>
        <w:tabs>
          <w:tab w:val="left" w:pos="2295"/>
        </w:tabs>
        <w:jc w:val="both"/>
        <w:rPr>
          <w:lang w:val="en-US"/>
        </w:rPr>
      </w:pPr>
    </w:p>
    <w:p w14:paraId="21FB7F97" w14:textId="77777777" w:rsidR="00BE509D" w:rsidRPr="0001624C" w:rsidRDefault="00BE509D" w:rsidP="00012E51">
      <w:pPr>
        <w:pStyle w:val="a"/>
        <w:numPr>
          <w:ilvl w:val="0"/>
          <w:numId w:val="26"/>
        </w:numPr>
        <w:tabs>
          <w:tab w:val="clear" w:pos="1134"/>
          <w:tab w:val="left" w:pos="540"/>
        </w:tabs>
        <w:ind w:left="0" w:firstLine="0"/>
        <w:jc w:val="center"/>
        <w:rPr>
          <w:b/>
          <w:kern w:val="28"/>
        </w:rPr>
      </w:pPr>
      <w:r w:rsidRPr="0001624C">
        <w:rPr>
          <w:b/>
          <w:kern w:val="28"/>
        </w:rPr>
        <w:t>PARTEA GENERALĂ</w:t>
      </w:r>
    </w:p>
    <w:p w14:paraId="485A8C63" w14:textId="77777777" w:rsidR="00BE509D" w:rsidRPr="00676AC3" w:rsidRDefault="00BE509D" w:rsidP="00BE509D">
      <w:pPr>
        <w:pStyle w:val="a"/>
        <w:ind w:left="0"/>
        <w:jc w:val="center"/>
        <w:rPr>
          <w:i/>
          <w:kern w:val="28"/>
          <w:sz w:val="20"/>
          <w:szCs w:val="20"/>
        </w:rPr>
      </w:pPr>
      <w:r w:rsidRPr="00676AC3">
        <w:rPr>
          <w:i/>
          <w:kern w:val="28"/>
          <w:sz w:val="20"/>
          <w:szCs w:val="20"/>
        </w:rPr>
        <w:t>(OBLIGATORIE)</w:t>
      </w:r>
    </w:p>
    <w:p w14:paraId="54C88536" w14:textId="77777777" w:rsidR="00BE509D" w:rsidRPr="00FF430B" w:rsidRDefault="00BE509D" w:rsidP="00BE509D">
      <w:pPr>
        <w:jc w:val="both"/>
        <w:rPr>
          <w:b/>
          <w:kern w:val="28"/>
        </w:rPr>
      </w:pPr>
      <w:r w:rsidRPr="00FF430B">
        <w:rPr>
          <w:b/>
          <w:kern w:val="28"/>
        </w:rPr>
        <w:t>PĂRŢILE CONTRACTANTE</w:t>
      </w:r>
    </w:p>
    <w:p w14:paraId="2BAB3AE4" w14:textId="77777777" w:rsidR="00BE509D" w:rsidRPr="00FF430B" w:rsidRDefault="00BE509D" w:rsidP="00BE509D">
      <w:pPr>
        <w:pStyle w:val="a"/>
        <w:ind w:left="0"/>
        <w:rPr>
          <w:kern w:val="28"/>
          <w:sz w:val="20"/>
          <w:szCs w:val="20"/>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BE509D" w:rsidRPr="00EC30C2" w14:paraId="71C44B67" w14:textId="77777777" w:rsidTr="00D321F5">
        <w:tc>
          <w:tcPr>
            <w:tcW w:w="2476" w:type="pct"/>
          </w:tcPr>
          <w:p w14:paraId="62FF013C" w14:textId="77777777" w:rsidR="00BE509D" w:rsidRPr="00FF430B" w:rsidRDefault="00BE509D" w:rsidP="00D321F5">
            <w:pPr>
              <w:jc w:val="both"/>
              <w:rPr>
                <w:b/>
              </w:rPr>
            </w:pPr>
            <w:r w:rsidRPr="00FF430B">
              <w:rPr>
                <w:b/>
              </w:rPr>
              <w:t>Beneficiar</w:t>
            </w:r>
          </w:p>
        </w:tc>
        <w:tc>
          <w:tcPr>
            <w:tcW w:w="2524" w:type="pct"/>
          </w:tcPr>
          <w:p w14:paraId="6BDF54C7" w14:textId="77777777" w:rsidR="00BE509D" w:rsidRPr="00FF430B" w:rsidRDefault="00BE509D" w:rsidP="00D321F5">
            <w:pPr>
              <w:jc w:val="both"/>
              <w:rPr>
                <w:b/>
              </w:rPr>
            </w:pPr>
            <w:r>
              <w:rPr>
                <w:b/>
              </w:rPr>
              <w:t>Prestator</w:t>
            </w:r>
          </w:p>
        </w:tc>
      </w:tr>
      <w:tr w:rsidR="00BE509D" w:rsidRPr="007B4FAC" w14:paraId="376E0FD5" w14:textId="77777777" w:rsidTr="00D321F5">
        <w:tc>
          <w:tcPr>
            <w:tcW w:w="2476" w:type="pct"/>
          </w:tcPr>
          <w:p w14:paraId="128DAB07" w14:textId="77777777" w:rsidR="00BE509D" w:rsidRPr="006369F2" w:rsidRDefault="00BE509D" w:rsidP="00D321F5">
            <w:pPr>
              <w:jc w:val="both"/>
              <w:rPr>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D15089">
              <w:t>în calitate</w:t>
            </w:r>
            <w:r w:rsidRPr="005553CC">
              <w:rPr>
                <w:lang w:val="en-US"/>
              </w:rPr>
              <w:t xml:space="preserve"> de</w:t>
            </w:r>
            <w:r w:rsidRPr="006369F2">
              <w:rPr>
                <w:lang w:val="en-US"/>
              </w:rPr>
              <w:t xml:space="preserve"> </w:t>
            </w:r>
            <w:r w:rsidRPr="006369F2">
              <w:rPr>
                <w:i/>
                <w:lang w:val="en-US"/>
              </w:rPr>
              <w:t>Beneficiar</w:t>
            </w:r>
            <w:r w:rsidRPr="006369F2">
              <w:rPr>
                <w:lang w:val="en-US"/>
              </w:rPr>
              <w:t>, IDNO,</w:t>
            </w:r>
            <w:r w:rsidRPr="006369F2">
              <w:rPr>
                <w:i/>
                <w:lang w:val="en-US"/>
              </w:rPr>
              <w:t xml:space="preserve"> </w:t>
            </w:r>
            <w:r w:rsidRPr="006369F2">
              <w:rPr>
                <w:lang w:val="en-US"/>
              </w:rPr>
              <w:t xml:space="preserve"> pe de o parte,</w:t>
            </w:r>
          </w:p>
        </w:tc>
        <w:tc>
          <w:tcPr>
            <w:tcW w:w="2524" w:type="pct"/>
          </w:tcPr>
          <w:p w14:paraId="5FE6E1B7" w14:textId="77777777" w:rsidR="00BE509D" w:rsidRPr="006369F2" w:rsidRDefault="00BE509D" w:rsidP="00D321F5">
            <w:pPr>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Prestator, </w:t>
            </w:r>
            <w:r w:rsidRPr="006369F2">
              <w:rPr>
                <w:lang w:val="en-US"/>
              </w:rPr>
              <w:t>IDNO</w:t>
            </w:r>
            <w:r w:rsidRPr="006369F2">
              <w:rPr>
                <w:i/>
                <w:lang w:val="en-US"/>
              </w:rPr>
              <w:t xml:space="preserve">, </w:t>
            </w:r>
            <w:r w:rsidRPr="006369F2">
              <w:rPr>
                <w:lang w:val="en-US"/>
              </w:rPr>
              <w:t xml:space="preserve"> pe de altă parte,</w:t>
            </w:r>
          </w:p>
        </w:tc>
      </w:tr>
    </w:tbl>
    <w:p w14:paraId="14623CDE" w14:textId="77777777" w:rsidR="00BE509D" w:rsidRPr="006369F2" w:rsidRDefault="00BE509D" w:rsidP="00BE509D">
      <w:pPr>
        <w:jc w:val="both"/>
        <w:rPr>
          <w:lang w:val="en-US"/>
        </w:rPr>
      </w:pPr>
      <w:r w:rsidRPr="006369F2">
        <w:rPr>
          <w:lang w:val="en-US"/>
        </w:rPr>
        <w:t xml:space="preserve">ambii (denumiţi în continuare </w:t>
      </w:r>
      <w:r w:rsidRPr="006369F2">
        <w:rPr>
          <w:i/>
          <w:lang w:val="en-US"/>
        </w:rPr>
        <w:t>Părţi</w:t>
      </w:r>
      <w:r w:rsidRPr="006369F2">
        <w:rPr>
          <w:lang w:val="en-US"/>
        </w:rPr>
        <w:t>), au încheiat prezentul contract referitor la următoarele:</w:t>
      </w:r>
    </w:p>
    <w:p w14:paraId="17C5C600" w14:textId="77777777" w:rsidR="00BE509D" w:rsidRPr="006369F2" w:rsidRDefault="00BE509D" w:rsidP="00BE509D">
      <w:pPr>
        <w:pStyle w:val="a"/>
        <w:ind w:left="3240"/>
        <w:rPr>
          <w:kern w:val="28"/>
          <w:sz w:val="20"/>
          <w:szCs w:val="20"/>
        </w:rPr>
      </w:pPr>
    </w:p>
    <w:p w14:paraId="1949AE11" w14:textId="77777777" w:rsidR="00BE509D" w:rsidRPr="006369F2" w:rsidRDefault="00BE509D" w:rsidP="00BE509D">
      <w:pPr>
        <w:rPr>
          <w:b/>
          <w:lang w:val="en-US"/>
        </w:rPr>
      </w:pPr>
      <w:r w:rsidRPr="006369F2">
        <w:rPr>
          <w:b/>
          <w:lang w:val="en-US"/>
        </w:rPr>
        <w:t>1. OBIECTUL CONTRACTULUI</w:t>
      </w:r>
    </w:p>
    <w:p w14:paraId="3AA78144" w14:textId="77777777" w:rsidR="00BE509D" w:rsidRPr="006369F2" w:rsidRDefault="00BE509D" w:rsidP="00BE509D">
      <w:pPr>
        <w:jc w:val="both"/>
        <w:rPr>
          <w:lang w:val="en-US"/>
        </w:rPr>
      </w:pPr>
    </w:p>
    <w:p w14:paraId="4716E54B" w14:textId="77777777" w:rsidR="00BE509D" w:rsidRPr="006369F2" w:rsidRDefault="00BE509D" w:rsidP="00BE509D">
      <w:pPr>
        <w:jc w:val="both"/>
        <w:rPr>
          <w:lang w:val="en-US"/>
        </w:rPr>
      </w:pPr>
      <w:r w:rsidRPr="006369F2">
        <w:rPr>
          <w:lang w:val="en-US"/>
        </w:rPr>
        <w:t xml:space="preserve">1.1. Achiziţionarea </w:t>
      </w:r>
      <w:r w:rsidRPr="006369F2">
        <w:rPr>
          <w:b/>
          <w:lang w:val="en-US"/>
        </w:rPr>
        <w:t>serviciilor de proiectare ______________________________________</w:t>
      </w:r>
      <w:r w:rsidRPr="006369F2">
        <w:rPr>
          <w:lang w:val="en-US"/>
        </w:rPr>
        <w:t xml:space="preserve">,  conform procedurii de achiziție publică nr. </w:t>
      </w:r>
      <w:r w:rsidRPr="006369F2">
        <w:rPr>
          <w:b/>
          <w:lang w:val="en-US"/>
        </w:rPr>
        <w:t>___________________</w:t>
      </w:r>
      <w:r w:rsidRPr="006369F2">
        <w:rPr>
          <w:lang w:val="en-US"/>
        </w:rPr>
        <w:t xml:space="preserve">din </w:t>
      </w:r>
      <w:r w:rsidRPr="006369F2">
        <w:rPr>
          <w:b/>
          <w:lang w:val="en-US"/>
        </w:rPr>
        <w:t xml:space="preserve">___________________         </w:t>
      </w:r>
      <w:r w:rsidRPr="006369F2">
        <w:rPr>
          <w:lang w:val="en-US"/>
        </w:rPr>
        <w:t xml:space="preserve">în baza deciziei grupului de lucru al Beneficiarului nr. </w:t>
      </w:r>
      <w:r w:rsidRPr="006369F2">
        <w:rPr>
          <w:b/>
          <w:lang w:val="en-US"/>
        </w:rPr>
        <w:t>___________</w:t>
      </w:r>
      <w:r w:rsidRPr="006369F2">
        <w:rPr>
          <w:lang w:val="en-US"/>
        </w:rPr>
        <w:t xml:space="preserve">din </w:t>
      </w:r>
      <w:r w:rsidRPr="006369F2">
        <w:rPr>
          <w:b/>
          <w:lang w:val="en-US"/>
        </w:rPr>
        <w:t>___________________</w:t>
      </w:r>
      <w:r w:rsidRPr="006369F2">
        <w:rPr>
          <w:lang w:val="en-US"/>
        </w:rPr>
        <w:t>.</w:t>
      </w:r>
    </w:p>
    <w:p w14:paraId="5467550C" w14:textId="77777777" w:rsidR="00BE509D" w:rsidRPr="006369F2" w:rsidRDefault="00BE509D" w:rsidP="00BE509D">
      <w:pPr>
        <w:jc w:val="both"/>
        <w:rPr>
          <w:lang w:val="en-US"/>
        </w:rPr>
      </w:pPr>
      <w:r w:rsidRPr="006369F2">
        <w:rPr>
          <w:lang w:val="en-US"/>
        </w:rPr>
        <w:t>1.2. Prestatorul îşi asumă obligaţia de a presta serviciile de proiectare în conformitate cu parametrii tehnici şi cerinţele de bază la elaborarea proiectului stipulate în documentația de atribuire și caietul de sarcini.</w:t>
      </w:r>
    </w:p>
    <w:p w14:paraId="1B368F4B" w14:textId="77777777" w:rsidR="00BE509D" w:rsidRPr="006369F2" w:rsidRDefault="00BE509D" w:rsidP="00BE509D">
      <w:pPr>
        <w:jc w:val="both"/>
        <w:rPr>
          <w:lang w:val="en-US"/>
        </w:rPr>
      </w:pPr>
      <w:r w:rsidRPr="006369F2">
        <w:rPr>
          <w:lang w:val="en-US"/>
        </w:rPr>
        <w:t xml:space="preserve">1.3. Beneficiarul se obligă, la rândul său, să achite şi să recepţioneze serviciile de proiectare prestate de Prestator. </w:t>
      </w:r>
    </w:p>
    <w:p w14:paraId="1723F33C" w14:textId="77777777" w:rsidR="00BE509D" w:rsidRPr="006369F2" w:rsidRDefault="00BE509D" w:rsidP="00BE509D">
      <w:pPr>
        <w:jc w:val="both"/>
        <w:rPr>
          <w:lang w:val="en-US"/>
        </w:rPr>
      </w:pPr>
      <w:r w:rsidRPr="006369F2">
        <w:rPr>
          <w:lang w:val="en-US"/>
        </w:rPr>
        <w:t>1.4. Calitatea serviciilor se atestă prin respectarea legislației, documentelor normative și standardelor de stat ale căror cerințe trebuie respectate la executarea documentației de proiect.</w:t>
      </w:r>
    </w:p>
    <w:p w14:paraId="5937071B" w14:textId="77777777" w:rsidR="00BE509D" w:rsidRPr="006369F2" w:rsidRDefault="00BE509D" w:rsidP="00BE509D">
      <w:pPr>
        <w:ind w:left="-284"/>
        <w:jc w:val="both"/>
        <w:rPr>
          <w:lang w:val="en-US"/>
        </w:rPr>
      </w:pPr>
    </w:p>
    <w:p w14:paraId="2F188D7F" w14:textId="77777777" w:rsidR="00BE509D" w:rsidRPr="006369F2" w:rsidRDefault="00BE509D" w:rsidP="00BE509D">
      <w:pPr>
        <w:pStyle w:val="af2"/>
        <w:tabs>
          <w:tab w:val="left" w:pos="567"/>
        </w:tabs>
        <w:rPr>
          <w:b/>
          <w:lang w:val="en-US"/>
        </w:rPr>
      </w:pPr>
      <w:r w:rsidRPr="006369F2">
        <w:rPr>
          <w:b/>
          <w:lang w:val="en-US"/>
        </w:rPr>
        <w:t>2. DOCUMENTELE CONTRACTULUI</w:t>
      </w:r>
    </w:p>
    <w:p w14:paraId="5BF9102F" w14:textId="77777777" w:rsidR="00BE509D" w:rsidRPr="006369F2" w:rsidRDefault="00BE509D" w:rsidP="00BE509D">
      <w:pPr>
        <w:pStyle w:val="af2"/>
        <w:tabs>
          <w:tab w:val="left" w:pos="142"/>
        </w:tabs>
        <w:rPr>
          <w:b/>
          <w:lang w:val="en-US"/>
        </w:rPr>
      </w:pPr>
      <w:r w:rsidRPr="006369F2">
        <w:rPr>
          <w:lang w:val="en-US"/>
        </w:rPr>
        <w:t>2.1. Următoarele documente vor fi considerate părţi componente ale contractului:</w:t>
      </w:r>
    </w:p>
    <w:p w14:paraId="7CEECD1D" w14:textId="77777777" w:rsidR="00BE509D" w:rsidRPr="006369F2" w:rsidRDefault="00BE509D" w:rsidP="00BE509D">
      <w:pPr>
        <w:tabs>
          <w:tab w:val="left" w:pos="993"/>
        </w:tabs>
        <w:suppressAutoHyphens/>
        <w:jc w:val="both"/>
        <w:rPr>
          <w:lang w:val="en-US"/>
        </w:rPr>
      </w:pPr>
      <w:r w:rsidRPr="006369F2">
        <w:rPr>
          <w:lang w:val="en-US"/>
        </w:rPr>
        <w:t>a) Formularul contractului;</w:t>
      </w:r>
    </w:p>
    <w:p w14:paraId="703FBCE8" w14:textId="77777777" w:rsidR="00BE509D" w:rsidRPr="006369F2" w:rsidRDefault="00BE509D" w:rsidP="00BE509D">
      <w:pPr>
        <w:tabs>
          <w:tab w:val="left" w:pos="993"/>
        </w:tabs>
        <w:suppressAutoHyphens/>
        <w:jc w:val="both"/>
        <w:rPr>
          <w:i/>
          <w:lang w:val="en-US"/>
        </w:rPr>
      </w:pPr>
      <w:r w:rsidRPr="006369F2">
        <w:rPr>
          <w:lang w:val="en-US"/>
        </w:rPr>
        <w:t>b) Propunerea tehnică și propunerea financiară;</w:t>
      </w:r>
    </w:p>
    <w:p w14:paraId="583EF55C" w14:textId="77777777" w:rsidR="00BE509D" w:rsidRPr="006369F2" w:rsidRDefault="00BE509D" w:rsidP="00BE509D">
      <w:pPr>
        <w:tabs>
          <w:tab w:val="left" w:pos="993"/>
        </w:tabs>
        <w:suppressAutoHyphens/>
        <w:jc w:val="both"/>
        <w:rPr>
          <w:i/>
          <w:lang w:val="en-US"/>
        </w:rPr>
      </w:pPr>
      <w:r w:rsidRPr="006369F2">
        <w:rPr>
          <w:lang w:val="en-US"/>
        </w:rPr>
        <w:t>c) Caietul de sarcini;</w:t>
      </w:r>
    </w:p>
    <w:p w14:paraId="0257A59D" w14:textId="77777777" w:rsidR="00BE509D" w:rsidRPr="006369F2" w:rsidRDefault="00BE509D" w:rsidP="00BE509D">
      <w:pPr>
        <w:tabs>
          <w:tab w:val="left" w:pos="993"/>
        </w:tabs>
        <w:suppressAutoHyphens/>
        <w:jc w:val="both"/>
        <w:rPr>
          <w:i/>
          <w:lang w:val="en-US"/>
        </w:rPr>
      </w:pPr>
      <w:r w:rsidRPr="006369F2">
        <w:rPr>
          <w:lang w:val="en-US"/>
        </w:rPr>
        <w:t>d) Garanția de bună execuție a contractului;</w:t>
      </w:r>
    </w:p>
    <w:p w14:paraId="77792DAE" w14:textId="77777777" w:rsidR="00BE509D" w:rsidRPr="006369F2" w:rsidRDefault="00BE509D" w:rsidP="00BE509D">
      <w:pPr>
        <w:tabs>
          <w:tab w:val="left" w:pos="993"/>
        </w:tabs>
        <w:suppressAutoHyphens/>
        <w:jc w:val="both"/>
        <w:rPr>
          <w:i/>
          <w:lang w:val="en-US"/>
        </w:rPr>
      </w:pPr>
      <w:r w:rsidRPr="006369F2">
        <w:rPr>
          <w:lang w:val="en-US"/>
        </w:rPr>
        <w:t>e) Acordul de asociere (după caz);</w:t>
      </w:r>
    </w:p>
    <w:p w14:paraId="7EDA6E83" w14:textId="77777777" w:rsidR="00BE509D" w:rsidRPr="006369F2" w:rsidRDefault="00BE509D" w:rsidP="00BE509D">
      <w:pPr>
        <w:tabs>
          <w:tab w:val="left" w:pos="993"/>
        </w:tabs>
        <w:suppressAutoHyphens/>
        <w:jc w:val="both"/>
        <w:rPr>
          <w:i/>
          <w:lang w:val="en-US"/>
        </w:rPr>
      </w:pPr>
      <w:r w:rsidRPr="006369F2">
        <w:rPr>
          <w:lang w:val="en-US"/>
        </w:rPr>
        <w:t>f) Graficul de îndeplinire a contractului aprobat de ambele părți.</w:t>
      </w:r>
    </w:p>
    <w:p w14:paraId="1CCE8390" w14:textId="77777777" w:rsidR="00BE509D" w:rsidRPr="006369F2" w:rsidRDefault="00BE509D" w:rsidP="00BE509D">
      <w:pPr>
        <w:jc w:val="both"/>
        <w:rPr>
          <w:lang w:val="en-US"/>
        </w:rPr>
      </w:pPr>
      <w:r w:rsidRPr="006369F2">
        <w:rPr>
          <w:lang w:val="en-US"/>
        </w:rPr>
        <w:t>2.2. În cazul unor discrepanţe sau inconsecvenţe între documentele componente ale contractului, documentele vor avea ordinea de prioritate enumerată în punctul 2.1.</w:t>
      </w:r>
    </w:p>
    <w:p w14:paraId="3999FB69" w14:textId="77777777" w:rsidR="00BE509D" w:rsidRPr="006369F2" w:rsidRDefault="00BE509D" w:rsidP="00BE509D">
      <w:pPr>
        <w:jc w:val="both"/>
        <w:rPr>
          <w:lang w:val="en-US"/>
        </w:rPr>
      </w:pPr>
      <w:r w:rsidRPr="006369F2">
        <w:rPr>
          <w:lang w:val="en-US"/>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634ECBA6" w14:textId="77777777" w:rsidR="00BE509D" w:rsidRPr="006369F2" w:rsidRDefault="00BE509D" w:rsidP="00BE509D">
      <w:pPr>
        <w:jc w:val="both"/>
        <w:rPr>
          <w:lang w:val="en-US"/>
        </w:rPr>
      </w:pPr>
      <w:r w:rsidRPr="006369F2">
        <w:rPr>
          <w:lang w:val="en-US"/>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60E79DB5" w14:textId="77777777" w:rsidR="00BE509D" w:rsidRPr="006369F2" w:rsidRDefault="00BE509D" w:rsidP="00BE509D">
      <w:pPr>
        <w:rPr>
          <w:kern w:val="28"/>
          <w:sz w:val="20"/>
          <w:szCs w:val="20"/>
          <w:lang w:val="en-US"/>
        </w:rPr>
      </w:pPr>
    </w:p>
    <w:p w14:paraId="309A1301" w14:textId="77777777" w:rsidR="00BE509D" w:rsidRPr="006369F2" w:rsidRDefault="00BE509D" w:rsidP="00BE509D">
      <w:pPr>
        <w:rPr>
          <w:b/>
          <w:lang w:val="en-US"/>
        </w:rPr>
      </w:pPr>
      <w:r w:rsidRPr="006369F2">
        <w:rPr>
          <w:b/>
          <w:lang w:val="en-US"/>
        </w:rPr>
        <w:t>3. TERMENII ŞI CONDIŢIILE DE PRESTARE</w:t>
      </w:r>
    </w:p>
    <w:p w14:paraId="21D7D692" w14:textId="77777777" w:rsidR="00BE509D" w:rsidRPr="006369F2" w:rsidRDefault="00BE509D" w:rsidP="00BE509D">
      <w:pPr>
        <w:jc w:val="both"/>
        <w:rPr>
          <w:lang w:val="en-US"/>
        </w:rPr>
      </w:pPr>
      <w:r w:rsidRPr="006369F2">
        <w:rPr>
          <w:lang w:val="en-US"/>
        </w:rPr>
        <w:lastRenderedPageBreak/>
        <w:t xml:space="preserve">3.1. Prestatorul se obligă să presteze serviciile de  elaborare a documentaţiei de proiect şi deviz, în termen de </w:t>
      </w:r>
      <w:r w:rsidRPr="00D15089">
        <w:t>până la ______ luni,</w:t>
      </w:r>
      <w:r w:rsidRPr="005553CC">
        <w:rPr>
          <w:lang w:val="en-US"/>
        </w:rPr>
        <w:t xml:space="preserve"> </w:t>
      </w:r>
      <w:r w:rsidRPr="006369F2">
        <w:rPr>
          <w:lang w:val="en-US"/>
        </w:rPr>
        <w:t>de la data notificării de către Beneficiar cu privire la începerea serviciilor de proiectare și în conformitate cu graficul de prestare anexat.</w:t>
      </w:r>
    </w:p>
    <w:p w14:paraId="704F6445" w14:textId="77777777" w:rsidR="00BE509D" w:rsidRPr="006369F2" w:rsidRDefault="00BE509D" w:rsidP="00BE509D">
      <w:pPr>
        <w:jc w:val="both"/>
        <w:rPr>
          <w:i/>
          <w:sz w:val="20"/>
          <w:szCs w:val="20"/>
          <w:lang w:val="en-US"/>
        </w:rPr>
      </w:pPr>
      <w:r w:rsidRPr="006369F2">
        <w:rPr>
          <w:i/>
          <w:sz w:val="20"/>
          <w:szCs w:val="20"/>
          <w:lang w:val="en-US"/>
        </w:rPr>
        <w:t>* La această secțiune fiecare autoritate contractantă va completa fazele și termenele aferente realizării acestora conform documentației de atribuire.</w:t>
      </w:r>
    </w:p>
    <w:p w14:paraId="30C6A4FA" w14:textId="77777777" w:rsidR="00BE509D" w:rsidRPr="006369F2" w:rsidRDefault="00BE509D" w:rsidP="00BE509D">
      <w:pPr>
        <w:jc w:val="both"/>
        <w:rPr>
          <w:lang w:val="en-US"/>
        </w:rPr>
      </w:pPr>
      <w:r w:rsidRPr="006369F2">
        <w:rPr>
          <w:lang w:val="en-US"/>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FB3D2AD" w14:textId="77777777" w:rsidR="00BE509D" w:rsidRPr="006369F2" w:rsidRDefault="00BE509D" w:rsidP="00BE509D">
      <w:pPr>
        <w:jc w:val="both"/>
        <w:rPr>
          <w:lang w:val="en-US"/>
        </w:rPr>
      </w:pPr>
      <w:r w:rsidRPr="006369F2">
        <w:rPr>
          <w:lang w:val="en-US"/>
        </w:rPr>
        <w:t xml:space="preserve">3.3. Prestatorul prezintă Beneficiarului documentaţia de proiect şi deviz în limba română (și altă limbă după caz), în volum de ______ exemplare + varianta electronică. </w:t>
      </w:r>
    </w:p>
    <w:p w14:paraId="40A6181B" w14:textId="77777777" w:rsidR="00BE509D" w:rsidRPr="006369F2" w:rsidRDefault="00BE509D" w:rsidP="00BE509D">
      <w:pPr>
        <w:jc w:val="both"/>
        <w:rPr>
          <w:lang w:val="en-US"/>
        </w:rPr>
      </w:pPr>
      <w:r w:rsidRPr="006369F2">
        <w:rPr>
          <w:lang w:val="en-US"/>
        </w:rPr>
        <w:t>3.4. Proiectul se consideră predat definitiv Beneficiarului odată cu prezentarea documentației de proiect și deviz verificată sau expertizată tehnic în conformitate cu actele normative, fără obiecții și originalul facturii fiscale.</w:t>
      </w:r>
    </w:p>
    <w:p w14:paraId="3EF794CE" w14:textId="77777777" w:rsidR="00BE509D" w:rsidRPr="006369F2" w:rsidRDefault="00BE509D" w:rsidP="00BE509D">
      <w:pPr>
        <w:jc w:val="both"/>
        <w:rPr>
          <w:lang w:val="en-US"/>
        </w:rPr>
      </w:pPr>
    </w:p>
    <w:p w14:paraId="3B148A3D" w14:textId="77777777" w:rsidR="00BE509D" w:rsidRPr="006369F2" w:rsidRDefault="00BE509D" w:rsidP="00BE509D">
      <w:pPr>
        <w:rPr>
          <w:b/>
          <w:lang w:val="en-US"/>
        </w:rPr>
      </w:pPr>
      <w:r w:rsidRPr="006369F2">
        <w:rPr>
          <w:b/>
          <w:lang w:val="en-US"/>
        </w:rPr>
        <w:t>4. PREŢUL ŞI CONDIŢIILE DE PLATĂ</w:t>
      </w:r>
    </w:p>
    <w:p w14:paraId="1E08131D" w14:textId="77777777" w:rsidR="00BE509D" w:rsidRPr="006369F2" w:rsidRDefault="00BE509D" w:rsidP="00BE509D">
      <w:pPr>
        <w:jc w:val="both"/>
        <w:rPr>
          <w:lang w:val="en-US"/>
        </w:rPr>
      </w:pPr>
      <w:r w:rsidRPr="006369F2">
        <w:rPr>
          <w:lang w:val="en-US"/>
        </w:rPr>
        <w:t>4.1. Preţul serviciilor de proiectare  conform prezentului contract este stabilit în lei MDL.</w:t>
      </w:r>
    </w:p>
    <w:p w14:paraId="36D207EB" w14:textId="77777777" w:rsidR="00BE509D" w:rsidRPr="006369F2" w:rsidRDefault="00BE509D" w:rsidP="00BE509D">
      <w:pPr>
        <w:rPr>
          <w:lang w:val="en-US"/>
        </w:rPr>
      </w:pPr>
      <w:r w:rsidRPr="006369F2">
        <w:rPr>
          <w:lang w:val="en-US"/>
        </w:rPr>
        <w:t xml:space="preserve">4.2. </w:t>
      </w:r>
      <w:r w:rsidRPr="00BE509D">
        <w:rPr>
          <w:bCs/>
          <w:iCs/>
          <w:color w:val="000000"/>
        </w:rPr>
        <w:t>Prețul prezentului contract este de</w:t>
      </w:r>
      <w:r w:rsidRPr="00BE509D">
        <w:rPr>
          <w:iCs/>
          <w:color w:val="000000"/>
        </w:rPr>
        <w:t>_________</w:t>
      </w:r>
      <w:r w:rsidRPr="00BE509D">
        <w:rPr>
          <w:bCs/>
          <w:iCs/>
          <w:color w:val="000000"/>
        </w:rPr>
        <w:t>lei MDL, fără TVA, la care se adaugă cota legală de TVA, după cum urmează:</w:t>
      </w:r>
      <w:r w:rsidRPr="00BE509D">
        <w:rPr>
          <w:iCs/>
          <w:color w:val="000000"/>
        </w:rPr>
        <w:br/>
        <w:t>– valoarea fără TVA:_________ lei MDL;</w:t>
      </w:r>
      <w:r w:rsidRPr="00BE509D">
        <w:rPr>
          <w:iCs/>
          <w:color w:val="000000"/>
        </w:rPr>
        <w:br/>
        <w:t>– TVA _________%: _________ lei MDL;</w:t>
      </w:r>
      <w:r w:rsidRPr="00BE509D">
        <w:rPr>
          <w:iCs/>
          <w:color w:val="000000"/>
        </w:rPr>
        <w:br/>
        <w:t>– valoarea totală cu TVA: _________lei MDL.</w:t>
      </w:r>
    </w:p>
    <w:p w14:paraId="328687AE" w14:textId="77777777" w:rsidR="00BE509D" w:rsidRPr="00D15089" w:rsidRDefault="00BE509D" w:rsidP="00BE509D">
      <w:pPr>
        <w:jc w:val="both"/>
      </w:pPr>
      <w:r w:rsidRPr="006369F2">
        <w:rPr>
          <w:lang w:val="en-US"/>
        </w:rPr>
        <w:t>4.3</w:t>
      </w:r>
      <w:r w:rsidRPr="00D15089">
        <w:t>. Beneficiarul are obligaţia de a efectua plata către Prestator pentru *</w:t>
      </w:r>
      <w:r w:rsidRPr="00D15089">
        <w:rPr>
          <w:b/>
        </w:rPr>
        <w:t>___________________</w:t>
      </w:r>
      <w:r w:rsidRPr="00D15089">
        <w:t xml:space="preserve"> </w:t>
      </w:r>
    </w:p>
    <w:p w14:paraId="6E0FF8B9" w14:textId="77777777" w:rsidR="00BE509D" w:rsidRPr="00D15089" w:rsidRDefault="00BE509D" w:rsidP="00BE509D">
      <w:pPr>
        <w:jc w:val="both"/>
      </w:pPr>
      <w:r w:rsidRPr="00D15089">
        <w:rPr>
          <w:i/>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D15089">
        <w:t xml:space="preserve">), în termen de </w:t>
      </w:r>
      <w:r w:rsidRPr="00D15089">
        <w:rPr>
          <w:b/>
        </w:rPr>
        <w:t>____________</w:t>
      </w:r>
      <w:r w:rsidRPr="00D15089">
        <w:t xml:space="preserve"> de la data primirii facturii emisă de către Prestator, în baza documentelor ce atestă predarea documentației fără obiecțiuni.</w:t>
      </w:r>
    </w:p>
    <w:p w14:paraId="75C5BB3A" w14:textId="77777777" w:rsidR="00BE509D" w:rsidRPr="006369F2" w:rsidRDefault="00BE509D" w:rsidP="00BE509D">
      <w:pPr>
        <w:rPr>
          <w:b/>
          <w:lang w:val="en-US"/>
        </w:rPr>
      </w:pPr>
    </w:p>
    <w:p w14:paraId="3DACA12C" w14:textId="77777777" w:rsidR="00BE509D" w:rsidRPr="006369F2" w:rsidRDefault="00BE509D" w:rsidP="00BE509D">
      <w:pPr>
        <w:rPr>
          <w:b/>
          <w:lang w:val="en-US"/>
        </w:rPr>
      </w:pPr>
      <w:r w:rsidRPr="006369F2">
        <w:rPr>
          <w:b/>
          <w:lang w:val="en-US"/>
        </w:rPr>
        <w:t>5. STANDARDE</w:t>
      </w:r>
    </w:p>
    <w:p w14:paraId="22AFEDA0" w14:textId="77777777" w:rsidR="00BE509D" w:rsidRPr="006369F2" w:rsidRDefault="00BE509D" w:rsidP="00BE509D">
      <w:pPr>
        <w:jc w:val="both"/>
        <w:rPr>
          <w:lang w:val="en-US"/>
        </w:rPr>
      </w:pPr>
      <w:r w:rsidRPr="006369F2">
        <w:rPr>
          <w:lang w:val="en-US"/>
        </w:rPr>
        <w:t>5.1. Serviciile de proiectare prestate în baza contractului vor respecta standardele stabilite de către Beneficiar în cerințele caietului de sarcini.</w:t>
      </w:r>
    </w:p>
    <w:p w14:paraId="523BE865" w14:textId="77777777" w:rsidR="00BE509D" w:rsidRPr="006369F2" w:rsidRDefault="00BE509D" w:rsidP="00BE509D">
      <w:pPr>
        <w:jc w:val="both"/>
        <w:rPr>
          <w:lang w:val="en-US"/>
        </w:rPr>
      </w:pPr>
      <w:r w:rsidRPr="006369F2">
        <w:rPr>
          <w:lang w:val="en-US"/>
        </w:rPr>
        <w:t>5.2. Când nu este menţionat nici un standard sau reglementare aplicabilă, se vor respecta standardele sau alte reglementări autorizate în Republica Moldova.</w:t>
      </w:r>
    </w:p>
    <w:p w14:paraId="5F4F394A" w14:textId="77777777" w:rsidR="00BE509D" w:rsidRPr="006369F2" w:rsidRDefault="00BE509D" w:rsidP="00BE509D">
      <w:pPr>
        <w:jc w:val="both"/>
        <w:rPr>
          <w:b/>
          <w:lang w:val="en-US"/>
        </w:rPr>
      </w:pPr>
    </w:p>
    <w:p w14:paraId="7D55BA79" w14:textId="77777777" w:rsidR="00BE509D" w:rsidRPr="005553CC" w:rsidRDefault="00BE509D" w:rsidP="00BE509D">
      <w:pPr>
        <w:jc w:val="both"/>
        <w:rPr>
          <w:b/>
          <w:lang w:val="en-US"/>
        </w:rPr>
      </w:pPr>
      <w:r>
        <w:rPr>
          <w:b/>
          <w:lang w:val="en-US"/>
        </w:rPr>
        <w:t>6</w:t>
      </w:r>
      <w:r w:rsidRPr="005553CC">
        <w:rPr>
          <w:b/>
          <w:lang w:val="en-US"/>
        </w:rPr>
        <w:t>. RESPONSABILITĂŢILE BENEFICIARULUI</w:t>
      </w:r>
    </w:p>
    <w:p w14:paraId="5CDFB80E" w14:textId="77777777" w:rsidR="00BE509D" w:rsidRPr="00D15089" w:rsidRDefault="00BE509D" w:rsidP="00BE509D">
      <w:pPr>
        <w:jc w:val="both"/>
      </w:pPr>
      <w:r>
        <w:t>6</w:t>
      </w:r>
      <w:r w:rsidRPr="00D15089">
        <w:t xml:space="preserve">.1. Beneficiarul are obligaţia de a pune la dispoziţia Prestatorului orice facilităţi şi/sau informaţii pe care acesta le consideră necesare pentru îndeplinirea contractului. </w:t>
      </w:r>
    </w:p>
    <w:p w14:paraId="0DA4D3EB" w14:textId="77777777" w:rsidR="00BE509D" w:rsidRPr="00D15089" w:rsidRDefault="00BE509D" w:rsidP="00BE509D">
      <w:pPr>
        <w:jc w:val="both"/>
      </w:pPr>
      <w:r>
        <w:t>6</w:t>
      </w:r>
      <w:r w:rsidRPr="00D15089">
        <w:t xml:space="preserve">.2.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0762A841" w14:textId="77777777" w:rsidR="00BE509D" w:rsidRPr="00D15089" w:rsidRDefault="00BE509D" w:rsidP="00BE509D">
      <w:pPr>
        <w:jc w:val="both"/>
      </w:pPr>
      <w:r>
        <w:t>6</w:t>
      </w:r>
      <w:r w:rsidRPr="00D15089">
        <w:t xml:space="preserve">.3. Beneficiarul are obligația de a furniza Prestatorului toate autorizațiile și avizele pe care le deține, conform prevederilor legale, dacă nu s-a prevăzut altfel în caietul de sarcini. </w:t>
      </w:r>
    </w:p>
    <w:p w14:paraId="6EDD7CD5" w14:textId="77777777" w:rsidR="00BE509D" w:rsidRDefault="00BE509D" w:rsidP="00BE509D">
      <w:pPr>
        <w:jc w:val="both"/>
      </w:pPr>
      <w:r>
        <w:t>6</w:t>
      </w:r>
      <w:r w:rsidRPr="00D15089">
        <w:t xml:space="preserve">.4. Beneficiarul va asigura asistența, dacă este cazul, pentru obținerea de către Prestator a oricăror acorduri, avize și autorizații sau aprobări necesare potrivit </w:t>
      </w:r>
      <w:r>
        <w:t>actelor normative</w:t>
      </w:r>
      <w:r w:rsidRPr="00D15089">
        <w:t>, în scopul îndeplinirii prevederilor contractului.</w:t>
      </w:r>
    </w:p>
    <w:p w14:paraId="420AF290" w14:textId="77777777" w:rsidR="00BE509D" w:rsidRDefault="00BE509D" w:rsidP="00BE509D">
      <w:pPr>
        <w:jc w:val="both"/>
      </w:pPr>
    </w:p>
    <w:p w14:paraId="39084977" w14:textId="77777777" w:rsidR="00BE509D" w:rsidRPr="005553CC" w:rsidRDefault="00BE509D" w:rsidP="00BE509D">
      <w:pPr>
        <w:jc w:val="both"/>
        <w:rPr>
          <w:b/>
          <w:lang w:val="en-US"/>
        </w:rPr>
      </w:pPr>
      <w:r>
        <w:rPr>
          <w:b/>
          <w:lang w:val="en-US"/>
        </w:rPr>
        <w:t>7</w:t>
      </w:r>
      <w:r w:rsidRPr="005553CC">
        <w:rPr>
          <w:b/>
          <w:lang w:val="en-US"/>
        </w:rPr>
        <w:t>. RESPONSABILITĂŢILE PRESTATORULUI</w:t>
      </w:r>
    </w:p>
    <w:p w14:paraId="0DF73B31" w14:textId="77777777" w:rsidR="00BE509D" w:rsidRPr="00D15089" w:rsidRDefault="00BE509D" w:rsidP="00BE509D">
      <w:pPr>
        <w:jc w:val="both"/>
      </w:pPr>
      <w:r>
        <w:t>7</w:t>
      </w:r>
      <w:r w:rsidRPr="00D15089">
        <w:t xml:space="preserve">.1. Prestatorul are obligaţia de a presta, în condițiile legislației, serviciile prevăzute în contract cu profesionalismul şi promptitudinea cuvenite angajamentului asumat, fără erori sau omisiuni </w:t>
      </w:r>
      <w:r w:rsidRPr="00D15089">
        <w:lastRenderedPageBreak/>
        <w:t xml:space="preserve">ale proiectului care să genereze ulterior lucrări suplimentare ce nu au caracter de imprevizibilitate și care pot leza obligațiile financiare ale Beneficiarului; </w:t>
      </w:r>
    </w:p>
    <w:p w14:paraId="60A67BEC" w14:textId="77777777" w:rsidR="00BE509D" w:rsidRPr="00D15089" w:rsidRDefault="00BE509D" w:rsidP="00BE509D">
      <w:pPr>
        <w:jc w:val="both"/>
      </w:pPr>
      <w:r>
        <w:t>7.2.</w:t>
      </w:r>
      <w:r w:rsidRPr="00D15089">
        <w:t xml:space="preserve"> Prestatorul are obligaţia de a supraveghea prestarea serviciilor, de a asigura resursele umane, materiale, echipamentele sau altele asemenea, cerute de şi pentru contract, în </w:t>
      </w:r>
      <w:r w:rsidRPr="00115604">
        <w:t>măsura</w:t>
      </w:r>
      <w:r w:rsidRPr="00D15089">
        <w:t xml:space="preserve"> în care necesitatea asigurării acestora este prevăzută în contract sau se poate deduce în mod rezonabil din contract. </w:t>
      </w:r>
    </w:p>
    <w:p w14:paraId="6DED049E" w14:textId="77777777" w:rsidR="00BE509D" w:rsidRPr="00D15089" w:rsidRDefault="00BE509D" w:rsidP="00BE509D">
      <w:pPr>
        <w:jc w:val="both"/>
      </w:pPr>
      <w:r>
        <w:t>7</w:t>
      </w:r>
      <w:r w:rsidRPr="00D15089">
        <w:t>.2.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38D71337" w14:textId="77777777" w:rsidR="00BE509D" w:rsidRPr="00D15089" w:rsidRDefault="00BE509D" w:rsidP="00BE509D">
      <w:pPr>
        <w:jc w:val="both"/>
      </w:pPr>
      <w:r>
        <w:t>7</w:t>
      </w:r>
      <w:r w:rsidRPr="00D15089">
        <w:t>.3. Asumându-şi toate responsabilităţile ce decurg din conţinutul contractului cât şi a prevederilor legale, Prestatorul are cel putin următoarele obligaţii şi răspunderi:</w:t>
      </w:r>
    </w:p>
    <w:p w14:paraId="2E08FB86" w14:textId="77777777" w:rsidR="00BE509D" w:rsidRPr="00D15089" w:rsidRDefault="00BE509D" w:rsidP="00BE509D">
      <w:pPr>
        <w:jc w:val="both"/>
      </w:pPr>
      <w:r w:rsidRPr="00D15089">
        <w:t>a) precizarea prin proiect a categoriei de importanţă a construcţiei;</w:t>
      </w:r>
    </w:p>
    <w:p w14:paraId="29A615A7" w14:textId="77777777" w:rsidR="00BE509D" w:rsidRPr="00D15089" w:rsidRDefault="00BE509D" w:rsidP="00BE509D">
      <w:pPr>
        <w:jc w:val="both"/>
      </w:pPr>
      <w:r w:rsidRPr="00D15089">
        <w:t xml:space="preserve">b) asigurarea prin proiecte şi detalii de execuţie a nivelului de calitate corespunzător cerinţelor, cu respectarea reglementărilor tehnice şi a clauzelor contractuale; </w:t>
      </w:r>
    </w:p>
    <w:p w14:paraId="63997691" w14:textId="77777777" w:rsidR="00BE509D" w:rsidRPr="00D15089" w:rsidRDefault="00BE509D" w:rsidP="00BE509D">
      <w:pPr>
        <w:jc w:val="both"/>
      </w:pPr>
      <w:r w:rsidRPr="00D15089">
        <w:t xml:space="preserve">c) soluţionarea neconformităţilor şi neconcordanţelor semnalate de către specialiştii verificatori de proiecte atestaţi, suportând cheltuielile de verificare repetată, în caz de primire a avizului negativ; </w:t>
      </w:r>
    </w:p>
    <w:p w14:paraId="11667CC8" w14:textId="77777777" w:rsidR="00BE509D" w:rsidRPr="00D15089" w:rsidRDefault="00BE509D" w:rsidP="00BE509D">
      <w:pPr>
        <w:jc w:val="both"/>
      </w:pPr>
      <w:r w:rsidRPr="00D15089">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w:t>
      </w:r>
      <w:r>
        <w:t>ă</w:t>
      </w:r>
      <w:r w:rsidRPr="00D15089">
        <w:t xml:space="preserve"> s-a stabilit astfel;</w:t>
      </w:r>
    </w:p>
    <w:p w14:paraId="23CDD1E9" w14:textId="77777777" w:rsidR="00BE509D" w:rsidRPr="00D15089" w:rsidRDefault="00BE509D" w:rsidP="00BE509D">
      <w:pPr>
        <w:jc w:val="both"/>
      </w:pPr>
      <w:r w:rsidRPr="00D15089">
        <w:t xml:space="preserve">e) stabilirea, prin proiect, a fazelor de execuţie determinate pentru lucrările aferente cerinţelor şi participarea pe şantier la verificările de calitate legate de acestea; </w:t>
      </w:r>
    </w:p>
    <w:p w14:paraId="29FA9589" w14:textId="77777777" w:rsidR="00BE509D" w:rsidRPr="00D15089" w:rsidRDefault="00BE509D" w:rsidP="00BE509D">
      <w:pPr>
        <w:jc w:val="both"/>
      </w:pPr>
      <w:r w:rsidRPr="00D15089">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0D4783F6" w14:textId="77777777" w:rsidR="00BE509D" w:rsidRPr="00D15089" w:rsidRDefault="00BE509D" w:rsidP="00BE509D">
      <w:pPr>
        <w:jc w:val="both"/>
      </w:pPr>
      <w:r w:rsidRPr="00D15089">
        <w:t xml:space="preserve">g) participarea la întocmirea cărţii tehnice a construcţiei şi la recepţia lucrărilor executate; </w:t>
      </w:r>
    </w:p>
    <w:p w14:paraId="0B9E2A05" w14:textId="77777777" w:rsidR="00BE509D" w:rsidRPr="00D15089" w:rsidRDefault="00BE509D" w:rsidP="00BE509D">
      <w:pPr>
        <w:jc w:val="both"/>
      </w:pPr>
      <w:r w:rsidRPr="00D15089">
        <w:t>h) asigurarea asistenţei tehnice, conform clauzelor contractuale, pentru proiectele elaborate, pe perioada execuţiei construcţiilor sau a lucrărilor de intervenţie la construcţiile existente;</w:t>
      </w:r>
    </w:p>
    <w:p w14:paraId="4DBEB764" w14:textId="77777777" w:rsidR="00BE509D" w:rsidRPr="00D15089" w:rsidRDefault="00BE509D" w:rsidP="00BE509D">
      <w:pPr>
        <w:jc w:val="both"/>
      </w:pPr>
      <w:r w:rsidRPr="00D15089">
        <w:t>i) asigurarea participării obligatorii a proiectantului coordonator de proiect şi, după caz, a proiectanţilor pe specialităţi la toate fazele de execuţie stabilite prin proiect şi la recepţia lucrărilor.</w:t>
      </w:r>
    </w:p>
    <w:p w14:paraId="288E4C4C" w14:textId="77777777" w:rsidR="00BE509D" w:rsidRPr="00D15089" w:rsidRDefault="00BE509D" w:rsidP="00BE509D">
      <w:pPr>
        <w:jc w:val="both"/>
      </w:pPr>
      <w:r>
        <w:t>7</w:t>
      </w:r>
      <w:r w:rsidRPr="00D15089">
        <w:t xml:space="preserve">.4. Prestatorul va respecta prevederile prezentului contract, asumându-şi toate responsabilităţile și garanțiile ce decurg atât din conţinutul contractului cât şi a prevederilor </w:t>
      </w:r>
      <w:r w:rsidRPr="0001624C">
        <w:t>actelor normative</w:t>
      </w:r>
      <w:r w:rsidRPr="00D15089">
        <w:t xml:space="preserve">. </w:t>
      </w:r>
    </w:p>
    <w:p w14:paraId="7611D8B2" w14:textId="77777777" w:rsidR="00BE509D" w:rsidRPr="00D15089" w:rsidRDefault="00BE509D" w:rsidP="00BE509D">
      <w:pPr>
        <w:jc w:val="both"/>
      </w:pPr>
      <w:r>
        <w:t>7.5. Prestatorul va depune</w:t>
      </w:r>
      <w:r w:rsidRPr="00115604">
        <w:t xml:space="preserve"> diligenţa</w:t>
      </w:r>
      <w:r>
        <w:t xml:space="preserve"> necesară</w:t>
      </w:r>
      <w:r w:rsidRPr="00D15089">
        <w:t xml:space="preserve"> şi va acţiona </w:t>
      </w:r>
      <w:r>
        <w:t>cu promptitudine</w:t>
      </w:r>
      <w:r w:rsidRPr="00D15089">
        <w:t xml:space="preserve"> pentru a da curs solicitărilor </w:t>
      </w:r>
      <w:r>
        <w:t>transmise de</w:t>
      </w:r>
      <w:r w:rsidRPr="00D15089">
        <w:t xml:space="preserve"> Beneficiar, </w:t>
      </w:r>
      <w:r>
        <w:t>care decurg</w:t>
      </w:r>
      <w:r w:rsidRPr="00D15089">
        <w:t xml:space="preserve"> din natura prezentului contract, inclusiv</w:t>
      </w:r>
      <w:r>
        <w:t>,</w:t>
      </w:r>
      <w:r w:rsidRPr="00D15089">
        <w:t xml:space="preserve"> dar f</w:t>
      </w:r>
      <w:r>
        <w:t>ă</w:t>
      </w:r>
      <w:r w:rsidRPr="00D15089">
        <w:t>ră a se limita la obligația ce îi revine de a răspunde la solicitările de clarificare ale Beneficiarului. Termenele de răspuns la solicit</w:t>
      </w:r>
      <w:r>
        <w:t>ă</w:t>
      </w:r>
      <w:r w:rsidRPr="00D15089">
        <w:t>ri nu vor dep</w:t>
      </w:r>
      <w:r>
        <w:t>ă</w:t>
      </w:r>
      <w:r w:rsidRPr="00D15089">
        <w:t xml:space="preserve">și  </w:t>
      </w:r>
      <w:r w:rsidRPr="00D15089">
        <w:rPr>
          <w:b/>
        </w:rPr>
        <w:t xml:space="preserve">____  </w:t>
      </w:r>
      <w:r w:rsidRPr="00D15089">
        <w:t>zile lucr</w:t>
      </w:r>
      <w:r>
        <w:t>ă</w:t>
      </w:r>
      <w:r w:rsidRPr="00D15089">
        <w:t>toare.</w:t>
      </w:r>
    </w:p>
    <w:p w14:paraId="25B323BF" w14:textId="77777777" w:rsidR="00BE509D" w:rsidRPr="00D15089" w:rsidRDefault="00BE509D" w:rsidP="00BE509D">
      <w:pPr>
        <w:jc w:val="both"/>
      </w:pPr>
      <w:r>
        <w:t>7</w:t>
      </w:r>
      <w:r w:rsidRPr="00D15089">
        <w:t>.6. Prestatorul are obliga</w:t>
      </w:r>
      <w:r>
        <w:t>ț</w:t>
      </w:r>
      <w:r w:rsidRPr="00D15089">
        <w:t xml:space="preserve">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w:t>
      </w:r>
      <w:r w:rsidRPr="00115604">
        <w:t>suplimentare</w:t>
      </w:r>
      <w:r w:rsidRPr="00D15089">
        <w:t xml:space="preserve"> în sarcina Beneficiarului.</w:t>
      </w:r>
    </w:p>
    <w:p w14:paraId="646F0C42" w14:textId="77777777" w:rsidR="00BE509D" w:rsidRPr="00D15089" w:rsidRDefault="00BE509D" w:rsidP="00BE509D">
      <w:pPr>
        <w:jc w:val="both"/>
      </w:pPr>
      <w:r>
        <w:t>7</w:t>
      </w:r>
      <w:r w:rsidRPr="00D15089">
        <w:t>.7.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33630D2" w14:textId="77777777" w:rsidR="00BE509D" w:rsidRPr="00D15089" w:rsidRDefault="00BE509D" w:rsidP="00BE509D">
      <w:pPr>
        <w:jc w:val="both"/>
      </w:pPr>
      <w:r>
        <w:lastRenderedPageBreak/>
        <w:t>7</w:t>
      </w:r>
      <w:r w:rsidRPr="00D15089">
        <w:t xml:space="preserve">.8. Proiectul va respecta prevederile reglementărilor tehnice și actelor normative referitoare la proiectarea și execuția lucrărilor și alte standarde menționate în caietul de sarcini. Actele normative vor fi cele în vigoare la data proiectării. </w:t>
      </w:r>
    </w:p>
    <w:p w14:paraId="20FBB0E6" w14:textId="77777777" w:rsidR="00BE509D" w:rsidRPr="00D15089" w:rsidRDefault="00BE509D" w:rsidP="00BE509D">
      <w:pPr>
        <w:rPr>
          <w:b/>
        </w:rPr>
      </w:pPr>
    </w:p>
    <w:p w14:paraId="72BE1B67" w14:textId="77777777" w:rsidR="00BE509D" w:rsidRPr="00D15089" w:rsidRDefault="00BE509D" w:rsidP="00BE509D">
      <w:pPr>
        <w:rPr>
          <w:b/>
        </w:rPr>
      </w:pPr>
      <w:r>
        <w:rPr>
          <w:b/>
        </w:rPr>
        <w:t>8</w:t>
      </w:r>
      <w:r w:rsidRPr="00D15089">
        <w:rPr>
          <w:b/>
        </w:rPr>
        <w:t xml:space="preserve">. RECEPŢIE ŞI VERIFICĂRI </w:t>
      </w:r>
    </w:p>
    <w:p w14:paraId="022E32F0" w14:textId="77777777" w:rsidR="00BE509D" w:rsidRPr="00D15089" w:rsidRDefault="00BE509D" w:rsidP="00BE509D">
      <w:pPr>
        <w:jc w:val="both"/>
      </w:pPr>
      <w:r>
        <w:t>8</w:t>
      </w:r>
      <w:r w:rsidRPr="00D15089">
        <w:t xml:space="preserve">.1. Beneficiarul are obligaţia de a verifica modul de prestare a serviciilor şi furnizare a documentelor pentru a stabili conformitatea lor cu </w:t>
      </w:r>
      <w:r>
        <w:t>actele normative</w:t>
      </w:r>
      <w:r w:rsidRPr="00D15089">
        <w:t xml:space="preserve"> și cu prevederile prezentului contract. </w:t>
      </w:r>
    </w:p>
    <w:p w14:paraId="4164BFAF" w14:textId="77777777" w:rsidR="00BE509D" w:rsidRPr="00D15089" w:rsidRDefault="00BE509D" w:rsidP="00BE509D">
      <w:pPr>
        <w:jc w:val="both"/>
      </w:pPr>
      <w:r>
        <w:t>8</w:t>
      </w:r>
      <w:r w:rsidRPr="00D15089">
        <w:t>.2.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w:t>
      </w:r>
      <w:r>
        <w:t>-</w:t>
      </w:r>
      <w:r w:rsidRPr="00D15089">
        <w:t>verbal în care se va menționa rezultatul verificărilor inclusiv eventuale recomand</w:t>
      </w:r>
      <w:r>
        <w:t>ă</w:t>
      </w:r>
      <w:r w:rsidRPr="00D15089">
        <w:t xml:space="preserve">ri. </w:t>
      </w:r>
    </w:p>
    <w:p w14:paraId="511A73A4" w14:textId="77777777" w:rsidR="00BE509D" w:rsidRPr="00D15089" w:rsidRDefault="00BE509D" w:rsidP="00BE509D">
      <w:pPr>
        <w:jc w:val="both"/>
      </w:pPr>
      <w:r>
        <w:t>8</w:t>
      </w:r>
      <w:r w:rsidRPr="00D15089">
        <w:t xml:space="preserve">.3. În cazul în care reprezentanţii Beneficiarului însărcinaţi cu </w:t>
      </w:r>
      <w:r>
        <w:t>verificările conform punctului 8</w:t>
      </w:r>
      <w:r w:rsidRPr="00D15089">
        <w:t>.2</w:t>
      </w:r>
      <w:r>
        <w:t>.</w:t>
      </w:r>
      <w:r w:rsidRPr="00D15089">
        <w:t xml:space="preserve"> de mai sus constată că serviciile nu au fost prestate şi/sau documentele nu au fost furnizate în conformitate cu solicitările Beneficiarului şi prevederile contractului, vor consemna aspectele semnalate în proces</w:t>
      </w:r>
      <w:r>
        <w:t>ul-verbal menţionat la punctul 8</w:t>
      </w:r>
      <w:r w:rsidRPr="00D15089">
        <w:t xml:space="preserve">.2 şi îl vor notifica în mod corespunzător pe Prestator stabilind inclusiv termenul acordat pentru remedieri. </w:t>
      </w:r>
    </w:p>
    <w:p w14:paraId="7ED34DF7" w14:textId="77777777" w:rsidR="00BE509D" w:rsidRPr="00D15089" w:rsidRDefault="00BE509D" w:rsidP="00BE509D">
      <w:pPr>
        <w:jc w:val="both"/>
      </w:pPr>
      <w:r>
        <w:t>8</w:t>
      </w:r>
      <w:r w:rsidRPr="00D15089">
        <w:t>.4. Verificarea finală și recepția proiectului se vor face ulterior verificării de con</w:t>
      </w:r>
      <w:r>
        <w:t>formitate prevăzută la punctul 8</w:t>
      </w:r>
      <w:r w:rsidRPr="00D15089">
        <w:t>.2 și verific</w:t>
      </w:r>
      <w:r>
        <w:t>ării tehnice conform punctului 8</w:t>
      </w:r>
      <w:r w:rsidRPr="00D15089">
        <w:t>.1, în cadrul unui consiliu tehnico-economic al Beneficiarul</w:t>
      </w:r>
      <w:r>
        <w:t>ui care se va organiza nu mai tâ</w:t>
      </w:r>
      <w:r w:rsidRPr="00D15089">
        <w:t>r</w:t>
      </w:r>
      <w:r w:rsidRPr="00115604">
        <w:t>ziu</w:t>
      </w:r>
      <w:r w:rsidRPr="00D15089">
        <w:t xml:space="preserve">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B62F272" w14:textId="77777777" w:rsidR="00BE509D" w:rsidRPr="00D15089" w:rsidRDefault="00BE509D" w:rsidP="00BE509D">
      <w:pPr>
        <w:jc w:val="both"/>
      </w:pPr>
      <w:r>
        <w:t>8</w:t>
      </w:r>
      <w:r w:rsidRPr="00D15089">
        <w:t xml:space="preserve">.5.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DFBC0AD" w14:textId="77777777" w:rsidR="00BE509D" w:rsidRPr="00D15089" w:rsidRDefault="00BE509D" w:rsidP="00BE509D">
      <w:pPr>
        <w:jc w:val="both"/>
      </w:pPr>
      <w:r>
        <w:t>8</w:t>
      </w:r>
      <w:r w:rsidRPr="00D15089">
        <w:t>.6. Procesul</w:t>
      </w:r>
      <w:r>
        <w:t>-</w:t>
      </w:r>
      <w:r w:rsidRPr="00D15089">
        <w:t xml:space="preserve">verbal de recepție nu il va exonera pe Prestator de raspunderea pentru viciile de executie cauzate de realizarea necorespunzătoare a documentatiei de către acesta. </w:t>
      </w:r>
    </w:p>
    <w:p w14:paraId="6E1B8EB4" w14:textId="77777777" w:rsidR="00BE509D" w:rsidRPr="00D15089" w:rsidRDefault="00BE509D" w:rsidP="00BE509D"/>
    <w:p w14:paraId="323E71EC" w14:textId="77777777" w:rsidR="00BE509D" w:rsidRPr="00D15089" w:rsidRDefault="00BE509D" w:rsidP="00BE509D">
      <w:pPr>
        <w:rPr>
          <w:b/>
        </w:rPr>
      </w:pPr>
      <w:r w:rsidRPr="005D40FA">
        <w:rPr>
          <w:b/>
        </w:rPr>
        <w:t xml:space="preserve">9. </w:t>
      </w:r>
      <w:r>
        <w:rPr>
          <w:b/>
        </w:rPr>
        <w:t>DERULARE</w:t>
      </w:r>
    </w:p>
    <w:p w14:paraId="20A53F2E" w14:textId="77777777" w:rsidR="00BE509D" w:rsidRPr="00D15089" w:rsidRDefault="00BE509D" w:rsidP="00BE509D">
      <w:pPr>
        <w:jc w:val="both"/>
      </w:pPr>
      <w:r>
        <w:t>9</w:t>
      </w:r>
      <w:r w:rsidRPr="00D15089">
        <w:t xml:space="preserve">.1. Prestatorul are obligaţia de a începe prestarea serviciilor la data/datele notificate pentru fiecare fază de proiectare, după caz, de către Beneficiar cu privire la începerea activităţii, în conformitate cu graficul convenit și anexat. </w:t>
      </w:r>
    </w:p>
    <w:p w14:paraId="7E759662" w14:textId="77777777" w:rsidR="00BE509D" w:rsidRPr="00D15089" w:rsidRDefault="00BE509D" w:rsidP="00BE509D">
      <w:pPr>
        <w:jc w:val="both"/>
      </w:pPr>
      <w:r>
        <w:t>9</w:t>
      </w:r>
      <w:r w:rsidRPr="00D15089">
        <w:t>.2. Serviciile prestate în baza contractului trebuie finalizate în termenul conven</w:t>
      </w:r>
      <w:r>
        <w:t>it de părţi, conform punctului 3</w:t>
      </w:r>
      <w:r w:rsidRPr="00D15089">
        <w:t xml:space="preserve"> din prezentul contract. </w:t>
      </w:r>
    </w:p>
    <w:p w14:paraId="0017232B" w14:textId="77777777" w:rsidR="00BE509D" w:rsidRPr="00D15089" w:rsidRDefault="00BE509D" w:rsidP="00BE509D">
      <w:pPr>
        <w:jc w:val="both"/>
      </w:pPr>
      <w:r>
        <w:t>9</w:t>
      </w:r>
      <w:r w:rsidRPr="00D15089">
        <w:t>.3. Cu excep</w:t>
      </w:r>
      <w:r>
        <w:t>ţia prevederilor de la punctul 10</w:t>
      </w:r>
      <w:r w:rsidRPr="00D15089">
        <w:t>, o întarziere în îndeplinirea contractului dă dreptul Beneficiarului de a solicita penalităţi Prestatorului po</w:t>
      </w:r>
      <w:r>
        <w:t>trivit prevederilor punctului 15</w:t>
      </w:r>
      <w:r w:rsidRPr="00D15089">
        <w:t>.</w:t>
      </w:r>
    </w:p>
    <w:p w14:paraId="12ACDBF3" w14:textId="77777777" w:rsidR="00BE509D" w:rsidRPr="00D15089" w:rsidRDefault="00BE509D" w:rsidP="00BE509D">
      <w:pPr>
        <w:rPr>
          <w:b/>
        </w:rPr>
      </w:pPr>
    </w:p>
    <w:p w14:paraId="0C7EBD04" w14:textId="77777777" w:rsidR="00BE509D" w:rsidRPr="006369F2" w:rsidRDefault="00BE509D" w:rsidP="00BE509D">
      <w:pPr>
        <w:rPr>
          <w:b/>
          <w:lang w:val="en-US"/>
        </w:rPr>
      </w:pPr>
      <w:r w:rsidRPr="006369F2">
        <w:rPr>
          <w:b/>
          <w:lang w:val="en-US"/>
        </w:rPr>
        <w:t>10. JUSTIFICAREA DATORITĂ UNUI IMPEDIMENT</w:t>
      </w:r>
    </w:p>
    <w:p w14:paraId="75260B60" w14:textId="77777777" w:rsidR="00BE509D" w:rsidRPr="006369F2" w:rsidRDefault="00BE509D" w:rsidP="00BE509D">
      <w:pPr>
        <w:jc w:val="both"/>
        <w:rPr>
          <w:lang w:val="en-US"/>
        </w:rPr>
      </w:pPr>
      <w:r w:rsidRPr="006369F2">
        <w:rPr>
          <w:lang w:val="en-US"/>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4F8F501D" w14:textId="77777777" w:rsidR="00BE509D" w:rsidRPr="006369F2" w:rsidRDefault="00BE509D" w:rsidP="00BE509D">
      <w:pPr>
        <w:jc w:val="both"/>
        <w:rPr>
          <w:lang w:val="en-US"/>
        </w:rPr>
      </w:pPr>
      <w:r w:rsidRPr="006369F2">
        <w:rPr>
          <w:lang w:val="en-US"/>
        </w:rPr>
        <w:t xml:space="preserve">10.2. Partea care invocă apariția impedimentului înafara controlului este obligată să informeze imediat (dar nu mai târziu de </w:t>
      </w:r>
      <w:r w:rsidRPr="006369F2">
        <w:rPr>
          <w:lang w:val="en-US"/>
        </w:rPr>
        <w:softHyphen/>
      </w:r>
      <w:r w:rsidRPr="006369F2">
        <w:rPr>
          <w:lang w:val="en-US"/>
        </w:rPr>
        <w:softHyphen/>
      </w:r>
      <w:r w:rsidRPr="006369F2">
        <w:rPr>
          <w:lang w:val="en-US"/>
        </w:rPr>
        <w:softHyphen/>
      </w:r>
      <w:r w:rsidRPr="006369F2">
        <w:rPr>
          <w:lang w:val="en-US"/>
        </w:rPr>
        <w:softHyphen/>
      </w:r>
      <w:r w:rsidRPr="006369F2">
        <w:rPr>
          <w:lang w:val="en-US"/>
        </w:rPr>
        <w:softHyphen/>
        <w:t xml:space="preserve">_____ zile) cealaltă Parte despre survenirea circumstanţelor, dar și despre efectele acestora asupra executării contractului. </w:t>
      </w:r>
    </w:p>
    <w:p w14:paraId="48014213" w14:textId="77777777" w:rsidR="00BE509D" w:rsidRPr="006369F2" w:rsidRDefault="00BE509D" w:rsidP="00BE509D">
      <w:pPr>
        <w:jc w:val="both"/>
        <w:rPr>
          <w:lang w:val="en-US"/>
        </w:rPr>
      </w:pPr>
      <w:r w:rsidRPr="006369F2">
        <w:rPr>
          <w:lang w:val="en-US"/>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7350AF10" w14:textId="77777777" w:rsidR="00BE509D" w:rsidRPr="006369F2" w:rsidRDefault="00BE509D" w:rsidP="00BE509D">
      <w:pPr>
        <w:pStyle w:val="af2"/>
        <w:tabs>
          <w:tab w:val="left" w:pos="426"/>
          <w:tab w:val="left" w:pos="3645"/>
        </w:tabs>
        <w:rPr>
          <w:b/>
          <w:lang w:val="en-US"/>
        </w:rPr>
      </w:pPr>
    </w:p>
    <w:p w14:paraId="7958E2AF" w14:textId="77777777" w:rsidR="00BE509D" w:rsidRPr="006369F2" w:rsidRDefault="00BE509D" w:rsidP="00BE509D">
      <w:pPr>
        <w:pStyle w:val="af2"/>
        <w:tabs>
          <w:tab w:val="left" w:pos="426"/>
          <w:tab w:val="left" w:pos="3645"/>
        </w:tabs>
        <w:rPr>
          <w:b/>
          <w:lang w:val="en-US"/>
        </w:rPr>
      </w:pPr>
      <w:r w:rsidRPr="006369F2">
        <w:rPr>
          <w:b/>
          <w:lang w:val="en-US"/>
        </w:rPr>
        <w:t>11. MODIFICĂRI</w:t>
      </w:r>
    </w:p>
    <w:p w14:paraId="61FD46BD" w14:textId="77777777" w:rsidR="00BE509D" w:rsidRPr="006369F2" w:rsidRDefault="00BE509D" w:rsidP="00BE509D">
      <w:pPr>
        <w:pStyle w:val="af2"/>
        <w:tabs>
          <w:tab w:val="left" w:pos="426"/>
          <w:tab w:val="left" w:pos="3645"/>
        </w:tabs>
        <w:rPr>
          <w:lang w:val="en-US"/>
        </w:rPr>
      </w:pPr>
      <w:r w:rsidRPr="006369F2">
        <w:rPr>
          <w:lang w:val="en-US"/>
        </w:rPr>
        <w:t>Modificarea contractului de achiziţie publică, în cursul perioadei sale de valabilitate, se va efectua conform prevederilor actelor normative cu incidenţă în domeniul achiziţiilor publice, prin acord adiţional la prezentul contract.</w:t>
      </w:r>
    </w:p>
    <w:p w14:paraId="4C8FA18B" w14:textId="77777777" w:rsidR="00BE509D" w:rsidRDefault="00BE509D" w:rsidP="00BE509D">
      <w:pPr>
        <w:jc w:val="both"/>
        <w:rPr>
          <w:b/>
          <w:lang w:val="en-US"/>
        </w:rPr>
      </w:pPr>
    </w:p>
    <w:p w14:paraId="3D352604" w14:textId="77777777" w:rsidR="00BE509D" w:rsidRPr="005553CC" w:rsidRDefault="00BE509D" w:rsidP="00BE509D">
      <w:pPr>
        <w:jc w:val="both"/>
        <w:rPr>
          <w:b/>
          <w:lang w:val="en-US"/>
        </w:rPr>
      </w:pPr>
      <w:r>
        <w:rPr>
          <w:b/>
          <w:lang w:val="en-US"/>
        </w:rPr>
        <w:t>12</w:t>
      </w:r>
      <w:r w:rsidRPr="005553CC">
        <w:rPr>
          <w:b/>
          <w:lang w:val="en-US"/>
        </w:rPr>
        <w:t>. AJUSTAREA PREŢULUI CONTRACTULUI</w:t>
      </w:r>
    </w:p>
    <w:p w14:paraId="3B003D19" w14:textId="77777777" w:rsidR="00BE509D" w:rsidRPr="005553CC" w:rsidRDefault="00BE509D" w:rsidP="00BE509D">
      <w:pPr>
        <w:jc w:val="both"/>
        <w:rPr>
          <w:lang w:val="en-US"/>
        </w:rPr>
      </w:pPr>
      <w:r w:rsidRPr="00D15089">
        <w:t xml:space="preserve">Ajustarea prețului contractului pe parcursul derulării contractului aflat în perioada sa de valabilitate, se va efectua conform prevederilor </w:t>
      </w:r>
      <w:r w:rsidRPr="0001624C">
        <w:t xml:space="preserve">actelor normative </w:t>
      </w:r>
      <w:r>
        <w:t>aplicabile</w:t>
      </w:r>
      <w:r w:rsidRPr="0001624C">
        <w:t xml:space="preserve"> în domeniul achiziţiilor publice</w:t>
      </w:r>
      <w:r w:rsidRPr="00D15089">
        <w:t>.</w:t>
      </w:r>
    </w:p>
    <w:p w14:paraId="1334B32A" w14:textId="77777777" w:rsidR="00BE509D" w:rsidRPr="006369F2" w:rsidRDefault="00BE509D" w:rsidP="00BE509D">
      <w:pPr>
        <w:jc w:val="both"/>
        <w:rPr>
          <w:lang w:val="en-US"/>
        </w:rPr>
      </w:pPr>
    </w:p>
    <w:p w14:paraId="67CA05E2" w14:textId="77777777" w:rsidR="00BE509D" w:rsidRPr="006369F2" w:rsidRDefault="00BE509D" w:rsidP="00BE509D">
      <w:pPr>
        <w:rPr>
          <w:b/>
          <w:lang w:val="en-US"/>
        </w:rPr>
      </w:pPr>
      <w:r w:rsidRPr="006369F2">
        <w:rPr>
          <w:b/>
          <w:lang w:val="en-US"/>
        </w:rPr>
        <w:t>13. CONDIŢIILE DE PREDARE-PRIMIRE</w:t>
      </w:r>
    </w:p>
    <w:p w14:paraId="4C508EB6" w14:textId="77777777" w:rsidR="00BE509D" w:rsidRPr="006369F2" w:rsidRDefault="00BE509D" w:rsidP="00BE509D">
      <w:pPr>
        <w:jc w:val="both"/>
        <w:rPr>
          <w:lang w:val="en-US"/>
        </w:rPr>
      </w:pPr>
      <w:r w:rsidRPr="006369F2">
        <w:rPr>
          <w:lang w:val="en-US"/>
        </w:rPr>
        <w:t>Serviciile de proiectare se consideră predate de către Prestator şi recepţionate de către Beneficiar dacă:</w:t>
      </w:r>
    </w:p>
    <w:p w14:paraId="497FAD44" w14:textId="77777777" w:rsidR="00BE509D" w:rsidRPr="006369F2" w:rsidRDefault="00BE509D" w:rsidP="00012E51">
      <w:pPr>
        <w:numPr>
          <w:ilvl w:val="0"/>
          <w:numId w:val="33"/>
        </w:numPr>
        <w:tabs>
          <w:tab w:val="clear" w:pos="1065"/>
          <w:tab w:val="num" w:pos="0"/>
          <w:tab w:val="left" w:pos="360"/>
        </w:tabs>
        <w:suppressAutoHyphens/>
        <w:ind w:left="0" w:firstLine="0"/>
        <w:jc w:val="both"/>
        <w:rPr>
          <w:lang w:val="en-US"/>
        </w:rPr>
      </w:pPr>
      <w:r w:rsidRPr="006369F2">
        <w:rPr>
          <w:lang w:val="en-US"/>
        </w:rPr>
        <w:t xml:space="preserve">cantitatea serviciilor de proiectare corespunde informaţiei indicate în prezentul contract; </w:t>
      </w:r>
    </w:p>
    <w:p w14:paraId="4226D8AE" w14:textId="77777777" w:rsidR="00BE509D" w:rsidRPr="006369F2" w:rsidRDefault="00BE509D" w:rsidP="00012E51">
      <w:pPr>
        <w:numPr>
          <w:ilvl w:val="0"/>
          <w:numId w:val="33"/>
        </w:numPr>
        <w:tabs>
          <w:tab w:val="clear" w:pos="1065"/>
          <w:tab w:val="num" w:pos="0"/>
          <w:tab w:val="left" w:pos="360"/>
        </w:tabs>
        <w:suppressAutoHyphens/>
        <w:ind w:left="0" w:firstLine="0"/>
        <w:jc w:val="both"/>
        <w:rPr>
          <w:lang w:val="en-US"/>
        </w:rPr>
      </w:pPr>
      <w:r w:rsidRPr="006369F2">
        <w:rPr>
          <w:lang w:val="en-US"/>
        </w:rPr>
        <w:t>calitatea serviciilor de proiectare corespunde documentelor normative și standardelor de stat.</w:t>
      </w:r>
    </w:p>
    <w:p w14:paraId="67534FEB" w14:textId="77777777" w:rsidR="00BE509D" w:rsidRPr="006369F2" w:rsidRDefault="00BE509D" w:rsidP="00BE509D">
      <w:pPr>
        <w:jc w:val="both"/>
        <w:rPr>
          <w:lang w:val="en-US"/>
        </w:rPr>
      </w:pPr>
    </w:p>
    <w:p w14:paraId="022DD9DE" w14:textId="77777777" w:rsidR="00BE509D" w:rsidRPr="006369F2" w:rsidRDefault="00BE509D" w:rsidP="00BE509D">
      <w:pPr>
        <w:rPr>
          <w:b/>
          <w:lang w:val="en-US"/>
        </w:rPr>
      </w:pPr>
      <w:r w:rsidRPr="006369F2">
        <w:rPr>
          <w:b/>
          <w:lang w:val="en-US"/>
        </w:rPr>
        <w:t>14. REZOLUȚIUNEA CONTRACTULUI</w:t>
      </w:r>
    </w:p>
    <w:p w14:paraId="340BD7EA" w14:textId="77777777" w:rsidR="00BE509D" w:rsidRPr="006369F2" w:rsidRDefault="00BE509D" w:rsidP="00BE509D">
      <w:pPr>
        <w:jc w:val="both"/>
        <w:rPr>
          <w:lang w:val="en-US"/>
        </w:rPr>
      </w:pPr>
      <w:r w:rsidRPr="006369F2">
        <w:rPr>
          <w:lang w:val="en-US"/>
        </w:rPr>
        <w:t>14.1. Rezoluțiunea contractului se poate realiza cu acordul comun al Părţilor.</w:t>
      </w:r>
    </w:p>
    <w:p w14:paraId="456703AD" w14:textId="77777777" w:rsidR="00BE509D" w:rsidRPr="006369F2" w:rsidRDefault="00BE509D" w:rsidP="00BE509D">
      <w:pPr>
        <w:jc w:val="both"/>
        <w:rPr>
          <w:lang w:val="en-US"/>
        </w:rPr>
      </w:pPr>
      <w:r w:rsidRPr="006369F2">
        <w:rPr>
          <w:lang w:val="en-US"/>
        </w:rPr>
        <w:t>14.2. Contractul poate fi rezolvit în mod unilateral în caz de:</w:t>
      </w:r>
    </w:p>
    <w:p w14:paraId="1C04E243" w14:textId="77777777" w:rsidR="00BE509D" w:rsidRPr="006369F2" w:rsidRDefault="00BE509D" w:rsidP="00012E51">
      <w:pPr>
        <w:numPr>
          <w:ilvl w:val="0"/>
          <w:numId w:val="25"/>
        </w:numPr>
        <w:tabs>
          <w:tab w:val="left" w:pos="0"/>
          <w:tab w:val="left" w:pos="360"/>
        </w:tabs>
        <w:suppressAutoHyphens/>
        <w:ind w:left="0" w:firstLine="0"/>
        <w:jc w:val="both"/>
        <w:rPr>
          <w:lang w:val="en-US"/>
        </w:rPr>
      </w:pPr>
      <w:r w:rsidRPr="006369F2">
        <w:rPr>
          <w:lang w:val="en-US"/>
        </w:rPr>
        <w:t xml:space="preserve">refuz al Prestatorului de a presta serviciile de proiectare prevăzute în prezentul contract;         </w:t>
      </w:r>
    </w:p>
    <w:p w14:paraId="0268D2B9" w14:textId="77777777" w:rsidR="00BE509D" w:rsidRPr="006369F2" w:rsidRDefault="00BE509D" w:rsidP="00012E51">
      <w:pPr>
        <w:numPr>
          <w:ilvl w:val="0"/>
          <w:numId w:val="25"/>
        </w:numPr>
        <w:tabs>
          <w:tab w:val="left" w:pos="0"/>
          <w:tab w:val="left" w:pos="360"/>
        </w:tabs>
        <w:suppressAutoHyphens/>
        <w:ind w:left="0" w:firstLine="0"/>
        <w:jc w:val="both"/>
        <w:rPr>
          <w:lang w:val="en-US"/>
        </w:rPr>
      </w:pPr>
      <w:r w:rsidRPr="006369F2">
        <w:rPr>
          <w:lang w:val="en-US"/>
        </w:rPr>
        <w:t>nerespectare de către Prestator a termenelor de executare stabilite;</w:t>
      </w:r>
    </w:p>
    <w:p w14:paraId="0A68C765" w14:textId="77777777" w:rsidR="00BE509D" w:rsidRPr="006369F2" w:rsidRDefault="00BE509D" w:rsidP="00012E51">
      <w:pPr>
        <w:numPr>
          <w:ilvl w:val="0"/>
          <w:numId w:val="25"/>
        </w:numPr>
        <w:tabs>
          <w:tab w:val="left" w:pos="0"/>
          <w:tab w:val="left" w:pos="360"/>
        </w:tabs>
        <w:suppressAutoHyphens/>
        <w:ind w:left="0" w:firstLine="0"/>
        <w:jc w:val="both"/>
        <w:rPr>
          <w:lang w:val="en-US"/>
        </w:rPr>
      </w:pPr>
      <w:r w:rsidRPr="006369F2">
        <w:rPr>
          <w:lang w:val="en-US"/>
        </w:rPr>
        <w:t>nerespectare de către Beneficiar a termenelor de plată a serviciilor;</w:t>
      </w:r>
    </w:p>
    <w:p w14:paraId="70B62C68" w14:textId="77777777" w:rsidR="00BE509D" w:rsidRPr="006369F2" w:rsidRDefault="00BE509D" w:rsidP="00012E51">
      <w:pPr>
        <w:numPr>
          <w:ilvl w:val="0"/>
          <w:numId w:val="25"/>
        </w:numPr>
        <w:tabs>
          <w:tab w:val="left" w:pos="0"/>
          <w:tab w:val="left" w:pos="360"/>
        </w:tabs>
        <w:suppressAutoHyphens/>
        <w:ind w:left="0" w:firstLine="0"/>
        <w:jc w:val="both"/>
        <w:rPr>
          <w:lang w:val="en-US"/>
        </w:rPr>
      </w:pPr>
      <w:r w:rsidRPr="006369F2">
        <w:rPr>
          <w:lang w:val="en-US"/>
        </w:rPr>
        <w:t>nesatisfacerea de către una dintre Părţi a pretenţiilor înaintate conform prezentului contract;</w:t>
      </w:r>
    </w:p>
    <w:p w14:paraId="17D283E4" w14:textId="77777777" w:rsidR="00BE509D" w:rsidRPr="006369F2" w:rsidRDefault="00BE509D" w:rsidP="00012E51">
      <w:pPr>
        <w:numPr>
          <w:ilvl w:val="0"/>
          <w:numId w:val="25"/>
        </w:numPr>
        <w:tabs>
          <w:tab w:val="left" w:pos="0"/>
          <w:tab w:val="left" w:pos="360"/>
        </w:tabs>
        <w:suppressAutoHyphens/>
        <w:ind w:left="0" w:firstLine="0"/>
        <w:jc w:val="both"/>
        <w:rPr>
          <w:lang w:val="en-US"/>
        </w:rPr>
      </w:pPr>
      <w:r w:rsidRPr="006369F2">
        <w:rPr>
          <w:lang w:val="en-US"/>
        </w:rPr>
        <w:t>contractantul se afla, la momentul atribuirii lui, în una dintre situațiile care ar fi determinat excluderea sa din procedura de atribuire potrivit art. 19 al Legii nr. 131/2015 privind achizițiile publice;</w:t>
      </w:r>
    </w:p>
    <w:p w14:paraId="021A7E99" w14:textId="77777777" w:rsidR="00BE509D" w:rsidRPr="006369F2" w:rsidRDefault="00BE509D" w:rsidP="00012E51">
      <w:pPr>
        <w:pStyle w:val="af2"/>
        <w:numPr>
          <w:ilvl w:val="0"/>
          <w:numId w:val="25"/>
        </w:numPr>
        <w:tabs>
          <w:tab w:val="clear" w:pos="1854"/>
          <w:tab w:val="left" w:pos="0"/>
          <w:tab w:val="left" w:pos="360"/>
          <w:tab w:val="left" w:pos="599"/>
          <w:tab w:val="num" w:pos="1135"/>
          <w:tab w:val="left" w:pos="2070"/>
        </w:tabs>
        <w:ind w:left="0" w:firstLine="0"/>
        <w:rPr>
          <w:lang w:val="en-US"/>
        </w:rPr>
      </w:pPr>
      <w:r w:rsidRPr="006369F2">
        <w:rPr>
          <w:lang w:val="en-US"/>
        </w:rPr>
        <w:t>contractul a făcut obiectul unei modificări substanțiale care necesită o nouă procedură de achiziție publică în conformitate cu art. 76 al Legii nr. 131/2015 privind achizițiile publice;</w:t>
      </w:r>
    </w:p>
    <w:p w14:paraId="4D7772F9" w14:textId="77777777" w:rsidR="00BE509D" w:rsidRPr="006369F2" w:rsidRDefault="00BE509D" w:rsidP="00012E51">
      <w:pPr>
        <w:pStyle w:val="af2"/>
        <w:numPr>
          <w:ilvl w:val="0"/>
          <w:numId w:val="25"/>
        </w:numPr>
        <w:tabs>
          <w:tab w:val="clear" w:pos="1854"/>
          <w:tab w:val="left" w:pos="0"/>
          <w:tab w:val="left" w:pos="360"/>
          <w:tab w:val="left" w:pos="599"/>
          <w:tab w:val="num" w:pos="1135"/>
          <w:tab w:val="left" w:pos="2070"/>
        </w:tabs>
        <w:ind w:left="0" w:firstLine="0"/>
        <w:rPr>
          <w:lang w:val="en-US"/>
        </w:rPr>
      </w:pPr>
      <w:r w:rsidRPr="006369F2">
        <w:rPr>
          <w:lang w:val="en-US"/>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7A82878F" w14:textId="77777777" w:rsidR="00BE509D" w:rsidRPr="006369F2" w:rsidRDefault="00BE509D" w:rsidP="00BE509D">
      <w:pPr>
        <w:jc w:val="both"/>
        <w:rPr>
          <w:lang w:val="en-US"/>
        </w:rPr>
      </w:pPr>
      <w:r w:rsidRPr="006369F2">
        <w:rPr>
          <w:lang w:val="en-US"/>
        </w:rPr>
        <w:t>14.3. Partea iniţiatoare a rezoluțiunii contractului este obligată să comunice în termen de _____  zile lucrătoare celeilalte Părţi despre intenţiile ei printr-o scrisoare motivată.</w:t>
      </w:r>
    </w:p>
    <w:p w14:paraId="7C976644" w14:textId="77777777" w:rsidR="00BE509D" w:rsidRPr="006369F2" w:rsidRDefault="00BE509D" w:rsidP="00BE509D">
      <w:pPr>
        <w:jc w:val="both"/>
        <w:rPr>
          <w:lang w:val="en-US"/>
        </w:rPr>
      </w:pPr>
      <w:r w:rsidRPr="006369F2">
        <w:rPr>
          <w:lang w:val="en-US"/>
        </w:rPr>
        <w:t>14.4. Partea înştiinţată este obligată să răspundă în decurs de  _____ zile lucrătoare de la primirea notificării, după expirarea acestui termen contractul se consideră încetat de drept.</w:t>
      </w:r>
    </w:p>
    <w:p w14:paraId="573B3F81" w14:textId="77777777" w:rsidR="00BE509D" w:rsidRPr="006369F2" w:rsidRDefault="00BE509D" w:rsidP="00BE509D">
      <w:pPr>
        <w:rPr>
          <w:b/>
          <w:lang w:val="en-US"/>
        </w:rPr>
      </w:pPr>
    </w:p>
    <w:p w14:paraId="17001AFF" w14:textId="77777777" w:rsidR="00BE509D" w:rsidRPr="006369F2" w:rsidRDefault="00BE509D" w:rsidP="00BE509D">
      <w:pPr>
        <w:rPr>
          <w:b/>
          <w:lang w:val="en-US"/>
        </w:rPr>
      </w:pPr>
      <w:r w:rsidRPr="006369F2">
        <w:rPr>
          <w:b/>
          <w:lang w:val="en-US"/>
        </w:rPr>
        <w:t>15. RECLAMAŢII ŞI SANCŢIUNI</w:t>
      </w:r>
    </w:p>
    <w:p w14:paraId="7A186806" w14:textId="77777777" w:rsidR="00BE509D" w:rsidRPr="006369F2" w:rsidRDefault="00BE509D" w:rsidP="00BE509D">
      <w:pPr>
        <w:jc w:val="both"/>
        <w:rPr>
          <w:lang w:val="en-US"/>
        </w:rPr>
      </w:pPr>
      <w:r w:rsidRPr="006369F2">
        <w:rPr>
          <w:lang w:val="en-US"/>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155BA1A6" w14:textId="77777777" w:rsidR="00BE509D" w:rsidRPr="00A33630" w:rsidRDefault="00BE509D" w:rsidP="00BE509D">
      <w:pPr>
        <w:jc w:val="both"/>
      </w:pPr>
      <w:r w:rsidRPr="006369F2">
        <w:rPr>
          <w:lang w:val="en-US"/>
        </w:rPr>
        <w:t xml:space="preserve">15.2. </w:t>
      </w:r>
      <w:r w:rsidRPr="00A33630">
        <w:t>Pretenţiile privind calitatea serviciilor de proiectare prestate sunt înaintate Presta</w:t>
      </w:r>
      <w:r>
        <w:t xml:space="preserve">torului în termen de _____ zile </w:t>
      </w:r>
      <w:r w:rsidRPr="00A33630">
        <w:t xml:space="preserve">de la depistarea deficienţelor de calitate, confirmate prin prescripțiile Beneficiarului și a </w:t>
      </w:r>
      <w:r w:rsidRPr="00A33630">
        <w:rPr>
          <w:color w:val="262626"/>
          <w:shd w:val="clear" w:color="auto" w:fill="FFFFFF"/>
        </w:rPr>
        <w:t>specialiştilor verificatori de proiecte atestaţi</w:t>
      </w:r>
      <w:r w:rsidRPr="00A33630">
        <w:t>.</w:t>
      </w:r>
    </w:p>
    <w:p w14:paraId="77550D55" w14:textId="77777777" w:rsidR="00BE509D" w:rsidRPr="00A33630" w:rsidRDefault="00BE509D" w:rsidP="00BE509D">
      <w:pPr>
        <w:jc w:val="both"/>
      </w:pPr>
      <w:r>
        <w:t>15</w:t>
      </w:r>
      <w:r w:rsidRPr="00A33630">
        <w:t>.3. Prestatorul este obligat să examineze pretenţiile înaintate, în termen de _____ zile de la data primirii acestora şi să comunice, în scris, Beneficiarului despre decizia luată.</w:t>
      </w:r>
    </w:p>
    <w:p w14:paraId="14ED6048" w14:textId="77777777" w:rsidR="00BE509D" w:rsidRPr="00A33630" w:rsidRDefault="00BE509D" w:rsidP="00BE509D">
      <w:pPr>
        <w:jc w:val="both"/>
      </w:pPr>
      <w:r>
        <w:t>15</w:t>
      </w:r>
      <w:r w:rsidRPr="00A33630">
        <w:t>.4</w:t>
      </w:r>
      <w:r>
        <w:t>.</w:t>
      </w:r>
      <w:r w:rsidRPr="00A33630">
        <w:t xml:space="preserve"> În caz de recunoaştere a pretenţiilor, Prestatorul este obligat, în te</w:t>
      </w:r>
      <w:r w:rsidRPr="005D40FA">
        <w:t>rmen  restrâns,</w:t>
      </w:r>
      <w:r w:rsidRPr="00A33630">
        <w:t xml:space="preserve"> </w:t>
      </w:r>
      <w:r w:rsidRPr="005D40FA">
        <w:t>să le înlăture potrivit cerinţelor contractului.</w:t>
      </w:r>
      <w:r w:rsidRPr="00A33630">
        <w:t xml:space="preserve"> </w:t>
      </w:r>
    </w:p>
    <w:p w14:paraId="71935AEF" w14:textId="77777777" w:rsidR="00BE509D" w:rsidRPr="00A33630" w:rsidRDefault="00BE509D" w:rsidP="00BE509D">
      <w:pPr>
        <w:jc w:val="both"/>
      </w:pPr>
      <w:r>
        <w:t>15</w:t>
      </w:r>
      <w:r w:rsidRPr="00A33630">
        <w:t>.5.</w:t>
      </w:r>
      <w:r>
        <w:t xml:space="preserve"> </w:t>
      </w:r>
      <w:r w:rsidRPr="00A33630">
        <w:t>Prestatorul poartă răspundere pentru calitatea serviciilor de proiectare în limitele stabilite, inclusiv pentru viciile ascunse.</w:t>
      </w:r>
    </w:p>
    <w:p w14:paraId="3D14662E" w14:textId="77777777" w:rsidR="00BE509D" w:rsidRPr="00A33630" w:rsidRDefault="00BE509D" w:rsidP="00BE509D">
      <w:pPr>
        <w:jc w:val="both"/>
      </w:pPr>
      <w:r>
        <w:lastRenderedPageBreak/>
        <w:t>15</w:t>
      </w:r>
      <w:r w:rsidRPr="00A33630">
        <w:t xml:space="preserve">.6. Pentru refuzul de a presta serviciile de proiectare prevăzute în prezentul contract, Prestatorul suportă o penalitate în valoare de  _____ % din suma totală a contractului, în conformitate cu prevederile Codului civil </w:t>
      </w:r>
      <w:r>
        <w:t xml:space="preserve">al Republicii Moldova </w:t>
      </w:r>
      <w:r w:rsidRPr="00A33630">
        <w:t>nr.</w:t>
      </w:r>
      <w:r>
        <w:t xml:space="preserve"> </w:t>
      </w:r>
      <w:r w:rsidRPr="00A33630">
        <w:t xml:space="preserve">1107/2002. </w:t>
      </w:r>
    </w:p>
    <w:p w14:paraId="52A0C728" w14:textId="77777777" w:rsidR="00BE509D" w:rsidRPr="00A33630" w:rsidRDefault="00BE509D" w:rsidP="00BE509D">
      <w:pPr>
        <w:jc w:val="both"/>
        <w:rPr>
          <w:color w:val="000000"/>
        </w:rPr>
      </w:pPr>
      <w:r>
        <w:t>15</w:t>
      </w:r>
      <w:r w:rsidRPr="00A33630">
        <w:t xml:space="preserve">.7.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w:t>
      </w:r>
      <w:r>
        <w:t xml:space="preserve">al Republicii Moldova </w:t>
      </w:r>
      <w:r w:rsidRPr="00A33630">
        <w:t>nr.</w:t>
      </w:r>
      <w:r>
        <w:t xml:space="preserve"> </w:t>
      </w:r>
      <w:r w:rsidRPr="00A33630">
        <w:t>1107/2002.</w:t>
      </w:r>
      <w:r w:rsidRPr="00A33630">
        <w:rPr>
          <w:color w:val="000000"/>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w:t>
      </w:r>
      <w:r>
        <w:rPr>
          <w:color w:val="000000"/>
        </w:rPr>
        <w:t>actele normative</w:t>
      </w:r>
      <w:r w:rsidRPr="00A33630">
        <w:rPr>
          <w:color w:val="000000"/>
        </w:rPr>
        <w:t>, notificând Prestatorul în scris cu privire la deducerea acestor penalități și modul de calcul.</w:t>
      </w:r>
    </w:p>
    <w:p w14:paraId="7D051834" w14:textId="77777777" w:rsidR="00BE509D" w:rsidRPr="00A33630" w:rsidRDefault="00BE509D" w:rsidP="00BE509D">
      <w:pPr>
        <w:jc w:val="both"/>
      </w:pPr>
      <w:r>
        <w:t>15</w:t>
      </w:r>
      <w:r w:rsidRPr="00A33630">
        <w:t>.8.  În cazul în care Beneficiarul, din vina sa exclusivă, nu își onorează obligația de plată a facturii î</w:t>
      </w:r>
      <w:r>
        <w:t>n termenul prevăzut la punctul 4</w:t>
      </w:r>
      <w:r w:rsidRPr="00A33630">
        <w:t xml:space="preserve">.3., Prestatorul are dreptul de a solicita plata dobânzii legale penalizatoare, aplicată la valoarea plății neefectuate, în conformitate cu prevederile Legii </w:t>
      </w:r>
      <w:r>
        <w:t xml:space="preserve">nr. </w:t>
      </w:r>
      <w:r w:rsidRPr="00A33630">
        <w:t>66/2025 privind combaterea întârzierii în executarea obligațiilor de plată în temeiul contractelor încheiate între profesionaliști sau între profesioniști și autoritățile publice.</w:t>
      </w:r>
    </w:p>
    <w:p w14:paraId="477E7874" w14:textId="77777777" w:rsidR="00BE509D" w:rsidRPr="00A33630" w:rsidRDefault="00BE509D" w:rsidP="00BE509D">
      <w:pPr>
        <w:jc w:val="both"/>
      </w:pPr>
    </w:p>
    <w:p w14:paraId="59DFD3D4" w14:textId="77777777" w:rsidR="00BE509D" w:rsidRPr="00A33630" w:rsidRDefault="00BE509D" w:rsidP="00BE509D">
      <w:pPr>
        <w:jc w:val="both"/>
        <w:rPr>
          <w:b/>
        </w:rPr>
      </w:pPr>
      <w:r>
        <w:rPr>
          <w:b/>
        </w:rPr>
        <w:t>16</w:t>
      </w:r>
      <w:r w:rsidRPr="00A33630">
        <w:rPr>
          <w:b/>
        </w:rPr>
        <w:t xml:space="preserve">. GARANŢIA DE BUNĂ EXECUŢIE A CONTRACTULUI DE SERVICII </w:t>
      </w:r>
    </w:p>
    <w:p w14:paraId="7ACE561C" w14:textId="77777777" w:rsidR="00BE509D" w:rsidRPr="00A33630" w:rsidRDefault="00BE509D" w:rsidP="00BE509D">
      <w:pPr>
        <w:jc w:val="both"/>
      </w:pPr>
      <w:r>
        <w:t>16</w:t>
      </w:r>
      <w:r w:rsidRPr="00A33630">
        <w:t>.1.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8CA782A" w14:textId="77777777" w:rsidR="00BE509D" w:rsidRPr="00A33630" w:rsidRDefault="00BE509D" w:rsidP="00BE509D">
      <w:pPr>
        <w:jc w:val="both"/>
      </w:pPr>
      <w:r>
        <w:t>16</w:t>
      </w:r>
      <w:r w:rsidRPr="00A33630">
        <w:t>.2. În cazul în care pe parcursul executării contractului, se suplimentează valoarea acestuia, Prestatorul are obligaţia de a completa garanţia de bună execuţie în corelaţie cu noua valoare a contractului de achiziţie publică.</w:t>
      </w:r>
    </w:p>
    <w:p w14:paraId="6A70D72B" w14:textId="77777777" w:rsidR="00BE509D" w:rsidRPr="00A33630" w:rsidRDefault="00BE509D" w:rsidP="00BE509D">
      <w:pPr>
        <w:jc w:val="both"/>
      </w:pPr>
      <w:r>
        <w:t>16</w:t>
      </w:r>
      <w:r w:rsidRPr="00A33630">
        <w:t>.3. În situaţia executării garanţiei de bună execuţie, parţial sau total, Prestatorul are obligaţia de a reîntregi garanţia în cauză, raportat la restul rămas de executat.</w:t>
      </w:r>
    </w:p>
    <w:p w14:paraId="05FB8CC1" w14:textId="77777777" w:rsidR="00BE509D" w:rsidRPr="00A33630" w:rsidRDefault="00BE509D" w:rsidP="00BE509D">
      <w:pPr>
        <w:jc w:val="both"/>
      </w:pPr>
      <w:r>
        <w:t>16</w:t>
      </w:r>
      <w:r w:rsidRPr="00A33630">
        <w:t>.4. Prestatorul se va asigura c</w:t>
      </w:r>
      <w:r>
        <w:t>ă</w:t>
      </w:r>
      <w:r w:rsidRPr="00A33630">
        <w:t xml:space="preserve"> garanția de bun</w:t>
      </w:r>
      <w:r>
        <w:t>ă</w:t>
      </w:r>
      <w:r w:rsidRPr="00A33630">
        <w:t xml:space="preserve"> execuție este valabilă și în vigoare până la finalizarea prestării serviciilor.</w:t>
      </w:r>
    </w:p>
    <w:p w14:paraId="1E536C75" w14:textId="77777777" w:rsidR="00BE509D" w:rsidRPr="00A33630" w:rsidRDefault="00BE509D" w:rsidP="00BE509D">
      <w:pPr>
        <w:jc w:val="both"/>
      </w:pPr>
      <w:r>
        <w:t>16</w:t>
      </w:r>
      <w:r w:rsidRPr="00A33630">
        <w:t xml:space="preserve">.5. Dacă termenii garanției de bună execuție specifică data de expirare a acesteia, cu 20 de zile înainte de data de expirare a garanției, prestatorul va prelungi valabilitatea garanției de bună execuție până </w:t>
      </w:r>
      <w:r>
        <w:t xml:space="preserve">la finalizarea </w:t>
      </w:r>
      <w:r w:rsidRPr="00A33630">
        <w:t>când serviciile așa cum au fost ele solicitate prin caietul de sarcini.</w:t>
      </w:r>
    </w:p>
    <w:p w14:paraId="01747BA8" w14:textId="77777777" w:rsidR="00BE509D" w:rsidRPr="00A33630" w:rsidRDefault="00BE509D" w:rsidP="00BE509D">
      <w:pPr>
        <w:jc w:val="both"/>
      </w:pPr>
      <w:r>
        <w:t>16</w:t>
      </w:r>
      <w:r w:rsidRPr="00A33630">
        <w:t xml:space="preserve">.6. Cuantumul garanţiei de bună execuţie a contractului de servicii reprezintă _____ %  din </w:t>
      </w:r>
      <w:r w:rsidRPr="00A33630">
        <w:rPr>
          <w:color w:val="000000"/>
          <w:shd w:val="clear" w:color="auto" w:fill="FFFFFF"/>
        </w:rPr>
        <w:t>valoarea de deviz a contractului de achiziţii publice</w:t>
      </w:r>
      <w:r w:rsidRPr="00A33630">
        <w:t xml:space="preserve">, şi se va constitui astfel: </w:t>
      </w:r>
    </w:p>
    <w:p w14:paraId="6CB88384" w14:textId="77777777" w:rsidR="00BE509D" w:rsidRPr="00A33630" w:rsidRDefault="00BE509D" w:rsidP="00BE509D">
      <w:pPr>
        <w:jc w:val="both"/>
      </w:pPr>
      <w:r w:rsidRPr="00A33630">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7D9A5497" w14:textId="77777777" w:rsidR="00BE509D" w:rsidRPr="00A33630" w:rsidRDefault="00BE509D" w:rsidP="00BE509D">
      <w:pPr>
        <w:jc w:val="both"/>
      </w:pPr>
      <w:r w:rsidRPr="00A33630">
        <w:t xml:space="preserve">b) în termen de 5 zile de la semnarea contractului părţile vor conveni ca garanţia de bună execuție să se constituie prin </w:t>
      </w:r>
      <w:r w:rsidRPr="005D40FA">
        <w:t>reţineri succesive</w:t>
      </w:r>
      <w:r w:rsidRPr="00A33630">
        <w:t xml:space="preserve"> din sumele datorate Prestatorului pentru facturi parțiale. În acest caz se va deschide un cont disponibil distinct. Suma inițială care se va depune de către Prestator în contul de disponibil distinct nu trebuie sa fie mai mică de 0,5% din </w:t>
      </w:r>
      <w:r w:rsidRPr="00A33630">
        <w:rPr>
          <w:color w:val="000000"/>
          <w:shd w:val="clear" w:color="auto" w:fill="FFFFFF"/>
        </w:rPr>
        <w:t>valoarea de deviz a contractului</w:t>
      </w:r>
      <w:r w:rsidRPr="00A33630">
        <w:t xml:space="preserve">. </w:t>
      </w:r>
    </w:p>
    <w:p w14:paraId="24AC10FB" w14:textId="77777777" w:rsidR="00BE509D" w:rsidRPr="00A33630" w:rsidRDefault="00BE509D" w:rsidP="00BE509D">
      <w:pPr>
        <w:jc w:val="both"/>
      </w:pPr>
      <w:r>
        <w:t>16</w:t>
      </w:r>
      <w:r w:rsidRPr="00A33630">
        <w:t xml:space="preserve">.7. Restituirea garanţiei de bună execuţie a contractului se va face în conformitate cu </w:t>
      </w:r>
      <w:r>
        <w:t>actele normative</w:t>
      </w:r>
      <w:r w:rsidRPr="00A33630">
        <w:t xml:space="preserve">. </w:t>
      </w:r>
    </w:p>
    <w:p w14:paraId="781424DA" w14:textId="77777777" w:rsidR="00BE509D" w:rsidRPr="00A33630" w:rsidRDefault="00BE509D" w:rsidP="00BE509D">
      <w:pPr>
        <w:jc w:val="both"/>
      </w:pPr>
      <w:r>
        <w:t>16</w:t>
      </w:r>
      <w:r w:rsidRPr="00A33630">
        <w:t xml:space="preserve">.8. Beneficiarul va executa garanţia de bună execuţie, în eventualitatea în care: </w:t>
      </w:r>
    </w:p>
    <w:p w14:paraId="37D6BDD3" w14:textId="77777777" w:rsidR="00BE509D" w:rsidRPr="00A33630" w:rsidRDefault="00BE509D" w:rsidP="00BE509D">
      <w:pPr>
        <w:jc w:val="both"/>
      </w:pPr>
      <w:r w:rsidRPr="00A33630">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443D2098" w14:textId="77777777" w:rsidR="00BE509D" w:rsidRPr="00A33630" w:rsidRDefault="00BE509D" w:rsidP="00BE509D">
      <w:pPr>
        <w:jc w:val="both"/>
      </w:pPr>
      <w:r w:rsidRPr="00A33630">
        <w:lastRenderedPageBreak/>
        <w:t>(b) Prestatorul nu reuşeşte să prelungească valabilitatea garanţiei de bună execuţie, aşa</w:t>
      </w:r>
      <w:r>
        <w:t xml:space="preserve"> cum este prevăzut la punctul 16</w:t>
      </w:r>
      <w:r w:rsidRPr="00A33630">
        <w:t>.5., situaţie în care Benefiaciarul poate revendica întreaga valoare a garanţiei de bună execuţie.</w:t>
      </w:r>
    </w:p>
    <w:p w14:paraId="781831FE" w14:textId="77777777" w:rsidR="00BE509D" w:rsidRPr="006369F2" w:rsidRDefault="00BE509D" w:rsidP="00BE509D">
      <w:pPr>
        <w:rPr>
          <w:b/>
        </w:rPr>
      </w:pPr>
    </w:p>
    <w:p w14:paraId="5342E81D" w14:textId="77777777" w:rsidR="00BE509D" w:rsidRPr="006369F2" w:rsidRDefault="00BE509D" w:rsidP="00BE509D">
      <w:pPr>
        <w:rPr>
          <w:b/>
          <w:lang w:val="en-US"/>
        </w:rPr>
      </w:pPr>
      <w:r w:rsidRPr="006369F2">
        <w:rPr>
          <w:b/>
          <w:lang w:val="en-US"/>
        </w:rPr>
        <w:t>17. DREPTURI DE PROPRIETATE INTELECTUALĂ</w:t>
      </w:r>
    </w:p>
    <w:p w14:paraId="48CF90B4" w14:textId="77777777" w:rsidR="00BE509D" w:rsidRPr="006369F2" w:rsidRDefault="00BE509D" w:rsidP="00BE509D">
      <w:pPr>
        <w:jc w:val="both"/>
        <w:rPr>
          <w:lang w:val="en-US"/>
        </w:rPr>
      </w:pPr>
      <w:r w:rsidRPr="006369F2">
        <w:rPr>
          <w:lang w:val="en-US"/>
        </w:rPr>
        <w:t>Prestatorul are obligaţia să despăgubească Beneficiarul împotriva oricăror:</w:t>
      </w:r>
    </w:p>
    <w:p w14:paraId="5DEF2002" w14:textId="77777777" w:rsidR="00BE509D" w:rsidRPr="006369F2" w:rsidRDefault="00BE509D" w:rsidP="00BE509D">
      <w:pPr>
        <w:jc w:val="both"/>
        <w:rPr>
          <w:lang w:val="en-US"/>
        </w:rPr>
      </w:pPr>
      <w:r w:rsidRPr="006369F2">
        <w:rPr>
          <w:lang w:val="en-US"/>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39ABC5AB" w14:textId="77777777" w:rsidR="00BE509D" w:rsidRPr="006369F2" w:rsidRDefault="00BE509D" w:rsidP="00BE509D">
      <w:pPr>
        <w:jc w:val="both"/>
        <w:rPr>
          <w:lang w:val="en-US"/>
        </w:rPr>
      </w:pPr>
      <w:r w:rsidRPr="006369F2">
        <w:rPr>
          <w:lang w:val="en-US"/>
        </w:rPr>
        <w:t>b) daune-interese, costuri, taxe şi cheltuieli de orice natură, aferente, cu excepţia situaţiei în care o astfel de încălcare rezultă din respectarea caietului de sarcini.</w:t>
      </w:r>
    </w:p>
    <w:p w14:paraId="0DCAFBE7" w14:textId="77777777" w:rsidR="00BE509D" w:rsidRPr="006369F2" w:rsidRDefault="00BE509D" w:rsidP="00BE509D">
      <w:pPr>
        <w:jc w:val="both"/>
        <w:rPr>
          <w:lang w:val="en-US"/>
        </w:rPr>
      </w:pPr>
    </w:p>
    <w:p w14:paraId="3F2E8B09" w14:textId="77777777" w:rsidR="00BE509D" w:rsidRPr="006369F2" w:rsidRDefault="00BE509D" w:rsidP="00BE509D">
      <w:pPr>
        <w:pStyle w:val="a"/>
        <w:tabs>
          <w:tab w:val="left" w:pos="3825"/>
        </w:tabs>
        <w:ind w:left="0"/>
        <w:rPr>
          <w:b/>
        </w:rPr>
      </w:pPr>
      <w:r w:rsidRPr="006369F2">
        <w:rPr>
          <w:b/>
        </w:rPr>
        <w:t>18. REZOLUȚIUNEA CONTRACTULUI</w:t>
      </w:r>
    </w:p>
    <w:p w14:paraId="7798A1FF" w14:textId="77777777" w:rsidR="00BE509D" w:rsidRPr="006369F2" w:rsidRDefault="00BE509D" w:rsidP="00BE509D">
      <w:pPr>
        <w:pStyle w:val="a"/>
        <w:tabs>
          <w:tab w:val="left" w:pos="3825"/>
        </w:tabs>
        <w:ind w:left="0"/>
      </w:pPr>
      <w:r w:rsidRPr="006369F2">
        <w:t xml:space="preserve">18.1. Prestatorul poate cere rezoluțiunea contractului, dacă: </w:t>
      </w:r>
    </w:p>
    <w:p w14:paraId="358BA9A6" w14:textId="77777777" w:rsidR="00BE509D" w:rsidRPr="006369F2" w:rsidRDefault="00BE509D" w:rsidP="00BE509D">
      <w:pPr>
        <w:tabs>
          <w:tab w:val="left" w:pos="1276"/>
        </w:tabs>
        <w:jc w:val="both"/>
        <w:rPr>
          <w:lang w:val="en-US"/>
        </w:rPr>
      </w:pPr>
      <w:r w:rsidRPr="006369F2">
        <w:rPr>
          <w:lang w:val="en-US"/>
        </w:rPr>
        <w:t xml:space="preserve">a) Beneficiarul nu-şi îndeplineşte o obligaţie care este în sarcina sa şi prin aceasta pune Prestatorul în situaţia de a nu putea presta serviciile; </w:t>
      </w:r>
    </w:p>
    <w:p w14:paraId="49F82271" w14:textId="77777777" w:rsidR="00BE509D" w:rsidRPr="006369F2" w:rsidRDefault="00BE509D" w:rsidP="00BE509D">
      <w:pPr>
        <w:tabs>
          <w:tab w:val="left" w:pos="1276"/>
        </w:tabs>
        <w:jc w:val="both"/>
        <w:rPr>
          <w:lang w:val="en-US"/>
        </w:rPr>
      </w:pPr>
      <w:r w:rsidRPr="006369F2">
        <w:rPr>
          <w:lang w:val="en-US"/>
        </w:rPr>
        <w:t xml:space="preserve">b) Beneficiarul nu onorează o plată scadentă mai mult de 3 luni; </w:t>
      </w:r>
    </w:p>
    <w:p w14:paraId="4F4E1A6C" w14:textId="77777777" w:rsidR="00BE509D" w:rsidRPr="006369F2" w:rsidRDefault="00BE509D" w:rsidP="00BE509D">
      <w:pPr>
        <w:pStyle w:val="a"/>
        <w:tabs>
          <w:tab w:val="left" w:pos="1276"/>
        </w:tabs>
        <w:ind w:left="0"/>
      </w:pPr>
      <w:r w:rsidRPr="006369F2">
        <w:t xml:space="preserve">c) Beneficiarul notifică Prestatorul că  datorită unor conjuncturi economice din motive neimputabile Beneficiarului, este în imposibilitate de a continua îndeplinirea obligaţiunilor contractuale. </w:t>
      </w:r>
    </w:p>
    <w:p w14:paraId="0258851E" w14:textId="77777777" w:rsidR="00BE509D" w:rsidRPr="006369F2" w:rsidRDefault="00BE509D" w:rsidP="00BE509D">
      <w:pPr>
        <w:pStyle w:val="af2"/>
        <w:tabs>
          <w:tab w:val="left" w:pos="567"/>
        </w:tabs>
        <w:rPr>
          <w:lang w:val="en-US"/>
        </w:rPr>
      </w:pPr>
      <w:r w:rsidRPr="006369F2">
        <w:rPr>
          <w:lang w:val="en-US"/>
        </w:rPr>
        <w:t xml:space="preserve">18.2. Beneficiarul poate cere rezoluțiunea contractului, dacă: </w:t>
      </w:r>
    </w:p>
    <w:p w14:paraId="18F7883F" w14:textId="77777777" w:rsidR="00BE509D" w:rsidRPr="006369F2" w:rsidRDefault="00BE509D" w:rsidP="00BE509D">
      <w:pPr>
        <w:pStyle w:val="a"/>
        <w:tabs>
          <w:tab w:val="left" w:pos="1276"/>
        </w:tabs>
        <w:ind w:left="0"/>
      </w:pPr>
      <w:r w:rsidRPr="006369F2">
        <w:t>a) Prestatorul se află în incapacitate de plată, lichidare sau bunurile acestuia sunt sub sechestru;</w:t>
      </w:r>
    </w:p>
    <w:p w14:paraId="6B32A324" w14:textId="77777777" w:rsidR="00BE509D" w:rsidRPr="006369F2" w:rsidRDefault="00BE509D" w:rsidP="00BE509D">
      <w:pPr>
        <w:pStyle w:val="a"/>
        <w:tabs>
          <w:tab w:val="left" w:pos="1276"/>
        </w:tabs>
        <w:ind w:left="0"/>
      </w:pPr>
      <w:r w:rsidRPr="006369F2">
        <w:t xml:space="preserve">b) Prestatorul nu începe serviciile fără să aibă un motiv justificat, în termenul stabilit de la primirea dispoziţiei scrise de începere a serviciilor; </w:t>
      </w:r>
    </w:p>
    <w:p w14:paraId="10A98D26" w14:textId="77777777" w:rsidR="00BE509D" w:rsidRPr="006369F2" w:rsidRDefault="00BE509D" w:rsidP="00BE509D">
      <w:pPr>
        <w:pStyle w:val="a"/>
        <w:tabs>
          <w:tab w:val="left" w:pos="1276"/>
        </w:tabs>
        <w:ind w:left="0"/>
      </w:pPr>
      <w:r w:rsidRPr="006369F2">
        <w:t>c) Prestatorul nu furnizează/menține garanția de bună execuție în condițiile solicitate prin prezentul contract;</w:t>
      </w:r>
    </w:p>
    <w:p w14:paraId="5398A207" w14:textId="77777777" w:rsidR="00BE509D" w:rsidRPr="006369F2" w:rsidRDefault="00BE509D" w:rsidP="00BE509D">
      <w:pPr>
        <w:pStyle w:val="a"/>
        <w:tabs>
          <w:tab w:val="left" w:pos="1276"/>
        </w:tabs>
        <w:ind w:left="0"/>
      </w:pPr>
      <w:r w:rsidRPr="006369F2">
        <w:t xml:space="preserve">d) Prestatorul notifică Beneficiarul că datorită unor conjuncturi economice din motive neimputabile  Antreprenorului, este în imposibilitate de a continua îndeplinirea obligaţiunilor contractuale. </w:t>
      </w:r>
    </w:p>
    <w:p w14:paraId="218CBB5D" w14:textId="77777777" w:rsidR="00BE509D" w:rsidRPr="006369F2" w:rsidRDefault="00BE509D" w:rsidP="00BE509D">
      <w:pPr>
        <w:pStyle w:val="a"/>
        <w:tabs>
          <w:tab w:val="left" w:pos="1276"/>
        </w:tabs>
        <w:ind w:left="0"/>
      </w:pPr>
      <w:r w:rsidRPr="006369F2">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EFCA9F1" w14:textId="77777777" w:rsidR="00BE509D" w:rsidRPr="006369F2" w:rsidRDefault="00BE509D" w:rsidP="00BE509D">
      <w:pPr>
        <w:pStyle w:val="a"/>
        <w:tabs>
          <w:tab w:val="left" w:pos="1276"/>
        </w:tabs>
        <w:ind w:left="0"/>
      </w:pPr>
      <w:r w:rsidRPr="006369F2">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2E103D25" w14:textId="77777777" w:rsidR="00BE509D" w:rsidRPr="006369F2" w:rsidRDefault="00BE509D" w:rsidP="00BE509D">
      <w:pPr>
        <w:pStyle w:val="af2"/>
        <w:tabs>
          <w:tab w:val="left" w:pos="567"/>
          <w:tab w:val="left" w:pos="2070"/>
        </w:tabs>
        <w:rPr>
          <w:lang w:val="en-US"/>
        </w:rPr>
      </w:pPr>
      <w:r w:rsidRPr="006369F2">
        <w:rPr>
          <w:lang w:val="en-US"/>
        </w:rPr>
        <w:t>Beneficiarul are dreptul de a rezolvi unilateral un contract de achiziţii publice în perioada de valabilitate a acestuia în una dintre următoarele situaţii:</w:t>
      </w:r>
    </w:p>
    <w:p w14:paraId="40068FEE" w14:textId="77777777" w:rsidR="00BE509D" w:rsidRPr="006369F2" w:rsidRDefault="00BE509D" w:rsidP="00BE509D">
      <w:pPr>
        <w:pStyle w:val="af2"/>
        <w:tabs>
          <w:tab w:val="left" w:pos="567"/>
          <w:tab w:val="left" w:pos="2070"/>
        </w:tabs>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14:paraId="56CC6EFB" w14:textId="77777777" w:rsidR="00BE509D" w:rsidRPr="006369F2" w:rsidRDefault="00BE509D" w:rsidP="00BE509D">
      <w:pPr>
        <w:pStyle w:val="af2"/>
        <w:tabs>
          <w:tab w:val="left" w:pos="567"/>
          <w:tab w:val="left" w:pos="2070"/>
        </w:tabs>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14:paraId="7BCA84FF" w14:textId="77777777" w:rsidR="00BE509D" w:rsidRPr="006369F2" w:rsidRDefault="00BE509D" w:rsidP="00BE509D">
      <w:pPr>
        <w:pStyle w:val="af2"/>
        <w:tabs>
          <w:tab w:val="left" w:pos="567"/>
          <w:tab w:val="left" w:pos="2070"/>
        </w:tabs>
        <w:rPr>
          <w:lang w:val="en-US"/>
        </w:rPr>
      </w:pPr>
      <w:r w:rsidRPr="006369F2">
        <w:rPr>
          <w:lang w:val="en-US"/>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235D2778" w14:textId="77777777" w:rsidR="00BE509D" w:rsidRPr="006369F2" w:rsidRDefault="00BE509D" w:rsidP="00BE509D">
      <w:pPr>
        <w:jc w:val="both"/>
        <w:rPr>
          <w:lang w:val="en-US"/>
        </w:rPr>
      </w:pPr>
    </w:p>
    <w:p w14:paraId="47BFF1BF" w14:textId="77777777" w:rsidR="00BE509D" w:rsidRPr="006369F2" w:rsidRDefault="00BE509D" w:rsidP="00BE509D">
      <w:pPr>
        <w:rPr>
          <w:b/>
          <w:lang w:val="en-US"/>
        </w:rPr>
      </w:pPr>
      <w:r w:rsidRPr="006369F2">
        <w:rPr>
          <w:b/>
          <w:lang w:val="en-US"/>
        </w:rPr>
        <w:t>19. DISPOZIŢII FINALE</w:t>
      </w:r>
    </w:p>
    <w:p w14:paraId="29AA0D58" w14:textId="77777777" w:rsidR="00BE509D" w:rsidRPr="006369F2" w:rsidRDefault="00BE509D" w:rsidP="00BE509D">
      <w:pPr>
        <w:jc w:val="both"/>
        <w:rPr>
          <w:lang w:val="en-US"/>
        </w:rPr>
      </w:pPr>
      <w:r w:rsidRPr="006369F2">
        <w:rPr>
          <w:lang w:val="en-US"/>
        </w:rPr>
        <w:t>19.1. Litigiile ce ar putea rezulta din prezentul contract vor fi soluţionate de către Părţi pe cale amiabilă. În caz contrar, ele vor fi transmise spre examinare în instanţa de judecată competentă, conform legislaţiei Republicii Moldova.</w:t>
      </w:r>
    </w:p>
    <w:p w14:paraId="7BCEC474" w14:textId="77777777" w:rsidR="00BE509D" w:rsidRPr="006369F2" w:rsidRDefault="00BE509D" w:rsidP="00BE509D">
      <w:pPr>
        <w:jc w:val="both"/>
        <w:rPr>
          <w:lang w:val="en-US"/>
        </w:rPr>
      </w:pPr>
      <w:r w:rsidRPr="006369F2">
        <w:rPr>
          <w:lang w:val="en-US"/>
        </w:rPr>
        <w:lastRenderedPageBreak/>
        <w:t>19.2. De la data semnării prezentului contract, toate negocierile purtate şi documentele  perfectate anterior, îşi pierd valabilitatea.</w:t>
      </w:r>
    </w:p>
    <w:p w14:paraId="46538E07" w14:textId="77777777" w:rsidR="00BE509D" w:rsidRPr="006369F2" w:rsidRDefault="00BE509D" w:rsidP="00BE509D">
      <w:pPr>
        <w:jc w:val="both"/>
        <w:rPr>
          <w:lang w:val="en-US"/>
        </w:rPr>
      </w:pPr>
      <w:r w:rsidRPr="006369F2">
        <w:rPr>
          <w:lang w:val="en-US"/>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E7C6E00" w14:textId="77777777" w:rsidR="00BE509D" w:rsidRPr="006369F2" w:rsidRDefault="00BE509D" w:rsidP="00BE509D">
      <w:pPr>
        <w:jc w:val="both"/>
        <w:rPr>
          <w:lang w:val="en-US"/>
        </w:rPr>
      </w:pPr>
      <w:r w:rsidRPr="006369F2">
        <w:rPr>
          <w:lang w:val="en-US"/>
        </w:rPr>
        <w:t>19.4. Nici una dintre Părţi nu are dreptul să transmită obligaţiile şi drepturile sale stipulate în prezentul contract unor terţe persoane, fără acordul în scris al celeilalte părţi.</w:t>
      </w:r>
    </w:p>
    <w:p w14:paraId="5694A61A" w14:textId="77777777" w:rsidR="00BE509D" w:rsidRPr="006369F2" w:rsidRDefault="00BE509D" w:rsidP="00BE509D">
      <w:pPr>
        <w:jc w:val="both"/>
        <w:rPr>
          <w:lang w:val="en-US"/>
        </w:rPr>
      </w:pPr>
      <w:r w:rsidRPr="006369F2">
        <w:rPr>
          <w:lang w:val="en-US"/>
        </w:rPr>
        <w:t>19.5. Prezentul contract este întocmit în două exemplare de valoare juridică egală, în limba română, câte un exemplar pentru Beneficiar și Prestator.</w:t>
      </w:r>
    </w:p>
    <w:p w14:paraId="1FB524D0" w14:textId="77777777" w:rsidR="00BE509D" w:rsidRPr="006369F2" w:rsidRDefault="00BE509D" w:rsidP="00BE509D">
      <w:pPr>
        <w:pStyle w:val="af2"/>
        <w:tabs>
          <w:tab w:val="left" w:pos="567"/>
        </w:tabs>
        <w:rPr>
          <w:lang w:val="en-US"/>
        </w:rPr>
      </w:pPr>
      <w:r w:rsidRPr="006369F2">
        <w:rPr>
          <w:lang w:val="en-US"/>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03521296" w14:textId="77777777" w:rsidR="00BE509D" w:rsidRPr="002E60A7" w:rsidRDefault="00BE509D" w:rsidP="00BE509D">
      <w:pPr>
        <w:tabs>
          <w:tab w:val="left" w:pos="2295"/>
        </w:tabs>
        <w:jc w:val="both"/>
      </w:pPr>
      <w:r>
        <w:rPr>
          <w:lang w:val="en-US"/>
        </w:rPr>
        <w:t>19</w:t>
      </w:r>
      <w:r w:rsidRPr="005553CC">
        <w:rPr>
          <w:lang w:val="en-US"/>
        </w:rPr>
        <w:t xml:space="preserve">.7. </w:t>
      </w:r>
      <w:r w:rsidRPr="00A33630">
        <w:t>Contractul operează valabil între parți, potrivit legii, ofertei și documentatiei de atribuire, de la data intr</w:t>
      </w:r>
      <w:r>
        <w:t>ă</w:t>
      </w:r>
      <w:r w:rsidRPr="00A33630">
        <w:t>rii sale în vigoare și până la epuizarea convențională sau legală a ori</w:t>
      </w:r>
      <w:r>
        <w:t>cărui efect pe care îl produce.</w:t>
      </w:r>
    </w:p>
    <w:p w14:paraId="7E9FC1DB" w14:textId="77777777" w:rsidR="00BE509D" w:rsidRPr="006369F2" w:rsidRDefault="00BE509D" w:rsidP="00BE509D">
      <w:pPr>
        <w:spacing w:line="276" w:lineRule="auto"/>
        <w:contextualSpacing/>
        <w:rPr>
          <w:lang w:val="en-US"/>
        </w:rPr>
      </w:pPr>
    </w:p>
    <w:p w14:paraId="440DFD6E" w14:textId="77777777" w:rsidR="000D7EB8" w:rsidRPr="000D7EB8" w:rsidRDefault="000D7EB8" w:rsidP="000D7EB8">
      <w:pPr>
        <w:numPr>
          <w:ilvl w:val="0"/>
          <w:numId w:val="37"/>
        </w:numPr>
        <w:tabs>
          <w:tab w:val="left" w:pos="1134"/>
          <w:tab w:val="left" w:pos="2295"/>
        </w:tabs>
        <w:jc w:val="center"/>
        <w:rPr>
          <w:noProof w:val="0"/>
          <w:lang w:val="ru-RU" w:eastAsia="ru-RU"/>
        </w:rPr>
      </w:pPr>
      <w:r w:rsidRPr="000D7EB8">
        <w:rPr>
          <w:b/>
          <w:noProof w:val="0"/>
          <w:lang w:val="ru-RU" w:eastAsia="ru-RU"/>
        </w:rPr>
        <w:t>PARTEA CE ȚINE DE CONDIȚIILE</w:t>
      </w:r>
    </w:p>
    <w:p w14:paraId="67C03BE0" w14:textId="77777777" w:rsidR="000D7EB8" w:rsidRPr="000D7EB8" w:rsidRDefault="000D7EB8" w:rsidP="000D7EB8">
      <w:pPr>
        <w:tabs>
          <w:tab w:val="left" w:pos="2295"/>
        </w:tabs>
        <w:ind w:left="3240"/>
        <w:contextualSpacing/>
        <w:rPr>
          <w:noProof w:val="0"/>
          <w:lang w:val="ru-RU" w:eastAsia="ru-RU"/>
        </w:rPr>
      </w:pPr>
      <w:r w:rsidRPr="000D7EB8">
        <w:rPr>
          <w:b/>
          <w:noProof w:val="0"/>
          <w:lang w:val="ru-RU" w:eastAsia="ru-RU"/>
        </w:rPr>
        <w:t xml:space="preserve">   SPECIALE AL CONTRACTULUI</w:t>
      </w:r>
    </w:p>
    <w:p w14:paraId="54C5F530" w14:textId="77777777" w:rsidR="000D7EB8" w:rsidRPr="000D7EB8" w:rsidRDefault="000D7EB8" w:rsidP="000D7EB8">
      <w:pPr>
        <w:jc w:val="center"/>
        <w:rPr>
          <w:i/>
          <w:noProof w:val="0"/>
          <w:lang w:val="ru-RU" w:eastAsia="ru-RU"/>
        </w:rPr>
      </w:pPr>
      <w:r w:rsidRPr="000D7EB8">
        <w:rPr>
          <w:i/>
          <w:noProof w:val="0"/>
          <w:lang w:val="ru-RU" w:eastAsia="ru-RU"/>
        </w:rPr>
        <w:t xml:space="preserve">              (</w:t>
      </w:r>
      <w:r w:rsidRPr="000D7EB8">
        <w:rPr>
          <w:i/>
          <w:noProof w:val="0"/>
          <w:sz w:val="20"/>
          <w:szCs w:val="20"/>
          <w:lang w:val="ru-RU" w:eastAsia="ru-RU"/>
        </w:rPr>
        <w:t>LA NECESITATE)</w:t>
      </w:r>
    </w:p>
    <w:p w14:paraId="495C1318" w14:textId="77777777" w:rsidR="000D7EB8" w:rsidRPr="000D7EB8" w:rsidRDefault="000D7EB8" w:rsidP="000D7EB8">
      <w:pPr>
        <w:spacing w:line="276" w:lineRule="auto"/>
        <w:contextualSpacing/>
        <w:rPr>
          <w:noProof w:val="0"/>
          <w:lang w:val="ru-RU" w:eastAsia="ru-RU"/>
        </w:rPr>
      </w:pPr>
    </w:p>
    <w:p w14:paraId="6C5565B2" w14:textId="77777777" w:rsidR="000D7EB8" w:rsidRPr="000D7EB8" w:rsidRDefault="000D7EB8" w:rsidP="000D7EB8">
      <w:pPr>
        <w:spacing w:line="276" w:lineRule="auto"/>
        <w:contextualSpacing/>
        <w:jc w:val="center"/>
        <w:rPr>
          <w:b/>
          <w:noProof w:val="0"/>
          <w:lang w:val="en-US" w:eastAsia="ru-RU"/>
        </w:rPr>
      </w:pPr>
      <w:r w:rsidRPr="000D7EB8">
        <w:rPr>
          <w:b/>
          <w:noProof w:val="0"/>
          <w:lang w:val="en-US" w:eastAsia="ru-RU"/>
        </w:rPr>
        <w:t>RECHIZITELE JURIDICE, POŞTALE ŞI DE PLĂŢI ALE PĂRŢILOR</w:t>
      </w:r>
    </w:p>
    <w:p w14:paraId="232B3FAC" w14:textId="77777777" w:rsidR="000D7EB8" w:rsidRPr="000D7EB8" w:rsidRDefault="000D7EB8" w:rsidP="000D7EB8">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0D7EB8" w:rsidRPr="000D7EB8" w14:paraId="7C333F38" w14:textId="77777777" w:rsidTr="00E27F50">
        <w:tc>
          <w:tcPr>
            <w:tcW w:w="4675" w:type="dxa"/>
          </w:tcPr>
          <w:p w14:paraId="4D367370" w14:textId="77777777" w:rsidR="000D7EB8" w:rsidRPr="000D7EB8" w:rsidRDefault="000D7EB8" w:rsidP="000D7EB8">
            <w:pPr>
              <w:tabs>
                <w:tab w:val="left" w:pos="3295"/>
              </w:tabs>
              <w:rPr>
                <w:b/>
                <w:noProof w:val="0"/>
                <w:lang w:val="ru-RU" w:eastAsia="ru-RU"/>
              </w:rPr>
            </w:pPr>
            <w:r w:rsidRPr="000D7EB8">
              <w:rPr>
                <w:b/>
                <w:iCs/>
                <w:noProof w:val="0"/>
                <w:lang w:val="ru-RU" w:eastAsia="ru-RU"/>
              </w:rPr>
              <w:t>BENEFICIAR</w:t>
            </w:r>
          </w:p>
        </w:tc>
        <w:tc>
          <w:tcPr>
            <w:tcW w:w="4680" w:type="dxa"/>
          </w:tcPr>
          <w:p w14:paraId="3CF7743E" w14:textId="77777777" w:rsidR="000D7EB8" w:rsidRPr="000D7EB8" w:rsidRDefault="000D7EB8" w:rsidP="000D7EB8">
            <w:pPr>
              <w:tabs>
                <w:tab w:val="left" w:pos="3295"/>
              </w:tabs>
              <w:rPr>
                <w:noProof w:val="0"/>
                <w:lang w:val="ru-RU" w:eastAsia="ru-RU"/>
              </w:rPr>
            </w:pPr>
            <w:r w:rsidRPr="000D7EB8">
              <w:rPr>
                <w:b/>
                <w:iCs/>
                <w:noProof w:val="0"/>
                <w:lang w:val="ru-RU" w:eastAsia="ru-RU"/>
              </w:rPr>
              <w:t xml:space="preserve">ANTREPRENOR </w:t>
            </w:r>
          </w:p>
        </w:tc>
      </w:tr>
      <w:tr w:rsidR="000D7EB8" w:rsidRPr="000D7EB8" w14:paraId="41FF14AE" w14:textId="77777777" w:rsidTr="00E27F50">
        <w:tc>
          <w:tcPr>
            <w:tcW w:w="4675" w:type="dxa"/>
            <w:vAlign w:val="center"/>
          </w:tcPr>
          <w:p w14:paraId="550D393C" w14:textId="77777777" w:rsidR="000D7EB8" w:rsidRPr="000D7EB8" w:rsidRDefault="000D7EB8" w:rsidP="000D7EB8">
            <w:pPr>
              <w:tabs>
                <w:tab w:val="left" w:pos="1134"/>
                <w:tab w:val="left" w:pos="4680"/>
                <w:tab w:val="left" w:pos="7020"/>
              </w:tabs>
              <w:suppressAutoHyphens/>
              <w:jc w:val="both"/>
              <w:rPr>
                <w:noProof w:val="0"/>
                <w:lang w:val="ru-RU" w:eastAsia="ru-RU"/>
              </w:rPr>
            </w:pPr>
            <w:r w:rsidRPr="000D7EB8">
              <w:rPr>
                <w:noProof w:val="0"/>
                <w:lang w:val="ru-RU" w:eastAsia="ru-RU"/>
              </w:rPr>
              <w:t>Adresa poştală:</w:t>
            </w:r>
          </w:p>
        </w:tc>
        <w:tc>
          <w:tcPr>
            <w:tcW w:w="4680" w:type="dxa"/>
            <w:vAlign w:val="center"/>
          </w:tcPr>
          <w:p w14:paraId="7759903B" w14:textId="77777777" w:rsidR="000D7EB8" w:rsidRPr="000D7EB8" w:rsidRDefault="000D7EB8" w:rsidP="000D7EB8">
            <w:pPr>
              <w:tabs>
                <w:tab w:val="left" w:pos="1134"/>
                <w:tab w:val="left" w:pos="4680"/>
                <w:tab w:val="left" w:pos="7020"/>
              </w:tabs>
              <w:suppressAutoHyphens/>
              <w:ind w:hanging="14"/>
              <w:jc w:val="both"/>
              <w:rPr>
                <w:noProof w:val="0"/>
                <w:lang w:val="ru-RU" w:eastAsia="ru-RU"/>
              </w:rPr>
            </w:pPr>
            <w:r w:rsidRPr="000D7EB8">
              <w:rPr>
                <w:noProof w:val="0"/>
                <w:lang w:val="ru-RU" w:eastAsia="ru-RU"/>
              </w:rPr>
              <w:t>Adresa poştală:</w:t>
            </w:r>
          </w:p>
        </w:tc>
      </w:tr>
      <w:tr w:rsidR="000D7EB8" w:rsidRPr="000D7EB8" w14:paraId="609AEA6A" w14:textId="77777777" w:rsidTr="00E27F50">
        <w:tc>
          <w:tcPr>
            <w:tcW w:w="4675" w:type="dxa"/>
            <w:vAlign w:val="center"/>
          </w:tcPr>
          <w:p w14:paraId="71C92AC1" w14:textId="77777777" w:rsidR="000D7EB8" w:rsidRPr="000D7EB8" w:rsidRDefault="000D7EB8" w:rsidP="000D7EB8">
            <w:pPr>
              <w:tabs>
                <w:tab w:val="left" w:pos="1134"/>
                <w:tab w:val="left" w:pos="4680"/>
                <w:tab w:val="left" w:pos="7020"/>
              </w:tabs>
              <w:suppressAutoHyphens/>
              <w:jc w:val="both"/>
              <w:rPr>
                <w:noProof w:val="0"/>
                <w:lang w:val="ru-RU" w:eastAsia="ru-RU"/>
              </w:rPr>
            </w:pPr>
            <w:r w:rsidRPr="000D7EB8">
              <w:rPr>
                <w:noProof w:val="0"/>
                <w:lang w:val="ru-RU" w:eastAsia="ru-RU"/>
              </w:rPr>
              <w:t>Telefon:</w:t>
            </w:r>
          </w:p>
        </w:tc>
        <w:tc>
          <w:tcPr>
            <w:tcW w:w="4680" w:type="dxa"/>
            <w:vAlign w:val="center"/>
          </w:tcPr>
          <w:p w14:paraId="4D7A1C42" w14:textId="77777777" w:rsidR="000D7EB8" w:rsidRPr="000D7EB8" w:rsidRDefault="000D7EB8" w:rsidP="000D7EB8">
            <w:pPr>
              <w:tabs>
                <w:tab w:val="left" w:pos="1134"/>
                <w:tab w:val="left" w:pos="4680"/>
                <w:tab w:val="left" w:pos="7020"/>
              </w:tabs>
              <w:suppressAutoHyphens/>
              <w:ind w:hanging="14"/>
              <w:jc w:val="both"/>
              <w:rPr>
                <w:noProof w:val="0"/>
                <w:lang w:val="ru-RU" w:eastAsia="ru-RU"/>
              </w:rPr>
            </w:pPr>
            <w:r w:rsidRPr="000D7EB8">
              <w:rPr>
                <w:noProof w:val="0"/>
                <w:lang w:val="ru-RU" w:eastAsia="ru-RU"/>
              </w:rPr>
              <w:t>Telefon:</w:t>
            </w:r>
          </w:p>
        </w:tc>
      </w:tr>
      <w:tr w:rsidR="000D7EB8" w:rsidRPr="000D7EB8" w14:paraId="5D84964E" w14:textId="77777777" w:rsidTr="00E27F50">
        <w:tc>
          <w:tcPr>
            <w:tcW w:w="4675" w:type="dxa"/>
            <w:vAlign w:val="center"/>
          </w:tcPr>
          <w:p w14:paraId="321FC790" w14:textId="77777777" w:rsidR="000D7EB8" w:rsidRPr="000D7EB8" w:rsidRDefault="000D7EB8" w:rsidP="000D7EB8">
            <w:pPr>
              <w:tabs>
                <w:tab w:val="left" w:pos="1134"/>
                <w:tab w:val="left" w:pos="4680"/>
                <w:tab w:val="left" w:pos="7020"/>
              </w:tabs>
              <w:suppressAutoHyphens/>
              <w:jc w:val="both"/>
              <w:rPr>
                <w:noProof w:val="0"/>
                <w:lang w:val="ru-RU" w:eastAsia="ru-RU"/>
              </w:rPr>
            </w:pPr>
            <w:r w:rsidRPr="000D7EB8">
              <w:rPr>
                <w:noProof w:val="0"/>
                <w:lang w:val="ru-RU" w:eastAsia="ru-RU"/>
              </w:rPr>
              <w:t>Cod fiscal:</w:t>
            </w:r>
          </w:p>
        </w:tc>
        <w:tc>
          <w:tcPr>
            <w:tcW w:w="4680" w:type="dxa"/>
            <w:vAlign w:val="center"/>
          </w:tcPr>
          <w:p w14:paraId="0837BE1A" w14:textId="77777777" w:rsidR="000D7EB8" w:rsidRPr="000D7EB8" w:rsidRDefault="000D7EB8" w:rsidP="000D7EB8">
            <w:pPr>
              <w:tabs>
                <w:tab w:val="left" w:pos="1134"/>
                <w:tab w:val="left" w:pos="4680"/>
                <w:tab w:val="left" w:pos="7020"/>
              </w:tabs>
              <w:suppressAutoHyphens/>
              <w:ind w:hanging="14"/>
              <w:jc w:val="both"/>
              <w:rPr>
                <w:noProof w:val="0"/>
                <w:lang w:val="ru-RU" w:eastAsia="ru-RU"/>
              </w:rPr>
            </w:pPr>
            <w:r w:rsidRPr="000D7EB8">
              <w:rPr>
                <w:noProof w:val="0"/>
                <w:lang w:val="ru-RU" w:eastAsia="ru-RU"/>
              </w:rPr>
              <w:t>Cod fiscal:</w:t>
            </w:r>
          </w:p>
        </w:tc>
      </w:tr>
      <w:tr w:rsidR="000D7EB8" w:rsidRPr="000D7EB8" w14:paraId="5728AEE4" w14:textId="77777777" w:rsidTr="00E27F50">
        <w:tc>
          <w:tcPr>
            <w:tcW w:w="4675" w:type="dxa"/>
            <w:vAlign w:val="center"/>
          </w:tcPr>
          <w:p w14:paraId="42870447" w14:textId="77777777" w:rsidR="000D7EB8" w:rsidRPr="000D7EB8" w:rsidRDefault="000D7EB8" w:rsidP="000D7EB8">
            <w:pPr>
              <w:tabs>
                <w:tab w:val="left" w:pos="1134"/>
                <w:tab w:val="left" w:pos="4680"/>
                <w:tab w:val="left" w:pos="7020"/>
              </w:tabs>
              <w:suppressAutoHyphens/>
              <w:jc w:val="both"/>
              <w:rPr>
                <w:noProof w:val="0"/>
                <w:lang w:val="ru-RU" w:eastAsia="ru-RU"/>
              </w:rPr>
            </w:pPr>
            <w:r w:rsidRPr="000D7EB8">
              <w:rPr>
                <w:noProof w:val="0"/>
                <w:lang w:val="ru-RU" w:eastAsia="ru-RU"/>
              </w:rPr>
              <w:t>Banca:</w:t>
            </w:r>
          </w:p>
        </w:tc>
        <w:tc>
          <w:tcPr>
            <w:tcW w:w="4680" w:type="dxa"/>
            <w:vAlign w:val="center"/>
          </w:tcPr>
          <w:p w14:paraId="50BBFEBE" w14:textId="77777777" w:rsidR="000D7EB8" w:rsidRPr="000D7EB8" w:rsidRDefault="000D7EB8" w:rsidP="000D7EB8">
            <w:pPr>
              <w:tabs>
                <w:tab w:val="left" w:pos="1134"/>
                <w:tab w:val="left" w:pos="4680"/>
                <w:tab w:val="left" w:pos="7020"/>
              </w:tabs>
              <w:suppressAutoHyphens/>
              <w:ind w:hanging="14"/>
              <w:jc w:val="both"/>
              <w:rPr>
                <w:noProof w:val="0"/>
                <w:lang w:val="ru-RU" w:eastAsia="ru-RU"/>
              </w:rPr>
            </w:pPr>
            <w:r w:rsidRPr="000D7EB8">
              <w:rPr>
                <w:noProof w:val="0"/>
                <w:lang w:val="ru-RU" w:eastAsia="ru-RU"/>
              </w:rPr>
              <w:t>Banca:</w:t>
            </w:r>
          </w:p>
        </w:tc>
      </w:tr>
      <w:tr w:rsidR="000D7EB8" w:rsidRPr="000D7EB8" w14:paraId="652FFB87" w14:textId="77777777" w:rsidTr="00E27F50">
        <w:tc>
          <w:tcPr>
            <w:tcW w:w="4675" w:type="dxa"/>
            <w:vAlign w:val="center"/>
          </w:tcPr>
          <w:p w14:paraId="4ECA41EF" w14:textId="77777777" w:rsidR="000D7EB8" w:rsidRPr="000D7EB8" w:rsidRDefault="000D7EB8" w:rsidP="000D7EB8">
            <w:pPr>
              <w:tabs>
                <w:tab w:val="left" w:pos="1134"/>
                <w:tab w:val="left" w:pos="4680"/>
                <w:tab w:val="left" w:pos="7020"/>
              </w:tabs>
              <w:suppressAutoHyphens/>
              <w:jc w:val="both"/>
              <w:rPr>
                <w:noProof w:val="0"/>
                <w:lang w:val="ru-RU" w:eastAsia="ru-RU"/>
              </w:rPr>
            </w:pPr>
            <w:r w:rsidRPr="000D7EB8">
              <w:rPr>
                <w:noProof w:val="0"/>
                <w:lang w:val="ru-RU" w:eastAsia="ru-RU"/>
              </w:rPr>
              <w:t>Cod IBAN:</w:t>
            </w:r>
          </w:p>
        </w:tc>
        <w:tc>
          <w:tcPr>
            <w:tcW w:w="4680" w:type="dxa"/>
            <w:vAlign w:val="center"/>
          </w:tcPr>
          <w:p w14:paraId="40505740" w14:textId="77777777" w:rsidR="000D7EB8" w:rsidRPr="000D7EB8" w:rsidRDefault="000D7EB8" w:rsidP="000D7EB8">
            <w:pPr>
              <w:tabs>
                <w:tab w:val="left" w:pos="1134"/>
                <w:tab w:val="left" w:pos="4680"/>
                <w:tab w:val="left" w:pos="7020"/>
              </w:tabs>
              <w:suppressAutoHyphens/>
              <w:ind w:hanging="14"/>
              <w:jc w:val="both"/>
              <w:rPr>
                <w:noProof w:val="0"/>
                <w:lang w:val="ru-RU" w:eastAsia="ru-RU"/>
              </w:rPr>
            </w:pPr>
            <w:r w:rsidRPr="000D7EB8">
              <w:rPr>
                <w:noProof w:val="0"/>
                <w:lang w:val="ru-RU" w:eastAsia="ru-RU"/>
              </w:rPr>
              <w:t>Cod IBAN:</w:t>
            </w:r>
          </w:p>
        </w:tc>
      </w:tr>
    </w:tbl>
    <w:p w14:paraId="7CD15C9B" w14:textId="77777777" w:rsidR="000D7EB8" w:rsidRPr="000D7EB8" w:rsidRDefault="000D7EB8" w:rsidP="000D7EB8">
      <w:pPr>
        <w:spacing w:line="276" w:lineRule="auto"/>
        <w:contextualSpacing/>
        <w:jc w:val="center"/>
        <w:rPr>
          <w:b/>
          <w:noProof w:val="0"/>
          <w:lang w:val="ru-RU" w:eastAsia="ru-RU"/>
        </w:rPr>
      </w:pPr>
    </w:p>
    <w:p w14:paraId="06DA9C1A" w14:textId="77777777" w:rsidR="000D7EB8" w:rsidRPr="000D7EB8" w:rsidRDefault="000D7EB8" w:rsidP="000D7EB8">
      <w:pPr>
        <w:tabs>
          <w:tab w:val="left" w:pos="360"/>
        </w:tabs>
        <w:jc w:val="both"/>
        <w:rPr>
          <w:noProof w:val="0"/>
          <w:lang w:val="ru-RU" w:eastAsia="ru-RU"/>
        </w:rPr>
      </w:pPr>
    </w:p>
    <w:p w14:paraId="0BA3333E" w14:textId="77777777" w:rsidR="000D7EB8" w:rsidRPr="000D7EB8" w:rsidRDefault="000D7EB8" w:rsidP="000D7EB8">
      <w:pPr>
        <w:tabs>
          <w:tab w:val="left" w:pos="360"/>
          <w:tab w:val="left" w:pos="2685"/>
        </w:tabs>
        <w:jc w:val="both"/>
        <w:rPr>
          <w:noProof w:val="0"/>
          <w:lang w:val="ru-RU" w:eastAsia="ru-RU"/>
        </w:rPr>
      </w:pPr>
      <w:r w:rsidRPr="000D7EB8">
        <w:rPr>
          <w:noProof w:val="0"/>
          <w:lang w:val="ru-RU" w:eastAsia="ru-RU"/>
        </w:rPr>
        <w:tab/>
      </w:r>
    </w:p>
    <w:p w14:paraId="0EF181EE" w14:textId="77777777" w:rsidR="000D7EB8" w:rsidRPr="000D7EB8" w:rsidRDefault="000D7EB8" w:rsidP="000D7EB8">
      <w:pPr>
        <w:tabs>
          <w:tab w:val="left" w:pos="360"/>
          <w:tab w:val="left" w:pos="2685"/>
        </w:tabs>
        <w:spacing w:line="276" w:lineRule="auto"/>
        <w:contextualSpacing/>
        <w:jc w:val="center"/>
        <w:rPr>
          <w:b/>
          <w:noProof w:val="0"/>
          <w:lang w:val="ru-RU" w:eastAsia="ru-RU"/>
        </w:rPr>
      </w:pPr>
      <w:r w:rsidRPr="000D7EB8">
        <w:rPr>
          <w:b/>
          <w:noProof w:val="0"/>
          <w:lang w:val="ru-RU" w:eastAsia="ru-RU"/>
        </w:rPr>
        <w:t>SEMNĂTURILE PĂRŢILOR</w:t>
      </w:r>
    </w:p>
    <w:p w14:paraId="621247F9" w14:textId="77777777" w:rsidR="000D7EB8" w:rsidRPr="000D7EB8" w:rsidRDefault="000D7EB8" w:rsidP="000D7EB8">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0D7EB8" w:rsidRPr="000D7EB8" w14:paraId="104265A6" w14:textId="77777777" w:rsidTr="00E27F50">
        <w:trPr>
          <w:trHeight w:val="357"/>
        </w:trPr>
        <w:tc>
          <w:tcPr>
            <w:tcW w:w="4630" w:type="dxa"/>
            <w:vAlign w:val="center"/>
          </w:tcPr>
          <w:p w14:paraId="7260045B" w14:textId="77777777" w:rsidR="000D7EB8" w:rsidRPr="000D7EB8" w:rsidRDefault="000D7EB8" w:rsidP="000D7EB8">
            <w:pPr>
              <w:tabs>
                <w:tab w:val="left" w:pos="360"/>
              </w:tabs>
              <w:jc w:val="center"/>
              <w:rPr>
                <w:b/>
                <w:noProof w:val="0"/>
                <w:lang w:val="ru-RU" w:eastAsia="ru-RU"/>
              </w:rPr>
            </w:pPr>
            <w:r w:rsidRPr="000D7EB8">
              <w:rPr>
                <w:b/>
                <w:noProof w:val="0"/>
                <w:lang w:val="ru-RU" w:eastAsia="ru-RU"/>
              </w:rPr>
              <w:t>BENEFICIAR</w:t>
            </w:r>
          </w:p>
        </w:tc>
        <w:tc>
          <w:tcPr>
            <w:tcW w:w="4710" w:type="dxa"/>
            <w:vAlign w:val="center"/>
          </w:tcPr>
          <w:p w14:paraId="6893FC49" w14:textId="77777777" w:rsidR="000D7EB8" w:rsidRPr="000D7EB8" w:rsidRDefault="000D7EB8" w:rsidP="000D7EB8">
            <w:pPr>
              <w:tabs>
                <w:tab w:val="left" w:pos="360"/>
              </w:tabs>
              <w:jc w:val="center"/>
              <w:rPr>
                <w:b/>
                <w:noProof w:val="0"/>
                <w:lang w:val="ru-RU" w:eastAsia="ru-RU"/>
              </w:rPr>
            </w:pPr>
            <w:r w:rsidRPr="000D7EB8">
              <w:rPr>
                <w:b/>
                <w:noProof w:val="0"/>
                <w:lang w:val="ru-RU" w:eastAsia="ru-RU"/>
              </w:rPr>
              <w:t>ANTREPRENOR</w:t>
            </w:r>
          </w:p>
        </w:tc>
      </w:tr>
      <w:tr w:rsidR="000D7EB8" w:rsidRPr="000D7EB8" w14:paraId="628B3301" w14:textId="77777777" w:rsidTr="00E27F50">
        <w:trPr>
          <w:trHeight w:val="357"/>
        </w:trPr>
        <w:tc>
          <w:tcPr>
            <w:tcW w:w="4630" w:type="dxa"/>
            <w:vAlign w:val="center"/>
          </w:tcPr>
          <w:p w14:paraId="5E423EB6" w14:textId="77777777" w:rsidR="000D7EB8" w:rsidRPr="000D7EB8" w:rsidRDefault="000D7EB8" w:rsidP="000D7EB8">
            <w:pPr>
              <w:tabs>
                <w:tab w:val="left" w:pos="360"/>
              </w:tabs>
              <w:jc w:val="both"/>
              <w:rPr>
                <w:b/>
                <w:noProof w:val="0"/>
                <w:lang w:val="ru-RU" w:eastAsia="ru-RU"/>
              </w:rPr>
            </w:pPr>
          </w:p>
          <w:p w14:paraId="2E6CA8CE" w14:textId="77777777" w:rsidR="000D7EB8" w:rsidRPr="000D7EB8" w:rsidRDefault="000D7EB8" w:rsidP="000D7EB8">
            <w:pPr>
              <w:tabs>
                <w:tab w:val="left" w:pos="360"/>
              </w:tabs>
              <w:jc w:val="both"/>
              <w:rPr>
                <w:b/>
                <w:noProof w:val="0"/>
                <w:lang w:val="ru-RU" w:eastAsia="ru-RU"/>
              </w:rPr>
            </w:pPr>
          </w:p>
          <w:p w14:paraId="1994B4C4" w14:textId="77777777" w:rsidR="000D7EB8" w:rsidRPr="000D7EB8" w:rsidRDefault="000D7EB8" w:rsidP="000D7EB8">
            <w:pPr>
              <w:tabs>
                <w:tab w:val="left" w:pos="360"/>
              </w:tabs>
              <w:jc w:val="both"/>
              <w:rPr>
                <w:b/>
                <w:noProof w:val="0"/>
                <w:lang w:val="ru-RU" w:eastAsia="ru-RU"/>
              </w:rPr>
            </w:pPr>
          </w:p>
        </w:tc>
        <w:tc>
          <w:tcPr>
            <w:tcW w:w="4710" w:type="dxa"/>
            <w:vAlign w:val="center"/>
          </w:tcPr>
          <w:p w14:paraId="78E77314" w14:textId="77777777" w:rsidR="000D7EB8" w:rsidRPr="000D7EB8" w:rsidRDefault="000D7EB8" w:rsidP="000D7EB8">
            <w:pPr>
              <w:tabs>
                <w:tab w:val="left" w:pos="360"/>
              </w:tabs>
              <w:jc w:val="both"/>
              <w:rPr>
                <w:b/>
                <w:noProof w:val="0"/>
                <w:lang w:val="ru-RU" w:eastAsia="ru-RU"/>
              </w:rPr>
            </w:pPr>
          </w:p>
          <w:p w14:paraId="6236C917" w14:textId="77777777" w:rsidR="000D7EB8" w:rsidRPr="000D7EB8" w:rsidRDefault="000D7EB8" w:rsidP="000D7EB8">
            <w:pPr>
              <w:tabs>
                <w:tab w:val="left" w:pos="360"/>
              </w:tabs>
              <w:jc w:val="both"/>
              <w:rPr>
                <w:b/>
                <w:noProof w:val="0"/>
                <w:lang w:val="ru-RU" w:eastAsia="ru-RU"/>
              </w:rPr>
            </w:pPr>
          </w:p>
          <w:p w14:paraId="6ACD56E3" w14:textId="77777777" w:rsidR="000D7EB8" w:rsidRPr="000D7EB8" w:rsidRDefault="000D7EB8" w:rsidP="000D7EB8">
            <w:pPr>
              <w:tabs>
                <w:tab w:val="left" w:pos="360"/>
              </w:tabs>
              <w:jc w:val="both"/>
              <w:rPr>
                <w:b/>
                <w:noProof w:val="0"/>
                <w:lang w:val="ru-RU" w:eastAsia="ru-RU"/>
              </w:rPr>
            </w:pPr>
          </w:p>
        </w:tc>
      </w:tr>
      <w:tr w:rsidR="000D7EB8" w:rsidRPr="000D7EB8" w14:paraId="312B7A58" w14:textId="77777777" w:rsidTr="00E27F50">
        <w:trPr>
          <w:trHeight w:val="357"/>
        </w:trPr>
        <w:tc>
          <w:tcPr>
            <w:tcW w:w="4630" w:type="dxa"/>
            <w:vAlign w:val="center"/>
          </w:tcPr>
          <w:p w14:paraId="1130A6FA" w14:textId="77777777" w:rsidR="000D7EB8" w:rsidRPr="000D7EB8" w:rsidRDefault="000D7EB8" w:rsidP="000D7EB8">
            <w:pPr>
              <w:tabs>
                <w:tab w:val="left" w:pos="360"/>
              </w:tabs>
              <w:jc w:val="center"/>
              <w:rPr>
                <w:b/>
                <w:noProof w:val="0"/>
                <w:lang w:val="ru-RU" w:eastAsia="ru-RU"/>
              </w:rPr>
            </w:pPr>
            <w:r w:rsidRPr="000D7EB8">
              <w:rPr>
                <w:noProof w:val="0"/>
                <w:lang w:val="ru-RU" w:eastAsia="ru-RU"/>
              </w:rPr>
              <w:t>„___”_________20__</w:t>
            </w:r>
          </w:p>
        </w:tc>
        <w:tc>
          <w:tcPr>
            <w:tcW w:w="4710" w:type="dxa"/>
            <w:vAlign w:val="center"/>
          </w:tcPr>
          <w:p w14:paraId="128270BB" w14:textId="77777777" w:rsidR="000D7EB8" w:rsidRPr="000D7EB8" w:rsidRDefault="000D7EB8" w:rsidP="000D7EB8">
            <w:pPr>
              <w:tabs>
                <w:tab w:val="left" w:pos="360"/>
              </w:tabs>
              <w:jc w:val="center"/>
              <w:rPr>
                <w:b/>
                <w:noProof w:val="0"/>
                <w:lang w:val="ru-RU" w:eastAsia="ru-RU"/>
              </w:rPr>
            </w:pPr>
            <w:r w:rsidRPr="000D7EB8">
              <w:rPr>
                <w:noProof w:val="0"/>
                <w:lang w:val="ru-RU" w:eastAsia="ru-RU"/>
              </w:rPr>
              <w:t>„___”_________20__”.</w:t>
            </w:r>
          </w:p>
        </w:tc>
      </w:tr>
    </w:tbl>
    <w:p w14:paraId="2657372F" w14:textId="74A0B3D9" w:rsidR="00D603DC" w:rsidRDefault="00D603DC" w:rsidP="00BE509D">
      <w:pPr>
        <w:jc w:val="both"/>
        <w:rPr>
          <w:lang w:val="ro-MD"/>
        </w:rPr>
      </w:pPr>
    </w:p>
    <w:p w14:paraId="542087C3" w14:textId="23DBE787" w:rsidR="00D603DC" w:rsidRDefault="00D603DC" w:rsidP="00BE509D">
      <w:pPr>
        <w:jc w:val="both"/>
        <w:rPr>
          <w:lang w:val="ro-MD"/>
        </w:rPr>
      </w:pPr>
    </w:p>
    <w:p w14:paraId="464DF099" w14:textId="24D17F57" w:rsidR="00D603DC" w:rsidRDefault="00D603DC" w:rsidP="00BE509D">
      <w:pPr>
        <w:jc w:val="both"/>
        <w:rPr>
          <w:lang w:val="ro-MD"/>
        </w:rPr>
      </w:pPr>
    </w:p>
    <w:p w14:paraId="140EF151" w14:textId="00401268" w:rsidR="00D603DC" w:rsidRDefault="00D603DC" w:rsidP="00BE509D">
      <w:pPr>
        <w:jc w:val="both"/>
        <w:rPr>
          <w:lang w:val="ro-MD"/>
        </w:rPr>
      </w:pPr>
    </w:p>
    <w:p w14:paraId="350ED7FA" w14:textId="37194113" w:rsidR="00D603DC" w:rsidRDefault="00D603DC" w:rsidP="00BE509D">
      <w:pPr>
        <w:jc w:val="both"/>
        <w:rPr>
          <w:lang w:val="ro-MD"/>
        </w:rPr>
      </w:pPr>
    </w:p>
    <w:p w14:paraId="5EE2385D" w14:textId="42D10923" w:rsidR="00D603DC" w:rsidRDefault="00D603DC" w:rsidP="00BE509D">
      <w:pPr>
        <w:jc w:val="both"/>
        <w:rPr>
          <w:lang w:val="ro-MD"/>
        </w:rPr>
      </w:pPr>
    </w:p>
    <w:p w14:paraId="6858529D" w14:textId="0F1429B9" w:rsidR="00D603DC" w:rsidRDefault="00D603DC" w:rsidP="00BE509D">
      <w:pPr>
        <w:jc w:val="both"/>
        <w:rPr>
          <w:lang w:val="ro-MD"/>
        </w:rPr>
      </w:pPr>
    </w:p>
    <w:p w14:paraId="13915AE7" w14:textId="682FB24D" w:rsidR="00D603DC" w:rsidRDefault="00D603DC" w:rsidP="00BE509D">
      <w:pPr>
        <w:jc w:val="both"/>
        <w:rPr>
          <w:lang w:val="ro-MD"/>
        </w:rPr>
      </w:pPr>
    </w:p>
    <w:p w14:paraId="070E64D2" w14:textId="77777777" w:rsidR="00D603DC" w:rsidRPr="00FF430B" w:rsidRDefault="00D603DC" w:rsidP="00D603DC">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27</w:t>
      </w:r>
    </w:p>
    <w:p w14:paraId="4E3E8DC7" w14:textId="77777777" w:rsidR="00D603DC" w:rsidRPr="00FF430B" w:rsidRDefault="00D603DC" w:rsidP="00D603DC">
      <w:pPr>
        <w:jc w:val="right"/>
        <w:rPr>
          <w:noProof w:val="0"/>
          <w:lang w:val="ro-MD"/>
        </w:rPr>
      </w:pPr>
      <w:r w:rsidRPr="00FF430B">
        <w:rPr>
          <w:noProof w:val="0"/>
          <w:lang w:val="ro-MD"/>
        </w:rPr>
        <w:t>la Documentația standard nr._____</w:t>
      </w:r>
    </w:p>
    <w:p w14:paraId="50D1DBB1" w14:textId="77777777" w:rsidR="00D603DC" w:rsidRPr="00FF430B" w:rsidRDefault="00D603DC" w:rsidP="00D603DC">
      <w:pPr>
        <w:jc w:val="right"/>
        <w:rPr>
          <w:noProof w:val="0"/>
          <w:lang w:val="ro-MD"/>
        </w:rPr>
      </w:pPr>
      <w:r w:rsidRPr="00FF430B">
        <w:rPr>
          <w:noProof w:val="0"/>
          <w:lang w:val="ro-MD"/>
        </w:rPr>
        <w:t>din “____” ________ 20___</w:t>
      </w:r>
    </w:p>
    <w:p w14:paraId="1DE5EB52" w14:textId="77777777" w:rsidR="00D603DC" w:rsidRPr="00FF430B" w:rsidRDefault="00D603DC" w:rsidP="00D603DC">
      <w:pPr>
        <w:autoSpaceDE w:val="0"/>
        <w:autoSpaceDN w:val="0"/>
        <w:adjustRightInd w:val="0"/>
        <w:ind w:right="23"/>
        <w:jc w:val="right"/>
        <w:rPr>
          <w:b/>
          <w:bCs/>
          <w:lang w:val="ro-MD"/>
        </w:rPr>
      </w:pPr>
    </w:p>
    <w:p w14:paraId="18817059" w14:textId="77777777" w:rsidR="00D603DC" w:rsidRPr="00FF430B" w:rsidRDefault="00D603DC" w:rsidP="00D603DC">
      <w:pPr>
        <w:autoSpaceDE w:val="0"/>
        <w:autoSpaceDN w:val="0"/>
        <w:adjustRightInd w:val="0"/>
        <w:ind w:right="23"/>
        <w:jc w:val="center"/>
        <w:rPr>
          <w:b/>
          <w:bCs/>
          <w:lang w:val="ro-MD"/>
        </w:rPr>
      </w:pPr>
    </w:p>
    <w:p w14:paraId="38BFCBB7" w14:textId="77777777" w:rsidR="00D603DC" w:rsidRPr="00FF430B" w:rsidRDefault="00D603DC" w:rsidP="00D603DC">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603DC" w:rsidRPr="00EC30C2" w14:paraId="626EC260" w14:textId="77777777" w:rsidTr="00E27F50">
        <w:tc>
          <w:tcPr>
            <w:tcW w:w="9640" w:type="dxa"/>
            <w:gridSpan w:val="2"/>
          </w:tcPr>
          <w:p w14:paraId="30F70CF7" w14:textId="77777777" w:rsidR="00D603DC" w:rsidRPr="00FF430B" w:rsidRDefault="00D603DC" w:rsidP="00E27F50">
            <w:pPr>
              <w:jc w:val="center"/>
              <w:rPr>
                <w:b/>
                <w:lang w:val="ro-MD"/>
              </w:rPr>
            </w:pPr>
            <w:r w:rsidRPr="00FF430B">
              <w:rPr>
                <w:b/>
                <w:caps/>
                <w:lang w:val="ro-MD"/>
              </w:rPr>
              <w:t>ACORD ADIȚIONAL</w:t>
            </w:r>
            <w:r w:rsidRPr="00FF430B">
              <w:rPr>
                <w:b/>
                <w:lang w:val="ro-MD"/>
              </w:rPr>
              <w:t xml:space="preserve"> Nr.______</w:t>
            </w:r>
          </w:p>
          <w:p w14:paraId="10B91F46" w14:textId="77777777" w:rsidR="00D603DC" w:rsidRPr="00FF430B" w:rsidRDefault="00D603DC" w:rsidP="00E27F50">
            <w:pPr>
              <w:jc w:val="center"/>
              <w:rPr>
                <w:b/>
                <w:lang w:val="ro-MD"/>
              </w:rPr>
            </w:pPr>
          </w:p>
          <w:p w14:paraId="28F1751B" w14:textId="77777777" w:rsidR="00D603DC" w:rsidRPr="00FF430B" w:rsidRDefault="00D603DC" w:rsidP="00E27F50">
            <w:pPr>
              <w:jc w:val="center"/>
              <w:rPr>
                <w:lang w:val="ro-MD"/>
              </w:rPr>
            </w:pPr>
            <w:r w:rsidRPr="00FF430B">
              <w:rPr>
                <w:lang w:val="ro-MD"/>
              </w:rPr>
              <w:t xml:space="preserve">la contractul </w:t>
            </w:r>
            <w:r>
              <w:rPr>
                <w:lang w:val="ro-MD"/>
              </w:rPr>
              <w:t>n</w:t>
            </w:r>
            <w:r w:rsidRPr="00FF430B">
              <w:rPr>
                <w:lang w:val="ro-MD"/>
              </w:rPr>
              <w:t>r.</w:t>
            </w:r>
            <w:r w:rsidRPr="00FF430B">
              <w:rPr>
                <w:rFonts w:eastAsia="Calibri"/>
                <w:lang w:val="ro-MD"/>
              </w:rPr>
              <w:t>________</w:t>
            </w:r>
            <w:r w:rsidRPr="00FF430B">
              <w:rPr>
                <w:lang w:val="ro-MD"/>
              </w:rPr>
              <w:t>din ”__„_________ 20___</w:t>
            </w:r>
          </w:p>
          <w:p w14:paraId="52265AE2" w14:textId="77777777" w:rsidR="00D603DC" w:rsidRPr="00FF430B" w:rsidRDefault="00D603DC" w:rsidP="00E27F50">
            <w:pPr>
              <w:rPr>
                <w:lang w:val="ro-MD"/>
              </w:rPr>
            </w:pPr>
          </w:p>
          <w:p w14:paraId="24797448" w14:textId="77777777" w:rsidR="00D603DC" w:rsidRPr="00FF430B" w:rsidRDefault="00D603DC" w:rsidP="00E27F50">
            <w:pPr>
              <w:rPr>
                <w:lang w:val="ro-MD"/>
              </w:rPr>
            </w:pPr>
          </w:p>
        </w:tc>
      </w:tr>
      <w:tr w:rsidR="00D603DC" w:rsidRPr="00EC30C2" w14:paraId="563A5F87" w14:textId="77777777" w:rsidTr="00E27F50">
        <w:tc>
          <w:tcPr>
            <w:tcW w:w="9640" w:type="dxa"/>
            <w:gridSpan w:val="2"/>
          </w:tcPr>
          <w:p w14:paraId="4E23BD02" w14:textId="77777777" w:rsidR="00D603DC" w:rsidRPr="00FF430B" w:rsidRDefault="00D603DC" w:rsidP="00E27F50">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________________________,</w:t>
            </w:r>
            <w:r>
              <w:rPr>
                <w:sz w:val="24"/>
                <w:szCs w:val="24"/>
                <w:lang w:val="ro-MD"/>
              </w:rPr>
              <w:t xml:space="preserve"> </w:t>
            </w:r>
            <w:r w:rsidRPr="00FF430B">
              <w:rPr>
                <w:sz w:val="24"/>
                <w:szCs w:val="24"/>
                <w:lang w:val="ro-MD"/>
              </w:rPr>
              <w:t>în persoana_____________,în scopul modificării Contractului nr. __________din ”____”___________ 20___(denumit în continuare Contract), semnat în urma desfășurării procedurii de achiziție publică nr. ________ din ”____” _____________20___ .</w:t>
            </w:r>
          </w:p>
          <w:p w14:paraId="4C16D14A" w14:textId="77777777" w:rsidR="00D603DC" w:rsidRPr="00FF430B" w:rsidRDefault="00D603DC" w:rsidP="00E27F50">
            <w:pPr>
              <w:pStyle w:val="ad"/>
              <w:ind w:firstLine="0"/>
              <w:rPr>
                <w:sz w:val="24"/>
                <w:szCs w:val="24"/>
                <w:lang w:val="ro-MD"/>
              </w:rPr>
            </w:pPr>
          </w:p>
          <w:p w14:paraId="2267DC60" w14:textId="77777777" w:rsidR="00D603DC" w:rsidRPr="00FF430B" w:rsidRDefault="00D603DC" w:rsidP="00E27F50">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057E1636" w14:textId="77777777" w:rsidR="00D603DC" w:rsidRPr="00FF430B" w:rsidRDefault="00D603DC" w:rsidP="00E27F50">
            <w:pPr>
              <w:pStyle w:val="ad"/>
              <w:ind w:firstLine="0"/>
              <w:rPr>
                <w:sz w:val="24"/>
                <w:szCs w:val="24"/>
                <w:lang w:val="ro-MD"/>
              </w:rPr>
            </w:pPr>
          </w:p>
          <w:p w14:paraId="5126C618" w14:textId="77777777" w:rsidR="00D603DC" w:rsidRPr="00FF430B" w:rsidRDefault="00D603DC" w:rsidP="00E27F50">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578A7490" w14:textId="77777777" w:rsidR="00D603DC" w:rsidRPr="00FF430B" w:rsidRDefault="00D603DC" w:rsidP="00E27F50">
            <w:pPr>
              <w:pStyle w:val="af2"/>
              <w:tabs>
                <w:tab w:val="right" w:pos="10205"/>
              </w:tabs>
              <w:ind w:firstLine="0"/>
              <w:jc w:val="left"/>
              <w:rPr>
                <w:lang w:val="ro-MD"/>
              </w:rPr>
            </w:pPr>
          </w:p>
          <w:p w14:paraId="75A69D17" w14:textId="77777777" w:rsidR="00D603DC" w:rsidRPr="00FF430B" w:rsidRDefault="00D603DC" w:rsidP="00E27F50">
            <w:pPr>
              <w:pStyle w:val="ad"/>
              <w:ind w:right="-1" w:firstLine="0"/>
              <w:rPr>
                <w:sz w:val="24"/>
                <w:szCs w:val="24"/>
                <w:lang w:val="ro-MD"/>
              </w:rPr>
            </w:pPr>
            <w:r w:rsidRPr="00FF430B">
              <w:rPr>
                <w:sz w:val="24"/>
                <w:szCs w:val="24"/>
                <w:lang w:val="ro-MD"/>
              </w:rPr>
              <w:t>Prin prezentul acord, în Contract se aplică următoarele modificări:</w:t>
            </w:r>
          </w:p>
          <w:p w14:paraId="13E560F6" w14:textId="77777777" w:rsidR="00D603DC" w:rsidRPr="00D603DC" w:rsidRDefault="00D603DC" w:rsidP="00D603DC">
            <w:pPr>
              <w:pStyle w:val="a"/>
              <w:numPr>
                <w:ilvl w:val="0"/>
                <w:numId w:val="34"/>
              </w:numPr>
              <w:rPr>
                <w:lang w:val="ro-MD"/>
              </w:rPr>
            </w:pPr>
            <w:r w:rsidRPr="00D603DC">
              <w:rPr>
                <w:lang w:val="ro-MD"/>
              </w:rPr>
              <w:t>________________________________________________________________________</w:t>
            </w:r>
          </w:p>
          <w:p w14:paraId="61C57C88" w14:textId="77777777" w:rsidR="00D603DC" w:rsidRPr="00FF430B" w:rsidRDefault="00D603DC" w:rsidP="00E27F50">
            <w:pPr>
              <w:tabs>
                <w:tab w:val="right" w:pos="10205"/>
              </w:tabs>
              <w:ind w:left="1134" w:right="-1"/>
              <w:rPr>
                <w:lang w:val="ro-MD"/>
              </w:rPr>
            </w:pPr>
          </w:p>
          <w:p w14:paraId="70474BF7" w14:textId="77777777" w:rsidR="00D603DC" w:rsidRPr="00FF430B" w:rsidRDefault="00D603DC" w:rsidP="00E27F50">
            <w:pPr>
              <w:ind w:right="-1" w:firstLine="567"/>
              <w:jc w:val="both"/>
              <w:rPr>
                <w:lang w:val="ro-MD"/>
              </w:rPr>
            </w:pPr>
            <w:r w:rsidRPr="00FF430B">
              <w:rPr>
                <w:lang w:val="ro-MD"/>
              </w:rPr>
              <w:t>Prezentul acord se consideră încheiat la data semnării lui şi intră în vigoare după înregistrarea la una din trezoreriile regionale ale Ministerului Finanțelor.</w:t>
            </w:r>
          </w:p>
          <w:p w14:paraId="7A3A2568" w14:textId="77777777" w:rsidR="00D603DC" w:rsidRPr="00FF430B" w:rsidRDefault="00D603DC" w:rsidP="00E27F50">
            <w:pPr>
              <w:pStyle w:val="2"/>
              <w:rPr>
                <w:szCs w:val="24"/>
                <w:lang w:val="ro-MD"/>
              </w:rPr>
            </w:pPr>
          </w:p>
          <w:p w14:paraId="23BA0F87" w14:textId="77777777" w:rsidR="00D603DC" w:rsidRPr="00FF430B" w:rsidRDefault="00D603DC" w:rsidP="00E27F50">
            <w:pPr>
              <w:rPr>
                <w:lang w:val="ro-MD"/>
              </w:rPr>
            </w:pPr>
          </w:p>
          <w:p w14:paraId="33F2748D" w14:textId="77777777" w:rsidR="00D603DC" w:rsidRPr="00FF430B" w:rsidRDefault="00D603DC" w:rsidP="00E27F50">
            <w:pPr>
              <w:jc w:val="center"/>
              <w:rPr>
                <w:lang w:val="ro-MD"/>
              </w:rPr>
            </w:pPr>
            <w:r w:rsidRPr="00FF430B">
              <w:rPr>
                <w:b/>
                <w:bCs/>
                <w:noProof w:val="0"/>
                <w:lang w:val="ro-MD"/>
              </w:rPr>
              <w:t>SEMNĂTURILE PĂRŢILOR</w:t>
            </w:r>
          </w:p>
          <w:p w14:paraId="776E1C23" w14:textId="77777777" w:rsidR="00D603DC" w:rsidRPr="00FF430B" w:rsidRDefault="00D603DC" w:rsidP="00E27F50">
            <w:pPr>
              <w:rPr>
                <w:lang w:val="ro-MD"/>
              </w:rPr>
            </w:pPr>
          </w:p>
        </w:tc>
      </w:tr>
      <w:tr w:rsidR="00D603DC" w:rsidRPr="00EC30C2" w14:paraId="4580B543" w14:textId="77777777" w:rsidTr="00E27F50">
        <w:trPr>
          <w:trHeight w:val="357"/>
        </w:trPr>
        <w:tc>
          <w:tcPr>
            <w:tcW w:w="5179" w:type="dxa"/>
            <w:vAlign w:val="center"/>
          </w:tcPr>
          <w:p w14:paraId="186F9EC7" w14:textId="77777777" w:rsidR="00D603DC" w:rsidRPr="00FF430B" w:rsidRDefault="00D603DC" w:rsidP="00E27F50">
            <w:pPr>
              <w:jc w:val="center"/>
              <w:rPr>
                <w:b/>
                <w:lang w:val="ro-MD"/>
              </w:rPr>
            </w:pPr>
            <w:r w:rsidRPr="00FF430B">
              <w:rPr>
                <w:b/>
                <w:bCs/>
                <w:noProof w:val="0"/>
                <w:lang w:val="ro-MD"/>
              </w:rPr>
              <w:t>ANTREPRENORUL/PRESTATORUL</w:t>
            </w:r>
          </w:p>
        </w:tc>
        <w:tc>
          <w:tcPr>
            <w:tcW w:w="4461" w:type="dxa"/>
            <w:vAlign w:val="center"/>
          </w:tcPr>
          <w:p w14:paraId="0D2AFEE1" w14:textId="77777777" w:rsidR="00D603DC" w:rsidRPr="00FF430B" w:rsidRDefault="00D603DC" w:rsidP="00E27F50">
            <w:pPr>
              <w:jc w:val="center"/>
              <w:rPr>
                <w:noProof w:val="0"/>
                <w:lang w:val="ro-MD"/>
              </w:rPr>
            </w:pPr>
            <w:r w:rsidRPr="00FF430B">
              <w:rPr>
                <w:b/>
                <w:bCs/>
                <w:noProof w:val="0"/>
                <w:lang w:val="ro-MD"/>
              </w:rPr>
              <w:t>BENEFICIAR</w:t>
            </w:r>
          </w:p>
        </w:tc>
      </w:tr>
    </w:tbl>
    <w:p w14:paraId="08D8117D" w14:textId="3F7D2D4F" w:rsidR="00D603DC" w:rsidRDefault="00D603DC" w:rsidP="00BE509D">
      <w:pPr>
        <w:jc w:val="both"/>
        <w:rPr>
          <w:lang w:val="ro-MD"/>
        </w:rPr>
      </w:pPr>
    </w:p>
    <w:p w14:paraId="403FFE26" w14:textId="3674B6C9" w:rsidR="00D603DC" w:rsidRDefault="00D603DC" w:rsidP="00BE509D">
      <w:pPr>
        <w:jc w:val="both"/>
        <w:rPr>
          <w:lang w:val="ro-MD"/>
        </w:rPr>
      </w:pPr>
    </w:p>
    <w:p w14:paraId="369505DA" w14:textId="71529BE8" w:rsidR="00D603DC" w:rsidRDefault="00D603DC" w:rsidP="00BE509D">
      <w:pPr>
        <w:jc w:val="both"/>
        <w:rPr>
          <w:lang w:val="ro-MD"/>
        </w:rPr>
      </w:pPr>
    </w:p>
    <w:p w14:paraId="093400AE" w14:textId="2EDA7EE1" w:rsidR="00D603DC" w:rsidRDefault="00D603DC" w:rsidP="00BE509D">
      <w:pPr>
        <w:jc w:val="both"/>
        <w:rPr>
          <w:lang w:val="ro-MD"/>
        </w:rPr>
      </w:pPr>
    </w:p>
    <w:p w14:paraId="0F425628" w14:textId="0C7FE1C0" w:rsidR="00D603DC" w:rsidRDefault="00D603DC" w:rsidP="00BE509D">
      <w:pPr>
        <w:jc w:val="both"/>
        <w:rPr>
          <w:lang w:val="ro-MD"/>
        </w:rPr>
      </w:pPr>
    </w:p>
    <w:p w14:paraId="21043029" w14:textId="030EE666" w:rsidR="00D603DC" w:rsidRDefault="00D603DC" w:rsidP="00BE509D">
      <w:pPr>
        <w:jc w:val="both"/>
        <w:rPr>
          <w:lang w:val="ro-MD"/>
        </w:rPr>
      </w:pPr>
    </w:p>
    <w:p w14:paraId="6DA99192" w14:textId="61628084" w:rsidR="00D603DC" w:rsidRDefault="00D603DC" w:rsidP="00BE509D">
      <w:pPr>
        <w:jc w:val="both"/>
        <w:rPr>
          <w:lang w:val="ro-MD"/>
        </w:rPr>
      </w:pPr>
    </w:p>
    <w:p w14:paraId="1AE93487" w14:textId="40399E68" w:rsidR="00D603DC" w:rsidRDefault="00D603DC" w:rsidP="00BE509D">
      <w:pPr>
        <w:jc w:val="both"/>
        <w:rPr>
          <w:lang w:val="ro-MD"/>
        </w:rPr>
      </w:pPr>
    </w:p>
    <w:p w14:paraId="7D7ED0D2" w14:textId="633DAF96" w:rsidR="00D603DC" w:rsidRDefault="00D603DC" w:rsidP="00BE509D">
      <w:pPr>
        <w:jc w:val="both"/>
        <w:rPr>
          <w:lang w:val="ro-MD"/>
        </w:rPr>
      </w:pPr>
    </w:p>
    <w:p w14:paraId="50860168" w14:textId="181E73B2" w:rsidR="00D603DC" w:rsidRDefault="00D603DC" w:rsidP="00BE509D">
      <w:pPr>
        <w:jc w:val="both"/>
        <w:rPr>
          <w:lang w:val="ro-MD"/>
        </w:rPr>
      </w:pPr>
    </w:p>
    <w:p w14:paraId="63493A65" w14:textId="42C118BF" w:rsidR="00D603DC" w:rsidRDefault="00D603DC" w:rsidP="00BE509D">
      <w:pPr>
        <w:jc w:val="both"/>
        <w:rPr>
          <w:lang w:val="ro-MD"/>
        </w:rPr>
      </w:pPr>
    </w:p>
    <w:p w14:paraId="04DF33DA" w14:textId="3F18EFB9" w:rsidR="00D603DC" w:rsidRDefault="00D603DC" w:rsidP="00BE509D">
      <w:pPr>
        <w:jc w:val="both"/>
        <w:rPr>
          <w:lang w:val="ro-MD"/>
        </w:rPr>
      </w:pPr>
    </w:p>
    <w:p w14:paraId="3AB15B1B" w14:textId="0C0AA19F" w:rsidR="00D603DC" w:rsidRDefault="00D603DC" w:rsidP="00BE509D">
      <w:pPr>
        <w:jc w:val="both"/>
        <w:rPr>
          <w:lang w:val="ro-MD"/>
        </w:rPr>
      </w:pPr>
    </w:p>
    <w:p w14:paraId="0EE703A4" w14:textId="6834F219" w:rsidR="00D603DC" w:rsidRDefault="00D603DC" w:rsidP="00BE509D">
      <w:pPr>
        <w:jc w:val="both"/>
        <w:rPr>
          <w:lang w:val="ro-MD"/>
        </w:rPr>
      </w:pPr>
    </w:p>
    <w:p w14:paraId="52389846" w14:textId="5B6D4200" w:rsidR="00D603DC" w:rsidRDefault="00D603DC" w:rsidP="00BE509D">
      <w:pPr>
        <w:jc w:val="both"/>
        <w:rPr>
          <w:lang w:val="ro-MD"/>
        </w:rPr>
      </w:pPr>
    </w:p>
    <w:p w14:paraId="0989CEF9" w14:textId="7622FF0A" w:rsidR="00D603DC" w:rsidRDefault="00D603DC" w:rsidP="00BE509D">
      <w:pPr>
        <w:jc w:val="both"/>
        <w:rPr>
          <w:lang w:val="ro-MD"/>
        </w:rPr>
      </w:pPr>
    </w:p>
    <w:p w14:paraId="379F0DC8" w14:textId="4AD67C2E" w:rsidR="00D603DC" w:rsidRDefault="00D603DC" w:rsidP="00BE509D">
      <w:pPr>
        <w:jc w:val="both"/>
        <w:rPr>
          <w:lang w:val="ro-MD"/>
        </w:rPr>
      </w:pPr>
    </w:p>
    <w:p w14:paraId="2166BAF8" w14:textId="444C7BF9" w:rsidR="00A94E87" w:rsidRDefault="00A94E87" w:rsidP="00BE509D">
      <w:pPr>
        <w:jc w:val="both"/>
        <w:rPr>
          <w:lang w:val="ro-MD"/>
        </w:rPr>
      </w:pPr>
    </w:p>
    <w:p w14:paraId="453CD433" w14:textId="6BCF85C2" w:rsidR="00A94E87" w:rsidRDefault="00A94E87" w:rsidP="00BE509D">
      <w:pPr>
        <w:jc w:val="both"/>
        <w:rPr>
          <w:lang w:val="ro-MD"/>
        </w:rPr>
      </w:pPr>
    </w:p>
    <w:p w14:paraId="134B5AB1" w14:textId="77777777" w:rsidR="00A94E87" w:rsidRDefault="00A94E87" w:rsidP="00BE509D">
      <w:pPr>
        <w:jc w:val="both"/>
        <w:rPr>
          <w:lang w:val="ro-MD"/>
        </w:rPr>
      </w:pPr>
    </w:p>
    <w:p w14:paraId="1DDDDF7B" w14:textId="469CA914" w:rsidR="00D603DC" w:rsidRDefault="00D603DC" w:rsidP="00BE509D">
      <w:pPr>
        <w:jc w:val="both"/>
        <w:rPr>
          <w:lang w:val="ro-MD"/>
        </w:rPr>
      </w:pPr>
    </w:p>
    <w:p w14:paraId="1C3F9A57" w14:textId="77777777" w:rsidR="00D603DC" w:rsidRPr="00FF430B" w:rsidRDefault="00D603DC" w:rsidP="00D603DC">
      <w:pPr>
        <w:jc w:val="right"/>
        <w:rPr>
          <w:noProof w:val="0"/>
          <w:lang w:val="ro-MD"/>
        </w:rPr>
      </w:pPr>
      <w:r w:rsidRPr="00FF430B">
        <w:rPr>
          <w:noProof w:val="0"/>
          <w:lang w:val="ro-MD"/>
        </w:rPr>
        <w:t>Anexa nr.</w:t>
      </w:r>
      <w:r>
        <w:rPr>
          <w:noProof w:val="0"/>
          <w:lang w:val="ro-MD"/>
        </w:rPr>
        <w:t xml:space="preserve"> </w:t>
      </w:r>
      <w:r w:rsidRPr="00FF430B">
        <w:rPr>
          <w:noProof w:val="0"/>
          <w:lang w:val="ro-MD"/>
        </w:rPr>
        <w:t>28</w:t>
      </w:r>
    </w:p>
    <w:p w14:paraId="4F10CA81" w14:textId="77777777" w:rsidR="00D603DC" w:rsidRPr="00FF430B" w:rsidRDefault="00D603DC" w:rsidP="00D603DC">
      <w:pPr>
        <w:jc w:val="right"/>
        <w:rPr>
          <w:noProof w:val="0"/>
          <w:lang w:val="ro-MD"/>
        </w:rPr>
      </w:pPr>
      <w:r w:rsidRPr="00FF430B">
        <w:rPr>
          <w:noProof w:val="0"/>
          <w:lang w:val="ro-MD"/>
        </w:rPr>
        <w:t>la Documentația standard nr._____</w:t>
      </w:r>
    </w:p>
    <w:p w14:paraId="52359AF7" w14:textId="77777777" w:rsidR="00D603DC" w:rsidRPr="00FF430B" w:rsidRDefault="00D603DC" w:rsidP="00D603DC">
      <w:pPr>
        <w:jc w:val="right"/>
        <w:rPr>
          <w:noProof w:val="0"/>
          <w:lang w:val="ro-MD"/>
        </w:rPr>
      </w:pPr>
      <w:r w:rsidRPr="00FF430B">
        <w:rPr>
          <w:noProof w:val="0"/>
          <w:lang w:val="ro-MD"/>
        </w:rPr>
        <w:t>din “____” ________ 20___</w:t>
      </w:r>
    </w:p>
    <w:p w14:paraId="6D86E958" w14:textId="77777777" w:rsidR="00D603DC" w:rsidRPr="00FF430B" w:rsidRDefault="00D603DC" w:rsidP="00D603DC">
      <w:pPr>
        <w:autoSpaceDE w:val="0"/>
        <w:autoSpaceDN w:val="0"/>
        <w:adjustRightInd w:val="0"/>
        <w:ind w:right="23"/>
        <w:jc w:val="center"/>
        <w:rPr>
          <w:b/>
          <w:color w:val="000000"/>
          <w:w w:val="90"/>
          <w:lang w:val="ro-MD"/>
        </w:rPr>
      </w:pPr>
    </w:p>
    <w:p w14:paraId="6BB2B938" w14:textId="77777777" w:rsidR="00D603DC" w:rsidRPr="00FF430B" w:rsidRDefault="00D603DC" w:rsidP="00D603DC">
      <w:pPr>
        <w:autoSpaceDE w:val="0"/>
        <w:autoSpaceDN w:val="0"/>
        <w:adjustRightInd w:val="0"/>
        <w:ind w:right="23"/>
        <w:jc w:val="center"/>
        <w:rPr>
          <w:b/>
          <w:color w:val="000000"/>
          <w:w w:val="90"/>
          <w:lang w:val="ro-MD"/>
        </w:rPr>
      </w:pPr>
    </w:p>
    <w:p w14:paraId="42789B0B" w14:textId="77777777" w:rsidR="00D603DC" w:rsidRPr="00FF430B" w:rsidRDefault="00D603DC" w:rsidP="00D603DC">
      <w:pPr>
        <w:autoSpaceDE w:val="0"/>
        <w:autoSpaceDN w:val="0"/>
        <w:adjustRightInd w:val="0"/>
        <w:ind w:right="23"/>
        <w:jc w:val="center"/>
        <w:rPr>
          <w:b/>
          <w:bCs/>
          <w:lang w:val="ro-MD"/>
        </w:rPr>
      </w:pPr>
    </w:p>
    <w:p w14:paraId="27E0DF05" w14:textId="77777777" w:rsidR="00D603DC" w:rsidRPr="00FF430B" w:rsidRDefault="00D603DC" w:rsidP="00D603DC">
      <w:pPr>
        <w:autoSpaceDE w:val="0"/>
        <w:autoSpaceDN w:val="0"/>
        <w:adjustRightInd w:val="0"/>
        <w:ind w:right="23"/>
        <w:jc w:val="center"/>
        <w:rPr>
          <w:b/>
          <w:bCs/>
          <w:lang w:val="ro-MD"/>
        </w:rPr>
      </w:pPr>
      <w:r w:rsidRPr="00FF430B">
        <w:rPr>
          <w:b/>
          <w:bCs/>
          <w:lang w:val="ro-MD"/>
        </w:rPr>
        <w:t xml:space="preserve">ACORD-CADRU </w:t>
      </w:r>
    </w:p>
    <w:p w14:paraId="78D89D7A" w14:textId="77777777" w:rsidR="00D603DC" w:rsidRPr="00FF430B" w:rsidRDefault="00D603DC" w:rsidP="00D603DC">
      <w:pPr>
        <w:autoSpaceDE w:val="0"/>
        <w:autoSpaceDN w:val="0"/>
        <w:adjustRightInd w:val="0"/>
        <w:ind w:right="23"/>
        <w:jc w:val="center"/>
        <w:rPr>
          <w:lang w:val="ro-MD"/>
        </w:rPr>
      </w:pPr>
      <w:r w:rsidRPr="00FF430B">
        <w:rPr>
          <w:lang w:val="ro-MD"/>
        </w:rPr>
        <w:t>nr. ________ data ___________</w:t>
      </w:r>
    </w:p>
    <w:p w14:paraId="291E4948" w14:textId="77777777" w:rsidR="00D603DC" w:rsidRPr="00FF430B" w:rsidRDefault="00D603DC" w:rsidP="00D603DC">
      <w:pPr>
        <w:autoSpaceDE w:val="0"/>
        <w:autoSpaceDN w:val="0"/>
        <w:adjustRightInd w:val="0"/>
        <w:ind w:right="23"/>
        <w:jc w:val="center"/>
        <w:rPr>
          <w:lang w:val="ro-MD"/>
        </w:rPr>
      </w:pPr>
    </w:p>
    <w:p w14:paraId="09EE21A8" w14:textId="77777777" w:rsidR="00D603DC" w:rsidRPr="00FF430B" w:rsidRDefault="00D603DC" w:rsidP="00D603DC">
      <w:pPr>
        <w:autoSpaceDE w:val="0"/>
        <w:autoSpaceDN w:val="0"/>
        <w:adjustRightInd w:val="0"/>
        <w:ind w:left="720" w:right="-540"/>
        <w:jc w:val="both"/>
        <w:rPr>
          <w:b/>
          <w:bCs/>
          <w:lang w:val="ro-MD"/>
        </w:rPr>
      </w:pPr>
      <w:r w:rsidRPr="00FF430B">
        <w:rPr>
          <w:b/>
          <w:bCs/>
          <w:lang w:val="ro-MD"/>
        </w:rPr>
        <w:t>1. Părţile acordului-cadru</w:t>
      </w:r>
    </w:p>
    <w:p w14:paraId="0F8DDCFC" w14:textId="77777777" w:rsidR="00D603DC" w:rsidRPr="00FF430B" w:rsidRDefault="00D603DC" w:rsidP="00D603DC">
      <w:pPr>
        <w:autoSpaceDE w:val="0"/>
        <w:autoSpaceDN w:val="0"/>
        <w:adjustRightInd w:val="0"/>
        <w:ind w:left="1140" w:right="-540"/>
        <w:jc w:val="both"/>
        <w:rPr>
          <w:b/>
          <w:bCs/>
          <w:lang w:val="ro-MD"/>
        </w:rPr>
      </w:pPr>
    </w:p>
    <w:p w14:paraId="506376CE" w14:textId="77777777" w:rsidR="00D603DC" w:rsidRPr="00FF430B" w:rsidRDefault="00D603DC" w:rsidP="00D603DC">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12D18CB6" w14:textId="77777777" w:rsidR="00D603DC" w:rsidRPr="00FF430B" w:rsidRDefault="00D603DC" w:rsidP="00D603DC">
      <w:pPr>
        <w:autoSpaceDE w:val="0"/>
        <w:autoSpaceDN w:val="0"/>
        <w:adjustRightInd w:val="0"/>
        <w:jc w:val="both"/>
        <w:rPr>
          <w:lang w:val="ro-MD"/>
        </w:rPr>
      </w:pPr>
    </w:p>
    <w:p w14:paraId="0C0FEDB9" w14:textId="77777777" w:rsidR="00D603DC" w:rsidRPr="00FF430B" w:rsidRDefault="00D603DC" w:rsidP="00D603DC">
      <w:pPr>
        <w:autoSpaceDE w:val="0"/>
        <w:autoSpaceDN w:val="0"/>
        <w:adjustRightInd w:val="0"/>
        <w:jc w:val="both"/>
        <w:rPr>
          <w:lang w:val="ro-MD"/>
        </w:rPr>
      </w:pPr>
      <w:r w:rsidRPr="00FF430B">
        <w:rPr>
          <w:lang w:val="ro-MD"/>
        </w:rPr>
        <w:t xml:space="preserve">    între</w:t>
      </w:r>
    </w:p>
    <w:p w14:paraId="5A1F903F" w14:textId="77777777" w:rsidR="00D603DC" w:rsidRPr="00FF430B" w:rsidRDefault="00D603DC" w:rsidP="00D603DC">
      <w:pPr>
        <w:autoSpaceDE w:val="0"/>
        <w:autoSpaceDN w:val="0"/>
        <w:adjustRightInd w:val="0"/>
        <w:jc w:val="both"/>
        <w:rPr>
          <w:lang w:val="ro-MD"/>
        </w:rPr>
      </w:pPr>
    </w:p>
    <w:p w14:paraId="07EDAA04" w14:textId="77777777" w:rsidR="00D603DC" w:rsidRPr="00FF430B" w:rsidRDefault="00D603DC" w:rsidP="00D603DC">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43A008DC" w14:textId="77777777" w:rsidR="00D603DC" w:rsidRPr="00FF430B" w:rsidRDefault="00D603DC" w:rsidP="00D603DC">
      <w:pPr>
        <w:autoSpaceDE w:val="0"/>
        <w:autoSpaceDN w:val="0"/>
        <w:adjustRightInd w:val="0"/>
        <w:jc w:val="both"/>
        <w:rPr>
          <w:lang w:val="ro-MD"/>
        </w:rPr>
      </w:pPr>
    </w:p>
    <w:p w14:paraId="6D80BC9B" w14:textId="77777777" w:rsidR="00D603DC" w:rsidRPr="00FF430B" w:rsidRDefault="00D603DC" w:rsidP="00D603DC">
      <w:pPr>
        <w:autoSpaceDE w:val="0"/>
        <w:autoSpaceDN w:val="0"/>
        <w:adjustRightInd w:val="0"/>
        <w:ind w:left="710"/>
        <w:jc w:val="both"/>
        <w:rPr>
          <w:b/>
          <w:bCs/>
          <w:lang w:val="ro-MD"/>
        </w:rPr>
      </w:pPr>
      <w:r w:rsidRPr="00FF430B">
        <w:rPr>
          <w:b/>
          <w:bCs/>
          <w:lang w:val="ro-MD"/>
        </w:rPr>
        <w:t>2. Scopul acordului-cadru</w:t>
      </w:r>
    </w:p>
    <w:p w14:paraId="7ED07A98" w14:textId="77777777" w:rsidR="00D603DC" w:rsidRPr="00FF430B" w:rsidRDefault="00D603DC" w:rsidP="00D603DC">
      <w:pPr>
        <w:autoSpaceDE w:val="0"/>
        <w:autoSpaceDN w:val="0"/>
        <w:adjustRightInd w:val="0"/>
        <w:jc w:val="both"/>
        <w:rPr>
          <w:b/>
          <w:bCs/>
          <w:lang w:val="ro-MD"/>
        </w:rPr>
      </w:pPr>
    </w:p>
    <w:p w14:paraId="1EFC15D4" w14:textId="77777777" w:rsidR="00D603DC" w:rsidRPr="00FF430B" w:rsidRDefault="00D603DC" w:rsidP="00D603DC">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7DE1C30" w14:textId="77777777" w:rsidR="00D603DC" w:rsidRPr="00FF430B" w:rsidRDefault="00D603DC" w:rsidP="00D603DC">
      <w:pPr>
        <w:autoSpaceDE w:val="0"/>
        <w:autoSpaceDN w:val="0"/>
        <w:adjustRightInd w:val="0"/>
        <w:jc w:val="both"/>
        <w:rPr>
          <w:lang w:val="ro-MD"/>
        </w:rPr>
      </w:pPr>
    </w:p>
    <w:p w14:paraId="2EEC43CA" w14:textId="77777777" w:rsidR="00D603DC" w:rsidRPr="00FF430B" w:rsidRDefault="00D603DC" w:rsidP="00D603DC">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38F17ADE" w14:textId="77777777" w:rsidR="00D603DC" w:rsidRPr="00FF430B" w:rsidRDefault="00D603DC" w:rsidP="00D603DC">
      <w:pPr>
        <w:autoSpaceDE w:val="0"/>
        <w:autoSpaceDN w:val="0"/>
        <w:adjustRightInd w:val="0"/>
        <w:jc w:val="both"/>
        <w:rPr>
          <w:lang w:val="ro-MD"/>
        </w:rPr>
      </w:pPr>
    </w:p>
    <w:p w14:paraId="2303725D" w14:textId="77777777" w:rsidR="00D603DC" w:rsidRPr="00FF430B" w:rsidRDefault="00D603DC" w:rsidP="00D603DC">
      <w:pPr>
        <w:autoSpaceDE w:val="0"/>
        <w:autoSpaceDN w:val="0"/>
        <w:adjustRightInd w:val="0"/>
        <w:jc w:val="both"/>
        <w:rPr>
          <w:b/>
          <w:bCs/>
          <w:lang w:val="ro-MD"/>
        </w:rPr>
      </w:pPr>
      <w:r w:rsidRPr="00FF430B">
        <w:rPr>
          <w:b/>
          <w:bCs/>
          <w:lang w:val="ro-MD"/>
        </w:rPr>
        <w:t xml:space="preserve">           3. Durata acordului-cadru</w:t>
      </w:r>
    </w:p>
    <w:p w14:paraId="564719D9" w14:textId="77777777" w:rsidR="00D603DC" w:rsidRPr="00FF430B" w:rsidRDefault="00D603DC" w:rsidP="00D603DC">
      <w:pPr>
        <w:autoSpaceDE w:val="0"/>
        <w:autoSpaceDN w:val="0"/>
        <w:adjustRightInd w:val="0"/>
        <w:jc w:val="both"/>
        <w:rPr>
          <w:b/>
          <w:bCs/>
          <w:lang w:val="ro-MD"/>
        </w:rPr>
      </w:pPr>
    </w:p>
    <w:p w14:paraId="00B77F4A" w14:textId="77777777" w:rsidR="00D603DC" w:rsidRPr="00FF430B" w:rsidRDefault="00D603DC" w:rsidP="00D603DC">
      <w:pPr>
        <w:autoSpaceDE w:val="0"/>
        <w:autoSpaceDN w:val="0"/>
        <w:adjustRightInd w:val="0"/>
        <w:jc w:val="both"/>
        <w:rPr>
          <w:lang w:val="ro-MD"/>
        </w:rPr>
      </w:pPr>
      <w:r w:rsidRPr="00FF430B">
        <w:rPr>
          <w:lang w:val="ro-MD"/>
        </w:rPr>
        <w:t>3.1 Durata prezentului acord-cadru este de ....... ani şi ……………. de luni, începând de la data semnării.</w:t>
      </w:r>
    </w:p>
    <w:p w14:paraId="1A9AEB1D" w14:textId="77777777" w:rsidR="00D603DC" w:rsidRPr="00FF430B" w:rsidRDefault="00D603DC" w:rsidP="00D603DC">
      <w:pPr>
        <w:autoSpaceDE w:val="0"/>
        <w:autoSpaceDN w:val="0"/>
        <w:adjustRightInd w:val="0"/>
        <w:jc w:val="both"/>
        <w:rPr>
          <w:lang w:val="ro-MD"/>
        </w:rPr>
      </w:pPr>
    </w:p>
    <w:p w14:paraId="443A77FA" w14:textId="77777777" w:rsidR="00D603DC" w:rsidRPr="00FF430B" w:rsidRDefault="00D603DC" w:rsidP="00D603DC">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121978E5" w14:textId="77777777" w:rsidR="00D603DC" w:rsidRPr="00FF430B" w:rsidRDefault="00D603DC" w:rsidP="00D603DC">
      <w:pPr>
        <w:autoSpaceDE w:val="0"/>
        <w:autoSpaceDN w:val="0"/>
        <w:adjustRightInd w:val="0"/>
        <w:jc w:val="both"/>
        <w:rPr>
          <w:b/>
          <w:bCs/>
          <w:i/>
          <w:iCs/>
          <w:lang w:val="ro-MD"/>
        </w:rPr>
      </w:pPr>
    </w:p>
    <w:p w14:paraId="763F947F" w14:textId="77777777" w:rsidR="00D603DC" w:rsidRPr="00FF430B" w:rsidRDefault="00D603DC" w:rsidP="00D603DC">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030CBE5" w14:textId="77777777" w:rsidR="00D603DC" w:rsidRPr="00FF430B" w:rsidRDefault="00D603DC" w:rsidP="00D603DC">
      <w:pPr>
        <w:jc w:val="both"/>
        <w:rPr>
          <w:lang w:val="ro-MD"/>
        </w:rPr>
      </w:pPr>
      <w:r w:rsidRPr="00FF430B">
        <w:rPr>
          <w:lang w:val="ro-MD"/>
        </w:rPr>
        <w:t>4.2 Promitenții executori/prestatori se obligă să nu transfere, nici total și nici parţial, obligaţiile asumate prin prezentul acord-cadru.</w:t>
      </w:r>
    </w:p>
    <w:p w14:paraId="6B0AB820" w14:textId="77777777" w:rsidR="00D603DC" w:rsidRPr="00FF430B" w:rsidRDefault="00D603DC" w:rsidP="00D603DC">
      <w:pPr>
        <w:autoSpaceDE w:val="0"/>
        <w:autoSpaceDN w:val="0"/>
        <w:adjustRightInd w:val="0"/>
        <w:jc w:val="both"/>
        <w:rPr>
          <w:i/>
          <w:iCs/>
          <w:lang w:val="ro-MD"/>
        </w:rPr>
      </w:pPr>
    </w:p>
    <w:p w14:paraId="15469CB7" w14:textId="77777777" w:rsidR="00D603DC" w:rsidRPr="00FF430B" w:rsidRDefault="00D603DC" w:rsidP="00D603DC">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50F6C85C" w14:textId="77777777" w:rsidR="00D603DC" w:rsidRPr="00FF430B" w:rsidRDefault="00D603DC" w:rsidP="00D603DC">
      <w:pPr>
        <w:autoSpaceDE w:val="0"/>
        <w:autoSpaceDN w:val="0"/>
        <w:adjustRightInd w:val="0"/>
        <w:jc w:val="both"/>
        <w:rPr>
          <w:b/>
          <w:bCs/>
          <w:lang w:val="ro-MD"/>
        </w:rPr>
      </w:pPr>
    </w:p>
    <w:p w14:paraId="26714DE3" w14:textId="77777777" w:rsidR="00D603DC" w:rsidRPr="00FF430B" w:rsidRDefault="00D603DC" w:rsidP="00D603DC">
      <w:pPr>
        <w:jc w:val="both"/>
        <w:rPr>
          <w:lang w:val="ro-MD"/>
        </w:rPr>
      </w:pPr>
      <w:r w:rsidRPr="00FF430B">
        <w:rPr>
          <w:lang w:val="ro-MD"/>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63C5B67C" w14:textId="77777777" w:rsidR="00D603DC" w:rsidRPr="00FF430B" w:rsidRDefault="00D603DC" w:rsidP="00D603DC">
      <w:pPr>
        <w:autoSpaceDE w:val="0"/>
        <w:autoSpaceDN w:val="0"/>
        <w:adjustRightInd w:val="0"/>
        <w:jc w:val="both"/>
        <w:rPr>
          <w:b/>
          <w:bCs/>
          <w:lang w:val="ro-MD"/>
        </w:rPr>
      </w:pPr>
    </w:p>
    <w:p w14:paraId="32F695A7" w14:textId="77777777" w:rsidR="00D603DC" w:rsidRPr="00FF430B" w:rsidRDefault="00D603DC" w:rsidP="00D603DC">
      <w:pPr>
        <w:tabs>
          <w:tab w:val="left" w:pos="600"/>
        </w:tabs>
        <w:ind w:left="300"/>
        <w:jc w:val="both"/>
        <w:rPr>
          <w:b/>
          <w:bCs/>
          <w:lang w:val="ro-MD"/>
        </w:rPr>
      </w:pPr>
      <w:r>
        <w:rPr>
          <w:b/>
          <w:bCs/>
          <w:lang w:val="ro-MD"/>
        </w:rPr>
        <w:t xml:space="preserve">      </w:t>
      </w:r>
      <w:r w:rsidRPr="00FF430B">
        <w:rPr>
          <w:b/>
          <w:bCs/>
          <w:lang w:val="ro-MD"/>
        </w:rPr>
        <w:t>6. Rezoluțiune unilaterală</w:t>
      </w:r>
    </w:p>
    <w:p w14:paraId="38D80302" w14:textId="77777777" w:rsidR="00D603DC" w:rsidRPr="00FF430B" w:rsidRDefault="00D603DC" w:rsidP="00D603DC">
      <w:pPr>
        <w:ind w:left="660"/>
        <w:jc w:val="both"/>
        <w:rPr>
          <w:b/>
          <w:bCs/>
          <w:lang w:val="ro-MD"/>
        </w:rPr>
      </w:pPr>
    </w:p>
    <w:p w14:paraId="51F82750" w14:textId="77777777" w:rsidR="00D603DC" w:rsidRPr="00FF430B" w:rsidRDefault="00D603DC" w:rsidP="00D603DC">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3808FBC2" w14:textId="77777777" w:rsidR="00D603DC" w:rsidRPr="00FF430B" w:rsidRDefault="00D603DC" w:rsidP="00D603DC">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BAF1732" w14:textId="77777777" w:rsidR="00D603DC" w:rsidRPr="00FF430B" w:rsidRDefault="00D603DC" w:rsidP="00D603DC">
      <w:pPr>
        <w:autoSpaceDE w:val="0"/>
        <w:autoSpaceDN w:val="0"/>
        <w:adjustRightInd w:val="0"/>
        <w:ind w:firstLine="720"/>
        <w:jc w:val="both"/>
        <w:rPr>
          <w:lang w:val="ro-MD"/>
        </w:rPr>
      </w:pPr>
    </w:p>
    <w:p w14:paraId="1719AB37" w14:textId="77777777" w:rsidR="00D603DC" w:rsidRPr="00FF430B" w:rsidRDefault="00D603DC" w:rsidP="00D603DC">
      <w:pPr>
        <w:numPr>
          <w:ilvl w:val="0"/>
          <w:numId w:val="35"/>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4ECA0C7C" w14:textId="77777777" w:rsidR="00D603DC" w:rsidRPr="00FF430B" w:rsidRDefault="00D603DC" w:rsidP="00D603DC">
      <w:pPr>
        <w:autoSpaceDE w:val="0"/>
        <w:autoSpaceDN w:val="0"/>
        <w:adjustRightInd w:val="0"/>
        <w:ind w:left="660"/>
        <w:jc w:val="both"/>
        <w:rPr>
          <w:b/>
          <w:bCs/>
          <w:lang w:val="ro-MD"/>
        </w:rPr>
      </w:pPr>
    </w:p>
    <w:p w14:paraId="384DD108" w14:textId="77777777" w:rsidR="00D603DC" w:rsidRPr="00FF430B" w:rsidRDefault="00D603DC" w:rsidP="00D603DC">
      <w:pPr>
        <w:autoSpaceDE w:val="0"/>
        <w:autoSpaceDN w:val="0"/>
        <w:adjustRightInd w:val="0"/>
        <w:jc w:val="both"/>
        <w:rPr>
          <w:iCs/>
          <w:lang w:val="ro-MD"/>
        </w:rPr>
      </w:pPr>
      <w:r w:rsidRPr="00FF430B">
        <w:rPr>
          <w:iCs/>
          <w:lang w:val="ro-MD"/>
        </w:rPr>
        <w:t>a) propunerea tehnică;</w:t>
      </w:r>
    </w:p>
    <w:p w14:paraId="1C58ED89" w14:textId="77777777" w:rsidR="00D603DC" w:rsidRPr="00FF430B" w:rsidRDefault="00D603DC" w:rsidP="00D603DC">
      <w:pPr>
        <w:jc w:val="both"/>
        <w:rPr>
          <w:lang w:val="ro-MD"/>
        </w:rPr>
      </w:pPr>
      <w:r w:rsidRPr="00FF430B">
        <w:rPr>
          <w:lang w:val="ro-MD"/>
        </w:rPr>
        <w:t>b) propunerea financiară;</w:t>
      </w:r>
    </w:p>
    <w:p w14:paraId="1A9D5B24" w14:textId="77777777" w:rsidR="00D603DC" w:rsidRPr="00FF430B" w:rsidRDefault="00D603DC" w:rsidP="00D603DC">
      <w:pPr>
        <w:jc w:val="both"/>
        <w:rPr>
          <w:lang w:val="ro-MD"/>
        </w:rPr>
      </w:pPr>
      <w:r w:rsidRPr="00FF430B">
        <w:rPr>
          <w:lang w:val="ro-MD"/>
        </w:rPr>
        <w:t>c) caietul de sarcini;</w:t>
      </w:r>
    </w:p>
    <w:p w14:paraId="21BE3AAA" w14:textId="77777777" w:rsidR="00D603DC" w:rsidRPr="00FF430B" w:rsidRDefault="00D603DC" w:rsidP="00D603DC">
      <w:pPr>
        <w:autoSpaceDE w:val="0"/>
        <w:autoSpaceDN w:val="0"/>
        <w:adjustRightInd w:val="0"/>
        <w:jc w:val="both"/>
        <w:rPr>
          <w:lang w:val="ro-MD"/>
        </w:rPr>
      </w:pPr>
      <w:r w:rsidRPr="00FF430B">
        <w:rPr>
          <w:lang w:val="ro-MD"/>
        </w:rPr>
        <w:t>d) alte anexe, după caz.</w:t>
      </w:r>
    </w:p>
    <w:p w14:paraId="19DD4348" w14:textId="77777777" w:rsidR="00D603DC" w:rsidRPr="00FF430B" w:rsidRDefault="00D603DC" w:rsidP="00D603DC">
      <w:pPr>
        <w:autoSpaceDE w:val="0"/>
        <w:autoSpaceDN w:val="0"/>
        <w:adjustRightInd w:val="0"/>
        <w:jc w:val="both"/>
        <w:rPr>
          <w:lang w:val="ro-MD"/>
        </w:rPr>
      </w:pPr>
    </w:p>
    <w:p w14:paraId="586AEB7C" w14:textId="77777777" w:rsidR="00D603DC" w:rsidRPr="00FF430B" w:rsidRDefault="00D603DC" w:rsidP="00D603DC">
      <w:pPr>
        <w:pStyle w:val="a"/>
        <w:numPr>
          <w:ilvl w:val="0"/>
          <w:numId w:val="35"/>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18D8D515" w14:textId="77777777" w:rsidR="00D603DC" w:rsidRPr="00FF430B" w:rsidRDefault="00D603DC" w:rsidP="00D603DC">
      <w:pPr>
        <w:pStyle w:val="a"/>
        <w:numPr>
          <w:ilvl w:val="0"/>
          <w:numId w:val="0"/>
        </w:numPr>
        <w:autoSpaceDE w:val="0"/>
        <w:autoSpaceDN w:val="0"/>
        <w:adjustRightInd w:val="0"/>
        <w:ind w:left="660"/>
        <w:rPr>
          <w:b/>
          <w:bCs/>
          <w:lang w:val="ro-MD"/>
        </w:rPr>
      </w:pPr>
    </w:p>
    <w:p w14:paraId="517342B8" w14:textId="77777777" w:rsidR="00D603DC" w:rsidRPr="00FF430B" w:rsidRDefault="00D603DC" w:rsidP="00D603DC">
      <w:pPr>
        <w:jc w:val="both"/>
        <w:rPr>
          <w:lang w:val="ro-MD"/>
        </w:rPr>
      </w:pPr>
      <w:r w:rsidRPr="00FF430B">
        <w:rPr>
          <w:lang w:val="ro-MD"/>
        </w:rPr>
        <w:t>8.1    Prezentul acord-cadru încetează de drept- prin ajungerea la termen;</w:t>
      </w:r>
    </w:p>
    <w:p w14:paraId="4DD3809C" w14:textId="77777777" w:rsidR="00D603DC" w:rsidRPr="00FF430B" w:rsidRDefault="00D603DC" w:rsidP="00D603DC">
      <w:pPr>
        <w:jc w:val="both"/>
        <w:rPr>
          <w:lang w:val="ro-MD"/>
        </w:rPr>
      </w:pPr>
      <w:r w:rsidRPr="00FF430B">
        <w:rPr>
          <w:lang w:val="ro-MD"/>
        </w:rPr>
        <w:t>8.2    Acordul-cadru poate înceta şi în următoarele cazuri:</w:t>
      </w:r>
    </w:p>
    <w:p w14:paraId="45F9AC80" w14:textId="77777777" w:rsidR="00D603DC" w:rsidRPr="00FF430B" w:rsidRDefault="00D603DC" w:rsidP="00D603DC">
      <w:pPr>
        <w:pStyle w:val="a"/>
        <w:numPr>
          <w:ilvl w:val="0"/>
          <w:numId w:val="36"/>
        </w:numPr>
        <w:rPr>
          <w:lang w:val="ro-MD"/>
        </w:rPr>
      </w:pPr>
      <w:r w:rsidRPr="00FF430B">
        <w:rPr>
          <w:lang w:val="ro-MD"/>
        </w:rPr>
        <w:t>prin acordul de voinţă al părţilor ;</w:t>
      </w:r>
    </w:p>
    <w:p w14:paraId="165B7D73" w14:textId="77777777" w:rsidR="00D603DC" w:rsidRPr="00FF430B" w:rsidRDefault="00D603DC" w:rsidP="00D603DC">
      <w:pPr>
        <w:pStyle w:val="a"/>
        <w:numPr>
          <w:ilvl w:val="0"/>
          <w:numId w:val="36"/>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4EE85B2D" w14:textId="77777777" w:rsidR="00D603DC" w:rsidRPr="00FF430B" w:rsidRDefault="00D603DC" w:rsidP="00D603DC">
      <w:pPr>
        <w:autoSpaceDE w:val="0"/>
        <w:autoSpaceDN w:val="0"/>
        <w:adjustRightInd w:val="0"/>
        <w:jc w:val="both"/>
        <w:rPr>
          <w:lang w:val="ro-MD"/>
        </w:rPr>
      </w:pPr>
    </w:p>
    <w:p w14:paraId="42FEA23E" w14:textId="77777777" w:rsidR="00D603DC" w:rsidRPr="00FF430B" w:rsidRDefault="00D603DC" w:rsidP="00D603DC">
      <w:pPr>
        <w:jc w:val="both"/>
        <w:rPr>
          <w:i/>
          <w:lang w:val="ro-MD"/>
        </w:rPr>
      </w:pPr>
      <w:r w:rsidRPr="00FF430B">
        <w:rPr>
          <w:i/>
          <w:lang w:val="ro-MD"/>
        </w:rPr>
        <w:t>CLAUZE APLICABILE CONTRACTELOR SUBSECVENTE</w:t>
      </w:r>
    </w:p>
    <w:p w14:paraId="3DA2F6A5" w14:textId="77777777" w:rsidR="00D603DC" w:rsidRPr="00FF430B" w:rsidRDefault="00D603DC" w:rsidP="00D603DC">
      <w:pPr>
        <w:jc w:val="both"/>
        <w:rPr>
          <w:lang w:val="ro-MD"/>
        </w:rPr>
      </w:pPr>
    </w:p>
    <w:p w14:paraId="2FDCF4C7" w14:textId="77777777" w:rsidR="00D603DC" w:rsidRPr="00FF430B" w:rsidRDefault="00D603DC" w:rsidP="00D603DC">
      <w:pPr>
        <w:pStyle w:val="a"/>
        <w:numPr>
          <w:ilvl w:val="0"/>
          <w:numId w:val="35"/>
        </w:numPr>
        <w:tabs>
          <w:tab w:val="clear" w:pos="660"/>
          <w:tab w:val="num" w:pos="852"/>
        </w:tabs>
        <w:ind w:hanging="92"/>
        <w:rPr>
          <w:b/>
          <w:lang w:val="ro-MD"/>
        </w:rPr>
      </w:pPr>
      <w:r w:rsidRPr="00FF430B">
        <w:rPr>
          <w:b/>
          <w:lang w:val="ro-MD"/>
        </w:rPr>
        <w:t xml:space="preserve">Executarea contractelor subsecvente </w:t>
      </w:r>
    </w:p>
    <w:p w14:paraId="4AA75228" w14:textId="77777777" w:rsidR="00D603DC" w:rsidRPr="00FF430B" w:rsidRDefault="00D603DC" w:rsidP="00D603DC">
      <w:pPr>
        <w:pStyle w:val="a"/>
        <w:numPr>
          <w:ilvl w:val="0"/>
          <w:numId w:val="0"/>
        </w:numPr>
        <w:ind w:left="660"/>
        <w:rPr>
          <w:b/>
          <w:lang w:val="ro-MD"/>
        </w:rPr>
      </w:pPr>
    </w:p>
    <w:p w14:paraId="10079689" w14:textId="77777777" w:rsidR="00D603DC" w:rsidRPr="00FF430B" w:rsidRDefault="00D603DC" w:rsidP="00D603DC">
      <w:pPr>
        <w:jc w:val="both"/>
        <w:rPr>
          <w:lang w:val="ro-MD"/>
        </w:rPr>
      </w:pPr>
      <w:r w:rsidRPr="00FF430B">
        <w:rPr>
          <w:lang w:val="ro-MD"/>
        </w:rPr>
        <w:t>9.1 Executarea contractelor subsecvente va începe din momentul încheierii acestora.</w:t>
      </w:r>
    </w:p>
    <w:p w14:paraId="0E26BC9F" w14:textId="77777777" w:rsidR="00D603DC" w:rsidRPr="00FF430B" w:rsidRDefault="00D603DC" w:rsidP="00D603DC">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7F1ED1BC" w14:textId="77777777" w:rsidR="00D603DC" w:rsidRPr="00FF430B" w:rsidRDefault="00D603DC" w:rsidP="00D603DC">
      <w:pPr>
        <w:jc w:val="both"/>
        <w:rPr>
          <w:lang w:val="ro-MD"/>
        </w:rPr>
      </w:pPr>
    </w:p>
    <w:p w14:paraId="5C611F6B" w14:textId="77777777" w:rsidR="00D603DC" w:rsidRPr="00FF430B" w:rsidRDefault="00D603DC" w:rsidP="00D603DC">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4FF2B1C" w14:textId="77777777" w:rsidR="00D603DC" w:rsidRPr="00FF430B" w:rsidRDefault="00D603DC" w:rsidP="00D603DC">
      <w:pPr>
        <w:jc w:val="both"/>
        <w:rPr>
          <w:lang w:val="ro-MD"/>
        </w:rPr>
      </w:pPr>
    </w:p>
    <w:p w14:paraId="1C257F7B" w14:textId="77777777" w:rsidR="00D603DC" w:rsidRPr="00FF430B" w:rsidRDefault="00D603DC" w:rsidP="00D603DC">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65984EE6" w14:textId="77777777" w:rsidR="00D603DC" w:rsidRPr="00FF430B" w:rsidRDefault="00D603DC" w:rsidP="00D603DC">
      <w:pPr>
        <w:jc w:val="both"/>
        <w:rPr>
          <w:b/>
          <w:lang w:val="ro-MD"/>
        </w:rPr>
      </w:pPr>
    </w:p>
    <w:p w14:paraId="1F17B6C2" w14:textId="77777777" w:rsidR="00D603DC" w:rsidRPr="00FF430B" w:rsidRDefault="00D603DC" w:rsidP="00D603DC">
      <w:pPr>
        <w:tabs>
          <w:tab w:val="left" w:pos="600"/>
        </w:tabs>
        <w:jc w:val="both"/>
        <w:rPr>
          <w:b/>
          <w:lang w:val="ro-MD"/>
        </w:rPr>
      </w:pPr>
      <w:r>
        <w:rPr>
          <w:b/>
          <w:lang w:val="ro-MD"/>
        </w:rPr>
        <w:t xml:space="preserve">          </w:t>
      </w:r>
      <w:r w:rsidRPr="00FF430B">
        <w:rPr>
          <w:b/>
          <w:lang w:val="ro-MD"/>
        </w:rPr>
        <w:t>11. Litigii</w:t>
      </w:r>
    </w:p>
    <w:p w14:paraId="6BCAE4D9" w14:textId="77777777" w:rsidR="00D603DC" w:rsidRPr="00FF430B" w:rsidRDefault="00D603DC" w:rsidP="00D603DC">
      <w:pPr>
        <w:jc w:val="both"/>
        <w:rPr>
          <w:lang w:val="ro-MD"/>
        </w:rPr>
      </w:pPr>
    </w:p>
    <w:p w14:paraId="61BA57C2" w14:textId="77777777" w:rsidR="00D603DC" w:rsidRPr="00FF430B" w:rsidRDefault="00D603DC" w:rsidP="00D603DC">
      <w:pPr>
        <w:jc w:val="both"/>
        <w:rPr>
          <w:lang w:val="ro-MD"/>
        </w:rPr>
      </w:pPr>
      <w:r w:rsidRPr="00FF430B">
        <w:rPr>
          <w:lang w:val="ro-MD"/>
        </w:rPr>
        <w:t>11.1 Litigiile ce pot apărea ca urmare a aplicării şi interpretării prevederilor prezentului acord- cadru se vor soluţiona pe cale amiabilă.</w:t>
      </w:r>
    </w:p>
    <w:p w14:paraId="44C5A24A" w14:textId="77777777" w:rsidR="00D603DC" w:rsidRPr="00FF430B" w:rsidRDefault="00D603DC" w:rsidP="00D603DC">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6CEFD18A" w14:textId="77777777" w:rsidR="00D603DC" w:rsidRPr="00FF430B" w:rsidRDefault="00D603DC" w:rsidP="00D603DC">
      <w:pPr>
        <w:jc w:val="both"/>
        <w:rPr>
          <w:lang w:val="ro-MD"/>
        </w:rPr>
      </w:pPr>
      <w:r w:rsidRPr="00FF430B">
        <w:rPr>
          <w:lang w:val="ro-MD"/>
        </w:rPr>
        <w:t>Părţile au încheiat astăzi, ________20__, prezentul acord-cadru, în ___ exemplare, toate având aceeaşi putere juridică.</w:t>
      </w:r>
    </w:p>
    <w:p w14:paraId="4746811C" w14:textId="77777777" w:rsidR="00D603DC" w:rsidRPr="00FF430B" w:rsidRDefault="00D603DC" w:rsidP="00D603DC">
      <w:pPr>
        <w:jc w:val="both"/>
        <w:rPr>
          <w:lang w:val="ro-MD"/>
        </w:rPr>
      </w:pPr>
      <w:r w:rsidRPr="00FF430B">
        <w:rPr>
          <w:lang w:val="ro-MD"/>
        </w:rPr>
        <w:t>Prezentul acord-cadru  se consideră încheiat şi intră în vigoare la data semnării lui de către Părţi, fiind valabil până la „__” _______________ 20__.</w:t>
      </w:r>
    </w:p>
    <w:p w14:paraId="76D3F140" w14:textId="77777777" w:rsidR="00D603DC" w:rsidRPr="00FF430B" w:rsidRDefault="00D603DC" w:rsidP="00D603DC">
      <w:pPr>
        <w:jc w:val="both"/>
        <w:rPr>
          <w:lang w:val="ro-MD"/>
        </w:rPr>
      </w:pPr>
    </w:p>
    <w:p w14:paraId="3BDB1B89" w14:textId="77777777" w:rsidR="00D603DC" w:rsidRPr="00FF430B" w:rsidRDefault="00D603DC" w:rsidP="00D603DC">
      <w:pPr>
        <w:jc w:val="both"/>
        <w:rPr>
          <w:lang w:val="ro-MD"/>
        </w:rPr>
      </w:pPr>
    </w:p>
    <w:p w14:paraId="5FBC3733" w14:textId="77777777" w:rsidR="00D603DC" w:rsidRPr="00FF430B" w:rsidRDefault="00D603DC" w:rsidP="00D603DC">
      <w:pPr>
        <w:jc w:val="both"/>
        <w:rPr>
          <w:lang w:val="ro-MD"/>
        </w:rPr>
      </w:pPr>
    </w:p>
    <w:p w14:paraId="529E96F6" w14:textId="77777777" w:rsidR="00D603DC" w:rsidRPr="00FF430B" w:rsidRDefault="00D603DC" w:rsidP="00D603DC">
      <w:pPr>
        <w:jc w:val="both"/>
        <w:rPr>
          <w:lang w:val="ro-MD"/>
        </w:rPr>
      </w:pPr>
    </w:p>
    <w:p w14:paraId="291249BD" w14:textId="77777777" w:rsidR="00D603DC" w:rsidRPr="00FF430B" w:rsidRDefault="00D603DC" w:rsidP="00D603DC">
      <w:pPr>
        <w:jc w:val="both"/>
        <w:rPr>
          <w:lang w:val="ro-MD"/>
        </w:rPr>
      </w:pPr>
    </w:p>
    <w:p w14:paraId="3DA3A07E" w14:textId="77777777" w:rsidR="00D603DC" w:rsidRPr="00FF430B" w:rsidRDefault="00D603DC" w:rsidP="00D603DC">
      <w:pPr>
        <w:jc w:val="both"/>
        <w:rPr>
          <w:lang w:val="ro-MD"/>
        </w:rPr>
      </w:pPr>
      <w:r w:rsidRPr="00FF430B">
        <w:rPr>
          <w:lang w:val="ro-MD"/>
        </w:rPr>
        <w:t>Promitent-achizitor,                                              Promitent- executor/prestator,</w:t>
      </w:r>
    </w:p>
    <w:p w14:paraId="4950CA87" w14:textId="77777777" w:rsidR="00D603DC" w:rsidRPr="00FF430B" w:rsidRDefault="00D603DC" w:rsidP="00D603DC">
      <w:pPr>
        <w:jc w:val="both"/>
        <w:rPr>
          <w:lang w:val="ro-MD"/>
        </w:rPr>
      </w:pPr>
      <w:r w:rsidRPr="00FF430B">
        <w:rPr>
          <w:lang w:val="ro-MD"/>
        </w:rPr>
        <w:t>...........................                                                     ...................................</w:t>
      </w:r>
    </w:p>
    <w:p w14:paraId="3B768532" w14:textId="77777777" w:rsidR="00D603DC" w:rsidRPr="00FF430B" w:rsidRDefault="00D603DC" w:rsidP="00D603DC">
      <w:pPr>
        <w:jc w:val="both"/>
        <w:rPr>
          <w:lang w:val="ro-MD"/>
        </w:rPr>
      </w:pPr>
      <w:r w:rsidRPr="00FF430B">
        <w:rPr>
          <w:lang w:val="ro-MD"/>
        </w:rPr>
        <w:t xml:space="preserve"> (semnătura autorizată)                                              (semnătura autorizată)</w:t>
      </w:r>
    </w:p>
    <w:p w14:paraId="4CE09512" w14:textId="77777777" w:rsidR="00D603DC" w:rsidRPr="00FF430B" w:rsidRDefault="00D603DC" w:rsidP="00D603DC">
      <w:pPr>
        <w:jc w:val="both"/>
        <w:rPr>
          <w:lang w:val="ro-MD"/>
        </w:rPr>
      </w:pPr>
    </w:p>
    <w:p w14:paraId="5EC3BF6F" w14:textId="77777777" w:rsidR="00D603DC" w:rsidRPr="00FF430B" w:rsidRDefault="00D603DC" w:rsidP="00D603DC">
      <w:pPr>
        <w:jc w:val="both"/>
        <w:rPr>
          <w:lang w:val="ro-MD"/>
        </w:rPr>
      </w:pPr>
      <w:r w:rsidRPr="00FF430B">
        <w:rPr>
          <w:lang w:val="ro-MD"/>
        </w:rPr>
        <w:t>Promitent-achizitor,                                              Promitent- executor/prestator,</w:t>
      </w:r>
    </w:p>
    <w:p w14:paraId="1693F4BF" w14:textId="77777777" w:rsidR="00D603DC" w:rsidRPr="00FF430B" w:rsidRDefault="00D603DC" w:rsidP="00D603DC">
      <w:pPr>
        <w:jc w:val="both"/>
        <w:rPr>
          <w:lang w:val="ro-MD"/>
        </w:rPr>
      </w:pPr>
      <w:r w:rsidRPr="00FF430B">
        <w:rPr>
          <w:lang w:val="ro-MD"/>
        </w:rPr>
        <w:t xml:space="preserve">  ...........................                                                     ..................................</w:t>
      </w:r>
    </w:p>
    <w:p w14:paraId="4520FAAF" w14:textId="77777777" w:rsidR="00D603DC" w:rsidRPr="00FF430B" w:rsidRDefault="00D603DC" w:rsidP="00D603DC">
      <w:pPr>
        <w:jc w:val="both"/>
        <w:rPr>
          <w:lang w:val="ro-MD"/>
        </w:rPr>
      </w:pPr>
      <w:r w:rsidRPr="00FF430B">
        <w:rPr>
          <w:lang w:val="ro-MD"/>
        </w:rPr>
        <w:t xml:space="preserve">  (semnătura autorizată)                                              (semnătura autorizată)</w:t>
      </w:r>
    </w:p>
    <w:p w14:paraId="1D3DE75D" w14:textId="77777777" w:rsidR="00D603DC" w:rsidRPr="00FF430B" w:rsidRDefault="00D603DC" w:rsidP="00D603DC">
      <w:pPr>
        <w:jc w:val="both"/>
        <w:rPr>
          <w:lang w:val="ro-MD"/>
        </w:rPr>
      </w:pPr>
    </w:p>
    <w:p w14:paraId="6AE1A1D1" w14:textId="77777777" w:rsidR="00D603DC" w:rsidRPr="00FF430B" w:rsidRDefault="00D603DC" w:rsidP="00D603DC">
      <w:pPr>
        <w:jc w:val="both"/>
        <w:rPr>
          <w:lang w:val="ro-MD"/>
        </w:rPr>
      </w:pPr>
    </w:p>
    <w:p w14:paraId="6D09B041" w14:textId="77777777" w:rsidR="00D603DC" w:rsidRPr="00FF430B" w:rsidRDefault="00D603DC" w:rsidP="00D603DC">
      <w:pPr>
        <w:jc w:val="both"/>
        <w:rPr>
          <w:lang w:val="ro-MD"/>
        </w:rPr>
      </w:pPr>
      <w:r w:rsidRPr="00FF430B">
        <w:rPr>
          <w:lang w:val="ro-MD"/>
        </w:rPr>
        <w:t>Promitent-achizitor,                                              Promitent- executor/prestator,</w:t>
      </w:r>
    </w:p>
    <w:p w14:paraId="27BBAC05" w14:textId="77777777" w:rsidR="00D603DC" w:rsidRPr="00FF430B" w:rsidRDefault="00D603DC" w:rsidP="00D603DC">
      <w:pPr>
        <w:jc w:val="both"/>
        <w:rPr>
          <w:lang w:val="ro-MD"/>
        </w:rPr>
      </w:pPr>
      <w:r w:rsidRPr="00FF430B">
        <w:rPr>
          <w:lang w:val="ro-MD"/>
        </w:rPr>
        <w:t>...........................                                                     ..................................</w:t>
      </w:r>
    </w:p>
    <w:p w14:paraId="65C2FFC6" w14:textId="77777777" w:rsidR="00D603DC" w:rsidRPr="00FF430B" w:rsidRDefault="00D603DC" w:rsidP="00D603DC">
      <w:pPr>
        <w:jc w:val="both"/>
        <w:rPr>
          <w:lang w:val="ro-MD"/>
        </w:rPr>
      </w:pPr>
      <w:r w:rsidRPr="00FF430B">
        <w:rPr>
          <w:lang w:val="ro-MD"/>
        </w:rPr>
        <w:t xml:space="preserve"> (semnătura autorizată)                                              (semnătura autorizată)</w:t>
      </w:r>
    </w:p>
    <w:p w14:paraId="04DB4578" w14:textId="77777777" w:rsidR="00D603DC" w:rsidRPr="00FF430B" w:rsidRDefault="00D603DC" w:rsidP="00D603DC">
      <w:pPr>
        <w:jc w:val="both"/>
        <w:rPr>
          <w:lang w:val="ro-MD"/>
        </w:rPr>
      </w:pPr>
    </w:p>
    <w:p w14:paraId="030F2D40" w14:textId="77777777" w:rsidR="00D603DC" w:rsidRPr="00FF430B" w:rsidRDefault="00D603DC" w:rsidP="00BE509D">
      <w:pPr>
        <w:jc w:val="both"/>
        <w:rPr>
          <w:lang w:val="ro-MD"/>
        </w:rPr>
      </w:pPr>
    </w:p>
    <w:sectPr w:rsidR="00D603DC"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C00D9D" w14:textId="77777777" w:rsidR="009A4590" w:rsidRDefault="009A4590" w:rsidP="00A20ACF">
      <w:r>
        <w:separator/>
      </w:r>
    </w:p>
  </w:endnote>
  <w:endnote w:type="continuationSeparator" w:id="0">
    <w:p w14:paraId="2153E2BA" w14:textId="77777777" w:rsidR="009A4590" w:rsidRDefault="009A459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charset w:val="00"/>
    <w:family w:val="auto"/>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1DAFBC34" w:rsidR="008F1D40" w:rsidRDefault="008F1D40">
        <w:pPr>
          <w:pStyle w:val="a4"/>
          <w:jc w:val="right"/>
        </w:pPr>
        <w:r>
          <w:fldChar w:fldCharType="begin"/>
        </w:r>
        <w:r>
          <w:instrText xml:space="preserve"> PAGE   \* MERGEFORMAT </w:instrText>
        </w:r>
        <w:r>
          <w:fldChar w:fldCharType="separate"/>
        </w:r>
        <w:r w:rsidR="00486A8B">
          <w:t>69</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9896D4" w14:textId="77777777" w:rsidR="009A4590" w:rsidRDefault="009A4590" w:rsidP="00A20ACF">
      <w:r>
        <w:separator/>
      </w:r>
    </w:p>
  </w:footnote>
  <w:footnote w:type="continuationSeparator" w:id="0">
    <w:p w14:paraId="2A226182" w14:textId="77777777" w:rsidR="009A4590" w:rsidRDefault="009A4590"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6C000A3D"/>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9"/>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5"/>
  </w:num>
  <w:num w:numId="25">
    <w:abstractNumId w:val="1"/>
  </w:num>
  <w:num w:numId="26">
    <w:abstractNumId w:val="32"/>
  </w:num>
  <w:num w:numId="27">
    <w:abstractNumId w:val="14"/>
  </w:num>
  <w:num w:numId="28">
    <w:abstractNumId w:val="29"/>
  </w:num>
  <w:num w:numId="29">
    <w:abstractNumId w:val="16"/>
  </w:num>
  <w:num w:numId="30">
    <w:abstractNumId w:val="21"/>
  </w:num>
  <w:num w:numId="31">
    <w:abstractNumId w:val="38"/>
  </w:num>
  <w:num w:numId="32">
    <w:abstractNumId w:val="22"/>
  </w:num>
  <w:num w:numId="33">
    <w:abstractNumId w:val="33"/>
  </w:num>
  <w:num w:numId="34">
    <w:abstractNumId w:val="39"/>
    <w:lvlOverride w:ilvl="0">
      <w:startOverride w:val="1"/>
    </w:lvlOverride>
  </w:num>
  <w:num w:numId="35">
    <w:abstractNumId w:val="18"/>
  </w:num>
  <w:num w:numId="36">
    <w:abstractNumId w:val="37"/>
  </w:num>
  <w:num w:numId="37">
    <w:abstractNumId w:val="3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2E51"/>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D7EB8"/>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86A8B"/>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1C14"/>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45B0"/>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590"/>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4E87"/>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09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03DC"/>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B78782-85AF-4686-9AB7-CB568E406A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27978</Words>
  <Characters>159475</Characters>
  <Application>Microsoft Office Word</Application>
  <DocSecurity>0</DocSecurity>
  <Lines>1328</Lines>
  <Paragraphs>374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utilizator SR</cp:lastModifiedBy>
  <cp:revision>10</cp:revision>
  <cp:lastPrinted>2021-06-01T11:52:00Z</cp:lastPrinted>
  <dcterms:created xsi:type="dcterms:W3CDTF">2021-06-14T10:00:00Z</dcterms:created>
  <dcterms:modified xsi:type="dcterms:W3CDTF">2026-04-08T12:02:00Z</dcterms:modified>
</cp:coreProperties>
</file>