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82369"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43499E2" w14:textId="135C02A6" w:rsidR="00316F28" w:rsidRDefault="0003591A" w:rsidP="00316F28">
      <w:pPr>
        <w:jc w:val="both"/>
        <w:rPr>
          <w:lang w:val="ro-MD"/>
        </w:rPr>
      </w:pPr>
      <w:r w:rsidRPr="005A202E">
        <w:rPr>
          <w:lang w:val="ro-MD"/>
        </w:rPr>
        <w:t>Obiectul</w:t>
      </w:r>
      <w:r w:rsidR="00CE3E3D">
        <w:rPr>
          <w:lang w:val="ro-MD"/>
        </w:rPr>
        <w:t xml:space="preserve"> </w:t>
      </w:r>
      <w:r w:rsidR="00482369" w:rsidRPr="00B83A0B">
        <w:rPr>
          <w:b/>
          <w:bCs/>
          <w:sz w:val="32"/>
          <w:szCs w:val="32"/>
          <w:lang w:val="en-US"/>
        </w:rPr>
        <w:t>Lucrari de</w:t>
      </w:r>
      <w:r w:rsidR="00482369">
        <w:rPr>
          <w:b/>
          <w:bCs/>
          <w:sz w:val="32"/>
          <w:szCs w:val="32"/>
          <w:lang w:val="en-US"/>
        </w:rPr>
        <w:t xml:space="preserve"> restaurare a terenului de joacă </w:t>
      </w:r>
      <w:r w:rsidR="00482369" w:rsidRPr="00B83A0B">
        <w:rPr>
          <w:b/>
          <w:bCs/>
          <w:sz w:val="32"/>
          <w:szCs w:val="32"/>
          <w:lang w:val="en-US"/>
        </w:rPr>
        <w:t xml:space="preserve">din str. </w:t>
      </w:r>
      <w:r w:rsidR="00482369">
        <w:rPr>
          <w:b/>
          <w:bCs/>
          <w:sz w:val="32"/>
          <w:szCs w:val="32"/>
        </w:rPr>
        <w:t>Albisoara 72/1, sectorul Rîșcani, mun. Chișină</w:t>
      </w:r>
      <w:r w:rsidR="00482369">
        <w:rPr>
          <w:b/>
          <w:bCs/>
          <w:sz w:val="32"/>
          <w:szCs w:val="32"/>
        </w:rPr>
        <w:t>u</w:t>
      </w:r>
    </w:p>
    <w:p w14:paraId="5BCF1496" w14:textId="41003F4E" w:rsidR="00E71F7B" w:rsidRPr="005A202E" w:rsidRDefault="0003591A" w:rsidP="00316F28">
      <w:pPr>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Default="0003591A" w:rsidP="009E2657">
      <w:pPr>
        <w:tabs>
          <w:tab w:val="left" w:pos="567"/>
        </w:tabs>
        <w:jc w:val="center"/>
        <w:rPr>
          <w:i/>
          <w:lang w:val="ro-MD"/>
        </w:rPr>
      </w:pPr>
      <w:r w:rsidRPr="005A202E">
        <w:rPr>
          <w:i/>
          <w:lang w:val="ro-MD"/>
        </w:rPr>
        <w:t>(denumirea, adresa)</w:t>
      </w:r>
    </w:p>
    <w:p w14:paraId="1750F9E2" w14:textId="77777777" w:rsidR="00316F28" w:rsidRDefault="00316F28" w:rsidP="009E2657">
      <w:pPr>
        <w:tabs>
          <w:tab w:val="left" w:pos="567"/>
        </w:tabs>
        <w:jc w:val="center"/>
        <w:rPr>
          <w:i/>
          <w:lang w:val="ro-MD"/>
        </w:rPr>
      </w:pPr>
    </w:p>
    <w:p w14:paraId="17092D11" w14:textId="77777777" w:rsidR="001203C2" w:rsidRPr="001203C2" w:rsidRDefault="001203C2" w:rsidP="001203C2">
      <w:pPr>
        <w:rPr>
          <w:rFonts w:eastAsia="MS Mincho"/>
          <w:color w:val="FF0000"/>
          <w:sz w:val="2"/>
          <w:szCs w:val="2"/>
          <w:lang w:val="en-US" w:eastAsia="ja-JP"/>
        </w:rPr>
      </w:pPr>
    </w:p>
    <w:p w14:paraId="63FAD314" w14:textId="77777777" w:rsidR="00482369" w:rsidRPr="00E85421" w:rsidRDefault="0003591A" w:rsidP="00CE3E3D">
      <w:pPr>
        <w:ind w:right="567"/>
        <w:rPr>
          <w:b/>
          <w:bCs/>
          <w:sz w:val="28"/>
          <w:szCs w:val="28"/>
          <w:lang w:val="it-IT"/>
        </w:rPr>
      </w:pPr>
      <w:r w:rsidRPr="00FF430B">
        <w:rPr>
          <w:lang w:val="ro-MD"/>
        </w:rPr>
        <w:t>    </w:t>
      </w:r>
    </w:p>
    <w:tbl>
      <w:tblPr>
        <w:tblW w:w="10657" w:type="dxa"/>
        <w:tblInd w:w="-459" w:type="dxa"/>
        <w:tblLayout w:type="fixed"/>
        <w:tblLook w:val="0000" w:firstRow="0" w:lastRow="0" w:firstColumn="0" w:lastColumn="0" w:noHBand="0" w:noVBand="0"/>
      </w:tblPr>
      <w:tblGrid>
        <w:gridCol w:w="709"/>
        <w:gridCol w:w="2010"/>
        <w:gridCol w:w="3969"/>
        <w:gridCol w:w="1985"/>
        <w:gridCol w:w="1984"/>
      </w:tblGrid>
      <w:tr w:rsidR="00482369" w14:paraId="44F23A72" w14:textId="77777777" w:rsidTr="00482369">
        <w:trPr>
          <w:cantSplit/>
          <w:trHeight w:val="455"/>
        </w:trPr>
        <w:tc>
          <w:tcPr>
            <w:tcW w:w="709" w:type="dxa"/>
            <w:vMerge w:val="restart"/>
            <w:tcBorders>
              <w:top w:val="single" w:sz="6" w:space="0" w:color="auto"/>
              <w:left w:val="single" w:sz="6" w:space="0" w:color="auto"/>
              <w:bottom w:val="nil"/>
              <w:right w:val="nil"/>
            </w:tcBorders>
            <w:shd w:val="pct5" w:color="auto" w:fill="auto"/>
          </w:tcPr>
          <w:p w14:paraId="2880A39F" w14:textId="77777777" w:rsidR="00482369" w:rsidRDefault="00482369" w:rsidP="00697DE9">
            <w:pPr>
              <w:ind w:right="-108"/>
              <w:jc w:val="center"/>
              <w:rPr>
                <w:sz w:val="22"/>
                <w:szCs w:val="22"/>
                <w:lang w:val="en-US"/>
              </w:rPr>
            </w:pPr>
            <w:r>
              <w:rPr>
                <w:sz w:val="22"/>
                <w:szCs w:val="22"/>
              </w:rPr>
              <w:t>№</w:t>
            </w:r>
          </w:p>
          <w:p w14:paraId="6A11E02D" w14:textId="77777777" w:rsidR="00482369" w:rsidRDefault="00482369" w:rsidP="00697DE9">
            <w:pPr>
              <w:ind w:right="-108"/>
              <w:jc w:val="center"/>
              <w:rPr>
                <w:sz w:val="22"/>
                <w:szCs w:val="22"/>
              </w:rPr>
            </w:pPr>
            <w:r>
              <w:rPr>
                <w:sz w:val="22"/>
                <w:szCs w:val="22"/>
              </w:rPr>
              <w:t xml:space="preserve"> </w:t>
            </w:r>
            <w:r>
              <w:rPr>
                <w:sz w:val="22"/>
                <w:szCs w:val="22"/>
                <w:lang w:val="en-US"/>
              </w:rPr>
              <w:t>crt</w:t>
            </w:r>
            <w:r>
              <w:rPr>
                <w:sz w:val="22"/>
                <w:szCs w:val="22"/>
              </w:rPr>
              <w:t>.</w:t>
            </w:r>
          </w:p>
        </w:tc>
        <w:tc>
          <w:tcPr>
            <w:tcW w:w="2010" w:type="dxa"/>
            <w:vMerge w:val="restart"/>
            <w:tcBorders>
              <w:top w:val="single" w:sz="6" w:space="0" w:color="auto"/>
              <w:left w:val="single" w:sz="6" w:space="0" w:color="auto"/>
              <w:bottom w:val="nil"/>
              <w:right w:val="nil"/>
            </w:tcBorders>
            <w:shd w:val="pct5" w:color="auto" w:fill="auto"/>
          </w:tcPr>
          <w:p w14:paraId="4AD2213F" w14:textId="77777777" w:rsidR="00482369" w:rsidRDefault="00482369" w:rsidP="00697DE9">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7A52543C" w14:textId="77777777" w:rsidR="00482369" w:rsidRDefault="00482369" w:rsidP="00697DE9">
            <w:pPr>
              <w:jc w:val="center"/>
              <w:rPr>
                <w:sz w:val="22"/>
                <w:szCs w:val="22"/>
              </w:rPr>
            </w:pPr>
          </w:p>
          <w:p w14:paraId="437686A5" w14:textId="77777777" w:rsidR="00482369" w:rsidRDefault="00482369" w:rsidP="00697DE9">
            <w:pPr>
              <w:jc w:val="center"/>
              <w:rPr>
                <w:sz w:val="22"/>
                <w:szCs w:val="22"/>
                <w:lang w:val="en-US"/>
              </w:rPr>
            </w:pPr>
            <w:r>
              <w:rPr>
                <w:sz w:val="22"/>
                <w:szCs w:val="22"/>
              </w:rPr>
              <w:t xml:space="preserve">Denumire lucrări, cheltuieli  şi resurse     </w:t>
            </w:r>
          </w:p>
        </w:tc>
        <w:tc>
          <w:tcPr>
            <w:tcW w:w="1985" w:type="dxa"/>
            <w:vMerge w:val="restart"/>
            <w:tcBorders>
              <w:top w:val="single" w:sz="6" w:space="0" w:color="auto"/>
              <w:left w:val="single" w:sz="6" w:space="0" w:color="auto"/>
              <w:bottom w:val="nil"/>
              <w:right w:val="nil"/>
            </w:tcBorders>
            <w:shd w:val="pct5" w:color="auto" w:fill="auto"/>
          </w:tcPr>
          <w:p w14:paraId="351843BB" w14:textId="77777777" w:rsidR="00482369" w:rsidRDefault="00482369" w:rsidP="00697DE9">
            <w:pPr>
              <w:ind w:left="-108" w:right="-108"/>
              <w:jc w:val="center"/>
              <w:rPr>
                <w:sz w:val="22"/>
                <w:szCs w:val="22"/>
              </w:rPr>
            </w:pPr>
          </w:p>
          <w:p w14:paraId="7EEB23F6" w14:textId="77777777" w:rsidR="00482369" w:rsidRDefault="00482369" w:rsidP="00697DE9">
            <w:pPr>
              <w:ind w:left="-108" w:right="-108"/>
              <w:jc w:val="center"/>
              <w:rPr>
                <w:sz w:val="22"/>
                <w:szCs w:val="22"/>
              </w:rPr>
            </w:pPr>
            <w:r>
              <w:rPr>
                <w:sz w:val="22"/>
                <w:szCs w:val="22"/>
              </w:rPr>
              <w:t xml:space="preserve">U.M. </w:t>
            </w:r>
          </w:p>
        </w:tc>
        <w:tc>
          <w:tcPr>
            <w:tcW w:w="1984" w:type="dxa"/>
            <w:vMerge w:val="restart"/>
            <w:tcBorders>
              <w:top w:val="single" w:sz="6" w:space="0" w:color="auto"/>
              <w:left w:val="single" w:sz="6" w:space="0" w:color="auto"/>
              <w:bottom w:val="nil"/>
              <w:right w:val="nil"/>
            </w:tcBorders>
            <w:shd w:val="pct5" w:color="auto" w:fill="auto"/>
          </w:tcPr>
          <w:p w14:paraId="1DCF9C11" w14:textId="77777777" w:rsidR="00482369" w:rsidRDefault="00482369" w:rsidP="00697DE9">
            <w:pPr>
              <w:ind w:left="-108" w:right="-108"/>
              <w:jc w:val="center"/>
              <w:rPr>
                <w:sz w:val="22"/>
                <w:szCs w:val="22"/>
                <w:lang w:val="en-US"/>
              </w:rPr>
            </w:pPr>
            <w:r>
              <w:rPr>
                <w:sz w:val="22"/>
                <w:szCs w:val="22"/>
              </w:rPr>
              <w:t>Consum de resurse pe unitate de măsură</w:t>
            </w:r>
          </w:p>
        </w:tc>
      </w:tr>
      <w:tr w:rsidR="00482369" w14:paraId="6FEA97AE" w14:textId="77777777" w:rsidTr="0048236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BB8F09F" w14:textId="77777777" w:rsidR="00482369" w:rsidRDefault="00482369" w:rsidP="00697DE9">
            <w:pPr>
              <w:jc w:val="center"/>
              <w:rPr>
                <w:sz w:val="22"/>
                <w:szCs w:val="22"/>
              </w:rPr>
            </w:pPr>
          </w:p>
        </w:tc>
        <w:tc>
          <w:tcPr>
            <w:tcW w:w="2010" w:type="dxa"/>
            <w:vMerge/>
            <w:tcBorders>
              <w:top w:val="nil"/>
              <w:left w:val="single" w:sz="6" w:space="0" w:color="auto"/>
              <w:bottom w:val="single" w:sz="6" w:space="0" w:color="auto"/>
              <w:right w:val="single" w:sz="6" w:space="0" w:color="auto"/>
            </w:tcBorders>
            <w:shd w:val="pct5" w:color="auto" w:fill="auto"/>
          </w:tcPr>
          <w:p w14:paraId="20F3C8FF" w14:textId="77777777" w:rsidR="00482369" w:rsidRDefault="00482369" w:rsidP="00697DE9">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4372B22F" w14:textId="77777777" w:rsidR="00482369" w:rsidRDefault="00482369" w:rsidP="00697DE9">
            <w:pPr>
              <w:jc w:val="center"/>
              <w:rPr>
                <w:sz w:val="22"/>
                <w:szCs w:val="22"/>
              </w:rPr>
            </w:pPr>
          </w:p>
        </w:tc>
        <w:tc>
          <w:tcPr>
            <w:tcW w:w="1985" w:type="dxa"/>
            <w:vMerge/>
            <w:tcBorders>
              <w:top w:val="nil"/>
              <w:left w:val="single" w:sz="6" w:space="0" w:color="auto"/>
              <w:bottom w:val="single" w:sz="6" w:space="0" w:color="auto"/>
              <w:right w:val="single" w:sz="6" w:space="0" w:color="auto"/>
            </w:tcBorders>
            <w:shd w:val="pct5" w:color="auto" w:fill="auto"/>
          </w:tcPr>
          <w:p w14:paraId="222A7CDC" w14:textId="77777777" w:rsidR="00482369" w:rsidRDefault="00482369" w:rsidP="00697DE9">
            <w:pPr>
              <w:jc w:val="center"/>
              <w:rPr>
                <w:sz w:val="22"/>
                <w:szCs w:val="22"/>
              </w:rPr>
            </w:pPr>
          </w:p>
        </w:tc>
        <w:tc>
          <w:tcPr>
            <w:tcW w:w="1984" w:type="dxa"/>
            <w:vMerge/>
            <w:tcBorders>
              <w:top w:val="nil"/>
              <w:left w:val="single" w:sz="6" w:space="0" w:color="auto"/>
              <w:bottom w:val="single" w:sz="6" w:space="0" w:color="auto"/>
              <w:right w:val="single" w:sz="6" w:space="0" w:color="auto"/>
            </w:tcBorders>
            <w:shd w:val="pct5" w:color="auto" w:fill="auto"/>
          </w:tcPr>
          <w:p w14:paraId="5304B7D9" w14:textId="77777777" w:rsidR="00482369" w:rsidRDefault="00482369" w:rsidP="00697DE9">
            <w:pPr>
              <w:jc w:val="center"/>
              <w:rPr>
                <w:sz w:val="22"/>
                <w:szCs w:val="22"/>
              </w:rPr>
            </w:pPr>
          </w:p>
        </w:tc>
      </w:tr>
    </w:tbl>
    <w:p w14:paraId="15C9D145" w14:textId="77777777" w:rsidR="00482369" w:rsidRDefault="00482369" w:rsidP="00482369">
      <w:pPr>
        <w:rPr>
          <w:sz w:val="2"/>
          <w:szCs w:val="2"/>
          <w:lang w:val="en-US"/>
        </w:rPr>
      </w:pPr>
    </w:p>
    <w:tbl>
      <w:tblPr>
        <w:tblW w:w="10893" w:type="dxa"/>
        <w:tblInd w:w="-459" w:type="dxa"/>
        <w:tblLayout w:type="fixed"/>
        <w:tblLook w:val="0000" w:firstRow="0" w:lastRow="0" w:firstColumn="0" w:lastColumn="0" w:noHBand="0" w:noVBand="0"/>
      </w:tblPr>
      <w:tblGrid>
        <w:gridCol w:w="709"/>
        <w:gridCol w:w="2010"/>
        <w:gridCol w:w="3969"/>
        <w:gridCol w:w="1985"/>
        <w:gridCol w:w="1984"/>
        <w:gridCol w:w="236"/>
      </w:tblGrid>
      <w:tr w:rsidR="00482369" w14:paraId="5DCFD564" w14:textId="77777777" w:rsidTr="00482369">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A6DFCA2" w14:textId="77777777" w:rsidR="00482369" w:rsidRDefault="00482369" w:rsidP="00697DE9">
            <w:pPr>
              <w:ind w:right="-108"/>
              <w:jc w:val="center"/>
              <w:rPr>
                <w:sz w:val="22"/>
                <w:szCs w:val="22"/>
              </w:rPr>
            </w:pPr>
            <w:r>
              <w:rPr>
                <w:sz w:val="22"/>
                <w:szCs w:val="22"/>
              </w:rPr>
              <w:t>1</w:t>
            </w:r>
          </w:p>
        </w:tc>
        <w:tc>
          <w:tcPr>
            <w:tcW w:w="2010" w:type="dxa"/>
            <w:tcBorders>
              <w:top w:val="single" w:sz="6" w:space="0" w:color="auto"/>
              <w:left w:val="single" w:sz="6" w:space="0" w:color="auto"/>
              <w:bottom w:val="double" w:sz="6" w:space="0" w:color="auto"/>
              <w:right w:val="nil"/>
            </w:tcBorders>
            <w:shd w:val="pct5" w:color="auto" w:fill="auto"/>
          </w:tcPr>
          <w:p w14:paraId="6881D85F" w14:textId="77777777" w:rsidR="00482369" w:rsidRDefault="00482369" w:rsidP="00697DE9">
            <w:pPr>
              <w:ind w:left="-120" w:right="-108"/>
              <w:jc w:val="center"/>
              <w:rPr>
                <w:sz w:val="22"/>
                <w:szCs w:val="22"/>
              </w:rPr>
            </w:pPr>
            <w:r>
              <w:rPr>
                <w:sz w:val="22"/>
                <w:szCs w:val="22"/>
              </w:rPr>
              <w:t>2</w:t>
            </w:r>
          </w:p>
        </w:tc>
        <w:tc>
          <w:tcPr>
            <w:tcW w:w="3969" w:type="dxa"/>
            <w:tcBorders>
              <w:top w:val="single" w:sz="6" w:space="0" w:color="auto"/>
              <w:left w:val="single" w:sz="6" w:space="0" w:color="auto"/>
              <w:bottom w:val="double" w:sz="6" w:space="0" w:color="auto"/>
              <w:right w:val="nil"/>
            </w:tcBorders>
            <w:shd w:val="pct5" w:color="auto" w:fill="auto"/>
          </w:tcPr>
          <w:p w14:paraId="5856A8B9" w14:textId="77777777" w:rsidR="00482369" w:rsidRDefault="00482369" w:rsidP="00697DE9">
            <w:pPr>
              <w:jc w:val="center"/>
              <w:rPr>
                <w:sz w:val="22"/>
                <w:szCs w:val="22"/>
              </w:rPr>
            </w:pPr>
            <w:r>
              <w:rPr>
                <w:sz w:val="22"/>
                <w:szCs w:val="22"/>
              </w:rPr>
              <w:t>3</w:t>
            </w:r>
          </w:p>
        </w:tc>
        <w:tc>
          <w:tcPr>
            <w:tcW w:w="1985" w:type="dxa"/>
            <w:tcBorders>
              <w:top w:val="single" w:sz="6" w:space="0" w:color="auto"/>
              <w:left w:val="single" w:sz="6" w:space="0" w:color="auto"/>
              <w:bottom w:val="double" w:sz="6" w:space="0" w:color="auto"/>
              <w:right w:val="nil"/>
            </w:tcBorders>
            <w:shd w:val="pct5" w:color="auto" w:fill="auto"/>
          </w:tcPr>
          <w:p w14:paraId="0F93B6D9" w14:textId="77777777" w:rsidR="00482369" w:rsidRDefault="00482369" w:rsidP="00697DE9">
            <w:pPr>
              <w:ind w:left="-108" w:right="-108"/>
              <w:jc w:val="center"/>
              <w:rPr>
                <w:sz w:val="22"/>
                <w:szCs w:val="22"/>
              </w:rPr>
            </w:pPr>
            <w:r>
              <w:rPr>
                <w:sz w:val="22"/>
                <w:szCs w:val="22"/>
              </w:rPr>
              <w:t>4</w:t>
            </w:r>
          </w:p>
        </w:tc>
        <w:tc>
          <w:tcPr>
            <w:tcW w:w="1984" w:type="dxa"/>
            <w:tcBorders>
              <w:top w:val="single" w:sz="6" w:space="0" w:color="auto"/>
              <w:left w:val="single" w:sz="6" w:space="0" w:color="auto"/>
              <w:bottom w:val="double" w:sz="6" w:space="0" w:color="auto"/>
              <w:right w:val="nil"/>
            </w:tcBorders>
            <w:shd w:val="pct5" w:color="auto" w:fill="auto"/>
          </w:tcPr>
          <w:p w14:paraId="30DA5D0D" w14:textId="77777777" w:rsidR="00482369" w:rsidRDefault="00482369" w:rsidP="00697DE9">
            <w:pPr>
              <w:ind w:left="-108" w:right="-108"/>
              <w:jc w:val="center"/>
              <w:rPr>
                <w:sz w:val="22"/>
                <w:szCs w:val="22"/>
              </w:rPr>
            </w:pPr>
            <w:r>
              <w:rPr>
                <w:sz w:val="22"/>
                <w:szCs w:val="22"/>
              </w:rPr>
              <w:t>5</w:t>
            </w:r>
          </w:p>
        </w:tc>
      </w:tr>
      <w:tr w:rsidR="00482369" w14:paraId="2F25D138" w14:textId="77777777" w:rsidTr="00482369">
        <w:tc>
          <w:tcPr>
            <w:tcW w:w="709" w:type="dxa"/>
            <w:tcBorders>
              <w:top w:val="nil"/>
              <w:left w:val="single" w:sz="6" w:space="0" w:color="auto"/>
              <w:bottom w:val="nil"/>
              <w:right w:val="nil"/>
            </w:tcBorders>
          </w:tcPr>
          <w:p w14:paraId="093A4568" w14:textId="77777777" w:rsidR="00482369" w:rsidRDefault="00482369" w:rsidP="00697DE9">
            <w:pPr>
              <w:jc w:val="center"/>
            </w:pPr>
          </w:p>
        </w:tc>
        <w:tc>
          <w:tcPr>
            <w:tcW w:w="2010" w:type="dxa"/>
            <w:tcBorders>
              <w:top w:val="nil"/>
              <w:left w:val="single" w:sz="6" w:space="0" w:color="auto"/>
              <w:bottom w:val="nil"/>
              <w:right w:val="nil"/>
            </w:tcBorders>
          </w:tcPr>
          <w:p w14:paraId="1B8565B9" w14:textId="77777777" w:rsidR="00482369" w:rsidRDefault="00482369" w:rsidP="00697DE9"/>
        </w:tc>
        <w:tc>
          <w:tcPr>
            <w:tcW w:w="3969" w:type="dxa"/>
            <w:tcBorders>
              <w:top w:val="nil"/>
              <w:left w:val="single" w:sz="6" w:space="0" w:color="auto"/>
              <w:bottom w:val="nil"/>
              <w:right w:val="nil"/>
            </w:tcBorders>
          </w:tcPr>
          <w:p w14:paraId="679C33DC" w14:textId="77777777" w:rsidR="00482369" w:rsidRDefault="00482369" w:rsidP="00697DE9">
            <w:pPr>
              <w:rPr>
                <w:b/>
                <w:bCs/>
                <w:sz w:val="22"/>
                <w:szCs w:val="22"/>
              </w:rPr>
            </w:pPr>
            <w:r>
              <w:rPr>
                <w:b/>
                <w:bCs/>
                <w:sz w:val="22"/>
                <w:szCs w:val="22"/>
              </w:rPr>
              <w:t>1. Lucrari de reparatie</w:t>
            </w:r>
          </w:p>
        </w:tc>
        <w:tc>
          <w:tcPr>
            <w:tcW w:w="1985" w:type="dxa"/>
            <w:tcBorders>
              <w:top w:val="nil"/>
              <w:left w:val="single" w:sz="6" w:space="0" w:color="auto"/>
              <w:bottom w:val="nil"/>
              <w:right w:val="nil"/>
            </w:tcBorders>
          </w:tcPr>
          <w:p w14:paraId="6E7E6DF7" w14:textId="77777777" w:rsidR="00482369" w:rsidRDefault="00482369" w:rsidP="00697DE9"/>
        </w:tc>
        <w:tc>
          <w:tcPr>
            <w:tcW w:w="1984" w:type="dxa"/>
            <w:tcBorders>
              <w:top w:val="nil"/>
              <w:left w:val="single" w:sz="6" w:space="0" w:color="auto"/>
              <w:bottom w:val="nil"/>
              <w:right w:val="nil"/>
            </w:tcBorders>
          </w:tcPr>
          <w:p w14:paraId="034D7DEB" w14:textId="77777777" w:rsidR="00482369" w:rsidRDefault="00482369" w:rsidP="00697DE9"/>
        </w:tc>
        <w:tc>
          <w:tcPr>
            <w:tcW w:w="236" w:type="dxa"/>
            <w:tcBorders>
              <w:top w:val="nil"/>
              <w:left w:val="single" w:sz="6" w:space="0" w:color="auto"/>
              <w:bottom w:val="nil"/>
              <w:right w:val="nil"/>
            </w:tcBorders>
          </w:tcPr>
          <w:p w14:paraId="4EE4441C" w14:textId="77777777" w:rsidR="00482369" w:rsidRDefault="00482369" w:rsidP="00697DE9"/>
        </w:tc>
      </w:tr>
      <w:tr w:rsidR="00482369" w14:paraId="0773C9C8"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D8148E" w14:textId="77777777" w:rsidR="00482369" w:rsidRDefault="00482369" w:rsidP="00697DE9">
            <w:r>
              <w:t>1</w:t>
            </w:r>
          </w:p>
        </w:tc>
        <w:tc>
          <w:tcPr>
            <w:tcW w:w="2010" w:type="dxa"/>
            <w:tcBorders>
              <w:top w:val="single" w:sz="4" w:space="0" w:color="auto"/>
              <w:bottom w:val="single" w:sz="4" w:space="0" w:color="auto"/>
            </w:tcBorders>
          </w:tcPr>
          <w:p w14:paraId="749962CD" w14:textId="77777777" w:rsidR="00482369" w:rsidRDefault="00482369" w:rsidP="00697DE9">
            <w:pPr>
              <w:rPr>
                <w:lang w:val="en-US"/>
              </w:rPr>
            </w:pPr>
            <w:r>
              <w:rPr>
                <w:lang w:val="en-US"/>
              </w:rPr>
              <w:t>RpCR29A</w:t>
            </w:r>
          </w:p>
          <w:p w14:paraId="3B703CCC" w14:textId="77777777" w:rsidR="00482369" w:rsidRDefault="00482369" w:rsidP="00697DE9"/>
        </w:tc>
        <w:tc>
          <w:tcPr>
            <w:tcW w:w="3969" w:type="dxa"/>
            <w:tcBorders>
              <w:top w:val="single" w:sz="4" w:space="0" w:color="auto"/>
              <w:bottom w:val="single" w:sz="4" w:space="0" w:color="auto"/>
            </w:tcBorders>
          </w:tcPr>
          <w:p w14:paraId="5BD92E5B" w14:textId="77777777" w:rsidR="00482369" w:rsidRPr="000575DD" w:rsidRDefault="00482369" w:rsidP="00697DE9">
            <w:pPr>
              <w:rPr>
                <w:lang w:val="en-US"/>
              </w:rPr>
            </w:pPr>
            <w:r w:rsidRPr="000575DD">
              <w:rPr>
                <w:lang w:val="en-US"/>
              </w:rPr>
              <w:t>Curatarea vopselei pe baza de ulei, cu decapant</w:t>
            </w:r>
          </w:p>
          <w:p w14:paraId="35D44781"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2BC7EFAA" w14:textId="77777777" w:rsidR="00482369" w:rsidRDefault="00482369" w:rsidP="00697DE9">
            <w:pPr>
              <w:jc w:val="center"/>
            </w:pPr>
            <w:r>
              <w:t>m2</w:t>
            </w:r>
          </w:p>
        </w:tc>
        <w:tc>
          <w:tcPr>
            <w:tcW w:w="1984" w:type="dxa"/>
            <w:tcBorders>
              <w:top w:val="single" w:sz="4" w:space="0" w:color="auto"/>
              <w:bottom w:val="single" w:sz="4" w:space="0" w:color="auto"/>
            </w:tcBorders>
            <w:vAlign w:val="center"/>
          </w:tcPr>
          <w:p w14:paraId="30421165" w14:textId="77777777" w:rsidR="00482369" w:rsidRDefault="00482369" w:rsidP="00697DE9">
            <w:pPr>
              <w:jc w:val="center"/>
            </w:pPr>
          </w:p>
        </w:tc>
      </w:tr>
      <w:tr w:rsidR="00482369" w14:paraId="5E08FB2C"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10BBC7" w14:textId="77777777" w:rsidR="00482369" w:rsidRDefault="00482369" w:rsidP="00697DE9"/>
        </w:tc>
        <w:tc>
          <w:tcPr>
            <w:tcW w:w="2010" w:type="dxa"/>
            <w:tcBorders>
              <w:top w:val="nil"/>
              <w:bottom w:val="single" w:sz="2" w:space="0" w:color="auto"/>
            </w:tcBorders>
          </w:tcPr>
          <w:p w14:paraId="1D0064A9" w14:textId="77777777" w:rsidR="00482369" w:rsidRDefault="00482369" w:rsidP="00697DE9">
            <w:r>
              <w:t>7141020013300</w:t>
            </w:r>
          </w:p>
        </w:tc>
        <w:tc>
          <w:tcPr>
            <w:tcW w:w="3969" w:type="dxa"/>
            <w:tcBorders>
              <w:top w:val="nil"/>
              <w:bottom w:val="single" w:sz="2" w:space="0" w:color="auto"/>
            </w:tcBorders>
          </w:tcPr>
          <w:p w14:paraId="3322770C" w14:textId="77777777" w:rsidR="00482369" w:rsidRDefault="00482369" w:rsidP="00697DE9">
            <w:r>
              <w:t>Zugrav vopsitor</w:t>
            </w:r>
          </w:p>
        </w:tc>
        <w:tc>
          <w:tcPr>
            <w:tcW w:w="1985" w:type="dxa"/>
            <w:tcBorders>
              <w:top w:val="nil"/>
              <w:bottom w:val="single" w:sz="2" w:space="0" w:color="auto"/>
            </w:tcBorders>
          </w:tcPr>
          <w:p w14:paraId="4C3DCBB2" w14:textId="77777777" w:rsidR="00482369" w:rsidRDefault="00482369" w:rsidP="00697DE9">
            <w:r>
              <w:t>h-om</w:t>
            </w:r>
          </w:p>
        </w:tc>
        <w:tc>
          <w:tcPr>
            <w:tcW w:w="1984" w:type="dxa"/>
            <w:tcBorders>
              <w:top w:val="nil"/>
              <w:bottom w:val="single" w:sz="2" w:space="0" w:color="auto"/>
            </w:tcBorders>
          </w:tcPr>
          <w:p w14:paraId="79BC3850" w14:textId="77777777" w:rsidR="00482369" w:rsidRDefault="00482369" w:rsidP="00697DE9">
            <w:pPr>
              <w:rPr>
                <w:lang w:val="en-US"/>
              </w:rPr>
            </w:pPr>
            <w:r>
              <w:rPr>
                <w:lang w:val="en-US"/>
              </w:rPr>
              <w:t>0,2300</w:t>
            </w:r>
          </w:p>
        </w:tc>
      </w:tr>
      <w:tr w:rsidR="00482369" w14:paraId="0BB66CF5"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98B701" w14:textId="77777777" w:rsidR="00482369" w:rsidRDefault="00482369" w:rsidP="00697DE9">
            <w:pPr>
              <w:rPr>
                <w:lang w:val="en-US"/>
              </w:rPr>
            </w:pPr>
          </w:p>
        </w:tc>
        <w:tc>
          <w:tcPr>
            <w:tcW w:w="2010" w:type="dxa"/>
            <w:tcBorders>
              <w:top w:val="single" w:sz="4" w:space="0" w:color="auto"/>
              <w:bottom w:val="single" w:sz="4" w:space="0" w:color="auto"/>
            </w:tcBorders>
          </w:tcPr>
          <w:p w14:paraId="12B16A0C" w14:textId="77777777" w:rsidR="00482369" w:rsidRDefault="00482369" w:rsidP="00697DE9">
            <w:r>
              <w:t>2430226109307</w:t>
            </w:r>
          </w:p>
        </w:tc>
        <w:tc>
          <w:tcPr>
            <w:tcW w:w="3969" w:type="dxa"/>
            <w:tcBorders>
              <w:top w:val="single" w:sz="4" w:space="0" w:color="auto"/>
              <w:bottom w:val="single" w:sz="4" w:space="0" w:color="auto"/>
            </w:tcBorders>
          </w:tcPr>
          <w:p w14:paraId="3B3E092E" w14:textId="77777777" w:rsidR="00482369" w:rsidRDefault="00482369" w:rsidP="00697DE9">
            <w:r>
              <w:t>Diluant decapant</w:t>
            </w:r>
          </w:p>
        </w:tc>
        <w:tc>
          <w:tcPr>
            <w:tcW w:w="1985" w:type="dxa"/>
            <w:tcBorders>
              <w:top w:val="single" w:sz="4" w:space="0" w:color="auto"/>
              <w:bottom w:val="single" w:sz="4" w:space="0" w:color="auto"/>
            </w:tcBorders>
            <w:vAlign w:val="center"/>
          </w:tcPr>
          <w:p w14:paraId="55F2F3BD" w14:textId="77777777" w:rsidR="00482369" w:rsidRDefault="00482369" w:rsidP="00697DE9">
            <w:r>
              <w:t>kg</w:t>
            </w:r>
          </w:p>
        </w:tc>
        <w:tc>
          <w:tcPr>
            <w:tcW w:w="1984" w:type="dxa"/>
            <w:tcBorders>
              <w:top w:val="single" w:sz="4" w:space="0" w:color="auto"/>
              <w:bottom w:val="single" w:sz="4" w:space="0" w:color="auto"/>
            </w:tcBorders>
            <w:vAlign w:val="center"/>
          </w:tcPr>
          <w:p w14:paraId="647D852E" w14:textId="77777777" w:rsidR="00482369" w:rsidRDefault="00482369" w:rsidP="00697DE9">
            <w:pPr>
              <w:rPr>
                <w:lang w:val="en-US"/>
              </w:rPr>
            </w:pPr>
            <w:r>
              <w:rPr>
                <w:lang w:val="en-US"/>
              </w:rPr>
              <w:t>0,5000</w:t>
            </w:r>
          </w:p>
        </w:tc>
      </w:tr>
      <w:tr w:rsidR="00482369" w14:paraId="7A058189"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7EA547" w14:textId="77777777" w:rsidR="00482369" w:rsidRDefault="00482369" w:rsidP="00697DE9">
            <w:pPr>
              <w:rPr>
                <w:lang w:val="en-US"/>
              </w:rPr>
            </w:pPr>
          </w:p>
        </w:tc>
        <w:tc>
          <w:tcPr>
            <w:tcW w:w="2010" w:type="dxa"/>
            <w:tcBorders>
              <w:top w:val="single" w:sz="4" w:space="0" w:color="auto"/>
              <w:bottom w:val="single" w:sz="4" w:space="0" w:color="auto"/>
            </w:tcBorders>
          </w:tcPr>
          <w:p w14:paraId="4597906D" w14:textId="77777777" w:rsidR="00482369" w:rsidRDefault="00482369" w:rsidP="00697DE9">
            <w:r>
              <w:t>1711317306661</w:t>
            </w:r>
          </w:p>
        </w:tc>
        <w:tc>
          <w:tcPr>
            <w:tcW w:w="3969" w:type="dxa"/>
            <w:tcBorders>
              <w:top w:val="single" w:sz="4" w:space="0" w:color="auto"/>
              <w:bottom w:val="single" w:sz="4" w:space="0" w:color="auto"/>
            </w:tcBorders>
          </w:tcPr>
          <w:p w14:paraId="628C7458" w14:textId="77777777" w:rsidR="00482369" w:rsidRDefault="00482369" w:rsidP="00697DE9">
            <w:r>
              <w:t>Bumbac de sters</w:t>
            </w:r>
          </w:p>
        </w:tc>
        <w:tc>
          <w:tcPr>
            <w:tcW w:w="1985" w:type="dxa"/>
            <w:tcBorders>
              <w:top w:val="single" w:sz="4" w:space="0" w:color="auto"/>
              <w:bottom w:val="single" w:sz="4" w:space="0" w:color="auto"/>
            </w:tcBorders>
            <w:vAlign w:val="center"/>
          </w:tcPr>
          <w:p w14:paraId="41585080" w14:textId="77777777" w:rsidR="00482369" w:rsidRDefault="00482369" w:rsidP="00697DE9">
            <w:r>
              <w:t>kg</w:t>
            </w:r>
          </w:p>
        </w:tc>
        <w:tc>
          <w:tcPr>
            <w:tcW w:w="1984" w:type="dxa"/>
            <w:tcBorders>
              <w:top w:val="single" w:sz="4" w:space="0" w:color="auto"/>
              <w:bottom w:val="single" w:sz="4" w:space="0" w:color="auto"/>
            </w:tcBorders>
            <w:vAlign w:val="center"/>
          </w:tcPr>
          <w:p w14:paraId="741513FE" w14:textId="77777777" w:rsidR="00482369" w:rsidRDefault="00482369" w:rsidP="00697DE9">
            <w:pPr>
              <w:rPr>
                <w:lang w:val="en-US"/>
              </w:rPr>
            </w:pPr>
            <w:r>
              <w:rPr>
                <w:lang w:val="en-US"/>
              </w:rPr>
              <w:t>0,4000</w:t>
            </w:r>
          </w:p>
        </w:tc>
      </w:tr>
      <w:tr w:rsidR="00482369" w14:paraId="103B4328"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476379" w14:textId="77777777" w:rsidR="00482369" w:rsidRDefault="00482369" w:rsidP="00697DE9">
            <w:r>
              <w:t>2</w:t>
            </w:r>
          </w:p>
        </w:tc>
        <w:tc>
          <w:tcPr>
            <w:tcW w:w="2010" w:type="dxa"/>
            <w:tcBorders>
              <w:top w:val="single" w:sz="4" w:space="0" w:color="auto"/>
              <w:bottom w:val="single" w:sz="4" w:space="0" w:color="auto"/>
            </w:tcBorders>
          </w:tcPr>
          <w:p w14:paraId="0DBFF8CB" w14:textId="77777777" w:rsidR="00482369" w:rsidRDefault="00482369" w:rsidP="00697DE9">
            <w:pPr>
              <w:rPr>
                <w:lang w:val="en-US"/>
              </w:rPr>
            </w:pPr>
            <w:r>
              <w:rPr>
                <w:lang w:val="en-US"/>
              </w:rPr>
              <w:t>RpCH10B</w:t>
            </w:r>
          </w:p>
          <w:p w14:paraId="18B84370" w14:textId="77777777" w:rsidR="00482369" w:rsidRDefault="00482369" w:rsidP="00697DE9"/>
        </w:tc>
        <w:tc>
          <w:tcPr>
            <w:tcW w:w="3969" w:type="dxa"/>
            <w:tcBorders>
              <w:top w:val="single" w:sz="4" w:space="0" w:color="auto"/>
              <w:bottom w:val="single" w:sz="4" w:space="0" w:color="auto"/>
            </w:tcBorders>
          </w:tcPr>
          <w:p w14:paraId="6FFFE24C" w14:textId="77777777" w:rsidR="00482369" w:rsidRPr="000575DD" w:rsidRDefault="00482369" w:rsidP="00697DE9">
            <w:pPr>
              <w:rPr>
                <w:lang w:val="en-US"/>
              </w:rPr>
            </w:pPr>
            <w:r w:rsidRPr="000575DD">
              <w:rPr>
                <w:lang w:val="en-US"/>
              </w:rPr>
              <w:t>Profilarea, geluirea si montarea elementelor decorative, aparente, la stilpi si elemente decorative</w:t>
            </w:r>
          </w:p>
          <w:p w14:paraId="469969CE"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067CE8C5" w14:textId="77777777" w:rsidR="00482369" w:rsidRDefault="00482369" w:rsidP="00697DE9">
            <w:pPr>
              <w:jc w:val="center"/>
            </w:pPr>
            <w:r>
              <w:t>m</w:t>
            </w:r>
          </w:p>
        </w:tc>
        <w:tc>
          <w:tcPr>
            <w:tcW w:w="1984" w:type="dxa"/>
            <w:tcBorders>
              <w:top w:val="single" w:sz="4" w:space="0" w:color="auto"/>
              <w:bottom w:val="single" w:sz="4" w:space="0" w:color="auto"/>
            </w:tcBorders>
            <w:vAlign w:val="center"/>
          </w:tcPr>
          <w:p w14:paraId="00FA7462" w14:textId="77777777" w:rsidR="00482369" w:rsidRDefault="00482369" w:rsidP="00697DE9">
            <w:pPr>
              <w:jc w:val="center"/>
            </w:pPr>
          </w:p>
        </w:tc>
      </w:tr>
      <w:tr w:rsidR="00482369" w14:paraId="23EBB483"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8C0449" w14:textId="77777777" w:rsidR="00482369" w:rsidRDefault="00482369" w:rsidP="00697DE9"/>
        </w:tc>
        <w:tc>
          <w:tcPr>
            <w:tcW w:w="2010" w:type="dxa"/>
            <w:tcBorders>
              <w:top w:val="nil"/>
              <w:bottom w:val="single" w:sz="2" w:space="0" w:color="auto"/>
            </w:tcBorders>
          </w:tcPr>
          <w:p w14:paraId="328D4B8C" w14:textId="77777777" w:rsidR="00482369" w:rsidRDefault="00482369" w:rsidP="00697DE9">
            <w:r>
              <w:t>71240100107001</w:t>
            </w:r>
          </w:p>
        </w:tc>
        <w:tc>
          <w:tcPr>
            <w:tcW w:w="3969" w:type="dxa"/>
            <w:tcBorders>
              <w:top w:val="nil"/>
              <w:bottom w:val="single" w:sz="2" w:space="0" w:color="auto"/>
            </w:tcBorders>
          </w:tcPr>
          <w:p w14:paraId="71980A54" w14:textId="77777777" w:rsidR="00482369" w:rsidRDefault="00482369" w:rsidP="00697DE9">
            <w:r>
              <w:t>Dulgher</w:t>
            </w:r>
          </w:p>
        </w:tc>
        <w:tc>
          <w:tcPr>
            <w:tcW w:w="1985" w:type="dxa"/>
            <w:tcBorders>
              <w:top w:val="nil"/>
              <w:bottom w:val="single" w:sz="2" w:space="0" w:color="auto"/>
            </w:tcBorders>
          </w:tcPr>
          <w:p w14:paraId="70D13BDD" w14:textId="77777777" w:rsidR="00482369" w:rsidRDefault="00482369" w:rsidP="00697DE9">
            <w:r>
              <w:t>h-om</w:t>
            </w:r>
          </w:p>
        </w:tc>
        <w:tc>
          <w:tcPr>
            <w:tcW w:w="1984" w:type="dxa"/>
            <w:tcBorders>
              <w:top w:val="nil"/>
              <w:bottom w:val="single" w:sz="2" w:space="0" w:color="auto"/>
            </w:tcBorders>
          </w:tcPr>
          <w:p w14:paraId="25F27729" w14:textId="77777777" w:rsidR="00482369" w:rsidRDefault="00482369" w:rsidP="00697DE9">
            <w:pPr>
              <w:rPr>
                <w:lang w:val="en-US"/>
              </w:rPr>
            </w:pPr>
            <w:r>
              <w:rPr>
                <w:lang w:val="en-US"/>
              </w:rPr>
              <w:t>2,1400</w:t>
            </w:r>
          </w:p>
        </w:tc>
      </w:tr>
      <w:tr w:rsidR="00482369" w14:paraId="0F63EDE1"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78B8FE" w14:textId="77777777" w:rsidR="00482369" w:rsidRDefault="00482369" w:rsidP="00697DE9"/>
        </w:tc>
        <w:tc>
          <w:tcPr>
            <w:tcW w:w="2010" w:type="dxa"/>
            <w:tcBorders>
              <w:top w:val="nil"/>
              <w:bottom w:val="single" w:sz="2" w:space="0" w:color="auto"/>
            </w:tcBorders>
          </w:tcPr>
          <w:p w14:paraId="465DB2FA" w14:textId="77777777" w:rsidR="00482369" w:rsidRDefault="00482369" w:rsidP="00697DE9">
            <w:r>
              <w:t>9310060019920</w:t>
            </w:r>
          </w:p>
        </w:tc>
        <w:tc>
          <w:tcPr>
            <w:tcW w:w="3969" w:type="dxa"/>
            <w:tcBorders>
              <w:top w:val="nil"/>
              <w:bottom w:val="single" w:sz="2" w:space="0" w:color="auto"/>
            </w:tcBorders>
          </w:tcPr>
          <w:p w14:paraId="13A7FE55" w14:textId="77777777" w:rsidR="00482369" w:rsidRDefault="00482369" w:rsidP="00697DE9">
            <w:r>
              <w:t>Muncitor deservire CM</w:t>
            </w:r>
          </w:p>
        </w:tc>
        <w:tc>
          <w:tcPr>
            <w:tcW w:w="1985" w:type="dxa"/>
            <w:tcBorders>
              <w:top w:val="nil"/>
              <w:bottom w:val="single" w:sz="2" w:space="0" w:color="auto"/>
            </w:tcBorders>
          </w:tcPr>
          <w:p w14:paraId="2ED4D0BB" w14:textId="77777777" w:rsidR="00482369" w:rsidRDefault="00482369" w:rsidP="00697DE9">
            <w:r>
              <w:t>h-om</w:t>
            </w:r>
          </w:p>
        </w:tc>
        <w:tc>
          <w:tcPr>
            <w:tcW w:w="1984" w:type="dxa"/>
            <w:tcBorders>
              <w:top w:val="nil"/>
              <w:bottom w:val="single" w:sz="2" w:space="0" w:color="auto"/>
            </w:tcBorders>
          </w:tcPr>
          <w:p w14:paraId="35586535" w14:textId="77777777" w:rsidR="00482369" w:rsidRDefault="00482369" w:rsidP="00697DE9">
            <w:pPr>
              <w:rPr>
                <w:lang w:val="en-US"/>
              </w:rPr>
            </w:pPr>
            <w:r>
              <w:rPr>
                <w:lang w:val="en-US"/>
              </w:rPr>
              <w:t>1,7200</w:t>
            </w:r>
          </w:p>
        </w:tc>
      </w:tr>
      <w:tr w:rsidR="00482369" w14:paraId="3435433C"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A99A52" w14:textId="77777777" w:rsidR="00482369" w:rsidRDefault="00482369" w:rsidP="00697DE9">
            <w:pPr>
              <w:rPr>
                <w:lang w:val="en-US"/>
              </w:rPr>
            </w:pPr>
          </w:p>
        </w:tc>
        <w:tc>
          <w:tcPr>
            <w:tcW w:w="2010" w:type="dxa"/>
            <w:tcBorders>
              <w:top w:val="single" w:sz="4" w:space="0" w:color="auto"/>
              <w:bottom w:val="single" w:sz="4" w:space="0" w:color="auto"/>
            </w:tcBorders>
          </w:tcPr>
          <w:p w14:paraId="1091FD81" w14:textId="77777777" w:rsidR="00482369" w:rsidRDefault="00482369" w:rsidP="00697DE9">
            <w:r>
              <w:t>2881116001666</w:t>
            </w:r>
          </w:p>
        </w:tc>
        <w:tc>
          <w:tcPr>
            <w:tcW w:w="3969" w:type="dxa"/>
            <w:tcBorders>
              <w:top w:val="single" w:sz="4" w:space="0" w:color="auto"/>
              <w:bottom w:val="single" w:sz="4" w:space="0" w:color="auto"/>
            </w:tcBorders>
          </w:tcPr>
          <w:p w14:paraId="4BB6FCCD" w14:textId="77777777" w:rsidR="00482369" w:rsidRPr="000575DD" w:rsidRDefault="00482369" w:rsidP="00697DE9">
            <w:pPr>
              <w:rPr>
                <w:lang w:val="en-US"/>
              </w:rPr>
            </w:pPr>
            <w:r w:rsidRPr="000575DD">
              <w:rPr>
                <w:lang w:val="en-US"/>
              </w:rPr>
              <w:t>Hirtie slef.usc.sticla foi 23 x 30 gr 25 S 1581</w:t>
            </w:r>
          </w:p>
        </w:tc>
        <w:tc>
          <w:tcPr>
            <w:tcW w:w="1985" w:type="dxa"/>
            <w:tcBorders>
              <w:top w:val="single" w:sz="4" w:space="0" w:color="auto"/>
              <w:bottom w:val="single" w:sz="4" w:space="0" w:color="auto"/>
            </w:tcBorders>
            <w:vAlign w:val="center"/>
          </w:tcPr>
          <w:p w14:paraId="460D347E" w14:textId="77777777" w:rsidR="00482369" w:rsidRDefault="00482369" w:rsidP="00697DE9">
            <w:r>
              <w:t>buc</w:t>
            </w:r>
          </w:p>
        </w:tc>
        <w:tc>
          <w:tcPr>
            <w:tcW w:w="1984" w:type="dxa"/>
            <w:tcBorders>
              <w:top w:val="single" w:sz="4" w:space="0" w:color="auto"/>
              <w:bottom w:val="single" w:sz="4" w:space="0" w:color="auto"/>
            </w:tcBorders>
            <w:vAlign w:val="center"/>
          </w:tcPr>
          <w:p w14:paraId="03A38E75" w14:textId="77777777" w:rsidR="00482369" w:rsidRDefault="00482369" w:rsidP="00697DE9">
            <w:pPr>
              <w:rPr>
                <w:lang w:val="en-US"/>
              </w:rPr>
            </w:pPr>
            <w:r>
              <w:rPr>
                <w:lang w:val="en-US"/>
              </w:rPr>
              <w:t>0,4000</w:t>
            </w:r>
          </w:p>
        </w:tc>
      </w:tr>
      <w:tr w:rsidR="00482369" w14:paraId="068DF679"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61215F" w14:textId="77777777" w:rsidR="00482369" w:rsidRDefault="00482369" w:rsidP="00697DE9">
            <w:pPr>
              <w:rPr>
                <w:lang w:val="en-US"/>
              </w:rPr>
            </w:pPr>
          </w:p>
        </w:tc>
        <w:tc>
          <w:tcPr>
            <w:tcW w:w="2010" w:type="dxa"/>
            <w:tcBorders>
              <w:top w:val="single" w:sz="4" w:space="0" w:color="auto"/>
              <w:bottom w:val="single" w:sz="4" w:space="0" w:color="auto"/>
            </w:tcBorders>
          </w:tcPr>
          <w:p w14:paraId="7B4A3A29" w14:textId="77777777" w:rsidR="00482369" w:rsidRDefault="00482369" w:rsidP="00697DE9">
            <w:r>
              <w:t>2811237329800</w:t>
            </w:r>
          </w:p>
        </w:tc>
        <w:tc>
          <w:tcPr>
            <w:tcW w:w="3969" w:type="dxa"/>
            <w:tcBorders>
              <w:top w:val="single" w:sz="4" w:space="0" w:color="auto"/>
              <w:bottom w:val="single" w:sz="4" w:space="0" w:color="auto"/>
            </w:tcBorders>
          </w:tcPr>
          <w:p w14:paraId="69A63273" w14:textId="77777777" w:rsidR="00482369" w:rsidRPr="000575DD" w:rsidRDefault="00482369" w:rsidP="00697DE9">
            <w:pPr>
              <w:rPr>
                <w:lang w:val="en-US"/>
              </w:rPr>
            </w:pPr>
            <w:r w:rsidRPr="000575DD">
              <w:rPr>
                <w:lang w:val="en-US"/>
              </w:rPr>
              <w:t>Materiale de prindere (cuie, buloane, piulite, saibe, sirma, etc.)</w:t>
            </w:r>
          </w:p>
        </w:tc>
        <w:tc>
          <w:tcPr>
            <w:tcW w:w="1985" w:type="dxa"/>
            <w:tcBorders>
              <w:top w:val="single" w:sz="4" w:space="0" w:color="auto"/>
              <w:bottom w:val="single" w:sz="4" w:space="0" w:color="auto"/>
            </w:tcBorders>
            <w:vAlign w:val="center"/>
          </w:tcPr>
          <w:p w14:paraId="27EA53D9" w14:textId="77777777" w:rsidR="00482369" w:rsidRDefault="00482369" w:rsidP="00697DE9">
            <w:r>
              <w:t>kg</w:t>
            </w:r>
          </w:p>
        </w:tc>
        <w:tc>
          <w:tcPr>
            <w:tcW w:w="1984" w:type="dxa"/>
            <w:tcBorders>
              <w:top w:val="single" w:sz="4" w:space="0" w:color="auto"/>
              <w:bottom w:val="single" w:sz="4" w:space="0" w:color="auto"/>
            </w:tcBorders>
            <w:vAlign w:val="center"/>
          </w:tcPr>
          <w:p w14:paraId="639F7F27" w14:textId="77777777" w:rsidR="00482369" w:rsidRDefault="00482369" w:rsidP="00697DE9">
            <w:pPr>
              <w:rPr>
                <w:lang w:val="en-US"/>
              </w:rPr>
            </w:pPr>
            <w:r>
              <w:rPr>
                <w:lang w:val="en-US"/>
              </w:rPr>
              <w:t>0,0200</w:t>
            </w:r>
          </w:p>
        </w:tc>
      </w:tr>
      <w:tr w:rsidR="00482369" w14:paraId="2A2F3F21"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3532D6" w14:textId="77777777" w:rsidR="00482369" w:rsidRDefault="00482369" w:rsidP="00697DE9">
            <w:pPr>
              <w:rPr>
                <w:lang w:val="en-US"/>
              </w:rPr>
            </w:pPr>
          </w:p>
        </w:tc>
        <w:tc>
          <w:tcPr>
            <w:tcW w:w="2010" w:type="dxa"/>
            <w:tcBorders>
              <w:top w:val="single" w:sz="4" w:space="0" w:color="auto"/>
              <w:bottom w:val="single" w:sz="4" w:space="0" w:color="auto"/>
            </w:tcBorders>
          </w:tcPr>
          <w:p w14:paraId="06EBFC09" w14:textId="77777777" w:rsidR="00482369" w:rsidRDefault="00482369" w:rsidP="00697DE9">
            <w:r>
              <w:t>1542126108945</w:t>
            </w:r>
          </w:p>
        </w:tc>
        <w:tc>
          <w:tcPr>
            <w:tcW w:w="3969" w:type="dxa"/>
            <w:tcBorders>
              <w:top w:val="single" w:sz="4" w:space="0" w:color="auto"/>
              <w:bottom w:val="single" w:sz="4" w:space="0" w:color="auto"/>
            </w:tcBorders>
          </w:tcPr>
          <w:p w14:paraId="263092E7" w14:textId="77777777" w:rsidR="00482369" w:rsidRDefault="00482369" w:rsidP="00697DE9">
            <w:r>
              <w:t>Ulei de in sicativat</w:t>
            </w:r>
          </w:p>
        </w:tc>
        <w:tc>
          <w:tcPr>
            <w:tcW w:w="1985" w:type="dxa"/>
            <w:tcBorders>
              <w:top w:val="single" w:sz="4" w:space="0" w:color="auto"/>
              <w:bottom w:val="single" w:sz="4" w:space="0" w:color="auto"/>
            </w:tcBorders>
            <w:vAlign w:val="center"/>
          </w:tcPr>
          <w:p w14:paraId="30807326" w14:textId="77777777" w:rsidR="00482369" w:rsidRDefault="00482369" w:rsidP="00697DE9">
            <w:r>
              <w:t>kg</w:t>
            </w:r>
          </w:p>
        </w:tc>
        <w:tc>
          <w:tcPr>
            <w:tcW w:w="1984" w:type="dxa"/>
            <w:tcBorders>
              <w:top w:val="single" w:sz="4" w:space="0" w:color="auto"/>
              <w:bottom w:val="single" w:sz="4" w:space="0" w:color="auto"/>
            </w:tcBorders>
            <w:vAlign w:val="center"/>
          </w:tcPr>
          <w:p w14:paraId="4ACE3A5E" w14:textId="77777777" w:rsidR="00482369" w:rsidRDefault="00482369" w:rsidP="00697DE9">
            <w:pPr>
              <w:rPr>
                <w:lang w:val="en-US"/>
              </w:rPr>
            </w:pPr>
            <w:r>
              <w:rPr>
                <w:lang w:val="en-US"/>
              </w:rPr>
              <w:t>0,0300</w:t>
            </w:r>
          </w:p>
        </w:tc>
      </w:tr>
      <w:tr w:rsidR="00482369" w14:paraId="775F4F37"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9596D9" w14:textId="77777777" w:rsidR="00482369" w:rsidRDefault="00482369" w:rsidP="00697DE9">
            <w:pPr>
              <w:rPr>
                <w:lang w:val="en-US"/>
              </w:rPr>
            </w:pPr>
          </w:p>
        </w:tc>
        <w:tc>
          <w:tcPr>
            <w:tcW w:w="2010" w:type="dxa"/>
            <w:tcBorders>
              <w:top w:val="single" w:sz="4" w:space="0" w:color="auto"/>
              <w:bottom w:val="single" w:sz="4" w:space="0" w:color="auto"/>
            </w:tcBorders>
          </w:tcPr>
          <w:p w14:paraId="12C8F613" w14:textId="77777777" w:rsidR="00482369" w:rsidRDefault="00482369" w:rsidP="00697DE9">
            <w:r>
              <w:t>2940420007682</w:t>
            </w:r>
          </w:p>
        </w:tc>
        <w:tc>
          <w:tcPr>
            <w:tcW w:w="3969" w:type="dxa"/>
            <w:tcBorders>
              <w:top w:val="single" w:sz="4" w:space="0" w:color="auto"/>
              <w:bottom w:val="single" w:sz="4" w:space="0" w:color="auto"/>
            </w:tcBorders>
          </w:tcPr>
          <w:p w14:paraId="4294F877" w14:textId="77777777" w:rsidR="00482369" w:rsidRDefault="00482369" w:rsidP="00697DE9">
            <w:r>
              <w:t>Masina de timplarie (abricht)</w:t>
            </w:r>
          </w:p>
        </w:tc>
        <w:tc>
          <w:tcPr>
            <w:tcW w:w="1985" w:type="dxa"/>
            <w:tcBorders>
              <w:top w:val="single" w:sz="4" w:space="0" w:color="auto"/>
              <w:bottom w:val="single" w:sz="4" w:space="0" w:color="auto"/>
            </w:tcBorders>
            <w:vAlign w:val="center"/>
          </w:tcPr>
          <w:p w14:paraId="680CC498" w14:textId="77777777" w:rsidR="00482369" w:rsidRDefault="00482369" w:rsidP="00697DE9">
            <w:r>
              <w:t>h-ut</w:t>
            </w:r>
          </w:p>
        </w:tc>
        <w:tc>
          <w:tcPr>
            <w:tcW w:w="1984" w:type="dxa"/>
            <w:tcBorders>
              <w:top w:val="single" w:sz="4" w:space="0" w:color="auto"/>
              <w:bottom w:val="single" w:sz="4" w:space="0" w:color="auto"/>
            </w:tcBorders>
            <w:vAlign w:val="center"/>
          </w:tcPr>
          <w:p w14:paraId="4CDEF37A" w14:textId="77777777" w:rsidR="00482369" w:rsidRDefault="00482369" w:rsidP="00697DE9">
            <w:pPr>
              <w:rPr>
                <w:lang w:val="en-US"/>
              </w:rPr>
            </w:pPr>
            <w:r>
              <w:rPr>
                <w:lang w:val="en-US"/>
              </w:rPr>
              <w:t>0,0600</w:t>
            </w:r>
          </w:p>
        </w:tc>
      </w:tr>
      <w:tr w:rsidR="00482369" w14:paraId="1916027D"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6ED8C2" w14:textId="77777777" w:rsidR="00482369" w:rsidRDefault="00482369" w:rsidP="00697DE9">
            <w:pPr>
              <w:rPr>
                <w:lang w:val="en-US"/>
              </w:rPr>
            </w:pPr>
          </w:p>
        </w:tc>
        <w:tc>
          <w:tcPr>
            <w:tcW w:w="2010" w:type="dxa"/>
            <w:tcBorders>
              <w:top w:val="single" w:sz="4" w:space="0" w:color="auto"/>
              <w:bottom w:val="single" w:sz="4" w:space="0" w:color="auto"/>
            </w:tcBorders>
          </w:tcPr>
          <w:p w14:paraId="1D7E53FC" w14:textId="77777777" w:rsidR="00482369" w:rsidRDefault="00482369" w:rsidP="00697DE9">
            <w:r>
              <w:t>2940420007679</w:t>
            </w:r>
          </w:p>
        </w:tc>
        <w:tc>
          <w:tcPr>
            <w:tcW w:w="3969" w:type="dxa"/>
            <w:tcBorders>
              <w:top w:val="single" w:sz="4" w:space="0" w:color="auto"/>
              <w:bottom w:val="single" w:sz="4" w:space="0" w:color="auto"/>
            </w:tcBorders>
          </w:tcPr>
          <w:p w14:paraId="1268A54B" w14:textId="77777777" w:rsidR="00482369" w:rsidRDefault="00482369" w:rsidP="00697DE9">
            <w:r>
              <w:t>Fierastrau mecanic</w:t>
            </w:r>
          </w:p>
        </w:tc>
        <w:tc>
          <w:tcPr>
            <w:tcW w:w="1985" w:type="dxa"/>
            <w:tcBorders>
              <w:top w:val="single" w:sz="4" w:space="0" w:color="auto"/>
              <w:bottom w:val="single" w:sz="4" w:space="0" w:color="auto"/>
            </w:tcBorders>
            <w:vAlign w:val="center"/>
          </w:tcPr>
          <w:p w14:paraId="5399F14E" w14:textId="77777777" w:rsidR="00482369" w:rsidRDefault="00482369" w:rsidP="00697DE9">
            <w:r>
              <w:t>h-ut</w:t>
            </w:r>
          </w:p>
        </w:tc>
        <w:tc>
          <w:tcPr>
            <w:tcW w:w="1984" w:type="dxa"/>
            <w:tcBorders>
              <w:top w:val="single" w:sz="4" w:space="0" w:color="auto"/>
              <w:bottom w:val="single" w:sz="4" w:space="0" w:color="auto"/>
            </w:tcBorders>
            <w:vAlign w:val="center"/>
          </w:tcPr>
          <w:p w14:paraId="53CB2CFA" w14:textId="77777777" w:rsidR="00482369" w:rsidRDefault="00482369" w:rsidP="00697DE9">
            <w:pPr>
              <w:rPr>
                <w:lang w:val="en-US"/>
              </w:rPr>
            </w:pPr>
            <w:r>
              <w:rPr>
                <w:lang w:val="en-US"/>
              </w:rPr>
              <w:t>0,0800</w:t>
            </w:r>
          </w:p>
        </w:tc>
      </w:tr>
      <w:tr w:rsidR="00482369" w14:paraId="60A7261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6A25CF" w14:textId="77777777" w:rsidR="00482369" w:rsidRDefault="00482369" w:rsidP="00697DE9">
            <w:pPr>
              <w:rPr>
                <w:lang w:val="en-US"/>
              </w:rPr>
            </w:pPr>
          </w:p>
        </w:tc>
        <w:tc>
          <w:tcPr>
            <w:tcW w:w="2010" w:type="dxa"/>
            <w:tcBorders>
              <w:top w:val="single" w:sz="4" w:space="0" w:color="auto"/>
              <w:bottom w:val="single" w:sz="4" w:space="0" w:color="auto"/>
            </w:tcBorders>
          </w:tcPr>
          <w:p w14:paraId="0F398371" w14:textId="77777777" w:rsidR="00482369" w:rsidRDefault="00482369" w:rsidP="00697DE9">
            <w:r>
              <w:t>2922140006702</w:t>
            </w:r>
          </w:p>
        </w:tc>
        <w:tc>
          <w:tcPr>
            <w:tcW w:w="3969" w:type="dxa"/>
            <w:tcBorders>
              <w:top w:val="single" w:sz="4" w:space="0" w:color="auto"/>
              <w:bottom w:val="single" w:sz="4" w:space="0" w:color="auto"/>
            </w:tcBorders>
          </w:tcPr>
          <w:p w14:paraId="2C7448AA" w14:textId="77777777" w:rsidR="00482369" w:rsidRDefault="00482369" w:rsidP="00697DE9">
            <w:r>
              <w:t>Macara de fereastra</w:t>
            </w:r>
          </w:p>
        </w:tc>
        <w:tc>
          <w:tcPr>
            <w:tcW w:w="1985" w:type="dxa"/>
            <w:tcBorders>
              <w:top w:val="single" w:sz="4" w:space="0" w:color="auto"/>
              <w:bottom w:val="single" w:sz="4" w:space="0" w:color="auto"/>
            </w:tcBorders>
            <w:vAlign w:val="center"/>
          </w:tcPr>
          <w:p w14:paraId="04146798" w14:textId="77777777" w:rsidR="00482369" w:rsidRDefault="00482369" w:rsidP="00697DE9">
            <w:r>
              <w:t>h-ut</w:t>
            </w:r>
          </w:p>
        </w:tc>
        <w:tc>
          <w:tcPr>
            <w:tcW w:w="1984" w:type="dxa"/>
            <w:tcBorders>
              <w:top w:val="single" w:sz="4" w:space="0" w:color="auto"/>
              <w:bottom w:val="single" w:sz="4" w:space="0" w:color="auto"/>
            </w:tcBorders>
            <w:vAlign w:val="center"/>
          </w:tcPr>
          <w:p w14:paraId="1DD6F0C9" w14:textId="77777777" w:rsidR="00482369" w:rsidRDefault="00482369" w:rsidP="00697DE9">
            <w:pPr>
              <w:rPr>
                <w:lang w:val="en-US"/>
              </w:rPr>
            </w:pPr>
            <w:r>
              <w:rPr>
                <w:lang w:val="en-US"/>
              </w:rPr>
              <w:t>0,0080</w:t>
            </w:r>
          </w:p>
        </w:tc>
      </w:tr>
      <w:tr w:rsidR="00482369" w14:paraId="01345BD5"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6CF5A2" w14:textId="77777777" w:rsidR="00482369" w:rsidRDefault="00482369" w:rsidP="00697DE9">
            <w:r>
              <w:t>3</w:t>
            </w:r>
          </w:p>
        </w:tc>
        <w:tc>
          <w:tcPr>
            <w:tcW w:w="2010" w:type="dxa"/>
            <w:tcBorders>
              <w:top w:val="single" w:sz="4" w:space="0" w:color="auto"/>
              <w:bottom w:val="single" w:sz="4" w:space="0" w:color="auto"/>
            </w:tcBorders>
          </w:tcPr>
          <w:p w14:paraId="7A1800F2" w14:textId="77777777" w:rsidR="00482369" w:rsidRDefault="00482369" w:rsidP="00697DE9">
            <w:pPr>
              <w:rPr>
                <w:lang w:val="en-US"/>
              </w:rPr>
            </w:pPr>
            <w:r>
              <w:rPr>
                <w:lang w:val="en-US"/>
              </w:rPr>
              <w:t>RpCI42B</w:t>
            </w:r>
          </w:p>
          <w:p w14:paraId="05E92D7E" w14:textId="77777777" w:rsidR="00482369" w:rsidRDefault="00482369" w:rsidP="00697DE9"/>
        </w:tc>
        <w:tc>
          <w:tcPr>
            <w:tcW w:w="3969" w:type="dxa"/>
            <w:tcBorders>
              <w:top w:val="single" w:sz="4" w:space="0" w:color="auto"/>
              <w:bottom w:val="single" w:sz="4" w:space="0" w:color="auto"/>
            </w:tcBorders>
          </w:tcPr>
          <w:p w14:paraId="5D82EBB3" w14:textId="77777777" w:rsidR="00482369" w:rsidRDefault="00482369" w:rsidP="00697DE9">
            <w:r>
              <w:t>Demontarea elementelor de acoperis</w:t>
            </w:r>
          </w:p>
          <w:p w14:paraId="02992353" w14:textId="77777777" w:rsidR="00482369" w:rsidRDefault="00482369" w:rsidP="00697DE9"/>
        </w:tc>
        <w:tc>
          <w:tcPr>
            <w:tcW w:w="1985" w:type="dxa"/>
            <w:tcBorders>
              <w:top w:val="single" w:sz="4" w:space="0" w:color="auto"/>
              <w:bottom w:val="single" w:sz="4" w:space="0" w:color="auto"/>
            </w:tcBorders>
            <w:vAlign w:val="center"/>
          </w:tcPr>
          <w:p w14:paraId="47ECCCD7" w14:textId="77777777" w:rsidR="00482369" w:rsidRDefault="00482369" w:rsidP="00697DE9">
            <w:pPr>
              <w:jc w:val="center"/>
            </w:pPr>
            <w:r>
              <w:t>m2</w:t>
            </w:r>
          </w:p>
        </w:tc>
        <w:tc>
          <w:tcPr>
            <w:tcW w:w="1984" w:type="dxa"/>
            <w:tcBorders>
              <w:top w:val="single" w:sz="4" w:space="0" w:color="auto"/>
              <w:bottom w:val="single" w:sz="4" w:space="0" w:color="auto"/>
            </w:tcBorders>
            <w:vAlign w:val="center"/>
          </w:tcPr>
          <w:p w14:paraId="627B3BF5" w14:textId="77777777" w:rsidR="00482369" w:rsidRDefault="00482369" w:rsidP="00697DE9">
            <w:pPr>
              <w:jc w:val="center"/>
            </w:pPr>
          </w:p>
        </w:tc>
      </w:tr>
      <w:tr w:rsidR="00482369" w14:paraId="062EC952"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B3BE0A" w14:textId="77777777" w:rsidR="00482369" w:rsidRDefault="00482369" w:rsidP="00697DE9"/>
        </w:tc>
        <w:tc>
          <w:tcPr>
            <w:tcW w:w="2010" w:type="dxa"/>
            <w:tcBorders>
              <w:top w:val="nil"/>
              <w:bottom w:val="single" w:sz="2" w:space="0" w:color="auto"/>
            </w:tcBorders>
          </w:tcPr>
          <w:p w14:paraId="1A8E604D" w14:textId="77777777" w:rsidR="00482369" w:rsidRDefault="00482369" w:rsidP="00697DE9">
            <w:r>
              <w:t>7213050013100</w:t>
            </w:r>
          </w:p>
        </w:tc>
        <w:tc>
          <w:tcPr>
            <w:tcW w:w="3969" w:type="dxa"/>
            <w:tcBorders>
              <w:top w:val="nil"/>
              <w:bottom w:val="single" w:sz="2" w:space="0" w:color="auto"/>
            </w:tcBorders>
          </w:tcPr>
          <w:p w14:paraId="631120AB" w14:textId="77777777" w:rsidR="00482369" w:rsidRDefault="00482369" w:rsidP="00697DE9">
            <w:r>
              <w:t>Tinichigiu</w:t>
            </w:r>
          </w:p>
        </w:tc>
        <w:tc>
          <w:tcPr>
            <w:tcW w:w="1985" w:type="dxa"/>
            <w:tcBorders>
              <w:top w:val="nil"/>
              <w:bottom w:val="single" w:sz="2" w:space="0" w:color="auto"/>
            </w:tcBorders>
          </w:tcPr>
          <w:p w14:paraId="231F30E4" w14:textId="77777777" w:rsidR="00482369" w:rsidRDefault="00482369" w:rsidP="00697DE9">
            <w:r>
              <w:t>h-om</w:t>
            </w:r>
          </w:p>
        </w:tc>
        <w:tc>
          <w:tcPr>
            <w:tcW w:w="1984" w:type="dxa"/>
            <w:tcBorders>
              <w:top w:val="nil"/>
              <w:bottom w:val="single" w:sz="2" w:space="0" w:color="auto"/>
            </w:tcBorders>
          </w:tcPr>
          <w:p w14:paraId="7EA35C76" w14:textId="77777777" w:rsidR="00482369" w:rsidRDefault="00482369" w:rsidP="00697DE9">
            <w:pPr>
              <w:rPr>
                <w:lang w:val="en-US"/>
              </w:rPr>
            </w:pPr>
            <w:r>
              <w:rPr>
                <w:lang w:val="en-US"/>
              </w:rPr>
              <w:t>0,3600</w:t>
            </w:r>
          </w:p>
        </w:tc>
      </w:tr>
      <w:tr w:rsidR="00482369" w14:paraId="658E0E3A"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E0902" w14:textId="77777777" w:rsidR="00482369" w:rsidRDefault="00482369" w:rsidP="00697DE9"/>
        </w:tc>
        <w:tc>
          <w:tcPr>
            <w:tcW w:w="2010" w:type="dxa"/>
            <w:tcBorders>
              <w:top w:val="nil"/>
              <w:bottom w:val="single" w:sz="2" w:space="0" w:color="auto"/>
            </w:tcBorders>
          </w:tcPr>
          <w:p w14:paraId="05DC70BD" w14:textId="77777777" w:rsidR="00482369" w:rsidRDefault="00482369" w:rsidP="00697DE9">
            <w:r>
              <w:t>9310060019920</w:t>
            </w:r>
          </w:p>
        </w:tc>
        <w:tc>
          <w:tcPr>
            <w:tcW w:w="3969" w:type="dxa"/>
            <w:tcBorders>
              <w:top w:val="nil"/>
              <w:bottom w:val="single" w:sz="2" w:space="0" w:color="auto"/>
            </w:tcBorders>
          </w:tcPr>
          <w:p w14:paraId="74DDC26C" w14:textId="77777777" w:rsidR="00482369" w:rsidRDefault="00482369" w:rsidP="00697DE9">
            <w:r>
              <w:t>Muncitor deservire CM</w:t>
            </w:r>
          </w:p>
        </w:tc>
        <w:tc>
          <w:tcPr>
            <w:tcW w:w="1985" w:type="dxa"/>
            <w:tcBorders>
              <w:top w:val="nil"/>
              <w:bottom w:val="single" w:sz="2" w:space="0" w:color="auto"/>
            </w:tcBorders>
          </w:tcPr>
          <w:p w14:paraId="7A78992D" w14:textId="77777777" w:rsidR="00482369" w:rsidRDefault="00482369" w:rsidP="00697DE9">
            <w:r>
              <w:t>h-om</w:t>
            </w:r>
          </w:p>
        </w:tc>
        <w:tc>
          <w:tcPr>
            <w:tcW w:w="1984" w:type="dxa"/>
            <w:tcBorders>
              <w:top w:val="nil"/>
              <w:bottom w:val="single" w:sz="2" w:space="0" w:color="auto"/>
            </w:tcBorders>
          </w:tcPr>
          <w:p w14:paraId="7F993B92" w14:textId="77777777" w:rsidR="00482369" w:rsidRDefault="00482369" w:rsidP="00697DE9">
            <w:pPr>
              <w:rPr>
                <w:lang w:val="en-US"/>
              </w:rPr>
            </w:pPr>
            <w:r>
              <w:rPr>
                <w:lang w:val="en-US"/>
              </w:rPr>
              <w:t>0,3600</w:t>
            </w:r>
          </w:p>
        </w:tc>
      </w:tr>
      <w:tr w:rsidR="00482369" w14:paraId="3D27D16C"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C4C3FB" w14:textId="77777777" w:rsidR="00482369" w:rsidRDefault="00482369" w:rsidP="00697DE9">
            <w:pPr>
              <w:rPr>
                <w:lang w:val="en-US"/>
              </w:rPr>
            </w:pPr>
          </w:p>
        </w:tc>
        <w:tc>
          <w:tcPr>
            <w:tcW w:w="2010" w:type="dxa"/>
            <w:tcBorders>
              <w:top w:val="single" w:sz="4" w:space="0" w:color="auto"/>
              <w:bottom w:val="single" w:sz="4" w:space="0" w:color="auto"/>
            </w:tcBorders>
          </w:tcPr>
          <w:p w14:paraId="389F1FCB" w14:textId="77777777" w:rsidR="00482369" w:rsidRDefault="00482369" w:rsidP="00697DE9">
            <w:r>
              <w:t>2922140006703</w:t>
            </w:r>
          </w:p>
        </w:tc>
        <w:tc>
          <w:tcPr>
            <w:tcW w:w="3969" w:type="dxa"/>
            <w:tcBorders>
              <w:top w:val="single" w:sz="4" w:space="0" w:color="auto"/>
              <w:bottom w:val="single" w:sz="4" w:space="0" w:color="auto"/>
            </w:tcBorders>
          </w:tcPr>
          <w:p w14:paraId="4B937DA5" w14:textId="77777777" w:rsidR="00482369" w:rsidRPr="000575DD" w:rsidRDefault="00482369" w:rsidP="00697DE9">
            <w:pPr>
              <w:rPr>
                <w:lang w:val="en-US"/>
              </w:rPr>
            </w:pPr>
            <w:r w:rsidRPr="000575DD">
              <w:rPr>
                <w:lang w:val="en-US"/>
              </w:rPr>
              <w:t>Macara fereastra de 0,0015 MN (0,15 tf)</w:t>
            </w:r>
          </w:p>
        </w:tc>
        <w:tc>
          <w:tcPr>
            <w:tcW w:w="1985" w:type="dxa"/>
            <w:tcBorders>
              <w:top w:val="single" w:sz="4" w:space="0" w:color="auto"/>
              <w:bottom w:val="single" w:sz="4" w:space="0" w:color="auto"/>
            </w:tcBorders>
            <w:vAlign w:val="center"/>
          </w:tcPr>
          <w:p w14:paraId="7448070B" w14:textId="77777777" w:rsidR="00482369" w:rsidRDefault="00482369" w:rsidP="00697DE9">
            <w:r>
              <w:t>h-ut</w:t>
            </w:r>
          </w:p>
        </w:tc>
        <w:tc>
          <w:tcPr>
            <w:tcW w:w="1984" w:type="dxa"/>
            <w:tcBorders>
              <w:top w:val="single" w:sz="4" w:space="0" w:color="auto"/>
              <w:bottom w:val="single" w:sz="4" w:space="0" w:color="auto"/>
            </w:tcBorders>
            <w:vAlign w:val="center"/>
          </w:tcPr>
          <w:p w14:paraId="0A43249D" w14:textId="77777777" w:rsidR="00482369" w:rsidRDefault="00482369" w:rsidP="00697DE9">
            <w:pPr>
              <w:rPr>
                <w:lang w:val="en-US"/>
              </w:rPr>
            </w:pPr>
            <w:r>
              <w:rPr>
                <w:lang w:val="en-US"/>
              </w:rPr>
              <w:t>0,0200</w:t>
            </w:r>
          </w:p>
        </w:tc>
      </w:tr>
      <w:tr w:rsidR="00482369" w14:paraId="31149994"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99F88C" w14:textId="77777777" w:rsidR="00482369" w:rsidRDefault="00482369" w:rsidP="00697DE9">
            <w:r>
              <w:t>4</w:t>
            </w:r>
          </w:p>
        </w:tc>
        <w:tc>
          <w:tcPr>
            <w:tcW w:w="2010" w:type="dxa"/>
            <w:tcBorders>
              <w:top w:val="single" w:sz="4" w:space="0" w:color="auto"/>
              <w:bottom w:val="single" w:sz="4" w:space="0" w:color="auto"/>
            </w:tcBorders>
          </w:tcPr>
          <w:p w14:paraId="1CE0E44F" w14:textId="77777777" w:rsidR="00482369" w:rsidRDefault="00482369" w:rsidP="00697DE9">
            <w:pPr>
              <w:rPr>
                <w:lang w:val="en-US"/>
              </w:rPr>
            </w:pPr>
            <w:r>
              <w:rPr>
                <w:lang w:val="en-US"/>
              </w:rPr>
              <w:t>RpCI12A Apl</w:t>
            </w:r>
          </w:p>
          <w:p w14:paraId="7AA36F2E" w14:textId="77777777" w:rsidR="00482369" w:rsidRDefault="00482369" w:rsidP="00697DE9"/>
        </w:tc>
        <w:tc>
          <w:tcPr>
            <w:tcW w:w="3969" w:type="dxa"/>
            <w:tcBorders>
              <w:top w:val="single" w:sz="4" w:space="0" w:color="auto"/>
              <w:bottom w:val="single" w:sz="4" w:space="0" w:color="auto"/>
            </w:tcBorders>
          </w:tcPr>
          <w:p w14:paraId="6AED38A9" w14:textId="77777777" w:rsidR="00482369" w:rsidRDefault="00482369" w:rsidP="00697DE9">
            <w:r>
              <w:t>Invelitoare din placaj laminat vopsit</w:t>
            </w:r>
          </w:p>
          <w:p w14:paraId="29A39C77" w14:textId="77777777" w:rsidR="00482369" w:rsidRDefault="00482369" w:rsidP="00697DE9"/>
        </w:tc>
        <w:tc>
          <w:tcPr>
            <w:tcW w:w="1985" w:type="dxa"/>
            <w:tcBorders>
              <w:top w:val="single" w:sz="4" w:space="0" w:color="auto"/>
              <w:bottom w:val="single" w:sz="4" w:space="0" w:color="auto"/>
            </w:tcBorders>
            <w:vAlign w:val="center"/>
          </w:tcPr>
          <w:p w14:paraId="04B63875" w14:textId="77777777" w:rsidR="00482369" w:rsidRDefault="00482369" w:rsidP="00697DE9">
            <w:pPr>
              <w:jc w:val="center"/>
            </w:pPr>
            <w:r>
              <w:t>m2</w:t>
            </w:r>
          </w:p>
        </w:tc>
        <w:tc>
          <w:tcPr>
            <w:tcW w:w="1984" w:type="dxa"/>
            <w:tcBorders>
              <w:top w:val="single" w:sz="4" w:space="0" w:color="auto"/>
              <w:bottom w:val="single" w:sz="4" w:space="0" w:color="auto"/>
            </w:tcBorders>
            <w:vAlign w:val="center"/>
          </w:tcPr>
          <w:p w14:paraId="5DA08EF5" w14:textId="77777777" w:rsidR="00482369" w:rsidRDefault="00482369" w:rsidP="00697DE9">
            <w:pPr>
              <w:jc w:val="center"/>
            </w:pPr>
          </w:p>
        </w:tc>
      </w:tr>
      <w:tr w:rsidR="00482369" w14:paraId="767634B0"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5481A1" w14:textId="77777777" w:rsidR="00482369" w:rsidRDefault="00482369" w:rsidP="00697DE9"/>
        </w:tc>
        <w:tc>
          <w:tcPr>
            <w:tcW w:w="2010" w:type="dxa"/>
            <w:tcBorders>
              <w:top w:val="nil"/>
              <w:bottom w:val="single" w:sz="2" w:space="0" w:color="auto"/>
            </w:tcBorders>
          </w:tcPr>
          <w:p w14:paraId="0AFDE68B" w14:textId="77777777" w:rsidR="00482369" w:rsidRDefault="00482369" w:rsidP="00697DE9">
            <w:r>
              <w:t>7213050013100</w:t>
            </w:r>
          </w:p>
        </w:tc>
        <w:tc>
          <w:tcPr>
            <w:tcW w:w="3969" w:type="dxa"/>
            <w:tcBorders>
              <w:top w:val="nil"/>
              <w:bottom w:val="single" w:sz="2" w:space="0" w:color="auto"/>
            </w:tcBorders>
          </w:tcPr>
          <w:p w14:paraId="49820915" w14:textId="77777777" w:rsidR="00482369" w:rsidRDefault="00482369" w:rsidP="00697DE9">
            <w:r>
              <w:t>Tinichigiu</w:t>
            </w:r>
          </w:p>
        </w:tc>
        <w:tc>
          <w:tcPr>
            <w:tcW w:w="1985" w:type="dxa"/>
            <w:tcBorders>
              <w:top w:val="nil"/>
              <w:bottom w:val="single" w:sz="2" w:space="0" w:color="auto"/>
            </w:tcBorders>
          </w:tcPr>
          <w:p w14:paraId="1CA35960" w14:textId="77777777" w:rsidR="00482369" w:rsidRDefault="00482369" w:rsidP="00697DE9">
            <w:r>
              <w:t>h-om</w:t>
            </w:r>
          </w:p>
        </w:tc>
        <w:tc>
          <w:tcPr>
            <w:tcW w:w="1984" w:type="dxa"/>
            <w:tcBorders>
              <w:top w:val="nil"/>
              <w:bottom w:val="single" w:sz="2" w:space="0" w:color="auto"/>
            </w:tcBorders>
          </w:tcPr>
          <w:p w14:paraId="41A87D2F" w14:textId="77777777" w:rsidR="00482369" w:rsidRDefault="00482369" w:rsidP="00697DE9">
            <w:pPr>
              <w:rPr>
                <w:lang w:val="en-US"/>
              </w:rPr>
            </w:pPr>
            <w:r>
              <w:rPr>
                <w:lang w:val="en-US"/>
              </w:rPr>
              <w:t>0,7400</w:t>
            </w:r>
          </w:p>
        </w:tc>
      </w:tr>
      <w:tr w:rsidR="00482369" w14:paraId="5B2BF070"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D042DE" w14:textId="77777777" w:rsidR="00482369" w:rsidRDefault="00482369" w:rsidP="00697DE9"/>
        </w:tc>
        <w:tc>
          <w:tcPr>
            <w:tcW w:w="2010" w:type="dxa"/>
            <w:tcBorders>
              <w:top w:val="nil"/>
              <w:bottom w:val="single" w:sz="2" w:space="0" w:color="auto"/>
            </w:tcBorders>
          </w:tcPr>
          <w:p w14:paraId="63A20D19" w14:textId="77777777" w:rsidR="00482369" w:rsidRDefault="00482369" w:rsidP="00697DE9">
            <w:r>
              <w:t>9310060019920</w:t>
            </w:r>
          </w:p>
        </w:tc>
        <w:tc>
          <w:tcPr>
            <w:tcW w:w="3969" w:type="dxa"/>
            <w:tcBorders>
              <w:top w:val="nil"/>
              <w:bottom w:val="single" w:sz="2" w:space="0" w:color="auto"/>
            </w:tcBorders>
          </w:tcPr>
          <w:p w14:paraId="5ADD58BD" w14:textId="77777777" w:rsidR="00482369" w:rsidRDefault="00482369" w:rsidP="00697DE9">
            <w:r>
              <w:t>Muncitor deservire CM</w:t>
            </w:r>
          </w:p>
        </w:tc>
        <w:tc>
          <w:tcPr>
            <w:tcW w:w="1985" w:type="dxa"/>
            <w:tcBorders>
              <w:top w:val="nil"/>
              <w:bottom w:val="single" w:sz="2" w:space="0" w:color="auto"/>
            </w:tcBorders>
          </w:tcPr>
          <w:p w14:paraId="78A230A2" w14:textId="77777777" w:rsidR="00482369" w:rsidRDefault="00482369" w:rsidP="00697DE9">
            <w:r>
              <w:t>h-om</w:t>
            </w:r>
          </w:p>
        </w:tc>
        <w:tc>
          <w:tcPr>
            <w:tcW w:w="1984" w:type="dxa"/>
            <w:tcBorders>
              <w:top w:val="nil"/>
              <w:bottom w:val="single" w:sz="2" w:space="0" w:color="auto"/>
            </w:tcBorders>
          </w:tcPr>
          <w:p w14:paraId="0130BF3A" w14:textId="77777777" w:rsidR="00482369" w:rsidRDefault="00482369" w:rsidP="00697DE9">
            <w:pPr>
              <w:rPr>
                <w:lang w:val="en-US"/>
              </w:rPr>
            </w:pPr>
            <w:r>
              <w:rPr>
                <w:lang w:val="en-US"/>
              </w:rPr>
              <w:t>0,2200</w:t>
            </w:r>
          </w:p>
        </w:tc>
      </w:tr>
      <w:tr w:rsidR="00482369" w14:paraId="591D6E8B"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B3E290" w14:textId="77777777" w:rsidR="00482369" w:rsidRDefault="00482369" w:rsidP="00697DE9">
            <w:pPr>
              <w:rPr>
                <w:lang w:val="en-US"/>
              </w:rPr>
            </w:pPr>
          </w:p>
        </w:tc>
        <w:tc>
          <w:tcPr>
            <w:tcW w:w="2010" w:type="dxa"/>
            <w:tcBorders>
              <w:top w:val="single" w:sz="4" w:space="0" w:color="auto"/>
              <w:bottom w:val="single" w:sz="4" w:space="0" w:color="auto"/>
            </w:tcBorders>
          </w:tcPr>
          <w:p w14:paraId="73077B09" w14:textId="77777777" w:rsidR="00482369" w:rsidRDefault="00482369" w:rsidP="00697DE9">
            <w:r>
              <w:t>2710403647000 1</w:t>
            </w:r>
          </w:p>
        </w:tc>
        <w:tc>
          <w:tcPr>
            <w:tcW w:w="3969" w:type="dxa"/>
            <w:tcBorders>
              <w:top w:val="single" w:sz="4" w:space="0" w:color="auto"/>
              <w:bottom w:val="single" w:sz="4" w:space="0" w:color="auto"/>
            </w:tcBorders>
          </w:tcPr>
          <w:p w14:paraId="0108087A" w14:textId="77777777" w:rsidR="00482369" w:rsidRDefault="00482369" w:rsidP="00697DE9">
            <w:r>
              <w:t>Placaj laminat vopsit</w:t>
            </w:r>
          </w:p>
        </w:tc>
        <w:tc>
          <w:tcPr>
            <w:tcW w:w="1985" w:type="dxa"/>
            <w:tcBorders>
              <w:top w:val="single" w:sz="4" w:space="0" w:color="auto"/>
              <w:bottom w:val="single" w:sz="4" w:space="0" w:color="auto"/>
            </w:tcBorders>
            <w:vAlign w:val="center"/>
          </w:tcPr>
          <w:p w14:paraId="2C39DBB5" w14:textId="77777777" w:rsidR="00482369" w:rsidRDefault="00482369" w:rsidP="00697DE9">
            <w:r>
              <w:t>m2</w:t>
            </w:r>
          </w:p>
        </w:tc>
        <w:tc>
          <w:tcPr>
            <w:tcW w:w="1984" w:type="dxa"/>
            <w:tcBorders>
              <w:top w:val="single" w:sz="4" w:space="0" w:color="auto"/>
              <w:bottom w:val="single" w:sz="4" w:space="0" w:color="auto"/>
            </w:tcBorders>
            <w:vAlign w:val="center"/>
          </w:tcPr>
          <w:p w14:paraId="42AE68C0" w14:textId="77777777" w:rsidR="00482369" w:rsidRDefault="00482369" w:rsidP="00697DE9">
            <w:pPr>
              <w:rPr>
                <w:lang w:val="en-US"/>
              </w:rPr>
            </w:pPr>
            <w:r>
              <w:rPr>
                <w:lang w:val="en-US"/>
              </w:rPr>
              <w:t>1,0500</w:t>
            </w:r>
          </w:p>
        </w:tc>
      </w:tr>
      <w:tr w:rsidR="00482369" w14:paraId="5F5FDE29"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26BB0A" w14:textId="77777777" w:rsidR="00482369" w:rsidRDefault="00482369" w:rsidP="00697DE9">
            <w:pPr>
              <w:rPr>
                <w:lang w:val="en-US"/>
              </w:rPr>
            </w:pPr>
          </w:p>
        </w:tc>
        <w:tc>
          <w:tcPr>
            <w:tcW w:w="2010" w:type="dxa"/>
            <w:tcBorders>
              <w:top w:val="single" w:sz="4" w:space="0" w:color="auto"/>
              <w:bottom w:val="single" w:sz="4" w:space="0" w:color="auto"/>
            </w:tcBorders>
          </w:tcPr>
          <w:p w14:paraId="3DE241BB" w14:textId="77777777" w:rsidR="00482369" w:rsidRDefault="00482369" w:rsidP="00697DE9">
            <w:r>
              <w:t>2744125904770</w:t>
            </w:r>
          </w:p>
        </w:tc>
        <w:tc>
          <w:tcPr>
            <w:tcW w:w="3969" w:type="dxa"/>
            <w:tcBorders>
              <w:top w:val="single" w:sz="4" w:space="0" w:color="auto"/>
              <w:bottom w:val="single" w:sz="4" w:space="0" w:color="auto"/>
            </w:tcBorders>
          </w:tcPr>
          <w:p w14:paraId="2C006745" w14:textId="77777777" w:rsidR="00482369" w:rsidRPr="000575DD" w:rsidRDefault="00482369" w:rsidP="00697DE9">
            <w:pPr>
              <w:rPr>
                <w:lang w:val="en-US"/>
              </w:rPr>
            </w:pPr>
            <w:r w:rsidRPr="000575DD">
              <w:rPr>
                <w:lang w:val="en-US"/>
              </w:rPr>
              <w:t>Aliaj de lipit staniu-plumb LP-30 % G</w:t>
            </w:r>
          </w:p>
        </w:tc>
        <w:tc>
          <w:tcPr>
            <w:tcW w:w="1985" w:type="dxa"/>
            <w:tcBorders>
              <w:top w:val="single" w:sz="4" w:space="0" w:color="auto"/>
              <w:bottom w:val="single" w:sz="4" w:space="0" w:color="auto"/>
            </w:tcBorders>
            <w:vAlign w:val="center"/>
          </w:tcPr>
          <w:p w14:paraId="26868EB8" w14:textId="77777777" w:rsidR="00482369" w:rsidRDefault="00482369" w:rsidP="00697DE9">
            <w:r>
              <w:t>kg</w:t>
            </w:r>
          </w:p>
        </w:tc>
        <w:tc>
          <w:tcPr>
            <w:tcW w:w="1984" w:type="dxa"/>
            <w:tcBorders>
              <w:top w:val="single" w:sz="4" w:space="0" w:color="auto"/>
              <w:bottom w:val="single" w:sz="4" w:space="0" w:color="auto"/>
            </w:tcBorders>
            <w:vAlign w:val="center"/>
          </w:tcPr>
          <w:p w14:paraId="131DFBB8" w14:textId="77777777" w:rsidR="00482369" w:rsidRDefault="00482369" w:rsidP="00697DE9">
            <w:pPr>
              <w:rPr>
                <w:lang w:val="en-US"/>
              </w:rPr>
            </w:pPr>
            <w:r>
              <w:rPr>
                <w:lang w:val="en-US"/>
              </w:rPr>
              <w:t>0,0100</w:t>
            </w:r>
          </w:p>
        </w:tc>
      </w:tr>
      <w:tr w:rsidR="00482369" w14:paraId="0C372D0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DAB9A3" w14:textId="77777777" w:rsidR="00482369" w:rsidRDefault="00482369" w:rsidP="00697DE9">
            <w:pPr>
              <w:rPr>
                <w:lang w:val="en-US"/>
              </w:rPr>
            </w:pPr>
          </w:p>
        </w:tc>
        <w:tc>
          <w:tcPr>
            <w:tcW w:w="2010" w:type="dxa"/>
            <w:tcBorders>
              <w:top w:val="single" w:sz="4" w:space="0" w:color="auto"/>
              <w:bottom w:val="single" w:sz="4" w:space="0" w:color="auto"/>
            </w:tcBorders>
          </w:tcPr>
          <w:p w14:paraId="11108DE4" w14:textId="77777777" w:rsidR="00482369" w:rsidRDefault="00482369" w:rsidP="00697DE9">
            <w:r>
              <w:t>2873145887893</w:t>
            </w:r>
          </w:p>
        </w:tc>
        <w:tc>
          <w:tcPr>
            <w:tcW w:w="3969" w:type="dxa"/>
            <w:tcBorders>
              <w:top w:val="single" w:sz="4" w:space="0" w:color="auto"/>
              <w:bottom w:val="single" w:sz="4" w:space="0" w:color="auto"/>
            </w:tcBorders>
          </w:tcPr>
          <w:p w14:paraId="4320180E" w14:textId="77777777" w:rsidR="00482369" w:rsidRPr="000575DD" w:rsidRDefault="00482369" w:rsidP="00697DE9">
            <w:pPr>
              <w:rPr>
                <w:lang w:val="en-US"/>
              </w:rPr>
            </w:pPr>
            <w:r w:rsidRPr="000575DD">
              <w:rPr>
                <w:lang w:val="en-US"/>
              </w:rPr>
              <w:t>Cuie cu cap plat. Tip b  3,0 x 30  S2111</w:t>
            </w:r>
          </w:p>
        </w:tc>
        <w:tc>
          <w:tcPr>
            <w:tcW w:w="1985" w:type="dxa"/>
            <w:tcBorders>
              <w:top w:val="single" w:sz="4" w:space="0" w:color="auto"/>
              <w:bottom w:val="single" w:sz="4" w:space="0" w:color="auto"/>
            </w:tcBorders>
            <w:vAlign w:val="center"/>
          </w:tcPr>
          <w:p w14:paraId="41479BB7" w14:textId="77777777" w:rsidR="00482369" w:rsidRDefault="00482369" w:rsidP="00697DE9">
            <w:r>
              <w:t>kg</w:t>
            </w:r>
          </w:p>
        </w:tc>
        <w:tc>
          <w:tcPr>
            <w:tcW w:w="1984" w:type="dxa"/>
            <w:tcBorders>
              <w:top w:val="single" w:sz="4" w:space="0" w:color="auto"/>
              <w:bottom w:val="single" w:sz="4" w:space="0" w:color="auto"/>
            </w:tcBorders>
            <w:vAlign w:val="center"/>
          </w:tcPr>
          <w:p w14:paraId="732D9205" w14:textId="77777777" w:rsidR="00482369" w:rsidRDefault="00482369" w:rsidP="00697DE9">
            <w:pPr>
              <w:rPr>
                <w:lang w:val="en-US"/>
              </w:rPr>
            </w:pPr>
            <w:r>
              <w:rPr>
                <w:lang w:val="en-US"/>
              </w:rPr>
              <w:t>0,0800</w:t>
            </w:r>
          </w:p>
        </w:tc>
      </w:tr>
      <w:tr w:rsidR="00482369" w14:paraId="149D16C9"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C70457" w14:textId="77777777" w:rsidR="00482369" w:rsidRDefault="00482369" w:rsidP="00697DE9">
            <w:pPr>
              <w:rPr>
                <w:lang w:val="en-US"/>
              </w:rPr>
            </w:pPr>
          </w:p>
        </w:tc>
        <w:tc>
          <w:tcPr>
            <w:tcW w:w="2010" w:type="dxa"/>
            <w:tcBorders>
              <w:top w:val="single" w:sz="4" w:space="0" w:color="auto"/>
              <w:bottom w:val="single" w:sz="4" w:space="0" w:color="auto"/>
            </w:tcBorders>
          </w:tcPr>
          <w:p w14:paraId="5CFE4A2E" w14:textId="77777777" w:rsidR="00482369" w:rsidRDefault="00482369" w:rsidP="00697DE9">
            <w:r>
              <w:t>2922140006702</w:t>
            </w:r>
          </w:p>
        </w:tc>
        <w:tc>
          <w:tcPr>
            <w:tcW w:w="3969" w:type="dxa"/>
            <w:tcBorders>
              <w:top w:val="single" w:sz="4" w:space="0" w:color="auto"/>
              <w:bottom w:val="single" w:sz="4" w:space="0" w:color="auto"/>
            </w:tcBorders>
          </w:tcPr>
          <w:p w14:paraId="2270B8FB" w14:textId="77777777" w:rsidR="00482369" w:rsidRDefault="00482369" w:rsidP="00697DE9">
            <w:r>
              <w:t>Macara de fereastra</w:t>
            </w:r>
          </w:p>
        </w:tc>
        <w:tc>
          <w:tcPr>
            <w:tcW w:w="1985" w:type="dxa"/>
            <w:tcBorders>
              <w:top w:val="single" w:sz="4" w:space="0" w:color="auto"/>
              <w:bottom w:val="single" w:sz="4" w:space="0" w:color="auto"/>
            </w:tcBorders>
            <w:vAlign w:val="center"/>
          </w:tcPr>
          <w:p w14:paraId="597528BC" w14:textId="77777777" w:rsidR="00482369" w:rsidRDefault="00482369" w:rsidP="00697DE9">
            <w:r>
              <w:t>h-ut</w:t>
            </w:r>
          </w:p>
        </w:tc>
        <w:tc>
          <w:tcPr>
            <w:tcW w:w="1984" w:type="dxa"/>
            <w:tcBorders>
              <w:top w:val="single" w:sz="4" w:space="0" w:color="auto"/>
              <w:bottom w:val="single" w:sz="4" w:space="0" w:color="auto"/>
            </w:tcBorders>
            <w:vAlign w:val="center"/>
          </w:tcPr>
          <w:p w14:paraId="7EA88CEF" w14:textId="77777777" w:rsidR="00482369" w:rsidRDefault="00482369" w:rsidP="00697DE9">
            <w:pPr>
              <w:rPr>
                <w:lang w:val="en-US"/>
              </w:rPr>
            </w:pPr>
            <w:r>
              <w:rPr>
                <w:lang w:val="en-US"/>
              </w:rPr>
              <w:t>0,0180</w:t>
            </w:r>
          </w:p>
        </w:tc>
      </w:tr>
      <w:tr w:rsidR="00482369" w14:paraId="50736DB1"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7FCC26" w14:textId="77777777" w:rsidR="00482369" w:rsidRDefault="00482369" w:rsidP="00697DE9">
            <w:r>
              <w:t>5</w:t>
            </w:r>
          </w:p>
        </w:tc>
        <w:tc>
          <w:tcPr>
            <w:tcW w:w="2010" w:type="dxa"/>
            <w:tcBorders>
              <w:top w:val="single" w:sz="4" w:space="0" w:color="auto"/>
              <w:bottom w:val="single" w:sz="4" w:space="0" w:color="auto"/>
            </w:tcBorders>
          </w:tcPr>
          <w:p w14:paraId="66C7B14F" w14:textId="77777777" w:rsidR="00482369" w:rsidRDefault="00482369" w:rsidP="00697DE9">
            <w:pPr>
              <w:rPr>
                <w:lang w:val="en-US"/>
              </w:rPr>
            </w:pPr>
            <w:r>
              <w:rPr>
                <w:lang w:val="en-US"/>
              </w:rPr>
              <w:t>RpCK03A</w:t>
            </w:r>
          </w:p>
          <w:p w14:paraId="15EA05EF" w14:textId="77777777" w:rsidR="00482369" w:rsidRDefault="00482369" w:rsidP="00697DE9"/>
        </w:tc>
        <w:tc>
          <w:tcPr>
            <w:tcW w:w="3969" w:type="dxa"/>
            <w:tcBorders>
              <w:top w:val="single" w:sz="4" w:space="0" w:color="auto"/>
              <w:bottom w:val="single" w:sz="4" w:space="0" w:color="auto"/>
            </w:tcBorders>
          </w:tcPr>
          <w:p w14:paraId="4DF25A52" w14:textId="77777777" w:rsidR="00482369" w:rsidRPr="000575DD" w:rsidRDefault="00482369" w:rsidP="00697DE9">
            <w:pPr>
              <w:rPr>
                <w:lang w:val="en-US"/>
              </w:rPr>
            </w:pPr>
            <w:r w:rsidRPr="000575DD">
              <w:rPr>
                <w:lang w:val="en-US"/>
              </w:rPr>
              <w:t>Repararea pardoselilor din placi fibrolemnoase, melaminate</w:t>
            </w:r>
          </w:p>
          <w:p w14:paraId="657FD3FA"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73F41601" w14:textId="77777777" w:rsidR="00482369" w:rsidRDefault="00482369" w:rsidP="00697DE9">
            <w:pPr>
              <w:jc w:val="center"/>
            </w:pPr>
            <w:r>
              <w:lastRenderedPageBreak/>
              <w:t>m2</w:t>
            </w:r>
          </w:p>
        </w:tc>
        <w:tc>
          <w:tcPr>
            <w:tcW w:w="1984" w:type="dxa"/>
            <w:tcBorders>
              <w:top w:val="single" w:sz="4" w:space="0" w:color="auto"/>
              <w:bottom w:val="single" w:sz="4" w:space="0" w:color="auto"/>
            </w:tcBorders>
            <w:vAlign w:val="center"/>
          </w:tcPr>
          <w:p w14:paraId="75FD0BB0" w14:textId="77777777" w:rsidR="00482369" w:rsidRDefault="00482369" w:rsidP="00697DE9">
            <w:pPr>
              <w:jc w:val="center"/>
            </w:pPr>
          </w:p>
        </w:tc>
      </w:tr>
      <w:tr w:rsidR="00482369" w14:paraId="598E22C7"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44050D" w14:textId="77777777" w:rsidR="00482369" w:rsidRDefault="00482369" w:rsidP="00697DE9"/>
        </w:tc>
        <w:tc>
          <w:tcPr>
            <w:tcW w:w="2010" w:type="dxa"/>
            <w:tcBorders>
              <w:top w:val="nil"/>
              <w:bottom w:val="single" w:sz="2" w:space="0" w:color="auto"/>
            </w:tcBorders>
          </w:tcPr>
          <w:p w14:paraId="0782B731" w14:textId="77777777" w:rsidR="00482369" w:rsidRDefault="00482369" w:rsidP="00697DE9">
            <w:r>
              <w:t>7129200011200</w:t>
            </w:r>
          </w:p>
        </w:tc>
        <w:tc>
          <w:tcPr>
            <w:tcW w:w="3969" w:type="dxa"/>
            <w:tcBorders>
              <w:top w:val="nil"/>
              <w:bottom w:val="single" w:sz="2" w:space="0" w:color="auto"/>
            </w:tcBorders>
          </w:tcPr>
          <w:p w14:paraId="3CBA82D5" w14:textId="77777777" w:rsidR="00482369" w:rsidRDefault="00482369" w:rsidP="00697DE9">
            <w:r>
              <w:t>Finisor MP</w:t>
            </w:r>
          </w:p>
        </w:tc>
        <w:tc>
          <w:tcPr>
            <w:tcW w:w="1985" w:type="dxa"/>
            <w:tcBorders>
              <w:top w:val="nil"/>
              <w:bottom w:val="single" w:sz="2" w:space="0" w:color="auto"/>
            </w:tcBorders>
          </w:tcPr>
          <w:p w14:paraId="5A39E96A" w14:textId="77777777" w:rsidR="00482369" w:rsidRDefault="00482369" w:rsidP="00697DE9">
            <w:r>
              <w:t>h-om</w:t>
            </w:r>
          </w:p>
        </w:tc>
        <w:tc>
          <w:tcPr>
            <w:tcW w:w="1984" w:type="dxa"/>
            <w:tcBorders>
              <w:top w:val="nil"/>
              <w:bottom w:val="single" w:sz="2" w:space="0" w:color="auto"/>
            </w:tcBorders>
          </w:tcPr>
          <w:p w14:paraId="7ABC5EA5" w14:textId="77777777" w:rsidR="00482369" w:rsidRDefault="00482369" w:rsidP="00697DE9">
            <w:pPr>
              <w:rPr>
                <w:lang w:val="en-US"/>
              </w:rPr>
            </w:pPr>
            <w:r>
              <w:rPr>
                <w:lang w:val="en-US"/>
              </w:rPr>
              <w:t>1,7200</w:t>
            </w:r>
          </w:p>
        </w:tc>
      </w:tr>
      <w:tr w:rsidR="00482369" w14:paraId="487DAB5B"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D921DB" w14:textId="77777777" w:rsidR="00482369" w:rsidRDefault="00482369" w:rsidP="00697DE9"/>
        </w:tc>
        <w:tc>
          <w:tcPr>
            <w:tcW w:w="2010" w:type="dxa"/>
            <w:tcBorders>
              <w:top w:val="nil"/>
              <w:bottom w:val="single" w:sz="2" w:space="0" w:color="auto"/>
            </w:tcBorders>
          </w:tcPr>
          <w:p w14:paraId="70F4A82C" w14:textId="77777777" w:rsidR="00482369" w:rsidRDefault="00482369" w:rsidP="00697DE9">
            <w:r>
              <w:t>9310060019920</w:t>
            </w:r>
          </w:p>
        </w:tc>
        <w:tc>
          <w:tcPr>
            <w:tcW w:w="3969" w:type="dxa"/>
            <w:tcBorders>
              <w:top w:val="nil"/>
              <w:bottom w:val="single" w:sz="2" w:space="0" w:color="auto"/>
            </w:tcBorders>
          </w:tcPr>
          <w:p w14:paraId="74E4831D" w14:textId="77777777" w:rsidR="00482369" w:rsidRDefault="00482369" w:rsidP="00697DE9">
            <w:r>
              <w:t>Muncitor deservire CM</w:t>
            </w:r>
          </w:p>
        </w:tc>
        <w:tc>
          <w:tcPr>
            <w:tcW w:w="1985" w:type="dxa"/>
            <w:tcBorders>
              <w:top w:val="nil"/>
              <w:bottom w:val="single" w:sz="2" w:space="0" w:color="auto"/>
            </w:tcBorders>
          </w:tcPr>
          <w:p w14:paraId="7D86D55C" w14:textId="77777777" w:rsidR="00482369" w:rsidRDefault="00482369" w:rsidP="00697DE9">
            <w:r>
              <w:t>h-om</w:t>
            </w:r>
          </w:p>
        </w:tc>
        <w:tc>
          <w:tcPr>
            <w:tcW w:w="1984" w:type="dxa"/>
            <w:tcBorders>
              <w:top w:val="nil"/>
              <w:bottom w:val="single" w:sz="2" w:space="0" w:color="auto"/>
            </w:tcBorders>
          </w:tcPr>
          <w:p w14:paraId="38B424EE" w14:textId="77777777" w:rsidR="00482369" w:rsidRDefault="00482369" w:rsidP="00697DE9">
            <w:pPr>
              <w:rPr>
                <w:lang w:val="en-US"/>
              </w:rPr>
            </w:pPr>
            <w:r>
              <w:rPr>
                <w:lang w:val="en-US"/>
              </w:rPr>
              <w:t>0,2000</w:t>
            </w:r>
          </w:p>
        </w:tc>
      </w:tr>
      <w:tr w:rsidR="00482369" w14:paraId="35DBD96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239B3A" w14:textId="77777777" w:rsidR="00482369" w:rsidRDefault="00482369" w:rsidP="00697DE9">
            <w:pPr>
              <w:rPr>
                <w:lang w:val="en-US"/>
              </w:rPr>
            </w:pPr>
          </w:p>
        </w:tc>
        <w:tc>
          <w:tcPr>
            <w:tcW w:w="2010" w:type="dxa"/>
            <w:tcBorders>
              <w:top w:val="single" w:sz="4" w:space="0" w:color="auto"/>
              <w:bottom w:val="single" w:sz="4" w:space="0" w:color="auto"/>
            </w:tcBorders>
          </w:tcPr>
          <w:p w14:paraId="2906B964" w14:textId="77777777" w:rsidR="00482369" w:rsidRDefault="00482369" w:rsidP="00697DE9">
            <w:r>
              <w:t>2020142924615</w:t>
            </w:r>
          </w:p>
        </w:tc>
        <w:tc>
          <w:tcPr>
            <w:tcW w:w="3969" w:type="dxa"/>
            <w:tcBorders>
              <w:top w:val="single" w:sz="4" w:space="0" w:color="auto"/>
              <w:bottom w:val="single" w:sz="4" w:space="0" w:color="auto"/>
            </w:tcBorders>
          </w:tcPr>
          <w:p w14:paraId="02030973" w14:textId="77777777" w:rsidR="00482369" w:rsidRDefault="00482369" w:rsidP="00697DE9">
            <w:r>
              <w:t>Dale tip DECOMEL</w:t>
            </w:r>
          </w:p>
        </w:tc>
        <w:tc>
          <w:tcPr>
            <w:tcW w:w="1985" w:type="dxa"/>
            <w:tcBorders>
              <w:top w:val="single" w:sz="4" w:space="0" w:color="auto"/>
              <w:bottom w:val="single" w:sz="4" w:space="0" w:color="auto"/>
            </w:tcBorders>
            <w:vAlign w:val="center"/>
          </w:tcPr>
          <w:p w14:paraId="498E2544" w14:textId="77777777" w:rsidR="00482369" w:rsidRDefault="00482369" w:rsidP="00697DE9">
            <w:r>
              <w:t>m2</w:t>
            </w:r>
          </w:p>
        </w:tc>
        <w:tc>
          <w:tcPr>
            <w:tcW w:w="1984" w:type="dxa"/>
            <w:tcBorders>
              <w:top w:val="single" w:sz="4" w:space="0" w:color="auto"/>
              <w:bottom w:val="single" w:sz="4" w:space="0" w:color="auto"/>
            </w:tcBorders>
            <w:vAlign w:val="center"/>
          </w:tcPr>
          <w:p w14:paraId="6D388D26" w14:textId="77777777" w:rsidR="00482369" w:rsidRDefault="00482369" w:rsidP="00697DE9">
            <w:pPr>
              <w:rPr>
                <w:lang w:val="en-US"/>
              </w:rPr>
            </w:pPr>
            <w:r>
              <w:rPr>
                <w:lang w:val="en-US"/>
              </w:rPr>
              <w:t>1,0500</w:t>
            </w:r>
          </w:p>
        </w:tc>
      </w:tr>
      <w:tr w:rsidR="00482369" w14:paraId="12DA8B7A"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2FFA4A" w14:textId="77777777" w:rsidR="00482369" w:rsidRDefault="00482369" w:rsidP="00697DE9">
            <w:pPr>
              <w:rPr>
                <w:lang w:val="en-US"/>
              </w:rPr>
            </w:pPr>
          </w:p>
        </w:tc>
        <w:tc>
          <w:tcPr>
            <w:tcW w:w="2010" w:type="dxa"/>
            <w:tcBorders>
              <w:top w:val="single" w:sz="4" w:space="0" w:color="auto"/>
              <w:bottom w:val="single" w:sz="4" w:space="0" w:color="auto"/>
            </w:tcBorders>
          </w:tcPr>
          <w:p w14:paraId="21A1D9BA" w14:textId="77777777" w:rsidR="00482369" w:rsidRDefault="00482369" w:rsidP="00697DE9">
            <w:r>
              <w:t>2462106111000</w:t>
            </w:r>
          </w:p>
        </w:tc>
        <w:tc>
          <w:tcPr>
            <w:tcW w:w="3969" w:type="dxa"/>
            <w:tcBorders>
              <w:top w:val="single" w:sz="4" w:space="0" w:color="auto"/>
              <w:bottom w:val="single" w:sz="4" w:space="0" w:color="auto"/>
            </w:tcBorders>
          </w:tcPr>
          <w:p w14:paraId="592A7D2D" w14:textId="77777777" w:rsidR="00482369" w:rsidRDefault="00482369" w:rsidP="00697DE9">
            <w:r>
              <w:t>Adeziv pentru lipire</w:t>
            </w:r>
          </w:p>
        </w:tc>
        <w:tc>
          <w:tcPr>
            <w:tcW w:w="1985" w:type="dxa"/>
            <w:tcBorders>
              <w:top w:val="single" w:sz="4" w:space="0" w:color="auto"/>
              <w:bottom w:val="single" w:sz="4" w:space="0" w:color="auto"/>
            </w:tcBorders>
            <w:vAlign w:val="center"/>
          </w:tcPr>
          <w:p w14:paraId="4E110190" w14:textId="77777777" w:rsidR="00482369" w:rsidRDefault="00482369" w:rsidP="00697DE9">
            <w:r>
              <w:t>kg</w:t>
            </w:r>
          </w:p>
        </w:tc>
        <w:tc>
          <w:tcPr>
            <w:tcW w:w="1984" w:type="dxa"/>
            <w:tcBorders>
              <w:top w:val="single" w:sz="4" w:space="0" w:color="auto"/>
              <w:bottom w:val="single" w:sz="4" w:space="0" w:color="auto"/>
            </w:tcBorders>
            <w:vAlign w:val="center"/>
          </w:tcPr>
          <w:p w14:paraId="7D75BF76" w14:textId="77777777" w:rsidR="00482369" w:rsidRDefault="00482369" w:rsidP="00697DE9">
            <w:pPr>
              <w:rPr>
                <w:lang w:val="en-US"/>
              </w:rPr>
            </w:pPr>
            <w:r>
              <w:rPr>
                <w:lang w:val="en-US"/>
              </w:rPr>
              <w:t>0,6000</w:t>
            </w:r>
          </w:p>
        </w:tc>
      </w:tr>
      <w:tr w:rsidR="00482369" w14:paraId="14D30A5E"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2570E7" w14:textId="77777777" w:rsidR="00482369" w:rsidRDefault="00482369" w:rsidP="00697DE9">
            <w:pPr>
              <w:rPr>
                <w:lang w:val="en-US"/>
              </w:rPr>
            </w:pPr>
          </w:p>
        </w:tc>
        <w:tc>
          <w:tcPr>
            <w:tcW w:w="2010" w:type="dxa"/>
            <w:tcBorders>
              <w:top w:val="single" w:sz="4" w:space="0" w:color="auto"/>
              <w:bottom w:val="single" w:sz="4" w:space="0" w:color="auto"/>
            </w:tcBorders>
          </w:tcPr>
          <w:p w14:paraId="686946DA" w14:textId="77777777" w:rsidR="00482369" w:rsidRDefault="00482369" w:rsidP="00697DE9">
            <w:r>
              <w:t>2430226100000</w:t>
            </w:r>
          </w:p>
        </w:tc>
        <w:tc>
          <w:tcPr>
            <w:tcW w:w="3969" w:type="dxa"/>
            <w:tcBorders>
              <w:top w:val="single" w:sz="4" w:space="0" w:color="auto"/>
              <w:bottom w:val="single" w:sz="4" w:space="0" w:color="auto"/>
            </w:tcBorders>
          </w:tcPr>
          <w:p w14:paraId="29CFF97B" w14:textId="77777777" w:rsidR="00482369" w:rsidRDefault="00482369" w:rsidP="00697DE9">
            <w:r>
              <w:t>Chit</w:t>
            </w:r>
          </w:p>
        </w:tc>
        <w:tc>
          <w:tcPr>
            <w:tcW w:w="1985" w:type="dxa"/>
            <w:tcBorders>
              <w:top w:val="single" w:sz="4" w:space="0" w:color="auto"/>
              <w:bottom w:val="single" w:sz="4" w:space="0" w:color="auto"/>
            </w:tcBorders>
            <w:vAlign w:val="center"/>
          </w:tcPr>
          <w:p w14:paraId="2AA2A6D2" w14:textId="77777777" w:rsidR="00482369" w:rsidRDefault="00482369" w:rsidP="00697DE9">
            <w:r>
              <w:t>kg</w:t>
            </w:r>
          </w:p>
        </w:tc>
        <w:tc>
          <w:tcPr>
            <w:tcW w:w="1984" w:type="dxa"/>
            <w:tcBorders>
              <w:top w:val="single" w:sz="4" w:space="0" w:color="auto"/>
              <w:bottom w:val="single" w:sz="4" w:space="0" w:color="auto"/>
            </w:tcBorders>
            <w:vAlign w:val="center"/>
          </w:tcPr>
          <w:p w14:paraId="3CE6968A" w14:textId="77777777" w:rsidR="00482369" w:rsidRDefault="00482369" w:rsidP="00697DE9">
            <w:pPr>
              <w:rPr>
                <w:lang w:val="en-US"/>
              </w:rPr>
            </w:pPr>
            <w:r>
              <w:rPr>
                <w:lang w:val="en-US"/>
              </w:rPr>
              <w:t>0,2000</w:t>
            </w:r>
          </w:p>
        </w:tc>
      </w:tr>
      <w:tr w:rsidR="00482369" w14:paraId="76357B9E"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418146" w14:textId="77777777" w:rsidR="00482369" w:rsidRDefault="00482369" w:rsidP="00697DE9">
            <w:pPr>
              <w:rPr>
                <w:lang w:val="en-US"/>
              </w:rPr>
            </w:pPr>
          </w:p>
        </w:tc>
        <w:tc>
          <w:tcPr>
            <w:tcW w:w="2010" w:type="dxa"/>
            <w:tcBorders>
              <w:top w:val="single" w:sz="4" w:space="0" w:color="auto"/>
              <w:bottom w:val="single" w:sz="4" w:space="0" w:color="auto"/>
            </w:tcBorders>
          </w:tcPr>
          <w:p w14:paraId="0F09656D" w14:textId="77777777" w:rsidR="00482369" w:rsidRDefault="00482369" w:rsidP="00697DE9">
            <w:r>
              <w:t>2922140006702</w:t>
            </w:r>
          </w:p>
        </w:tc>
        <w:tc>
          <w:tcPr>
            <w:tcW w:w="3969" w:type="dxa"/>
            <w:tcBorders>
              <w:top w:val="single" w:sz="4" w:space="0" w:color="auto"/>
              <w:bottom w:val="single" w:sz="4" w:space="0" w:color="auto"/>
            </w:tcBorders>
          </w:tcPr>
          <w:p w14:paraId="7684B7F9" w14:textId="77777777" w:rsidR="00482369" w:rsidRDefault="00482369" w:rsidP="00697DE9">
            <w:r>
              <w:t>Macara de fereastra</w:t>
            </w:r>
          </w:p>
        </w:tc>
        <w:tc>
          <w:tcPr>
            <w:tcW w:w="1985" w:type="dxa"/>
            <w:tcBorders>
              <w:top w:val="single" w:sz="4" w:space="0" w:color="auto"/>
              <w:bottom w:val="single" w:sz="4" w:space="0" w:color="auto"/>
            </w:tcBorders>
            <w:vAlign w:val="center"/>
          </w:tcPr>
          <w:p w14:paraId="5C92C032" w14:textId="77777777" w:rsidR="00482369" w:rsidRDefault="00482369" w:rsidP="00697DE9">
            <w:r>
              <w:t>h-ut</w:t>
            </w:r>
          </w:p>
        </w:tc>
        <w:tc>
          <w:tcPr>
            <w:tcW w:w="1984" w:type="dxa"/>
            <w:tcBorders>
              <w:top w:val="single" w:sz="4" w:space="0" w:color="auto"/>
              <w:bottom w:val="single" w:sz="4" w:space="0" w:color="auto"/>
            </w:tcBorders>
            <w:vAlign w:val="center"/>
          </w:tcPr>
          <w:p w14:paraId="04E41802" w14:textId="77777777" w:rsidR="00482369" w:rsidRDefault="00482369" w:rsidP="00697DE9">
            <w:pPr>
              <w:rPr>
                <w:lang w:val="en-US"/>
              </w:rPr>
            </w:pPr>
            <w:r>
              <w:rPr>
                <w:lang w:val="en-US"/>
              </w:rPr>
              <w:t>0,0400</w:t>
            </w:r>
          </w:p>
        </w:tc>
      </w:tr>
      <w:tr w:rsidR="00482369" w14:paraId="454D32B2"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D44E83" w14:textId="77777777" w:rsidR="00482369" w:rsidRDefault="00482369" w:rsidP="00697DE9">
            <w:r>
              <w:t>6</w:t>
            </w:r>
          </w:p>
        </w:tc>
        <w:tc>
          <w:tcPr>
            <w:tcW w:w="2010" w:type="dxa"/>
            <w:tcBorders>
              <w:top w:val="single" w:sz="4" w:space="0" w:color="auto"/>
              <w:bottom w:val="single" w:sz="4" w:space="0" w:color="auto"/>
            </w:tcBorders>
          </w:tcPr>
          <w:p w14:paraId="77D4F863" w14:textId="77777777" w:rsidR="00482369" w:rsidRDefault="00482369" w:rsidP="00697DE9">
            <w:pPr>
              <w:rPr>
                <w:lang w:val="en-US"/>
              </w:rPr>
            </w:pPr>
            <w:r>
              <w:rPr>
                <w:lang w:val="en-US"/>
              </w:rPr>
              <w:t>RpCL01A</w:t>
            </w:r>
          </w:p>
          <w:p w14:paraId="4049F775" w14:textId="77777777" w:rsidR="00482369" w:rsidRDefault="00482369" w:rsidP="00697DE9"/>
        </w:tc>
        <w:tc>
          <w:tcPr>
            <w:tcW w:w="3969" w:type="dxa"/>
            <w:tcBorders>
              <w:top w:val="single" w:sz="4" w:space="0" w:color="auto"/>
              <w:bottom w:val="single" w:sz="4" w:space="0" w:color="auto"/>
            </w:tcBorders>
          </w:tcPr>
          <w:p w14:paraId="70A72954" w14:textId="77777777" w:rsidR="00482369" w:rsidRPr="000575DD" w:rsidRDefault="00482369" w:rsidP="00697DE9">
            <w:pPr>
              <w:rPr>
                <w:lang w:val="en-US"/>
              </w:rPr>
            </w:pPr>
            <w:r w:rsidRPr="000575DD">
              <w:rPr>
                <w:lang w:val="en-US"/>
              </w:rPr>
              <w:t>Repararea treptelor la scari drepte de brad cu trepte si contratrepte</w:t>
            </w:r>
          </w:p>
          <w:p w14:paraId="57E975F3"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325EBDA0" w14:textId="77777777" w:rsidR="00482369" w:rsidRDefault="00482369" w:rsidP="00697DE9">
            <w:pPr>
              <w:jc w:val="center"/>
            </w:pPr>
            <w:r>
              <w:t>m</w:t>
            </w:r>
          </w:p>
        </w:tc>
        <w:tc>
          <w:tcPr>
            <w:tcW w:w="1984" w:type="dxa"/>
            <w:tcBorders>
              <w:top w:val="single" w:sz="4" w:space="0" w:color="auto"/>
              <w:bottom w:val="single" w:sz="4" w:space="0" w:color="auto"/>
            </w:tcBorders>
            <w:vAlign w:val="center"/>
          </w:tcPr>
          <w:p w14:paraId="779D6E80" w14:textId="77777777" w:rsidR="00482369" w:rsidRDefault="00482369" w:rsidP="00697DE9">
            <w:pPr>
              <w:jc w:val="center"/>
            </w:pPr>
          </w:p>
        </w:tc>
      </w:tr>
      <w:tr w:rsidR="00482369" w14:paraId="48799BB9"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9EA005" w14:textId="77777777" w:rsidR="00482369" w:rsidRDefault="00482369" w:rsidP="00697DE9"/>
        </w:tc>
        <w:tc>
          <w:tcPr>
            <w:tcW w:w="2010" w:type="dxa"/>
            <w:tcBorders>
              <w:top w:val="nil"/>
              <w:bottom w:val="single" w:sz="2" w:space="0" w:color="auto"/>
            </w:tcBorders>
          </w:tcPr>
          <w:p w14:paraId="096DB2FE" w14:textId="77777777" w:rsidR="00482369" w:rsidRDefault="00482369" w:rsidP="00697DE9">
            <w:r>
              <w:t>7124010010700</w:t>
            </w:r>
          </w:p>
        </w:tc>
        <w:tc>
          <w:tcPr>
            <w:tcW w:w="3969" w:type="dxa"/>
            <w:tcBorders>
              <w:top w:val="nil"/>
              <w:bottom w:val="single" w:sz="2" w:space="0" w:color="auto"/>
            </w:tcBorders>
          </w:tcPr>
          <w:p w14:paraId="50785F36" w14:textId="77777777" w:rsidR="00482369" w:rsidRDefault="00482369" w:rsidP="00697DE9">
            <w:r>
              <w:t>Dulgher</w:t>
            </w:r>
          </w:p>
        </w:tc>
        <w:tc>
          <w:tcPr>
            <w:tcW w:w="1985" w:type="dxa"/>
            <w:tcBorders>
              <w:top w:val="nil"/>
              <w:bottom w:val="single" w:sz="2" w:space="0" w:color="auto"/>
            </w:tcBorders>
          </w:tcPr>
          <w:p w14:paraId="34E98983" w14:textId="77777777" w:rsidR="00482369" w:rsidRDefault="00482369" w:rsidP="00697DE9">
            <w:r>
              <w:t>h-om</w:t>
            </w:r>
          </w:p>
        </w:tc>
        <w:tc>
          <w:tcPr>
            <w:tcW w:w="1984" w:type="dxa"/>
            <w:tcBorders>
              <w:top w:val="nil"/>
              <w:bottom w:val="single" w:sz="2" w:space="0" w:color="auto"/>
            </w:tcBorders>
          </w:tcPr>
          <w:p w14:paraId="7E4D39D5" w14:textId="77777777" w:rsidR="00482369" w:rsidRDefault="00482369" w:rsidP="00697DE9">
            <w:pPr>
              <w:rPr>
                <w:lang w:val="en-US"/>
              </w:rPr>
            </w:pPr>
            <w:r>
              <w:rPr>
                <w:lang w:val="en-US"/>
              </w:rPr>
              <w:t>3,5000</w:t>
            </w:r>
          </w:p>
        </w:tc>
      </w:tr>
      <w:tr w:rsidR="00482369" w14:paraId="05333AFD"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57D5AE" w14:textId="77777777" w:rsidR="00482369" w:rsidRDefault="00482369" w:rsidP="00697DE9"/>
        </w:tc>
        <w:tc>
          <w:tcPr>
            <w:tcW w:w="2010" w:type="dxa"/>
            <w:tcBorders>
              <w:top w:val="nil"/>
              <w:bottom w:val="single" w:sz="2" w:space="0" w:color="auto"/>
            </w:tcBorders>
          </w:tcPr>
          <w:p w14:paraId="50AD6D5F" w14:textId="77777777" w:rsidR="00482369" w:rsidRDefault="00482369" w:rsidP="00697DE9">
            <w:r>
              <w:t>9310060019920</w:t>
            </w:r>
          </w:p>
        </w:tc>
        <w:tc>
          <w:tcPr>
            <w:tcW w:w="3969" w:type="dxa"/>
            <w:tcBorders>
              <w:top w:val="nil"/>
              <w:bottom w:val="single" w:sz="2" w:space="0" w:color="auto"/>
            </w:tcBorders>
          </w:tcPr>
          <w:p w14:paraId="2849A46A" w14:textId="77777777" w:rsidR="00482369" w:rsidRDefault="00482369" w:rsidP="00697DE9">
            <w:r>
              <w:t>Muncitor deservire CM</w:t>
            </w:r>
          </w:p>
        </w:tc>
        <w:tc>
          <w:tcPr>
            <w:tcW w:w="1985" w:type="dxa"/>
            <w:tcBorders>
              <w:top w:val="nil"/>
              <w:bottom w:val="single" w:sz="2" w:space="0" w:color="auto"/>
            </w:tcBorders>
          </w:tcPr>
          <w:p w14:paraId="2C353440" w14:textId="77777777" w:rsidR="00482369" w:rsidRDefault="00482369" w:rsidP="00697DE9">
            <w:r>
              <w:t>h-om</w:t>
            </w:r>
          </w:p>
        </w:tc>
        <w:tc>
          <w:tcPr>
            <w:tcW w:w="1984" w:type="dxa"/>
            <w:tcBorders>
              <w:top w:val="nil"/>
              <w:bottom w:val="single" w:sz="2" w:space="0" w:color="auto"/>
            </w:tcBorders>
          </w:tcPr>
          <w:p w14:paraId="10224881" w14:textId="77777777" w:rsidR="00482369" w:rsidRDefault="00482369" w:rsidP="00697DE9">
            <w:pPr>
              <w:rPr>
                <w:lang w:val="en-US"/>
              </w:rPr>
            </w:pPr>
            <w:r>
              <w:rPr>
                <w:lang w:val="en-US"/>
              </w:rPr>
              <w:t>0,1800</w:t>
            </w:r>
          </w:p>
        </w:tc>
      </w:tr>
      <w:tr w:rsidR="00482369" w14:paraId="1E0CC71E"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6AB17D" w14:textId="77777777" w:rsidR="00482369" w:rsidRDefault="00482369" w:rsidP="00697DE9">
            <w:pPr>
              <w:rPr>
                <w:lang w:val="en-US"/>
              </w:rPr>
            </w:pPr>
          </w:p>
        </w:tc>
        <w:tc>
          <w:tcPr>
            <w:tcW w:w="2010" w:type="dxa"/>
            <w:tcBorders>
              <w:top w:val="single" w:sz="4" w:space="0" w:color="auto"/>
              <w:bottom w:val="single" w:sz="4" w:space="0" w:color="auto"/>
            </w:tcBorders>
          </w:tcPr>
          <w:p w14:paraId="2D27B704" w14:textId="77777777" w:rsidR="00482369" w:rsidRDefault="00482369" w:rsidP="00697DE9">
            <w:r>
              <w:t>2010102904169</w:t>
            </w:r>
          </w:p>
        </w:tc>
        <w:tc>
          <w:tcPr>
            <w:tcW w:w="3969" w:type="dxa"/>
            <w:tcBorders>
              <w:top w:val="single" w:sz="4" w:space="0" w:color="auto"/>
              <w:bottom w:val="single" w:sz="4" w:space="0" w:color="auto"/>
            </w:tcBorders>
          </w:tcPr>
          <w:p w14:paraId="67A4ED8A" w14:textId="77777777" w:rsidR="00482369" w:rsidRDefault="00482369" w:rsidP="00697DE9">
            <w:r w:rsidRPr="000575DD">
              <w:rPr>
                <w:lang w:val="en-US"/>
              </w:rPr>
              <w:t xml:space="preserve">Dulapuri de rasini cls B, Gr=28-58mm, L=3- 3,5m, l=16-30 cm, lung. </w:t>
            </w:r>
            <w:r>
              <w:t>Tiv</w:t>
            </w:r>
          </w:p>
        </w:tc>
        <w:tc>
          <w:tcPr>
            <w:tcW w:w="1985" w:type="dxa"/>
            <w:tcBorders>
              <w:top w:val="single" w:sz="4" w:space="0" w:color="auto"/>
              <w:bottom w:val="single" w:sz="4" w:space="0" w:color="auto"/>
            </w:tcBorders>
            <w:vAlign w:val="center"/>
          </w:tcPr>
          <w:p w14:paraId="3D39C636" w14:textId="77777777" w:rsidR="00482369" w:rsidRDefault="00482369" w:rsidP="00697DE9">
            <w:r>
              <w:t>m3</w:t>
            </w:r>
          </w:p>
        </w:tc>
        <w:tc>
          <w:tcPr>
            <w:tcW w:w="1984" w:type="dxa"/>
            <w:tcBorders>
              <w:top w:val="single" w:sz="4" w:space="0" w:color="auto"/>
              <w:bottom w:val="single" w:sz="4" w:space="0" w:color="auto"/>
            </w:tcBorders>
            <w:vAlign w:val="center"/>
          </w:tcPr>
          <w:p w14:paraId="6C75E1DA" w14:textId="77777777" w:rsidR="00482369" w:rsidRDefault="00482369" w:rsidP="00697DE9">
            <w:pPr>
              <w:rPr>
                <w:lang w:val="en-US"/>
              </w:rPr>
            </w:pPr>
            <w:r>
              <w:rPr>
                <w:lang w:val="en-US"/>
              </w:rPr>
              <w:t>0,0225</w:t>
            </w:r>
          </w:p>
        </w:tc>
      </w:tr>
      <w:tr w:rsidR="00482369" w14:paraId="0BA1840E"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3F9B45" w14:textId="77777777" w:rsidR="00482369" w:rsidRDefault="00482369" w:rsidP="00697DE9">
            <w:pPr>
              <w:rPr>
                <w:lang w:val="en-US"/>
              </w:rPr>
            </w:pPr>
          </w:p>
        </w:tc>
        <w:tc>
          <w:tcPr>
            <w:tcW w:w="2010" w:type="dxa"/>
            <w:tcBorders>
              <w:top w:val="single" w:sz="4" w:space="0" w:color="auto"/>
              <w:bottom w:val="single" w:sz="4" w:space="0" w:color="auto"/>
            </w:tcBorders>
          </w:tcPr>
          <w:p w14:paraId="023489F3" w14:textId="77777777" w:rsidR="00482369" w:rsidRDefault="00482369" w:rsidP="00697DE9">
            <w:r>
              <w:t>2710602000171</w:t>
            </w:r>
          </w:p>
        </w:tc>
        <w:tc>
          <w:tcPr>
            <w:tcW w:w="3969" w:type="dxa"/>
            <w:tcBorders>
              <w:top w:val="single" w:sz="4" w:space="0" w:color="auto"/>
              <w:bottom w:val="single" w:sz="4" w:space="0" w:color="auto"/>
            </w:tcBorders>
          </w:tcPr>
          <w:p w14:paraId="349CE7B3" w14:textId="77777777" w:rsidR="00482369" w:rsidRPr="000575DD" w:rsidRDefault="00482369" w:rsidP="00697DE9">
            <w:pPr>
              <w:rPr>
                <w:lang w:val="en-US"/>
              </w:rPr>
            </w:pPr>
            <w:r w:rsidRPr="000575DD">
              <w:rPr>
                <w:lang w:val="en-US"/>
              </w:rPr>
              <w:t>Otel beton profil neted OB 37 STAS 438 D = 14 mm</w:t>
            </w:r>
          </w:p>
        </w:tc>
        <w:tc>
          <w:tcPr>
            <w:tcW w:w="1985" w:type="dxa"/>
            <w:tcBorders>
              <w:top w:val="single" w:sz="4" w:space="0" w:color="auto"/>
              <w:bottom w:val="single" w:sz="4" w:space="0" w:color="auto"/>
            </w:tcBorders>
            <w:vAlign w:val="center"/>
          </w:tcPr>
          <w:p w14:paraId="02718F42" w14:textId="77777777" w:rsidR="00482369" w:rsidRDefault="00482369" w:rsidP="00697DE9">
            <w:r>
              <w:t>kg</w:t>
            </w:r>
          </w:p>
        </w:tc>
        <w:tc>
          <w:tcPr>
            <w:tcW w:w="1984" w:type="dxa"/>
            <w:tcBorders>
              <w:top w:val="single" w:sz="4" w:space="0" w:color="auto"/>
              <w:bottom w:val="single" w:sz="4" w:space="0" w:color="auto"/>
            </w:tcBorders>
            <w:vAlign w:val="center"/>
          </w:tcPr>
          <w:p w14:paraId="59917732" w14:textId="77777777" w:rsidR="00482369" w:rsidRDefault="00482369" w:rsidP="00697DE9">
            <w:pPr>
              <w:rPr>
                <w:lang w:val="en-US"/>
              </w:rPr>
            </w:pPr>
            <w:r>
              <w:rPr>
                <w:lang w:val="en-US"/>
              </w:rPr>
              <w:t>0,5000</w:t>
            </w:r>
          </w:p>
        </w:tc>
      </w:tr>
      <w:tr w:rsidR="00482369" w14:paraId="05B596B2"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53CA27" w14:textId="77777777" w:rsidR="00482369" w:rsidRDefault="00482369" w:rsidP="00697DE9">
            <w:pPr>
              <w:rPr>
                <w:lang w:val="en-US"/>
              </w:rPr>
            </w:pPr>
          </w:p>
        </w:tc>
        <w:tc>
          <w:tcPr>
            <w:tcW w:w="2010" w:type="dxa"/>
            <w:tcBorders>
              <w:top w:val="single" w:sz="4" w:space="0" w:color="auto"/>
              <w:bottom w:val="single" w:sz="4" w:space="0" w:color="auto"/>
            </w:tcBorders>
          </w:tcPr>
          <w:p w14:paraId="7F7F156D" w14:textId="77777777" w:rsidR="00482369" w:rsidRDefault="00482369" w:rsidP="00697DE9">
            <w:r>
              <w:t>2710403707840</w:t>
            </w:r>
          </w:p>
        </w:tc>
        <w:tc>
          <w:tcPr>
            <w:tcW w:w="3969" w:type="dxa"/>
            <w:tcBorders>
              <w:top w:val="single" w:sz="4" w:space="0" w:color="auto"/>
              <w:bottom w:val="single" w:sz="4" w:space="0" w:color="auto"/>
            </w:tcBorders>
          </w:tcPr>
          <w:p w14:paraId="4965FFF1" w14:textId="77777777" w:rsidR="00482369" w:rsidRPr="000575DD" w:rsidRDefault="00482369" w:rsidP="00697DE9">
            <w:pPr>
              <w:rPr>
                <w:lang w:val="en-US"/>
              </w:rPr>
            </w:pPr>
            <w:r w:rsidRPr="000575DD">
              <w:rPr>
                <w:lang w:val="en-US"/>
              </w:rPr>
              <w:t>Banda din otel  3 x 30 mm</w:t>
            </w:r>
          </w:p>
        </w:tc>
        <w:tc>
          <w:tcPr>
            <w:tcW w:w="1985" w:type="dxa"/>
            <w:tcBorders>
              <w:top w:val="single" w:sz="4" w:space="0" w:color="auto"/>
              <w:bottom w:val="single" w:sz="4" w:space="0" w:color="auto"/>
            </w:tcBorders>
            <w:vAlign w:val="center"/>
          </w:tcPr>
          <w:p w14:paraId="69189871" w14:textId="77777777" w:rsidR="00482369" w:rsidRDefault="00482369" w:rsidP="00697DE9">
            <w:r>
              <w:t>kg</w:t>
            </w:r>
          </w:p>
        </w:tc>
        <w:tc>
          <w:tcPr>
            <w:tcW w:w="1984" w:type="dxa"/>
            <w:tcBorders>
              <w:top w:val="single" w:sz="4" w:space="0" w:color="auto"/>
              <w:bottom w:val="single" w:sz="4" w:space="0" w:color="auto"/>
            </w:tcBorders>
            <w:vAlign w:val="center"/>
          </w:tcPr>
          <w:p w14:paraId="6F9D035C" w14:textId="77777777" w:rsidR="00482369" w:rsidRDefault="00482369" w:rsidP="00697DE9">
            <w:pPr>
              <w:rPr>
                <w:lang w:val="en-US"/>
              </w:rPr>
            </w:pPr>
            <w:r>
              <w:rPr>
                <w:lang w:val="en-US"/>
              </w:rPr>
              <w:t>0,6000</w:t>
            </w:r>
          </w:p>
        </w:tc>
      </w:tr>
      <w:tr w:rsidR="00482369" w14:paraId="2381EDEB"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62D1C7" w14:textId="77777777" w:rsidR="00482369" w:rsidRDefault="00482369" w:rsidP="00697DE9">
            <w:pPr>
              <w:rPr>
                <w:lang w:val="en-US"/>
              </w:rPr>
            </w:pPr>
          </w:p>
        </w:tc>
        <w:tc>
          <w:tcPr>
            <w:tcW w:w="2010" w:type="dxa"/>
            <w:tcBorders>
              <w:top w:val="single" w:sz="4" w:space="0" w:color="auto"/>
              <w:bottom w:val="single" w:sz="4" w:space="0" w:color="auto"/>
            </w:tcBorders>
          </w:tcPr>
          <w:p w14:paraId="44169217" w14:textId="77777777" w:rsidR="00482369" w:rsidRDefault="00482369" w:rsidP="00697DE9">
            <w:r>
              <w:t>2940420007682</w:t>
            </w:r>
          </w:p>
        </w:tc>
        <w:tc>
          <w:tcPr>
            <w:tcW w:w="3969" w:type="dxa"/>
            <w:tcBorders>
              <w:top w:val="single" w:sz="4" w:space="0" w:color="auto"/>
              <w:bottom w:val="single" w:sz="4" w:space="0" w:color="auto"/>
            </w:tcBorders>
          </w:tcPr>
          <w:p w14:paraId="30EF4B2E" w14:textId="77777777" w:rsidR="00482369" w:rsidRDefault="00482369" w:rsidP="00697DE9">
            <w:r>
              <w:t>Masina de timplarie (abricht)</w:t>
            </w:r>
          </w:p>
        </w:tc>
        <w:tc>
          <w:tcPr>
            <w:tcW w:w="1985" w:type="dxa"/>
            <w:tcBorders>
              <w:top w:val="single" w:sz="4" w:space="0" w:color="auto"/>
              <w:bottom w:val="single" w:sz="4" w:space="0" w:color="auto"/>
            </w:tcBorders>
            <w:vAlign w:val="center"/>
          </w:tcPr>
          <w:p w14:paraId="672400D8" w14:textId="77777777" w:rsidR="00482369" w:rsidRDefault="00482369" w:rsidP="00697DE9">
            <w:r>
              <w:t>h-ut</w:t>
            </w:r>
          </w:p>
        </w:tc>
        <w:tc>
          <w:tcPr>
            <w:tcW w:w="1984" w:type="dxa"/>
            <w:tcBorders>
              <w:top w:val="single" w:sz="4" w:space="0" w:color="auto"/>
              <w:bottom w:val="single" w:sz="4" w:space="0" w:color="auto"/>
            </w:tcBorders>
            <w:vAlign w:val="center"/>
          </w:tcPr>
          <w:p w14:paraId="6B415634" w14:textId="77777777" w:rsidR="00482369" w:rsidRDefault="00482369" w:rsidP="00697DE9">
            <w:pPr>
              <w:rPr>
                <w:lang w:val="en-US"/>
              </w:rPr>
            </w:pPr>
            <w:r>
              <w:rPr>
                <w:lang w:val="en-US"/>
              </w:rPr>
              <w:t>0,2500</w:t>
            </w:r>
          </w:p>
        </w:tc>
      </w:tr>
      <w:tr w:rsidR="00482369" w14:paraId="45B044D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912650" w14:textId="77777777" w:rsidR="00482369" w:rsidRDefault="00482369" w:rsidP="00697DE9">
            <w:pPr>
              <w:rPr>
                <w:lang w:val="en-US"/>
              </w:rPr>
            </w:pPr>
          </w:p>
        </w:tc>
        <w:tc>
          <w:tcPr>
            <w:tcW w:w="2010" w:type="dxa"/>
            <w:tcBorders>
              <w:top w:val="single" w:sz="4" w:space="0" w:color="auto"/>
              <w:bottom w:val="single" w:sz="4" w:space="0" w:color="auto"/>
            </w:tcBorders>
          </w:tcPr>
          <w:p w14:paraId="3D77B204" w14:textId="77777777" w:rsidR="00482369" w:rsidRDefault="00482369" w:rsidP="00697DE9">
            <w:r>
              <w:t>2922140006703</w:t>
            </w:r>
          </w:p>
        </w:tc>
        <w:tc>
          <w:tcPr>
            <w:tcW w:w="3969" w:type="dxa"/>
            <w:tcBorders>
              <w:top w:val="single" w:sz="4" w:space="0" w:color="auto"/>
              <w:bottom w:val="single" w:sz="4" w:space="0" w:color="auto"/>
            </w:tcBorders>
          </w:tcPr>
          <w:p w14:paraId="33F50CF5" w14:textId="77777777" w:rsidR="00482369" w:rsidRPr="000575DD" w:rsidRDefault="00482369" w:rsidP="00697DE9">
            <w:pPr>
              <w:rPr>
                <w:lang w:val="en-US"/>
              </w:rPr>
            </w:pPr>
            <w:r w:rsidRPr="000575DD">
              <w:rPr>
                <w:lang w:val="en-US"/>
              </w:rPr>
              <w:t>Macara fereastra de 0,0015 MN (0,15 tf)</w:t>
            </w:r>
          </w:p>
        </w:tc>
        <w:tc>
          <w:tcPr>
            <w:tcW w:w="1985" w:type="dxa"/>
            <w:tcBorders>
              <w:top w:val="single" w:sz="4" w:space="0" w:color="auto"/>
              <w:bottom w:val="single" w:sz="4" w:space="0" w:color="auto"/>
            </w:tcBorders>
            <w:vAlign w:val="center"/>
          </w:tcPr>
          <w:p w14:paraId="5AFEF41C" w14:textId="77777777" w:rsidR="00482369" w:rsidRDefault="00482369" w:rsidP="00697DE9">
            <w:r>
              <w:t>h-ut</w:t>
            </w:r>
          </w:p>
        </w:tc>
        <w:tc>
          <w:tcPr>
            <w:tcW w:w="1984" w:type="dxa"/>
            <w:tcBorders>
              <w:top w:val="single" w:sz="4" w:space="0" w:color="auto"/>
              <w:bottom w:val="single" w:sz="4" w:space="0" w:color="auto"/>
            </w:tcBorders>
            <w:vAlign w:val="center"/>
          </w:tcPr>
          <w:p w14:paraId="01E7BF9A" w14:textId="77777777" w:rsidR="00482369" w:rsidRDefault="00482369" w:rsidP="00697DE9">
            <w:pPr>
              <w:rPr>
                <w:lang w:val="en-US"/>
              </w:rPr>
            </w:pPr>
            <w:r>
              <w:rPr>
                <w:lang w:val="en-US"/>
              </w:rPr>
              <w:t>0,0300</w:t>
            </w:r>
          </w:p>
        </w:tc>
      </w:tr>
      <w:tr w:rsidR="00482369" w14:paraId="257C1F60"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4DAB33" w14:textId="77777777" w:rsidR="00482369" w:rsidRDefault="00482369" w:rsidP="00697DE9">
            <w:r>
              <w:t>7</w:t>
            </w:r>
          </w:p>
        </w:tc>
        <w:tc>
          <w:tcPr>
            <w:tcW w:w="2010" w:type="dxa"/>
            <w:tcBorders>
              <w:top w:val="single" w:sz="4" w:space="0" w:color="auto"/>
              <w:bottom w:val="single" w:sz="4" w:space="0" w:color="auto"/>
            </w:tcBorders>
          </w:tcPr>
          <w:p w14:paraId="3CAD74C1" w14:textId="77777777" w:rsidR="00482369" w:rsidRDefault="00482369" w:rsidP="00697DE9">
            <w:pPr>
              <w:rPr>
                <w:lang w:val="en-US"/>
              </w:rPr>
            </w:pPr>
            <w:r>
              <w:rPr>
                <w:lang w:val="en-US"/>
              </w:rPr>
              <w:t>RpCL02A</w:t>
            </w:r>
          </w:p>
          <w:p w14:paraId="6564F6EA" w14:textId="77777777" w:rsidR="00482369" w:rsidRDefault="00482369" w:rsidP="00697DE9"/>
        </w:tc>
        <w:tc>
          <w:tcPr>
            <w:tcW w:w="3969" w:type="dxa"/>
            <w:tcBorders>
              <w:top w:val="single" w:sz="4" w:space="0" w:color="auto"/>
              <w:bottom w:val="single" w:sz="4" w:space="0" w:color="auto"/>
            </w:tcBorders>
          </w:tcPr>
          <w:p w14:paraId="6D6150F0" w14:textId="77777777" w:rsidR="00482369" w:rsidRPr="000575DD" w:rsidRDefault="00482369" w:rsidP="00697DE9">
            <w:pPr>
              <w:rPr>
                <w:lang w:val="en-US"/>
              </w:rPr>
            </w:pPr>
            <w:r w:rsidRPr="000575DD">
              <w:rPr>
                <w:lang w:val="en-US"/>
              </w:rPr>
              <w:t>Repararea balustradei scarilor de lemn, confectionarea mainii curente de brad</w:t>
            </w:r>
          </w:p>
          <w:p w14:paraId="496AF089"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269AA099" w14:textId="77777777" w:rsidR="00482369" w:rsidRDefault="00482369" w:rsidP="00697DE9">
            <w:pPr>
              <w:jc w:val="center"/>
            </w:pPr>
            <w:r>
              <w:t>m</w:t>
            </w:r>
          </w:p>
        </w:tc>
        <w:tc>
          <w:tcPr>
            <w:tcW w:w="1984" w:type="dxa"/>
            <w:tcBorders>
              <w:top w:val="single" w:sz="4" w:space="0" w:color="auto"/>
              <w:bottom w:val="single" w:sz="4" w:space="0" w:color="auto"/>
            </w:tcBorders>
            <w:vAlign w:val="center"/>
          </w:tcPr>
          <w:p w14:paraId="150FC57B" w14:textId="77777777" w:rsidR="00482369" w:rsidRDefault="00482369" w:rsidP="00697DE9">
            <w:pPr>
              <w:jc w:val="center"/>
            </w:pPr>
          </w:p>
        </w:tc>
      </w:tr>
      <w:tr w:rsidR="00482369" w14:paraId="4ABE0A8C"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CC5BD3" w14:textId="77777777" w:rsidR="00482369" w:rsidRDefault="00482369" w:rsidP="00697DE9"/>
        </w:tc>
        <w:tc>
          <w:tcPr>
            <w:tcW w:w="2010" w:type="dxa"/>
            <w:tcBorders>
              <w:top w:val="nil"/>
              <w:bottom w:val="single" w:sz="2" w:space="0" w:color="auto"/>
            </w:tcBorders>
          </w:tcPr>
          <w:p w14:paraId="2BEB7F1A" w14:textId="77777777" w:rsidR="00482369" w:rsidRDefault="00482369" w:rsidP="00697DE9">
            <w:r>
              <w:t>7422010060100</w:t>
            </w:r>
          </w:p>
        </w:tc>
        <w:tc>
          <w:tcPr>
            <w:tcW w:w="3969" w:type="dxa"/>
            <w:tcBorders>
              <w:top w:val="nil"/>
              <w:bottom w:val="single" w:sz="2" w:space="0" w:color="auto"/>
            </w:tcBorders>
          </w:tcPr>
          <w:p w14:paraId="0477CCEF" w14:textId="77777777" w:rsidR="00482369" w:rsidRDefault="00482369" w:rsidP="00697DE9">
            <w:r>
              <w:t>Timplar</w:t>
            </w:r>
          </w:p>
        </w:tc>
        <w:tc>
          <w:tcPr>
            <w:tcW w:w="1985" w:type="dxa"/>
            <w:tcBorders>
              <w:top w:val="nil"/>
              <w:bottom w:val="single" w:sz="2" w:space="0" w:color="auto"/>
            </w:tcBorders>
          </w:tcPr>
          <w:p w14:paraId="02FDA10E" w14:textId="77777777" w:rsidR="00482369" w:rsidRDefault="00482369" w:rsidP="00697DE9">
            <w:r>
              <w:t>h-om</w:t>
            </w:r>
          </w:p>
        </w:tc>
        <w:tc>
          <w:tcPr>
            <w:tcW w:w="1984" w:type="dxa"/>
            <w:tcBorders>
              <w:top w:val="nil"/>
              <w:bottom w:val="single" w:sz="2" w:space="0" w:color="auto"/>
            </w:tcBorders>
          </w:tcPr>
          <w:p w14:paraId="57183A5A" w14:textId="77777777" w:rsidR="00482369" w:rsidRDefault="00482369" w:rsidP="00697DE9">
            <w:pPr>
              <w:rPr>
                <w:lang w:val="en-US"/>
              </w:rPr>
            </w:pPr>
            <w:r>
              <w:rPr>
                <w:lang w:val="en-US"/>
              </w:rPr>
              <w:t>2,2000</w:t>
            </w:r>
          </w:p>
        </w:tc>
      </w:tr>
      <w:tr w:rsidR="00482369" w14:paraId="594B7CE4"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A781C9" w14:textId="77777777" w:rsidR="00482369" w:rsidRDefault="00482369" w:rsidP="00697DE9"/>
        </w:tc>
        <w:tc>
          <w:tcPr>
            <w:tcW w:w="2010" w:type="dxa"/>
            <w:tcBorders>
              <w:top w:val="nil"/>
              <w:bottom w:val="single" w:sz="2" w:space="0" w:color="auto"/>
            </w:tcBorders>
          </w:tcPr>
          <w:p w14:paraId="702AEF8E" w14:textId="77777777" w:rsidR="00482369" w:rsidRDefault="00482369" w:rsidP="00697DE9">
            <w:r>
              <w:t>9310060019920</w:t>
            </w:r>
          </w:p>
        </w:tc>
        <w:tc>
          <w:tcPr>
            <w:tcW w:w="3969" w:type="dxa"/>
            <w:tcBorders>
              <w:top w:val="nil"/>
              <w:bottom w:val="single" w:sz="2" w:space="0" w:color="auto"/>
            </w:tcBorders>
          </w:tcPr>
          <w:p w14:paraId="3A351E63" w14:textId="77777777" w:rsidR="00482369" w:rsidRDefault="00482369" w:rsidP="00697DE9">
            <w:r>
              <w:t>Muncitor deservire CM</w:t>
            </w:r>
          </w:p>
        </w:tc>
        <w:tc>
          <w:tcPr>
            <w:tcW w:w="1985" w:type="dxa"/>
            <w:tcBorders>
              <w:top w:val="nil"/>
              <w:bottom w:val="single" w:sz="2" w:space="0" w:color="auto"/>
            </w:tcBorders>
          </w:tcPr>
          <w:p w14:paraId="22DB82ED" w14:textId="77777777" w:rsidR="00482369" w:rsidRDefault="00482369" w:rsidP="00697DE9">
            <w:r>
              <w:t>h-om</w:t>
            </w:r>
          </w:p>
        </w:tc>
        <w:tc>
          <w:tcPr>
            <w:tcW w:w="1984" w:type="dxa"/>
            <w:tcBorders>
              <w:top w:val="nil"/>
              <w:bottom w:val="single" w:sz="2" w:space="0" w:color="auto"/>
            </w:tcBorders>
          </w:tcPr>
          <w:p w14:paraId="5A3A7219" w14:textId="77777777" w:rsidR="00482369" w:rsidRDefault="00482369" w:rsidP="00697DE9">
            <w:pPr>
              <w:rPr>
                <w:lang w:val="en-US"/>
              </w:rPr>
            </w:pPr>
            <w:r>
              <w:rPr>
                <w:lang w:val="en-US"/>
              </w:rPr>
              <w:t>0,5200</w:t>
            </w:r>
          </w:p>
        </w:tc>
      </w:tr>
      <w:tr w:rsidR="00482369" w14:paraId="189C5C8F"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03105E" w14:textId="77777777" w:rsidR="00482369" w:rsidRDefault="00482369" w:rsidP="00697DE9">
            <w:pPr>
              <w:rPr>
                <w:lang w:val="en-US"/>
              </w:rPr>
            </w:pPr>
          </w:p>
        </w:tc>
        <w:tc>
          <w:tcPr>
            <w:tcW w:w="2010" w:type="dxa"/>
            <w:tcBorders>
              <w:top w:val="single" w:sz="4" w:space="0" w:color="auto"/>
              <w:bottom w:val="single" w:sz="4" w:space="0" w:color="auto"/>
            </w:tcBorders>
          </w:tcPr>
          <w:p w14:paraId="5097C24F" w14:textId="77777777" w:rsidR="00482369" w:rsidRDefault="00482369" w:rsidP="00697DE9">
            <w:r>
              <w:t>2010102904169</w:t>
            </w:r>
          </w:p>
        </w:tc>
        <w:tc>
          <w:tcPr>
            <w:tcW w:w="3969" w:type="dxa"/>
            <w:tcBorders>
              <w:top w:val="single" w:sz="4" w:space="0" w:color="auto"/>
              <w:bottom w:val="single" w:sz="4" w:space="0" w:color="auto"/>
            </w:tcBorders>
          </w:tcPr>
          <w:p w14:paraId="69063A92" w14:textId="77777777" w:rsidR="00482369" w:rsidRDefault="00482369" w:rsidP="00697DE9">
            <w:r w:rsidRPr="000575DD">
              <w:rPr>
                <w:lang w:val="en-US"/>
              </w:rPr>
              <w:t xml:space="preserve">Dulapuri de rasini cls B, Gr=28-58mm, L=3- 3,5m, l=16-30 cm, lung. </w:t>
            </w:r>
            <w:r>
              <w:t>Tiv</w:t>
            </w:r>
          </w:p>
        </w:tc>
        <w:tc>
          <w:tcPr>
            <w:tcW w:w="1985" w:type="dxa"/>
            <w:tcBorders>
              <w:top w:val="single" w:sz="4" w:space="0" w:color="auto"/>
              <w:bottom w:val="single" w:sz="4" w:space="0" w:color="auto"/>
            </w:tcBorders>
            <w:vAlign w:val="center"/>
          </w:tcPr>
          <w:p w14:paraId="2F01E621" w14:textId="77777777" w:rsidR="00482369" w:rsidRDefault="00482369" w:rsidP="00697DE9">
            <w:r>
              <w:t>m3</w:t>
            </w:r>
          </w:p>
        </w:tc>
        <w:tc>
          <w:tcPr>
            <w:tcW w:w="1984" w:type="dxa"/>
            <w:tcBorders>
              <w:top w:val="single" w:sz="4" w:space="0" w:color="auto"/>
              <w:bottom w:val="single" w:sz="4" w:space="0" w:color="auto"/>
            </w:tcBorders>
            <w:vAlign w:val="center"/>
          </w:tcPr>
          <w:p w14:paraId="76E659D3" w14:textId="77777777" w:rsidR="00482369" w:rsidRDefault="00482369" w:rsidP="00697DE9">
            <w:pPr>
              <w:rPr>
                <w:lang w:val="en-US"/>
              </w:rPr>
            </w:pPr>
            <w:r>
              <w:rPr>
                <w:lang w:val="en-US"/>
              </w:rPr>
              <w:t>0,0060</w:t>
            </w:r>
          </w:p>
        </w:tc>
      </w:tr>
      <w:tr w:rsidR="00482369" w14:paraId="2F4FC9BE"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97A46E" w14:textId="77777777" w:rsidR="00482369" w:rsidRDefault="00482369" w:rsidP="00697DE9">
            <w:pPr>
              <w:rPr>
                <w:lang w:val="en-US"/>
              </w:rPr>
            </w:pPr>
          </w:p>
        </w:tc>
        <w:tc>
          <w:tcPr>
            <w:tcW w:w="2010" w:type="dxa"/>
            <w:tcBorders>
              <w:top w:val="single" w:sz="4" w:space="0" w:color="auto"/>
              <w:bottom w:val="single" w:sz="4" w:space="0" w:color="auto"/>
            </w:tcBorders>
          </w:tcPr>
          <w:p w14:paraId="718BD890" w14:textId="77777777" w:rsidR="00482369" w:rsidRDefault="00482369" w:rsidP="00697DE9">
            <w:r>
              <w:t>2462106109925</w:t>
            </w:r>
          </w:p>
        </w:tc>
        <w:tc>
          <w:tcPr>
            <w:tcW w:w="3969" w:type="dxa"/>
            <w:tcBorders>
              <w:top w:val="single" w:sz="4" w:space="0" w:color="auto"/>
              <w:bottom w:val="single" w:sz="4" w:space="0" w:color="auto"/>
            </w:tcBorders>
          </w:tcPr>
          <w:p w14:paraId="1D000CE4" w14:textId="77777777" w:rsidR="00482369" w:rsidRDefault="00482369" w:rsidP="00697DE9">
            <w:r>
              <w:t xml:space="preserve">Aracet dp 50 </w:t>
            </w:r>
          </w:p>
        </w:tc>
        <w:tc>
          <w:tcPr>
            <w:tcW w:w="1985" w:type="dxa"/>
            <w:tcBorders>
              <w:top w:val="single" w:sz="4" w:space="0" w:color="auto"/>
              <w:bottom w:val="single" w:sz="4" w:space="0" w:color="auto"/>
            </w:tcBorders>
            <w:vAlign w:val="center"/>
          </w:tcPr>
          <w:p w14:paraId="25FB54FB" w14:textId="77777777" w:rsidR="00482369" w:rsidRDefault="00482369" w:rsidP="00697DE9">
            <w:r>
              <w:t>kg</w:t>
            </w:r>
          </w:p>
        </w:tc>
        <w:tc>
          <w:tcPr>
            <w:tcW w:w="1984" w:type="dxa"/>
            <w:tcBorders>
              <w:top w:val="single" w:sz="4" w:space="0" w:color="auto"/>
              <w:bottom w:val="single" w:sz="4" w:space="0" w:color="auto"/>
            </w:tcBorders>
            <w:vAlign w:val="center"/>
          </w:tcPr>
          <w:p w14:paraId="35F7E5F8" w14:textId="77777777" w:rsidR="00482369" w:rsidRDefault="00482369" w:rsidP="00697DE9">
            <w:pPr>
              <w:rPr>
                <w:lang w:val="en-US"/>
              </w:rPr>
            </w:pPr>
            <w:r>
              <w:rPr>
                <w:lang w:val="en-US"/>
              </w:rPr>
              <w:t>0,0650</w:t>
            </w:r>
          </w:p>
        </w:tc>
      </w:tr>
      <w:tr w:rsidR="00482369" w14:paraId="37070A7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FB58EA" w14:textId="77777777" w:rsidR="00482369" w:rsidRDefault="00482369" w:rsidP="00697DE9">
            <w:pPr>
              <w:rPr>
                <w:lang w:val="en-US"/>
              </w:rPr>
            </w:pPr>
          </w:p>
        </w:tc>
        <w:tc>
          <w:tcPr>
            <w:tcW w:w="2010" w:type="dxa"/>
            <w:tcBorders>
              <w:top w:val="single" w:sz="4" w:space="0" w:color="auto"/>
              <w:bottom w:val="single" w:sz="4" w:space="0" w:color="auto"/>
            </w:tcBorders>
          </w:tcPr>
          <w:p w14:paraId="1F8EC926" w14:textId="77777777" w:rsidR="00482369" w:rsidRDefault="00482369" w:rsidP="00697DE9">
            <w:r>
              <w:t>2940420007682</w:t>
            </w:r>
          </w:p>
        </w:tc>
        <w:tc>
          <w:tcPr>
            <w:tcW w:w="3969" w:type="dxa"/>
            <w:tcBorders>
              <w:top w:val="single" w:sz="4" w:space="0" w:color="auto"/>
              <w:bottom w:val="single" w:sz="4" w:space="0" w:color="auto"/>
            </w:tcBorders>
          </w:tcPr>
          <w:p w14:paraId="43C77CDD" w14:textId="77777777" w:rsidR="00482369" w:rsidRDefault="00482369" w:rsidP="00697DE9">
            <w:r>
              <w:t>Masina de timplarie (abricht)</w:t>
            </w:r>
          </w:p>
        </w:tc>
        <w:tc>
          <w:tcPr>
            <w:tcW w:w="1985" w:type="dxa"/>
            <w:tcBorders>
              <w:top w:val="single" w:sz="4" w:space="0" w:color="auto"/>
              <w:bottom w:val="single" w:sz="4" w:space="0" w:color="auto"/>
            </w:tcBorders>
            <w:vAlign w:val="center"/>
          </w:tcPr>
          <w:p w14:paraId="570DFDC1" w14:textId="77777777" w:rsidR="00482369" w:rsidRDefault="00482369" w:rsidP="00697DE9">
            <w:r>
              <w:t>h-ut</w:t>
            </w:r>
          </w:p>
        </w:tc>
        <w:tc>
          <w:tcPr>
            <w:tcW w:w="1984" w:type="dxa"/>
            <w:tcBorders>
              <w:top w:val="single" w:sz="4" w:space="0" w:color="auto"/>
              <w:bottom w:val="single" w:sz="4" w:space="0" w:color="auto"/>
            </w:tcBorders>
            <w:vAlign w:val="center"/>
          </w:tcPr>
          <w:p w14:paraId="4ECCBC4A" w14:textId="77777777" w:rsidR="00482369" w:rsidRDefault="00482369" w:rsidP="00697DE9">
            <w:pPr>
              <w:rPr>
                <w:lang w:val="en-US"/>
              </w:rPr>
            </w:pPr>
            <w:r>
              <w:rPr>
                <w:lang w:val="en-US"/>
              </w:rPr>
              <w:t>0,2000</w:t>
            </w:r>
          </w:p>
        </w:tc>
      </w:tr>
      <w:tr w:rsidR="00482369" w14:paraId="38D40317"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290F96" w14:textId="77777777" w:rsidR="00482369" w:rsidRDefault="00482369" w:rsidP="00697DE9">
            <w:pPr>
              <w:rPr>
                <w:lang w:val="en-US"/>
              </w:rPr>
            </w:pPr>
          </w:p>
        </w:tc>
        <w:tc>
          <w:tcPr>
            <w:tcW w:w="2010" w:type="dxa"/>
            <w:tcBorders>
              <w:top w:val="single" w:sz="4" w:space="0" w:color="auto"/>
              <w:bottom w:val="single" w:sz="4" w:space="0" w:color="auto"/>
            </w:tcBorders>
          </w:tcPr>
          <w:p w14:paraId="5647A23E" w14:textId="77777777" w:rsidR="00482369" w:rsidRDefault="00482369" w:rsidP="00697DE9">
            <w:r>
              <w:t>2922140006703</w:t>
            </w:r>
          </w:p>
        </w:tc>
        <w:tc>
          <w:tcPr>
            <w:tcW w:w="3969" w:type="dxa"/>
            <w:tcBorders>
              <w:top w:val="single" w:sz="4" w:space="0" w:color="auto"/>
              <w:bottom w:val="single" w:sz="4" w:space="0" w:color="auto"/>
            </w:tcBorders>
          </w:tcPr>
          <w:p w14:paraId="1527F992" w14:textId="77777777" w:rsidR="00482369" w:rsidRPr="000575DD" w:rsidRDefault="00482369" w:rsidP="00697DE9">
            <w:pPr>
              <w:rPr>
                <w:lang w:val="en-US"/>
              </w:rPr>
            </w:pPr>
            <w:r w:rsidRPr="000575DD">
              <w:rPr>
                <w:lang w:val="en-US"/>
              </w:rPr>
              <w:t>Macara fereastra de 0,0015 MN (0,15 tf)</w:t>
            </w:r>
          </w:p>
        </w:tc>
        <w:tc>
          <w:tcPr>
            <w:tcW w:w="1985" w:type="dxa"/>
            <w:tcBorders>
              <w:top w:val="single" w:sz="4" w:space="0" w:color="auto"/>
              <w:bottom w:val="single" w:sz="4" w:space="0" w:color="auto"/>
            </w:tcBorders>
            <w:vAlign w:val="center"/>
          </w:tcPr>
          <w:p w14:paraId="399E0FBC" w14:textId="77777777" w:rsidR="00482369" w:rsidRDefault="00482369" w:rsidP="00697DE9">
            <w:r>
              <w:t>h-ut</w:t>
            </w:r>
          </w:p>
        </w:tc>
        <w:tc>
          <w:tcPr>
            <w:tcW w:w="1984" w:type="dxa"/>
            <w:tcBorders>
              <w:top w:val="single" w:sz="4" w:space="0" w:color="auto"/>
              <w:bottom w:val="single" w:sz="4" w:space="0" w:color="auto"/>
            </w:tcBorders>
            <w:vAlign w:val="center"/>
          </w:tcPr>
          <w:p w14:paraId="7FCE73E3" w14:textId="77777777" w:rsidR="00482369" w:rsidRDefault="00482369" w:rsidP="00697DE9">
            <w:pPr>
              <w:rPr>
                <w:lang w:val="en-US"/>
              </w:rPr>
            </w:pPr>
            <w:r>
              <w:rPr>
                <w:lang w:val="en-US"/>
              </w:rPr>
              <w:t>0,0150</w:t>
            </w:r>
          </w:p>
        </w:tc>
      </w:tr>
      <w:tr w:rsidR="00482369" w14:paraId="0E896781"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876571" w14:textId="77777777" w:rsidR="00482369" w:rsidRDefault="00482369" w:rsidP="00697DE9">
            <w:r>
              <w:t>8</w:t>
            </w:r>
          </w:p>
        </w:tc>
        <w:tc>
          <w:tcPr>
            <w:tcW w:w="2010" w:type="dxa"/>
            <w:tcBorders>
              <w:top w:val="single" w:sz="4" w:space="0" w:color="auto"/>
              <w:bottom w:val="single" w:sz="4" w:space="0" w:color="auto"/>
            </w:tcBorders>
          </w:tcPr>
          <w:p w14:paraId="3D4B82F5" w14:textId="77777777" w:rsidR="00482369" w:rsidRDefault="00482369" w:rsidP="00697DE9">
            <w:pPr>
              <w:rPr>
                <w:lang w:val="en-US"/>
              </w:rPr>
            </w:pPr>
            <w:r>
              <w:rPr>
                <w:lang w:val="en-US"/>
              </w:rPr>
              <w:t>CN17A</w:t>
            </w:r>
          </w:p>
          <w:p w14:paraId="14EBC1DB" w14:textId="77777777" w:rsidR="00482369" w:rsidRDefault="00482369" w:rsidP="00697DE9"/>
        </w:tc>
        <w:tc>
          <w:tcPr>
            <w:tcW w:w="3969" w:type="dxa"/>
            <w:tcBorders>
              <w:top w:val="single" w:sz="4" w:space="0" w:color="auto"/>
              <w:bottom w:val="single" w:sz="4" w:space="0" w:color="auto"/>
            </w:tcBorders>
          </w:tcPr>
          <w:p w14:paraId="3378A1A9" w14:textId="77777777" w:rsidR="00482369" w:rsidRPr="000575DD" w:rsidRDefault="00482369" w:rsidP="00697DE9">
            <w:pPr>
              <w:rPr>
                <w:lang w:val="en-US"/>
              </w:rPr>
            </w:pPr>
            <w:r w:rsidRPr="000575DD">
              <w:rPr>
                <w:lang w:val="en-US"/>
              </w:rPr>
              <w:t>Vopsitorii  cu vopsele si emailuri pe baza de rasini alchidice  aplicate pe timplarie din lemn, executate cu 2 straturi email alchidic inclusiv grundul</w:t>
            </w:r>
          </w:p>
          <w:p w14:paraId="35DEA597"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3983597D" w14:textId="77777777" w:rsidR="00482369" w:rsidRDefault="00482369" w:rsidP="00697DE9">
            <w:pPr>
              <w:jc w:val="center"/>
            </w:pPr>
            <w:r>
              <w:t>m2</w:t>
            </w:r>
          </w:p>
        </w:tc>
        <w:tc>
          <w:tcPr>
            <w:tcW w:w="1984" w:type="dxa"/>
            <w:tcBorders>
              <w:top w:val="single" w:sz="4" w:space="0" w:color="auto"/>
              <w:bottom w:val="single" w:sz="4" w:space="0" w:color="auto"/>
            </w:tcBorders>
            <w:vAlign w:val="center"/>
          </w:tcPr>
          <w:p w14:paraId="7F0CDCC2" w14:textId="77777777" w:rsidR="00482369" w:rsidRDefault="00482369" w:rsidP="00697DE9">
            <w:pPr>
              <w:jc w:val="center"/>
            </w:pPr>
          </w:p>
        </w:tc>
      </w:tr>
      <w:tr w:rsidR="00482369" w14:paraId="2433479C"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47B6E" w14:textId="77777777" w:rsidR="00482369" w:rsidRDefault="00482369" w:rsidP="00697DE9"/>
        </w:tc>
        <w:tc>
          <w:tcPr>
            <w:tcW w:w="2010" w:type="dxa"/>
            <w:tcBorders>
              <w:top w:val="nil"/>
              <w:bottom w:val="single" w:sz="2" w:space="0" w:color="auto"/>
            </w:tcBorders>
          </w:tcPr>
          <w:p w14:paraId="6C10144F" w14:textId="77777777" w:rsidR="00482369" w:rsidRDefault="00482369" w:rsidP="00697DE9">
            <w:r>
              <w:t>7141020013300</w:t>
            </w:r>
          </w:p>
        </w:tc>
        <w:tc>
          <w:tcPr>
            <w:tcW w:w="3969" w:type="dxa"/>
            <w:tcBorders>
              <w:top w:val="nil"/>
              <w:bottom w:val="single" w:sz="2" w:space="0" w:color="auto"/>
            </w:tcBorders>
          </w:tcPr>
          <w:p w14:paraId="3FE80360" w14:textId="77777777" w:rsidR="00482369" w:rsidRDefault="00482369" w:rsidP="00697DE9">
            <w:r>
              <w:t>Zugrav vopsitor</w:t>
            </w:r>
          </w:p>
        </w:tc>
        <w:tc>
          <w:tcPr>
            <w:tcW w:w="1985" w:type="dxa"/>
            <w:tcBorders>
              <w:top w:val="nil"/>
              <w:bottom w:val="single" w:sz="2" w:space="0" w:color="auto"/>
            </w:tcBorders>
          </w:tcPr>
          <w:p w14:paraId="42D64A46" w14:textId="77777777" w:rsidR="00482369" w:rsidRDefault="00482369" w:rsidP="00697DE9">
            <w:r>
              <w:t>h-om</w:t>
            </w:r>
          </w:p>
        </w:tc>
        <w:tc>
          <w:tcPr>
            <w:tcW w:w="1984" w:type="dxa"/>
            <w:tcBorders>
              <w:top w:val="nil"/>
              <w:bottom w:val="single" w:sz="2" w:space="0" w:color="auto"/>
            </w:tcBorders>
          </w:tcPr>
          <w:p w14:paraId="31EC3573" w14:textId="77777777" w:rsidR="00482369" w:rsidRDefault="00482369" w:rsidP="00697DE9">
            <w:pPr>
              <w:rPr>
                <w:lang w:val="en-US"/>
              </w:rPr>
            </w:pPr>
            <w:r>
              <w:rPr>
                <w:lang w:val="en-US"/>
              </w:rPr>
              <w:t>1,0000</w:t>
            </w:r>
          </w:p>
        </w:tc>
      </w:tr>
      <w:tr w:rsidR="00482369" w14:paraId="4B20F64B"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4EEB36" w14:textId="77777777" w:rsidR="00482369" w:rsidRDefault="00482369" w:rsidP="00697DE9">
            <w:pPr>
              <w:rPr>
                <w:lang w:val="en-US"/>
              </w:rPr>
            </w:pPr>
          </w:p>
        </w:tc>
        <w:tc>
          <w:tcPr>
            <w:tcW w:w="2010" w:type="dxa"/>
            <w:tcBorders>
              <w:top w:val="single" w:sz="4" w:space="0" w:color="auto"/>
              <w:bottom w:val="single" w:sz="4" w:space="0" w:color="auto"/>
            </w:tcBorders>
          </w:tcPr>
          <w:p w14:paraId="14A251A8" w14:textId="77777777" w:rsidR="00482369" w:rsidRDefault="00482369" w:rsidP="00697DE9">
            <w:r>
              <w:t>2430116108115</w:t>
            </w:r>
          </w:p>
        </w:tc>
        <w:tc>
          <w:tcPr>
            <w:tcW w:w="3969" w:type="dxa"/>
            <w:tcBorders>
              <w:top w:val="single" w:sz="4" w:space="0" w:color="auto"/>
              <w:bottom w:val="single" w:sz="4" w:space="0" w:color="auto"/>
            </w:tcBorders>
          </w:tcPr>
          <w:p w14:paraId="3223681C" w14:textId="77777777" w:rsidR="00482369" w:rsidRPr="000575DD" w:rsidRDefault="00482369" w:rsidP="00697DE9">
            <w:pPr>
              <w:rPr>
                <w:lang w:val="en-US"/>
              </w:rPr>
            </w:pPr>
            <w:r w:rsidRPr="000575DD">
              <w:rPr>
                <w:lang w:val="en-US"/>
              </w:rPr>
              <w:t>Email alchidic pentru timplarie lemn</w:t>
            </w:r>
          </w:p>
        </w:tc>
        <w:tc>
          <w:tcPr>
            <w:tcW w:w="1985" w:type="dxa"/>
            <w:tcBorders>
              <w:top w:val="single" w:sz="4" w:space="0" w:color="auto"/>
              <w:bottom w:val="single" w:sz="4" w:space="0" w:color="auto"/>
            </w:tcBorders>
            <w:vAlign w:val="center"/>
          </w:tcPr>
          <w:p w14:paraId="135DB7FE" w14:textId="77777777" w:rsidR="00482369" w:rsidRDefault="00482369" w:rsidP="00697DE9">
            <w:r>
              <w:t>kg</w:t>
            </w:r>
          </w:p>
        </w:tc>
        <w:tc>
          <w:tcPr>
            <w:tcW w:w="1984" w:type="dxa"/>
            <w:tcBorders>
              <w:top w:val="single" w:sz="4" w:space="0" w:color="auto"/>
              <w:bottom w:val="single" w:sz="4" w:space="0" w:color="auto"/>
            </w:tcBorders>
            <w:vAlign w:val="center"/>
          </w:tcPr>
          <w:p w14:paraId="0D683922" w14:textId="77777777" w:rsidR="00482369" w:rsidRDefault="00482369" w:rsidP="00697DE9">
            <w:pPr>
              <w:rPr>
                <w:lang w:val="en-US"/>
              </w:rPr>
            </w:pPr>
            <w:r>
              <w:rPr>
                <w:lang w:val="en-US"/>
              </w:rPr>
              <w:t>0,1800</w:t>
            </w:r>
          </w:p>
        </w:tc>
      </w:tr>
      <w:tr w:rsidR="00482369" w14:paraId="45985DE7"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957084" w14:textId="77777777" w:rsidR="00482369" w:rsidRDefault="00482369" w:rsidP="00697DE9">
            <w:pPr>
              <w:rPr>
                <w:lang w:val="en-US"/>
              </w:rPr>
            </w:pPr>
          </w:p>
        </w:tc>
        <w:tc>
          <w:tcPr>
            <w:tcW w:w="2010" w:type="dxa"/>
            <w:tcBorders>
              <w:top w:val="single" w:sz="4" w:space="0" w:color="auto"/>
              <w:bottom w:val="single" w:sz="4" w:space="0" w:color="auto"/>
            </w:tcBorders>
          </w:tcPr>
          <w:p w14:paraId="620A468D" w14:textId="77777777" w:rsidR="00482369" w:rsidRDefault="00482369" w:rsidP="00697DE9">
            <w:r>
              <w:t>2430226100700</w:t>
            </w:r>
          </w:p>
        </w:tc>
        <w:tc>
          <w:tcPr>
            <w:tcW w:w="3969" w:type="dxa"/>
            <w:tcBorders>
              <w:top w:val="single" w:sz="4" w:space="0" w:color="auto"/>
              <w:bottom w:val="single" w:sz="4" w:space="0" w:color="auto"/>
            </w:tcBorders>
          </w:tcPr>
          <w:p w14:paraId="3F417DD1" w14:textId="77777777" w:rsidR="00482369" w:rsidRDefault="00482369" w:rsidP="00697DE9">
            <w:r>
              <w:t>Grund  alchidic</w:t>
            </w:r>
          </w:p>
        </w:tc>
        <w:tc>
          <w:tcPr>
            <w:tcW w:w="1985" w:type="dxa"/>
            <w:tcBorders>
              <w:top w:val="single" w:sz="4" w:space="0" w:color="auto"/>
              <w:bottom w:val="single" w:sz="4" w:space="0" w:color="auto"/>
            </w:tcBorders>
            <w:vAlign w:val="center"/>
          </w:tcPr>
          <w:p w14:paraId="4E8498A9" w14:textId="77777777" w:rsidR="00482369" w:rsidRDefault="00482369" w:rsidP="00697DE9">
            <w:r>
              <w:t>kg</w:t>
            </w:r>
          </w:p>
        </w:tc>
        <w:tc>
          <w:tcPr>
            <w:tcW w:w="1984" w:type="dxa"/>
            <w:tcBorders>
              <w:top w:val="single" w:sz="4" w:space="0" w:color="auto"/>
              <w:bottom w:val="single" w:sz="4" w:space="0" w:color="auto"/>
            </w:tcBorders>
            <w:vAlign w:val="center"/>
          </w:tcPr>
          <w:p w14:paraId="4FE16E26" w14:textId="77777777" w:rsidR="00482369" w:rsidRDefault="00482369" w:rsidP="00697DE9">
            <w:pPr>
              <w:rPr>
                <w:lang w:val="en-US"/>
              </w:rPr>
            </w:pPr>
            <w:r>
              <w:rPr>
                <w:lang w:val="en-US"/>
              </w:rPr>
              <w:t>0,1200</w:t>
            </w:r>
          </w:p>
        </w:tc>
      </w:tr>
      <w:tr w:rsidR="00482369" w14:paraId="6A7585E0"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5735AC" w14:textId="77777777" w:rsidR="00482369" w:rsidRDefault="00482369" w:rsidP="00697DE9">
            <w:pPr>
              <w:rPr>
                <w:lang w:val="en-US"/>
              </w:rPr>
            </w:pPr>
          </w:p>
        </w:tc>
        <w:tc>
          <w:tcPr>
            <w:tcW w:w="2010" w:type="dxa"/>
            <w:tcBorders>
              <w:top w:val="single" w:sz="4" w:space="0" w:color="auto"/>
              <w:bottom w:val="single" w:sz="4" w:space="0" w:color="auto"/>
            </w:tcBorders>
          </w:tcPr>
          <w:p w14:paraId="09B2B74B" w14:textId="77777777" w:rsidR="00482369" w:rsidRDefault="00482369" w:rsidP="00697DE9">
            <w:r>
              <w:t>2430226109444</w:t>
            </w:r>
          </w:p>
        </w:tc>
        <w:tc>
          <w:tcPr>
            <w:tcW w:w="3969" w:type="dxa"/>
            <w:tcBorders>
              <w:top w:val="single" w:sz="4" w:space="0" w:color="auto"/>
              <w:bottom w:val="single" w:sz="4" w:space="0" w:color="auto"/>
            </w:tcBorders>
          </w:tcPr>
          <w:p w14:paraId="282E6761" w14:textId="77777777" w:rsidR="00482369" w:rsidRPr="000575DD" w:rsidRDefault="00482369" w:rsidP="00697DE9">
            <w:pPr>
              <w:rPr>
                <w:lang w:val="en-US"/>
              </w:rPr>
            </w:pPr>
            <w:r w:rsidRPr="000575DD">
              <w:rPr>
                <w:lang w:val="en-US"/>
              </w:rPr>
              <w:t>Diluant alchidic   D.005-12 NI 1708-61 A1</w:t>
            </w:r>
          </w:p>
        </w:tc>
        <w:tc>
          <w:tcPr>
            <w:tcW w:w="1985" w:type="dxa"/>
            <w:tcBorders>
              <w:top w:val="single" w:sz="4" w:space="0" w:color="auto"/>
              <w:bottom w:val="single" w:sz="4" w:space="0" w:color="auto"/>
            </w:tcBorders>
            <w:vAlign w:val="center"/>
          </w:tcPr>
          <w:p w14:paraId="1740BCE2" w14:textId="77777777" w:rsidR="00482369" w:rsidRDefault="00482369" w:rsidP="00697DE9">
            <w:r>
              <w:t>kg</w:t>
            </w:r>
          </w:p>
        </w:tc>
        <w:tc>
          <w:tcPr>
            <w:tcW w:w="1984" w:type="dxa"/>
            <w:tcBorders>
              <w:top w:val="single" w:sz="4" w:space="0" w:color="auto"/>
              <w:bottom w:val="single" w:sz="4" w:space="0" w:color="auto"/>
            </w:tcBorders>
            <w:vAlign w:val="center"/>
          </w:tcPr>
          <w:p w14:paraId="299AF49F" w14:textId="77777777" w:rsidR="00482369" w:rsidRDefault="00482369" w:rsidP="00697DE9">
            <w:pPr>
              <w:rPr>
                <w:lang w:val="en-US"/>
              </w:rPr>
            </w:pPr>
            <w:r>
              <w:rPr>
                <w:lang w:val="en-US"/>
              </w:rPr>
              <w:t>0,1200</w:t>
            </w:r>
          </w:p>
        </w:tc>
      </w:tr>
      <w:tr w:rsidR="00482369" w14:paraId="4416ED55"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9DE26E" w14:textId="77777777" w:rsidR="00482369" w:rsidRDefault="00482369" w:rsidP="00697DE9">
            <w:pPr>
              <w:rPr>
                <w:lang w:val="en-US"/>
              </w:rPr>
            </w:pPr>
          </w:p>
        </w:tc>
        <w:tc>
          <w:tcPr>
            <w:tcW w:w="2010" w:type="dxa"/>
            <w:tcBorders>
              <w:top w:val="single" w:sz="4" w:space="0" w:color="auto"/>
              <w:bottom w:val="single" w:sz="4" w:space="0" w:color="auto"/>
            </w:tcBorders>
          </w:tcPr>
          <w:p w14:paraId="79046528" w14:textId="77777777" w:rsidR="00482369" w:rsidRDefault="00482369" w:rsidP="00697DE9">
            <w:r>
              <w:t>2430226102197</w:t>
            </w:r>
          </w:p>
        </w:tc>
        <w:tc>
          <w:tcPr>
            <w:tcW w:w="3969" w:type="dxa"/>
            <w:tcBorders>
              <w:top w:val="single" w:sz="4" w:space="0" w:color="auto"/>
              <w:bottom w:val="single" w:sz="4" w:space="0" w:color="auto"/>
            </w:tcBorders>
          </w:tcPr>
          <w:p w14:paraId="38A9AF82" w14:textId="77777777" w:rsidR="00482369" w:rsidRPr="000575DD" w:rsidRDefault="00482369" w:rsidP="00697DE9">
            <w:pPr>
              <w:rPr>
                <w:lang w:val="en-US"/>
              </w:rPr>
            </w:pPr>
            <w:r w:rsidRPr="000575DD">
              <w:rPr>
                <w:lang w:val="en-US"/>
              </w:rPr>
              <w:t>Chit pe baza de rasini alchidice</w:t>
            </w:r>
          </w:p>
        </w:tc>
        <w:tc>
          <w:tcPr>
            <w:tcW w:w="1985" w:type="dxa"/>
            <w:tcBorders>
              <w:top w:val="single" w:sz="4" w:space="0" w:color="auto"/>
              <w:bottom w:val="single" w:sz="4" w:space="0" w:color="auto"/>
            </w:tcBorders>
            <w:vAlign w:val="center"/>
          </w:tcPr>
          <w:p w14:paraId="60BEF15B" w14:textId="77777777" w:rsidR="00482369" w:rsidRDefault="00482369" w:rsidP="00697DE9">
            <w:r>
              <w:t>kg</w:t>
            </w:r>
          </w:p>
        </w:tc>
        <w:tc>
          <w:tcPr>
            <w:tcW w:w="1984" w:type="dxa"/>
            <w:tcBorders>
              <w:top w:val="single" w:sz="4" w:space="0" w:color="auto"/>
              <w:bottom w:val="single" w:sz="4" w:space="0" w:color="auto"/>
            </w:tcBorders>
            <w:vAlign w:val="center"/>
          </w:tcPr>
          <w:p w14:paraId="183E15D0" w14:textId="77777777" w:rsidR="00482369" w:rsidRDefault="00482369" w:rsidP="00697DE9">
            <w:pPr>
              <w:rPr>
                <w:lang w:val="en-US"/>
              </w:rPr>
            </w:pPr>
            <w:r>
              <w:rPr>
                <w:lang w:val="en-US"/>
              </w:rPr>
              <w:t>0,1700</w:t>
            </w:r>
          </w:p>
        </w:tc>
      </w:tr>
      <w:tr w:rsidR="00482369" w14:paraId="6E1C14E8"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9BB124" w14:textId="77777777" w:rsidR="00482369" w:rsidRDefault="00482369" w:rsidP="00697DE9">
            <w:pPr>
              <w:rPr>
                <w:lang w:val="en-US"/>
              </w:rPr>
            </w:pPr>
          </w:p>
        </w:tc>
        <w:tc>
          <w:tcPr>
            <w:tcW w:w="2010" w:type="dxa"/>
            <w:tcBorders>
              <w:top w:val="single" w:sz="4" w:space="0" w:color="auto"/>
              <w:bottom w:val="single" w:sz="4" w:space="0" w:color="auto"/>
            </w:tcBorders>
          </w:tcPr>
          <w:p w14:paraId="75E7950E" w14:textId="77777777" w:rsidR="00482369" w:rsidRDefault="00482369" w:rsidP="00697DE9">
            <w:r>
              <w:t>2681126001472</w:t>
            </w:r>
          </w:p>
        </w:tc>
        <w:tc>
          <w:tcPr>
            <w:tcW w:w="3969" w:type="dxa"/>
            <w:tcBorders>
              <w:top w:val="single" w:sz="4" w:space="0" w:color="auto"/>
              <w:bottom w:val="single" w:sz="4" w:space="0" w:color="auto"/>
            </w:tcBorders>
          </w:tcPr>
          <w:p w14:paraId="504E3844" w14:textId="77777777" w:rsidR="00482369" w:rsidRPr="000575DD" w:rsidRDefault="00482369" w:rsidP="00697DE9">
            <w:pPr>
              <w:rPr>
                <w:lang w:val="en-US"/>
              </w:rPr>
            </w:pPr>
            <w:r w:rsidRPr="000575DD">
              <w:rPr>
                <w:lang w:val="en-US"/>
              </w:rPr>
              <w:t>Hirtie slefuita uscata 23x30 gr 6</w:t>
            </w:r>
          </w:p>
        </w:tc>
        <w:tc>
          <w:tcPr>
            <w:tcW w:w="1985" w:type="dxa"/>
            <w:tcBorders>
              <w:top w:val="single" w:sz="4" w:space="0" w:color="auto"/>
              <w:bottom w:val="single" w:sz="4" w:space="0" w:color="auto"/>
            </w:tcBorders>
            <w:vAlign w:val="center"/>
          </w:tcPr>
          <w:p w14:paraId="63D15E0B" w14:textId="77777777" w:rsidR="00482369" w:rsidRDefault="00482369" w:rsidP="00697DE9">
            <w:r>
              <w:t>buc</w:t>
            </w:r>
          </w:p>
        </w:tc>
        <w:tc>
          <w:tcPr>
            <w:tcW w:w="1984" w:type="dxa"/>
            <w:tcBorders>
              <w:top w:val="single" w:sz="4" w:space="0" w:color="auto"/>
              <w:bottom w:val="single" w:sz="4" w:space="0" w:color="auto"/>
            </w:tcBorders>
            <w:vAlign w:val="center"/>
          </w:tcPr>
          <w:p w14:paraId="7211C7ED" w14:textId="77777777" w:rsidR="00482369" w:rsidRDefault="00482369" w:rsidP="00697DE9">
            <w:pPr>
              <w:rPr>
                <w:lang w:val="en-US"/>
              </w:rPr>
            </w:pPr>
            <w:r>
              <w:rPr>
                <w:lang w:val="en-US"/>
              </w:rPr>
              <w:t>0,5000</w:t>
            </w:r>
          </w:p>
        </w:tc>
      </w:tr>
      <w:tr w:rsidR="00482369" w14:paraId="70860123"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65AFF31" w14:textId="77777777" w:rsidR="00482369" w:rsidRDefault="00482369" w:rsidP="00697DE9">
            <w:pPr>
              <w:rPr>
                <w:lang w:val="en-US"/>
              </w:rPr>
            </w:pPr>
          </w:p>
        </w:tc>
        <w:tc>
          <w:tcPr>
            <w:tcW w:w="2010" w:type="dxa"/>
            <w:tcBorders>
              <w:top w:val="single" w:sz="4" w:space="0" w:color="auto"/>
              <w:bottom w:val="single" w:sz="4" w:space="0" w:color="auto"/>
            </w:tcBorders>
          </w:tcPr>
          <w:p w14:paraId="2BFCDED5" w14:textId="77777777" w:rsidR="00482369" w:rsidRDefault="00482369" w:rsidP="00697DE9">
            <w:r>
              <w:t>1711317306661</w:t>
            </w:r>
          </w:p>
        </w:tc>
        <w:tc>
          <w:tcPr>
            <w:tcW w:w="3969" w:type="dxa"/>
            <w:tcBorders>
              <w:top w:val="single" w:sz="4" w:space="0" w:color="auto"/>
              <w:bottom w:val="single" w:sz="4" w:space="0" w:color="auto"/>
            </w:tcBorders>
          </w:tcPr>
          <w:p w14:paraId="1EFD57AA" w14:textId="77777777" w:rsidR="00482369" w:rsidRDefault="00482369" w:rsidP="00697DE9">
            <w:r>
              <w:t>Bumbac de sters</w:t>
            </w:r>
          </w:p>
        </w:tc>
        <w:tc>
          <w:tcPr>
            <w:tcW w:w="1985" w:type="dxa"/>
            <w:tcBorders>
              <w:top w:val="single" w:sz="4" w:space="0" w:color="auto"/>
              <w:bottom w:val="single" w:sz="4" w:space="0" w:color="auto"/>
            </w:tcBorders>
            <w:vAlign w:val="center"/>
          </w:tcPr>
          <w:p w14:paraId="7818D6C4" w14:textId="77777777" w:rsidR="00482369" w:rsidRDefault="00482369" w:rsidP="00697DE9">
            <w:r>
              <w:t>kg</w:t>
            </w:r>
          </w:p>
        </w:tc>
        <w:tc>
          <w:tcPr>
            <w:tcW w:w="1984" w:type="dxa"/>
            <w:tcBorders>
              <w:top w:val="single" w:sz="4" w:space="0" w:color="auto"/>
              <w:bottom w:val="single" w:sz="4" w:space="0" w:color="auto"/>
            </w:tcBorders>
            <w:vAlign w:val="center"/>
          </w:tcPr>
          <w:p w14:paraId="6BF41E61" w14:textId="77777777" w:rsidR="00482369" w:rsidRDefault="00482369" w:rsidP="00697DE9">
            <w:pPr>
              <w:rPr>
                <w:lang w:val="en-US"/>
              </w:rPr>
            </w:pPr>
            <w:r>
              <w:rPr>
                <w:lang w:val="en-US"/>
              </w:rPr>
              <w:t>0,0500</w:t>
            </w:r>
          </w:p>
        </w:tc>
      </w:tr>
      <w:tr w:rsidR="00482369" w14:paraId="08EEBFD7"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E6824A" w14:textId="77777777" w:rsidR="00482369" w:rsidRDefault="00482369" w:rsidP="00697DE9">
            <w:r>
              <w:t>9</w:t>
            </w:r>
          </w:p>
        </w:tc>
        <w:tc>
          <w:tcPr>
            <w:tcW w:w="2010" w:type="dxa"/>
            <w:tcBorders>
              <w:top w:val="single" w:sz="4" w:space="0" w:color="auto"/>
              <w:bottom w:val="single" w:sz="4" w:space="0" w:color="auto"/>
            </w:tcBorders>
          </w:tcPr>
          <w:p w14:paraId="29214459" w14:textId="77777777" w:rsidR="00482369" w:rsidRDefault="00482369" w:rsidP="00697DE9">
            <w:pPr>
              <w:rPr>
                <w:lang w:val="en-US"/>
              </w:rPr>
            </w:pPr>
            <w:r>
              <w:rPr>
                <w:lang w:val="en-US"/>
              </w:rPr>
              <w:t>TsH90A Apl</w:t>
            </w:r>
          </w:p>
          <w:p w14:paraId="7C47E0A5" w14:textId="77777777" w:rsidR="00482369" w:rsidRDefault="00482369" w:rsidP="00697DE9"/>
        </w:tc>
        <w:tc>
          <w:tcPr>
            <w:tcW w:w="3969" w:type="dxa"/>
            <w:tcBorders>
              <w:top w:val="single" w:sz="4" w:space="0" w:color="auto"/>
              <w:bottom w:val="single" w:sz="4" w:space="0" w:color="auto"/>
            </w:tcBorders>
          </w:tcPr>
          <w:p w14:paraId="6C8223BB" w14:textId="77777777" w:rsidR="00482369" w:rsidRDefault="00482369" w:rsidP="00697DE9">
            <w:r>
              <w:t>Reparatia echipamentelor de joaca</w:t>
            </w:r>
          </w:p>
          <w:p w14:paraId="57A1BEA2" w14:textId="77777777" w:rsidR="00482369" w:rsidRDefault="00482369" w:rsidP="00697DE9"/>
        </w:tc>
        <w:tc>
          <w:tcPr>
            <w:tcW w:w="1985" w:type="dxa"/>
            <w:tcBorders>
              <w:top w:val="single" w:sz="4" w:space="0" w:color="auto"/>
              <w:bottom w:val="single" w:sz="4" w:space="0" w:color="auto"/>
            </w:tcBorders>
            <w:vAlign w:val="center"/>
          </w:tcPr>
          <w:p w14:paraId="731B36DF" w14:textId="77777777" w:rsidR="00482369" w:rsidRDefault="00482369" w:rsidP="00697DE9">
            <w:pPr>
              <w:jc w:val="center"/>
            </w:pPr>
            <w:r>
              <w:t>m3</w:t>
            </w:r>
          </w:p>
        </w:tc>
        <w:tc>
          <w:tcPr>
            <w:tcW w:w="1984" w:type="dxa"/>
            <w:tcBorders>
              <w:top w:val="single" w:sz="4" w:space="0" w:color="auto"/>
              <w:bottom w:val="single" w:sz="4" w:space="0" w:color="auto"/>
            </w:tcBorders>
            <w:vAlign w:val="center"/>
          </w:tcPr>
          <w:p w14:paraId="76150A09" w14:textId="77777777" w:rsidR="00482369" w:rsidRDefault="00482369" w:rsidP="00697DE9">
            <w:pPr>
              <w:jc w:val="center"/>
            </w:pPr>
          </w:p>
        </w:tc>
      </w:tr>
      <w:tr w:rsidR="00482369" w14:paraId="352A9829"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423D7F" w14:textId="77777777" w:rsidR="00482369" w:rsidRDefault="00482369" w:rsidP="00697DE9"/>
        </w:tc>
        <w:tc>
          <w:tcPr>
            <w:tcW w:w="2010" w:type="dxa"/>
            <w:tcBorders>
              <w:top w:val="nil"/>
              <w:bottom w:val="single" w:sz="2" w:space="0" w:color="auto"/>
            </w:tcBorders>
          </w:tcPr>
          <w:p w14:paraId="6A3E1949" w14:textId="77777777" w:rsidR="00482369" w:rsidRDefault="00482369" w:rsidP="00697DE9">
            <w:r>
              <w:t>9310060019900</w:t>
            </w:r>
          </w:p>
        </w:tc>
        <w:tc>
          <w:tcPr>
            <w:tcW w:w="3969" w:type="dxa"/>
            <w:tcBorders>
              <w:top w:val="nil"/>
              <w:bottom w:val="single" w:sz="2" w:space="0" w:color="auto"/>
            </w:tcBorders>
          </w:tcPr>
          <w:p w14:paraId="6B5CF1CA" w14:textId="77777777" w:rsidR="00482369" w:rsidRDefault="00482369" w:rsidP="00697DE9">
            <w:r>
              <w:t>Muncitor necalificat</w:t>
            </w:r>
          </w:p>
        </w:tc>
        <w:tc>
          <w:tcPr>
            <w:tcW w:w="1985" w:type="dxa"/>
            <w:tcBorders>
              <w:top w:val="nil"/>
              <w:bottom w:val="single" w:sz="2" w:space="0" w:color="auto"/>
            </w:tcBorders>
          </w:tcPr>
          <w:p w14:paraId="67B4BE47" w14:textId="77777777" w:rsidR="00482369" w:rsidRDefault="00482369" w:rsidP="00697DE9">
            <w:r>
              <w:t>h-om</w:t>
            </w:r>
          </w:p>
        </w:tc>
        <w:tc>
          <w:tcPr>
            <w:tcW w:w="1984" w:type="dxa"/>
            <w:tcBorders>
              <w:top w:val="nil"/>
              <w:bottom w:val="single" w:sz="2" w:space="0" w:color="auto"/>
            </w:tcBorders>
          </w:tcPr>
          <w:p w14:paraId="1BF49937" w14:textId="77777777" w:rsidR="00482369" w:rsidRDefault="00482369" w:rsidP="00697DE9">
            <w:pPr>
              <w:rPr>
                <w:lang w:val="en-US"/>
              </w:rPr>
            </w:pPr>
            <w:r>
              <w:rPr>
                <w:lang w:val="en-US"/>
              </w:rPr>
              <w:t>19,0000</w:t>
            </w:r>
          </w:p>
        </w:tc>
      </w:tr>
      <w:tr w:rsidR="00482369" w14:paraId="73443B23"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1C3E3A" w14:textId="77777777" w:rsidR="00482369" w:rsidRDefault="00482369" w:rsidP="00697DE9">
            <w:pPr>
              <w:rPr>
                <w:lang w:val="en-US"/>
              </w:rPr>
            </w:pPr>
          </w:p>
        </w:tc>
        <w:tc>
          <w:tcPr>
            <w:tcW w:w="2010" w:type="dxa"/>
            <w:tcBorders>
              <w:top w:val="single" w:sz="4" w:space="0" w:color="auto"/>
              <w:bottom w:val="single" w:sz="4" w:space="0" w:color="auto"/>
            </w:tcBorders>
          </w:tcPr>
          <w:p w14:paraId="5C8C0F09" w14:textId="77777777" w:rsidR="00482369" w:rsidRDefault="00482369" w:rsidP="00697DE9">
            <w:r>
              <w:t>1421102200001</w:t>
            </w:r>
          </w:p>
        </w:tc>
        <w:tc>
          <w:tcPr>
            <w:tcW w:w="3969" w:type="dxa"/>
            <w:tcBorders>
              <w:top w:val="single" w:sz="4" w:space="0" w:color="auto"/>
              <w:bottom w:val="single" w:sz="4" w:space="0" w:color="auto"/>
            </w:tcBorders>
          </w:tcPr>
          <w:p w14:paraId="0429AF8E" w14:textId="77777777" w:rsidR="00482369" w:rsidRDefault="00482369" w:rsidP="00697DE9">
            <w:r>
              <w:t>Leat rindeluit</w:t>
            </w:r>
          </w:p>
        </w:tc>
        <w:tc>
          <w:tcPr>
            <w:tcW w:w="1985" w:type="dxa"/>
            <w:tcBorders>
              <w:top w:val="single" w:sz="4" w:space="0" w:color="auto"/>
              <w:bottom w:val="single" w:sz="4" w:space="0" w:color="auto"/>
            </w:tcBorders>
            <w:vAlign w:val="center"/>
          </w:tcPr>
          <w:p w14:paraId="4E40818C" w14:textId="77777777" w:rsidR="00482369" w:rsidRDefault="00482369" w:rsidP="00697DE9">
            <w:r>
              <w:t>m3</w:t>
            </w:r>
          </w:p>
        </w:tc>
        <w:tc>
          <w:tcPr>
            <w:tcW w:w="1984" w:type="dxa"/>
            <w:tcBorders>
              <w:top w:val="single" w:sz="4" w:space="0" w:color="auto"/>
              <w:bottom w:val="single" w:sz="4" w:space="0" w:color="auto"/>
            </w:tcBorders>
            <w:vAlign w:val="center"/>
          </w:tcPr>
          <w:p w14:paraId="1BB6C316" w14:textId="77777777" w:rsidR="00482369" w:rsidRDefault="00482369" w:rsidP="00697DE9">
            <w:pPr>
              <w:rPr>
                <w:lang w:val="en-US"/>
              </w:rPr>
            </w:pPr>
            <w:r>
              <w:rPr>
                <w:lang w:val="en-US"/>
              </w:rPr>
              <w:t>1,0000</w:t>
            </w:r>
          </w:p>
        </w:tc>
      </w:tr>
      <w:tr w:rsidR="00482369" w14:paraId="294E0D22"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9D9472" w14:textId="77777777" w:rsidR="00482369" w:rsidRDefault="00482369" w:rsidP="00697DE9">
            <w:pPr>
              <w:rPr>
                <w:lang w:val="en-US"/>
              </w:rPr>
            </w:pPr>
          </w:p>
        </w:tc>
        <w:tc>
          <w:tcPr>
            <w:tcW w:w="2010" w:type="dxa"/>
            <w:tcBorders>
              <w:top w:val="single" w:sz="4" w:space="0" w:color="auto"/>
              <w:bottom w:val="single" w:sz="4" w:space="0" w:color="auto"/>
            </w:tcBorders>
          </w:tcPr>
          <w:p w14:paraId="07548E18" w14:textId="77777777" w:rsidR="00482369" w:rsidRDefault="00482369" w:rsidP="00697DE9">
            <w:r>
              <w:t>2873145887002</w:t>
            </w:r>
          </w:p>
        </w:tc>
        <w:tc>
          <w:tcPr>
            <w:tcW w:w="3969" w:type="dxa"/>
            <w:tcBorders>
              <w:top w:val="single" w:sz="4" w:space="0" w:color="auto"/>
              <w:bottom w:val="single" w:sz="4" w:space="0" w:color="auto"/>
            </w:tcBorders>
          </w:tcPr>
          <w:p w14:paraId="51DBD66E" w14:textId="77777777" w:rsidR="00482369" w:rsidRDefault="00482369" w:rsidP="00697DE9">
            <w:r>
              <w:t>Cuie</w:t>
            </w:r>
          </w:p>
        </w:tc>
        <w:tc>
          <w:tcPr>
            <w:tcW w:w="1985" w:type="dxa"/>
            <w:tcBorders>
              <w:top w:val="single" w:sz="4" w:space="0" w:color="auto"/>
              <w:bottom w:val="single" w:sz="4" w:space="0" w:color="auto"/>
            </w:tcBorders>
            <w:vAlign w:val="center"/>
          </w:tcPr>
          <w:p w14:paraId="79BE1E23" w14:textId="77777777" w:rsidR="00482369" w:rsidRDefault="00482369" w:rsidP="00697DE9">
            <w:r>
              <w:t>kg</w:t>
            </w:r>
          </w:p>
        </w:tc>
        <w:tc>
          <w:tcPr>
            <w:tcW w:w="1984" w:type="dxa"/>
            <w:tcBorders>
              <w:top w:val="single" w:sz="4" w:space="0" w:color="auto"/>
              <w:bottom w:val="single" w:sz="4" w:space="0" w:color="auto"/>
            </w:tcBorders>
            <w:vAlign w:val="center"/>
          </w:tcPr>
          <w:p w14:paraId="0D971F4D" w14:textId="77777777" w:rsidR="00482369" w:rsidRDefault="00482369" w:rsidP="00697DE9">
            <w:pPr>
              <w:rPr>
                <w:lang w:val="en-US"/>
              </w:rPr>
            </w:pPr>
            <w:r>
              <w:rPr>
                <w:lang w:val="en-US"/>
              </w:rPr>
              <w:t>5,5000</w:t>
            </w:r>
          </w:p>
        </w:tc>
      </w:tr>
      <w:tr w:rsidR="00482369" w14:paraId="20BB156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5AA6B2" w14:textId="77777777" w:rsidR="00482369" w:rsidRDefault="00482369" w:rsidP="00697DE9">
            <w:r>
              <w:t>10</w:t>
            </w:r>
          </w:p>
        </w:tc>
        <w:tc>
          <w:tcPr>
            <w:tcW w:w="2010" w:type="dxa"/>
            <w:tcBorders>
              <w:top w:val="single" w:sz="4" w:space="0" w:color="auto"/>
              <w:bottom w:val="single" w:sz="4" w:space="0" w:color="auto"/>
            </w:tcBorders>
          </w:tcPr>
          <w:p w14:paraId="5AB9D03B" w14:textId="77777777" w:rsidR="00482369" w:rsidRDefault="00482369" w:rsidP="00697DE9">
            <w:pPr>
              <w:rPr>
                <w:lang w:val="en-US"/>
              </w:rPr>
            </w:pPr>
            <w:r>
              <w:rPr>
                <w:lang w:val="en-US"/>
              </w:rPr>
              <w:t>TsH90A</w:t>
            </w:r>
          </w:p>
          <w:p w14:paraId="257651E9" w14:textId="77777777" w:rsidR="00482369" w:rsidRDefault="00482369" w:rsidP="00697DE9"/>
        </w:tc>
        <w:tc>
          <w:tcPr>
            <w:tcW w:w="3969" w:type="dxa"/>
            <w:tcBorders>
              <w:top w:val="single" w:sz="4" w:space="0" w:color="auto"/>
              <w:bottom w:val="single" w:sz="4" w:space="0" w:color="auto"/>
            </w:tcBorders>
          </w:tcPr>
          <w:p w14:paraId="47310F64" w14:textId="77777777" w:rsidR="00482369" w:rsidRDefault="00482369" w:rsidP="00697DE9">
            <w:r>
              <w:t>Reparatia bancilor de forme diferite</w:t>
            </w:r>
          </w:p>
          <w:p w14:paraId="40284E90" w14:textId="77777777" w:rsidR="00482369" w:rsidRDefault="00482369" w:rsidP="00697DE9"/>
        </w:tc>
        <w:tc>
          <w:tcPr>
            <w:tcW w:w="1985" w:type="dxa"/>
            <w:tcBorders>
              <w:top w:val="single" w:sz="4" w:space="0" w:color="auto"/>
              <w:bottom w:val="single" w:sz="4" w:space="0" w:color="auto"/>
            </w:tcBorders>
            <w:vAlign w:val="center"/>
          </w:tcPr>
          <w:p w14:paraId="655ABEFB" w14:textId="77777777" w:rsidR="00482369" w:rsidRDefault="00482369" w:rsidP="00697DE9">
            <w:pPr>
              <w:jc w:val="center"/>
            </w:pPr>
            <w:r>
              <w:t>m3</w:t>
            </w:r>
          </w:p>
        </w:tc>
        <w:tc>
          <w:tcPr>
            <w:tcW w:w="1984" w:type="dxa"/>
            <w:tcBorders>
              <w:top w:val="single" w:sz="4" w:space="0" w:color="auto"/>
              <w:bottom w:val="single" w:sz="4" w:space="0" w:color="auto"/>
            </w:tcBorders>
            <w:vAlign w:val="center"/>
          </w:tcPr>
          <w:p w14:paraId="655D86C3" w14:textId="77777777" w:rsidR="00482369" w:rsidRDefault="00482369" w:rsidP="00697DE9">
            <w:pPr>
              <w:jc w:val="center"/>
            </w:pPr>
          </w:p>
        </w:tc>
      </w:tr>
      <w:tr w:rsidR="00482369" w14:paraId="3F31CCA6"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30B1E9" w14:textId="77777777" w:rsidR="00482369" w:rsidRDefault="00482369" w:rsidP="00697DE9"/>
        </w:tc>
        <w:tc>
          <w:tcPr>
            <w:tcW w:w="2010" w:type="dxa"/>
            <w:tcBorders>
              <w:top w:val="nil"/>
              <w:bottom w:val="single" w:sz="2" w:space="0" w:color="auto"/>
            </w:tcBorders>
          </w:tcPr>
          <w:p w14:paraId="1B2618E7" w14:textId="77777777" w:rsidR="00482369" w:rsidRDefault="00482369" w:rsidP="00697DE9">
            <w:r>
              <w:t>9310060019900</w:t>
            </w:r>
          </w:p>
        </w:tc>
        <w:tc>
          <w:tcPr>
            <w:tcW w:w="3969" w:type="dxa"/>
            <w:tcBorders>
              <w:top w:val="nil"/>
              <w:bottom w:val="single" w:sz="2" w:space="0" w:color="auto"/>
            </w:tcBorders>
          </w:tcPr>
          <w:p w14:paraId="1F9626EB" w14:textId="77777777" w:rsidR="00482369" w:rsidRDefault="00482369" w:rsidP="00697DE9">
            <w:r>
              <w:t>Muncitor necalificat</w:t>
            </w:r>
          </w:p>
        </w:tc>
        <w:tc>
          <w:tcPr>
            <w:tcW w:w="1985" w:type="dxa"/>
            <w:tcBorders>
              <w:top w:val="nil"/>
              <w:bottom w:val="single" w:sz="2" w:space="0" w:color="auto"/>
            </w:tcBorders>
          </w:tcPr>
          <w:p w14:paraId="5E5FC668" w14:textId="77777777" w:rsidR="00482369" w:rsidRDefault="00482369" w:rsidP="00697DE9">
            <w:r>
              <w:t>h-om</w:t>
            </w:r>
          </w:p>
        </w:tc>
        <w:tc>
          <w:tcPr>
            <w:tcW w:w="1984" w:type="dxa"/>
            <w:tcBorders>
              <w:top w:val="nil"/>
              <w:bottom w:val="single" w:sz="2" w:space="0" w:color="auto"/>
            </w:tcBorders>
          </w:tcPr>
          <w:p w14:paraId="1B4B7719" w14:textId="77777777" w:rsidR="00482369" w:rsidRDefault="00482369" w:rsidP="00697DE9">
            <w:pPr>
              <w:rPr>
                <w:lang w:val="en-US"/>
              </w:rPr>
            </w:pPr>
            <w:r>
              <w:rPr>
                <w:lang w:val="en-US"/>
              </w:rPr>
              <w:t>19,0000</w:t>
            </w:r>
          </w:p>
        </w:tc>
      </w:tr>
      <w:tr w:rsidR="00482369" w14:paraId="2D17BE04"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84BFF6" w14:textId="77777777" w:rsidR="00482369" w:rsidRDefault="00482369" w:rsidP="00697DE9">
            <w:pPr>
              <w:rPr>
                <w:lang w:val="en-US"/>
              </w:rPr>
            </w:pPr>
          </w:p>
        </w:tc>
        <w:tc>
          <w:tcPr>
            <w:tcW w:w="2010" w:type="dxa"/>
            <w:tcBorders>
              <w:top w:val="single" w:sz="4" w:space="0" w:color="auto"/>
              <w:bottom w:val="single" w:sz="4" w:space="0" w:color="auto"/>
            </w:tcBorders>
          </w:tcPr>
          <w:p w14:paraId="23C54165" w14:textId="77777777" w:rsidR="00482369" w:rsidRDefault="00482369" w:rsidP="00697DE9">
            <w:r>
              <w:t>1421102200001</w:t>
            </w:r>
          </w:p>
        </w:tc>
        <w:tc>
          <w:tcPr>
            <w:tcW w:w="3969" w:type="dxa"/>
            <w:tcBorders>
              <w:top w:val="single" w:sz="4" w:space="0" w:color="auto"/>
              <w:bottom w:val="single" w:sz="4" w:space="0" w:color="auto"/>
            </w:tcBorders>
          </w:tcPr>
          <w:p w14:paraId="616A9170" w14:textId="77777777" w:rsidR="00482369" w:rsidRDefault="00482369" w:rsidP="00697DE9">
            <w:r>
              <w:t>Leat rindeluit</w:t>
            </w:r>
          </w:p>
        </w:tc>
        <w:tc>
          <w:tcPr>
            <w:tcW w:w="1985" w:type="dxa"/>
            <w:tcBorders>
              <w:top w:val="single" w:sz="4" w:space="0" w:color="auto"/>
              <w:bottom w:val="single" w:sz="4" w:space="0" w:color="auto"/>
            </w:tcBorders>
            <w:vAlign w:val="center"/>
          </w:tcPr>
          <w:p w14:paraId="505A560B" w14:textId="77777777" w:rsidR="00482369" w:rsidRDefault="00482369" w:rsidP="00697DE9">
            <w:r>
              <w:t>m3</w:t>
            </w:r>
          </w:p>
        </w:tc>
        <w:tc>
          <w:tcPr>
            <w:tcW w:w="1984" w:type="dxa"/>
            <w:tcBorders>
              <w:top w:val="single" w:sz="4" w:space="0" w:color="auto"/>
              <w:bottom w:val="single" w:sz="4" w:space="0" w:color="auto"/>
            </w:tcBorders>
            <w:vAlign w:val="center"/>
          </w:tcPr>
          <w:p w14:paraId="34A3D477" w14:textId="77777777" w:rsidR="00482369" w:rsidRDefault="00482369" w:rsidP="00697DE9">
            <w:pPr>
              <w:rPr>
                <w:lang w:val="en-US"/>
              </w:rPr>
            </w:pPr>
            <w:r>
              <w:rPr>
                <w:lang w:val="en-US"/>
              </w:rPr>
              <w:t>1,0000</w:t>
            </w:r>
          </w:p>
        </w:tc>
      </w:tr>
      <w:tr w:rsidR="00482369" w14:paraId="3C1AA701"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E17600" w14:textId="77777777" w:rsidR="00482369" w:rsidRDefault="00482369" w:rsidP="00697DE9">
            <w:pPr>
              <w:rPr>
                <w:lang w:val="en-US"/>
              </w:rPr>
            </w:pPr>
          </w:p>
        </w:tc>
        <w:tc>
          <w:tcPr>
            <w:tcW w:w="2010" w:type="dxa"/>
            <w:tcBorders>
              <w:top w:val="single" w:sz="4" w:space="0" w:color="auto"/>
              <w:bottom w:val="single" w:sz="4" w:space="0" w:color="auto"/>
            </w:tcBorders>
          </w:tcPr>
          <w:p w14:paraId="1E78899C" w14:textId="77777777" w:rsidR="00482369" w:rsidRDefault="00482369" w:rsidP="00697DE9">
            <w:r>
              <w:t>2873145887002</w:t>
            </w:r>
          </w:p>
        </w:tc>
        <w:tc>
          <w:tcPr>
            <w:tcW w:w="3969" w:type="dxa"/>
            <w:tcBorders>
              <w:top w:val="single" w:sz="4" w:space="0" w:color="auto"/>
              <w:bottom w:val="single" w:sz="4" w:space="0" w:color="auto"/>
            </w:tcBorders>
          </w:tcPr>
          <w:p w14:paraId="1143F494" w14:textId="77777777" w:rsidR="00482369" w:rsidRDefault="00482369" w:rsidP="00697DE9">
            <w:r>
              <w:t>Cuie</w:t>
            </w:r>
          </w:p>
        </w:tc>
        <w:tc>
          <w:tcPr>
            <w:tcW w:w="1985" w:type="dxa"/>
            <w:tcBorders>
              <w:top w:val="single" w:sz="4" w:space="0" w:color="auto"/>
              <w:bottom w:val="single" w:sz="4" w:space="0" w:color="auto"/>
            </w:tcBorders>
            <w:vAlign w:val="center"/>
          </w:tcPr>
          <w:p w14:paraId="770A8025" w14:textId="77777777" w:rsidR="00482369" w:rsidRDefault="00482369" w:rsidP="00697DE9">
            <w:r>
              <w:t>kg</w:t>
            </w:r>
          </w:p>
        </w:tc>
        <w:tc>
          <w:tcPr>
            <w:tcW w:w="1984" w:type="dxa"/>
            <w:tcBorders>
              <w:top w:val="single" w:sz="4" w:space="0" w:color="auto"/>
              <w:bottom w:val="single" w:sz="4" w:space="0" w:color="auto"/>
            </w:tcBorders>
            <w:vAlign w:val="center"/>
          </w:tcPr>
          <w:p w14:paraId="68E2F5FD" w14:textId="77777777" w:rsidR="00482369" w:rsidRDefault="00482369" w:rsidP="00697DE9">
            <w:pPr>
              <w:rPr>
                <w:lang w:val="en-US"/>
              </w:rPr>
            </w:pPr>
            <w:r>
              <w:rPr>
                <w:lang w:val="en-US"/>
              </w:rPr>
              <w:t>5,5000</w:t>
            </w:r>
          </w:p>
        </w:tc>
      </w:tr>
      <w:tr w:rsidR="00482369" w14:paraId="3B73F88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85B22B" w14:textId="77777777" w:rsidR="00482369" w:rsidRDefault="00482369" w:rsidP="00697DE9">
            <w:r>
              <w:t>11</w:t>
            </w:r>
          </w:p>
        </w:tc>
        <w:tc>
          <w:tcPr>
            <w:tcW w:w="2010" w:type="dxa"/>
            <w:tcBorders>
              <w:top w:val="single" w:sz="4" w:space="0" w:color="auto"/>
              <w:bottom w:val="single" w:sz="4" w:space="0" w:color="auto"/>
            </w:tcBorders>
          </w:tcPr>
          <w:p w14:paraId="55110F89" w14:textId="77777777" w:rsidR="00482369" w:rsidRDefault="00482369" w:rsidP="00697DE9">
            <w:pPr>
              <w:rPr>
                <w:lang w:val="en-US"/>
              </w:rPr>
            </w:pPr>
            <w:r>
              <w:rPr>
                <w:lang w:val="en-US"/>
              </w:rPr>
              <w:t>CN17A</w:t>
            </w:r>
          </w:p>
          <w:p w14:paraId="0A8DD48A" w14:textId="77777777" w:rsidR="00482369" w:rsidRDefault="00482369" w:rsidP="00697DE9"/>
        </w:tc>
        <w:tc>
          <w:tcPr>
            <w:tcW w:w="3969" w:type="dxa"/>
            <w:tcBorders>
              <w:top w:val="single" w:sz="4" w:space="0" w:color="auto"/>
              <w:bottom w:val="single" w:sz="4" w:space="0" w:color="auto"/>
            </w:tcBorders>
          </w:tcPr>
          <w:p w14:paraId="7E1F5678" w14:textId="77777777" w:rsidR="00482369" w:rsidRPr="000575DD" w:rsidRDefault="00482369" w:rsidP="00697DE9">
            <w:pPr>
              <w:rPr>
                <w:lang w:val="en-US"/>
              </w:rPr>
            </w:pPr>
            <w:r w:rsidRPr="000575DD">
              <w:rPr>
                <w:lang w:val="en-US"/>
              </w:rPr>
              <w:t>Vopsitorii  cu vopsele si emailuri pe baza de rasini alchidice  aplicate pe timplarie din lemn, executate cu 2 straturi email alchidic inclusiv grundul</w:t>
            </w:r>
          </w:p>
          <w:p w14:paraId="13453D78"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6253F271" w14:textId="77777777" w:rsidR="00482369" w:rsidRDefault="00482369" w:rsidP="00697DE9">
            <w:pPr>
              <w:jc w:val="center"/>
            </w:pPr>
            <w:r>
              <w:t>m2</w:t>
            </w:r>
          </w:p>
        </w:tc>
        <w:tc>
          <w:tcPr>
            <w:tcW w:w="1984" w:type="dxa"/>
            <w:tcBorders>
              <w:top w:val="single" w:sz="4" w:space="0" w:color="auto"/>
              <w:bottom w:val="single" w:sz="4" w:space="0" w:color="auto"/>
            </w:tcBorders>
            <w:vAlign w:val="center"/>
          </w:tcPr>
          <w:p w14:paraId="4988CEB0" w14:textId="77777777" w:rsidR="00482369" w:rsidRDefault="00482369" w:rsidP="00697DE9">
            <w:pPr>
              <w:jc w:val="center"/>
            </w:pPr>
          </w:p>
        </w:tc>
      </w:tr>
      <w:tr w:rsidR="00482369" w14:paraId="6432185A"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11F9A1" w14:textId="77777777" w:rsidR="00482369" w:rsidRDefault="00482369" w:rsidP="00697DE9"/>
        </w:tc>
        <w:tc>
          <w:tcPr>
            <w:tcW w:w="2010" w:type="dxa"/>
            <w:tcBorders>
              <w:top w:val="nil"/>
              <w:bottom w:val="single" w:sz="2" w:space="0" w:color="auto"/>
            </w:tcBorders>
          </w:tcPr>
          <w:p w14:paraId="2BA2843C" w14:textId="77777777" w:rsidR="00482369" w:rsidRDefault="00482369" w:rsidP="00697DE9">
            <w:r>
              <w:t>7141020013300</w:t>
            </w:r>
          </w:p>
        </w:tc>
        <w:tc>
          <w:tcPr>
            <w:tcW w:w="3969" w:type="dxa"/>
            <w:tcBorders>
              <w:top w:val="nil"/>
              <w:bottom w:val="single" w:sz="2" w:space="0" w:color="auto"/>
            </w:tcBorders>
          </w:tcPr>
          <w:p w14:paraId="14B7B742" w14:textId="77777777" w:rsidR="00482369" w:rsidRDefault="00482369" w:rsidP="00697DE9">
            <w:r>
              <w:t>Zugrav vopsitor</w:t>
            </w:r>
          </w:p>
        </w:tc>
        <w:tc>
          <w:tcPr>
            <w:tcW w:w="1985" w:type="dxa"/>
            <w:tcBorders>
              <w:top w:val="nil"/>
              <w:bottom w:val="single" w:sz="2" w:space="0" w:color="auto"/>
            </w:tcBorders>
          </w:tcPr>
          <w:p w14:paraId="66FE2110" w14:textId="77777777" w:rsidR="00482369" w:rsidRDefault="00482369" w:rsidP="00697DE9">
            <w:r>
              <w:t>h-om</w:t>
            </w:r>
          </w:p>
        </w:tc>
        <w:tc>
          <w:tcPr>
            <w:tcW w:w="1984" w:type="dxa"/>
            <w:tcBorders>
              <w:top w:val="nil"/>
              <w:bottom w:val="single" w:sz="2" w:space="0" w:color="auto"/>
            </w:tcBorders>
          </w:tcPr>
          <w:p w14:paraId="3E474498" w14:textId="77777777" w:rsidR="00482369" w:rsidRDefault="00482369" w:rsidP="00697DE9">
            <w:pPr>
              <w:rPr>
                <w:lang w:val="en-US"/>
              </w:rPr>
            </w:pPr>
            <w:r>
              <w:rPr>
                <w:lang w:val="en-US"/>
              </w:rPr>
              <w:t>1,0000</w:t>
            </w:r>
          </w:p>
        </w:tc>
      </w:tr>
      <w:tr w:rsidR="00482369" w14:paraId="5589AD24"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DD3126" w14:textId="77777777" w:rsidR="00482369" w:rsidRDefault="00482369" w:rsidP="00697DE9">
            <w:pPr>
              <w:rPr>
                <w:lang w:val="en-US"/>
              </w:rPr>
            </w:pPr>
          </w:p>
        </w:tc>
        <w:tc>
          <w:tcPr>
            <w:tcW w:w="2010" w:type="dxa"/>
            <w:tcBorders>
              <w:top w:val="single" w:sz="4" w:space="0" w:color="auto"/>
              <w:bottom w:val="single" w:sz="4" w:space="0" w:color="auto"/>
            </w:tcBorders>
          </w:tcPr>
          <w:p w14:paraId="70B38214" w14:textId="77777777" w:rsidR="00482369" w:rsidRDefault="00482369" w:rsidP="00697DE9">
            <w:r>
              <w:t>2430116108115</w:t>
            </w:r>
          </w:p>
        </w:tc>
        <w:tc>
          <w:tcPr>
            <w:tcW w:w="3969" w:type="dxa"/>
            <w:tcBorders>
              <w:top w:val="single" w:sz="4" w:space="0" w:color="auto"/>
              <w:bottom w:val="single" w:sz="4" w:space="0" w:color="auto"/>
            </w:tcBorders>
          </w:tcPr>
          <w:p w14:paraId="31921C19" w14:textId="77777777" w:rsidR="00482369" w:rsidRPr="000575DD" w:rsidRDefault="00482369" w:rsidP="00697DE9">
            <w:pPr>
              <w:rPr>
                <w:lang w:val="en-US"/>
              </w:rPr>
            </w:pPr>
            <w:r w:rsidRPr="000575DD">
              <w:rPr>
                <w:lang w:val="en-US"/>
              </w:rPr>
              <w:t>Email alchidic pentru timplarie lemn</w:t>
            </w:r>
          </w:p>
        </w:tc>
        <w:tc>
          <w:tcPr>
            <w:tcW w:w="1985" w:type="dxa"/>
            <w:tcBorders>
              <w:top w:val="single" w:sz="4" w:space="0" w:color="auto"/>
              <w:bottom w:val="single" w:sz="4" w:space="0" w:color="auto"/>
            </w:tcBorders>
            <w:vAlign w:val="center"/>
          </w:tcPr>
          <w:p w14:paraId="4D4CB509" w14:textId="77777777" w:rsidR="00482369" w:rsidRDefault="00482369" w:rsidP="00697DE9">
            <w:r>
              <w:t>kg</w:t>
            </w:r>
          </w:p>
        </w:tc>
        <w:tc>
          <w:tcPr>
            <w:tcW w:w="1984" w:type="dxa"/>
            <w:tcBorders>
              <w:top w:val="single" w:sz="4" w:space="0" w:color="auto"/>
              <w:bottom w:val="single" w:sz="4" w:space="0" w:color="auto"/>
            </w:tcBorders>
            <w:vAlign w:val="center"/>
          </w:tcPr>
          <w:p w14:paraId="12C9FED4" w14:textId="77777777" w:rsidR="00482369" w:rsidRDefault="00482369" w:rsidP="00697DE9">
            <w:pPr>
              <w:rPr>
                <w:lang w:val="en-US"/>
              </w:rPr>
            </w:pPr>
            <w:r>
              <w:rPr>
                <w:lang w:val="en-US"/>
              </w:rPr>
              <w:t>0,1800</w:t>
            </w:r>
          </w:p>
        </w:tc>
      </w:tr>
      <w:tr w:rsidR="00482369" w14:paraId="22D348B1"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C42B67" w14:textId="77777777" w:rsidR="00482369" w:rsidRDefault="00482369" w:rsidP="00697DE9">
            <w:pPr>
              <w:rPr>
                <w:lang w:val="en-US"/>
              </w:rPr>
            </w:pPr>
          </w:p>
        </w:tc>
        <w:tc>
          <w:tcPr>
            <w:tcW w:w="2010" w:type="dxa"/>
            <w:tcBorders>
              <w:top w:val="single" w:sz="4" w:space="0" w:color="auto"/>
              <w:bottom w:val="single" w:sz="4" w:space="0" w:color="auto"/>
            </w:tcBorders>
          </w:tcPr>
          <w:p w14:paraId="09C1C26C" w14:textId="77777777" w:rsidR="00482369" w:rsidRDefault="00482369" w:rsidP="00697DE9">
            <w:r>
              <w:t>2430226100700</w:t>
            </w:r>
          </w:p>
        </w:tc>
        <w:tc>
          <w:tcPr>
            <w:tcW w:w="3969" w:type="dxa"/>
            <w:tcBorders>
              <w:top w:val="single" w:sz="4" w:space="0" w:color="auto"/>
              <w:bottom w:val="single" w:sz="4" w:space="0" w:color="auto"/>
            </w:tcBorders>
          </w:tcPr>
          <w:p w14:paraId="694C5EF5" w14:textId="77777777" w:rsidR="00482369" w:rsidRDefault="00482369" w:rsidP="00697DE9">
            <w:r>
              <w:t>Grund  alchidic</w:t>
            </w:r>
          </w:p>
        </w:tc>
        <w:tc>
          <w:tcPr>
            <w:tcW w:w="1985" w:type="dxa"/>
            <w:tcBorders>
              <w:top w:val="single" w:sz="4" w:space="0" w:color="auto"/>
              <w:bottom w:val="single" w:sz="4" w:space="0" w:color="auto"/>
            </w:tcBorders>
            <w:vAlign w:val="center"/>
          </w:tcPr>
          <w:p w14:paraId="31E3BFE9" w14:textId="77777777" w:rsidR="00482369" w:rsidRDefault="00482369" w:rsidP="00697DE9">
            <w:r>
              <w:t>kg</w:t>
            </w:r>
          </w:p>
        </w:tc>
        <w:tc>
          <w:tcPr>
            <w:tcW w:w="1984" w:type="dxa"/>
            <w:tcBorders>
              <w:top w:val="single" w:sz="4" w:space="0" w:color="auto"/>
              <w:bottom w:val="single" w:sz="4" w:space="0" w:color="auto"/>
            </w:tcBorders>
            <w:vAlign w:val="center"/>
          </w:tcPr>
          <w:p w14:paraId="09461E7F" w14:textId="77777777" w:rsidR="00482369" w:rsidRDefault="00482369" w:rsidP="00697DE9">
            <w:pPr>
              <w:rPr>
                <w:lang w:val="en-US"/>
              </w:rPr>
            </w:pPr>
            <w:r>
              <w:rPr>
                <w:lang w:val="en-US"/>
              </w:rPr>
              <w:t>0,1200</w:t>
            </w:r>
          </w:p>
        </w:tc>
      </w:tr>
      <w:tr w:rsidR="00482369" w14:paraId="7D70DE46"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987AA8" w14:textId="77777777" w:rsidR="00482369" w:rsidRDefault="00482369" w:rsidP="00697DE9">
            <w:pPr>
              <w:rPr>
                <w:lang w:val="en-US"/>
              </w:rPr>
            </w:pPr>
          </w:p>
        </w:tc>
        <w:tc>
          <w:tcPr>
            <w:tcW w:w="2010" w:type="dxa"/>
            <w:tcBorders>
              <w:top w:val="single" w:sz="4" w:space="0" w:color="auto"/>
              <w:bottom w:val="single" w:sz="4" w:space="0" w:color="auto"/>
            </w:tcBorders>
          </w:tcPr>
          <w:p w14:paraId="5AA63607" w14:textId="77777777" w:rsidR="00482369" w:rsidRDefault="00482369" w:rsidP="00697DE9">
            <w:r>
              <w:t>2430226109444</w:t>
            </w:r>
          </w:p>
        </w:tc>
        <w:tc>
          <w:tcPr>
            <w:tcW w:w="3969" w:type="dxa"/>
            <w:tcBorders>
              <w:top w:val="single" w:sz="4" w:space="0" w:color="auto"/>
              <w:bottom w:val="single" w:sz="4" w:space="0" w:color="auto"/>
            </w:tcBorders>
          </w:tcPr>
          <w:p w14:paraId="357390D2" w14:textId="77777777" w:rsidR="00482369" w:rsidRPr="000575DD" w:rsidRDefault="00482369" w:rsidP="00697DE9">
            <w:pPr>
              <w:rPr>
                <w:lang w:val="en-US"/>
              </w:rPr>
            </w:pPr>
            <w:r w:rsidRPr="000575DD">
              <w:rPr>
                <w:lang w:val="en-US"/>
              </w:rPr>
              <w:t>Diluant alchidic   D.005-12 NI 1708-61 A1</w:t>
            </w:r>
          </w:p>
        </w:tc>
        <w:tc>
          <w:tcPr>
            <w:tcW w:w="1985" w:type="dxa"/>
            <w:tcBorders>
              <w:top w:val="single" w:sz="4" w:space="0" w:color="auto"/>
              <w:bottom w:val="single" w:sz="4" w:space="0" w:color="auto"/>
            </w:tcBorders>
            <w:vAlign w:val="center"/>
          </w:tcPr>
          <w:p w14:paraId="2D879FCF" w14:textId="77777777" w:rsidR="00482369" w:rsidRDefault="00482369" w:rsidP="00697DE9">
            <w:r>
              <w:t>kg</w:t>
            </w:r>
          </w:p>
        </w:tc>
        <w:tc>
          <w:tcPr>
            <w:tcW w:w="1984" w:type="dxa"/>
            <w:tcBorders>
              <w:top w:val="single" w:sz="4" w:space="0" w:color="auto"/>
              <w:bottom w:val="single" w:sz="4" w:space="0" w:color="auto"/>
            </w:tcBorders>
            <w:vAlign w:val="center"/>
          </w:tcPr>
          <w:p w14:paraId="470A81AB" w14:textId="77777777" w:rsidR="00482369" w:rsidRDefault="00482369" w:rsidP="00697DE9">
            <w:pPr>
              <w:rPr>
                <w:lang w:val="en-US"/>
              </w:rPr>
            </w:pPr>
            <w:r>
              <w:rPr>
                <w:lang w:val="en-US"/>
              </w:rPr>
              <w:t>0,1200</w:t>
            </w:r>
          </w:p>
        </w:tc>
      </w:tr>
      <w:tr w:rsidR="00482369" w14:paraId="7BE0B984"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0C0F66" w14:textId="77777777" w:rsidR="00482369" w:rsidRDefault="00482369" w:rsidP="00697DE9">
            <w:pPr>
              <w:rPr>
                <w:lang w:val="en-US"/>
              </w:rPr>
            </w:pPr>
          </w:p>
        </w:tc>
        <w:tc>
          <w:tcPr>
            <w:tcW w:w="2010" w:type="dxa"/>
            <w:tcBorders>
              <w:top w:val="single" w:sz="4" w:space="0" w:color="auto"/>
              <w:bottom w:val="single" w:sz="4" w:space="0" w:color="auto"/>
            </w:tcBorders>
          </w:tcPr>
          <w:p w14:paraId="5FB7B284" w14:textId="77777777" w:rsidR="00482369" w:rsidRDefault="00482369" w:rsidP="00697DE9">
            <w:r>
              <w:t>2430226102197</w:t>
            </w:r>
          </w:p>
        </w:tc>
        <w:tc>
          <w:tcPr>
            <w:tcW w:w="3969" w:type="dxa"/>
            <w:tcBorders>
              <w:top w:val="single" w:sz="4" w:space="0" w:color="auto"/>
              <w:bottom w:val="single" w:sz="4" w:space="0" w:color="auto"/>
            </w:tcBorders>
          </w:tcPr>
          <w:p w14:paraId="2548528A" w14:textId="77777777" w:rsidR="00482369" w:rsidRPr="000575DD" w:rsidRDefault="00482369" w:rsidP="00697DE9">
            <w:pPr>
              <w:rPr>
                <w:lang w:val="en-US"/>
              </w:rPr>
            </w:pPr>
            <w:r w:rsidRPr="000575DD">
              <w:rPr>
                <w:lang w:val="en-US"/>
              </w:rPr>
              <w:t>Chit pe baza de rasini alchidice</w:t>
            </w:r>
          </w:p>
        </w:tc>
        <w:tc>
          <w:tcPr>
            <w:tcW w:w="1985" w:type="dxa"/>
            <w:tcBorders>
              <w:top w:val="single" w:sz="4" w:space="0" w:color="auto"/>
              <w:bottom w:val="single" w:sz="4" w:space="0" w:color="auto"/>
            </w:tcBorders>
            <w:vAlign w:val="center"/>
          </w:tcPr>
          <w:p w14:paraId="629330C7" w14:textId="77777777" w:rsidR="00482369" w:rsidRDefault="00482369" w:rsidP="00697DE9">
            <w:r>
              <w:t>kg</w:t>
            </w:r>
          </w:p>
        </w:tc>
        <w:tc>
          <w:tcPr>
            <w:tcW w:w="1984" w:type="dxa"/>
            <w:tcBorders>
              <w:top w:val="single" w:sz="4" w:space="0" w:color="auto"/>
              <w:bottom w:val="single" w:sz="4" w:space="0" w:color="auto"/>
            </w:tcBorders>
            <w:vAlign w:val="center"/>
          </w:tcPr>
          <w:p w14:paraId="43C3286C" w14:textId="77777777" w:rsidR="00482369" w:rsidRDefault="00482369" w:rsidP="00697DE9">
            <w:pPr>
              <w:rPr>
                <w:lang w:val="en-US"/>
              </w:rPr>
            </w:pPr>
            <w:r>
              <w:rPr>
                <w:lang w:val="en-US"/>
              </w:rPr>
              <w:t>0,1700</w:t>
            </w:r>
          </w:p>
        </w:tc>
      </w:tr>
      <w:tr w:rsidR="00482369" w14:paraId="7112655B"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39ECF8" w14:textId="77777777" w:rsidR="00482369" w:rsidRDefault="00482369" w:rsidP="00697DE9">
            <w:pPr>
              <w:rPr>
                <w:lang w:val="en-US"/>
              </w:rPr>
            </w:pPr>
          </w:p>
        </w:tc>
        <w:tc>
          <w:tcPr>
            <w:tcW w:w="2010" w:type="dxa"/>
            <w:tcBorders>
              <w:top w:val="single" w:sz="4" w:space="0" w:color="auto"/>
              <w:bottom w:val="single" w:sz="4" w:space="0" w:color="auto"/>
            </w:tcBorders>
          </w:tcPr>
          <w:p w14:paraId="0444D537" w14:textId="77777777" w:rsidR="00482369" w:rsidRDefault="00482369" w:rsidP="00697DE9">
            <w:r>
              <w:t>2681126001472</w:t>
            </w:r>
          </w:p>
        </w:tc>
        <w:tc>
          <w:tcPr>
            <w:tcW w:w="3969" w:type="dxa"/>
            <w:tcBorders>
              <w:top w:val="single" w:sz="4" w:space="0" w:color="auto"/>
              <w:bottom w:val="single" w:sz="4" w:space="0" w:color="auto"/>
            </w:tcBorders>
          </w:tcPr>
          <w:p w14:paraId="5FB460D7" w14:textId="77777777" w:rsidR="00482369" w:rsidRPr="000575DD" w:rsidRDefault="00482369" w:rsidP="00697DE9">
            <w:pPr>
              <w:rPr>
                <w:lang w:val="en-US"/>
              </w:rPr>
            </w:pPr>
            <w:r w:rsidRPr="000575DD">
              <w:rPr>
                <w:lang w:val="en-US"/>
              </w:rPr>
              <w:t>Hirtie slefuita uscata 23x30 gr 6</w:t>
            </w:r>
          </w:p>
        </w:tc>
        <w:tc>
          <w:tcPr>
            <w:tcW w:w="1985" w:type="dxa"/>
            <w:tcBorders>
              <w:top w:val="single" w:sz="4" w:space="0" w:color="auto"/>
              <w:bottom w:val="single" w:sz="4" w:space="0" w:color="auto"/>
            </w:tcBorders>
            <w:vAlign w:val="center"/>
          </w:tcPr>
          <w:p w14:paraId="25F40B59" w14:textId="77777777" w:rsidR="00482369" w:rsidRDefault="00482369" w:rsidP="00697DE9">
            <w:r>
              <w:t>buc</w:t>
            </w:r>
          </w:p>
        </w:tc>
        <w:tc>
          <w:tcPr>
            <w:tcW w:w="1984" w:type="dxa"/>
            <w:tcBorders>
              <w:top w:val="single" w:sz="4" w:space="0" w:color="auto"/>
              <w:bottom w:val="single" w:sz="4" w:space="0" w:color="auto"/>
            </w:tcBorders>
            <w:vAlign w:val="center"/>
          </w:tcPr>
          <w:p w14:paraId="1E6416BF" w14:textId="77777777" w:rsidR="00482369" w:rsidRDefault="00482369" w:rsidP="00697DE9">
            <w:pPr>
              <w:rPr>
                <w:lang w:val="en-US"/>
              </w:rPr>
            </w:pPr>
            <w:r>
              <w:rPr>
                <w:lang w:val="en-US"/>
              </w:rPr>
              <w:t>0,5000</w:t>
            </w:r>
          </w:p>
        </w:tc>
      </w:tr>
      <w:tr w:rsidR="00482369" w14:paraId="757BF4D2"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C74ECA" w14:textId="77777777" w:rsidR="00482369" w:rsidRDefault="00482369" w:rsidP="00697DE9">
            <w:pPr>
              <w:rPr>
                <w:lang w:val="en-US"/>
              </w:rPr>
            </w:pPr>
          </w:p>
        </w:tc>
        <w:tc>
          <w:tcPr>
            <w:tcW w:w="2010" w:type="dxa"/>
            <w:tcBorders>
              <w:top w:val="single" w:sz="4" w:space="0" w:color="auto"/>
              <w:bottom w:val="single" w:sz="4" w:space="0" w:color="auto"/>
            </w:tcBorders>
          </w:tcPr>
          <w:p w14:paraId="1E26899B" w14:textId="77777777" w:rsidR="00482369" w:rsidRDefault="00482369" w:rsidP="00697DE9">
            <w:r>
              <w:t>1711317306661</w:t>
            </w:r>
          </w:p>
        </w:tc>
        <w:tc>
          <w:tcPr>
            <w:tcW w:w="3969" w:type="dxa"/>
            <w:tcBorders>
              <w:top w:val="single" w:sz="4" w:space="0" w:color="auto"/>
              <w:bottom w:val="single" w:sz="4" w:space="0" w:color="auto"/>
            </w:tcBorders>
          </w:tcPr>
          <w:p w14:paraId="4779BA34" w14:textId="77777777" w:rsidR="00482369" w:rsidRDefault="00482369" w:rsidP="00697DE9">
            <w:r>
              <w:t>Bumbac de sters</w:t>
            </w:r>
          </w:p>
        </w:tc>
        <w:tc>
          <w:tcPr>
            <w:tcW w:w="1985" w:type="dxa"/>
            <w:tcBorders>
              <w:top w:val="single" w:sz="4" w:space="0" w:color="auto"/>
              <w:bottom w:val="single" w:sz="4" w:space="0" w:color="auto"/>
            </w:tcBorders>
            <w:vAlign w:val="center"/>
          </w:tcPr>
          <w:p w14:paraId="23E92DE4" w14:textId="77777777" w:rsidR="00482369" w:rsidRDefault="00482369" w:rsidP="00697DE9">
            <w:r>
              <w:t>kg</w:t>
            </w:r>
          </w:p>
        </w:tc>
        <w:tc>
          <w:tcPr>
            <w:tcW w:w="1984" w:type="dxa"/>
            <w:tcBorders>
              <w:top w:val="single" w:sz="4" w:space="0" w:color="auto"/>
              <w:bottom w:val="single" w:sz="4" w:space="0" w:color="auto"/>
            </w:tcBorders>
            <w:vAlign w:val="center"/>
          </w:tcPr>
          <w:p w14:paraId="439244DE" w14:textId="77777777" w:rsidR="00482369" w:rsidRDefault="00482369" w:rsidP="00697DE9">
            <w:pPr>
              <w:rPr>
                <w:lang w:val="en-US"/>
              </w:rPr>
            </w:pPr>
            <w:r>
              <w:rPr>
                <w:lang w:val="en-US"/>
              </w:rPr>
              <w:t>0,0500</w:t>
            </w:r>
          </w:p>
        </w:tc>
      </w:tr>
      <w:tr w:rsidR="00482369" w14:paraId="30E63457"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6C1D2B" w14:textId="77777777" w:rsidR="00482369" w:rsidRDefault="00482369" w:rsidP="00697DE9">
            <w:r>
              <w:t>12</w:t>
            </w:r>
          </w:p>
        </w:tc>
        <w:tc>
          <w:tcPr>
            <w:tcW w:w="2010" w:type="dxa"/>
            <w:tcBorders>
              <w:top w:val="single" w:sz="4" w:space="0" w:color="auto"/>
              <w:bottom w:val="single" w:sz="4" w:space="0" w:color="auto"/>
            </w:tcBorders>
          </w:tcPr>
          <w:p w14:paraId="61A7BE48" w14:textId="77777777" w:rsidR="00482369" w:rsidRDefault="00482369" w:rsidP="00697DE9">
            <w:pPr>
              <w:rPr>
                <w:lang w:val="en-US"/>
              </w:rPr>
            </w:pPr>
            <w:r>
              <w:rPr>
                <w:lang w:val="en-US"/>
              </w:rPr>
              <w:t>CN23A Apl</w:t>
            </w:r>
          </w:p>
          <w:p w14:paraId="7B3BAAD1" w14:textId="77777777" w:rsidR="00482369" w:rsidRDefault="00482369" w:rsidP="00697DE9"/>
        </w:tc>
        <w:tc>
          <w:tcPr>
            <w:tcW w:w="3969" w:type="dxa"/>
            <w:tcBorders>
              <w:top w:val="single" w:sz="4" w:space="0" w:color="auto"/>
              <w:bottom w:val="single" w:sz="4" w:space="0" w:color="auto"/>
            </w:tcBorders>
          </w:tcPr>
          <w:p w14:paraId="3B150BE3" w14:textId="77777777" w:rsidR="00482369" w:rsidRPr="000575DD" w:rsidRDefault="00482369" w:rsidP="00697DE9">
            <w:pPr>
              <w:rPr>
                <w:lang w:val="en-US"/>
              </w:rPr>
            </w:pPr>
            <w:r w:rsidRPr="000575DD">
              <w:rPr>
                <w:lang w:val="en-US"/>
              </w:rPr>
              <w:t>Vopsitorii de calitate superioara la instalatii functionale,executate cu  vopsea de ulei pe teviavind diametrul exterioar pina la 34 mm inclusiv</w:t>
            </w:r>
          </w:p>
          <w:p w14:paraId="3175D5F6" w14:textId="77777777" w:rsidR="00482369" w:rsidRPr="000575DD" w:rsidRDefault="00482369" w:rsidP="00697DE9">
            <w:pPr>
              <w:rPr>
                <w:lang w:val="en-US"/>
              </w:rPr>
            </w:pPr>
          </w:p>
        </w:tc>
        <w:tc>
          <w:tcPr>
            <w:tcW w:w="1985" w:type="dxa"/>
            <w:tcBorders>
              <w:top w:val="single" w:sz="4" w:space="0" w:color="auto"/>
              <w:bottom w:val="single" w:sz="4" w:space="0" w:color="auto"/>
            </w:tcBorders>
            <w:vAlign w:val="center"/>
          </w:tcPr>
          <w:p w14:paraId="109E17AF" w14:textId="77777777" w:rsidR="00482369" w:rsidRDefault="00482369" w:rsidP="00697DE9">
            <w:pPr>
              <w:jc w:val="center"/>
            </w:pPr>
            <w:r>
              <w:t>m</w:t>
            </w:r>
          </w:p>
        </w:tc>
        <w:tc>
          <w:tcPr>
            <w:tcW w:w="1984" w:type="dxa"/>
            <w:tcBorders>
              <w:top w:val="single" w:sz="4" w:space="0" w:color="auto"/>
              <w:bottom w:val="single" w:sz="4" w:space="0" w:color="auto"/>
            </w:tcBorders>
            <w:vAlign w:val="center"/>
          </w:tcPr>
          <w:p w14:paraId="1BFF5BD5" w14:textId="77777777" w:rsidR="00482369" w:rsidRDefault="00482369" w:rsidP="00697DE9">
            <w:pPr>
              <w:jc w:val="center"/>
            </w:pPr>
          </w:p>
        </w:tc>
      </w:tr>
      <w:tr w:rsidR="00482369" w14:paraId="23680DFD"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2CA4C" w14:textId="77777777" w:rsidR="00482369" w:rsidRDefault="00482369" w:rsidP="00697DE9"/>
        </w:tc>
        <w:tc>
          <w:tcPr>
            <w:tcW w:w="2010" w:type="dxa"/>
            <w:tcBorders>
              <w:top w:val="nil"/>
              <w:bottom w:val="single" w:sz="2" w:space="0" w:color="auto"/>
            </w:tcBorders>
          </w:tcPr>
          <w:p w14:paraId="70C76D2B" w14:textId="77777777" w:rsidR="00482369" w:rsidRDefault="00482369" w:rsidP="00697DE9">
            <w:r>
              <w:t>7141020013300</w:t>
            </w:r>
          </w:p>
        </w:tc>
        <w:tc>
          <w:tcPr>
            <w:tcW w:w="3969" w:type="dxa"/>
            <w:tcBorders>
              <w:top w:val="nil"/>
              <w:bottom w:val="single" w:sz="2" w:space="0" w:color="auto"/>
            </w:tcBorders>
          </w:tcPr>
          <w:p w14:paraId="2DB4073A" w14:textId="77777777" w:rsidR="00482369" w:rsidRDefault="00482369" w:rsidP="00697DE9">
            <w:r>
              <w:t>Zugrav vopsitor</w:t>
            </w:r>
          </w:p>
        </w:tc>
        <w:tc>
          <w:tcPr>
            <w:tcW w:w="1985" w:type="dxa"/>
            <w:tcBorders>
              <w:top w:val="nil"/>
              <w:bottom w:val="single" w:sz="2" w:space="0" w:color="auto"/>
            </w:tcBorders>
          </w:tcPr>
          <w:p w14:paraId="6E86189B" w14:textId="77777777" w:rsidR="00482369" w:rsidRDefault="00482369" w:rsidP="00697DE9">
            <w:r>
              <w:t>h-om</w:t>
            </w:r>
          </w:p>
        </w:tc>
        <w:tc>
          <w:tcPr>
            <w:tcW w:w="1984" w:type="dxa"/>
            <w:tcBorders>
              <w:top w:val="nil"/>
              <w:bottom w:val="single" w:sz="2" w:space="0" w:color="auto"/>
            </w:tcBorders>
          </w:tcPr>
          <w:p w14:paraId="296AD8AA" w14:textId="77777777" w:rsidR="00482369" w:rsidRDefault="00482369" w:rsidP="00697DE9">
            <w:pPr>
              <w:rPr>
                <w:lang w:val="en-US"/>
              </w:rPr>
            </w:pPr>
            <w:r>
              <w:rPr>
                <w:lang w:val="en-US"/>
              </w:rPr>
              <w:t>0,1300</w:t>
            </w:r>
          </w:p>
        </w:tc>
      </w:tr>
      <w:tr w:rsidR="00482369" w14:paraId="3977A43C"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ED79C0" w14:textId="77777777" w:rsidR="00482369" w:rsidRDefault="00482369" w:rsidP="00697DE9">
            <w:pPr>
              <w:rPr>
                <w:lang w:val="en-US"/>
              </w:rPr>
            </w:pPr>
          </w:p>
        </w:tc>
        <w:tc>
          <w:tcPr>
            <w:tcW w:w="2010" w:type="dxa"/>
            <w:tcBorders>
              <w:top w:val="single" w:sz="4" w:space="0" w:color="auto"/>
              <w:bottom w:val="single" w:sz="4" w:space="0" w:color="auto"/>
            </w:tcBorders>
          </w:tcPr>
          <w:p w14:paraId="5664A898" w14:textId="77777777" w:rsidR="00482369" w:rsidRDefault="00482369" w:rsidP="00697DE9">
            <w:r>
              <w:t>2430116103000</w:t>
            </w:r>
          </w:p>
        </w:tc>
        <w:tc>
          <w:tcPr>
            <w:tcW w:w="3969" w:type="dxa"/>
            <w:tcBorders>
              <w:top w:val="single" w:sz="4" w:space="0" w:color="auto"/>
              <w:bottom w:val="single" w:sz="4" w:space="0" w:color="auto"/>
            </w:tcBorders>
          </w:tcPr>
          <w:p w14:paraId="6EA4B3FF" w14:textId="77777777" w:rsidR="00482369" w:rsidRPr="000575DD" w:rsidRDefault="00482369" w:rsidP="00697DE9">
            <w:pPr>
              <w:rPr>
                <w:lang w:val="en-US"/>
              </w:rPr>
            </w:pPr>
            <w:r w:rsidRPr="000575DD">
              <w:rPr>
                <w:lang w:val="en-US"/>
              </w:rPr>
              <w:t>Vopsea  pe baza de ulei</w:t>
            </w:r>
          </w:p>
        </w:tc>
        <w:tc>
          <w:tcPr>
            <w:tcW w:w="1985" w:type="dxa"/>
            <w:tcBorders>
              <w:top w:val="single" w:sz="4" w:space="0" w:color="auto"/>
              <w:bottom w:val="single" w:sz="4" w:space="0" w:color="auto"/>
            </w:tcBorders>
            <w:vAlign w:val="center"/>
          </w:tcPr>
          <w:p w14:paraId="3F9A233D" w14:textId="77777777" w:rsidR="00482369" w:rsidRDefault="00482369" w:rsidP="00697DE9">
            <w:r>
              <w:t>kg</w:t>
            </w:r>
          </w:p>
        </w:tc>
        <w:tc>
          <w:tcPr>
            <w:tcW w:w="1984" w:type="dxa"/>
            <w:tcBorders>
              <w:top w:val="single" w:sz="4" w:space="0" w:color="auto"/>
              <w:bottom w:val="single" w:sz="4" w:space="0" w:color="auto"/>
            </w:tcBorders>
            <w:vAlign w:val="center"/>
          </w:tcPr>
          <w:p w14:paraId="1746C0B1" w14:textId="77777777" w:rsidR="00482369" w:rsidRDefault="00482369" w:rsidP="00697DE9">
            <w:pPr>
              <w:rPr>
                <w:lang w:val="en-US"/>
              </w:rPr>
            </w:pPr>
            <w:r>
              <w:rPr>
                <w:lang w:val="en-US"/>
              </w:rPr>
              <w:t>0,0170</w:t>
            </w:r>
          </w:p>
        </w:tc>
      </w:tr>
      <w:tr w:rsidR="00482369" w14:paraId="2BC3B16B"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E45143" w14:textId="77777777" w:rsidR="00482369" w:rsidRDefault="00482369" w:rsidP="00697DE9">
            <w:pPr>
              <w:rPr>
                <w:lang w:val="en-US"/>
              </w:rPr>
            </w:pPr>
          </w:p>
        </w:tc>
        <w:tc>
          <w:tcPr>
            <w:tcW w:w="2010" w:type="dxa"/>
            <w:tcBorders>
              <w:top w:val="single" w:sz="4" w:space="0" w:color="auto"/>
              <w:bottom w:val="single" w:sz="4" w:space="0" w:color="auto"/>
            </w:tcBorders>
          </w:tcPr>
          <w:p w14:paraId="7B0E4B68" w14:textId="77777777" w:rsidR="00482369" w:rsidRDefault="00482369" w:rsidP="00697DE9">
            <w:r>
              <w:t>2430126106200</w:t>
            </w:r>
          </w:p>
        </w:tc>
        <w:tc>
          <w:tcPr>
            <w:tcW w:w="3969" w:type="dxa"/>
            <w:tcBorders>
              <w:top w:val="single" w:sz="4" w:space="0" w:color="auto"/>
              <w:bottom w:val="single" w:sz="4" w:space="0" w:color="auto"/>
            </w:tcBorders>
          </w:tcPr>
          <w:p w14:paraId="6E6FCD57" w14:textId="77777777" w:rsidR="00482369" w:rsidRDefault="00482369" w:rsidP="00697DE9">
            <w:r>
              <w:t xml:space="preserve">Email de ulei </w:t>
            </w:r>
          </w:p>
        </w:tc>
        <w:tc>
          <w:tcPr>
            <w:tcW w:w="1985" w:type="dxa"/>
            <w:tcBorders>
              <w:top w:val="single" w:sz="4" w:space="0" w:color="auto"/>
              <w:bottom w:val="single" w:sz="4" w:space="0" w:color="auto"/>
            </w:tcBorders>
            <w:vAlign w:val="center"/>
          </w:tcPr>
          <w:p w14:paraId="5225667C" w14:textId="77777777" w:rsidR="00482369" w:rsidRDefault="00482369" w:rsidP="00697DE9">
            <w:r>
              <w:t>kg</w:t>
            </w:r>
          </w:p>
        </w:tc>
        <w:tc>
          <w:tcPr>
            <w:tcW w:w="1984" w:type="dxa"/>
            <w:tcBorders>
              <w:top w:val="single" w:sz="4" w:space="0" w:color="auto"/>
              <w:bottom w:val="single" w:sz="4" w:space="0" w:color="auto"/>
            </w:tcBorders>
            <w:vAlign w:val="center"/>
          </w:tcPr>
          <w:p w14:paraId="7FD981D4" w14:textId="77777777" w:rsidR="00482369" w:rsidRDefault="00482369" w:rsidP="00697DE9">
            <w:pPr>
              <w:rPr>
                <w:lang w:val="en-US"/>
              </w:rPr>
            </w:pPr>
            <w:r>
              <w:rPr>
                <w:lang w:val="en-US"/>
              </w:rPr>
              <w:t>0,0090</w:t>
            </w:r>
          </w:p>
        </w:tc>
      </w:tr>
      <w:tr w:rsidR="00482369" w14:paraId="3F560019"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7A1F61" w14:textId="77777777" w:rsidR="00482369" w:rsidRDefault="00482369" w:rsidP="00697DE9">
            <w:pPr>
              <w:rPr>
                <w:lang w:val="en-US"/>
              </w:rPr>
            </w:pPr>
          </w:p>
        </w:tc>
        <w:tc>
          <w:tcPr>
            <w:tcW w:w="2010" w:type="dxa"/>
            <w:tcBorders>
              <w:top w:val="single" w:sz="4" w:space="0" w:color="auto"/>
              <w:bottom w:val="single" w:sz="4" w:space="0" w:color="auto"/>
            </w:tcBorders>
          </w:tcPr>
          <w:p w14:paraId="211286FC" w14:textId="77777777" w:rsidR="00482369" w:rsidRDefault="00482369" w:rsidP="00697DE9">
            <w:r>
              <w:t>2430226100034</w:t>
            </w:r>
          </w:p>
        </w:tc>
        <w:tc>
          <w:tcPr>
            <w:tcW w:w="3969" w:type="dxa"/>
            <w:tcBorders>
              <w:top w:val="single" w:sz="4" w:space="0" w:color="auto"/>
              <w:bottom w:val="single" w:sz="4" w:space="0" w:color="auto"/>
            </w:tcBorders>
          </w:tcPr>
          <w:p w14:paraId="5ED1349B" w14:textId="77777777" w:rsidR="00482369" w:rsidRPr="000575DD" w:rsidRDefault="00482369" w:rsidP="00697DE9">
            <w:pPr>
              <w:rPr>
                <w:lang w:val="en-US"/>
              </w:rPr>
            </w:pPr>
            <w:r w:rsidRPr="000575DD">
              <w:rPr>
                <w:lang w:val="en-US"/>
              </w:rPr>
              <w:t>Grund miniu anticoroziv g.351-4 S 3097-80</w:t>
            </w:r>
          </w:p>
        </w:tc>
        <w:tc>
          <w:tcPr>
            <w:tcW w:w="1985" w:type="dxa"/>
            <w:tcBorders>
              <w:top w:val="single" w:sz="4" w:space="0" w:color="auto"/>
              <w:bottom w:val="single" w:sz="4" w:space="0" w:color="auto"/>
            </w:tcBorders>
            <w:vAlign w:val="center"/>
          </w:tcPr>
          <w:p w14:paraId="1ADC0DF4" w14:textId="77777777" w:rsidR="00482369" w:rsidRDefault="00482369" w:rsidP="00697DE9">
            <w:r>
              <w:t>kg</w:t>
            </w:r>
          </w:p>
        </w:tc>
        <w:tc>
          <w:tcPr>
            <w:tcW w:w="1984" w:type="dxa"/>
            <w:tcBorders>
              <w:top w:val="single" w:sz="4" w:space="0" w:color="auto"/>
              <w:bottom w:val="single" w:sz="4" w:space="0" w:color="auto"/>
            </w:tcBorders>
            <w:vAlign w:val="center"/>
          </w:tcPr>
          <w:p w14:paraId="071015D9" w14:textId="77777777" w:rsidR="00482369" w:rsidRDefault="00482369" w:rsidP="00697DE9">
            <w:pPr>
              <w:rPr>
                <w:lang w:val="en-US"/>
              </w:rPr>
            </w:pPr>
            <w:r>
              <w:rPr>
                <w:lang w:val="en-US"/>
              </w:rPr>
              <w:t>0,0090</w:t>
            </w:r>
          </w:p>
        </w:tc>
      </w:tr>
      <w:tr w:rsidR="00482369" w14:paraId="521A1FAE"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4EA5F5" w14:textId="77777777" w:rsidR="00482369" w:rsidRDefault="00482369" w:rsidP="00697DE9">
            <w:pPr>
              <w:rPr>
                <w:lang w:val="en-US"/>
              </w:rPr>
            </w:pPr>
          </w:p>
        </w:tc>
        <w:tc>
          <w:tcPr>
            <w:tcW w:w="2010" w:type="dxa"/>
            <w:tcBorders>
              <w:top w:val="single" w:sz="4" w:space="0" w:color="auto"/>
              <w:bottom w:val="single" w:sz="4" w:space="0" w:color="auto"/>
            </w:tcBorders>
          </w:tcPr>
          <w:p w14:paraId="214190E8" w14:textId="77777777" w:rsidR="00482369" w:rsidRDefault="00482369" w:rsidP="00697DE9">
            <w:r>
              <w:t>2320116200573</w:t>
            </w:r>
          </w:p>
        </w:tc>
        <w:tc>
          <w:tcPr>
            <w:tcW w:w="3969" w:type="dxa"/>
            <w:tcBorders>
              <w:top w:val="single" w:sz="4" w:space="0" w:color="auto"/>
              <w:bottom w:val="single" w:sz="4" w:space="0" w:color="auto"/>
            </w:tcBorders>
          </w:tcPr>
          <w:p w14:paraId="6B60D325" w14:textId="77777777" w:rsidR="00482369" w:rsidRPr="000575DD" w:rsidRDefault="00482369" w:rsidP="00697DE9">
            <w:pPr>
              <w:rPr>
                <w:lang w:val="en-US"/>
              </w:rPr>
            </w:pPr>
            <w:r w:rsidRPr="000575DD">
              <w:rPr>
                <w:lang w:val="en-US"/>
              </w:rPr>
              <w:t>Benzina auto tip CO/R 75</w:t>
            </w:r>
          </w:p>
        </w:tc>
        <w:tc>
          <w:tcPr>
            <w:tcW w:w="1985" w:type="dxa"/>
            <w:tcBorders>
              <w:top w:val="single" w:sz="4" w:space="0" w:color="auto"/>
              <w:bottom w:val="single" w:sz="4" w:space="0" w:color="auto"/>
            </w:tcBorders>
            <w:vAlign w:val="center"/>
          </w:tcPr>
          <w:p w14:paraId="7C911B7D" w14:textId="77777777" w:rsidR="00482369" w:rsidRDefault="00482369" w:rsidP="00697DE9">
            <w:r>
              <w:t>l</w:t>
            </w:r>
          </w:p>
        </w:tc>
        <w:tc>
          <w:tcPr>
            <w:tcW w:w="1984" w:type="dxa"/>
            <w:tcBorders>
              <w:top w:val="single" w:sz="4" w:space="0" w:color="auto"/>
              <w:bottom w:val="single" w:sz="4" w:space="0" w:color="auto"/>
            </w:tcBorders>
            <w:vAlign w:val="center"/>
          </w:tcPr>
          <w:p w14:paraId="65D87DB9" w14:textId="77777777" w:rsidR="00482369" w:rsidRDefault="00482369" w:rsidP="00697DE9">
            <w:pPr>
              <w:rPr>
                <w:lang w:val="en-US"/>
              </w:rPr>
            </w:pPr>
            <w:r>
              <w:rPr>
                <w:lang w:val="en-US"/>
              </w:rPr>
              <w:t>0,0100</w:t>
            </w:r>
          </w:p>
        </w:tc>
      </w:tr>
      <w:tr w:rsidR="00482369" w14:paraId="72E6697A"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3E409C" w14:textId="77777777" w:rsidR="00482369" w:rsidRDefault="00482369" w:rsidP="00697DE9">
            <w:pPr>
              <w:rPr>
                <w:lang w:val="en-US"/>
              </w:rPr>
            </w:pPr>
          </w:p>
        </w:tc>
        <w:tc>
          <w:tcPr>
            <w:tcW w:w="2010" w:type="dxa"/>
            <w:tcBorders>
              <w:top w:val="single" w:sz="4" w:space="0" w:color="auto"/>
              <w:bottom w:val="single" w:sz="4" w:space="0" w:color="auto"/>
            </w:tcBorders>
          </w:tcPr>
          <w:p w14:paraId="224177D1" w14:textId="77777777" w:rsidR="00482369" w:rsidRDefault="00482369" w:rsidP="00697DE9">
            <w:r>
              <w:t>2681126001472</w:t>
            </w:r>
          </w:p>
        </w:tc>
        <w:tc>
          <w:tcPr>
            <w:tcW w:w="3969" w:type="dxa"/>
            <w:tcBorders>
              <w:top w:val="single" w:sz="4" w:space="0" w:color="auto"/>
              <w:bottom w:val="single" w:sz="4" w:space="0" w:color="auto"/>
            </w:tcBorders>
          </w:tcPr>
          <w:p w14:paraId="449E49EB" w14:textId="77777777" w:rsidR="00482369" w:rsidRPr="000575DD" w:rsidRDefault="00482369" w:rsidP="00697DE9">
            <w:pPr>
              <w:rPr>
                <w:lang w:val="en-US"/>
              </w:rPr>
            </w:pPr>
            <w:r w:rsidRPr="000575DD">
              <w:rPr>
                <w:lang w:val="en-US"/>
              </w:rPr>
              <w:t>Hirtie slefuita uscata 23x30 gr 6</w:t>
            </w:r>
          </w:p>
        </w:tc>
        <w:tc>
          <w:tcPr>
            <w:tcW w:w="1985" w:type="dxa"/>
            <w:tcBorders>
              <w:top w:val="single" w:sz="4" w:space="0" w:color="auto"/>
              <w:bottom w:val="single" w:sz="4" w:space="0" w:color="auto"/>
            </w:tcBorders>
            <w:vAlign w:val="center"/>
          </w:tcPr>
          <w:p w14:paraId="078690AB" w14:textId="77777777" w:rsidR="00482369" w:rsidRDefault="00482369" w:rsidP="00697DE9">
            <w:r>
              <w:t>buc</w:t>
            </w:r>
          </w:p>
        </w:tc>
        <w:tc>
          <w:tcPr>
            <w:tcW w:w="1984" w:type="dxa"/>
            <w:tcBorders>
              <w:top w:val="single" w:sz="4" w:space="0" w:color="auto"/>
              <w:bottom w:val="single" w:sz="4" w:space="0" w:color="auto"/>
            </w:tcBorders>
            <w:vAlign w:val="center"/>
          </w:tcPr>
          <w:p w14:paraId="5068B0DC" w14:textId="77777777" w:rsidR="00482369" w:rsidRDefault="00482369" w:rsidP="00697DE9">
            <w:pPr>
              <w:rPr>
                <w:lang w:val="en-US"/>
              </w:rPr>
            </w:pPr>
            <w:r>
              <w:rPr>
                <w:lang w:val="en-US"/>
              </w:rPr>
              <w:t>0,0100</w:t>
            </w:r>
          </w:p>
        </w:tc>
      </w:tr>
      <w:tr w:rsidR="00482369" w14:paraId="4418BC9F"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6955EC" w14:textId="77777777" w:rsidR="00482369" w:rsidRDefault="00482369" w:rsidP="00697DE9">
            <w:pPr>
              <w:rPr>
                <w:lang w:val="en-US"/>
              </w:rPr>
            </w:pPr>
          </w:p>
        </w:tc>
        <w:tc>
          <w:tcPr>
            <w:tcW w:w="2010" w:type="dxa"/>
            <w:tcBorders>
              <w:top w:val="single" w:sz="4" w:space="0" w:color="auto"/>
              <w:bottom w:val="single" w:sz="4" w:space="0" w:color="auto"/>
            </w:tcBorders>
          </w:tcPr>
          <w:p w14:paraId="40120817" w14:textId="77777777" w:rsidR="00482369" w:rsidRDefault="00482369" w:rsidP="00697DE9">
            <w:r>
              <w:t>1711317306661</w:t>
            </w:r>
          </w:p>
        </w:tc>
        <w:tc>
          <w:tcPr>
            <w:tcW w:w="3969" w:type="dxa"/>
            <w:tcBorders>
              <w:top w:val="single" w:sz="4" w:space="0" w:color="auto"/>
              <w:bottom w:val="single" w:sz="4" w:space="0" w:color="auto"/>
            </w:tcBorders>
          </w:tcPr>
          <w:p w14:paraId="0ECD2D87" w14:textId="77777777" w:rsidR="00482369" w:rsidRDefault="00482369" w:rsidP="00697DE9">
            <w:r>
              <w:t>Bumbac de sters</w:t>
            </w:r>
          </w:p>
        </w:tc>
        <w:tc>
          <w:tcPr>
            <w:tcW w:w="1985" w:type="dxa"/>
            <w:tcBorders>
              <w:top w:val="single" w:sz="4" w:space="0" w:color="auto"/>
              <w:bottom w:val="single" w:sz="4" w:space="0" w:color="auto"/>
            </w:tcBorders>
            <w:vAlign w:val="center"/>
          </w:tcPr>
          <w:p w14:paraId="70585F58" w14:textId="77777777" w:rsidR="00482369" w:rsidRDefault="00482369" w:rsidP="00697DE9">
            <w:r>
              <w:t>kg</w:t>
            </w:r>
          </w:p>
        </w:tc>
        <w:tc>
          <w:tcPr>
            <w:tcW w:w="1984" w:type="dxa"/>
            <w:tcBorders>
              <w:top w:val="single" w:sz="4" w:space="0" w:color="auto"/>
              <w:bottom w:val="single" w:sz="4" w:space="0" w:color="auto"/>
            </w:tcBorders>
            <w:vAlign w:val="center"/>
          </w:tcPr>
          <w:p w14:paraId="094EA1DE" w14:textId="77777777" w:rsidR="00482369" w:rsidRDefault="00482369" w:rsidP="00697DE9">
            <w:pPr>
              <w:rPr>
                <w:lang w:val="en-US"/>
              </w:rPr>
            </w:pPr>
            <w:r>
              <w:rPr>
                <w:lang w:val="en-US"/>
              </w:rPr>
              <w:t>0,0300</w:t>
            </w:r>
          </w:p>
        </w:tc>
      </w:tr>
      <w:tr w:rsidR="00482369" w14:paraId="0A334604"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08F363" w14:textId="77777777" w:rsidR="00482369" w:rsidRDefault="00482369" w:rsidP="00697DE9">
            <w:r>
              <w:t>13</w:t>
            </w:r>
          </w:p>
        </w:tc>
        <w:tc>
          <w:tcPr>
            <w:tcW w:w="2010" w:type="dxa"/>
            <w:tcBorders>
              <w:top w:val="single" w:sz="4" w:space="0" w:color="auto"/>
              <w:bottom w:val="single" w:sz="4" w:space="0" w:color="auto"/>
            </w:tcBorders>
          </w:tcPr>
          <w:p w14:paraId="666DC559" w14:textId="77777777" w:rsidR="00482369" w:rsidRDefault="00482369" w:rsidP="00697DE9">
            <w:pPr>
              <w:rPr>
                <w:lang w:val="en-US"/>
              </w:rPr>
            </w:pPr>
            <w:r>
              <w:rPr>
                <w:lang w:val="en-US"/>
              </w:rPr>
              <w:t>TsH91B</w:t>
            </w:r>
          </w:p>
          <w:p w14:paraId="1C38E3DE" w14:textId="77777777" w:rsidR="00482369" w:rsidRDefault="00482369" w:rsidP="00697DE9"/>
        </w:tc>
        <w:tc>
          <w:tcPr>
            <w:tcW w:w="3969" w:type="dxa"/>
            <w:tcBorders>
              <w:top w:val="single" w:sz="4" w:space="0" w:color="auto"/>
              <w:bottom w:val="single" w:sz="4" w:space="0" w:color="auto"/>
            </w:tcBorders>
          </w:tcPr>
          <w:p w14:paraId="4D8A6AC7" w14:textId="77777777" w:rsidR="00482369" w:rsidRDefault="00482369" w:rsidP="00697DE9">
            <w:r>
              <w:t>Instalarea urne</w:t>
            </w:r>
          </w:p>
          <w:p w14:paraId="522F37CC" w14:textId="77777777" w:rsidR="00482369" w:rsidRDefault="00482369" w:rsidP="00697DE9"/>
        </w:tc>
        <w:tc>
          <w:tcPr>
            <w:tcW w:w="1985" w:type="dxa"/>
            <w:tcBorders>
              <w:top w:val="single" w:sz="4" w:space="0" w:color="auto"/>
              <w:bottom w:val="single" w:sz="4" w:space="0" w:color="auto"/>
            </w:tcBorders>
            <w:vAlign w:val="center"/>
          </w:tcPr>
          <w:p w14:paraId="787C6F56" w14:textId="77777777" w:rsidR="00482369" w:rsidRDefault="00482369" w:rsidP="00697DE9">
            <w:pPr>
              <w:jc w:val="center"/>
            </w:pPr>
            <w:r>
              <w:t>buc</w:t>
            </w:r>
          </w:p>
        </w:tc>
        <w:tc>
          <w:tcPr>
            <w:tcW w:w="1984" w:type="dxa"/>
            <w:tcBorders>
              <w:top w:val="single" w:sz="4" w:space="0" w:color="auto"/>
              <w:bottom w:val="single" w:sz="4" w:space="0" w:color="auto"/>
            </w:tcBorders>
            <w:vAlign w:val="center"/>
          </w:tcPr>
          <w:p w14:paraId="58C83B77" w14:textId="77777777" w:rsidR="00482369" w:rsidRDefault="00482369" w:rsidP="00697DE9">
            <w:pPr>
              <w:jc w:val="center"/>
            </w:pPr>
          </w:p>
        </w:tc>
      </w:tr>
      <w:tr w:rsidR="00482369" w14:paraId="3306DEDE"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11C98A" w14:textId="77777777" w:rsidR="00482369" w:rsidRDefault="00482369" w:rsidP="00697DE9"/>
        </w:tc>
        <w:tc>
          <w:tcPr>
            <w:tcW w:w="2010" w:type="dxa"/>
            <w:tcBorders>
              <w:top w:val="nil"/>
              <w:bottom w:val="single" w:sz="2" w:space="0" w:color="auto"/>
            </w:tcBorders>
          </w:tcPr>
          <w:p w14:paraId="016D94EB" w14:textId="77777777" w:rsidR="00482369" w:rsidRDefault="00482369" w:rsidP="00697DE9">
            <w:r>
              <w:t>9310060019900</w:t>
            </w:r>
          </w:p>
        </w:tc>
        <w:tc>
          <w:tcPr>
            <w:tcW w:w="3969" w:type="dxa"/>
            <w:tcBorders>
              <w:top w:val="nil"/>
              <w:bottom w:val="single" w:sz="2" w:space="0" w:color="auto"/>
            </w:tcBorders>
          </w:tcPr>
          <w:p w14:paraId="63F6B07E" w14:textId="77777777" w:rsidR="00482369" w:rsidRDefault="00482369" w:rsidP="00697DE9">
            <w:r>
              <w:t>Muncitor necalificat</w:t>
            </w:r>
          </w:p>
        </w:tc>
        <w:tc>
          <w:tcPr>
            <w:tcW w:w="1985" w:type="dxa"/>
            <w:tcBorders>
              <w:top w:val="nil"/>
              <w:bottom w:val="single" w:sz="2" w:space="0" w:color="auto"/>
            </w:tcBorders>
          </w:tcPr>
          <w:p w14:paraId="09DDC9AA" w14:textId="77777777" w:rsidR="00482369" w:rsidRDefault="00482369" w:rsidP="00697DE9">
            <w:r>
              <w:t>h-om</w:t>
            </w:r>
          </w:p>
        </w:tc>
        <w:tc>
          <w:tcPr>
            <w:tcW w:w="1984" w:type="dxa"/>
            <w:tcBorders>
              <w:top w:val="nil"/>
              <w:bottom w:val="single" w:sz="2" w:space="0" w:color="auto"/>
            </w:tcBorders>
          </w:tcPr>
          <w:p w14:paraId="1C8E2F50" w14:textId="77777777" w:rsidR="00482369" w:rsidRDefault="00482369" w:rsidP="00697DE9">
            <w:pPr>
              <w:rPr>
                <w:lang w:val="en-US"/>
              </w:rPr>
            </w:pPr>
            <w:r>
              <w:rPr>
                <w:lang w:val="en-US"/>
              </w:rPr>
              <w:t>0,6000</w:t>
            </w:r>
          </w:p>
        </w:tc>
      </w:tr>
      <w:tr w:rsidR="00482369" w14:paraId="7A95A6A5"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A0A64B" w14:textId="77777777" w:rsidR="00482369" w:rsidRDefault="00482369" w:rsidP="00697DE9"/>
        </w:tc>
        <w:tc>
          <w:tcPr>
            <w:tcW w:w="2010" w:type="dxa"/>
            <w:tcBorders>
              <w:top w:val="nil"/>
              <w:bottom w:val="single" w:sz="2" w:space="0" w:color="auto"/>
            </w:tcBorders>
          </w:tcPr>
          <w:p w14:paraId="13185534" w14:textId="77777777" w:rsidR="00482369" w:rsidRDefault="00482369" w:rsidP="00697DE9">
            <w:r>
              <w:t>9310060019922</w:t>
            </w:r>
          </w:p>
        </w:tc>
        <w:tc>
          <w:tcPr>
            <w:tcW w:w="3969" w:type="dxa"/>
            <w:tcBorders>
              <w:top w:val="nil"/>
              <w:bottom w:val="single" w:sz="2" w:space="0" w:color="auto"/>
            </w:tcBorders>
          </w:tcPr>
          <w:p w14:paraId="27896A15" w14:textId="77777777" w:rsidR="00482369" w:rsidRDefault="00482369" w:rsidP="00697DE9">
            <w:r>
              <w:t xml:space="preserve">Muncitor deservire </w:t>
            </w:r>
          </w:p>
        </w:tc>
        <w:tc>
          <w:tcPr>
            <w:tcW w:w="1985" w:type="dxa"/>
            <w:tcBorders>
              <w:top w:val="nil"/>
              <w:bottom w:val="single" w:sz="2" w:space="0" w:color="auto"/>
            </w:tcBorders>
          </w:tcPr>
          <w:p w14:paraId="5DB77853" w14:textId="77777777" w:rsidR="00482369" w:rsidRDefault="00482369" w:rsidP="00697DE9">
            <w:r>
              <w:t>h-om</w:t>
            </w:r>
          </w:p>
        </w:tc>
        <w:tc>
          <w:tcPr>
            <w:tcW w:w="1984" w:type="dxa"/>
            <w:tcBorders>
              <w:top w:val="nil"/>
              <w:bottom w:val="single" w:sz="2" w:space="0" w:color="auto"/>
            </w:tcBorders>
          </w:tcPr>
          <w:p w14:paraId="628FFA0B" w14:textId="77777777" w:rsidR="00482369" w:rsidRDefault="00482369" w:rsidP="00697DE9">
            <w:pPr>
              <w:rPr>
                <w:lang w:val="en-US"/>
              </w:rPr>
            </w:pPr>
            <w:r>
              <w:rPr>
                <w:lang w:val="en-US"/>
              </w:rPr>
              <w:t>0,4500</w:t>
            </w:r>
          </w:p>
        </w:tc>
      </w:tr>
      <w:tr w:rsidR="00482369" w14:paraId="365BAE0E"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270E83" w14:textId="77777777" w:rsidR="00482369" w:rsidRDefault="00482369" w:rsidP="00697DE9"/>
        </w:tc>
        <w:tc>
          <w:tcPr>
            <w:tcW w:w="2010" w:type="dxa"/>
            <w:tcBorders>
              <w:top w:val="nil"/>
              <w:bottom w:val="single" w:sz="2" w:space="0" w:color="auto"/>
            </w:tcBorders>
          </w:tcPr>
          <w:p w14:paraId="27649A1F" w14:textId="77777777" w:rsidR="00482369" w:rsidRDefault="00482369" w:rsidP="00697DE9">
            <w:r>
              <w:t>7123011000200</w:t>
            </w:r>
          </w:p>
        </w:tc>
        <w:tc>
          <w:tcPr>
            <w:tcW w:w="3969" w:type="dxa"/>
            <w:tcBorders>
              <w:top w:val="nil"/>
              <w:bottom w:val="single" w:sz="2" w:space="0" w:color="auto"/>
            </w:tcBorders>
          </w:tcPr>
          <w:p w14:paraId="59796BA1" w14:textId="77777777" w:rsidR="00482369" w:rsidRDefault="00482369" w:rsidP="00697DE9">
            <w:r>
              <w:t>Betonist</w:t>
            </w:r>
          </w:p>
        </w:tc>
        <w:tc>
          <w:tcPr>
            <w:tcW w:w="1985" w:type="dxa"/>
            <w:tcBorders>
              <w:top w:val="nil"/>
              <w:bottom w:val="single" w:sz="2" w:space="0" w:color="auto"/>
            </w:tcBorders>
          </w:tcPr>
          <w:p w14:paraId="2222ED8F" w14:textId="77777777" w:rsidR="00482369" w:rsidRDefault="00482369" w:rsidP="00697DE9">
            <w:r>
              <w:t>h-om</w:t>
            </w:r>
          </w:p>
        </w:tc>
        <w:tc>
          <w:tcPr>
            <w:tcW w:w="1984" w:type="dxa"/>
            <w:tcBorders>
              <w:top w:val="nil"/>
              <w:bottom w:val="single" w:sz="2" w:space="0" w:color="auto"/>
            </w:tcBorders>
          </w:tcPr>
          <w:p w14:paraId="31005A45" w14:textId="77777777" w:rsidR="00482369" w:rsidRDefault="00482369" w:rsidP="00697DE9">
            <w:pPr>
              <w:rPr>
                <w:lang w:val="en-US"/>
              </w:rPr>
            </w:pPr>
            <w:r>
              <w:rPr>
                <w:lang w:val="en-US"/>
              </w:rPr>
              <w:t>4,8500</w:t>
            </w:r>
          </w:p>
        </w:tc>
      </w:tr>
      <w:tr w:rsidR="00482369" w14:paraId="47F2DA72"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31283F" w14:textId="77777777" w:rsidR="00482369" w:rsidRDefault="00482369" w:rsidP="00697DE9">
            <w:pPr>
              <w:rPr>
                <w:lang w:val="en-US"/>
              </w:rPr>
            </w:pPr>
          </w:p>
        </w:tc>
        <w:tc>
          <w:tcPr>
            <w:tcW w:w="2010" w:type="dxa"/>
            <w:tcBorders>
              <w:top w:val="single" w:sz="4" w:space="0" w:color="auto"/>
              <w:bottom w:val="single" w:sz="4" w:space="0" w:color="auto"/>
            </w:tcBorders>
          </w:tcPr>
          <w:p w14:paraId="56E1FEEF" w14:textId="77777777" w:rsidR="00482369" w:rsidRDefault="00482369" w:rsidP="00697DE9">
            <w:r>
              <w:t>2030112931102</w:t>
            </w:r>
          </w:p>
        </w:tc>
        <w:tc>
          <w:tcPr>
            <w:tcW w:w="3969" w:type="dxa"/>
            <w:tcBorders>
              <w:top w:val="single" w:sz="4" w:space="0" w:color="auto"/>
              <w:bottom w:val="single" w:sz="4" w:space="0" w:color="auto"/>
            </w:tcBorders>
          </w:tcPr>
          <w:p w14:paraId="36FDEF04" w14:textId="77777777" w:rsidR="00482369" w:rsidRDefault="00482369" w:rsidP="00697DE9">
            <w:r>
              <w:t>Urne</w:t>
            </w:r>
          </w:p>
        </w:tc>
        <w:tc>
          <w:tcPr>
            <w:tcW w:w="1985" w:type="dxa"/>
            <w:tcBorders>
              <w:top w:val="single" w:sz="4" w:space="0" w:color="auto"/>
              <w:bottom w:val="single" w:sz="4" w:space="0" w:color="auto"/>
            </w:tcBorders>
            <w:vAlign w:val="center"/>
          </w:tcPr>
          <w:p w14:paraId="46C73E46" w14:textId="77777777" w:rsidR="00482369" w:rsidRDefault="00482369" w:rsidP="00697DE9">
            <w:r>
              <w:t>buc</w:t>
            </w:r>
          </w:p>
        </w:tc>
        <w:tc>
          <w:tcPr>
            <w:tcW w:w="1984" w:type="dxa"/>
            <w:tcBorders>
              <w:top w:val="single" w:sz="4" w:space="0" w:color="auto"/>
              <w:bottom w:val="single" w:sz="4" w:space="0" w:color="auto"/>
            </w:tcBorders>
            <w:vAlign w:val="center"/>
          </w:tcPr>
          <w:p w14:paraId="64ACEAC1" w14:textId="77777777" w:rsidR="00482369" w:rsidRDefault="00482369" w:rsidP="00697DE9">
            <w:pPr>
              <w:rPr>
                <w:lang w:val="en-US"/>
              </w:rPr>
            </w:pPr>
            <w:r>
              <w:rPr>
                <w:lang w:val="en-US"/>
              </w:rPr>
              <w:t>1,0000</w:t>
            </w:r>
          </w:p>
        </w:tc>
      </w:tr>
      <w:tr w:rsidR="00482369" w14:paraId="25194B53"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B32573" w14:textId="77777777" w:rsidR="00482369" w:rsidRDefault="00482369" w:rsidP="00697DE9">
            <w:pPr>
              <w:rPr>
                <w:lang w:val="en-US"/>
              </w:rPr>
            </w:pPr>
          </w:p>
        </w:tc>
        <w:tc>
          <w:tcPr>
            <w:tcW w:w="2010" w:type="dxa"/>
            <w:tcBorders>
              <w:top w:val="single" w:sz="4" w:space="0" w:color="auto"/>
              <w:bottom w:val="single" w:sz="4" w:space="0" w:color="auto"/>
            </w:tcBorders>
          </w:tcPr>
          <w:p w14:paraId="55B0850B" w14:textId="77777777" w:rsidR="00482369" w:rsidRDefault="00482369" w:rsidP="00697DE9">
            <w:r>
              <w:t>2663102100000</w:t>
            </w:r>
          </w:p>
        </w:tc>
        <w:tc>
          <w:tcPr>
            <w:tcW w:w="3969" w:type="dxa"/>
            <w:tcBorders>
              <w:top w:val="single" w:sz="4" w:space="0" w:color="auto"/>
              <w:bottom w:val="single" w:sz="4" w:space="0" w:color="auto"/>
            </w:tcBorders>
          </w:tcPr>
          <w:p w14:paraId="6FECCFC9" w14:textId="77777777" w:rsidR="00482369" w:rsidRDefault="00482369" w:rsidP="00697DE9">
            <w:r>
              <w:t xml:space="preserve">Beton </w:t>
            </w:r>
          </w:p>
        </w:tc>
        <w:tc>
          <w:tcPr>
            <w:tcW w:w="1985" w:type="dxa"/>
            <w:tcBorders>
              <w:top w:val="single" w:sz="4" w:space="0" w:color="auto"/>
              <w:bottom w:val="single" w:sz="4" w:space="0" w:color="auto"/>
            </w:tcBorders>
            <w:vAlign w:val="center"/>
          </w:tcPr>
          <w:p w14:paraId="6AEC3539" w14:textId="77777777" w:rsidR="00482369" w:rsidRDefault="00482369" w:rsidP="00697DE9">
            <w:r>
              <w:t>m3</w:t>
            </w:r>
          </w:p>
        </w:tc>
        <w:tc>
          <w:tcPr>
            <w:tcW w:w="1984" w:type="dxa"/>
            <w:tcBorders>
              <w:top w:val="single" w:sz="4" w:space="0" w:color="auto"/>
              <w:bottom w:val="single" w:sz="4" w:space="0" w:color="auto"/>
            </w:tcBorders>
            <w:vAlign w:val="center"/>
          </w:tcPr>
          <w:p w14:paraId="02C2B86F" w14:textId="77777777" w:rsidR="00482369" w:rsidRDefault="00482369" w:rsidP="00697DE9">
            <w:pPr>
              <w:rPr>
                <w:lang w:val="en-US"/>
              </w:rPr>
            </w:pPr>
            <w:r>
              <w:rPr>
                <w:lang w:val="en-US"/>
              </w:rPr>
              <w:t>0,0840</w:t>
            </w:r>
          </w:p>
        </w:tc>
      </w:tr>
      <w:tr w:rsidR="00482369" w14:paraId="09F9C193"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6B657D" w14:textId="77777777" w:rsidR="00482369" w:rsidRDefault="00482369" w:rsidP="00697DE9">
            <w:pPr>
              <w:rPr>
                <w:lang w:val="en-US"/>
              </w:rPr>
            </w:pPr>
          </w:p>
        </w:tc>
        <w:tc>
          <w:tcPr>
            <w:tcW w:w="2010" w:type="dxa"/>
            <w:tcBorders>
              <w:top w:val="single" w:sz="4" w:space="0" w:color="auto"/>
              <w:bottom w:val="single" w:sz="4" w:space="0" w:color="auto"/>
            </w:tcBorders>
          </w:tcPr>
          <w:p w14:paraId="71215CBA" w14:textId="77777777" w:rsidR="00482369" w:rsidRDefault="00482369" w:rsidP="00697DE9">
            <w:r>
              <w:t>1212121212121</w:t>
            </w:r>
          </w:p>
        </w:tc>
        <w:tc>
          <w:tcPr>
            <w:tcW w:w="3969" w:type="dxa"/>
            <w:tcBorders>
              <w:top w:val="single" w:sz="4" w:space="0" w:color="auto"/>
              <w:bottom w:val="single" w:sz="4" w:space="0" w:color="auto"/>
            </w:tcBorders>
          </w:tcPr>
          <w:p w14:paraId="27EF3020" w14:textId="77777777" w:rsidR="00482369" w:rsidRDefault="00482369" w:rsidP="00697DE9">
            <w:r>
              <w:t>apa</w:t>
            </w:r>
          </w:p>
        </w:tc>
        <w:tc>
          <w:tcPr>
            <w:tcW w:w="1985" w:type="dxa"/>
            <w:tcBorders>
              <w:top w:val="single" w:sz="4" w:space="0" w:color="auto"/>
              <w:bottom w:val="single" w:sz="4" w:space="0" w:color="auto"/>
            </w:tcBorders>
            <w:vAlign w:val="center"/>
          </w:tcPr>
          <w:p w14:paraId="1E160C7A" w14:textId="77777777" w:rsidR="00482369" w:rsidRDefault="00482369" w:rsidP="00697DE9">
            <w:r>
              <w:t>m3</w:t>
            </w:r>
          </w:p>
        </w:tc>
        <w:tc>
          <w:tcPr>
            <w:tcW w:w="1984" w:type="dxa"/>
            <w:tcBorders>
              <w:top w:val="single" w:sz="4" w:space="0" w:color="auto"/>
              <w:bottom w:val="single" w:sz="4" w:space="0" w:color="auto"/>
            </w:tcBorders>
            <w:vAlign w:val="center"/>
          </w:tcPr>
          <w:p w14:paraId="4EE9576C" w14:textId="77777777" w:rsidR="00482369" w:rsidRDefault="00482369" w:rsidP="00697DE9">
            <w:pPr>
              <w:rPr>
                <w:lang w:val="en-US"/>
              </w:rPr>
            </w:pPr>
            <w:r>
              <w:rPr>
                <w:lang w:val="en-US"/>
              </w:rPr>
              <w:t>0,1500</w:t>
            </w:r>
          </w:p>
        </w:tc>
      </w:tr>
      <w:tr w:rsidR="00482369" w14:paraId="05CC5064"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83DB66" w14:textId="77777777" w:rsidR="00482369" w:rsidRDefault="00482369" w:rsidP="00697DE9">
            <w:r>
              <w:t>14</w:t>
            </w:r>
          </w:p>
        </w:tc>
        <w:tc>
          <w:tcPr>
            <w:tcW w:w="2010" w:type="dxa"/>
            <w:tcBorders>
              <w:top w:val="single" w:sz="4" w:space="0" w:color="auto"/>
              <w:bottom w:val="single" w:sz="4" w:space="0" w:color="auto"/>
            </w:tcBorders>
          </w:tcPr>
          <w:p w14:paraId="5684BE55" w14:textId="77777777" w:rsidR="00482369" w:rsidRDefault="00482369" w:rsidP="00697DE9">
            <w:pPr>
              <w:rPr>
                <w:lang w:val="en-US"/>
              </w:rPr>
            </w:pPr>
            <w:r>
              <w:rPr>
                <w:lang w:val="en-US"/>
              </w:rPr>
              <w:t>TsC54C</w:t>
            </w:r>
          </w:p>
          <w:p w14:paraId="3D869A65" w14:textId="77777777" w:rsidR="00482369" w:rsidRDefault="00482369" w:rsidP="00697DE9"/>
        </w:tc>
        <w:tc>
          <w:tcPr>
            <w:tcW w:w="3969" w:type="dxa"/>
            <w:tcBorders>
              <w:top w:val="single" w:sz="4" w:space="0" w:color="auto"/>
              <w:bottom w:val="single" w:sz="4" w:space="0" w:color="auto"/>
            </w:tcBorders>
          </w:tcPr>
          <w:p w14:paraId="6FDDF486" w14:textId="77777777" w:rsidR="00482369" w:rsidRDefault="00482369" w:rsidP="00697DE9">
            <w:r>
              <w:t>Strat de egalizare din pietris</w:t>
            </w:r>
          </w:p>
          <w:p w14:paraId="30FA9EBC" w14:textId="77777777" w:rsidR="00482369" w:rsidRDefault="00482369" w:rsidP="00697DE9"/>
        </w:tc>
        <w:tc>
          <w:tcPr>
            <w:tcW w:w="1985" w:type="dxa"/>
            <w:tcBorders>
              <w:top w:val="single" w:sz="4" w:space="0" w:color="auto"/>
              <w:bottom w:val="single" w:sz="4" w:space="0" w:color="auto"/>
            </w:tcBorders>
            <w:vAlign w:val="center"/>
          </w:tcPr>
          <w:p w14:paraId="19A85510" w14:textId="77777777" w:rsidR="00482369" w:rsidRDefault="00482369" w:rsidP="00697DE9">
            <w:pPr>
              <w:jc w:val="center"/>
            </w:pPr>
            <w:r>
              <w:t>m3</w:t>
            </w:r>
          </w:p>
        </w:tc>
        <w:tc>
          <w:tcPr>
            <w:tcW w:w="1984" w:type="dxa"/>
            <w:tcBorders>
              <w:top w:val="single" w:sz="4" w:space="0" w:color="auto"/>
              <w:bottom w:val="single" w:sz="4" w:space="0" w:color="auto"/>
            </w:tcBorders>
            <w:vAlign w:val="center"/>
          </w:tcPr>
          <w:p w14:paraId="69D3F438" w14:textId="77777777" w:rsidR="00482369" w:rsidRDefault="00482369" w:rsidP="00697DE9">
            <w:pPr>
              <w:jc w:val="center"/>
            </w:pPr>
          </w:p>
        </w:tc>
      </w:tr>
      <w:tr w:rsidR="00482369" w14:paraId="644AF189" w14:textId="77777777" w:rsidTr="0048236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34C966" w14:textId="77777777" w:rsidR="00482369" w:rsidRDefault="00482369" w:rsidP="00697DE9"/>
        </w:tc>
        <w:tc>
          <w:tcPr>
            <w:tcW w:w="2010" w:type="dxa"/>
            <w:tcBorders>
              <w:top w:val="nil"/>
              <w:bottom w:val="single" w:sz="2" w:space="0" w:color="auto"/>
            </w:tcBorders>
          </w:tcPr>
          <w:p w14:paraId="261F02F5" w14:textId="77777777" w:rsidR="00482369" w:rsidRDefault="00482369" w:rsidP="00697DE9">
            <w:r>
              <w:t>9310060019900</w:t>
            </w:r>
          </w:p>
        </w:tc>
        <w:tc>
          <w:tcPr>
            <w:tcW w:w="3969" w:type="dxa"/>
            <w:tcBorders>
              <w:top w:val="nil"/>
              <w:bottom w:val="single" w:sz="2" w:space="0" w:color="auto"/>
            </w:tcBorders>
          </w:tcPr>
          <w:p w14:paraId="0EC12DA0" w14:textId="77777777" w:rsidR="00482369" w:rsidRDefault="00482369" w:rsidP="00697DE9">
            <w:r>
              <w:t>Muncitor necalificat</w:t>
            </w:r>
          </w:p>
        </w:tc>
        <w:tc>
          <w:tcPr>
            <w:tcW w:w="1985" w:type="dxa"/>
            <w:tcBorders>
              <w:top w:val="nil"/>
              <w:bottom w:val="single" w:sz="2" w:space="0" w:color="auto"/>
            </w:tcBorders>
          </w:tcPr>
          <w:p w14:paraId="24000494" w14:textId="77777777" w:rsidR="00482369" w:rsidRDefault="00482369" w:rsidP="00697DE9">
            <w:r>
              <w:t>h-om</w:t>
            </w:r>
          </w:p>
        </w:tc>
        <w:tc>
          <w:tcPr>
            <w:tcW w:w="1984" w:type="dxa"/>
            <w:tcBorders>
              <w:top w:val="nil"/>
              <w:bottom w:val="single" w:sz="2" w:space="0" w:color="auto"/>
            </w:tcBorders>
          </w:tcPr>
          <w:p w14:paraId="2FBC771C" w14:textId="77777777" w:rsidR="00482369" w:rsidRDefault="00482369" w:rsidP="00697DE9">
            <w:pPr>
              <w:rPr>
                <w:lang w:val="en-US"/>
              </w:rPr>
            </w:pPr>
            <w:r>
              <w:rPr>
                <w:lang w:val="en-US"/>
              </w:rPr>
              <w:t>0,9900</w:t>
            </w:r>
          </w:p>
        </w:tc>
      </w:tr>
      <w:tr w:rsidR="00482369" w14:paraId="23605885"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20FAF9" w14:textId="77777777" w:rsidR="00482369" w:rsidRDefault="00482369" w:rsidP="00697DE9">
            <w:pPr>
              <w:rPr>
                <w:lang w:val="en-US"/>
              </w:rPr>
            </w:pPr>
          </w:p>
        </w:tc>
        <w:tc>
          <w:tcPr>
            <w:tcW w:w="2010" w:type="dxa"/>
            <w:tcBorders>
              <w:top w:val="single" w:sz="4" w:space="0" w:color="auto"/>
              <w:bottom w:val="single" w:sz="4" w:space="0" w:color="auto"/>
            </w:tcBorders>
          </w:tcPr>
          <w:p w14:paraId="4E48F301" w14:textId="77777777" w:rsidR="00482369" w:rsidRDefault="00482369" w:rsidP="00697DE9">
            <w:r>
              <w:t>1421102200068</w:t>
            </w:r>
          </w:p>
        </w:tc>
        <w:tc>
          <w:tcPr>
            <w:tcW w:w="3969" w:type="dxa"/>
            <w:tcBorders>
              <w:top w:val="single" w:sz="4" w:space="0" w:color="auto"/>
              <w:bottom w:val="single" w:sz="4" w:space="0" w:color="auto"/>
            </w:tcBorders>
          </w:tcPr>
          <w:p w14:paraId="5F9F5151" w14:textId="77777777" w:rsidR="00482369" w:rsidRPr="000575DD" w:rsidRDefault="00482369" w:rsidP="00697DE9">
            <w:pPr>
              <w:rPr>
                <w:lang w:val="en-US"/>
              </w:rPr>
            </w:pPr>
            <w:r w:rsidRPr="000575DD">
              <w:rPr>
                <w:lang w:val="en-US"/>
              </w:rPr>
              <w:t>Pietris ciuruit nespalat de riu 7-15mm</w:t>
            </w:r>
          </w:p>
        </w:tc>
        <w:tc>
          <w:tcPr>
            <w:tcW w:w="1985" w:type="dxa"/>
            <w:tcBorders>
              <w:top w:val="single" w:sz="4" w:space="0" w:color="auto"/>
              <w:bottom w:val="single" w:sz="4" w:space="0" w:color="auto"/>
            </w:tcBorders>
            <w:vAlign w:val="center"/>
          </w:tcPr>
          <w:p w14:paraId="7DFF761A" w14:textId="77777777" w:rsidR="00482369" w:rsidRDefault="00482369" w:rsidP="00697DE9">
            <w:r>
              <w:t>m3</w:t>
            </w:r>
          </w:p>
        </w:tc>
        <w:tc>
          <w:tcPr>
            <w:tcW w:w="1984" w:type="dxa"/>
            <w:tcBorders>
              <w:top w:val="single" w:sz="4" w:space="0" w:color="auto"/>
              <w:bottom w:val="single" w:sz="4" w:space="0" w:color="auto"/>
            </w:tcBorders>
            <w:vAlign w:val="center"/>
          </w:tcPr>
          <w:p w14:paraId="4C62AFF1" w14:textId="77777777" w:rsidR="00482369" w:rsidRDefault="00482369" w:rsidP="00697DE9">
            <w:pPr>
              <w:rPr>
                <w:lang w:val="en-US"/>
              </w:rPr>
            </w:pPr>
            <w:r>
              <w:rPr>
                <w:lang w:val="en-US"/>
              </w:rPr>
              <w:t>1,1500</w:t>
            </w:r>
          </w:p>
        </w:tc>
      </w:tr>
      <w:tr w:rsidR="00482369" w14:paraId="613D6340"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309CAD" w14:textId="77777777" w:rsidR="00482369" w:rsidRDefault="00482369" w:rsidP="00697DE9">
            <w:pPr>
              <w:rPr>
                <w:lang w:val="en-US"/>
              </w:rPr>
            </w:pPr>
          </w:p>
        </w:tc>
        <w:tc>
          <w:tcPr>
            <w:tcW w:w="2010" w:type="dxa"/>
            <w:tcBorders>
              <w:top w:val="single" w:sz="4" w:space="0" w:color="auto"/>
              <w:bottom w:val="single" w:sz="4" w:space="0" w:color="auto"/>
            </w:tcBorders>
          </w:tcPr>
          <w:p w14:paraId="5DF77D70" w14:textId="77777777" w:rsidR="00482369" w:rsidRDefault="00482369" w:rsidP="00697DE9">
            <w:r>
              <w:t>4100126202818</w:t>
            </w:r>
          </w:p>
        </w:tc>
        <w:tc>
          <w:tcPr>
            <w:tcW w:w="3969" w:type="dxa"/>
            <w:tcBorders>
              <w:top w:val="single" w:sz="4" w:space="0" w:color="auto"/>
              <w:bottom w:val="single" w:sz="4" w:space="0" w:color="auto"/>
            </w:tcBorders>
          </w:tcPr>
          <w:p w14:paraId="7A941916" w14:textId="77777777" w:rsidR="00482369" w:rsidRDefault="00482369" w:rsidP="00697DE9">
            <w:r>
              <w:t>Apa</w:t>
            </w:r>
          </w:p>
        </w:tc>
        <w:tc>
          <w:tcPr>
            <w:tcW w:w="1985" w:type="dxa"/>
            <w:tcBorders>
              <w:top w:val="single" w:sz="4" w:space="0" w:color="auto"/>
              <w:bottom w:val="single" w:sz="4" w:space="0" w:color="auto"/>
            </w:tcBorders>
            <w:vAlign w:val="center"/>
          </w:tcPr>
          <w:p w14:paraId="1E93544F" w14:textId="77777777" w:rsidR="00482369" w:rsidRDefault="00482369" w:rsidP="00697DE9">
            <w:r>
              <w:t>m3</w:t>
            </w:r>
          </w:p>
        </w:tc>
        <w:tc>
          <w:tcPr>
            <w:tcW w:w="1984" w:type="dxa"/>
            <w:tcBorders>
              <w:top w:val="single" w:sz="4" w:space="0" w:color="auto"/>
              <w:bottom w:val="single" w:sz="4" w:space="0" w:color="auto"/>
            </w:tcBorders>
            <w:vAlign w:val="center"/>
          </w:tcPr>
          <w:p w14:paraId="15162328" w14:textId="77777777" w:rsidR="00482369" w:rsidRDefault="00482369" w:rsidP="00697DE9">
            <w:pPr>
              <w:rPr>
                <w:lang w:val="en-US"/>
              </w:rPr>
            </w:pPr>
            <w:r>
              <w:rPr>
                <w:lang w:val="en-US"/>
              </w:rPr>
              <w:t>0,1000</w:t>
            </w:r>
          </w:p>
        </w:tc>
      </w:tr>
      <w:tr w:rsidR="00482369" w14:paraId="297657B1"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158BC2" w14:textId="77777777" w:rsidR="00482369" w:rsidRDefault="00482369" w:rsidP="00697DE9">
            <w:pPr>
              <w:rPr>
                <w:lang w:val="en-US"/>
              </w:rPr>
            </w:pPr>
          </w:p>
        </w:tc>
        <w:tc>
          <w:tcPr>
            <w:tcW w:w="2010" w:type="dxa"/>
            <w:tcBorders>
              <w:top w:val="single" w:sz="4" w:space="0" w:color="auto"/>
              <w:bottom w:val="single" w:sz="4" w:space="0" w:color="auto"/>
            </w:tcBorders>
          </w:tcPr>
          <w:p w14:paraId="549F4E78" w14:textId="77777777" w:rsidR="00482369" w:rsidRDefault="00482369" w:rsidP="00697DE9">
            <w:r>
              <w:t>2912340002506</w:t>
            </w:r>
          </w:p>
        </w:tc>
        <w:tc>
          <w:tcPr>
            <w:tcW w:w="3969" w:type="dxa"/>
            <w:tcBorders>
              <w:top w:val="single" w:sz="4" w:space="0" w:color="auto"/>
              <w:bottom w:val="single" w:sz="4" w:space="0" w:color="auto"/>
            </w:tcBorders>
          </w:tcPr>
          <w:p w14:paraId="7E9225E2" w14:textId="77777777" w:rsidR="00482369" w:rsidRPr="000575DD" w:rsidRDefault="00482369" w:rsidP="00697DE9">
            <w:pPr>
              <w:rPr>
                <w:lang w:val="en-US"/>
              </w:rPr>
            </w:pPr>
            <w:r w:rsidRPr="000575DD">
              <w:rPr>
                <w:lang w:val="en-US"/>
              </w:rPr>
              <w:t>Compresor mobil motor ardere interna, presiunea pina la 686 kPa (7atm), 2,2 m3/min</w:t>
            </w:r>
          </w:p>
        </w:tc>
        <w:tc>
          <w:tcPr>
            <w:tcW w:w="1985" w:type="dxa"/>
            <w:tcBorders>
              <w:top w:val="single" w:sz="4" w:space="0" w:color="auto"/>
              <w:bottom w:val="single" w:sz="4" w:space="0" w:color="auto"/>
            </w:tcBorders>
            <w:vAlign w:val="center"/>
          </w:tcPr>
          <w:p w14:paraId="47C45C91" w14:textId="77777777" w:rsidR="00482369" w:rsidRDefault="00482369" w:rsidP="00697DE9">
            <w:r>
              <w:t>h-ut</w:t>
            </w:r>
          </w:p>
        </w:tc>
        <w:tc>
          <w:tcPr>
            <w:tcW w:w="1984" w:type="dxa"/>
            <w:tcBorders>
              <w:top w:val="single" w:sz="4" w:space="0" w:color="auto"/>
              <w:bottom w:val="single" w:sz="4" w:space="0" w:color="auto"/>
            </w:tcBorders>
            <w:vAlign w:val="center"/>
          </w:tcPr>
          <w:p w14:paraId="531FFE1E" w14:textId="77777777" w:rsidR="00482369" w:rsidRDefault="00482369" w:rsidP="00697DE9">
            <w:pPr>
              <w:rPr>
                <w:lang w:val="en-US"/>
              </w:rPr>
            </w:pPr>
            <w:r>
              <w:rPr>
                <w:lang w:val="en-US"/>
              </w:rPr>
              <w:t>0,2100</w:t>
            </w:r>
          </w:p>
        </w:tc>
      </w:tr>
      <w:tr w:rsidR="00482369" w14:paraId="3B324847" w14:textId="77777777" w:rsidTr="004823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0EEAA8" w14:textId="77777777" w:rsidR="00482369" w:rsidRDefault="00482369" w:rsidP="00697DE9">
            <w:pPr>
              <w:rPr>
                <w:lang w:val="en-US"/>
              </w:rPr>
            </w:pPr>
          </w:p>
        </w:tc>
        <w:tc>
          <w:tcPr>
            <w:tcW w:w="2010" w:type="dxa"/>
            <w:tcBorders>
              <w:top w:val="single" w:sz="4" w:space="0" w:color="auto"/>
              <w:bottom w:val="single" w:sz="4" w:space="0" w:color="auto"/>
            </w:tcBorders>
          </w:tcPr>
          <w:p w14:paraId="234D0234" w14:textId="77777777" w:rsidR="00482369" w:rsidRDefault="00482369" w:rsidP="00697DE9">
            <w:r>
              <w:t>2592270004021</w:t>
            </w:r>
          </w:p>
        </w:tc>
        <w:tc>
          <w:tcPr>
            <w:tcW w:w="3969" w:type="dxa"/>
            <w:tcBorders>
              <w:top w:val="single" w:sz="4" w:space="0" w:color="auto"/>
              <w:bottom w:val="single" w:sz="4" w:space="0" w:color="auto"/>
            </w:tcBorders>
          </w:tcPr>
          <w:p w14:paraId="5C5A5031" w14:textId="77777777" w:rsidR="00482369" w:rsidRPr="000575DD" w:rsidRDefault="00482369" w:rsidP="00697DE9">
            <w:pPr>
              <w:rPr>
                <w:lang w:val="en-US"/>
              </w:rPr>
            </w:pPr>
            <w:r w:rsidRPr="000575DD">
              <w:rPr>
                <w:lang w:val="en-US"/>
              </w:rPr>
              <w:t>Compactor pe pneuri sau mecanic 150 - 200 kg</w:t>
            </w:r>
          </w:p>
        </w:tc>
        <w:tc>
          <w:tcPr>
            <w:tcW w:w="1985" w:type="dxa"/>
            <w:tcBorders>
              <w:top w:val="single" w:sz="4" w:space="0" w:color="auto"/>
              <w:bottom w:val="single" w:sz="4" w:space="0" w:color="auto"/>
            </w:tcBorders>
            <w:vAlign w:val="center"/>
          </w:tcPr>
          <w:p w14:paraId="0FC356B3" w14:textId="77777777" w:rsidR="00482369" w:rsidRDefault="00482369" w:rsidP="00697DE9">
            <w:r>
              <w:t>h-ut</w:t>
            </w:r>
          </w:p>
        </w:tc>
        <w:tc>
          <w:tcPr>
            <w:tcW w:w="1984" w:type="dxa"/>
            <w:tcBorders>
              <w:top w:val="single" w:sz="4" w:space="0" w:color="auto"/>
              <w:bottom w:val="single" w:sz="4" w:space="0" w:color="auto"/>
            </w:tcBorders>
            <w:vAlign w:val="center"/>
          </w:tcPr>
          <w:p w14:paraId="53E1BDE9" w14:textId="77777777" w:rsidR="00482369" w:rsidRDefault="00482369" w:rsidP="00697DE9">
            <w:pPr>
              <w:rPr>
                <w:lang w:val="en-US"/>
              </w:rPr>
            </w:pPr>
            <w:r>
              <w:rPr>
                <w:lang w:val="en-US"/>
              </w:rPr>
              <w:t>0,4200</w:t>
            </w:r>
          </w:p>
        </w:tc>
      </w:tr>
    </w:tbl>
    <w:p w14:paraId="130B9A8C" w14:textId="77777777" w:rsidR="00482369" w:rsidRDefault="00482369" w:rsidP="00482369">
      <w:pPr>
        <w:rPr>
          <w:lang w:val="en-US"/>
        </w:rPr>
      </w:pPr>
    </w:p>
    <w:p w14:paraId="0D0292F0" w14:textId="2609E09E" w:rsidR="00CE3E3D" w:rsidRPr="00E85421" w:rsidRDefault="00CE3E3D" w:rsidP="00CE3E3D">
      <w:pPr>
        <w:ind w:right="567"/>
        <w:rPr>
          <w:b/>
          <w:bCs/>
          <w:sz w:val="28"/>
          <w:szCs w:val="28"/>
          <w:lang w:val="it-IT"/>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lastRenderedPageBreak/>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7E22C51" w:rsidR="00460653" w:rsidRPr="00513AEE" w:rsidRDefault="00A156C0" w:rsidP="00513AEE">
            <w:pPr>
              <w:jc w:val="both"/>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482369" w:rsidRPr="00B83A0B">
              <w:rPr>
                <w:b/>
                <w:bCs/>
                <w:sz w:val="32"/>
                <w:szCs w:val="32"/>
                <w:lang w:val="en-US"/>
              </w:rPr>
              <w:t>Lucrari de</w:t>
            </w:r>
            <w:r w:rsidR="00482369">
              <w:rPr>
                <w:b/>
                <w:bCs/>
                <w:sz w:val="32"/>
                <w:szCs w:val="32"/>
                <w:lang w:val="en-US"/>
              </w:rPr>
              <w:t xml:space="preserve"> restaurare a terenului de joacă </w:t>
            </w:r>
            <w:r w:rsidR="00482369" w:rsidRPr="00B83A0B">
              <w:rPr>
                <w:b/>
                <w:bCs/>
                <w:sz w:val="32"/>
                <w:szCs w:val="32"/>
                <w:lang w:val="en-US"/>
              </w:rPr>
              <w:t xml:space="preserve">din str. </w:t>
            </w:r>
            <w:r w:rsidR="00482369">
              <w:rPr>
                <w:b/>
                <w:bCs/>
                <w:sz w:val="32"/>
                <w:szCs w:val="32"/>
              </w:rPr>
              <w:t>Albisoara 72/1, sectorul Rîșcani, mun. Chișinău</w:t>
            </w:r>
            <w:r w:rsidR="00482369" w:rsidRPr="008C0BEC">
              <w:rPr>
                <w:lang w:val="ro-MD"/>
              </w:rPr>
              <w:t xml:space="preserve"> </w:t>
            </w:r>
            <w:bookmarkStart w:id="63" w:name="_GoBack"/>
            <w:bookmarkEnd w:id="63"/>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B743789"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316F28">
              <w:rPr>
                <w:b/>
                <w:color w:val="FF0000"/>
                <w:lang w:val="ro-MD"/>
              </w:rPr>
              <w:t>12 luni</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648A89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316F28" w:rsidRPr="007B2E4D">
                    <w:t>MD20TRPDAK222999D07355AB</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482369">
          <w:t>68</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8"/>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369"/>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3AEE"/>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8B621-50AA-47F2-B409-921D4F4C3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25117</Words>
  <Characters>145679</Characters>
  <Application>Microsoft Office Word</Application>
  <DocSecurity>0</DocSecurity>
  <Lines>1213</Lines>
  <Paragraphs>340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2026-04-08T10:37:00Z</dcterms:created>
  <dcterms:modified xsi:type="dcterms:W3CDTF">2026-04-08T10:56:00Z</dcterms:modified>
</cp:coreProperties>
</file>