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C5F" w:rsidRPr="006369F2" w:rsidRDefault="00A84C5F" w:rsidP="004A7717">
      <w:pPr>
        <w:pStyle w:val="a3"/>
        <w:tabs>
          <w:tab w:val="left" w:pos="1260"/>
        </w:tabs>
        <w:ind w:left="0" w:firstLine="720"/>
        <w:jc w:val="right"/>
        <w:rPr>
          <w:b/>
          <w:sz w:val="28"/>
          <w:szCs w:val="28"/>
          <w:lang w:val="en-US"/>
        </w:rPr>
      </w:pPr>
      <w:r w:rsidRPr="006369F2">
        <w:rPr>
          <w:sz w:val="28"/>
          <w:szCs w:val="28"/>
          <w:lang w:val="en-US"/>
        </w:rPr>
        <w:t>Anexa nr. 25</w:t>
      </w:r>
    </w:p>
    <w:p w:rsidR="00A84C5F" w:rsidRPr="006369F2" w:rsidRDefault="00A84C5F" w:rsidP="00E8684F">
      <w:pPr>
        <w:pStyle w:val="a3"/>
        <w:tabs>
          <w:tab w:val="left" w:pos="1260"/>
        </w:tabs>
        <w:ind w:left="0" w:firstLine="720"/>
        <w:jc w:val="center"/>
        <w:rPr>
          <w:b/>
          <w:lang w:val="en-US"/>
        </w:rPr>
      </w:pPr>
      <w:r w:rsidRPr="006369F2">
        <w:rPr>
          <w:b/>
          <w:lang w:val="en-US"/>
        </w:rPr>
        <w:t>CONTRACT – MODEL</w:t>
      </w:r>
    </w:p>
    <w:p w:rsidR="00A84C5F" w:rsidRPr="006369F2" w:rsidRDefault="00A84C5F" w:rsidP="00E8684F">
      <w:pPr>
        <w:pStyle w:val="a3"/>
        <w:tabs>
          <w:tab w:val="left" w:pos="1260"/>
        </w:tabs>
        <w:ind w:left="0" w:firstLine="720"/>
        <w:jc w:val="center"/>
        <w:rPr>
          <w:b/>
          <w:caps/>
          <w:lang w:val="en-US"/>
        </w:rPr>
      </w:pPr>
    </w:p>
    <w:p w:rsidR="00A84C5F" w:rsidRPr="006369F2" w:rsidRDefault="00A84C5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A84C5F" w:rsidRPr="0001624C" w:rsidRDefault="00A84C5F" w:rsidP="00E8684F">
      <w:pPr>
        <w:pStyle w:val="a3"/>
        <w:tabs>
          <w:tab w:val="left" w:pos="1260"/>
        </w:tabs>
        <w:ind w:left="0" w:firstLine="720"/>
        <w:jc w:val="both"/>
        <w:rPr>
          <w:lang w:val="ro-RO"/>
        </w:rPr>
      </w:pPr>
    </w:p>
    <w:p w:rsidR="00A84C5F" w:rsidRPr="0001624C" w:rsidRDefault="00A84C5F" w:rsidP="00E73483">
      <w:pPr>
        <w:pStyle w:val="a3"/>
        <w:numPr>
          <w:ilvl w:val="0"/>
          <w:numId w:val="24"/>
        </w:numPr>
        <w:tabs>
          <w:tab w:val="left" w:pos="540"/>
        </w:tabs>
        <w:ind w:left="0" w:firstLine="0"/>
        <w:jc w:val="center"/>
        <w:rPr>
          <w:b/>
          <w:lang w:val="ro-RO"/>
        </w:rPr>
      </w:pPr>
      <w:r w:rsidRPr="0001624C">
        <w:rPr>
          <w:b/>
          <w:lang w:val="ro-RO"/>
        </w:rPr>
        <w:t>PARTEA GENERALĂ</w:t>
      </w:r>
    </w:p>
    <w:p w:rsidR="00A84C5F" w:rsidRPr="00861622" w:rsidRDefault="00A84C5F" w:rsidP="00E73483">
      <w:pPr>
        <w:pStyle w:val="a3"/>
        <w:tabs>
          <w:tab w:val="left" w:pos="540"/>
        </w:tabs>
        <w:ind w:left="0"/>
        <w:jc w:val="center"/>
        <w:rPr>
          <w:i/>
          <w:sz w:val="20"/>
          <w:szCs w:val="20"/>
          <w:lang w:val="ro-RO"/>
        </w:rPr>
      </w:pPr>
      <w:r w:rsidRPr="00861622">
        <w:rPr>
          <w:i/>
          <w:sz w:val="20"/>
          <w:szCs w:val="20"/>
          <w:lang w:val="ro-RO"/>
        </w:rPr>
        <w:t>(OBLIGATORIE)</w:t>
      </w:r>
    </w:p>
    <w:p w:rsidR="00A84C5F" w:rsidRPr="00861622" w:rsidRDefault="00A84C5F" w:rsidP="00861622">
      <w:pPr>
        <w:pStyle w:val="a3"/>
        <w:tabs>
          <w:tab w:val="left" w:pos="540"/>
        </w:tabs>
        <w:ind w:left="0"/>
        <w:jc w:val="both"/>
        <w:rPr>
          <w:i/>
          <w:lang w:val="ro-RO"/>
        </w:rPr>
      </w:pPr>
    </w:p>
    <w:p w:rsidR="00A84C5F" w:rsidRPr="00861622" w:rsidRDefault="00A84C5F"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A84C5F" w:rsidRPr="00FF430B" w:rsidTr="00861622">
        <w:tc>
          <w:tcPr>
            <w:tcW w:w="2553" w:type="pct"/>
          </w:tcPr>
          <w:p w:rsidR="00A84C5F" w:rsidRPr="00580A08" w:rsidRDefault="00A84C5F" w:rsidP="00580A08">
            <w:pPr>
              <w:rPr>
                <w:u w:val="single"/>
                <w:lang w:val="ro-RO"/>
              </w:rPr>
            </w:pPr>
            <w:r w:rsidRPr="00580A08">
              <w:rPr>
                <w:b/>
                <w:lang w:val="pt-BR"/>
              </w:rPr>
              <w:t>Beneficiar</w:t>
            </w:r>
          </w:p>
        </w:tc>
        <w:tc>
          <w:tcPr>
            <w:tcW w:w="2447" w:type="pct"/>
          </w:tcPr>
          <w:p w:rsidR="00A84C5F" w:rsidRPr="00FF430B" w:rsidRDefault="00A84C5F" w:rsidP="00B634DF">
            <w:pPr>
              <w:tabs>
                <w:tab w:val="left" w:pos="360"/>
              </w:tabs>
              <w:jc w:val="both"/>
              <w:rPr>
                <w:b/>
              </w:rPr>
            </w:pPr>
            <w:r>
              <w:rPr>
                <w:b/>
              </w:rPr>
              <w:t>Antreprenor</w:t>
            </w:r>
          </w:p>
        </w:tc>
      </w:tr>
      <w:tr w:rsidR="00A84C5F" w:rsidRPr="003B0FC8" w:rsidTr="00861622">
        <w:tc>
          <w:tcPr>
            <w:tcW w:w="2553" w:type="pct"/>
          </w:tcPr>
          <w:p w:rsidR="00A84C5F" w:rsidRPr="00580A08" w:rsidRDefault="00A84C5F" w:rsidP="00B634DF">
            <w:pPr>
              <w:tabs>
                <w:tab w:val="left" w:pos="360"/>
              </w:tabs>
              <w:jc w:val="both"/>
              <w:rPr>
                <w:lang w:val="pt-BR"/>
              </w:rPr>
            </w:pPr>
            <w:r>
              <w:rPr>
                <w:b/>
                <w:lang w:val="ro-RO"/>
              </w:rPr>
              <w:t xml:space="preserve">Primăria Ciripcău </w:t>
            </w:r>
            <w:r w:rsidRPr="00580A08">
              <w:rPr>
                <w:lang w:val="pt-BR"/>
              </w:rPr>
              <w:t>reprezentat legal prin</w:t>
            </w:r>
            <w:r w:rsidRPr="00580A08">
              <w:rPr>
                <w:b/>
                <w:lang w:val="pt-BR"/>
              </w:rPr>
              <w:t>__</w:t>
            </w:r>
            <w:r>
              <w:rPr>
                <w:b/>
                <w:lang w:val="pt-BR"/>
              </w:rPr>
              <w:t xml:space="preserve">Primar, Rusu Tatiana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003B0FC8">
              <w:rPr>
                <w:lang w:val="pt-BR"/>
              </w:rPr>
              <w:t>1007601010253</w:t>
            </w:r>
            <w:bookmarkStart w:id="0" w:name="_GoBack"/>
            <w:bookmarkEnd w:id="0"/>
            <w:r>
              <w:rPr>
                <w:lang w:val="pt-BR"/>
              </w:rPr>
              <w:t xml:space="preserve"> </w:t>
            </w:r>
            <w:r w:rsidRPr="00580A08">
              <w:rPr>
                <w:lang w:val="pt-BR"/>
              </w:rPr>
              <w:t>pe de o parte,</w:t>
            </w:r>
          </w:p>
        </w:tc>
        <w:tc>
          <w:tcPr>
            <w:tcW w:w="2447" w:type="pct"/>
          </w:tcPr>
          <w:p w:rsidR="00A84C5F" w:rsidRPr="00580A08" w:rsidRDefault="00A84C5F"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A84C5F" w:rsidRPr="00580A08" w:rsidRDefault="00A84C5F" w:rsidP="00861622">
      <w:pPr>
        <w:pStyle w:val="a3"/>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firstRow="1" w:lastRow="0" w:firstColumn="1" w:lastColumn="0" w:noHBand="0" w:noVBand="0"/>
      </w:tblPr>
      <w:tblGrid>
        <w:gridCol w:w="9540"/>
      </w:tblGrid>
      <w:tr w:rsidR="00A84C5F" w:rsidRPr="00EC30C2" w:rsidTr="00E8684F">
        <w:trPr>
          <w:trHeight w:val="697"/>
        </w:trPr>
        <w:tc>
          <w:tcPr>
            <w:tcW w:w="9540" w:type="dxa"/>
            <w:vAlign w:val="center"/>
          </w:tcPr>
          <w:p w:rsidR="00A84C5F" w:rsidRPr="00580A08" w:rsidRDefault="00A84C5F" w:rsidP="00E8684F">
            <w:pPr>
              <w:tabs>
                <w:tab w:val="left" w:pos="360"/>
              </w:tabs>
              <w:jc w:val="both"/>
              <w:rPr>
                <w:lang w:val="pt-BR"/>
              </w:rPr>
            </w:pPr>
          </w:p>
          <w:p w:rsidR="00A84C5F" w:rsidRPr="00580A08" w:rsidRDefault="00A84C5F" w:rsidP="004D58FA">
            <w:pPr>
              <w:tabs>
                <w:tab w:val="left" w:pos="525"/>
                <w:tab w:val="left" w:pos="1134"/>
                <w:tab w:val="left" w:pos="3705"/>
              </w:tabs>
              <w:jc w:val="both"/>
              <w:rPr>
                <w:b/>
                <w:lang w:val="pt-BR"/>
              </w:rPr>
            </w:pPr>
            <w:r w:rsidRPr="00580A08">
              <w:rPr>
                <w:b/>
                <w:lang w:val="pt-BR"/>
              </w:rPr>
              <w:t>1. OBIECTUL CONTRACTULUI</w:t>
            </w:r>
          </w:p>
          <w:p w:rsidR="00A84C5F" w:rsidRPr="00580A08" w:rsidRDefault="00A84C5F" w:rsidP="00861622">
            <w:pPr>
              <w:tabs>
                <w:tab w:val="left" w:pos="360"/>
              </w:tabs>
              <w:ind w:left="-15" w:right="-15" w:firstLine="15"/>
              <w:jc w:val="both"/>
              <w:rPr>
                <w:lang w:val="pt-BR"/>
              </w:rPr>
            </w:pPr>
            <w:r w:rsidRPr="00580A08">
              <w:rPr>
                <w:lang w:val="pt-BR"/>
              </w:rPr>
              <w:t>Antreprenorul se obligă să execute</w:t>
            </w:r>
            <w:r w:rsidRPr="00D35B3F">
              <w:rPr>
                <w:lang w:val="pt-BR"/>
              </w:rPr>
              <w:t xml:space="preserve"> </w:t>
            </w:r>
            <w:r w:rsidRPr="00D35B3F">
              <w:rPr>
                <w:b/>
                <w:lang w:val="pt-BR"/>
              </w:rPr>
              <w:t>lucrările</w:t>
            </w:r>
            <w:r w:rsidRPr="00D35B3F">
              <w:rPr>
                <w:b/>
                <w:i/>
                <w:lang w:val="pt-BR"/>
              </w:rPr>
              <w:t xml:space="preserve">  Lucrări de forare a sondei </w:t>
            </w:r>
            <w:r w:rsidRPr="00D35B3F">
              <w:rPr>
                <w:b/>
                <w:i/>
                <w:lang w:val="ro-RO"/>
              </w:rPr>
              <w:t>arteziene</w:t>
            </w:r>
            <w:r w:rsidRPr="00D35B3F">
              <w:rPr>
                <w:b/>
                <w:i/>
                <w:lang w:val="pt-BR"/>
              </w:rPr>
              <w:t xml:space="preserve"> din s. Cirip</w:t>
            </w:r>
            <w:r w:rsidRPr="00D35B3F">
              <w:rPr>
                <w:b/>
                <w:i/>
                <w:lang w:val="ro-RO"/>
              </w:rPr>
              <w:t>cău</w:t>
            </w:r>
            <w:r w:rsidRPr="00D35B3F">
              <w:rPr>
                <w:b/>
                <w:i/>
                <w:lang w:val="pt-BR"/>
              </w:rPr>
              <w:t>, rl Flor</w:t>
            </w:r>
            <w:r>
              <w:rPr>
                <w:lang w:val="pt-BR"/>
              </w:rPr>
              <w:t>ești</w:t>
            </w:r>
            <w:r w:rsidRPr="00F077A5">
              <w:rPr>
                <w:sz w:val="20"/>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A84C5F" w:rsidRPr="00580A08" w:rsidRDefault="00A84C5F" w:rsidP="00E8684F">
            <w:pPr>
              <w:tabs>
                <w:tab w:val="left" w:pos="360"/>
              </w:tabs>
              <w:jc w:val="both"/>
              <w:rPr>
                <w:lang w:val="pt-BR"/>
              </w:rPr>
            </w:pPr>
          </w:p>
          <w:p w:rsidR="00A84C5F" w:rsidRPr="00580A08" w:rsidRDefault="00A84C5F" w:rsidP="004D58FA">
            <w:pPr>
              <w:pStyle w:val="a8"/>
              <w:tabs>
                <w:tab w:val="left" w:pos="525"/>
                <w:tab w:val="left" w:pos="567"/>
              </w:tabs>
              <w:spacing w:before="0" w:beforeAutospacing="0" w:after="0" w:afterAutospacing="0"/>
              <w:ind w:left="-15"/>
              <w:jc w:val="both"/>
              <w:rPr>
                <w:b/>
                <w:lang w:val="pt-BR"/>
              </w:rPr>
            </w:pPr>
            <w:r w:rsidRPr="00580A08">
              <w:rPr>
                <w:b/>
                <w:lang w:val="pt-BR"/>
              </w:rPr>
              <w:t>2. DOCUMENTELE CONTRACTULUI</w:t>
            </w:r>
          </w:p>
          <w:p w:rsidR="00A84C5F" w:rsidRPr="00580A08" w:rsidRDefault="00A84C5F" w:rsidP="00861622">
            <w:pPr>
              <w:tabs>
                <w:tab w:val="left" w:pos="360"/>
              </w:tabs>
              <w:jc w:val="both"/>
              <w:rPr>
                <w:lang w:val="pt-BR"/>
              </w:rPr>
            </w:pPr>
            <w:r w:rsidRPr="00580A08">
              <w:rPr>
                <w:lang w:val="pt-BR"/>
              </w:rPr>
              <w:t>2.1. Următoarele documente vor fi considerate părţi componente ale Contractului:</w:t>
            </w:r>
          </w:p>
          <w:p w:rsidR="00A84C5F" w:rsidRPr="00E73483" w:rsidRDefault="00A84C5F" w:rsidP="000A18B9">
            <w:pPr>
              <w:numPr>
                <w:ilvl w:val="0"/>
                <w:numId w:val="34"/>
              </w:numPr>
              <w:tabs>
                <w:tab w:val="left" w:pos="360"/>
              </w:tabs>
              <w:suppressAutoHyphens/>
              <w:ind w:left="-15" w:firstLine="0"/>
              <w:jc w:val="both"/>
            </w:pPr>
            <w:r w:rsidRPr="00E73483">
              <w:t>Formularul contractului;</w:t>
            </w:r>
          </w:p>
          <w:p w:rsidR="00A84C5F" w:rsidRPr="00580A08" w:rsidRDefault="00A84C5F"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A84C5F" w:rsidRPr="00E73483" w:rsidRDefault="00A84C5F" w:rsidP="000A18B9">
            <w:pPr>
              <w:numPr>
                <w:ilvl w:val="0"/>
                <w:numId w:val="34"/>
              </w:numPr>
              <w:tabs>
                <w:tab w:val="left" w:pos="360"/>
              </w:tabs>
              <w:suppressAutoHyphens/>
              <w:ind w:left="-15" w:firstLine="0"/>
              <w:jc w:val="both"/>
            </w:pPr>
            <w:r w:rsidRPr="00E73483">
              <w:t>Caietul de sarcini;</w:t>
            </w:r>
          </w:p>
          <w:p w:rsidR="00A84C5F" w:rsidRPr="00580A08" w:rsidRDefault="00A84C5F"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A84C5F" w:rsidRPr="00580A08" w:rsidRDefault="00A84C5F"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A84C5F" w:rsidRPr="00580A08" w:rsidRDefault="00A84C5F"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A84C5F" w:rsidRPr="00580A08" w:rsidRDefault="00A84C5F"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A84C5F" w:rsidRPr="00580A08" w:rsidRDefault="00A84C5F" w:rsidP="00861622">
            <w:pPr>
              <w:pStyle w:val="a3"/>
              <w:tabs>
                <w:tab w:val="left" w:pos="360"/>
              </w:tabs>
              <w:ind w:left="1530"/>
              <w:jc w:val="both"/>
              <w:rPr>
                <w:lang w:val="pt-BR"/>
              </w:rPr>
            </w:pPr>
          </w:p>
          <w:p w:rsidR="00A84C5F" w:rsidRPr="00580A08" w:rsidRDefault="00A84C5F" w:rsidP="004D58FA">
            <w:pPr>
              <w:tabs>
                <w:tab w:val="left" w:pos="525"/>
                <w:tab w:val="left" w:pos="3645"/>
              </w:tabs>
              <w:jc w:val="both"/>
              <w:rPr>
                <w:b/>
                <w:lang w:val="pt-BR"/>
              </w:rPr>
            </w:pPr>
            <w:r w:rsidRPr="00580A08">
              <w:rPr>
                <w:b/>
                <w:lang w:val="pt-BR"/>
              </w:rPr>
              <w:t>3. PREȚUL CONTRACTULUI ŞI MODALITĂŢILE DE PLATĂ</w:t>
            </w:r>
          </w:p>
          <w:p w:rsidR="00A84C5F" w:rsidRPr="00580A08" w:rsidRDefault="00A84C5F" w:rsidP="00861622">
            <w:pPr>
              <w:jc w:val="both"/>
              <w:rPr>
                <w:lang w:val="pt-BR"/>
              </w:rPr>
            </w:pPr>
            <w:r w:rsidRPr="00580A08">
              <w:rPr>
                <w:lang w:val="pt-BR"/>
              </w:rPr>
              <w:t>3.1. Prețul lucrărilor, ce reprezintă obiectul prezentului contract, este stabilit în lei MDL.</w:t>
            </w:r>
          </w:p>
          <w:p w:rsidR="00A84C5F" w:rsidRPr="00423D94" w:rsidRDefault="00A84C5F"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A84C5F" w:rsidRPr="00580A08" w:rsidRDefault="00A84C5F"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A84C5F" w:rsidRPr="00580A08" w:rsidRDefault="00A84C5F"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A84C5F" w:rsidRPr="00580A08" w:rsidRDefault="00A84C5F"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A84C5F" w:rsidRPr="00580A08" w:rsidRDefault="00A84C5F"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A84C5F" w:rsidRPr="00580A08" w:rsidRDefault="00A84C5F" w:rsidP="004D58FA">
            <w:pPr>
              <w:jc w:val="both"/>
              <w:rPr>
                <w:lang w:val="pt-BR"/>
              </w:rPr>
            </w:pPr>
          </w:p>
          <w:p w:rsidR="00A84C5F" w:rsidRPr="00580A08" w:rsidRDefault="00A84C5F" w:rsidP="00861622">
            <w:pPr>
              <w:pStyle w:val="a8"/>
              <w:tabs>
                <w:tab w:val="left" w:pos="567"/>
              </w:tabs>
              <w:spacing w:before="0" w:beforeAutospacing="0" w:after="0" w:afterAutospacing="0"/>
              <w:jc w:val="both"/>
              <w:rPr>
                <w:b/>
                <w:lang w:val="pt-BR"/>
              </w:rPr>
            </w:pPr>
            <w:r w:rsidRPr="00580A08">
              <w:rPr>
                <w:b/>
                <w:lang w:val="pt-BR"/>
              </w:rPr>
              <w:lastRenderedPageBreak/>
              <w:t>4. DURATA DE EXECUȚIE</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de 1 lună</w:t>
            </w:r>
            <w:r w:rsidRPr="00580A08">
              <w:rPr>
                <w:lang w:val="pt-BR"/>
              </w:rPr>
              <w:t xml:space="preserve">, </w:t>
            </w:r>
            <w:r w:rsidRPr="00B70E83">
              <w:rPr>
                <w:lang w:val="ro-RO"/>
              </w:rPr>
              <w:t>începând de la data prevăzută în Ordinul de începere</w:t>
            </w:r>
            <w:r w:rsidRPr="00580A08">
              <w:rPr>
                <w:lang w:val="pt-BR"/>
              </w:rPr>
              <w:t>.</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1 lună</w:t>
            </w:r>
            <w:r w:rsidRPr="007926DA">
              <w:rPr>
                <w:lang w:val="ro-RO"/>
              </w:rPr>
              <w:t xml:space="preserve"> de la data precizată în ordinul de începere a lucrărilor. Emiterea ordinului de începere a lucrărilor este condiționată de îndeplinirea cumulativă a următoarelor condiții:</w:t>
            </w:r>
          </w:p>
          <w:p w:rsidR="00A84C5F" w:rsidRPr="007926DA" w:rsidRDefault="00A84C5F" w:rsidP="00861622">
            <w:pPr>
              <w:jc w:val="both"/>
              <w:rPr>
                <w:lang w:val="ro-RO"/>
              </w:rPr>
            </w:pPr>
            <w:r w:rsidRPr="007926DA">
              <w:rPr>
                <w:lang w:val="ro-RO"/>
              </w:rPr>
              <w:t>- obținerea autorizației de construire de către Beneficiar;</w:t>
            </w:r>
          </w:p>
          <w:p w:rsidR="00A84C5F" w:rsidRPr="007926DA" w:rsidRDefault="00A84C5F"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A84C5F" w:rsidRPr="007926DA" w:rsidRDefault="00A84C5F" w:rsidP="00861622">
            <w:pPr>
              <w:jc w:val="both"/>
              <w:rPr>
                <w:lang w:val="ro-RO"/>
              </w:rPr>
            </w:pPr>
            <w:r w:rsidRPr="007926DA">
              <w:rPr>
                <w:lang w:val="ro-RO"/>
              </w:rPr>
              <w:t>- semnarea procesului–verbal de predare - primire a amplasamentului, liber de orice sarcini care împiedică realizarea obiectului prezentului contract.</w:t>
            </w:r>
          </w:p>
          <w:p w:rsidR="00A84C5F" w:rsidRPr="00580A08" w:rsidRDefault="00A84C5F" w:rsidP="00861622">
            <w:pPr>
              <w:pStyle w:val="a8"/>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A84C5F" w:rsidRPr="00580A08" w:rsidRDefault="00A84C5F" w:rsidP="00861622">
            <w:pPr>
              <w:pStyle w:val="a8"/>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A84C5F" w:rsidRPr="00580A08" w:rsidRDefault="00A84C5F" w:rsidP="001D3121">
            <w:pPr>
              <w:tabs>
                <w:tab w:val="left" w:pos="1276"/>
              </w:tabs>
              <w:jc w:val="both"/>
              <w:rPr>
                <w:lang w:val="pt-BR"/>
              </w:rPr>
            </w:pPr>
            <w:r w:rsidRPr="00580A08">
              <w:rPr>
                <w:lang w:val="pt-BR"/>
              </w:rPr>
              <w:t>a) generate de Beneficiar;</w:t>
            </w:r>
          </w:p>
          <w:p w:rsidR="00A84C5F" w:rsidRPr="00580A08" w:rsidRDefault="00A84C5F"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A84C5F" w:rsidRPr="00580A08" w:rsidRDefault="00A84C5F"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A84C5F" w:rsidRPr="00580A08" w:rsidRDefault="00A84C5F" w:rsidP="001D3121">
            <w:pPr>
              <w:tabs>
                <w:tab w:val="left" w:pos="1276"/>
              </w:tabs>
              <w:jc w:val="both"/>
              <w:rPr>
                <w:lang w:val="pt-BR"/>
              </w:rPr>
            </w:pPr>
            <w:r w:rsidRPr="00580A08">
              <w:rPr>
                <w:lang w:val="pt-BR"/>
              </w:rPr>
              <w:t>d) calamităţilor naturale recunoscute de autoritatea legală.</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A84C5F" w:rsidRPr="00580A08" w:rsidRDefault="00A84C5F" w:rsidP="00E8684F">
            <w:pPr>
              <w:tabs>
                <w:tab w:val="left" w:pos="360"/>
              </w:tabs>
              <w:jc w:val="both"/>
              <w:rPr>
                <w:lang w:val="pt-BR"/>
              </w:rPr>
            </w:pPr>
          </w:p>
          <w:p w:rsidR="00A84C5F" w:rsidRPr="00580A08" w:rsidRDefault="00A84C5F" w:rsidP="004D58FA">
            <w:pPr>
              <w:pStyle w:val="a8"/>
              <w:tabs>
                <w:tab w:val="left" w:pos="525"/>
              </w:tabs>
              <w:spacing w:before="0" w:beforeAutospacing="0" w:after="0" w:afterAutospacing="0"/>
              <w:jc w:val="both"/>
              <w:rPr>
                <w:b/>
                <w:lang w:val="pt-BR"/>
              </w:rPr>
            </w:pPr>
            <w:r w:rsidRPr="00580A08">
              <w:rPr>
                <w:b/>
                <w:lang w:val="pt-BR"/>
              </w:rPr>
              <w:t>5. RECEPŢIA LUCRĂRILOR DE EXECUŢIE</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5.1. Terminarea lucrărilor</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5.2. Înştiinţarea de Recepţie</w:t>
            </w:r>
          </w:p>
          <w:p w:rsidR="00A84C5F" w:rsidRPr="00B70E83" w:rsidRDefault="00A84C5F" w:rsidP="00861622">
            <w:pPr>
              <w:pStyle w:val="a8"/>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 xml:space="preserve">5.2.3. Comisia de recepţie are obligaţia de a constata executarea completă a tuturor lucrărilor </w:t>
            </w:r>
            <w:r w:rsidRPr="00580A08">
              <w:rPr>
                <w:lang w:val="pt-BR"/>
              </w:rPr>
              <w:lastRenderedPageBreak/>
              <w:t>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A84C5F" w:rsidRPr="00580A08" w:rsidRDefault="00A84C5F" w:rsidP="00861622">
            <w:pPr>
              <w:pStyle w:val="a8"/>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A84C5F" w:rsidRPr="00580A08" w:rsidRDefault="00A84C5F" w:rsidP="00861622">
            <w:pPr>
              <w:pStyle w:val="a8"/>
              <w:tabs>
                <w:tab w:val="left" w:pos="567"/>
              </w:tabs>
              <w:spacing w:before="0" w:beforeAutospacing="0" w:after="0" w:afterAutospacing="0"/>
              <w:jc w:val="both"/>
              <w:rPr>
                <w:lang w:val="pt-BR"/>
              </w:rPr>
            </w:pPr>
          </w:p>
          <w:p w:rsidR="00A84C5F" w:rsidRPr="00580A08" w:rsidRDefault="00A84C5F" w:rsidP="004D58FA">
            <w:pPr>
              <w:tabs>
                <w:tab w:val="left" w:pos="525"/>
              </w:tabs>
              <w:jc w:val="both"/>
              <w:rPr>
                <w:b/>
                <w:lang w:val="pt-BR"/>
              </w:rPr>
            </w:pPr>
            <w:r w:rsidRPr="00580A08">
              <w:rPr>
                <w:b/>
                <w:lang w:val="pt-BR"/>
              </w:rPr>
              <w:t>6. REMEDIEREA DEFECTELOR</w:t>
            </w:r>
          </w:p>
          <w:p w:rsidR="00A84C5F" w:rsidRPr="00580A08" w:rsidRDefault="00A84C5F"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A84C5F" w:rsidRPr="00580A08" w:rsidRDefault="00A84C5F"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A84C5F" w:rsidRPr="00580A08" w:rsidRDefault="00A84C5F"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A84C5F" w:rsidRPr="00580A08" w:rsidRDefault="00A84C5F" w:rsidP="00861622">
            <w:pPr>
              <w:pStyle w:val="a8"/>
              <w:tabs>
                <w:tab w:val="left" w:pos="567"/>
              </w:tabs>
              <w:spacing w:before="0" w:beforeAutospacing="0" w:after="0" w:afterAutospacing="0"/>
              <w:jc w:val="both"/>
              <w:rPr>
                <w:lang w:val="pt-BR"/>
              </w:rPr>
            </w:pPr>
          </w:p>
          <w:p w:rsidR="00A84C5F" w:rsidRPr="00580A08" w:rsidRDefault="00A84C5F" w:rsidP="004D58FA">
            <w:pPr>
              <w:pStyle w:val="a8"/>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A84C5F" w:rsidRPr="00580A08" w:rsidRDefault="00A84C5F"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A84C5F" w:rsidRPr="00580A08" w:rsidRDefault="00A84C5F"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A84C5F" w:rsidRPr="00580A08" w:rsidRDefault="00A84C5F"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A84C5F" w:rsidRPr="00580A08" w:rsidRDefault="00A84C5F"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A84C5F" w:rsidRPr="00580A08" w:rsidRDefault="00A84C5F" w:rsidP="00F00011">
            <w:pPr>
              <w:tabs>
                <w:tab w:val="left" w:pos="1276"/>
              </w:tabs>
              <w:jc w:val="both"/>
              <w:rPr>
                <w:lang w:val="pt-BR"/>
              </w:rPr>
            </w:pPr>
            <w:r w:rsidRPr="00580A08">
              <w:rPr>
                <w:lang w:val="pt-BR"/>
              </w:rPr>
              <w:t>a) un exemplar rămâne la dispoziţia Antreprenorului,</w:t>
            </w:r>
          </w:p>
          <w:p w:rsidR="00A84C5F" w:rsidRPr="00580A08" w:rsidRDefault="00A84C5F"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A84C5F" w:rsidRPr="00580A08" w:rsidRDefault="00A84C5F"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A84C5F" w:rsidRPr="00580A08" w:rsidRDefault="00A84C5F"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A84C5F" w:rsidRPr="00580A08" w:rsidRDefault="00A84C5F" w:rsidP="00F00011">
            <w:pPr>
              <w:tabs>
                <w:tab w:val="left" w:pos="1276"/>
              </w:tabs>
              <w:jc w:val="both"/>
              <w:rPr>
                <w:lang w:val="pt-BR"/>
              </w:rPr>
            </w:pPr>
            <w:r w:rsidRPr="00580A08">
              <w:rPr>
                <w:lang w:val="pt-BR"/>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A84C5F" w:rsidRPr="00580A08" w:rsidRDefault="00A84C5F"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A84C5F" w:rsidRPr="00580A08" w:rsidRDefault="00A84C5F"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84C5F" w:rsidRPr="00580A08" w:rsidRDefault="00A84C5F"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A84C5F" w:rsidRPr="00580A08" w:rsidRDefault="00A84C5F"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84C5F" w:rsidRPr="00580A08" w:rsidRDefault="00A84C5F"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A84C5F" w:rsidRPr="00580A08" w:rsidRDefault="00A84C5F"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A84C5F" w:rsidRPr="00580A08" w:rsidRDefault="00A84C5F"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84C5F" w:rsidRPr="00580A08" w:rsidRDefault="00A84C5F"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84C5F" w:rsidRPr="006369F2" w:rsidRDefault="00A84C5F" w:rsidP="00F00011">
            <w:pPr>
              <w:tabs>
                <w:tab w:val="left" w:pos="1276"/>
              </w:tabs>
              <w:jc w:val="both"/>
              <w:rPr>
                <w:lang w:val="en-US"/>
              </w:rPr>
            </w:pPr>
            <w:r w:rsidRPr="006369F2">
              <w:rPr>
                <w:lang w:val="en-US"/>
              </w:rPr>
              <w:t xml:space="preserve">7.16. Pe parcursul executării lucrărilor, Beneficiarul are dreptul să dispună în scris: </w:t>
            </w:r>
          </w:p>
          <w:p w:rsidR="00A84C5F" w:rsidRPr="006369F2" w:rsidRDefault="00A84C5F"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A84C5F" w:rsidRPr="00580A08" w:rsidRDefault="00A84C5F"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A84C5F" w:rsidRPr="00580A08" w:rsidRDefault="00A84C5F"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A84C5F" w:rsidRPr="00580A08" w:rsidRDefault="00A84C5F"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A84C5F" w:rsidRPr="00580A08" w:rsidRDefault="00A84C5F"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A84C5F" w:rsidRPr="00580A08" w:rsidRDefault="00A84C5F"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A84C5F" w:rsidRPr="00580A08" w:rsidRDefault="00A84C5F" w:rsidP="00F00011">
            <w:pPr>
              <w:tabs>
                <w:tab w:val="left" w:pos="314"/>
              </w:tabs>
              <w:jc w:val="both"/>
              <w:rPr>
                <w:lang w:val="pt-BR"/>
              </w:rPr>
            </w:pPr>
            <w:r w:rsidRPr="00580A08">
              <w:rPr>
                <w:lang w:val="pt-BR"/>
              </w:rPr>
              <w:lastRenderedPageBreak/>
              <w:t xml:space="preserve">7.20. Lucrările suplimentare față de cele contractate, considerate necesare de Antreprenor, nu pot fi demarate sau executate fără modificarea prin Acord adițional a prezentului contract. </w:t>
            </w:r>
          </w:p>
          <w:p w:rsidR="00A84C5F" w:rsidRPr="00580A08" w:rsidRDefault="00A84C5F"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A84C5F" w:rsidRPr="00580A08" w:rsidRDefault="00A84C5F" w:rsidP="00F00011">
            <w:pPr>
              <w:pStyle w:val="a8"/>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A84C5F" w:rsidRPr="00580A08" w:rsidRDefault="00A84C5F" w:rsidP="00F00011">
            <w:pPr>
              <w:pStyle w:val="a8"/>
              <w:tabs>
                <w:tab w:val="left" w:pos="525"/>
              </w:tabs>
              <w:spacing w:before="0" w:beforeAutospacing="0" w:after="0" w:afterAutospacing="0"/>
              <w:jc w:val="both"/>
              <w:rPr>
                <w:lang w:val="pt-BR"/>
              </w:rPr>
            </w:pPr>
          </w:p>
          <w:p w:rsidR="00A84C5F" w:rsidRPr="00580A08" w:rsidRDefault="00A84C5F" w:rsidP="004D58FA">
            <w:pPr>
              <w:pStyle w:val="a8"/>
              <w:tabs>
                <w:tab w:val="left" w:pos="525"/>
              </w:tabs>
              <w:spacing w:before="0" w:beforeAutospacing="0" w:after="0" w:afterAutospacing="0"/>
              <w:jc w:val="both"/>
              <w:rPr>
                <w:b/>
                <w:lang w:val="pt-BR"/>
              </w:rPr>
            </w:pPr>
            <w:r w:rsidRPr="00580A08">
              <w:rPr>
                <w:b/>
                <w:lang w:val="pt-BR"/>
              </w:rPr>
              <w:t>8. MODIFICĂRI</w:t>
            </w:r>
          </w:p>
          <w:p w:rsidR="00A84C5F" w:rsidRPr="00580A08" w:rsidRDefault="00A84C5F"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A84C5F" w:rsidRPr="00580A08" w:rsidRDefault="00A84C5F" w:rsidP="00E8684F">
            <w:pPr>
              <w:tabs>
                <w:tab w:val="left" w:pos="360"/>
              </w:tabs>
              <w:jc w:val="both"/>
              <w:rPr>
                <w:lang w:val="pt-BR"/>
              </w:rPr>
            </w:pPr>
          </w:p>
          <w:p w:rsidR="00A84C5F" w:rsidRPr="00580A08" w:rsidRDefault="00A84C5F" w:rsidP="004D58FA">
            <w:pPr>
              <w:tabs>
                <w:tab w:val="left" w:pos="360"/>
              </w:tabs>
              <w:jc w:val="both"/>
              <w:rPr>
                <w:lang w:val="pt-BR"/>
              </w:rPr>
            </w:pPr>
            <w:r w:rsidRPr="00580A08">
              <w:rPr>
                <w:b/>
                <w:lang w:val="pt-BR"/>
              </w:rPr>
              <w:t>9. AJUSTAREA PREŢULUI CONTRACTULUI</w:t>
            </w:r>
          </w:p>
          <w:p w:rsidR="00A84C5F" w:rsidRPr="007926DA" w:rsidRDefault="00A84C5F"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A84C5F" w:rsidRPr="00580A08" w:rsidRDefault="00A84C5F"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A84C5F" w:rsidRPr="00580A08" w:rsidRDefault="00A84C5F" w:rsidP="00E8684F">
            <w:pPr>
              <w:tabs>
                <w:tab w:val="left" w:pos="360"/>
              </w:tabs>
              <w:jc w:val="both"/>
              <w:rPr>
                <w:lang w:val="pt-BR"/>
              </w:rPr>
            </w:pPr>
          </w:p>
          <w:p w:rsidR="00A84C5F" w:rsidRPr="00580A08" w:rsidRDefault="00A84C5F" w:rsidP="004D58FA">
            <w:pPr>
              <w:tabs>
                <w:tab w:val="left" w:pos="555"/>
                <w:tab w:val="left" w:pos="4365"/>
              </w:tabs>
              <w:jc w:val="both"/>
              <w:rPr>
                <w:b/>
                <w:lang w:val="pt-BR"/>
              </w:rPr>
            </w:pPr>
            <w:r w:rsidRPr="00580A08">
              <w:rPr>
                <w:b/>
                <w:lang w:val="pt-BR"/>
              </w:rPr>
              <w:t xml:space="preserve">10. ANTREPRENORUL ŞI SUBANTREPRENORII </w:t>
            </w:r>
          </w:p>
          <w:p w:rsidR="00A84C5F" w:rsidRPr="00580A08" w:rsidRDefault="00A84C5F"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A84C5F" w:rsidRPr="00580A08" w:rsidRDefault="00A84C5F"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A84C5F" w:rsidRDefault="00A84C5F"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A84C5F" w:rsidRPr="00580A08" w:rsidRDefault="00A84C5F"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A84C5F" w:rsidRPr="00580A08" w:rsidRDefault="00A84C5F" w:rsidP="00A07959">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A84C5F" w:rsidRPr="00580A08" w:rsidRDefault="00A84C5F" w:rsidP="000525AC">
            <w:pPr>
              <w:tabs>
                <w:tab w:val="left" w:pos="4365"/>
              </w:tabs>
              <w:jc w:val="both"/>
              <w:rPr>
                <w:b/>
                <w:lang w:val="pt-BR"/>
              </w:rPr>
            </w:pPr>
          </w:p>
          <w:p w:rsidR="00A84C5F" w:rsidRPr="00580A08" w:rsidRDefault="00A84C5F" w:rsidP="000525AC">
            <w:pPr>
              <w:tabs>
                <w:tab w:val="left" w:pos="4365"/>
              </w:tabs>
              <w:jc w:val="both"/>
              <w:rPr>
                <w:lang w:val="pt-BR"/>
              </w:rPr>
            </w:pPr>
            <w:r w:rsidRPr="00580A08">
              <w:rPr>
                <w:b/>
                <w:lang w:val="pt-BR"/>
              </w:rPr>
              <w:t>11. FORȚA DE MUNCĂ</w:t>
            </w:r>
          </w:p>
          <w:p w:rsidR="00A84C5F" w:rsidRPr="00580A08" w:rsidRDefault="00A84C5F" w:rsidP="000525AC">
            <w:pPr>
              <w:pStyle w:val="a3"/>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A84C5F" w:rsidRPr="00580A08" w:rsidRDefault="00A84C5F" w:rsidP="00A07959">
            <w:pPr>
              <w:pStyle w:val="a3"/>
              <w:tabs>
                <w:tab w:val="left" w:pos="795"/>
              </w:tabs>
              <w:ind w:left="-15"/>
              <w:jc w:val="both"/>
              <w:rPr>
                <w:lang w:val="pt-BR"/>
              </w:rPr>
            </w:pPr>
          </w:p>
          <w:p w:rsidR="00A84C5F" w:rsidRPr="00580A08" w:rsidRDefault="00A84C5F" w:rsidP="000525AC">
            <w:pPr>
              <w:tabs>
                <w:tab w:val="left" w:pos="795"/>
              </w:tabs>
              <w:jc w:val="both"/>
              <w:rPr>
                <w:lang w:val="pt-BR"/>
              </w:rPr>
            </w:pPr>
            <w:r w:rsidRPr="00580A08">
              <w:rPr>
                <w:b/>
                <w:lang w:val="pt-BR"/>
              </w:rPr>
              <w:lastRenderedPageBreak/>
              <w:t>12. MATERIALELE ŞI EXECUŢIA LUCRĂRILOR</w:t>
            </w:r>
          </w:p>
          <w:p w:rsidR="00A84C5F" w:rsidRPr="00580A08" w:rsidRDefault="00A84C5F" w:rsidP="00A07959">
            <w:pPr>
              <w:pStyle w:val="a8"/>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84C5F" w:rsidRPr="00580A08" w:rsidRDefault="00A84C5F" w:rsidP="00A07959">
            <w:pPr>
              <w:pStyle w:val="a8"/>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A84C5F" w:rsidRPr="00580A08" w:rsidRDefault="00A84C5F" w:rsidP="00A07959">
            <w:pPr>
              <w:pStyle w:val="a8"/>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A84C5F" w:rsidRPr="00580A08" w:rsidRDefault="00A84C5F" w:rsidP="00E73483">
            <w:pPr>
              <w:pStyle w:val="a8"/>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A84C5F" w:rsidRPr="00580A08" w:rsidRDefault="00A84C5F" w:rsidP="00E73483">
            <w:pPr>
              <w:pStyle w:val="a8"/>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A84C5F" w:rsidRPr="00580A08" w:rsidRDefault="00A84C5F" w:rsidP="00E73483">
            <w:pPr>
              <w:pStyle w:val="a8"/>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84C5F" w:rsidRPr="00580A08" w:rsidRDefault="00A84C5F" w:rsidP="00E73483">
            <w:pPr>
              <w:pStyle w:val="a8"/>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A84C5F" w:rsidRPr="00580A08" w:rsidRDefault="00A84C5F"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A84C5F" w:rsidRPr="00580A08" w:rsidRDefault="00A84C5F" w:rsidP="00A07959">
            <w:pPr>
              <w:tabs>
                <w:tab w:val="left" w:pos="360"/>
              </w:tabs>
              <w:jc w:val="both"/>
              <w:rPr>
                <w:lang w:val="pt-BR"/>
              </w:rPr>
            </w:pPr>
          </w:p>
          <w:p w:rsidR="00A84C5F" w:rsidRPr="00580A08" w:rsidRDefault="00A84C5F" w:rsidP="000525AC">
            <w:pPr>
              <w:tabs>
                <w:tab w:val="left" w:pos="525"/>
              </w:tabs>
              <w:jc w:val="both"/>
              <w:rPr>
                <w:lang w:val="pt-BR"/>
              </w:rPr>
            </w:pPr>
            <w:r w:rsidRPr="00580A08">
              <w:rPr>
                <w:b/>
                <w:lang w:val="pt-BR"/>
              </w:rPr>
              <w:t>13. PERIOADA DE GARANŢIE ŞI REMEDIERI ÎN PERIOADA DE GARANŢIE</w:t>
            </w:r>
          </w:p>
          <w:p w:rsidR="00A84C5F" w:rsidRPr="00580A08" w:rsidRDefault="00A84C5F" w:rsidP="00A07959">
            <w:pPr>
              <w:pStyle w:val="a8"/>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60 luni</w:t>
            </w:r>
            <w:r w:rsidRPr="00580A08">
              <w:rPr>
                <w:lang w:val="pt-BR"/>
              </w:rPr>
              <w:t xml:space="preserve">. </w:t>
            </w:r>
          </w:p>
          <w:p w:rsidR="00A84C5F" w:rsidRPr="00580A08" w:rsidRDefault="00A84C5F" w:rsidP="00A07959">
            <w:pPr>
              <w:pStyle w:val="a8"/>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A84C5F" w:rsidRPr="007926DA" w:rsidRDefault="00A84C5F"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A84C5F" w:rsidRPr="007926DA" w:rsidRDefault="00A84C5F"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A84C5F" w:rsidRDefault="00A84C5F"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A84C5F" w:rsidRDefault="00A84C5F"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A84C5F" w:rsidRDefault="00A84C5F" w:rsidP="00A07959">
            <w:pPr>
              <w:tabs>
                <w:tab w:val="left" w:pos="360"/>
              </w:tabs>
              <w:jc w:val="both"/>
              <w:rPr>
                <w:lang w:val="ro-RO"/>
              </w:rPr>
            </w:pPr>
          </w:p>
          <w:p w:rsidR="00A84C5F" w:rsidRPr="00580A08" w:rsidRDefault="00A84C5F" w:rsidP="00DB0E74">
            <w:pPr>
              <w:tabs>
                <w:tab w:val="left" w:pos="525"/>
              </w:tabs>
              <w:jc w:val="both"/>
              <w:rPr>
                <w:lang w:val="pt-BR"/>
              </w:rPr>
            </w:pPr>
            <w:r w:rsidRPr="00580A08">
              <w:rPr>
                <w:b/>
                <w:lang w:val="pt-BR"/>
              </w:rPr>
              <w:t>14. RĂSPUNDEREA PĂRŢILOR</w:t>
            </w:r>
          </w:p>
          <w:p w:rsidR="00A84C5F" w:rsidRPr="00580A08" w:rsidRDefault="00A84C5F" w:rsidP="00152E51">
            <w:pPr>
              <w:pStyle w:val="a8"/>
              <w:tabs>
                <w:tab w:val="left" w:pos="567"/>
              </w:tabs>
              <w:spacing w:before="0" w:beforeAutospacing="0" w:after="0" w:afterAutospacing="0"/>
              <w:jc w:val="both"/>
              <w:rPr>
                <w:lang w:val="pt-BR"/>
              </w:rPr>
            </w:pPr>
            <w:r w:rsidRPr="00580A08">
              <w:rPr>
                <w:lang w:val="pt-BR"/>
              </w:rPr>
              <w:t xml:space="preserve">14.1. Părţile poartă răspundere pentru neexecutarea sau executarea necorespunzătoare a </w:t>
            </w:r>
            <w:r w:rsidRPr="00580A08">
              <w:rPr>
                <w:lang w:val="pt-BR"/>
              </w:rPr>
              <w:lastRenderedPageBreak/>
              <w:t>obligaţiilor  prevăzute de prezentul contract în conformitate cu actele normative a Republicii Moldova.</w:t>
            </w:r>
          </w:p>
          <w:p w:rsidR="00A84C5F" w:rsidRPr="00580A08" w:rsidRDefault="00A84C5F" w:rsidP="00152E51">
            <w:pPr>
              <w:pStyle w:val="a8"/>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A84C5F" w:rsidRPr="00580A08" w:rsidRDefault="00A84C5F" w:rsidP="00152E51">
            <w:pPr>
              <w:pStyle w:val="a8"/>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A84C5F" w:rsidRPr="00580A08" w:rsidRDefault="00A84C5F" w:rsidP="00152E51">
            <w:pPr>
              <w:pStyle w:val="a8"/>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84C5F" w:rsidRPr="00580A08" w:rsidRDefault="00A84C5F" w:rsidP="00152E51">
            <w:pPr>
              <w:pStyle w:val="a8"/>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84C5F" w:rsidRPr="00580A08" w:rsidRDefault="00A84C5F" w:rsidP="00152E51">
            <w:pPr>
              <w:pStyle w:val="a8"/>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84C5F" w:rsidRPr="00580A08" w:rsidRDefault="00A84C5F" w:rsidP="00152E51">
            <w:pPr>
              <w:pStyle w:val="a8"/>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84C5F" w:rsidRPr="00580A08" w:rsidRDefault="00A84C5F"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A84C5F" w:rsidRPr="00580A08" w:rsidRDefault="00A84C5F" w:rsidP="00152E51">
            <w:pPr>
              <w:pStyle w:val="a3"/>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A84C5F" w:rsidRPr="00580A08" w:rsidRDefault="00A84C5F" w:rsidP="00E8684F">
            <w:pPr>
              <w:tabs>
                <w:tab w:val="left" w:pos="360"/>
              </w:tabs>
              <w:jc w:val="both"/>
              <w:rPr>
                <w:lang w:val="pt-BR"/>
              </w:rPr>
            </w:pPr>
          </w:p>
          <w:p w:rsidR="00A84C5F" w:rsidRPr="00580A08" w:rsidRDefault="00A84C5F" w:rsidP="00DB0E74">
            <w:pPr>
              <w:tabs>
                <w:tab w:val="left" w:pos="525"/>
              </w:tabs>
              <w:jc w:val="both"/>
              <w:rPr>
                <w:lang w:val="pt-BR"/>
              </w:rPr>
            </w:pPr>
            <w:r w:rsidRPr="00580A08">
              <w:rPr>
                <w:b/>
                <w:lang w:val="pt-BR"/>
              </w:rPr>
              <w:t>15. RECLAMAŢII ŞI SANCŢIUNI</w:t>
            </w:r>
          </w:p>
          <w:p w:rsidR="00A84C5F" w:rsidRPr="00580A08" w:rsidRDefault="00A84C5F"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A84C5F" w:rsidRPr="00580A08" w:rsidRDefault="00A84C5F"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A84C5F" w:rsidRPr="00580A08" w:rsidRDefault="00A84C5F"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A84C5F" w:rsidRPr="00580A08" w:rsidRDefault="00A84C5F"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A84C5F" w:rsidRPr="00F538D1" w:rsidRDefault="00A84C5F"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A84C5F" w:rsidRPr="00F538D1" w:rsidRDefault="00A84C5F" w:rsidP="00E73483">
            <w:pPr>
              <w:jc w:val="both"/>
              <w:rPr>
                <w:lang w:val="ro-RO"/>
              </w:rPr>
            </w:pPr>
            <w:r>
              <w:rPr>
                <w:lang w:val="ro-RO"/>
              </w:rPr>
              <w:t>15.6</w:t>
            </w:r>
            <w:r w:rsidRPr="00F538D1">
              <w:rPr>
                <w:lang w:val="ro-RO"/>
              </w:rPr>
              <w:t xml:space="preserve">.  În cazul în care Beneficiarul, din vina sa exclusivă, nu își onorează obligația de plată a </w:t>
            </w:r>
            <w:r w:rsidRPr="00F538D1">
              <w:rPr>
                <w:lang w:val="ro-RO"/>
              </w:rPr>
              <w:lastRenderedPageBreak/>
              <w:t>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A84C5F" w:rsidRPr="00580A08" w:rsidRDefault="00A84C5F"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A84C5F" w:rsidRPr="00580A08" w:rsidRDefault="00A84C5F" w:rsidP="00E8684F">
            <w:pPr>
              <w:tabs>
                <w:tab w:val="left" w:pos="360"/>
              </w:tabs>
              <w:jc w:val="both"/>
              <w:rPr>
                <w:lang w:val="pt-BR"/>
              </w:rPr>
            </w:pPr>
          </w:p>
          <w:p w:rsidR="00A84C5F" w:rsidRPr="00580A08" w:rsidRDefault="00A84C5F" w:rsidP="00DB0E74">
            <w:pPr>
              <w:tabs>
                <w:tab w:val="left" w:pos="540"/>
              </w:tabs>
              <w:jc w:val="both"/>
              <w:rPr>
                <w:b/>
                <w:lang w:val="pt-BR"/>
              </w:rPr>
            </w:pPr>
            <w:r w:rsidRPr="00580A08">
              <w:rPr>
                <w:b/>
                <w:lang w:val="pt-BR"/>
              </w:rPr>
              <w:t xml:space="preserve">16. GARANŢIA DE BUNĂ EXECUŢIE A CONTRACTULUI </w:t>
            </w:r>
          </w:p>
          <w:p w:rsidR="00A84C5F" w:rsidRPr="00304B34" w:rsidRDefault="00A84C5F"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A84C5F" w:rsidRPr="00304B34" w:rsidRDefault="00A84C5F"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___5__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A84C5F" w:rsidRPr="00304B34" w:rsidRDefault="00A84C5F"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A84C5F" w:rsidRPr="00304B34" w:rsidRDefault="00A84C5F"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A84C5F" w:rsidRPr="00304B34" w:rsidRDefault="00A84C5F"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A84C5F" w:rsidRPr="00304B34" w:rsidRDefault="00A84C5F"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A84C5F" w:rsidRPr="00304B34" w:rsidRDefault="00A84C5F" w:rsidP="00E73483">
            <w:pPr>
              <w:jc w:val="both"/>
              <w:rPr>
                <w:lang w:val="ro-RO"/>
              </w:rPr>
            </w:pPr>
            <w:r>
              <w:rPr>
                <w:lang w:val="ro-RO"/>
              </w:rPr>
              <w:t>16</w:t>
            </w:r>
            <w:r w:rsidRPr="00304B34">
              <w:rPr>
                <w:lang w:val="ro-RO"/>
              </w:rPr>
              <w:t>.5. Beneficiarul va executa garanţia de bună execuţie, în eventualitatea în care:</w:t>
            </w:r>
          </w:p>
          <w:p w:rsidR="00A84C5F" w:rsidRPr="00304B34" w:rsidRDefault="00A84C5F"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A84C5F" w:rsidRPr="00304B34" w:rsidRDefault="00A84C5F"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A84C5F" w:rsidRPr="00304B34" w:rsidRDefault="00A84C5F"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A84C5F" w:rsidRPr="00580A08" w:rsidRDefault="00A84C5F" w:rsidP="00E73483">
            <w:pPr>
              <w:pStyle w:val="a3"/>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A84C5F" w:rsidRPr="00580A08" w:rsidRDefault="00A84C5F" w:rsidP="00E8684F">
            <w:pPr>
              <w:tabs>
                <w:tab w:val="left" w:pos="360"/>
              </w:tabs>
              <w:jc w:val="both"/>
              <w:rPr>
                <w:lang w:val="pt-BR"/>
              </w:rPr>
            </w:pPr>
          </w:p>
          <w:p w:rsidR="00A84C5F" w:rsidRPr="00DB0E74" w:rsidRDefault="00A84C5F" w:rsidP="00DB0E74">
            <w:pPr>
              <w:pStyle w:val="a3"/>
              <w:numPr>
                <w:ilvl w:val="0"/>
                <w:numId w:val="36"/>
              </w:numPr>
              <w:tabs>
                <w:tab w:val="left" w:pos="525"/>
              </w:tabs>
              <w:ind w:left="0" w:hanging="15"/>
              <w:jc w:val="both"/>
            </w:pPr>
            <w:r w:rsidRPr="00DB0E74">
              <w:rPr>
                <w:b/>
              </w:rPr>
              <w:t>SOLUŢIONAREA LITIGIILOR</w:t>
            </w:r>
          </w:p>
          <w:p w:rsidR="00A84C5F" w:rsidRPr="00580A08" w:rsidRDefault="00A84C5F" w:rsidP="00DB0E74">
            <w:pPr>
              <w:pStyle w:val="a3"/>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A84C5F" w:rsidRPr="00580A08" w:rsidRDefault="00A84C5F" w:rsidP="00DB0E74">
            <w:pPr>
              <w:pStyle w:val="a3"/>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A84C5F" w:rsidRPr="00580A08" w:rsidRDefault="00A84C5F" w:rsidP="00DB0E74">
            <w:pPr>
              <w:pStyle w:val="a3"/>
              <w:tabs>
                <w:tab w:val="left" w:pos="567"/>
              </w:tabs>
              <w:ind w:left="0"/>
              <w:jc w:val="both"/>
              <w:rPr>
                <w:lang w:val="pt-BR"/>
              </w:rPr>
            </w:pPr>
            <w:r w:rsidRPr="00580A08">
              <w:rPr>
                <w:lang w:val="pt-BR"/>
              </w:rPr>
              <w:t xml:space="preserve">17.3. În cazul litigiilor privind calitatea şi proprietăţile materialelor de construcţie, procedurile </w:t>
            </w:r>
            <w:r w:rsidRPr="00580A08">
              <w:rPr>
                <w:lang w:val="pt-BR"/>
              </w:rPr>
              <w:lastRenderedPageBreak/>
              <w:t>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A84C5F" w:rsidRPr="00580A08" w:rsidRDefault="00A84C5F" w:rsidP="007809E6">
            <w:pPr>
              <w:tabs>
                <w:tab w:val="left" w:pos="567"/>
              </w:tabs>
              <w:jc w:val="both"/>
              <w:rPr>
                <w:b/>
                <w:lang w:val="pt-BR"/>
              </w:rPr>
            </w:pPr>
          </w:p>
          <w:p w:rsidR="00A84C5F" w:rsidRPr="00580A08" w:rsidRDefault="00A84C5F" w:rsidP="00DB0E74">
            <w:pPr>
              <w:tabs>
                <w:tab w:val="left" w:pos="567"/>
              </w:tabs>
              <w:jc w:val="both"/>
              <w:rPr>
                <w:b/>
                <w:lang w:val="pt-BR"/>
              </w:rPr>
            </w:pPr>
            <w:r w:rsidRPr="00580A08">
              <w:rPr>
                <w:b/>
                <w:lang w:val="pt-BR"/>
              </w:rPr>
              <w:t>18. REZOLUȚIUNEA CONTRACTULUI</w:t>
            </w:r>
          </w:p>
          <w:p w:rsidR="00A84C5F" w:rsidRPr="00580A08" w:rsidRDefault="00A84C5F" w:rsidP="00DB0E74">
            <w:pPr>
              <w:pStyle w:val="a8"/>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A84C5F" w:rsidRPr="00580A08" w:rsidRDefault="00A84C5F"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A84C5F" w:rsidRPr="00580A08" w:rsidRDefault="00A84C5F"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A84C5F" w:rsidRPr="00580A08" w:rsidRDefault="00A84C5F" w:rsidP="004D58FA">
            <w:pPr>
              <w:pStyle w:val="a3"/>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A84C5F" w:rsidRPr="00580A08" w:rsidRDefault="00A84C5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A84C5F" w:rsidRPr="00580A08" w:rsidRDefault="00A84C5F" w:rsidP="004D58FA">
            <w:pPr>
              <w:pStyle w:val="a3"/>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A84C5F" w:rsidRPr="00580A08" w:rsidRDefault="00A84C5F" w:rsidP="004D58FA">
            <w:pPr>
              <w:pStyle w:val="a3"/>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A84C5F" w:rsidRPr="00580A08" w:rsidRDefault="00A84C5F" w:rsidP="004D58FA">
            <w:pPr>
              <w:pStyle w:val="a3"/>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A84C5F" w:rsidRPr="00580A08" w:rsidRDefault="00A84C5F" w:rsidP="004D58FA">
            <w:pPr>
              <w:pStyle w:val="a3"/>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A84C5F" w:rsidRPr="00580A08" w:rsidRDefault="00A84C5F" w:rsidP="004D58FA">
            <w:pPr>
              <w:pStyle w:val="a3"/>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A84C5F" w:rsidRPr="00580A08" w:rsidRDefault="00A84C5F" w:rsidP="004D58FA">
            <w:pPr>
              <w:pStyle w:val="a3"/>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A84C5F" w:rsidRPr="00580A08" w:rsidRDefault="00A84C5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A84C5F" w:rsidRPr="00580A08" w:rsidRDefault="00A84C5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A84C5F" w:rsidRPr="00580A08" w:rsidRDefault="00A84C5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84C5F" w:rsidRPr="00580A08" w:rsidRDefault="00A84C5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A84C5F" w:rsidRPr="00580A08" w:rsidRDefault="00A84C5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A84C5F" w:rsidRPr="00580A08" w:rsidRDefault="00A84C5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A84C5F" w:rsidRPr="00580A08" w:rsidRDefault="00A84C5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A84C5F" w:rsidRPr="00580A08" w:rsidRDefault="00A84C5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A84C5F" w:rsidRPr="00580A08" w:rsidRDefault="00A84C5F" w:rsidP="004D58FA">
            <w:pPr>
              <w:tabs>
                <w:tab w:val="left" w:pos="567"/>
              </w:tabs>
              <w:jc w:val="both"/>
              <w:rPr>
                <w:lang w:val="pt-BR"/>
              </w:rPr>
            </w:pPr>
            <w:r w:rsidRPr="00580A08">
              <w:rPr>
                <w:lang w:val="pt-BR"/>
              </w:rPr>
              <w:t xml:space="preserve">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w:t>
            </w:r>
            <w:r w:rsidRPr="00580A08">
              <w:rPr>
                <w:lang w:val="pt-BR"/>
              </w:rPr>
              <w:lastRenderedPageBreak/>
              <w:t>instanțe judecătorești naționale sau, după caz, internaționale.</w:t>
            </w:r>
          </w:p>
          <w:p w:rsidR="00A84C5F" w:rsidRPr="00580A08" w:rsidRDefault="00A84C5F" w:rsidP="004D58FA">
            <w:pPr>
              <w:tabs>
                <w:tab w:val="left" w:pos="567"/>
              </w:tabs>
              <w:jc w:val="both"/>
              <w:rPr>
                <w:lang w:val="pt-BR"/>
              </w:rPr>
            </w:pPr>
          </w:p>
          <w:p w:rsidR="00A84C5F" w:rsidRPr="00580A08" w:rsidRDefault="00A84C5F" w:rsidP="00201A38">
            <w:pPr>
              <w:tabs>
                <w:tab w:val="left" w:pos="567"/>
              </w:tabs>
              <w:jc w:val="both"/>
              <w:rPr>
                <w:b/>
                <w:lang w:val="pt-BR"/>
              </w:rPr>
            </w:pPr>
            <w:r w:rsidRPr="00580A08">
              <w:rPr>
                <w:b/>
                <w:lang w:val="pt-BR"/>
              </w:rPr>
              <w:t>19. DISPOZIȚII FINALE</w:t>
            </w:r>
          </w:p>
          <w:p w:rsidR="00A84C5F" w:rsidRPr="00580A08" w:rsidRDefault="00A84C5F"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A84C5F" w:rsidRPr="00580A08" w:rsidRDefault="00A84C5F"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A84C5F" w:rsidRPr="00580A08" w:rsidRDefault="00A84C5F"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A84C5F" w:rsidRPr="00580A08" w:rsidRDefault="00A84C5F" w:rsidP="00201A38">
            <w:pPr>
              <w:pStyle w:val="a8"/>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A84C5F" w:rsidRDefault="00A84C5F"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A84C5F" w:rsidRDefault="00A84C5F" w:rsidP="00201A38">
            <w:pPr>
              <w:tabs>
                <w:tab w:val="left" w:pos="2295"/>
              </w:tabs>
              <w:jc w:val="both"/>
              <w:rPr>
                <w:lang w:val="ro-RO"/>
              </w:rPr>
            </w:pPr>
          </w:p>
          <w:p w:rsidR="00A84C5F" w:rsidRPr="00FF430B" w:rsidRDefault="00A84C5F"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rsidR="00A84C5F" w:rsidRPr="00FF430B" w:rsidRDefault="00A84C5F" w:rsidP="00201A38">
            <w:pPr>
              <w:pStyle w:val="a3"/>
              <w:tabs>
                <w:tab w:val="left" w:pos="2295"/>
              </w:tabs>
              <w:ind w:left="3240"/>
            </w:pPr>
            <w:r w:rsidRPr="00FF430B">
              <w:rPr>
                <w:b/>
              </w:rPr>
              <w:t>SPECIALE A CONTRACTULUI</w:t>
            </w:r>
          </w:p>
          <w:p w:rsidR="00A84C5F" w:rsidRDefault="00A84C5F" w:rsidP="00201A38">
            <w:pPr>
              <w:jc w:val="center"/>
              <w:rPr>
                <w:i/>
                <w:sz w:val="20"/>
                <w:szCs w:val="20"/>
                <w:lang w:val="ro-RO"/>
              </w:rPr>
            </w:pPr>
            <w:r w:rsidRPr="00FF430B">
              <w:t xml:space="preserve">             </w:t>
            </w:r>
            <w:r w:rsidRPr="00E75501">
              <w:rPr>
                <w:i/>
              </w:rPr>
              <w:t>(</w:t>
            </w:r>
            <w:r w:rsidRPr="00E75501">
              <w:rPr>
                <w:i/>
                <w:sz w:val="20"/>
                <w:szCs w:val="20"/>
              </w:rPr>
              <w:t>LA NECESITATE)</w:t>
            </w:r>
          </w:p>
          <w:p w:rsidR="00A84C5F" w:rsidRPr="00133BA4" w:rsidRDefault="00A84C5F" w:rsidP="00201A38">
            <w:pPr>
              <w:jc w:val="center"/>
              <w:rPr>
                <w:i/>
                <w:lang w:val="ro-RO"/>
              </w:rPr>
            </w:pPr>
          </w:p>
          <w:p w:rsidR="00A84C5F" w:rsidRPr="00580A08" w:rsidRDefault="00A84C5F" w:rsidP="00E75501">
            <w:pPr>
              <w:pStyle w:val="a3"/>
              <w:spacing w:line="276" w:lineRule="auto"/>
              <w:ind w:left="0"/>
              <w:jc w:val="center"/>
              <w:rPr>
                <w:b/>
                <w:lang w:val="pt-BR"/>
              </w:rPr>
            </w:pPr>
            <w:r w:rsidRPr="00580A08">
              <w:rPr>
                <w:b/>
                <w:lang w:val="pt-BR"/>
              </w:rPr>
              <w:t>RECHIZITELE JURIDICE, POŞTALE ŞI DE PLĂŢI ALE PĂRŢILOR</w:t>
            </w:r>
          </w:p>
          <w:p w:rsidR="00A84C5F" w:rsidRPr="00580A08" w:rsidRDefault="00A84C5F" w:rsidP="00E75501">
            <w:pPr>
              <w:pStyle w:val="a3"/>
              <w:spacing w:line="276" w:lineRule="auto"/>
              <w:ind w:left="0"/>
              <w:jc w:val="center"/>
              <w:rPr>
                <w:b/>
                <w:lang w:val="pt-BR"/>
              </w:rPr>
            </w:pPr>
          </w:p>
          <w:tbl>
            <w:tblPr>
              <w:tblpPr w:leftFromText="180" w:rightFromText="180" w:vertAnchor="text" w:horzAnchor="margin" w:tblpY="-6"/>
              <w:tblOverlap w:val="never"/>
              <w:tblW w:w="9355" w:type="dxa"/>
              <w:tblLayout w:type="fixed"/>
              <w:tblLook w:val="00A0" w:firstRow="1" w:lastRow="0" w:firstColumn="1" w:lastColumn="0" w:noHBand="0" w:noVBand="0"/>
            </w:tblPr>
            <w:tblGrid>
              <w:gridCol w:w="4675"/>
              <w:gridCol w:w="4680"/>
            </w:tblGrid>
            <w:tr w:rsidR="00A84C5F" w:rsidRPr="003B0FC8" w:rsidTr="0024329E">
              <w:tc>
                <w:tcPr>
                  <w:tcW w:w="4675" w:type="dxa"/>
                </w:tcPr>
                <w:p w:rsidR="00A84C5F" w:rsidRPr="00580A08" w:rsidRDefault="00A84C5F" w:rsidP="0024329E">
                  <w:pPr>
                    <w:tabs>
                      <w:tab w:val="left" w:pos="3295"/>
                    </w:tabs>
                    <w:rPr>
                      <w:b/>
                      <w:lang w:val="pt-BR"/>
                    </w:rPr>
                  </w:pPr>
                  <w:r w:rsidRPr="00580A08">
                    <w:rPr>
                      <w:b/>
                      <w:iCs/>
                      <w:lang w:val="pt-BR"/>
                    </w:rPr>
                    <w:t>BENEFICIAR</w:t>
                  </w:r>
                </w:p>
              </w:tc>
              <w:tc>
                <w:tcPr>
                  <w:tcW w:w="4680" w:type="dxa"/>
                </w:tcPr>
                <w:p w:rsidR="00A84C5F" w:rsidRPr="00580A08" w:rsidRDefault="00A84C5F" w:rsidP="0024329E">
                  <w:pPr>
                    <w:tabs>
                      <w:tab w:val="left" w:pos="3295"/>
                    </w:tabs>
                    <w:rPr>
                      <w:lang w:val="pt-BR"/>
                    </w:rPr>
                  </w:pPr>
                  <w:r w:rsidRPr="00580A08">
                    <w:rPr>
                      <w:b/>
                      <w:iCs/>
                      <w:lang w:val="pt-BR"/>
                    </w:rPr>
                    <w:t xml:space="preserve">ANTREPRENOR </w:t>
                  </w:r>
                </w:p>
              </w:tc>
            </w:tr>
            <w:tr w:rsidR="00A84C5F" w:rsidRPr="003B0FC8" w:rsidTr="0024329E">
              <w:tc>
                <w:tcPr>
                  <w:tcW w:w="4675" w:type="dxa"/>
                  <w:vAlign w:val="center"/>
                </w:tcPr>
                <w:p w:rsidR="00A84C5F" w:rsidRPr="00580A08" w:rsidRDefault="00A84C5F"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A84C5F" w:rsidRPr="00580A08" w:rsidRDefault="00A84C5F" w:rsidP="0024329E">
                  <w:pPr>
                    <w:tabs>
                      <w:tab w:val="left" w:pos="1134"/>
                      <w:tab w:val="left" w:pos="4680"/>
                      <w:tab w:val="left" w:pos="7020"/>
                    </w:tabs>
                    <w:suppressAutoHyphens/>
                    <w:ind w:hanging="14"/>
                    <w:jc w:val="both"/>
                    <w:rPr>
                      <w:lang w:val="pt-BR"/>
                    </w:rPr>
                  </w:pPr>
                  <w:r w:rsidRPr="00580A08">
                    <w:rPr>
                      <w:lang w:val="pt-BR"/>
                    </w:rPr>
                    <w:t>Adresa poştală:</w:t>
                  </w:r>
                </w:p>
              </w:tc>
            </w:tr>
            <w:tr w:rsidR="00A84C5F" w:rsidRPr="003B0FC8" w:rsidTr="0024329E">
              <w:tc>
                <w:tcPr>
                  <w:tcW w:w="4675" w:type="dxa"/>
                  <w:vAlign w:val="center"/>
                </w:tcPr>
                <w:p w:rsidR="00A84C5F" w:rsidRPr="00580A08" w:rsidRDefault="00A84C5F"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A84C5F" w:rsidRPr="00580A08" w:rsidRDefault="00A84C5F" w:rsidP="0024329E">
                  <w:pPr>
                    <w:tabs>
                      <w:tab w:val="left" w:pos="1134"/>
                      <w:tab w:val="left" w:pos="4680"/>
                      <w:tab w:val="left" w:pos="7020"/>
                    </w:tabs>
                    <w:suppressAutoHyphens/>
                    <w:ind w:hanging="14"/>
                    <w:jc w:val="both"/>
                    <w:rPr>
                      <w:lang w:val="pt-BR"/>
                    </w:rPr>
                  </w:pPr>
                  <w:r w:rsidRPr="00580A08">
                    <w:rPr>
                      <w:lang w:val="pt-BR"/>
                    </w:rPr>
                    <w:t>Telefon:</w:t>
                  </w:r>
                </w:p>
              </w:tc>
            </w:tr>
            <w:tr w:rsidR="00A84C5F" w:rsidRPr="003B0FC8" w:rsidTr="0024329E">
              <w:tc>
                <w:tcPr>
                  <w:tcW w:w="4675" w:type="dxa"/>
                  <w:vAlign w:val="center"/>
                </w:tcPr>
                <w:p w:rsidR="00A84C5F" w:rsidRPr="00580A08" w:rsidRDefault="00A84C5F"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A84C5F" w:rsidRPr="00580A08" w:rsidRDefault="00A84C5F" w:rsidP="0024329E">
                  <w:pPr>
                    <w:tabs>
                      <w:tab w:val="left" w:pos="1134"/>
                      <w:tab w:val="left" w:pos="4680"/>
                      <w:tab w:val="left" w:pos="7020"/>
                    </w:tabs>
                    <w:suppressAutoHyphens/>
                    <w:ind w:hanging="14"/>
                    <w:jc w:val="both"/>
                    <w:rPr>
                      <w:lang w:val="pt-BR"/>
                    </w:rPr>
                  </w:pPr>
                  <w:r w:rsidRPr="00580A08">
                    <w:rPr>
                      <w:lang w:val="pt-BR"/>
                    </w:rPr>
                    <w:t>Cod fiscal:</w:t>
                  </w:r>
                </w:p>
              </w:tc>
            </w:tr>
            <w:tr w:rsidR="00A84C5F" w:rsidRPr="003B0FC8" w:rsidTr="0024329E">
              <w:tc>
                <w:tcPr>
                  <w:tcW w:w="4675" w:type="dxa"/>
                  <w:vAlign w:val="center"/>
                </w:tcPr>
                <w:p w:rsidR="00A84C5F" w:rsidRPr="00580A08" w:rsidRDefault="00A84C5F"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A84C5F" w:rsidRPr="00580A08" w:rsidRDefault="00A84C5F" w:rsidP="0024329E">
                  <w:pPr>
                    <w:tabs>
                      <w:tab w:val="left" w:pos="1134"/>
                      <w:tab w:val="left" w:pos="4680"/>
                      <w:tab w:val="left" w:pos="7020"/>
                    </w:tabs>
                    <w:suppressAutoHyphens/>
                    <w:ind w:hanging="14"/>
                    <w:jc w:val="both"/>
                    <w:rPr>
                      <w:lang w:val="pt-BR"/>
                    </w:rPr>
                  </w:pPr>
                  <w:r w:rsidRPr="00580A08">
                    <w:rPr>
                      <w:lang w:val="pt-BR"/>
                    </w:rPr>
                    <w:t>Banca:</w:t>
                  </w:r>
                </w:p>
              </w:tc>
            </w:tr>
            <w:tr w:rsidR="00A84C5F" w:rsidRPr="003B0FC8" w:rsidTr="0024329E">
              <w:tc>
                <w:tcPr>
                  <w:tcW w:w="4675" w:type="dxa"/>
                  <w:vAlign w:val="center"/>
                </w:tcPr>
                <w:p w:rsidR="00A84C5F" w:rsidRPr="00580A08" w:rsidRDefault="00A84C5F"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A84C5F" w:rsidRPr="00580A08" w:rsidRDefault="00A84C5F" w:rsidP="0024329E">
                  <w:pPr>
                    <w:tabs>
                      <w:tab w:val="left" w:pos="1134"/>
                      <w:tab w:val="left" w:pos="4680"/>
                      <w:tab w:val="left" w:pos="7020"/>
                    </w:tabs>
                    <w:suppressAutoHyphens/>
                    <w:ind w:hanging="14"/>
                    <w:jc w:val="both"/>
                    <w:rPr>
                      <w:lang w:val="pt-BR"/>
                    </w:rPr>
                  </w:pPr>
                  <w:r w:rsidRPr="00580A08">
                    <w:rPr>
                      <w:lang w:val="pt-BR"/>
                    </w:rPr>
                    <w:t>Cod IBAN:</w:t>
                  </w:r>
                </w:p>
              </w:tc>
            </w:tr>
          </w:tbl>
          <w:p w:rsidR="00A84C5F" w:rsidRPr="00580A08" w:rsidRDefault="00A84C5F" w:rsidP="00E75501">
            <w:pPr>
              <w:pStyle w:val="a3"/>
              <w:spacing w:line="276" w:lineRule="auto"/>
              <w:ind w:left="0"/>
              <w:jc w:val="center"/>
              <w:rPr>
                <w:b/>
                <w:lang w:val="pt-BR"/>
              </w:rPr>
            </w:pPr>
          </w:p>
          <w:p w:rsidR="00A84C5F" w:rsidRPr="00580A08" w:rsidRDefault="00A84C5F" w:rsidP="00E8684F">
            <w:pPr>
              <w:tabs>
                <w:tab w:val="left" w:pos="360"/>
              </w:tabs>
              <w:jc w:val="both"/>
              <w:rPr>
                <w:lang w:val="pt-BR"/>
              </w:rPr>
            </w:pPr>
          </w:p>
          <w:p w:rsidR="00A84C5F" w:rsidRPr="00580A08" w:rsidRDefault="00A84C5F" w:rsidP="00E8684F">
            <w:pPr>
              <w:tabs>
                <w:tab w:val="left" w:pos="360"/>
                <w:tab w:val="left" w:pos="2685"/>
              </w:tabs>
              <w:jc w:val="both"/>
              <w:rPr>
                <w:lang w:val="pt-BR"/>
              </w:rPr>
            </w:pPr>
            <w:r w:rsidRPr="00580A08">
              <w:rPr>
                <w:lang w:val="pt-BR"/>
              </w:rPr>
              <w:tab/>
            </w:r>
          </w:p>
          <w:p w:rsidR="00A84C5F" w:rsidRPr="00580A08" w:rsidRDefault="00A84C5F" w:rsidP="00E8684F">
            <w:pPr>
              <w:pStyle w:val="a3"/>
              <w:tabs>
                <w:tab w:val="left" w:pos="360"/>
                <w:tab w:val="left" w:pos="2685"/>
              </w:tabs>
              <w:spacing w:line="276" w:lineRule="auto"/>
              <w:ind w:left="0"/>
              <w:jc w:val="center"/>
              <w:rPr>
                <w:b/>
                <w:lang w:val="pt-BR"/>
              </w:rPr>
            </w:pPr>
            <w:r w:rsidRPr="00580A08">
              <w:rPr>
                <w:b/>
                <w:lang w:val="pt-BR"/>
              </w:rPr>
              <w:t>SEMNĂTURILE PĂRŢILOR</w:t>
            </w:r>
          </w:p>
          <w:p w:rsidR="00A84C5F" w:rsidRPr="00580A08" w:rsidRDefault="00A84C5F" w:rsidP="00E8684F">
            <w:pPr>
              <w:pStyle w:val="a3"/>
              <w:tabs>
                <w:tab w:val="left" w:pos="360"/>
                <w:tab w:val="left" w:pos="2685"/>
              </w:tabs>
              <w:spacing w:line="276" w:lineRule="auto"/>
              <w:ind w:left="0"/>
              <w:jc w:val="center"/>
              <w:rPr>
                <w:b/>
                <w:lang w:val="pt-BR"/>
              </w:rPr>
            </w:pPr>
          </w:p>
          <w:tbl>
            <w:tblPr>
              <w:tblW w:w="9340" w:type="dxa"/>
              <w:tblLayout w:type="fixed"/>
              <w:tblLook w:val="00A0" w:firstRow="1" w:lastRow="0" w:firstColumn="1" w:lastColumn="0" w:noHBand="0" w:noVBand="0"/>
            </w:tblPr>
            <w:tblGrid>
              <w:gridCol w:w="4630"/>
              <w:gridCol w:w="4710"/>
            </w:tblGrid>
            <w:tr w:rsidR="00A84C5F" w:rsidRPr="00EC30C2" w:rsidTr="008F1F1B">
              <w:trPr>
                <w:trHeight w:val="357"/>
              </w:trPr>
              <w:tc>
                <w:tcPr>
                  <w:tcW w:w="4630" w:type="dxa"/>
                  <w:vAlign w:val="center"/>
                </w:tcPr>
                <w:p w:rsidR="00A84C5F" w:rsidRPr="00FF430B" w:rsidRDefault="00A84C5F" w:rsidP="0024329E">
                  <w:pPr>
                    <w:tabs>
                      <w:tab w:val="left" w:pos="360"/>
                    </w:tabs>
                    <w:jc w:val="center"/>
                    <w:rPr>
                      <w:b/>
                    </w:rPr>
                  </w:pPr>
                  <w:r>
                    <w:rPr>
                      <w:b/>
                    </w:rPr>
                    <w:t>BENEFICIAR</w:t>
                  </w:r>
                </w:p>
              </w:tc>
              <w:tc>
                <w:tcPr>
                  <w:tcW w:w="4710" w:type="dxa"/>
                  <w:vAlign w:val="center"/>
                </w:tcPr>
                <w:p w:rsidR="00A84C5F" w:rsidRPr="00FF430B" w:rsidRDefault="00A84C5F" w:rsidP="0024329E">
                  <w:pPr>
                    <w:tabs>
                      <w:tab w:val="left" w:pos="360"/>
                    </w:tabs>
                    <w:jc w:val="center"/>
                    <w:rPr>
                      <w:b/>
                    </w:rPr>
                  </w:pPr>
                  <w:r>
                    <w:rPr>
                      <w:b/>
                    </w:rPr>
                    <w:t>ANTREPRENOR</w:t>
                  </w:r>
                </w:p>
              </w:tc>
            </w:tr>
            <w:tr w:rsidR="00A84C5F" w:rsidRPr="00EC30C2" w:rsidTr="008F1F1B">
              <w:trPr>
                <w:trHeight w:val="357"/>
              </w:trPr>
              <w:tc>
                <w:tcPr>
                  <w:tcW w:w="4630" w:type="dxa"/>
                  <w:vAlign w:val="center"/>
                </w:tcPr>
                <w:p w:rsidR="00A84C5F" w:rsidRPr="00FF430B" w:rsidRDefault="00A84C5F" w:rsidP="00E8684F">
                  <w:pPr>
                    <w:tabs>
                      <w:tab w:val="left" w:pos="360"/>
                    </w:tabs>
                    <w:jc w:val="both"/>
                    <w:rPr>
                      <w:b/>
                    </w:rPr>
                  </w:pPr>
                </w:p>
                <w:p w:rsidR="00A84C5F" w:rsidRPr="00FF430B" w:rsidRDefault="00A84C5F" w:rsidP="00E8684F">
                  <w:pPr>
                    <w:tabs>
                      <w:tab w:val="left" w:pos="360"/>
                    </w:tabs>
                    <w:jc w:val="both"/>
                    <w:rPr>
                      <w:b/>
                    </w:rPr>
                  </w:pPr>
                </w:p>
                <w:p w:rsidR="00A84C5F" w:rsidRPr="00FF430B" w:rsidRDefault="00A84C5F" w:rsidP="00E8684F">
                  <w:pPr>
                    <w:tabs>
                      <w:tab w:val="left" w:pos="360"/>
                    </w:tabs>
                    <w:jc w:val="both"/>
                    <w:rPr>
                      <w:b/>
                    </w:rPr>
                  </w:pPr>
                </w:p>
              </w:tc>
              <w:tc>
                <w:tcPr>
                  <w:tcW w:w="4710" w:type="dxa"/>
                  <w:vAlign w:val="center"/>
                </w:tcPr>
                <w:p w:rsidR="00A84C5F" w:rsidRPr="00FF430B" w:rsidRDefault="00A84C5F" w:rsidP="00E8684F">
                  <w:pPr>
                    <w:tabs>
                      <w:tab w:val="left" w:pos="360"/>
                    </w:tabs>
                    <w:jc w:val="both"/>
                    <w:rPr>
                      <w:b/>
                    </w:rPr>
                  </w:pPr>
                </w:p>
                <w:p w:rsidR="00A84C5F" w:rsidRPr="00FF430B" w:rsidRDefault="00A84C5F" w:rsidP="00E8684F">
                  <w:pPr>
                    <w:tabs>
                      <w:tab w:val="left" w:pos="360"/>
                    </w:tabs>
                    <w:jc w:val="both"/>
                    <w:rPr>
                      <w:b/>
                    </w:rPr>
                  </w:pPr>
                </w:p>
                <w:p w:rsidR="00A84C5F" w:rsidRPr="00FF430B" w:rsidRDefault="00A84C5F" w:rsidP="00E8684F">
                  <w:pPr>
                    <w:tabs>
                      <w:tab w:val="left" w:pos="360"/>
                    </w:tabs>
                    <w:jc w:val="both"/>
                    <w:rPr>
                      <w:b/>
                    </w:rPr>
                  </w:pPr>
                </w:p>
              </w:tc>
            </w:tr>
            <w:tr w:rsidR="00A84C5F" w:rsidRPr="00EC30C2" w:rsidTr="008F1F1B">
              <w:trPr>
                <w:trHeight w:val="357"/>
              </w:trPr>
              <w:tc>
                <w:tcPr>
                  <w:tcW w:w="4630" w:type="dxa"/>
                  <w:vAlign w:val="center"/>
                </w:tcPr>
                <w:p w:rsidR="00A84C5F" w:rsidRPr="00FF430B" w:rsidRDefault="00A84C5F" w:rsidP="0024329E">
                  <w:pPr>
                    <w:tabs>
                      <w:tab w:val="left" w:pos="360"/>
                    </w:tabs>
                    <w:jc w:val="center"/>
                    <w:rPr>
                      <w:b/>
                    </w:rPr>
                  </w:pPr>
                  <w:r w:rsidRPr="00FF430B">
                    <w:t>„___”_________20__</w:t>
                  </w:r>
                </w:p>
              </w:tc>
              <w:tc>
                <w:tcPr>
                  <w:tcW w:w="4710" w:type="dxa"/>
                  <w:vAlign w:val="center"/>
                </w:tcPr>
                <w:p w:rsidR="00A84C5F" w:rsidRPr="00FF430B" w:rsidRDefault="00A84C5F" w:rsidP="0024329E">
                  <w:pPr>
                    <w:tabs>
                      <w:tab w:val="left" w:pos="360"/>
                    </w:tabs>
                    <w:jc w:val="center"/>
                    <w:rPr>
                      <w:b/>
                    </w:rPr>
                  </w:pPr>
                  <w:r w:rsidRPr="00FF430B">
                    <w:t>„___”_________20__</w:t>
                  </w:r>
                  <w:r>
                    <w:t>”.</w:t>
                  </w:r>
                </w:p>
              </w:tc>
            </w:tr>
          </w:tbl>
          <w:p w:rsidR="00A84C5F" w:rsidRPr="00FF430B" w:rsidRDefault="00A84C5F" w:rsidP="00E8684F">
            <w:pPr>
              <w:tabs>
                <w:tab w:val="left" w:pos="360"/>
                <w:tab w:val="left" w:pos="2295"/>
              </w:tabs>
              <w:jc w:val="both"/>
            </w:pPr>
            <w:r>
              <w:t xml:space="preserve">              </w:t>
            </w:r>
          </w:p>
          <w:p w:rsidR="00A84C5F" w:rsidRPr="00FF430B" w:rsidRDefault="00A84C5F" w:rsidP="00E8684F">
            <w:pPr>
              <w:tabs>
                <w:tab w:val="left" w:pos="360"/>
              </w:tabs>
              <w:jc w:val="both"/>
            </w:pPr>
          </w:p>
        </w:tc>
      </w:tr>
    </w:tbl>
    <w:p w:rsidR="00A84C5F" w:rsidRPr="00923433" w:rsidRDefault="00A84C5F" w:rsidP="00923433"/>
    <w:sectPr w:rsidR="00A84C5F" w:rsidRPr="00923433" w:rsidSect="00133BA4">
      <w:pgSz w:w="11906" w:h="16838"/>
      <w:pgMar w:top="719"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57C" w:rsidRDefault="002F257C" w:rsidP="002253A8">
      <w:r>
        <w:separator/>
      </w:r>
    </w:p>
  </w:endnote>
  <w:endnote w:type="continuationSeparator" w:id="0">
    <w:p w:rsidR="002F257C" w:rsidRDefault="002F257C"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57C" w:rsidRDefault="002F257C" w:rsidP="002253A8">
      <w:r>
        <w:separator/>
      </w:r>
    </w:p>
  </w:footnote>
  <w:footnote w:type="continuationSeparator" w:id="0">
    <w:p w:rsidR="002F257C" w:rsidRDefault="002F257C" w:rsidP="002253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801AF"/>
    <w:rsid w:val="0009382E"/>
    <w:rsid w:val="000A0DCF"/>
    <w:rsid w:val="000A1744"/>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1728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4C7E"/>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257C"/>
    <w:rsid w:val="002F7632"/>
    <w:rsid w:val="00300DE5"/>
    <w:rsid w:val="00304B34"/>
    <w:rsid w:val="00321E3F"/>
    <w:rsid w:val="00327C5E"/>
    <w:rsid w:val="00333770"/>
    <w:rsid w:val="003413F6"/>
    <w:rsid w:val="00351DEC"/>
    <w:rsid w:val="00375527"/>
    <w:rsid w:val="00382DF9"/>
    <w:rsid w:val="00396817"/>
    <w:rsid w:val="003A0FC9"/>
    <w:rsid w:val="003A2CB3"/>
    <w:rsid w:val="003B0FC8"/>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3545"/>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15A3"/>
    <w:rsid w:val="0091364E"/>
    <w:rsid w:val="00914D28"/>
    <w:rsid w:val="00921D0E"/>
    <w:rsid w:val="00923433"/>
    <w:rsid w:val="00924F17"/>
    <w:rsid w:val="00930A89"/>
    <w:rsid w:val="00972D94"/>
    <w:rsid w:val="00975B31"/>
    <w:rsid w:val="0097657D"/>
    <w:rsid w:val="00980290"/>
    <w:rsid w:val="00980544"/>
    <w:rsid w:val="009836C8"/>
    <w:rsid w:val="0099006E"/>
    <w:rsid w:val="00994011"/>
    <w:rsid w:val="00996608"/>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4C5F"/>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5B3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17597"/>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F3027"/>
    <w:rsid w:val="00EF39F4"/>
    <w:rsid w:val="00F00011"/>
    <w:rsid w:val="00F0024C"/>
    <w:rsid w:val="00F04593"/>
    <w:rsid w:val="00F077A5"/>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7CBB75"/>
  <w15:docId w15:val="{91213D13-E24E-4910-B66A-C5D093A12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rPr>
  </w:style>
  <w:style w:type="paragraph" w:styleId="1">
    <w:name w:val="heading 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3">
    <w:name w:val="heading 3"/>
    <w:basedOn w:val="a"/>
    <w:next w:val="a"/>
    <w:link w:val="30"/>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4">
    <w:name w:val="heading 4"/>
    <w:aliases w:val="Sub-Clause Sub-paragraph"/>
    <w:basedOn w:val="a"/>
    <w:next w:val="a"/>
    <w:link w:val="40"/>
    <w:uiPriority w:val="99"/>
    <w:qFormat/>
    <w:rsid w:val="00713472"/>
    <w:pPr>
      <w:keepNext/>
      <w:tabs>
        <w:tab w:val="left" w:pos="5103"/>
        <w:tab w:val="left" w:pos="8222"/>
      </w:tabs>
      <w:outlineLvl w:val="3"/>
    </w:pPr>
    <w:rPr>
      <w:b/>
      <w:szCs w:val="20"/>
      <w:lang w:val="ro-RO"/>
    </w:rPr>
  </w:style>
  <w:style w:type="paragraph" w:styleId="5">
    <w:name w:val="heading 5"/>
    <w:basedOn w:val="a"/>
    <w:next w:val="a"/>
    <w:link w:val="50"/>
    <w:uiPriority w:val="99"/>
    <w:qFormat/>
    <w:rsid w:val="007926DA"/>
    <w:pPr>
      <w:keepNext/>
      <w:ind w:firstLine="6804"/>
      <w:outlineLvl w:val="4"/>
    </w:pPr>
    <w:rPr>
      <w:sz w:val="28"/>
      <w:szCs w:val="20"/>
      <w:lang w:val="ro-RO"/>
    </w:rPr>
  </w:style>
  <w:style w:type="paragraph" w:styleId="8">
    <w:name w:val="heading 8"/>
    <w:basedOn w:val="a"/>
    <w:next w:val="a"/>
    <w:link w:val="80"/>
    <w:uiPriority w:val="99"/>
    <w:qFormat/>
    <w:rsid w:val="007926DA"/>
    <w:pPr>
      <w:spacing w:before="240" w:after="60"/>
      <w:outlineLvl w:val="7"/>
    </w:pPr>
    <w:rPr>
      <w:rFonts w:ascii="Calibri" w:hAnsi="Calibri"/>
      <w:i/>
      <w:iCs/>
      <w:lang w:val="ro-RO" w:eastAsia="en-US"/>
    </w:rPr>
  </w:style>
  <w:style w:type="paragraph" w:styleId="9">
    <w:name w:val="heading 9"/>
    <w:basedOn w:val="a"/>
    <w:next w:val="a"/>
    <w:link w:val="90"/>
    <w:uiPriority w:val="99"/>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13472"/>
    <w:rPr>
      <w:rFonts w:ascii="Times New Roman" w:hAnsi="Times New Roman" w:cs="Times New Roman"/>
      <w:b/>
      <w:sz w:val="24"/>
      <w:szCs w:val="24"/>
      <w:lang w:val="ro-RO" w:eastAsia="ru-RU"/>
    </w:rPr>
  </w:style>
  <w:style w:type="character" w:customStyle="1" w:styleId="20">
    <w:name w:val="Заголовок 2 Знак"/>
    <w:link w:val="2"/>
    <w:uiPriority w:val="99"/>
    <w:locked/>
    <w:rsid w:val="007926DA"/>
    <w:rPr>
      <w:rFonts w:ascii="Cambria" w:eastAsia="SimSun" w:hAnsi="Cambria" w:cs="Times New Roman"/>
      <w:b/>
      <w:bCs/>
      <w:noProof/>
      <w:color w:val="4F81BD"/>
      <w:sz w:val="26"/>
      <w:szCs w:val="26"/>
      <w:lang w:val="ro-RO"/>
    </w:rPr>
  </w:style>
  <w:style w:type="character" w:customStyle="1" w:styleId="30">
    <w:name w:val="Заголовок 3 Знак"/>
    <w:link w:val="3"/>
    <w:uiPriority w:val="99"/>
    <w:locked/>
    <w:rsid w:val="007926DA"/>
    <w:rPr>
      <w:rFonts w:ascii="Cambria" w:eastAsia="SimSun" w:hAnsi="Cambria" w:cs="Times New Roman"/>
      <w:b/>
      <w:bCs/>
      <w:noProof/>
      <w:color w:val="4F81BD"/>
      <w:sz w:val="24"/>
      <w:szCs w:val="24"/>
      <w:lang w:val="ro-RO"/>
    </w:rPr>
  </w:style>
  <w:style w:type="character" w:customStyle="1" w:styleId="40">
    <w:name w:val="Заголовок 4 Знак"/>
    <w:aliases w:val="Sub-Clause Sub-paragraph Знак"/>
    <w:link w:val="4"/>
    <w:uiPriority w:val="99"/>
    <w:locked/>
    <w:rsid w:val="00713472"/>
    <w:rPr>
      <w:rFonts w:ascii="Times New Roman" w:hAnsi="Times New Roman" w:cs="Times New Roman"/>
      <w:b/>
      <w:sz w:val="20"/>
      <w:szCs w:val="20"/>
      <w:lang w:val="ro-RO" w:eastAsia="ru-RU"/>
    </w:rPr>
  </w:style>
  <w:style w:type="character" w:customStyle="1" w:styleId="50">
    <w:name w:val="Заголовок 5 Знак"/>
    <w:link w:val="5"/>
    <w:uiPriority w:val="99"/>
    <w:locked/>
    <w:rsid w:val="007926DA"/>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7926DA"/>
    <w:rPr>
      <w:rFonts w:ascii="Calibri" w:hAnsi="Calibri" w:cs="Times New Roman"/>
      <w:i/>
      <w:iCs/>
      <w:sz w:val="24"/>
      <w:szCs w:val="24"/>
      <w:lang w:val="ro-RO"/>
    </w:rPr>
  </w:style>
  <w:style w:type="character" w:customStyle="1" w:styleId="90">
    <w:name w:val="Заголовок 9 Знак"/>
    <w:link w:val="9"/>
    <w:uiPriority w:val="99"/>
    <w:semiHidden/>
    <w:locked/>
    <w:rsid w:val="007926DA"/>
    <w:rPr>
      <w:rFonts w:ascii="Cambria" w:hAnsi="Cambria" w:cs="Times New Roman"/>
      <w:lang w:val="ro-RO"/>
    </w:rPr>
  </w:style>
  <w:style w:type="paragraph" w:styleId="a3">
    <w:name w:val="List Paragraph"/>
    <w:aliases w:val="HotarirePunct1"/>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rsid w:val="00DD2739"/>
    <w:rPr>
      <w:rFonts w:ascii="Segoe UI" w:hAnsi="Segoe UI" w:cs="Segoe UI"/>
      <w:sz w:val="18"/>
      <w:szCs w:val="18"/>
    </w:rPr>
  </w:style>
  <w:style w:type="character" w:customStyle="1" w:styleId="a7">
    <w:name w:val="Текст выноски Знак"/>
    <w:link w:val="a6"/>
    <w:uiPriority w:val="99"/>
    <w:semiHidden/>
    <w:locked/>
    <w:rsid w:val="00DD2739"/>
    <w:rPr>
      <w:rFonts w:ascii="Segoe UI" w:hAnsi="Segoe UI" w:cs="Segoe UI"/>
      <w:sz w:val="18"/>
      <w:szCs w:val="18"/>
      <w:lang w:eastAsia="ru-RU"/>
    </w:rPr>
  </w:style>
  <w:style w:type="paragraph" w:styleId="a8">
    <w:name w:val="Normal (Web)"/>
    <w:basedOn w:val="a"/>
    <w:uiPriority w:val="99"/>
    <w:rsid w:val="004F139E"/>
    <w:pPr>
      <w:spacing w:before="100" w:beforeAutospacing="1" w:after="100" w:afterAutospacing="1"/>
    </w:pPr>
  </w:style>
  <w:style w:type="character" w:styleId="a9">
    <w:name w:val="Strong"/>
    <w:uiPriority w:val="99"/>
    <w:qFormat/>
    <w:rsid w:val="004F139E"/>
    <w:rPr>
      <w:rFonts w:cs="Times New Roman"/>
      <w:b/>
      <w:bCs/>
    </w:rPr>
  </w:style>
  <w:style w:type="paragraph" w:customStyle="1" w:styleId="tt">
    <w:name w:val="tt"/>
    <w:basedOn w:val="a"/>
    <w:uiPriority w:val="99"/>
    <w:rsid w:val="00E741CF"/>
    <w:pPr>
      <w:spacing w:before="100" w:beforeAutospacing="1" w:after="100" w:afterAutospacing="1"/>
    </w:pPr>
  </w:style>
  <w:style w:type="paragraph" w:customStyle="1" w:styleId="cp">
    <w:name w:val="cp"/>
    <w:basedOn w:val="a"/>
    <w:uiPriority w:val="99"/>
    <w:rsid w:val="00E95EE7"/>
    <w:pPr>
      <w:spacing w:before="100" w:beforeAutospacing="1" w:after="100" w:afterAutospacing="1"/>
    </w:pPr>
  </w:style>
  <w:style w:type="paragraph" w:styleId="aa">
    <w:name w:val="Body Text"/>
    <w:basedOn w:val="a"/>
    <w:link w:val="ab"/>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ab">
    <w:name w:val="Основной текст Знак"/>
    <w:link w:val="aa"/>
    <w:uiPriority w:val="99"/>
    <w:locked/>
    <w:rsid w:val="00A644C5"/>
    <w:rPr>
      <w:rFonts w:ascii="Cambria" w:hAnsi="Cambria" w:cs="Cambria"/>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link w:val="ac"/>
    <w:uiPriority w:val="99"/>
    <w:locked/>
    <w:rsid w:val="007926DA"/>
    <w:rPr>
      <w:rFonts w:ascii="Times New Roman" w:hAnsi="Times New Roman" w:cs="Times New Roman"/>
      <w:noProof/>
      <w:sz w:val="24"/>
      <w:szCs w:val="24"/>
      <w:lang w:val="ro-RO"/>
    </w:rPr>
  </w:style>
  <w:style w:type="character" w:styleId="ae">
    <w:name w:val="page number"/>
    <w:uiPriority w:val="99"/>
    <w:rsid w:val="007926DA"/>
    <w:rPr>
      <w:rFonts w:cs="Times New Roman"/>
    </w:rPr>
  </w:style>
  <w:style w:type="paragraph" w:styleId="af">
    <w:name w:val="header"/>
    <w:basedOn w:val="a"/>
    <w:link w:val="af0"/>
    <w:uiPriority w:val="99"/>
    <w:rsid w:val="007926DA"/>
    <w:pPr>
      <w:tabs>
        <w:tab w:val="center" w:pos="4703"/>
        <w:tab w:val="right" w:pos="9406"/>
      </w:tabs>
    </w:pPr>
    <w:rPr>
      <w:sz w:val="20"/>
      <w:szCs w:val="20"/>
    </w:rPr>
  </w:style>
  <w:style w:type="character" w:customStyle="1" w:styleId="af0">
    <w:name w:val="Верхний колонтитул Знак"/>
    <w:link w:val="af"/>
    <w:uiPriority w:val="99"/>
    <w:locked/>
    <w:rsid w:val="007926DA"/>
    <w:rPr>
      <w:rFonts w:ascii="Times New Roman" w:hAnsi="Times New Roman" w:cs="Times New Roman"/>
      <w:sz w:val="20"/>
      <w:szCs w:val="20"/>
      <w:lang w:eastAsia="ru-RU"/>
    </w:rPr>
  </w:style>
  <w:style w:type="paragraph" w:styleId="af1">
    <w:name w:val="Subtitle"/>
    <w:basedOn w:val="a"/>
    <w:link w:val="af2"/>
    <w:uiPriority w:val="99"/>
    <w:qFormat/>
    <w:rsid w:val="007926DA"/>
    <w:pPr>
      <w:jc w:val="center"/>
    </w:pPr>
    <w:rPr>
      <w:b/>
      <w:sz w:val="32"/>
      <w:szCs w:val="20"/>
      <w:lang w:val="en-US"/>
    </w:rPr>
  </w:style>
  <w:style w:type="character" w:customStyle="1" w:styleId="af2">
    <w:name w:val="Подзаголовок Знак"/>
    <w:link w:val="af1"/>
    <w:uiPriority w:val="99"/>
    <w:locked/>
    <w:rsid w:val="007926DA"/>
    <w:rPr>
      <w:rFonts w:ascii="Times New Roman" w:hAnsi="Times New Roman" w:cs="Times New Roman"/>
      <w:b/>
      <w:sz w:val="20"/>
      <w:szCs w:val="20"/>
      <w:lang w:val="en-US" w:eastAsia="ru-RU"/>
    </w:rPr>
  </w:style>
  <w:style w:type="paragraph" w:styleId="af3">
    <w:name w:val="Body Text Indent"/>
    <w:basedOn w:val="a"/>
    <w:link w:val="af4"/>
    <w:uiPriority w:val="99"/>
    <w:rsid w:val="007926DA"/>
    <w:pPr>
      <w:ind w:firstLine="720"/>
      <w:jc w:val="both"/>
    </w:pPr>
    <w:rPr>
      <w:sz w:val="20"/>
      <w:szCs w:val="20"/>
      <w:lang w:val="ro-RO"/>
    </w:rPr>
  </w:style>
  <w:style w:type="character" w:customStyle="1" w:styleId="af4">
    <w:name w:val="Основной текст с отступом Знак"/>
    <w:link w:val="af3"/>
    <w:uiPriority w:val="99"/>
    <w:locked/>
    <w:rsid w:val="007926DA"/>
    <w:rPr>
      <w:rFonts w:ascii="Times New Roman" w:hAnsi="Times New Roman" w:cs="Times New Roman"/>
      <w:sz w:val="20"/>
      <w:szCs w:val="20"/>
      <w:lang w:val="ro-RO" w:eastAsia="ru-RU"/>
    </w:rPr>
  </w:style>
  <w:style w:type="paragraph" w:styleId="21">
    <w:name w:val="Body Text Indent 2"/>
    <w:basedOn w:val="a"/>
    <w:link w:val="22"/>
    <w:uiPriority w:val="99"/>
    <w:rsid w:val="007926DA"/>
    <w:pPr>
      <w:ind w:firstLine="567"/>
    </w:pPr>
    <w:rPr>
      <w:rFonts w:ascii="Baltica RR" w:hAnsi="Baltica RR"/>
      <w:szCs w:val="20"/>
      <w:lang w:val="ro-RO"/>
    </w:rPr>
  </w:style>
  <w:style w:type="character" w:customStyle="1" w:styleId="22">
    <w:name w:val="Основной текст с отступом 2 Знак"/>
    <w:link w:val="21"/>
    <w:uiPriority w:val="99"/>
    <w:locked/>
    <w:rsid w:val="007926DA"/>
    <w:rPr>
      <w:rFonts w:ascii="Baltica RR" w:hAnsi="Baltica RR" w:cs="Times New Roman"/>
      <w:sz w:val="20"/>
      <w:szCs w:val="20"/>
      <w:lang w:val="ro-RO" w:eastAsia="ru-RU"/>
    </w:rPr>
  </w:style>
  <w:style w:type="paragraph" w:styleId="23">
    <w:name w:val="Body Text 2"/>
    <w:basedOn w:val="a"/>
    <w:link w:val="24"/>
    <w:uiPriority w:val="99"/>
    <w:rsid w:val="007926DA"/>
    <w:pPr>
      <w:tabs>
        <w:tab w:val="left" w:pos="426"/>
      </w:tabs>
      <w:jc w:val="both"/>
    </w:pPr>
    <w:rPr>
      <w:rFonts w:ascii="Baltica RR" w:hAnsi="Baltica RR"/>
      <w:szCs w:val="20"/>
      <w:lang w:val="ro-RO"/>
    </w:rPr>
  </w:style>
  <w:style w:type="character" w:customStyle="1" w:styleId="24">
    <w:name w:val="Основной текст 2 Знак"/>
    <w:link w:val="23"/>
    <w:uiPriority w:val="99"/>
    <w:locked/>
    <w:rsid w:val="007926DA"/>
    <w:rPr>
      <w:rFonts w:ascii="Baltica RR" w:hAnsi="Baltica RR" w:cs="Times New Roman"/>
      <w:sz w:val="20"/>
      <w:szCs w:val="20"/>
      <w:lang w:val="ro-RO" w:eastAsia="ru-RU"/>
    </w:rPr>
  </w:style>
  <w:style w:type="paragraph" w:customStyle="1" w:styleId="cn">
    <w:name w:val="cn"/>
    <w:basedOn w:val="a"/>
    <w:uiPriority w:val="99"/>
    <w:rsid w:val="007926DA"/>
    <w:pPr>
      <w:jc w:val="center"/>
    </w:pPr>
  </w:style>
  <w:style w:type="paragraph" w:customStyle="1" w:styleId="cb">
    <w:name w:val="cb"/>
    <w:basedOn w:val="a"/>
    <w:uiPriority w:val="99"/>
    <w:rsid w:val="007926DA"/>
    <w:pPr>
      <w:jc w:val="center"/>
    </w:pPr>
    <w:rPr>
      <w:b/>
      <w:bCs/>
    </w:rPr>
  </w:style>
  <w:style w:type="paragraph" w:styleId="31">
    <w:name w:val="Body Text Indent 3"/>
    <w:basedOn w:val="a"/>
    <w:link w:val="32"/>
    <w:uiPriority w:val="99"/>
    <w:rsid w:val="007926DA"/>
    <w:pPr>
      <w:spacing w:after="120"/>
      <w:ind w:left="283"/>
    </w:pPr>
    <w:rPr>
      <w:sz w:val="16"/>
      <w:szCs w:val="16"/>
      <w:lang w:val="ro-RO" w:eastAsia="en-US"/>
    </w:rPr>
  </w:style>
  <w:style w:type="character" w:customStyle="1" w:styleId="32">
    <w:name w:val="Основной текст с отступом 3 Знак"/>
    <w:link w:val="31"/>
    <w:uiPriority w:val="99"/>
    <w:locked/>
    <w:rsid w:val="007926DA"/>
    <w:rPr>
      <w:rFonts w:ascii="Times New Roman" w:hAnsi="Times New Roman" w:cs="Times New Roman"/>
      <w:sz w:val="16"/>
      <w:szCs w:val="16"/>
      <w:lang w:val="ro-RO"/>
    </w:rPr>
  </w:style>
  <w:style w:type="paragraph" w:customStyle="1" w:styleId="rg">
    <w:name w:val="rg"/>
    <w:basedOn w:val="a"/>
    <w:uiPriority w:val="99"/>
    <w:rsid w:val="007926DA"/>
    <w:pPr>
      <w:jc w:val="right"/>
    </w:pPr>
  </w:style>
  <w:style w:type="paragraph" w:customStyle="1" w:styleId="Listparagraf1">
    <w:name w:val="Listă paragraf1"/>
    <w:basedOn w:val="a"/>
    <w:uiPriority w:val="99"/>
    <w:rsid w:val="007926DA"/>
    <w:pPr>
      <w:ind w:left="708"/>
    </w:pPr>
    <w:rPr>
      <w:lang w:val="ro-RO"/>
    </w:rPr>
  </w:style>
  <w:style w:type="paragraph" w:customStyle="1" w:styleId="Sub-ClauseText">
    <w:name w:val="Sub-Clause Text"/>
    <w:basedOn w:val="a"/>
    <w:uiPriority w:val="99"/>
    <w:rsid w:val="007926DA"/>
    <w:pPr>
      <w:spacing w:before="120" w:after="120"/>
      <w:jc w:val="both"/>
    </w:pPr>
    <w:rPr>
      <w:spacing w:val="-4"/>
      <w:szCs w:val="20"/>
      <w:lang w:val="en-US" w:eastAsia="en-US"/>
    </w:rPr>
  </w:style>
  <w:style w:type="paragraph" w:customStyle="1" w:styleId="i">
    <w:name w:val="(i)"/>
    <w:basedOn w:val="a"/>
    <w:uiPriority w:val="99"/>
    <w:rsid w:val="007926DA"/>
    <w:pPr>
      <w:suppressAutoHyphens/>
      <w:jc w:val="both"/>
    </w:pPr>
    <w:rPr>
      <w:rFonts w:ascii="Tms Rmn" w:hAnsi="Tms Rmn"/>
      <w:szCs w:val="20"/>
      <w:lang w:val="en-US" w:eastAsia="en-US"/>
    </w:rPr>
  </w:style>
  <w:style w:type="paragraph" w:customStyle="1" w:styleId="ListParagraph1">
    <w:name w:val="List Paragraph1"/>
    <w:basedOn w:val="a"/>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uiPriority w:val="99"/>
    <w:rsid w:val="007926DA"/>
    <w:pPr>
      <w:spacing w:after="240"/>
    </w:pPr>
    <w:rPr>
      <w:szCs w:val="20"/>
      <w:lang w:val="en-US" w:eastAsia="en-US"/>
    </w:rPr>
  </w:style>
  <w:style w:type="paragraph" w:styleId="af5">
    <w:name w:val="TOC Heading"/>
    <w:basedOn w:val="1"/>
    <w:next w:val="a"/>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99"/>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99"/>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uiPriority w:val="99"/>
    <w:rsid w:val="007926DA"/>
    <w:pPr>
      <w:jc w:val="both"/>
    </w:pPr>
    <w:rPr>
      <w:sz w:val="20"/>
      <w:szCs w:val="20"/>
      <w:lang w:val="en-US" w:eastAsia="en-US"/>
    </w:rPr>
  </w:style>
  <w:style w:type="character" w:customStyle="1" w:styleId="af7">
    <w:name w:val="Текст сноски Знак"/>
    <w:link w:val="af6"/>
    <w:uiPriority w:val="99"/>
    <w:locked/>
    <w:rsid w:val="007926DA"/>
    <w:rPr>
      <w:rFonts w:ascii="Times New Roman" w:hAnsi="Times New Roman" w:cs="Times New Roman"/>
      <w:sz w:val="20"/>
      <w:szCs w:val="20"/>
      <w:lang w:val="en-US"/>
    </w:rPr>
  </w:style>
  <w:style w:type="character" w:styleId="af8">
    <w:name w:val="footnote reference"/>
    <w:uiPriority w:val="99"/>
    <w:rsid w:val="007926DA"/>
    <w:rPr>
      <w:rFonts w:cs="Times New Roman"/>
      <w:vertAlign w:val="superscript"/>
    </w:rPr>
  </w:style>
  <w:style w:type="character" w:styleId="af9">
    <w:name w:val="annotation reference"/>
    <w:uiPriority w:val="99"/>
    <w:rsid w:val="007926DA"/>
    <w:rPr>
      <w:rFonts w:cs="Times New Roman"/>
      <w:sz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link w:val="afa"/>
    <w:uiPriority w:val="99"/>
    <w:locked/>
    <w:rsid w:val="007926DA"/>
    <w:rPr>
      <w:rFonts w:ascii="Times New Roman" w:hAnsi="Times New Roman" w:cs="Times New Roman"/>
      <w:sz w:val="20"/>
      <w:szCs w:val="20"/>
      <w:lang w:eastAsia="ru-RU"/>
    </w:rPr>
  </w:style>
  <w:style w:type="paragraph" w:styleId="afc">
    <w:name w:val="annotation subject"/>
    <w:basedOn w:val="afa"/>
    <w:next w:val="afa"/>
    <w:link w:val="afd"/>
    <w:uiPriority w:val="99"/>
    <w:rsid w:val="007926DA"/>
    <w:rPr>
      <w:b/>
      <w:bCs/>
    </w:rPr>
  </w:style>
  <w:style w:type="character" w:customStyle="1" w:styleId="afd">
    <w:name w:val="Тема примечания Знак"/>
    <w:link w:val="afc"/>
    <w:uiPriority w:val="99"/>
    <w:locked/>
    <w:rsid w:val="007926DA"/>
    <w:rPr>
      <w:rFonts w:ascii="Times New Roman" w:hAnsi="Times New Roman" w:cs="Times New Roman"/>
      <w:b/>
      <w:bCs/>
      <w:sz w:val="20"/>
      <w:szCs w:val="20"/>
      <w:lang w:eastAsia="ru-RU"/>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7926DA"/>
  </w:style>
  <w:style w:type="paragraph" w:customStyle="1" w:styleId="Style3">
    <w:name w:val="Style3"/>
    <w:basedOn w:val="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41">
    <w:name w:val="toc 4"/>
    <w:basedOn w:val="a"/>
    <w:next w:val="a"/>
    <w:autoRedefine/>
    <w:uiPriority w:val="99"/>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99"/>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99"/>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99"/>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99"/>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
    <w:name w:val="HTML Preformatted"/>
    <w:basedOn w:val="a"/>
    <w:link w:val="HTML0"/>
    <w:uiPriority w:val="99"/>
    <w:semiHidden/>
    <w:rsid w:val="007926DA"/>
    <w:rPr>
      <w:rFonts w:ascii="Consolas" w:eastAsia="Calibri" w:hAnsi="Consolas"/>
      <w:noProof/>
      <w:sz w:val="20"/>
      <w:szCs w:val="20"/>
      <w:lang w:val="ro-RO"/>
    </w:rPr>
  </w:style>
  <w:style w:type="character" w:customStyle="1" w:styleId="HTML0">
    <w:name w:val="Стандартный HTML Знак"/>
    <w:link w:val="HTML"/>
    <w:uiPriority w:val="99"/>
    <w:semiHidden/>
    <w:locked/>
    <w:rsid w:val="00980290"/>
    <w:rPr>
      <w:rFonts w:ascii="Courier New" w:hAnsi="Courier New" w:cs="Courier New"/>
      <w:sz w:val="20"/>
      <w:szCs w:val="20"/>
    </w:rPr>
  </w:style>
  <w:style w:type="character" w:customStyle="1" w:styleId="Style4Char">
    <w:name w:val="Style4 Char"/>
    <w:uiPriority w:val="99"/>
    <w:locked/>
    <w:rsid w:val="007926DA"/>
    <w:rPr>
      <w:rFonts w:ascii="Times New Roman" w:hAnsi="Times New Roman" w:cs="Times New Roman"/>
      <w:b/>
      <w:sz w:val="24"/>
      <w:szCs w:val="24"/>
      <w:lang w:val="ru-RU" w:eastAsia="ru-RU" w:bidi="ar-SA"/>
    </w:rPr>
  </w:style>
  <w:style w:type="character" w:customStyle="1" w:styleId="shorttext">
    <w:name w:val="short_text"/>
    <w:uiPriority w:val="99"/>
    <w:rsid w:val="007926DA"/>
  </w:style>
  <w:style w:type="paragraph" w:styleId="afe">
    <w:name w:val="caption"/>
    <w:basedOn w:val="a"/>
    <w:uiPriority w:val="99"/>
    <w:qFormat/>
    <w:rsid w:val="007926DA"/>
    <w:pPr>
      <w:spacing w:before="240" w:after="60"/>
      <w:jc w:val="center"/>
    </w:pPr>
    <w:rPr>
      <w:rFonts w:ascii="Arial" w:hAnsi="Arial"/>
      <w:b/>
      <w:kern w:val="28"/>
      <w:sz w:val="32"/>
      <w:szCs w:val="20"/>
    </w:rPr>
  </w:style>
  <w:style w:type="character" w:customStyle="1" w:styleId="aff">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a"/>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a"/>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57364">
      <w:marLeft w:val="0"/>
      <w:marRight w:val="0"/>
      <w:marTop w:val="0"/>
      <w:marBottom w:val="0"/>
      <w:divBdr>
        <w:top w:val="none" w:sz="0" w:space="0" w:color="auto"/>
        <w:left w:val="none" w:sz="0" w:space="0" w:color="auto"/>
        <w:bottom w:val="none" w:sz="0" w:space="0" w:color="auto"/>
        <w:right w:val="none" w:sz="0" w:space="0" w:color="auto"/>
      </w:divBdr>
      <w:divsChild>
        <w:div w:id="149257379">
          <w:marLeft w:val="0"/>
          <w:marRight w:val="0"/>
          <w:marTop w:val="0"/>
          <w:marBottom w:val="0"/>
          <w:divBdr>
            <w:top w:val="none" w:sz="0" w:space="0" w:color="auto"/>
            <w:left w:val="none" w:sz="0" w:space="0" w:color="auto"/>
            <w:bottom w:val="none" w:sz="0" w:space="0" w:color="auto"/>
            <w:right w:val="none" w:sz="0" w:space="0" w:color="auto"/>
          </w:divBdr>
        </w:div>
      </w:divsChild>
    </w:div>
    <w:div w:id="149257367">
      <w:marLeft w:val="0"/>
      <w:marRight w:val="0"/>
      <w:marTop w:val="0"/>
      <w:marBottom w:val="0"/>
      <w:divBdr>
        <w:top w:val="none" w:sz="0" w:space="0" w:color="auto"/>
        <w:left w:val="none" w:sz="0" w:space="0" w:color="auto"/>
        <w:bottom w:val="none" w:sz="0" w:space="0" w:color="auto"/>
        <w:right w:val="none" w:sz="0" w:space="0" w:color="auto"/>
      </w:divBdr>
    </w:div>
    <w:div w:id="149257368">
      <w:marLeft w:val="0"/>
      <w:marRight w:val="0"/>
      <w:marTop w:val="0"/>
      <w:marBottom w:val="0"/>
      <w:divBdr>
        <w:top w:val="none" w:sz="0" w:space="0" w:color="auto"/>
        <w:left w:val="none" w:sz="0" w:space="0" w:color="auto"/>
        <w:bottom w:val="none" w:sz="0" w:space="0" w:color="auto"/>
        <w:right w:val="none" w:sz="0" w:space="0" w:color="auto"/>
      </w:divBdr>
      <w:divsChild>
        <w:div w:id="149257363">
          <w:marLeft w:val="0"/>
          <w:marRight w:val="0"/>
          <w:marTop w:val="0"/>
          <w:marBottom w:val="0"/>
          <w:divBdr>
            <w:top w:val="none" w:sz="0" w:space="0" w:color="auto"/>
            <w:left w:val="none" w:sz="0" w:space="0" w:color="auto"/>
            <w:bottom w:val="none" w:sz="0" w:space="0" w:color="auto"/>
            <w:right w:val="none" w:sz="0" w:space="0" w:color="auto"/>
          </w:divBdr>
        </w:div>
      </w:divsChild>
    </w:div>
    <w:div w:id="149257369">
      <w:marLeft w:val="0"/>
      <w:marRight w:val="0"/>
      <w:marTop w:val="0"/>
      <w:marBottom w:val="0"/>
      <w:divBdr>
        <w:top w:val="none" w:sz="0" w:space="0" w:color="auto"/>
        <w:left w:val="none" w:sz="0" w:space="0" w:color="auto"/>
        <w:bottom w:val="none" w:sz="0" w:space="0" w:color="auto"/>
        <w:right w:val="none" w:sz="0" w:space="0" w:color="auto"/>
      </w:divBdr>
      <w:divsChild>
        <w:div w:id="149257371">
          <w:marLeft w:val="0"/>
          <w:marRight w:val="0"/>
          <w:marTop w:val="0"/>
          <w:marBottom w:val="0"/>
          <w:divBdr>
            <w:top w:val="none" w:sz="0" w:space="0" w:color="auto"/>
            <w:left w:val="none" w:sz="0" w:space="0" w:color="auto"/>
            <w:bottom w:val="none" w:sz="0" w:space="0" w:color="auto"/>
            <w:right w:val="none" w:sz="0" w:space="0" w:color="auto"/>
          </w:divBdr>
        </w:div>
      </w:divsChild>
    </w:div>
    <w:div w:id="149257370">
      <w:marLeft w:val="0"/>
      <w:marRight w:val="0"/>
      <w:marTop w:val="0"/>
      <w:marBottom w:val="0"/>
      <w:divBdr>
        <w:top w:val="none" w:sz="0" w:space="0" w:color="auto"/>
        <w:left w:val="none" w:sz="0" w:space="0" w:color="auto"/>
        <w:bottom w:val="none" w:sz="0" w:space="0" w:color="auto"/>
        <w:right w:val="none" w:sz="0" w:space="0" w:color="auto"/>
      </w:divBdr>
    </w:div>
    <w:div w:id="149257372">
      <w:marLeft w:val="0"/>
      <w:marRight w:val="0"/>
      <w:marTop w:val="0"/>
      <w:marBottom w:val="0"/>
      <w:divBdr>
        <w:top w:val="none" w:sz="0" w:space="0" w:color="auto"/>
        <w:left w:val="none" w:sz="0" w:space="0" w:color="auto"/>
        <w:bottom w:val="none" w:sz="0" w:space="0" w:color="auto"/>
        <w:right w:val="none" w:sz="0" w:space="0" w:color="auto"/>
      </w:divBdr>
      <w:divsChild>
        <w:div w:id="149257382">
          <w:marLeft w:val="0"/>
          <w:marRight w:val="0"/>
          <w:marTop w:val="0"/>
          <w:marBottom w:val="0"/>
          <w:divBdr>
            <w:top w:val="none" w:sz="0" w:space="0" w:color="auto"/>
            <w:left w:val="none" w:sz="0" w:space="0" w:color="auto"/>
            <w:bottom w:val="none" w:sz="0" w:space="0" w:color="auto"/>
            <w:right w:val="none" w:sz="0" w:space="0" w:color="auto"/>
          </w:divBdr>
        </w:div>
      </w:divsChild>
    </w:div>
    <w:div w:id="149257373">
      <w:marLeft w:val="0"/>
      <w:marRight w:val="0"/>
      <w:marTop w:val="0"/>
      <w:marBottom w:val="0"/>
      <w:divBdr>
        <w:top w:val="none" w:sz="0" w:space="0" w:color="auto"/>
        <w:left w:val="none" w:sz="0" w:space="0" w:color="auto"/>
        <w:bottom w:val="none" w:sz="0" w:space="0" w:color="auto"/>
        <w:right w:val="none" w:sz="0" w:space="0" w:color="auto"/>
      </w:divBdr>
      <w:divsChild>
        <w:div w:id="149257380">
          <w:marLeft w:val="0"/>
          <w:marRight w:val="0"/>
          <w:marTop w:val="0"/>
          <w:marBottom w:val="0"/>
          <w:divBdr>
            <w:top w:val="none" w:sz="0" w:space="0" w:color="auto"/>
            <w:left w:val="none" w:sz="0" w:space="0" w:color="auto"/>
            <w:bottom w:val="none" w:sz="0" w:space="0" w:color="auto"/>
            <w:right w:val="none" w:sz="0" w:space="0" w:color="auto"/>
          </w:divBdr>
        </w:div>
      </w:divsChild>
    </w:div>
    <w:div w:id="149257374">
      <w:marLeft w:val="0"/>
      <w:marRight w:val="0"/>
      <w:marTop w:val="0"/>
      <w:marBottom w:val="0"/>
      <w:divBdr>
        <w:top w:val="none" w:sz="0" w:space="0" w:color="auto"/>
        <w:left w:val="none" w:sz="0" w:space="0" w:color="auto"/>
        <w:bottom w:val="none" w:sz="0" w:space="0" w:color="auto"/>
        <w:right w:val="none" w:sz="0" w:space="0" w:color="auto"/>
      </w:divBdr>
    </w:div>
    <w:div w:id="149257375">
      <w:marLeft w:val="0"/>
      <w:marRight w:val="0"/>
      <w:marTop w:val="0"/>
      <w:marBottom w:val="0"/>
      <w:divBdr>
        <w:top w:val="none" w:sz="0" w:space="0" w:color="auto"/>
        <w:left w:val="none" w:sz="0" w:space="0" w:color="auto"/>
        <w:bottom w:val="none" w:sz="0" w:space="0" w:color="auto"/>
        <w:right w:val="none" w:sz="0" w:space="0" w:color="auto"/>
      </w:divBdr>
    </w:div>
    <w:div w:id="149257376">
      <w:marLeft w:val="0"/>
      <w:marRight w:val="0"/>
      <w:marTop w:val="0"/>
      <w:marBottom w:val="0"/>
      <w:divBdr>
        <w:top w:val="none" w:sz="0" w:space="0" w:color="auto"/>
        <w:left w:val="none" w:sz="0" w:space="0" w:color="auto"/>
        <w:bottom w:val="none" w:sz="0" w:space="0" w:color="auto"/>
        <w:right w:val="none" w:sz="0" w:space="0" w:color="auto"/>
      </w:divBdr>
    </w:div>
    <w:div w:id="149257378">
      <w:marLeft w:val="0"/>
      <w:marRight w:val="0"/>
      <w:marTop w:val="0"/>
      <w:marBottom w:val="0"/>
      <w:divBdr>
        <w:top w:val="none" w:sz="0" w:space="0" w:color="auto"/>
        <w:left w:val="none" w:sz="0" w:space="0" w:color="auto"/>
        <w:bottom w:val="none" w:sz="0" w:space="0" w:color="auto"/>
        <w:right w:val="none" w:sz="0" w:space="0" w:color="auto"/>
      </w:divBdr>
      <w:divsChild>
        <w:div w:id="149257377">
          <w:marLeft w:val="0"/>
          <w:marRight w:val="0"/>
          <w:marTop w:val="0"/>
          <w:marBottom w:val="0"/>
          <w:divBdr>
            <w:top w:val="none" w:sz="0" w:space="0" w:color="auto"/>
            <w:left w:val="none" w:sz="0" w:space="0" w:color="auto"/>
            <w:bottom w:val="none" w:sz="0" w:space="0" w:color="auto"/>
            <w:right w:val="none" w:sz="0" w:space="0" w:color="auto"/>
          </w:divBdr>
        </w:div>
      </w:divsChild>
    </w:div>
    <w:div w:id="149257381">
      <w:marLeft w:val="0"/>
      <w:marRight w:val="0"/>
      <w:marTop w:val="0"/>
      <w:marBottom w:val="0"/>
      <w:divBdr>
        <w:top w:val="none" w:sz="0" w:space="0" w:color="auto"/>
        <w:left w:val="none" w:sz="0" w:space="0" w:color="auto"/>
        <w:bottom w:val="none" w:sz="0" w:space="0" w:color="auto"/>
        <w:right w:val="none" w:sz="0" w:space="0" w:color="auto"/>
      </w:divBdr>
    </w:div>
    <w:div w:id="149257383">
      <w:marLeft w:val="0"/>
      <w:marRight w:val="0"/>
      <w:marTop w:val="0"/>
      <w:marBottom w:val="0"/>
      <w:divBdr>
        <w:top w:val="none" w:sz="0" w:space="0" w:color="auto"/>
        <w:left w:val="none" w:sz="0" w:space="0" w:color="auto"/>
        <w:bottom w:val="none" w:sz="0" w:space="0" w:color="auto"/>
        <w:right w:val="none" w:sz="0" w:space="0" w:color="auto"/>
      </w:divBdr>
    </w:div>
    <w:div w:id="149257384">
      <w:marLeft w:val="0"/>
      <w:marRight w:val="0"/>
      <w:marTop w:val="0"/>
      <w:marBottom w:val="0"/>
      <w:divBdr>
        <w:top w:val="none" w:sz="0" w:space="0" w:color="auto"/>
        <w:left w:val="none" w:sz="0" w:space="0" w:color="auto"/>
        <w:bottom w:val="none" w:sz="0" w:space="0" w:color="auto"/>
        <w:right w:val="none" w:sz="0" w:space="0" w:color="auto"/>
      </w:divBdr>
    </w:div>
    <w:div w:id="149257385">
      <w:marLeft w:val="0"/>
      <w:marRight w:val="0"/>
      <w:marTop w:val="0"/>
      <w:marBottom w:val="0"/>
      <w:divBdr>
        <w:top w:val="none" w:sz="0" w:space="0" w:color="auto"/>
        <w:left w:val="none" w:sz="0" w:space="0" w:color="auto"/>
        <w:bottom w:val="none" w:sz="0" w:space="0" w:color="auto"/>
        <w:right w:val="none" w:sz="0" w:space="0" w:color="auto"/>
      </w:divBdr>
      <w:divsChild>
        <w:div w:id="149257365">
          <w:marLeft w:val="0"/>
          <w:marRight w:val="0"/>
          <w:marTop w:val="0"/>
          <w:marBottom w:val="0"/>
          <w:divBdr>
            <w:top w:val="none" w:sz="0" w:space="0" w:color="auto"/>
            <w:left w:val="none" w:sz="0" w:space="0" w:color="auto"/>
            <w:bottom w:val="none" w:sz="0" w:space="0" w:color="auto"/>
            <w:right w:val="none" w:sz="0" w:space="0" w:color="auto"/>
          </w:divBdr>
        </w:div>
      </w:divsChild>
    </w:div>
    <w:div w:id="149257386">
      <w:marLeft w:val="0"/>
      <w:marRight w:val="0"/>
      <w:marTop w:val="0"/>
      <w:marBottom w:val="0"/>
      <w:divBdr>
        <w:top w:val="none" w:sz="0" w:space="0" w:color="auto"/>
        <w:left w:val="none" w:sz="0" w:space="0" w:color="auto"/>
        <w:bottom w:val="none" w:sz="0" w:space="0" w:color="auto"/>
        <w:right w:val="none" w:sz="0" w:space="0" w:color="auto"/>
      </w:divBdr>
      <w:divsChild>
        <w:div w:id="149257366">
          <w:marLeft w:val="0"/>
          <w:marRight w:val="0"/>
          <w:marTop w:val="0"/>
          <w:marBottom w:val="0"/>
          <w:divBdr>
            <w:top w:val="none" w:sz="0" w:space="0" w:color="auto"/>
            <w:left w:val="none" w:sz="0" w:space="0" w:color="auto"/>
            <w:bottom w:val="none" w:sz="0" w:space="0" w:color="auto"/>
            <w:right w:val="none" w:sz="0" w:space="0" w:color="auto"/>
          </w:divBdr>
        </w:div>
      </w:divsChild>
    </w:div>
    <w:div w:id="1492573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10</Pages>
  <Words>5593</Words>
  <Characters>31886</Characters>
  <Application>Microsoft Office Word</Application>
  <DocSecurity>0</DocSecurity>
  <Lines>265</Lines>
  <Paragraphs>74</Paragraphs>
  <ScaleCrop>false</ScaleCrop>
  <Company>aaaa</Company>
  <LinksUpToDate>false</LinksUpToDate>
  <CharactersWithSpaces>37405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user</cp:lastModifiedBy>
  <cp:revision>19</cp:revision>
  <cp:lastPrinted>2026-01-21T07:59:00Z</cp:lastPrinted>
  <dcterms:created xsi:type="dcterms:W3CDTF">2026-01-22T06:44:00Z</dcterms:created>
  <dcterms:modified xsi:type="dcterms:W3CDTF">2026-02-24T12:01:00Z</dcterms:modified>
</cp:coreProperties>
</file>