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5E25D4A5" w14:textId="77777777" w:rsidR="0003293D" w:rsidRDefault="0003293D" w:rsidP="00C7112A">
      <w:pPr>
        <w:pStyle w:val="BodyText"/>
        <w:tabs>
          <w:tab w:val="left" w:pos="567"/>
        </w:tabs>
        <w:spacing w:line="360" w:lineRule="auto"/>
        <w:rPr>
          <w:rFonts w:ascii="Times New Roman" w:hAnsi="Times New Roman"/>
          <w:b/>
          <w:i/>
          <w:iCs/>
          <w:color w:val="2E74B5" w:themeColor="accent1" w:themeShade="BF"/>
          <w:sz w:val="28"/>
          <w:szCs w:val="28"/>
        </w:rPr>
      </w:pP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BodyText"/>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bookmarkEnd w:id="1"/>
    <w:p w14:paraId="7114C5E7" w14:textId="77777777" w:rsidR="00C7112A" w:rsidRPr="001B44CC" w:rsidRDefault="00C7112A" w:rsidP="00C7112A">
      <w:pPr>
        <w:pStyle w:val="BodyText"/>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BodyText"/>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 xml:space="preserve">(denumirea </w:t>
      </w:r>
      <w:proofErr w:type="spellStart"/>
      <w:r w:rsidRPr="001B44CC">
        <w:rPr>
          <w:rFonts w:ascii="Times New Roman" w:hAnsi="Times New Roman"/>
          <w:i/>
          <w:iCs/>
          <w:sz w:val="20"/>
        </w:rPr>
        <w:t>autorităţii</w:t>
      </w:r>
      <w:proofErr w:type="spellEnd"/>
      <w:r w:rsidRPr="001B44CC">
        <w:rPr>
          <w:rFonts w:ascii="Times New Roman" w:hAnsi="Times New Roman"/>
          <w:i/>
          <w:iCs/>
          <w:sz w:val="20"/>
        </w:rPr>
        <w:t xml:space="preserve"> contractante </w:t>
      </w:r>
      <w:proofErr w:type="spellStart"/>
      <w:r w:rsidRPr="001B44CC">
        <w:rPr>
          <w:rFonts w:ascii="Times New Roman" w:hAnsi="Times New Roman"/>
          <w:i/>
          <w:iCs/>
          <w:sz w:val="20"/>
        </w:rPr>
        <w:t>şi</w:t>
      </w:r>
      <w:proofErr w:type="spellEnd"/>
      <w:r w:rsidRPr="001B44CC">
        <w:rPr>
          <w:rFonts w:ascii="Times New Roman" w:hAnsi="Times New Roman"/>
          <w:i/>
          <w:iCs/>
          <w:sz w:val="20"/>
        </w:rPr>
        <w:t xml:space="preserve"> adresa completă)</w:t>
      </w:r>
    </w:p>
    <w:p w14:paraId="23588F0D" w14:textId="77777777" w:rsidR="00C7112A" w:rsidRPr="001B44CC" w:rsidRDefault="00C7112A" w:rsidP="00C7112A">
      <w:pPr>
        <w:pStyle w:val="BodyText"/>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BodyText"/>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73DA7502" w14:textId="77777777" w:rsidR="00C7112A" w:rsidRPr="001B44CC" w:rsidRDefault="00C7112A" w:rsidP="00C7112A">
      <w:pPr>
        <w:pStyle w:val="BodyText"/>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w:t>
      </w:r>
      <w:proofErr w:type="spellStart"/>
      <w:r w:rsidRPr="001B44CC">
        <w:rPr>
          <w:rFonts w:ascii="Times New Roman" w:hAnsi="Times New Roman"/>
          <w:szCs w:val="24"/>
        </w:rPr>
        <w:t>neavînd</w:t>
      </w:r>
      <w:proofErr w:type="spellEnd"/>
      <w:r w:rsidRPr="001B44CC">
        <w:rPr>
          <w:rFonts w:ascii="Times New Roman" w:hAnsi="Times New Roman"/>
          <w:szCs w:val="24"/>
        </w:rPr>
        <w:t xml:space="preserve"> obiecții la documentația de atribuire. </w:t>
      </w:r>
    </w:p>
    <w:p w14:paraId="1EC7CD1B" w14:textId="77777777" w:rsidR="00C7112A" w:rsidRPr="001B44CC" w:rsidRDefault="00C7112A" w:rsidP="00C7112A">
      <w:pPr>
        <w:pStyle w:val="BodyText"/>
        <w:tabs>
          <w:tab w:val="left" w:pos="567"/>
        </w:tabs>
        <w:spacing w:line="360" w:lineRule="auto"/>
        <w:rPr>
          <w:rFonts w:ascii="Times New Roman" w:hAnsi="Times New Roman"/>
          <w:szCs w:val="24"/>
        </w:rPr>
      </w:pPr>
    </w:p>
    <w:p w14:paraId="7214568D" w14:textId="77777777" w:rsidR="00C7112A" w:rsidRPr="001B44CC" w:rsidRDefault="00C7112A" w:rsidP="00C7112A">
      <w:pPr>
        <w:pStyle w:val="BodyText"/>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BodyText"/>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376A01CE" w14:textId="77777777" w:rsidR="006C052F" w:rsidRDefault="006C052F" w:rsidP="00BA7FF4">
      <w:pPr>
        <w:jc w:val="right"/>
        <w:rPr>
          <w:b/>
          <w:bCs/>
          <w:i/>
          <w:iCs/>
          <w:noProof w:val="0"/>
        </w:rPr>
      </w:pPr>
    </w:p>
    <w:p w14:paraId="05A6EBE2" w14:textId="0392F267"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BodyText"/>
        <w:tabs>
          <w:tab w:val="left" w:pos="567"/>
        </w:tabs>
        <w:spacing w:line="360" w:lineRule="auto"/>
        <w:rPr>
          <w:rFonts w:ascii="Times New Roman" w:hAnsi="Times New Roman"/>
          <w:b/>
          <w:i/>
          <w:iCs/>
          <w:color w:val="2E74B5" w:themeColor="accent1" w:themeShade="BF"/>
          <w:sz w:val="28"/>
          <w:szCs w:val="28"/>
        </w:rPr>
      </w:pPr>
    </w:p>
    <w:p w14:paraId="3C3054B9" w14:textId="77777777" w:rsidR="00BE49DD" w:rsidRPr="001B44CC" w:rsidRDefault="00BE49DD" w:rsidP="00950D18">
      <w:pPr>
        <w:pStyle w:val="BodyText"/>
        <w:tabs>
          <w:tab w:val="left" w:pos="567"/>
        </w:tabs>
        <w:spacing w:line="360" w:lineRule="auto"/>
        <w:rPr>
          <w:rFonts w:ascii="Times New Roman" w:hAnsi="Times New Roman"/>
          <w:szCs w:val="24"/>
        </w:rPr>
      </w:pPr>
    </w:p>
    <w:p w14:paraId="345D6EA2" w14:textId="77777777" w:rsidR="0028109E" w:rsidRPr="001B44CC" w:rsidRDefault="0028109E" w:rsidP="00BB1EC7">
      <w:pPr>
        <w:pStyle w:val="Heading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Heading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Heading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BodyText"/>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BodyText"/>
        <w:tabs>
          <w:tab w:val="left" w:pos="567"/>
        </w:tabs>
        <w:spacing w:line="360" w:lineRule="auto"/>
        <w:rPr>
          <w:rFonts w:ascii="Times New Roman" w:hAnsi="Times New Roman"/>
          <w:szCs w:val="24"/>
        </w:rPr>
      </w:pPr>
    </w:p>
    <w:p w14:paraId="7BB2B8E5" w14:textId="77777777" w:rsidR="00211C74" w:rsidRPr="001B44CC" w:rsidRDefault="00211C74" w:rsidP="00211C74">
      <w:pPr>
        <w:pStyle w:val="BodyText"/>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 xml:space="preserve">denumirea </w:t>
      </w:r>
      <w:proofErr w:type="spellStart"/>
      <w:r w:rsidRPr="001B44CC">
        <w:rPr>
          <w:rFonts w:ascii="Times New Roman" w:hAnsi="Times New Roman"/>
          <w:i/>
          <w:sz w:val="20"/>
        </w:rPr>
        <w:t>autorităţii</w:t>
      </w:r>
      <w:proofErr w:type="spellEnd"/>
      <w:r w:rsidRPr="001B44CC">
        <w:rPr>
          <w:rFonts w:ascii="Times New Roman" w:hAnsi="Times New Roman"/>
          <w:i/>
          <w:sz w:val="20"/>
        </w:rPr>
        <w:t xml:space="preserve"> contractante </w:t>
      </w:r>
      <w:proofErr w:type="spellStart"/>
      <w:r w:rsidRPr="001B44CC">
        <w:rPr>
          <w:rFonts w:ascii="Times New Roman" w:hAnsi="Times New Roman"/>
          <w:i/>
          <w:sz w:val="20"/>
        </w:rPr>
        <w:t>şi</w:t>
      </w:r>
      <w:proofErr w:type="spellEnd"/>
      <w:r w:rsidRPr="001B44CC">
        <w:rPr>
          <w:rFonts w:ascii="Times New Roman" w:hAnsi="Times New Roman"/>
          <w:i/>
          <w:sz w:val="20"/>
        </w:rPr>
        <w:t xml:space="preserve"> adresa completă</w:t>
      </w:r>
      <w:r w:rsidRPr="001B44CC">
        <w:rPr>
          <w:rFonts w:ascii="Times New Roman" w:hAnsi="Times New Roman"/>
          <w:sz w:val="20"/>
        </w:rPr>
        <w:t>)</w:t>
      </w:r>
    </w:p>
    <w:p w14:paraId="126C2B58" w14:textId="77777777" w:rsidR="00211C74" w:rsidRPr="001B44CC"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BodyText"/>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50E681BC" w14:textId="77777777" w:rsidR="00BB1EC7" w:rsidRPr="001B44CC" w:rsidRDefault="00BB1EC7" w:rsidP="00950D18">
      <w:pPr>
        <w:pStyle w:val="BodyText"/>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BodyText"/>
        <w:tabs>
          <w:tab w:val="left" w:pos="567"/>
        </w:tabs>
        <w:spacing w:line="360" w:lineRule="auto"/>
        <w:rPr>
          <w:rFonts w:ascii="Times New Roman" w:hAnsi="Times New Roman"/>
          <w:szCs w:val="24"/>
        </w:rPr>
      </w:pPr>
    </w:p>
    <w:p w14:paraId="37C20DD9" w14:textId="77777777" w:rsidR="00BB1EC7" w:rsidRPr="001B44CC" w:rsidRDefault="00BB1EC7" w:rsidP="00950D18">
      <w:pPr>
        <w:pStyle w:val="BodyText"/>
        <w:tabs>
          <w:tab w:val="left" w:pos="567"/>
        </w:tabs>
        <w:spacing w:line="360" w:lineRule="auto"/>
        <w:rPr>
          <w:rFonts w:ascii="Times New Roman" w:hAnsi="Times New Roman"/>
          <w:szCs w:val="24"/>
        </w:rPr>
      </w:pPr>
    </w:p>
    <w:p w14:paraId="3AC6F755" w14:textId="77777777" w:rsidR="00BE49DD" w:rsidRPr="001B44CC" w:rsidRDefault="00BE49DD" w:rsidP="00950D18">
      <w:pPr>
        <w:pStyle w:val="BodyText"/>
        <w:tabs>
          <w:tab w:val="left" w:pos="567"/>
        </w:tabs>
        <w:spacing w:line="360" w:lineRule="auto"/>
        <w:rPr>
          <w:rFonts w:ascii="Times New Roman" w:hAnsi="Times New Roman"/>
          <w:szCs w:val="24"/>
        </w:rPr>
      </w:pPr>
    </w:p>
    <w:p w14:paraId="7E0B4786" w14:textId="77777777" w:rsidR="00BE49DD" w:rsidRPr="001B44CC" w:rsidRDefault="00BE49DD" w:rsidP="00950D18">
      <w:pPr>
        <w:pStyle w:val="BodyText"/>
        <w:tabs>
          <w:tab w:val="left" w:pos="567"/>
        </w:tabs>
        <w:spacing w:line="360" w:lineRule="auto"/>
        <w:rPr>
          <w:rFonts w:ascii="Times New Roman" w:hAnsi="Times New Roman"/>
          <w:szCs w:val="24"/>
        </w:rPr>
      </w:pPr>
    </w:p>
    <w:p w14:paraId="11C3E31B" w14:textId="77777777" w:rsidR="00211C74" w:rsidRPr="001B44CC" w:rsidRDefault="00211C74" w:rsidP="00211C74">
      <w:pPr>
        <w:pStyle w:val="BodyText"/>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BodyText"/>
        <w:tabs>
          <w:tab w:val="left" w:pos="567"/>
        </w:tabs>
        <w:spacing w:line="360" w:lineRule="auto"/>
        <w:rPr>
          <w:rFonts w:ascii="Times New Roman" w:hAnsi="Times New Roman"/>
          <w:szCs w:val="24"/>
        </w:rPr>
      </w:pPr>
    </w:p>
    <w:p w14:paraId="6C271CF2" w14:textId="77777777" w:rsidR="00BE49DD" w:rsidRPr="001B44CC" w:rsidRDefault="00BE49DD" w:rsidP="00950D18">
      <w:pPr>
        <w:pStyle w:val="BodyText"/>
        <w:tabs>
          <w:tab w:val="left" w:pos="567"/>
        </w:tabs>
        <w:spacing w:line="360" w:lineRule="auto"/>
        <w:rPr>
          <w:rFonts w:ascii="Times New Roman" w:hAnsi="Times New Roman"/>
          <w:szCs w:val="24"/>
        </w:rPr>
      </w:pPr>
    </w:p>
    <w:p w14:paraId="1518CE00" w14:textId="77777777" w:rsidR="00BE49DD" w:rsidRDefault="00BE49DD" w:rsidP="00950D18">
      <w:pPr>
        <w:pStyle w:val="BodyText"/>
        <w:tabs>
          <w:tab w:val="left" w:pos="567"/>
        </w:tabs>
        <w:spacing w:line="360" w:lineRule="auto"/>
        <w:rPr>
          <w:rFonts w:ascii="Times New Roman" w:hAnsi="Times New Roman"/>
          <w:szCs w:val="24"/>
        </w:rPr>
      </w:pPr>
    </w:p>
    <w:p w14:paraId="457F3FD7" w14:textId="77777777" w:rsidR="001F113D" w:rsidRDefault="001F113D" w:rsidP="00950D18">
      <w:pPr>
        <w:pStyle w:val="BodyText"/>
        <w:tabs>
          <w:tab w:val="left" w:pos="567"/>
        </w:tabs>
        <w:spacing w:line="360" w:lineRule="auto"/>
        <w:rPr>
          <w:rFonts w:ascii="Times New Roman" w:hAnsi="Times New Roman"/>
          <w:szCs w:val="24"/>
        </w:rPr>
      </w:pPr>
    </w:p>
    <w:p w14:paraId="56D79546" w14:textId="079B261E" w:rsidR="004D5185" w:rsidRDefault="004D5185" w:rsidP="00950D18">
      <w:pPr>
        <w:pStyle w:val="BodyText"/>
        <w:tabs>
          <w:tab w:val="left" w:pos="567"/>
        </w:tabs>
        <w:spacing w:line="360" w:lineRule="auto"/>
        <w:rPr>
          <w:rFonts w:ascii="Times New Roman" w:hAnsi="Times New Roman"/>
          <w:szCs w:val="24"/>
        </w:rPr>
      </w:pPr>
    </w:p>
    <w:p w14:paraId="6611F2F6" w14:textId="59A2ABB2" w:rsidR="00F84932" w:rsidRDefault="00F84932" w:rsidP="00950D18">
      <w:pPr>
        <w:pStyle w:val="BodyText"/>
        <w:tabs>
          <w:tab w:val="left" w:pos="567"/>
        </w:tabs>
        <w:spacing w:line="360" w:lineRule="auto"/>
        <w:rPr>
          <w:rFonts w:ascii="Times New Roman" w:hAnsi="Times New Roman"/>
          <w:szCs w:val="24"/>
        </w:rPr>
      </w:pPr>
    </w:p>
    <w:p w14:paraId="4CB6A606" w14:textId="77777777" w:rsidR="00F84932" w:rsidRPr="001B44CC" w:rsidRDefault="00F84932" w:rsidP="00950D18">
      <w:pPr>
        <w:pStyle w:val="BodyText"/>
        <w:tabs>
          <w:tab w:val="left" w:pos="567"/>
        </w:tabs>
        <w:spacing w:line="360" w:lineRule="auto"/>
        <w:rPr>
          <w:rFonts w:ascii="Times New Roman" w:hAnsi="Times New Roman"/>
          <w:szCs w:val="24"/>
        </w:rPr>
      </w:pPr>
    </w:p>
    <w:p w14:paraId="7AC385DA" w14:textId="77777777" w:rsidR="006C052F" w:rsidRDefault="006C052F" w:rsidP="00BE49DD">
      <w:pPr>
        <w:jc w:val="right"/>
        <w:rPr>
          <w:b/>
          <w:bCs/>
          <w:i/>
          <w:iCs/>
          <w:noProof w:val="0"/>
        </w:rPr>
      </w:pPr>
    </w:p>
    <w:p w14:paraId="3B3F55FD" w14:textId="77777777" w:rsidR="006C052F" w:rsidRDefault="006C052F" w:rsidP="00BE49DD">
      <w:pPr>
        <w:jc w:val="right"/>
        <w:rPr>
          <w:b/>
          <w:bCs/>
          <w:i/>
          <w:iCs/>
          <w:noProof w:val="0"/>
        </w:rPr>
      </w:pPr>
    </w:p>
    <w:p w14:paraId="2FE154B9" w14:textId="39F30624" w:rsidR="00BE49DD" w:rsidRPr="001B44CC" w:rsidRDefault="00BE49DD" w:rsidP="00BE49DD">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BodyText"/>
        <w:tabs>
          <w:tab w:val="left" w:pos="567"/>
        </w:tabs>
        <w:spacing w:line="360" w:lineRule="auto"/>
        <w:rPr>
          <w:rFonts w:ascii="Times New Roman" w:hAnsi="Times New Roman"/>
          <w:b/>
          <w:bCs/>
          <w:i/>
          <w:iCs/>
          <w:color w:val="2E74B5" w:themeColor="accent1" w:themeShade="BF"/>
          <w:sz w:val="28"/>
          <w:szCs w:val="28"/>
        </w:rPr>
      </w:pPr>
    </w:p>
    <w:p w14:paraId="1C51A82A" w14:textId="77777777" w:rsidR="00AA1372" w:rsidRPr="001B44CC" w:rsidRDefault="00AA1372" w:rsidP="00950D18">
      <w:pPr>
        <w:pStyle w:val="BodyText"/>
        <w:tabs>
          <w:tab w:val="left" w:pos="567"/>
        </w:tabs>
        <w:rPr>
          <w:rFonts w:ascii="Times New Roman" w:hAnsi="Times New Roman"/>
          <w:b/>
          <w:szCs w:val="24"/>
        </w:rPr>
      </w:pPr>
    </w:p>
    <w:p w14:paraId="03AD0F21" w14:textId="77777777" w:rsidR="00AA1372" w:rsidRPr="001B44CC" w:rsidRDefault="00A227F2" w:rsidP="00950D18">
      <w:pPr>
        <w:pStyle w:val="BodyText"/>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BodyText"/>
        <w:tabs>
          <w:tab w:val="left" w:pos="567"/>
        </w:tabs>
        <w:rPr>
          <w:rFonts w:ascii="Times New Roman" w:hAnsi="Times New Roman"/>
          <w:b/>
          <w:szCs w:val="24"/>
        </w:rPr>
      </w:pPr>
    </w:p>
    <w:p w14:paraId="7A2AAB82" w14:textId="77777777" w:rsidR="00AA1372" w:rsidRPr="001B44CC" w:rsidRDefault="00A227F2" w:rsidP="00950D18">
      <w:pPr>
        <w:pStyle w:val="BodyText"/>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BodyText"/>
        <w:tabs>
          <w:tab w:val="left" w:pos="567"/>
        </w:tabs>
        <w:jc w:val="center"/>
        <w:rPr>
          <w:rFonts w:ascii="Times New Roman" w:hAnsi="Times New Roman"/>
          <w:szCs w:val="24"/>
        </w:rPr>
      </w:pPr>
      <w:r w:rsidRPr="001B44CC">
        <w:rPr>
          <w:rFonts w:ascii="Times New Roman" w:hAnsi="Times New Roman"/>
          <w:szCs w:val="24"/>
        </w:rPr>
        <w:t xml:space="preserve">pentru participare cu ofertă la procedura de atribuire 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w:t>
      </w:r>
    </w:p>
    <w:p w14:paraId="45F1820E" w14:textId="77777777" w:rsidR="00AA1372" w:rsidRPr="001B44CC" w:rsidRDefault="00AA1372" w:rsidP="00950D18">
      <w:pPr>
        <w:pStyle w:val="BodyText"/>
        <w:tabs>
          <w:tab w:val="left" w:pos="567"/>
        </w:tabs>
        <w:rPr>
          <w:rFonts w:ascii="Times New Roman" w:hAnsi="Times New Roman"/>
          <w:szCs w:val="24"/>
        </w:rPr>
      </w:pPr>
    </w:p>
    <w:p w14:paraId="5D1725F5" w14:textId="77777777" w:rsidR="00AA1372" w:rsidRPr="001B44CC" w:rsidRDefault="00AA1372" w:rsidP="00950D18">
      <w:pPr>
        <w:pStyle w:val="BodyText"/>
        <w:tabs>
          <w:tab w:val="left" w:pos="567"/>
        </w:tabs>
        <w:rPr>
          <w:rFonts w:ascii="Times New Roman" w:hAnsi="Times New Roman"/>
          <w:szCs w:val="24"/>
        </w:rPr>
      </w:pPr>
    </w:p>
    <w:p w14:paraId="5C17FDCC"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 </w:t>
      </w:r>
      <w:proofErr w:type="spellStart"/>
      <w:r w:rsidRPr="001B44CC">
        <w:rPr>
          <w:rFonts w:ascii="Times New Roman" w:hAnsi="Times New Roman"/>
          <w:sz w:val="20"/>
        </w:rPr>
        <w:t>şi</w:t>
      </w:r>
      <w:proofErr w:type="spellEnd"/>
      <w:r w:rsidRPr="001B44CC">
        <w:rPr>
          <w:rFonts w:ascii="Times New Roman" w:hAnsi="Times New Roman"/>
          <w:sz w:val="20"/>
        </w:rPr>
        <w:t xml:space="preserve"> adresa completă)</w:t>
      </w:r>
    </w:p>
    <w:p w14:paraId="3358215F"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contractului de </w:t>
      </w:r>
      <w:proofErr w:type="spellStart"/>
      <w:r w:rsidRPr="001B44CC">
        <w:rPr>
          <w:rFonts w:ascii="Times New Roman" w:hAnsi="Times New Roman"/>
          <w:sz w:val="20"/>
        </w:rPr>
        <w:t>achiziţie</w:t>
      </w:r>
      <w:proofErr w:type="spellEnd"/>
      <w:r w:rsidRPr="001B44CC">
        <w:rPr>
          <w:rFonts w:ascii="Times New Roman" w:hAnsi="Times New Roman"/>
          <w:sz w:val="20"/>
        </w:rPr>
        <w:t xml:space="preserve"> publică)</w:t>
      </w:r>
    </w:p>
    <w:p w14:paraId="142E2D07" w14:textId="77777777" w:rsidR="00E319CD" w:rsidRPr="001B44CC" w:rsidRDefault="00A227F2" w:rsidP="00950D18">
      <w:pPr>
        <w:pStyle w:val="BodyText"/>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BodyText"/>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BodyText"/>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 xml:space="preserve">ne  obligăm </w:t>
      </w:r>
      <w:proofErr w:type="spellStart"/>
      <w:r w:rsidRPr="001B44CC">
        <w:rPr>
          <w:rFonts w:ascii="Times New Roman" w:hAnsi="Times New Roman"/>
          <w:szCs w:val="24"/>
        </w:rPr>
        <w:t>faţă</w:t>
      </w:r>
      <w:proofErr w:type="spellEnd"/>
      <w:r w:rsidRPr="001B44CC">
        <w:rPr>
          <w:rFonts w:ascii="Times New Roman" w:hAnsi="Times New Roman"/>
          <w:szCs w:val="24"/>
        </w:rPr>
        <w:t xml:space="preserve"> de ___________________________________________________________ să </w:t>
      </w:r>
    </w:p>
    <w:p w14:paraId="27AA2DF9"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 w:val="20"/>
        </w:rPr>
        <w:t xml:space="preserve">                                             (denumirea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w:t>
      </w:r>
      <w:r w:rsidR="00A75527" w:rsidRPr="001B44CC">
        <w:rPr>
          <w:rFonts w:ascii="Times New Roman" w:hAnsi="Times New Roman"/>
          <w:sz w:val="20"/>
        </w:rPr>
        <w:t>)</w:t>
      </w:r>
    </w:p>
    <w:p w14:paraId="46B26254" w14:textId="77777777" w:rsidR="00AA1372" w:rsidRPr="001B44CC" w:rsidRDefault="00A227F2" w:rsidP="00950D18">
      <w:pPr>
        <w:pStyle w:val="BodyText"/>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w:t>
      </w:r>
      <w:proofErr w:type="spellStart"/>
      <w:r w:rsidRPr="001B44CC">
        <w:rPr>
          <w:rFonts w:ascii="Times New Roman" w:hAnsi="Times New Roman"/>
          <w:szCs w:val="24"/>
        </w:rPr>
        <w:t>şi</w:t>
      </w:r>
      <w:proofErr w:type="spellEnd"/>
      <w:r w:rsidRPr="001B44CC">
        <w:rPr>
          <w:rFonts w:ascii="Times New Roman" w:hAnsi="Times New Roman"/>
          <w:szCs w:val="24"/>
        </w:rPr>
        <w:t xml:space="preserve">                                                                                    </w:t>
      </w:r>
      <w:r w:rsidRPr="001B44CC">
        <w:rPr>
          <w:rFonts w:ascii="Times New Roman" w:hAnsi="Times New Roman"/>
          <w:sz w:val="20"/>
        </w:rPr>
        <w:t xml:space="preserve">(suma în litere </w:t>
      </w:r>
      <w:proofErr w:type="spellStart"/>
      <w:r w:rsidRPr="001B44CC">
        <w:rPr>
          <w:rFonts w:ascii="Times New Roman" w:hAnsi="Times New Roman"/>
          <w:sz w:val="20"/>
        </w:rPr>
        <w:t>şi</w:t>
      </w:r>
      <w:proofErr w:type="spellEnd"/>
      <w:r w:rsidRPr="001B44CC">
        <w:rPr>
          <w:rFonts w:ascii="Times New Roman" w:hAnsi="Times New Roman"/>
          <w:sz w:val="20"/>
        </w:rPr>
        <w:t xml:space="preserve"> în cifre)</w:t>
      </w:r>
    </w:p>
    <w:p w14:paraId="4473052F"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BodyText"/>
        <w:tabs>
          <w:tab w:val="left" w:pos="567"/>
        </w:tabs>
        <w:jc w:val="both"/>
        <w:rPr>
          <w:rFonts w:ascii="Times New Roman" w:hAnsi="Times New Roman"/>
          <w:szCs w:val="24"/>
        </w:rPr>
      </w:pPr>
      <w:r w:rsidRPr="001B44CC">
        <w:rPr>
          <w:rFonts w:ascii="Times New Roman" w:hAnsi="Times New Roman"/>
          <w:szCs w:val="24"/>
        </w:rPr>
        <w:t xml:space="preserve">fără ca acesta să aibă </w:t>
      </w:r>
      <w:proofErr w:type="spellStart"/>
      <w:r w:rsidRPr="001B44CC">
        <w:rPr>
          <w:rFonts w:ascii="Times New Roman" w:hAnsi="Times New Roman"/>
          <w:szCs w:val="24"/>
        </w:rPr>
        <w:t>obligaţia</w:t>
      </w:r>
      <w:proofErr w:type="spellEnd"/>
      <w:r w:rsidRPr="001B44CC">
        <w:rPr>
          <w:rFonts w:ascii="Times New Roman" w:hAnsi="Times New Roman"/>
          <w:szCs w:val="24"/>
        </w:rPr>
        <w:t xml:space="preserve"> de a-</w:t>
      </w:r>
      <w:proofErr w:type="spellStart"/>
      <w:r w:rsidRPr="001B44CC">
        <w:rPr>
          <w:rFonts w:ascii="Times New Roman" w:hAnsi="Times New Roman"/>
          <w:szCs w:val="24"/>
        </w:rPr>
        <w:t>şi</w:t>
      </w:r>
      <w:proofErr w:type="spellEnd"/>
      <w:r w:rsidRPr="001B44CC">
        <w:rPr>
          <w:rFonts w:ascii="Times New Roman" w:hAnsi="Times New Roman"/>
          <w:szCs w:val="24"/>
        </w:rPr>
        <w:t xml:space="preserve"> motiva cererea respectivă, cu </w:t>
      </w:r>
      <w:proofErr w:type="spellStart"/>
      <w:r w:rsidRPr="001B44CC">
        <w:rPr>
          <w:rFonts w:ascii="Times New Roman" w:hAnsi="Times New Roman"/>
          <w:szCs w:val="24"/>
        </w:rPr>
        <w:t>condiţia</w:t>
      </w:r>
      <w:proofErr w:type="spellEnd"/>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datorată ei este din cauza </w:t>
      </w:r>
      <w:proofErr w:type="spellStart"/>
      <w:r w:rsidRPr="001B44CC">
        <w:rPr>
          <w:rFonts w:ascii="Times New Roman" w:hAnsi="Times New Roman"/>
          <w:szCs w:val="24"/>
        </w:rPr>
        <w:t>existenţei</w:t>
      </w:r>
      <w:proofErr w:type="spellEnd"/>
      <w:r w:rsidRPr="001B44CC">
        <w:rPr>
          <w:rFonts w:ascii="Times New Roman" w:hAnsi="Times New Roman"/>
          <w:szCs w:val="24"/>
        </w:rPr>
        <w:t xml:space="preserve"> uneia sau mai multora dintre </w:t>
      </w:r>
      <w:proofErr w:type="spellStart"/>
      <w:r w:rsidRPr="001B44CC">
        <w:rPr>
          <w:rFonts w:ascii="Times New Roman" w:hAnsi="Times New Roman"/>
          <w:szCs w:val="24"/>
        </w:rPr>
        <w:t>situaţiile</w:t>
      </w:r>
      <w:proofErr w:type="spellEnd"/>
      <w:r w:rsidRPr="001B44CC">
        <w:rPr>
          <w:rFonts w:ascii="Times New Roman" w:hAnsi="Times New Roman"/>
          <w:szCs w:val="24"/>
        </w:rPr>
        <w:t xml:space="preserve"> următoare:</w:t>
      </w:r>
    </w:p>
    <w:p w14:paraId="4AB752DE" w14:textId="0313AA13" w:rsidR="00AA1372" w:rsidRPr="001B44CC" w:rsidRDefault="00A227F2" w:rsidP="00EF3D50">
      <w:pPr>
        <w:pStyle w:val="BodyText"/>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BodyText"/>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BodyText"/>
        <w:tabs>
          <w:tab w:val="left" w:pos="567"/>
        </w:tabs>
        <w:rPr>
          <w:rFonts w:ascii="Times New Roman" w:hAnsi="Times New Roman"/>
          <w:szCs w:val="24"/>
        </w:rPr>
      </w:pPr>
      <w:proofErr w:type="spellStart"/>
      <w:r w:rsidRPr="001B44CC">
        <w:rPr>
          <w:rFonts w:ascii="Times New Roman" w:hAnsi="Times New Roman"/>
          <w:szCs w:val="24"/>
        </w:rPr>
        <w:t>îşi</w:t>
      </w:r>
      <w:proofErr w:type="spellEnd"/>
      <w:r w:rsidRPr="001B44CC">
        <w:rPr>
          <w:rFonts w:ascii="Times New Roman" w:hAnsi="Times New Roman"/>
          <w:szCs w:val="24"/>
        </w:rPr>
        <w:t xml:space="preserve">  retrage sau modifică oferta în perioada de  valabilitate a acesteia;</w:t>
      </w:r>
    </w:p>
    <w:p w14:paraId="58C156DB" w14:textId="77777777" w:rsidR="00905A43" w:rsidRPr="001B44CC" w:rsidRDefault="006D20F4" w:rsidP="00BA2145">
      <w:pPr>
        <w:pStyle w:val="BodyText"/>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xml:space="preserve">, </w:t>
      </w:r>
      <w:proofErr w:type="spellStart"/>
      <w:r w:rsidRPr="001B44CC">
        <w:rPr>
          <w:rFonts w:ascii="Times New Roman" w:hAnsi="Times New Roman"/>
          <w:szCs w:val="24"/>
        </w:rPr>
        <w:t>începînd</w:t>
      </w:r>
      <w:proofErr w:type="spellEnd"/>
      <w:r w:rsidRPr="001B44CC">
        <w:rPr>
          <w:rFonts w:ascii="Times New Roman" w:hAnsi="Times New Roman"/>
          <w:szCs w:val="24"/>
        </w:rPr>
        <w:t xml:space="preserve">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 xml:space="preserve">și rămâne obligatorie </w:t>
      </w:r>
      <w:proofErr w:type="spellStart"/>
      <w:r w:rsidRPr="001B44CC">
        <w:rPr>
          <w:rFonts w:ascii="Times New Roman" w:hAnsi="Times New Roman"/>
          <w:szCs w:val="24"/>
        </w:rPr>
        <w:t>şi</w:t>
      </w:r>
      <w:proofErr w:type="spellEnd"/>
      <w:r w:rsidRPr="001B44CC">
        <w:rPr>
          <w:rFonts w:ascii="Times New Roman" w:hAnsi="Times New Roman"/>
          <w:szCs w:val="24"/>
        </w:rPr>
        <w:t xml:space="preserve"> poate fi acceptată în orice moment până la expirarea acestei perioade;</w:t>
      </w:r>
    </w:p>
    <w:p w14:paraId="0C2DF039" w14:textId="1B30B7E1" w:rsidR="00AA1372" w:rsidRPr="001B44CC" w:rsidRDefault="00A227F2" w:rsidP="00EF3D50">
      <w:pPr>
        <w:pStyle w:val="BodyText"/>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w:t>
      </w:r>
    </w:p>
    <w:p w14:paraId="59656AF6" w14:textId="474E51E0" w:rsidR="00AA1372" w:rsidRPr="001B44CC" w:rsidRDefault="00E706C1" w:rsidP="00BA2145">
      <w:pPr>
        <w:pStyle w:val="BodyText"/>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BodyText"/>
        <w:tabs>
          <w:tab w:val="left" w:pos="567"/>
        </w:tabs>
        <w:rPr>
          <w:rFonts w:ascii="Times New Roman" w:hAnsi="Times New Roman"/>
          <w:szCs w:val="24"/>
        </w:rPr>
      </w:pPr>
      <w:r w:rsidRPr="001B44CC">
        <w:rPr>
          <w:rFonts w:ascii="Times New Roman" w:hAnsi="Times New Roman"/>
          <w:szCs w:val="24"/>
        </w:rPr>
        <w:t xml:space="preserve">nu a constituit </w:t>
      </w:r>
      <w:proofErr w:type="spellStart"/>
      <w:r w:rsidRPr="001B44CC">
        <w:rPr>
          <w:rFonts w:ascii="Times New Roman" w:hAnsi="Times New Roman"/>
          <w:szCs w:val="24"/>
        </w:rPr>
        <w:t>garanţia</w:t>
      </w:r>
      <w:proofErr w:type="spellEnd"/>
      <w:r w:rsidRPr="001B44CC">
        <w:rPr>
          <w:rFonts w:ascii="Times New Roman" w:hAnsi="Times New Roman"/>
          <w:szCs w:val="24"/>
        </w:rPr>
        <w:t xml:space="preserve"> de bună execuție;</w:t>
      </w:r>
    </w:p>
    <w:p w14:paraId="030DF97B" w14:textId="0CC3C5DA" w:rsidR="00AA1372" w:rsidRPr="001B44CC" w:rsidRDefault="00A227F2" w:rsidP="00EF3D50">
      <w:pPr>
        <w:pStyle w:val="BodyText"/>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___________________________________</w:t>
      </w:r>
    </w:p>
    <w:p w14:paraId="4A28A1CD" w14:textId="5B2DCC87" w:rsidR="00AA1372" w:rsidRPr="001B44CC" w:rsidRDefault="00A227F2" w:rsidP="00950D18">
      <w:pPr>
        <w:pStyle w:val="BodyText"/>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BodyText"/>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46F2548B" w14:textId="77777777" w:rsidR="00AA1372" w:rsidRPr="001B44CC" w:rsidRDefault="00AA1372" w:rsidP="00950D18">
      <w:pPr>
        <w:pStyle w:val="BodyText"/>
        <w:tabs>
          <w:tab w:val="left" w:pos="567"/>
        </w:tabs>
        <w:ind w:hanging="502"/>
        <w:rPr>
          <w:rFonts w:ascii="Times New Roman" w:hAnsi="Times New Roman"/>
          <w:szCs w:val="24"/>
        </w:rPr>
      </w:pPr>
    </w:p>
    <w:p w14:paraId="59A22C7D" w14:textId="77777777" w:rsidR="00AA1372" w:rsidRPr="001B44CC" w:rsidRDefault="00A227F2" w:rsidP="00E706C1">
      <w:pPr>
        <w:pStyle w:val="BodyText"/>
        <w:tabs>
          <w:tab w:val="left" w:pos="567"/>
        </w:tabs>
        <w:jc w:val="both"/>
        <w:rPr>
          <w:rFonts w:ascii="Times New Roman" w:hAnsi="Times New Roman"/>
          <w:szCs w:val="24"/>
        </w:rPr>
      </w:pPr>
      <w:r w:rsidRPr="001B44CC">
        <w:rPr>
          <w:rFonts w:ascii="Times New Roman" w:hAnsi="Times New Roman"/>
          <w:szCs w:val="24"/>
        </w:rPr>
        <w:t xml:space="preserve">Nu se execută vreo </w:t>
      </w:r>
      <w:proofErr w:type="spellStart"/>
      <w:r w:rsidRPr="001B44CC">
        <w:rPr>
          <w:rFonts w:ascii="Times New Roman" w:hAnsi="Times New Roman"/>
          <w:szCs w:val="24"/>
        </w:rPr>
        <w:t>condiţie</w:t>
      </w:r>
      <w:proofErr w:type="spellEnd"/>
      <w:r w:rsidRPr="001B44CC">
        <w:rPr>
          <w:rFonts w:ascii="Times New Roman" w:hAnsi="Times New Roman"/>
          <w:szCs w:val="24"/>
        </w:rPr>
        <w:t xml:space="preserve">, specificată în </w:t>
      </w:r>
      <w:proofErr w:type="spellStart"/>
      <w:r w:rsidRPr="001B44CC">
        <w:rPr>
          <w:rFonts w:ascii="Times New Roman" w:hAnsi="Times New Roman"/>
          <w:szCs w:val="24"/>
        </w:rPr>
        <w:t>documen</w:t>
      </w:r>
      <w:r w:rsidR="008726D2" w:rsidRPr="001B44CC">
        <w:rPr>
          <w:rFonts w:ascii="Times New Roman" w:hAnsi="Times New Roman"/>
          <w:szCs w:val="24"/>
        </w:rPr>
        <w:t>ația</w:t>
      </w:r>
      <w:proofErr w:type="spellEnd"/>
      <w:r w:rsidR="008726D2" w:rsidRPr="001B44CC">
        <w:rPr>
          <w:rFonts w:ascii="Times New Roman" w:hAnsi="Times New Roman"/>
          <w:szCs w:val="24"/>
        </w:rPr>
        <w:t xml:space="preserve"> de atribuire </w:t>
      </w:r>
      <w:r w:rsidRPr="001B44CC">
        <w:rPr>
          <w:rFonts w:ascii="Times New Roman" w:hAnsi="Times New Roman"/>
          <w:szCs w:val="24"/>
        </w:rPr>
        <w:t xml:space="preserve">înainte de semnarea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3D91A900" w14:textId="0E47740C"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 xml:space="preserve">Prezenta </w:t>
      </w:r>
      <w:proofErr w:type="spellStart"/>
      <w:r w:rsidRPr="001B44CC">
        <w:rPr>
          <w:rFonts w:ascii="Times New Roman" w:hAnsi="Times New Roman"/>
          <w:szCs w:val="24"/>
        </w:rPr>
        <w:t>garanţie</w:t>
      </w:r>
      <w:proofErr w:type="spellEnd"/>
      <w:r w:rsidRPr="001B44CC">
        <w:rPr>
          <w:rFonts w:ascii="Times New Roman" w:hAnsi="Times New Roman"/>
          <w:szCs w:val="24"/>
        </w:rPr>
        <w:t xml:space="preserv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BodyText"/>
        <w:tabs>
          <w:tab w:val="left" w:pos="567"/>
        </w:tabs>
        <w:rPr>
          <w:rFonts w:ascii="Times New Roman" w:hAnsi="Times New Roman"/>
          <w:szCs w:val="24"/>
        </w:rPr>
      </w:pPr>
    </w:p>
    <w:p w14:paraId="180D4CEE" w14:textId="46366CE1"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proofErr w:type="spellStart"/>
      <w:r w:rsidRPr="001B44CC">
        <w:rPr>
          <w:rFonts w:ascii="Times New Roman" w:hAnsi="Times New Roman"/>
          <w:szCs w:val="24"/>
        </w:rPr>
        <w:t>ziua___luna____anul</w:t>
      </w:r>
      <w:proofErr w:type="spellEnd"/>
      <w:r w:rsidRPr="001B44CC">
        <w:rPr>
          <w:rFonts w:ascii="Times New Roman" w:hAnsi="Times New Roman"/>
          <w:szCs w:val="24"/>
        </w:rPr>
        <w:t xml:space="preserve">_______  </w:t>
      </w:r>
    </w:p>
    <w:p w14:paraId="3EABC065" w14:textId="7068FEDF" w:rsidR="001C4B7C" w:rsidRPr="00E74EA8" w:rsidRDefault="00E706C1" w:rsidP="00E74EA8">
      <w:pPr>
        <w:pStyle w:val="BodyText"/>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2" w:name="_Toc449692097"/>
    </w:p>
    <w:p w14:paraId="11DA79D2" w14:textId="77777777" w:rsidR="0003293D" w:rsidRDefault="0003293D" w:rsidP="0085226A">
      <w:pPr>
        <w:jc w:val="right"/>
        <w:rPr>
          <w:b/>
          <w:bCs/>
          <w:i/>
          <w:iCs/>
        </w:rPr>
      </w:pPr>
      <w:bookmarkStart w:id="3" w:name="_Toc449692098"/>
      <w:bookmarkEnd w:id="2"/>
    </w:p>
    <w:p w14:paraId="3834FDD8" w14:textId="77777777" w:rsidR="006C052F" w:rsidRDefault="006C052F" w:rsidP="0085226A">
      <w:pPr>
        <w:jc w:val="right"/>
        <w:rPr>
          <w:b/>
          <w:bCs/>
          <w:i/>
          <w:iCs/>
        </w:rPr>
      </w:pPr>
    </w:p>
    <w:p w14:paraId="328D58A4" w14:textId="77777777" w:rsidR="006C052F" w:rsidRDefault="006C052F" w:rsidP="0085226A">
      <w:pPr>
        <w:jc w:val="right"/>
        <w:rPr>
          <w:b/>
          <w:bCs/>
          <w:i/>
          <w:iCs/>
        </w:rPr>
      </w:pPr>
    </w:p>
    <w:p w14:paraId="38CCEBEF" w14:textId="77777777" w:rsidR="006C052F" w:rsidRDefault="006C052F" w:rsidP="0085226A">
      <w:pPr>
        <w:jc w:val="right"/>
        <w:rPr>
          <w:b/>
          <w:bCs/>
          <w:i/>
          <w:iCs/>
        </w:rPr>
      </w:pPr>
    </w:p>
    <w:p w14:paraId="16985D8C" w14:textId="738E6531" w:rsidR="0085226A" w:rsidRPr="00B50D07" w:rsidRDefault="0085226A" w:rsidP="0085226A">
      <w:pPr>
        <w:jc w:val="right"/>
        <w:rPr>
          <w:b/>
          <w:bCs/>
          <w:i/>
          <w:iCs/>
          <w:sz w:val="22"/>
        </w:rPr>
      </w:pPr>
      <w:r w:rsidRPr="00B50D07">
        <w:rPr>
          <w:b/>
          <w:bCs/>
          <w:i/>
          <w:iCs/>
        </w:rPr>
        <w:t>Anexa nr. 10</w:t>
      </w:r>
    </w:p>
    <w:p w14:paraId="6E498B43" w14:textId="77777777" w:rsidR="0085226A" w:rsidRPr="00B50D07" w:rsidRDefault="0085226A" w:rsidP="0085226A">
      <w:pPr>
        <w:tabs>
          <w:tab w:val="left" w:pos="5103"/>
          <w:tab w:val="left" w:pos="10348"/>
        </w:tabs>
        <w:jc w:val="right"/>
        <w:rPr>
          <w:b/>
          <w:bCs/>
          <w:i/>
          <w:iCs/>
        </w:rPr>
      </w:pPr>
      <w:r w:rsidRPr="00B50D07">
        <w:rPr>
          <w:b/>
          <w:i/>
          <w:iCs/>
        </w:rPr>
        <w:t>la</w:t>
      </w:r>
      <w:r w:rsidRPr="00B50D07">
        <w:rPr>
          <w:b/>
          <w:bCs/>
          <w:i/>
          <w:iCs/>
          <w:lang w:eastAsia="ru-RU"/>
        </w:rPr>
        <w:t xml:space="preserve"> Documentația standard</w:t>
      </w:r>
      <w:r w:rsidRPr="00B50D07">
        <w:rPr>
          <w:b/>
          <w:bCs/>
          <w:i/>
          <w:iCs/>
        </w:rPr>
        <w:t xml:space="preserve"> </w:t>
      </w:r>
      <w:r w:rsidRPr="00B50D07">
        <w:rPr>
          <w:b/>
          <w:bCs/>
          <w:i/>
          <w:iCs/>
          <w:lang w:eastAsia="ru-RU"/>
        </w:rPr>
        <w:t xml:space="preserve">aprobată prin Ordinul </w:t>
      </w:r>
    </w:p>
    <w:p w14:paraId="16708D84" w14:textId="77777777" w:rsidR="0085226A" w:rsidRDefault="0085226A" w:rsidP="0085226A">
      <w:pPr>
        <w:tabs>
          <w:tab w:val="left" w:pos="5103"/>
          <w:tab w:val="left" w:pos="10348"/>
        </w:tabs>
        <w:jc w:val="right"/>
        <w:rPr>
          <w:b/>
          <w:bCs/>
          <w:i/>
          <w:iCs/>
          <w:noProof w:val="0"/>
          <w:lang w:eastAsia="ru-RU"/>
        </w:rPr>
      </w:pPr>
      <w:r w:rsidRPr="00B50D07">
        <w:rPr>
          <w:b/>
          <w:bCs/>
          <w:i/>
          <w:iCs/>
          <w:lang w:eastAsia="ru-RU"/>
        </w:rPr>
        <w:t>Ministrului Finanţelor</w:t>
      </w:r>
      <w:r w:rsidRPr="00B50D07">
        <w:rPr>
          <w:b/>
          <w:bCs/>
          <w:i/>
          <w:iCs/>
        </w:rPr>
        <w:t xml:space="preserve"> </w:t>
      </w:r>
      <w:r w:rsidRPr="00B50D07">
        <w:rPr>
          <w:b/>
          <w:bCs/>
          <w:i/>
          <w:iCs/>
          <w:lang w:eastAsia="ru-RU"/>
        </w:rPr>
        <w:t>nr. 69 din 7 mai 2021</w:t>
      </w:r>
    </w:p>
    <w:p w14:paraId="76F1C450" w14:textId="77777777" w:rsidR="0085226A" w:rsidRDefault="0085226A" w:rsidP="0085226A">
      <w:pPr>
        <w:tabs>
          <w:tab w:val="left" w:pos="567"/>
        </w:tabs>
        <w:spacing w:line="360" w:lineRule="auto"/>
        <w:jc w:val="both"/>
        <w:rPr>
          <w:rFonts w:ascii="Baltica RR" w:hAnsi="Baltica RR"/>
          <w:b/>
          <w:i/>
          <w:iCs/>
          <w:color w:val="2E74B5"/>
          <w:sz w:val="28"/>
          <w:szCs w:val="28"/>
        </w:rPr>
      </w:pPr>
    </w:p>
    <w:p w14:paraId="42321E36" w14:textId="77777777" w:rsidR="0085226A" w:rsidRDefault="0085226A" w:rsidP="0085226A">
      <w:pPr>
        <w:jc w:val="both"/>
        <w:rPr>
          <w:lang w:eastAsia="zh-CN"/>
        </w:rPr>
      </w:pPr>
    </w:p>
    <w:p w14:paraId="17BDDC7B" w14:textId="77777777" w:rsidR="0085226A" w:rsidRDefault="0085226A" w:rsidP="0085226A">
      <w:pPr>
        <w:jc w:val="center"/>
        <w:rPr>
          <w:b/>
        </w:rPr>
      </w:pPr>
    </w:p>
    <w:p w14:paraId="69C00C82" w14:textId="77777777" w:rsidR="0085226A" w:rsidRDefault="0085226A" w:rsidP="0085226A">
      <w:pPr>
        <w:tabs>
          <w:tab w:val="left" w:pos="567"/>
        </w:tabs>
        <w:jc w:val="center"/>
        <w:rPr>
          <w:b/>
          <w:noProof w:val="0"/>
          <w:sz w:val="28"/>
          <w:szCs w:val="28"/>
        </w:rPr>
      </w:pPr>
      <w:r>
        <w:rPr>
          <w:b/>
          <w:szCs w:val="28"/>
        </w:rPr>
        <w:t>GRAFIC DE  EXECUTARE A LUCRĂRILOR</w:t>
      </w:r>
    </w:p>
    <w:p w14:paraId="07ACCF6A" w14:textId="77777777" w:rsidR="0085226A" w:rsidRDefault="0085226A" w:rsidP="0085226A">
      <w:pPr>
        <w:tabs>
          <w:tab w:val="left" w:pos="567"/>
        </w:tabs>
      </w:pPr>
      <w:r>
        <w:t>_____________________________________________________________________________</w:t>
      </w:r>
    </w:p>
    <w:p w14:paraId="37037BB0" w14:textId="43632571" w:rsidR="00154248" w:rsidRDefault="00154248" w:rsidP="00035660">
      <w:pPr>
        <w:tabs>
          <w:tab w:val="left" w:pos="567"/>
        </w:tabs>
        <w:jc w:val="center"/>
        <w:rPr>
          <w:i/>
          <w:iCs/>
          <w:noProof w:val="0"/>
        </w:rPr>
      </w:pPr>
      <w:r w:rsidRPr="00154248">
        <w:rPr>
          <w:i/>
          <w:iCs/>
          <w:noProof w:val="0"/>
        </w:rPr>
        <w:t xml:space="preserve">Lucrări de reparație </w:t>
      </w:r>
      <w:r w:rsidR="0037432C">
        <w:rPr>
          <w:i/>
          <w:iCs/>
          <w:noProof w:val="0"/>
        </w:rPr>
        <w:t xml:space="preserve">curentă </w:t>
      </w:r>
      <w:r w:rsidR="00035660">
        <w:rPr>
          <w:i/>
          <w:iCs/>
          <w:noProof w:val="0"/>
        </w:rPr>
        <w:t xml:space="preserve">și replanificarea </w:t>
      </w:r>
      <w:r w:rsidR="0037432C">
        <w:rPr>
          <w:i/>
          <w:iCs/>
          <w:noProof w:val="0"/>
        </w:rPr>
        <w:t xml:space="preserve">încăperilor </w:t>
      </w:r>
      <w:r w:rsidR="00035660">
        <w:rPr>
          <w:i/>
          <w:iCs/>
          <w:noProof w:val="0"/>
        </w:rPr>
        <w:t xml:space="preserve">Cabinetului </w:t>
      </w:r>
      <w:proofErr w:type="spellStart"/>
      <w:r w:rsidR="00035660">
        <w:rPr>
          <w:i/>
          <w:iCs/>
          <w:noProof w:val="0"/>
        </w:rPr>
        <w:t>anesteziologic</w:t>
      </w:r>
      <w:proofErr w:type="spellEnd"/>
      <w:r w:rsidR="00035660">
        <w:rPr>
          <w:i/>
          <w:iCs/>
          <w:noProof w:val="0"/>
        </w:rPr>
        <w:t xml:space="preserve"> </w:t>
      </w:r>
    </w:p>
    <w:p w14:paraId="3DC89B2C" w14:textId="3D711A1C" w:rsidR="005F0686" w:rsidRDefault="005F0686" w:rsidP="005F0686">
      <w:pPr>
        <w:tabs>
          <w:tab w:val="left" w:pos="567"/>
        </w:tabs>
        <w:jc w:val="center"/>
        <w:rPr>
          <w:noProof w:val="0"/>
          <w:sz w:val="20"/>
          <w:szCs w:val="20"/>
        </w:rPr>
      </w:pPr>
      <w:r w:rsidRPr="005F0686">
        <w:rPr>
          <w:noProof w:val="0"/>
          <w:sz w:val="20"/>
          <w:szCs w:val="20"/>
        </w:rPr>
        <w:t>(denumirea lucrărilor)</w:t>
      </w:r>
    </w:p>
    <w:p w14:paraId="30A47B38" w14:textId="77777777" w:rsidR="003B426D" w:rsidRPr="005F0686" w:rsidRDefault="003B426D" w:rsidP="005F0686">
      <w:pPr>
        <w:tabs>
          <w:tab w:val="left" w:pos="567"/>
        </w:tabs>
        <w:jc w:val="center"/>
        <w:rPr>
          <w:noProof w:val="0"/>
          <w:sz w:val="20"/>
          <w:szCs w:val="20"/>
        </w:rPr>
      </w:pPr>
    </w:p>
    <w:tbl>
      <w:tblPr>
        <w:tblW w:w="8508" w:type="dxa"/>
        <w:tblInd w:w="250" w:type="dxa"/>
        <w:tblLayout w:type="fixed"/>
        <w:tblLook w:val="04A0" w:firstRow="1" w:lastRow="0" w:firstColumn="1" w:lastColumn="0" w:noHBand="0" w:noVBand="1"/>
      </w:tblPr>
      <w:tblGrid>
        <w:gridCol w:w="568"/>
        <w:gridCol w:w="3600"/>
        <w:gridCol w:w="358"/>
        <w:gridCol w:w="358"/>
        <w:gridCol w:w="358"/>
        <w:gridCol w:w="359"/>
        <w:gridCol w:w="359"/>
        <w:gridCol w:w="359"/>
        <w:gridCol w:w="359"/>
        <w:gridCol w:w="359"/>
        <w:gridCol w:w="359"/>
        <w:gridCol w:w="401"/>
        <w:gridCol w:w="371"/>
        <w:gridCol w:w="340"/>
      </w:tblGrid>
      <w:tr w:rsidR="00154248" w:rsidRPr="005A3AEC" w14:paraId="7D6379DB" w14:textId="77777777" w:rsidTr="001E7DC7">
        <w:trPr>
          <w:trHeight w:val="75"/>
        </w:trPr>
        <w:tc>
          <w:tcPr>
            <w:tcW w:w="568" w:type="dxa"/>
            <w:vMerge w:val="restart"/>
            <w:tcBorders>
              <w:top w:val="single" w:sz="8" w:space="0" w:color="auto"/>
              <w:left w:val="single" w:sz="8" w:space="0" w:color="auto"/>
              <w:bottom w:val="single" w:sz="8" w:space="0" w:color="000000"/>
              <w:right w:val="nil"/>
            </w:tcBorders>
            <w:shd w:val="clear" w:color="000000" w:fill="D9D9D9"/>
            <w:vAlign w:val="center"/>
            <w:hideMark/>
          </w:tcPr>
          <w:p w14:paraId="55D0501E" w14:textId="77777777" w:rsidR="00154248" w:rsidRPr="005A3AEC" w:rsidRDefault="00154248" w:rsidP="001E7DC7">
            <w:pPr>
              <w:jc w:val="center"/>
              <w:rPr>
                <w:color w:val="000000"/>
                <w:lang w:val="ru-RU" w:eastAsia="ru-RU"/>
              </w:rPr>
            </w:pPr>
            <w:r w:rsidRPr="005A3AEC">
              <w:rPr>
                <w:color w:val="000000"/>
                <w:lang w:val="ru-RU" w:eastAsia="ru-RU"/>
              </w:rPr>
              <w:t>Nr. d/o</w:t>
            </w:r>
          </w:p>
        </w:tc>
        <w:tc>
          <w:tcPr>
            <w:tcW w:w="360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39E60CC" w14:textId="77777777" w:rsidR="00154248" w:rsidRPr="005A3AEC" w:rsidRDefault="00154248" w:rsidP="001E7DC7">
            <w:pPr>
              <w:jc w:val="center"/>
              <w:rPr>
                <w:color w:val="000000"/>
                <w:lang w:val="en-US" w:eastAsia="ru-RU"/>
              </w:rPr>
            </w:pPr>
            <w:r w:rsidRPr="005A3AEC">
              <w:rPr>
                <w:color w:val="000000"/>
                <w:lang w:val="en-US" w:eastAsia="ru-RU"/>
              </w:rPr>
              <w:t>Grupa de obiecte/denumirea obiectului</w:t>
            </w:r>
          </w:p>
        </w:tc>
        <w:tc>
          <w:tcPr>
            <w:tcW w:w="4340" w:type="dxa"/>
            <w:gridSpan w:val="12"/>
            <w:tcBorders>
              <w:top w:val="single" w:sz="8" w:space="0" w:color="auto"/>
              <w:left w:val="nil"/>
              <w:bottom w:val="single" w:sz="8" w:space="0" w:color="auto"/>
              <w:right w:val="single" w:sz="8" w:space="0" w:color="000000"/>
            </w:tcBorders>
            <w:shd w:val="clear" w:color="000000" w:fill="D9D9D9"/>
            <w:vAlign w:val="center"/>
            <w:hideMark/>
          </w:tcPr>
          <w:p w14:paraId="5DF43A0A" w14:textId="77777777" w:rsidR="00154248" w:rsidRPr="005A3AEC" w:rsidRDefault="00154248" w:rsidP="001E7DC7">
            <w:pPr>
              <w:jc w:val="center"/>
              <w:rPr>
                <w:b/>
                <w:bCs/>
                <w:color w:val="000000"/>
                <w:lang w:val="ru-RU" w:eastAsia="ru-RU"/>
              </w:rPr>
            </w:pPr>
            <w:r w:rsidRPr="005A3AEC">
              <w:rPr>
                <w:b/>
                <w:bCs/>
                <w:color w:val="000000"/>
                <w:lang w:val="ru-RU" w:eastAsia="ru-RU"/>
              </w:rPr>
              <w:t>Anul 1</w:t>
            </w:r>
          </w:p>
        </w:tc>
      </w:tr>
      <w:tr w:rsidR="00154248" w:rsidRPr="005A3AEC" w14:paraId="421C5D8D" w14:textId="77777777" w:rsidTr="001E7DC7">
        <w:trPr>
          <w:trHeight w:val="137"/>
        </w:trPr>
        <w:tc>
          <w:tcPr>
            <w:tcW w:w="568" w:type="dxa"/>
            <w:vMerge/>
            <w:tcBorders>
              <w:top w:val="single" w:sz="8" w:space="0" w:color="auto"/>
              <w:left w:val="single" w:sz="8" w:space="0" w:color="auto"/>
              <w:bottom w:val="single" w:sz="8" w:space="0" w:color="000000"/>
              <w:right w:val="nil"/>
            </w:tcBorders>
            <w:vAlign w:val="center"/>
            <w:hideMark/>
          </w:tcPr>
          <w:p w14:paraId="6C46B9CC" w14:textId="77777777" w:rsidR="00154248" w:rsidRPr="005A3AEC" w:rsidRDefault="00154248" w:rsidP="001E7DC7">
            <w:pPr>
              <w:rPr>
                <w:color w:val="000000"/>
                <w:lang w:val="ru-RU" w:eastAsia="ru-RU"/>
              </w:rPr>
            </w:pPr>
          </w:p>
        </w:tc>
        <w:tc>
          <w:tcPr>
            <w:tcW w:w="3600" w:type="dxa"/>
            <w:vMerge/>
            <w:tcBorders>
              <w:top w:val="single" w:sz="8" w:space="0" w:color="auto"/>
              <w:left w:val="single" w:sz="8" w:space="0" w:color="auto"/>
              <w:bottom w:val="single" w:sz="8" w:space="0" w:color="000000"/>
              <w:right w:val="single" w:sz="8" w:space="0" w:color="auto"/>
            </w:tcBorders>
            <w:vAlign w:val="center"/>
            <w:hideMark/>
          </w:tcPr>
          <w:p w14:paraId="7052AF08" w14:textId="77777777" w:rsidR="00154248" w:rsidRPr="005A3AEC" w:rsidRDefault="00154248" w:rsidP="001E7DC7">
            <w:pPr>
              <w:rPr>
                <w:color w:val="000000"/>
                <w:lang w:val="ru-RU" w:eastAsia="ru-RU"/>
              </w:rPr>
            </w:pPr>
          </w:p>
        </w:tc>
        <w:tc>
          <w:tcPr>
            <w:tcW w:w="1433" w:type="dxa"/>
            <w:gridSpan w:val="4"/>
            <w:tcBorders>
              <w:top w:val="single" w:sz="8" w:space="0" w:color="auto"/>
              <w:left w:val="nil"/>
              <w:bottom w:val="single" w:sz="8" w:space="0" w:color="auto"/>
              <w:right w:val="single" w:sz="8" w:space="0" w:color="000000"/>
            </w:tcBorders>
            <w:shd w:val="clear" w:color="000000" w:fill="D9D9D9"/>
            <w:vAlign w:val="center"/>
            <w:hideMark/>
          </w:tcPr>
          <w:p w14:paraId="2F11C3B6" w14:textId="77777777" w:rsidR="00154248" w:rsidRPr="005A3AEC" w:rsidRDefault="00154248" w:rsidP="001E7DC7">
            <w:pPr>
              <w:rPr>
                <w:b/>
                <w:bCs/>
                <w:color w:val="000000"/>
                <w:lang w:val="ru-RU" w:eastAsia="ru-RU"/>
              </w:rPr>
            </w:pPr>
            <w:r w:rsidRPr="005A3AEC">
              <w:rPr>
                <w:b/>
                <w:bCs/>
                <w:color w:val="000000"/>
                <w:lang w:val="ru-RU" w:eastAsia="ru-RU"/>
              </w:rPr>
              <w:t>Luna 1</w:t>
            </w:r>
          </w:p>
        </w:tc>
        <w:tc>
          <w:tcPr>
            <w:tcW w:w="1436" w:type="dxa"/>
            <w:gridSpan w:val="4"/>
            <w:tcBorders>
              <w:top w:val="single" w:sz="8" w:space="0" w:color="auto"/>
              <w:left w:val="nil"/>
              <w:bottom w:val="single" w:sz="8" w:space="0" w:color="auto"/>
              <w:right w:val="single" w:sz="8" w:space="0" w:color="000000"/>
            </w:tcBorders>
            <w:shd w:val="clear" w:color="000000" w:fill="D9D9D9"/>
            <w:vAlign w:val="center"/>
            <w:hideMark/>
          </w:tcPr>
          <w:p w14:paraId="578DF60E" w14:textId="77777777" w:rsidR="00154248" w:rsidRPr="005A3AEC" w:rsidRDefault="00154248" w:rsidP="001E7DC7">
            <w:pPr>
              <w:rPr>
                <w:b/>
                <w:bCs/>
                <w:color w:val="000000"/>
                <w:lang w:val="ru-RU" w:eastAsia="ru-RU"/>
              </w:rPr>
            </w:pPr>
            <w:r w:rsidRPr="005A3AEC">
              <w:rPr>
                <w:b/>
                <w:bCs/>
                <w:color w:val="000000"/>
                <w:lang w:val="ru-RU" w:eastAsia="ru-RU"/>
              </w:rPr>
              <w:t>Luna 2</w:t>
            </w:r>
          </w:p>
        </w:tc>
        <w:tc>
          <w:tcPr>
            <w:tcW w:w="1471" w:type="dxa"/>
            <w:gridSpan w:val="4"/>
            <w:tcBorders>
              <w:top w:val="single" w:sz="8" w:space="0" w:color="auto"/>
              <w:left w:val="nil"/>
              <w:bottom w:val="single" w:sz="8" w:space="0" w:color="auto"/>
              <w:right w:val="single" w:sz="8" w:space="0" w:color="000000"/>
            </w:tcBorders>
            <w:shd w:val="clear" w:color="000000" w:fill="D9D9D9"/>
            <w:vAlign w:val="center"/>
            <w:hideMark/>
          </w:tcPr>
          <w:p w14:paraId="7C256839" w14:textId="77777777" w:rsidR="00154248" w:rsidRPr="005A3AEC" w:rsidRDefault="00154248" w:rsidP="001E7DC7">
            <w:pPr>
              <w:rPr>
                <w:b/>
                <w:bCs/>
                <w:color w:val="000000"/>
                <w:lang w:val="ru-RU" w:eastAsia="ru-RU"/>
              </w:rPr>
            </w:pPr>
            <w:r w:rsidRPr="005A3AEC">
              <w:rPr>
                <w:b/>
                <w:bCs/>
                <w:color w:val="000000"/>
                <w:lang w:val="ru-RU" w:eastAsia="ru-RU"/>
              </w:rPr>
              <w:t>Luna 3</w:t>
            </w:r>
          </w:p>
        </w:tc>
      </w:tr>
      <w:tr w:rsidR="00154248" w:rsidRPr="005A3AEC" w14:paraId="121C7B0B" w14:textId="77777777" w:rsidTr="001E7DC7">
        <w:trPr>
          <w:trHeight w:val="60"/>
        </w:trPr>
        <w:tc>
          <w:tcPr>
            <w:tcW w:w="568" w:type="dxa"/>
            <w:vMerge/>
            <w:tcBorders>
              <w:top w:val="single" w:sz="8" w:space="0" w:color="auto"/>
              <w:left w:val="single" w:sz="8" w:space="0" w:color="auto"/>
              <w:bottom w:val="single" w:sz="8" w:space="0" w:color="000000"/>
              <w:right w:val="nil"/>
            </w:tcBorders>
            <w:vAlign w:val="center"/>
            <w:hideMark/>
          </w:tcPr>
          <w:p w14:paraId="553DB407" w14:textId="77777777" w:rsidR="00154248" w:rsidRPr="005A3AEC" w:rsidRDefault="00154248" w:rsidP="001E7DC7">
            <w:pPr>
              <w:rPr>
                <w:color w:val="000000"/>
                <w:lang w:val="ru-RU" w:eastAsia="ru-RU"/>
              </w:rPr>
            </w:pPr>
          </w:p>
        </w:tc>
        <w:tc>
          <w:tcPr>
            <w:tcW w:w="3600" w:type="dxa"/>
            <w:vMerge/>
            <w:tcBorders>
              <w:top w:val="single" w:sz="8" w:space="0" w:color="auto"/>
              <w:left w:val="single" w:sz="8" w:space="0" w:color="auto"/>
              <w:bottom w:val="single" w:sz="8" w:space="0" w:color="000000"/>
              <w:right w:val="single" w:sz="8" w:space="0" w:color="auto"/>
            </w:tcBorders>
            <w:vAlign w:val="center"/>
            <w:hideMark/>
          </w:tcPr>
          <w:p w14:paraId="3B304729" w14:textId="77777777" w:rsidR="00154248" w:rsidRPr="005A3AEC" w:rsidRDefault="00154248" w:rsidP="001E7DC7">
            <w:pPr>
              <w:rPr>
                <w:color w:val="000000"/>
                <w:lang w:val="ru-RU" w:eastAsia="ru-RU"/>
              </w:rPr>
            </w:pPr>
          </w:p>
        </w:tc>
        <w:tc>
          <w:tcPr>
            <w:tcW w:w="358" w:type="dxa"/>
            <w:tcBorders>
              <w:top w:val="nil"/>
              <w:left w:val="nil"/>
              <w:bottom w:val="single" w:sz="8" w:space="0" w:color="auto"/>
              <w:right w:val="single" w:sz="8" w:space="0" w:color="auto"/>
            </w:tcBorders>
            <w:shd w:val="clear" w:color="000000" w:fill="D9D9D9"/>
            <w:vAlign w:val="center"/>
            <w:hideMark/>
          </w:tcPr>
          <w:p w14:paraId="4626C8D6" w14:textId="77777777" w:rsidR="00154248" w:rsidRPr="005A3AEC" w:rsidRDefault="00154248" w:rsidP="001E7DC7">
            <w:pPr>
              <w:jc w:val="right"/>
              <w:rPr>
                <w:b/>
                <w:bCs/>
                <w:color w:val="000000"/>
                <w:lang w:val="ru-RU" w:eastAsia="ru-RU"/>
              </w:rPr>
            </w:pPr>
            <w:r w:rsidRPr="005A3AEC">
              <w:rPr>
                <w:b/>
                <w:bCs/>
                <w:color w:val="000000"/>
                <w:lang w:val="ru-RU" w:eastAsia="ru-RU"/>
              </w:rPr>
              <w:t>1</w:t>
            </w:r>
          </w:p>
        </w:tc>
        <w:tc>
          <w:tcPr>
            <w:tcW w:w="358" w:type="dxa"/>
            <w:tcBorders>
              <w:top w:val="nil"/>
              <w:left w:val="nil"/>
              <w:bottom w:val="single" w:sz="8" w:space="0" w:color="auto"/>
              <w:right w:val="single" w:sz="8" w:space="0" w:color="auto"/>
            </w:tcBorders>
            <w:shd w:val="clear" w:color="000000" w:fill="D9D9D9"/>
            <w:vAlign w:val="center"/>
            <w:hideMark/>
          </w:tcPr>
          <w:p w14:paraId="58F38485" w14:textId="77777777" w:rsidR="00154248" w:rsidRPr="005A3AEC" w:rsidRDefault="00154248" w:rsidP="001E7DC7">
            <w:pPr>
              <w:jc w:val="right"/>
              <w:rPr>
                <w:b/>
                <w:bCs/>
                <w:color w:val="000000"/>
                <w:lang w:val="ru-RU" w:eastAsia="ru-RU"/>
              </w:rPr>
            </w:pPr>
            <w:r w:rsidRPr="005A3AEC">
              <w:rPr>
                <w:b/>
                <w:bCs/>
                <w:color w:val="000000"/>
                <w:lang w:val="ru-RU" w:eastAsia="ru-RU"/>
              </w:rPr>
              <w:t>2</w:t>
            </w:r>
          </w:p>
        </w:tc>
        <w:tc>
          <w:tcPr>
            <w:tcW w:w="358" w:type="dxa"/>
            <w:tcBorders>
              <w:top w:val="nil"/>
              <w:left w:val="nil"/>
              <w:bottom w:val="single" w:sz="8" w:space="0" w:color="auto"/>
              <w:right w:val="single" w:sz="8" w:space="0" w:color="auto"/>
            </w:tcBorders>
            <w:shd w:val="clear" w:color="000000" w:fill="D9D9D9"/>
            <w:vAlign w:val="center"/>
            <w:hideMark/>
          </w:tcPr>
          <w:p w14:paraId="112FC6CC" w14:textId="77777777" w:rsidR="00154248" w:rsidRPr="005A3AEC" w:rsidRDefault="00154248" w:rsidP="001E7DC7">
            <w:pPr>
              <w:jc w:val="right"/>
              <w:rPr>
                <w:b/>
                <w:bCs/>
                <w:color w:val="000000"/>
                <w:lang w:val="ru-RU" w:eastAsia="ru-RU"/>
              </w:rPr>
            </w:pPr>
            <w:r w:rsidRPr="005A3AEC">
              <w:rPr>
                <w:b/>
                <w:bCs/>
                <w:color w:val="000000"/>
                <w:lang w:val="ru-RU" w:eastAsia="ru-RU"/>
              </w:rPr>
              <w:t>3</w:t>
            </w:r>
          </w:p>
        </w:tc>
        <w:tc>
          <w:tcPr>
            <w:tcW w:w="359" w:type="dxa"/>
            <w:tcBorders>
              <w:top w:val="nil"/>
              <w:left w:val="nil"/>
              <w:bottom w:val="single" w:sz="8" w:space="0" w:color="auto"/>
              <w:right w:val="single" w:sz="8" w:space="0" w:color="auto"/>
            </w:tcBorders>
            <w:shd w:val="clear" w:color="000000" w:fill="D9D9D9"/>
            <w:vAlign w:val="center"/>
            <w:hideMark/>
          </w:tcPr>
          <w:p w14:paraId="70EA49D6" w14:textId="77777777" w:rsidR="00154248" w:rsidRPr="005A3AEC" w:rsidRDefault="00154248" w:rsidP="001E7DC7">
            <w:pPr>
              <w:jc w:val="right"/>
              <w:rPr>
                <w:b/>
                <w:bCs/>
                <w:color w:val="000000"/>
                <w:lang w:val="ru-RU" w:eastAsia="ru-RU"/>
              </w:rPr>
            </w:pPr>
            <w:r w:rsidRPr="005A3AEC">
              <w:rPr>
                <w:b/>
                <w:bCs/>
                <w:color w:val="000000"/>
                <w:lang w:val="ru-RU" w:eastAsia="ru-RU"/>
              </w:rPr>
              <w:t>4</w:t>
            </w:r>
          </w:p>
        </w:tc>
        <w:tc>
          <w:tcPr>
            <w:tcW w:w="359" w:type="dxa"/>
            <w:tcBorders>
              <w:top w:val="nil"/>
              <w:left w:val="nil"/>
              <w:bottom w:val="single" w:sz="8" w:space="0" w:color="auto"/>
              <w:right w:val="single" w:sz="8" w:space="0" w:color="auto"/>
            </w:tcBorders>
            <w:shd w:val="clear" w:color="000000" w:fill="D9D9D9"/>
            <w:vAlign w:val="center"/>
            <w:hideMark/>
          </w:tcPr>
          <w:p w14:paraId="671F8CC1" w14:textId="77777777" w:rsidR="00154248" w:rsidRPr="005A3AEC" w:rsidRDefault="00154248" w:rsidP="001E7DC7">
            <w:pPr>
              <w:jc w:val="right"/>
              <w:rPr>
                <w:b/>
                <w:bCs/>
                <w:color w:val="000000"/>
                <w:lang w:val="ru-RU" w:eastAsia="ru-RU"/>
              </w:rPr>
            </w:pPr>
            <w:r w:rsidRPr="005A3AEC">
              <w:rPr>
                <w:b/>
                <w:bCs/>
                <w:color w:val="000000"/>
                <w:lang w:val="ru-RU" w:eastAsia="ru-RU"/>
              </w:rPr>
              <w:t>5</w:t>
            </w:r>
          </w:p>
        </w:tc>
        <w:tc>
          <w:tcPr>
            <w:tcW w:w="359" w:type="dxa"/>
            <w:tcBorders>
              <w:top w:val="nil"/>
              <w:left w:val="nil"/>
              <w:bottom w:val="single" w:sz="8" w:space="0" w:color="auto"/>
              <w:right w:val="single" w:sz="8" w:space="0" w:color="auto"/>
            </w:tcBorders>
            <w:shd w:val="clear" w:color="000000" w:fill="D9D9D9"/>
            <w:vAlign w:val="center"/>
            <w:hideMark/>
          </w:tcPr>
          <w:p w14:paraId="4067A540" w14:textId="77777777" w:rsidR="00154248" w:rsidRPr="005A3AEC" w:rsidRDefault="00154248" w:rsidP="001E7DC7">
            <w:pPr>
              <w:jc w:val="right"/>
              <w:rPr>
                <w:b/>
                <w:bCs/>
                <w:color w:val="000000"/>
                <w:lang w:val="ru-RU" w:eastAsia="ru-RU"/>
              </w:rPr>
            </w:pPr>
            <w:r w:rsidRPr="005A3AEC">
              <w:rPr>
                <w:b/>
                <w:bCs/>
                <w:color w:val="000000"/>
                <w:lang w:val="ru-RU" w:eastAsia="ru-RU"/>
              </w:rPr>
              <w:t>6</w:t>
            </w:r>
          </w:p>
        </w:tc>
        <w:tc>
          <w:tcPr>
            <w:tcW w:w="359" w:type="dxa"/>
            <w:tcBorders>
              <w:top w:val="nil"/>
              <w:left w:val="nil"/>
              <w:bottom w:val="single" w:sz="8" w:space="0" w:color="auto"/>
              <w:right w:val="single" w:sz="8" w:space="0" w:color="auto"/>
            </w:tcBorders>
            <w:shd w:val="clear" w:color="000000" w:fill="D9D9D9"/>
            <w:vAlign w:val="center"/>
            <w:hideMark/>
          </w:tcPr>
          <w:p w14:paraId="633B599F" w14:textId="77777777" w:rsidR="00154248" w:rsidRPr="005A3AEC" w:rsidRDefault="00154248" w:rsidP="001E7DC7">
            <w:pPr>
              <w:jc w:val="right"/>
              <w:rPr>
                <w:b/>
                <w:bCs/>
                <w:color w:val="000000"/>
                <w:lang w:val="ru-RU" w:eastAsia="ru-RU"/>
              </w:rPr>
            </w:pPr>
            <w:r w:rsidRPr="005A3AEC">
              <w:rPr>
                <w:b/>
                <w:bCs/>
                <w:color w:val="000000"/>
                <w:lang w:val="ru-RU" w:eastAsia="ru-RU"/>
              </w:rPr>
              <w:t>7</w:t>
            </w:r>
          </w:p>
        </w:tc>
        <w:tc>
          <w:tcPr>
            <w:tcW w:w="359" w:type="dxa"/>
            <w:tcBorders>
              <w:top w:val="nil"/>
              <w:left w:val="nil"/>
              <w:bottom w:val="single" w:sz="8" w:space="0" w:color="auto"/>
              <w:right w:val="single" w:sz="8" w:space="0" w:color="auto"/>
            </w:tcBorders>
            <w:shd w:val="clear" w:color="000000" w:fill="D9D9D9"/>
            <w:vAlign w:val="center"/>
            <w:hideMark/>
          </w:tcPr>
          <w:p w14:paraId="76EA0CA3" w14:textId="77777777" w:rsidR="00154248" w:rsidRPr="005A3AEC" w:rsidRDefault="00154248" w:rsidP="001E7DC7">
            <w:pPr>
              <w:jc w:val="right"/>
              <w:rPr>
                <w:b/>
                <w:bCs/>
                <w:color w:val="000000"/>
                <w:lang w:val="ru-RU" w:eastAsia="ru-RU"/>
              </w:rPr>
            </w:pPr>
            <w:r w:rsidRPr="005A3AEC">
              <w:rPr>
                <w:b/>
                <w:bCs/>
                <w:color w:val="000000"/>
                <w:lang w:val="ru-RU" w:eastAsia="ru-RU"/>
              </w:rPr>
              <w:t>8</w:t>
            </w:r>
          </w:p>
        </w:tc>
        <w:tc>
          <w:tcPr>
            <w:tcW w:w="359" w:type="dxa"/>
            <w:tcBorders>
              <w:top w:val="nil"/>
              <w:left w:val="nil"/>
              <w:bottom w:val="single" w:sz="8" w:space="0" w:color="auto"/>
              <w:right w:val="single" w:sz="8" w:space="0" w:color="auto"/>
            </w:tcBorders>
            <w:shd w:val="clear" w:color="000000" w:fill="D9D9D9"/>
            <w:vAlign w:val="center"/>
            <w:hideMark/>
          </w:tcPr>
          <w:p w14:paraId="0BF3CE4A" w14:textId="77777777" w:rsidR="00154248" w:rsidRPr="005A3AEC" w:rsidRDefault="00154248" w:rsidP="001E7DC7">
            <w:pPr>
              <w:jc w:val="right"/>
              <w:rPr>
                <w:b/>
                <w:bCs/>
                <w:color w:val="000000"/>
                <w:lang w:val="ru-RU" w:eastAsia="ru-RU"/>
              </w:rPr>
            </w:pPr>
            <w:r w:rsidRPr="005A3AEC">
              <w:rPr>
                <w:b/>
                <w:bCs/>
                <w:color w:val="000000"/>
                <w:lang w:val="ru-RU" w:eastAsia="ru-RU"/>
              </w:rPr>
              <w:t>9</w:t>
            </w:r>
          </w:p>
        </w:tc>
        <w:tc>
          <w:tcPr>
            <w:tcW w:w="401" w:type="dxa"/>
            <w:tcBorders>
              <w:top w:val="nil"/>
              <w:left w:val="nil"/>
              <w:bottom w:val="single" w:sz="8" w:space="0" w:color="auto"/>
              <w:right w:val="single" w:sz="8" w:space="0" w:color="auto"/>
            </w:tcBorders>
            <w:shd w:val="clear" w:color="000000" w:fill="D9D9D9"/>
            <w:vAlign w:val="center"/>
            <w:hideMark/>
          </w:tcPr>
          <w:p w14:paraId="233DB724" w14:textId="77777777" w:rsidR="00154248" w:rsidRPr="005A3AEC" w:rsidRDefault="00154248" w:rsidP="001E7DC7">
            <w:pPr>
              <w:jc w:val="right"/>
              <w:rPr>
                <w:b/>
                <w:bCs/>
                <w:color w:val="000000"/>
                <w:lang w:val="ru-RU" w:eastAsia="ru-RU"/>
              </w:rPr>
            </w:pPr>
            <w:r w:rsidRPr="005A3AEC">
              <w:rPr>
                <w:b/>
                <w:bCs/>
                <w:color w:val="000000"/>
                <w:lang w:val="ru-RU" w:eastAsia="ru-RU"/>
              </w:rPr>
              <w:t>10</w:t>
            </w:r>
          </w:p>
        </w:tc>
        <w:tc>
          <w:tcPr>
            <w:tcW w:w="371" w:type="dxa"/>
            <w:tcBorders>
              <w:top w:val="nil"/>
              <w:left w:val="nil"/>
              <w:bottom w:val="single" w:sz="8" w:space="0" w:color="auto"/>
              <w:right w:val="single" w:sz="8" w:space="0" w:color="auto"/>
            </w:tcBorders>
            <w:shd w:val="clear" w:color="000000" w:fill="D9D9D9"/>
            <w:vAlign w:val="center"/>
            <w:hideMark/>
          </w:tcPr>
          <w:p w14:paraId="11A793C8" w14:textId="77777777" w:rsidR="00154248" w:rsidRPr="005A3AEC" w:rsidRDefault="00154248" w:rsidP="001E7DC7">
            <w:pPr>
              <w:jc w:val="right"/>
              <w:rPr>
                <w:b/>
                <w:bCs/>
                <w:color w:val="000000"/>
                <w:lang w:val="ru-RU" w:eastAsia="ru-RU"/>
              </w:rPr>
            </w:pPr>
            <w:r w:rsidRPr="005A3AEC">
              <w:rPr>
                <w:b/>
                <w:bCs/>
                <w:color w:val="000000"/>
                <w:lang w:val="ru-RU" w:eastAsia="ru-RU"/>
              </w:rPr>
              <w:t>11</w:t>
            </w:r>
          </w:p>
        </w:tc>
        <w:tc>
          <w:tcPr>
            <w:tcW w:w="340" w:type="dxa"/>
            <w:tcBorders>
              <w:top w:val="nil"/>
              <w:left w:val="nil"/>
              <w:bottom w:val="single" w:sz="8" w:space="0" w:color="auto"/>
              <w:right w:val="single" w:sz="8" w:space="0" w:color="auto"/>
            </w:tcBorders>
            <w:shd w:val="clear" w:color="000000" w:fill="D9D9D9"/>
            <w:vAlign w:val="center"/>
            <w:hideMark/>
          </w:tcPr>
          <w:p w14:paraId="64DD1FDE" w14:textId="77777777" w:rsidR="00154248" w:rsidRPr="005A3AEC" w:rsidRDefault="00154248" w:rsidP="001E7DC7">
            <w:pPr>
              <w:jc w:val="right"/>
              <w:rPr>
                <w:b/>
                <w:bCs/>
                <w:color w:val="000000"/>
                <w:lang w:val="ru-RU" w:eastAsia="ru-RU"/>
              </w:rPr>
            </w:pPr>
            <w:r w:rsidRPr="005A3AEC">
              <w:rPr>
                <w:b/>
                <w:bCs/>
                <w:color w:val="000000"/>
                <w:lang w:val="ru-RU" w:eastAsia="ru-RU"/>
              </w:rPr>
              <w:t>12</w:t>
            </w:r>
          </w:p>
        </w:tc>
      </w:tr>
      <w:tr w:rsidR="00154248" w:rsidRPr="005A3AEC" w14:paraId="2AFB35CA" w14:textId="77777777" w:rsidTr="001E7DC7">
        <w:trPr>
          <w:trHeight w:val="330"/>
        </w:trPr>
        <w:tc>
          <w:tcPr>
            <w:tcW w:w="568" w:type="dxa"/>
            <w:tcBorders>
              <w:top w:val="nil"/>
              <w:left w:val="single" w:sz="8" w:space="0" w:color="auto"/>
              <w:bottom w:val="single" w:sz="8" w:space="0" w:color="auto"/>
              <w:right w:val="single" w:sz="8" w:space="0" w:color="auto"/>
            </w:tcBorders>
            <w:shd w:val="clear" w:color="000000" w:fill="FFFFFF"/>
            <w:vAlign w:val="center"/>
            <w:hideMark/>
          </w:tcPr>
          <w:p w14:paraId="69A8FDFB" w14:textId="77777777" w:rsidR="00154248" w:rsidRPr="005A3AEC" w:rsidRDefault="00154248" w:rsidP="001E7DC7">
            <w:pPr>
              <w:jc w:val="center"/>
              <w:rPr>
                <w:color w:val="000000"/>
                <w:lang w:val="ru-RU" w:eastAsia="ru-RU"/>
              </w:rPr>
            </w:pPr>
            <w:r w:rsidRPr="005A3AEC">
              <w:rPr>
                <w:color w:val="000000"/>
                <w:lang w:val="ru-RU" w:eastAsia="ru-RU"/>
              </w:rPr>
              <w:t>1</w:t>
            </w:r>
          </w:p>
        </w:tc>
        <w:tc>
          <w:tcPr>
            <w:tcW w:w="3600" w:type="dxa"/>
            <w:tcBorders>
              <w:top w:val="nil"/>
              <w:left w:val="nil"/>
              <w:bottom w:val="single" w:sz="8" w:space="0" w:color="auto"/>
              <w:right w:val="single" w:sz="8" w:space="0" w:color="auto"/>
            </w:tcBorders>
            <w:shd w:val="clear" w:color="000000" w:fill="FFFFFF"/>
            <w:vAlign w:val="center"/>
            <w:hideMark/>
          </w:tcPr>
          <w:p w14:paraId="13246DBD" w14:textId="77777777" w:rsidR="00154248" w:rsidRPr="005A3AEC" w:rsidRDefault="00154248" w:rsidP="001E7DC7">
            <w:pPr>
              <w:rPr>
                <w:color w:val="000000"/>
                <w:lang w:val="ru-RU" w:eastAsia="ru-RU"/>
              </w:rPr>
            </w:pPr>
            <w:r w:rsidRPr="005A3AEC">
              <w:rPr>
                <w:color w:val="000000"/>
                <w:lang w:val="ru-RU" w:eastAsia="ru-RU"/>
              </w:rPr>
              <w:t>Organizare de şantier</w:t>
            </w:r>
          </w:p>
        </w:tc>
        <w:tc>
          <w:tcPr>
            <w:tcW w:w="358" w:type="dxa"/>
            <w:tcBorders>
              <w:top w:val="nil"/>
              <w:left w:val="nil"/>
              <w:bottom w:val="single" w:sz="8" w:space="0" w:color="auto"/>
              <w:right w:val="single" w:sz="4" w:space="0" w:color="auto"/>
            </w:tcBorders>
            <w:shd w:val="clear" w:color="000000" w:fill="FFFFFF"/>
            <w:vAlign w:val="center"/>
            <w:hideMark/>
          </w:tcPr>
          <w:p w14:paraId="7792A02F" w14:textId="77777777" w:rsidR="00154248" w:rsidRPr="005A3AEC" w:rsidRDefault="00154248" w:rsidP="001E7DC7">
            <w:pPr>
              <w:rPr>
                <w:color w:val="000000"/>
                <w:lang w:val="ru-RU" w:eastAsia="ru-RU"/>
              </w:rPr>
            </w:pPr>
            <w:r w:rsidRPr="005A3AEC">
              <w:rPr>
                <w:color w:val="000000"/>
                <w:lang w:val="ru-RU" w:eastAsia="ru-RU"/>
              </w:rPr>
              <w:t> </w:t>
            </w:r>
          </w:p>
        </w:tc>
        <w:tc>
          <w:tcPr>
            <w:tcW w:w="358" w:type="dxa"/>
            <w:tcBorders>
              <w:top w:val="nil"/>
              <w:left w:val="nil"/>
              <w:bottom w:val="single" w:sz="8" w:space="0" w:color="auto"/>
              <w:right w:val="single" w:sz="4" w:space="0" w:color="auto"/>
            </w:tcBorders>
            <w:shd w:val="clear" w:color="000000" w:fill="FFFFFF"/>
            <w:vAlign w:val="center"/>
            <w:hideMark/>
          </w:tcPr>
          <w:p w14:paraId="4F181193" w14:textId="77777777" w:rsidR="00154248" w:rsidRPr="005A3AEC" w:rsidRDefault="00154248" w:rsidP="001E7DC7">
            <w:pPr>
              <w:rPr>
                <w:color w:val="000000"/>
                <w:lang w:val="ru-RU" w:eastAsia="ru-RU"/>
              </w:rPr>
            </w:pPr>
            <w:r w:rsidRPr="005A3AEC">
              <w:rPr>
                <w:color w:val="000000"/>
                <w:lang w:val="ru-RU" w:eastAsia="ru-RU"/>
              </w:rPr>
              <w:t> </w:t>
            </w:r>
          </w:p>
        </w:tc>
        <w:tc>
          <w:tcPr>
            <w:tcW w:w="358" w:type="dxa"/>
            <w:tcBorders>
              <w:top w:val="nil"/>
              <w:left w:val="nil"/>
              <w:bottom w:val="single" w:sz="8" w:space="0" w:color="auto"/>
              <w:right w:val="single" w:sz="4" w:space="0" w:color="auto"/>
            </w:tcBorders>
            <w:shd w:val="clear" w:color="000000" w:fill="FFFFFF"/>
            <w:vAlign w:val="center"/>
            <w:hideMark/>
          </w:tcPr>
          <w:p w14:paraId="696720D2"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34631220"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57BB1670"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3F58A519"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46C284D3"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2F6E7D34"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3CC5F29B" w14:textId="77777777" w:rsidR="00154248" w:rsidRPr="005A3AEC" w:rsidRDefault="00154248" w:rsidP="001E7DC7">
            <w:pPr>
              <w:rPr>
                <w:color w:val="000000"/>
                <w:lang w:val="ru-RU" w:eastAsia="ru-RU"/>
              </w:rPr>
            </w:pPr>
            <w:r w:rsidRPr="005A3AEC">
              <w:rPr>
                <w:color w:val="000000"/>
                <w:lang w:val="ru-RU" w:eastAsia="ru-RU"/>
              </w:rPr>
              <w:t> </w:t>
            </w:r>
          </w:p>
        </w:tc>
        <w:tc>
          <w:tcPr>
            <w:tcW w:w="401" w:type="dxa"/>
            <w:tcBorders>
              <w:top w:val="nil"/>
              <w:left w:val="nil"/>
              <w:bottom w:val="single" w:sz="8" w:space="0" w:color="auto"/>
              <w:right w:val="single" w:sz="4" w:space="0" w:color="auto"/>
            </w:tcBorders>
            <w:shd w:val="clear" w:color="auto" w:fill="FFFFFF" w:themeFill="background1"/>
            <w:vAlign w:val="center"/>
            <w:hideMark/>
          </w:tcPr>
          <w:p w14:paraId="10F8FF6D" w14:textId="77777777" w:rsidR="00154248" w:rsidRPr="005A3AEC" w:rsidRDefault="00154248" w:rsidP="001E7DC7">
            <w:pPr>
              <w:rPr>
                <w:color w:val="000000"/>
                <w:lang w:val="ru-RU" w:eastAsia="ru-RU"/>
              </w:rPr>
            </w:pPr>
            <w:r w:rsidRPr="005A3AEC">
              <w:rPr>
                <w:color w:val="000000"/>
                <w:lang w:val="ru-RU" w:eastAsia="ru-RU"/>
              </w:rPr>
              <w:t> </w:t>
            </w:r>
          </w:p>
        </w:tc>
        <w:tc>
          <w:tcPr>
            <w:tcW w:w="371" w:type="dxa"/>
            <w:tcBorders>
              <w:top w:val="nil"/>
              <w:left w:val="nil"/>
              <w:bottom w:val="single" w:sz="8" w:space="0" w:color="auto"/>
              <w:right w:val="single" w:sz="4" w:space="0" w:color="auto"/>
            </w:tcBorders>
            <w:shd w:val="clear" w:color="auto" w:fill="E7E6E6" w:themeFill="background2"/>
            <w:vAlign w:val="center"/>
            <w:hideMark/>
          </w:tcPr>
          <w:p w14:paraId="3B6BA747" w14:textId="77777777" w:rsidR="00154248" w:rsidRPr="005A3AEC" w:rsidRDefault="00154248" w:rsidP="001E7DC7">
            <w:pPr>
              <w:rPr>
                <w:color w:val="000000"/>
                <w:lang w:val="ru-RU" w:eastAsia="ru-RU"/>
              </w:rPr>
            </w:pPr>
            <w:r w:rsidRPr="005A3AEC">
              <w:rPr>
                <w:color w:val="000000"/>
                <w:lang w:val="ru-RU" w:eastAsia="ru-RU"/>
              </w:rPr>
              <w:t> </w:t>
            </w:r>
          </w:p>
        </w:tc>
        <w:tc>
          <w:tcPr>
            <w:tcW w:w="340" w:type="dxa"/>
            <w:tcBorders>
              <w:top w:val="nil"/>
              <w:left w:val="nil"/>
              <w:bottom w:val="single" w:sz="8" w:space="0" w:color="auto"/>
              <w:right w:val="single" w:sz="4" w:space="0" w:color="auto"/>
            </w:tcBorders>
            <w:shd w:val="clear" w:color="auto" w:fill="E7E6E6" w:themeFill="background2"/>
            <w:vAlign w:val="center"/>
            <w:hideMark/>
          </w:tcPr>
          <w:p w14:paraId="2BFD2EDA" w14:textId="77777777" w:rsidR="00154248" w:rsidRPr="005A3AEC" w:rsidRDefault="00154248" w:rsidP="001E7DC7">
            <w:pPr>
              <w:rPr>
                <w:color w:val="000000"/>
                <w:lang w:val="ru-RU" w:eastAsia="ru-RU"/>
              </w:rPr>
            </w:pPr>
            <w:r w:rsidRPr="005A3AEC">
              <w:rPr>
                <w:color w:val="000000"/>
                <w:lang w:val="ru-RU" w:eastAsia="ru-RU"/>
              </w:rPr>
              <w:t> </w:t>
            </w:r>
          </w:p>
        </w:tc>
      </w:tr>
      <w:tr w:rsidR="00154248" w:rsidRPr="005A3AEC" w14:paraId="726F5ECC" w14:textId="77777777" w:rsidTr="001E7DC7">
        <w:trPr>
          <w:trHeight w:val="551"/>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024B6300" w14:textId="77777777" w:rsidR="00154248" w:rsidRPr="00F5730C" w:rsidRDefault="00154248" w:rsidP="001E7DC7">
            <w:pPr>
              <w:jc w:val="center"/>
              <w:rPr>
                <w:color w:val="000000"/>
                <w:lang w:val="ro-MD" w:eastAsia="ru-RU"/>
              </w:rPr>
            </w:pPr>
            <w:r>
              <w:rPr>
                <w:color w:val="000000"/>
                <w:lang w:val="ro-MD" w:eastAsia="ru-RU"/>
              </w:rPr>
              <w:t>2</w:t>
            </w:r>
          </w:p>
        </w:tc>
        <w:tc>
          <w:tcPr>
            <w:tcW w:w="3600" w:type="dxa"/>
            <w:tcBorders>
              <w:top w:val="nil"/>
              <w:left w:val="nil"/>
              <w:bottom w:val="nil"/>
              <w:right w:val="single" w:sz="8" w:space="0" w:color="auto"/>
            </w:tcBorders>
            <w:shd w:val="clear" w:color="000000" w:fill="FFFFFF"/>
            <w:vAlign w:val="center"/>
            <w:hideMark/>
          </w:tcPr>
          <w:p w14:paraId="21219799" w14:textId="77777777" w:rsidR="00154248" w:rsidRPr="00FE22A9" w:rsidRDefault="00154248" w:rsidP="001E7DC7">
            <w:pPr>
              <w:rPr>
                <w:b/>
                <w:bCs/>
                <w:color w:val="000000"/>
                <w:lang w:val="en-US" w:eastAsia="ru-RU"/>
              </w:rPr>
            </w:pPr>
            <w:r>
              <w:rPr>
                <w:color w:val="000000"/>
                <w:lang w:val="en-US" w:eastAsia="ru-RU"/>
              </w:rPr>
              <w:t>Repara</w:t>
            </w:r>
            <w:r>
              <w:rPr>
                <w:color w:val="000000"/>
                <w:lang w:val="ro-MD" w:eastAsia="ru-RU"/>
              </w:rPr>
              <w:t xml:space="preserve">ție </w:t>
            </w:r>
            <w:r>
              <w:rPr>
                <w:color w:val="000000"/>
                <w:lang w:val="en-US" w:eastAsia="ru-RU"/>
              </w:rPr>
              <w:t xml:space="preserve">rampă, balustradă din inox </w:t>
            </w:r>
          </w:p>
        </w:tc>
        <w:tc>
          <w:tcPr>
            <w:tcW w:w="358" w:type="dxa"/>
            <w:tcBorders>
              <w:top w:val="nil"/>
              <w:left w:val="nil"/>
              <w:bottom w:val="single" w:sz="4" w:space="0" w:color="auto"/>
              <w:right w:val="single" w:sz="4" w:space="0" w:color="auto"/>
            </w:tcBorders>
            <w:shd w:val="clear" w:color="000000" w:fill="FFFFFF"/>
            <w:vAlign w:val="center"/>
            <w:hideMark/>
          </w:tcPr>
          <w:p w14:paraId="20C17C96" w14:textId="77777777" w:rsidR="00154248" w:rsidRPr="00C20827" w:rsidRDefault="00154248" w:rsidP="001E7DC7">
            <w:pPr>
              <w:rPr>
                <w:color w:val="000000"/>
                <w:lang w:val="en-US" w:eastAsia="ru-RU"/>
              </w:rPr>
            </w:pPr>
            <w:r w:rsidRPr="00C20827">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39D55338" w14:textId="77777777" w:rsidR="00154248" w:rsidRPr="00C20827" w:rsidRDefault="00154248" w:rsidP="001E7DC7">
            <w:pPr>
              <w:rPr>
                <w:color w:val="000000"/>
                <w:lang w:val="en-US" w:eastAsia="ru-RU"/>
              </w:rPr>
            </w:pPr>
            <w:r w:rsidRPr="00C20827">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47E6652F" w14:textId="77777777" w:rsidR="00154248" w:rsidRPr="00C20827" w:rsidRDefault="00154248" w:rsidP="001E7DC7">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CC48DBE" w14:textId="77777777" w:rsidR="00154248" w:rsidRPr="00C20827" w:rsidRDefault="00154248" w:rsidP="001E7DC7">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B7EB1C7" w14:textId="77777777" w:rsidR="00154248" w:rsidRPr="00C20827" w:rsidRDefault="00154248" w:rsidP="001E7DC7">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676ED98" w14:textId="77777777" w:rsidR="00154248" w:rsidRPr="00C20827" w:rsidRDefault="00154248" w:rsidP="001E7DC7">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B85B2F1" w14:textId="77777777" w:rsidR="00154248" w:rsidRPr="00C20827" w:rsidRDefault="00154248" w:rsidP="001E7DC7">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32E8F68" w14:textId="77777777" w:rsidR="00154248" w:rsidRPr="00C20827" w:rsidRDefault="00154248" w:rsidP="001E7DC7">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C406A09" w14:textId="77777777" w:rsidR="00154248" w:rsidRPr="00C20827" w:rsidRDefault="00154248" w:rsidP="001E7DC7">
            <w:pPr>
              <w:rPr>
                <w:color w:val="000000"/>
                <w:lang w:val="en-US" w:eastAsia="ru-RU"/>
              </w:rPr>
            </w:pPr>
            <w:r w:rsidRPr="00C20827">
              <w:rPr>
                <w:color w:val="000000"/>
                <w:lang w:val="en-US" w:eastAsia="ru-RU"/>
              </w:rPr>
              <w:t> </w:t>
            </w:r>
          </w:p>
        </w:tc>
        <w:tc>
          <w:tcPr>
            <w:tcW w:w="401" w:type="dxa"/>
            <w:tcBorders>
              <w:top w:val="nil"/>
              <w:left w:val="nil"/>
              <w:bottom w:val="single" w:sz="4" w:space="0" w:color="auto"/>
              <w:right w:val="single" w:sz="4" w:space="0" w:color="auto"/>
            </w:tcBorders>
            <w:shd w:val="clear" w:color="auto" w:fill="FFFFFF" w:themeFill="background1"/>
            <w:vAlign w:val="center"/>
            <w:hideMark/>
          </w:tcPr>
          <w:p w14:paraId="7E30D2A0" w14:textId="77777777" w:rsidR="00154248" w:rsidRPr="00C20827" w:rsidRDefault="00154248" w:rsidP="001E7DC7">
            <w:pPr>
              <w:rPr>
                <w:color w:val="000000"/>
                <w:lang w:val="en-US" w:eastAsia="ru-RU"/>
              </w:rPr>
            </w:pPr>
            <w:r w:rsidRPr="00C20827">
              <w:rPr>
                <w:color w:val="000000"/>
                <w:lang w:val="en-US" w:eastAsia="ru-RU"/>
              </w:rPr>
              <w:t> </w:t>
            </w:r>
          </w:p>
        </w:tc>
        <w:tc>
          <w:tcPr>
            <w:tcW w:w="371" w:type="dxa"/>
            <w:tcBorders>
              <w:top w:val="nil"/>
              <w:left w:val="nil"/>
              <w:bottom w:val="single" w:sz="4" w:space="0" w:color="auto"/>
              <w:right w:val="single" w:sz="4" w:space="0" w:color="auto"/>
            </w:tcBorders>
            <w:shd w:val="clear" w:color="auto" w:fill="E7E6E6" w:themeFill="background2"/>
            <w:vAlign w:val="center"/>
            <w:hideMark/>
          </w:tcPr>
          <w:p w14:paraId="320D51F7" w14:textId="77777777" w:rsidR="00154248" w:rsidRPr="00C20827" w:rsidRDefault="00154248" w:rsidP="001E7DC7">
            <w:pPr>
              <w:rPr>
                <w:color w:val="000000"/>
                <w:lang w:val="en-US" w:eastAsia="ru-RU"/>
              </w:rPr>
            </w:pPr>
            <w:r w:rsidRPr="00C20827">
              <w:rPr>
                <w:color w:val="000000"/>
                <w:lang w:val="en-US" w:eastAsia="ru-RU"/>
              </w:rPr>
              <w:t> </w:t>
            </w:r>
          </w:p>
        </w:tc>
        <w:tc>
          <w:tcPr>
            <w:tcW w:w="340" w:type="dxa"/>
            <w:tcBorders>
              <w:top w:val="nil"/>
              <w:left w:val="nil"/>
              <w:bottom w:val="single" w:sz="4" w:space="0" w:color="auto"/>
              <w:right w:val="single" w:sz="4" w:space="0" w:color="auto"/>
            </w:tcBorders>
            <w:shd w:val="clear" w:color="auto" w:fill="E7E6E6" w:themeFill="background2"/>
            <w:vAlign w:val="center"/>
            <w:hideMark/>
          </w:tcPr>
          <w:p w14:paraId="440E44BA" w14:textId="77777777" w:rsidR="00154248" w:rsidRPr="00C20827" w:rsidRDefault="00154248" w:rsidP="001E7DC7">
            <w:pPr>
              <w:rPr>
                <w:color w:val="000000"/>
                <w:lang w:val="en-US" w:eastAsia="ru-RU"/>
              </w:rPr>
            </w:pPr>
            <w:r w:rsidRPr="00C20827">
              <w:rPr>
                <w:color w:val="000000"/>
                <w:lang w:val="en-US" w:eastAsia="ru-RU"/>
              </w:rPr>
              <w:t> </w:t>
            </w:r>
          </w:p>
        </w:tc>
      </w:tr>
      <w:tr w:rsidR="00154248" w:rsidRPr="005A3AEC" w14:paraId="0DE62663" w14:textId="77777777" w:rsidTr="001E7DC7">
        <w:trPr>
          <w:trHeight w:val="120"/>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3594A009" w14:textId="77777777" w:rsidR="00154248" w:rsidRPr="00F5730C" w:rsidRDefault="00154248" w:rsidP="001E7DC7">
            <w:pPr>
              <w:jc w:val="center"/>
              <w:rPr>
                <w:color w:val="000000"/>
                <w:lang w:val="ro-MD" w:eastAsia="ru-RU"/>
              </w:rPr>
            </w:pPr>
            <w:r>
              <w:rPr>
                <w:color w:val="000000"/>
                <w:lang w:val="ro-MD" w:eastAsia="ru-RU"/>
              </w:rPr>
              <w:t>3</w:t>
            </w:r>
          </w:p>
        </w:tc>
        <w:tc>
          <w:tcPr>
            <w:tcW w:w="3600" w:type="dxa"/>
            <w:tcBorders>
              <w:top w:val="single" w:sz="4" w:space="0" w:color="auto"/>
              <w:left w:val="nil"/>
              <w:bottom w:val="nil"/>
              <w:right w:val="single" w:sz="8" w:space="0" w:color="auto"/>
            </w:tcBorders>
            <w:shd w:val="clear" w:color="000000" w:fill="FFFFFF"/>
            <w:vAlign w:val="center"/>
            <w:hideMark/>
          </w:tcPr>
          <w:p w14:paraId="21CC50B7" w14:textId="77777777" w:rsidR="00154248" w:rsidRPr="00F5730C" w:rsidRDefault="00154248" w:rsidP="001E7DC7">
            <w:pPr>
              <w:rPr>
                <w:color w:val="000000"/>
                <w:lang w:val="ro-MD" w:eastAsia="ru-RU"/>
              </w:rPr>
            </w:pPr>
            <w:r>
              <w:rPr>
                <w:color w:val="000000"/>
                <w:lang w:val="ro-MD" w:eastAsia="ru-RU"/>
              </w:rPr>
              <w:t>Reparația scărilor exterioare</w:t>
            </w:r>
          </w:p>
        </w:tc>
        <w:tc>
          <w:tcPr>
            <w:tcW w:w="358" w:type="dxa"/>
            <w:tcBorders>
              <w:top w:val="nil"/>
              <w:left w:val="nil"/>
              <w:bottom w:val="single" w:sz="4" w:space="0" w:color="auto"/>
              <w:right w:val="single" w:sz="4" w:space="0" w:color="auto"/>
            </w:tcBorders>
            <w:shd w:val="clear" w:color="000000" w:fill="FFFFFF"/>
            <w:vAlign w:val="center"/>
            <w:hideMark/>
          </w:tcPr>
          <w:p w14:paraId="36412EFC" w14:textId="77777777" w:rsidR="00154248" w:rsidRPr="00FE22A9" w:rsidRDefault="00154248" w:rsidP="001E7DC7">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7DB43D5B" w14:textId="77777777" w:rsidR="00154248" w:rsidRPr="00FE22A9" w:rsidRDefault="00154248" w:rsidP="001E7DC7">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06A2B4AA"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AF980C0"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0CD18EC"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1741E10A"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563052A"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2C9EF81"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7F5FA23" w14:textId="77777777" w:rsidR="00154248" w:rsidRPr="00FE22A9" w:rsidRDefault="00154248" w:rsidP="001E7DC7">
            <w:pPr>
              <w:rPr>
                <w:color w:val="000000"/>
                <w:lang w:val="en-US" w:eastAsia="ru-RU"/>
              </w:rPr>
            </w:pPr>
            <w:r w:rsidRPr="00FE22A9">
              <w:rPr>
                <w:color w:val="000000"/>
                <w:lang w:val="en-US" w:eastAsia="ru-RU"/>
              </w:rPr>
              <w:t> </w:t>
            </w:r>
          </w:p>
        </w:tc>
        <w:tc>
          <w:tcPr>
            <w:tcW w:w="401" w:type="dxa"/>
            <w:tcBorders>
              <w:top w:val="nil"/>
              <w:left w:val="nil"/>
              <w:bottom w:val="single" w:sz="4" w:space="0" w:color="auto"/>
              <w:right w:val="single" w:sz="4" w:space="0" w:color="auto"/>
            </w:tcBorders>
            <w:shd w:val="clear" w:color="auto" w:fill="FFFFFF" w:themeFill="background1"/>
            <w:vAlign w:val="center"/>
            <w:hideMark/>
          </w:tcPr>
          <w:p w14:paraId="2289D520" w14:textId="77777777" w:rsidR="00154248" w:rsidRPr="00FE22A9" w:rsidRDefault="00154248" w:rsidP="001E7DC7">
            <w:pPr>
              <w:rPr>
                <w:color w:val="000000"/>
                <w:lang w:val="en-US" w:eastAsia="ru-RU"/>
              </w:rPr>
            </w:pPr>
            <w:r w:rsidRPr="00FE22A9">
              <w:rPr>
                <w:color w:val="000000"/>
                <w:lang w:val="en-US" w:eastAsia="ru-RU"/>
              </w:rPr>
              <w:t> </w:t>
            </w:r>
          </w:p>
        </w:tc>
        <w:tc>
          <w:tcPr>
            <w:tcW w:w="371" w:type="dxa"/>
            <w:tcBorders>
              <w:top w:val="nil"/>
              <w:left w:val="nil"/>
              <w:bottom w:val="single" w:sz="4" w:space="0" w:color="auto"/>
              <w:right w:val="single" w:sz="4" w:space="0" w:color="auto"/>
            </w:tcBorders>
            <w:shd w:val="clear" w:color="auto" w:fill="E7E6E6" w:themeFill="background2"/>
            <w:vAlign w:val="center"/>
            <w:hideMark/>
          </w:tcPr>
          <w:p w14:paraId="1CC2003F" w14:textId="77777777" w:rsidR="00154248" w:rsidRPr="00FE22A9" w:rsidRDefault="00154248" w:rsidP="001E7DC7">
            <w:pPr>
              <w:rPr>
                <w:color w:val="000000"/>
                <w:lang w:val="en-US" w:eastAsia="ru-RU"/>
              </w:rPr>
            </w:pPr>
            <w:r w:rsidRPr="00FE22A9">
              <w:rPr>
                <w:color w:val="000000"/>
                <w:lang w:val="en-US" w:eastAsia="ru-RU"/>
              </w:rPr>
              <w:t> </w:t>
            </w:r>
          </w:p>
        </w:tc>
        <w:tc>
          <w:tcPr>
            <w:tcW w:w="340" w:type="dxa"/>
            <w:tcBorders>
              <w:top w:val="nil"/>
              <w:left w:val="nil"/>
              <w:bottom w:val="single" w:sz="4" w:space="0" w:color="auto"/>
              <w:right w:val="single" w:sz="4" w:space="0" w:color="auto"/>
            </w:tcBorders>
            <w:shd w:val="clear" w:color="auto" w:fill="E7E6E6" w:themeFill="background2"/>
            <w:vAlign w:val="center"/>
            <w:hideMark/>
          </w:tcPr>
          <w:p w14:paraId="59903FA3" w14:textId="77777777" w:rsidR="00154248" w:rsidRPr="00FE22A9" w:rsidRDefault="00154248" w:rsidP="001E7DC7">
            <w:pPr>
              <w:rPr>
                <w:color w:val="000000"/>
                <w:lang w:val="en-US" w:eastAsia="ru-RU"/>
              </w:rPr>
            </w:pPr>
            <w:r w:rsidRPr="00FE22A9">
              <w:rPr>
                <w:color w:val="000000"/>
                <w:lang w:val="en-US" w:eastAsia="ru-RU"/>
              </w:rPr>
              <w:t> </w:t>
            </w:r>
          </w:p>
        </w:tc>
      </w:tr>
      <w:tr w:rsidR="00154248" w:rsidRPr="005A3AEC" w14:paraId="5F5AD6E6" w14:textId="77777777" w:rsidTr="001E7DC7">
        <w:trPr>
          <w:trHeight w:val="355"/>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515B5318" w14:textId="77777777" w:rsidR="00154248" w:rsidRPr="00F5730C" w:rsidRDefault="00154248" w:rsidP="001E7DC7">
            <w:pPr>
              <w:jc w:val="center"/>
              <w:rPr>
                <w:color w:val="000000"/>
                <w:lang w:val="ro-MD" w:eastAsia="ru-RU"/>
              </w:rPr>
            </w:pPr>
            <w:r>
              <w:rPr>
                <w:color w:val="000000"/>
                <w:lang w:val="ro-MD" w:eastAsia="ru-RU"/>
              </w:rPr>
              <w:t>4</w:t>
            </w:r>
          </w:p>
        </w:tc>
        <w:tc>
          <w:tcPr>
            <w:tcW w:w="3600" w:type="dxa"/>
            <w:tcBorders>
              <w:top w:val="single" w:sz="4" w:space="0" w:color="auto"/>
              <w:left w:val="nil"/>
              <w:bottom w:val="nil"/>
              <w:right w:val="single" w:sz="8" w:space="0" w:color="auto"/>
            </w:tcBorders>
            <w:shd w:val="clear" w:color="000000" w:fill="FFFFFF"/>
            <w:vAlign w:val="center"/>
            <w:hideMark/>
          </w:tcPr>
          <w:p w14:paraId="378FA339" w14:textId="77777777" w:rsidR="00154248" w:rsidRPr="00F5730C" w:rsidRDefault="00154248" w:rsidP="001E7DC7">
            <w:pPr>
              <w:rPr>
                <w:color w:val="000000"/>
                <w:lang w:val="ro-MD" w:eastAsia="ru-RU"/>
              </w:rPr>
            </w:pPr>
            <w:r>
              <w:rPr>
                <w:color w:val="000000"/>
                <w:lang w:val="ro-MD" w:eastAsia="ru-RU"/>
              </w:rPr>
              <w:t>Reparația peretelui suport al rampei</w:t>
            </w:r>
          </w:p>
        </w:tc>
        <w:tc>
          <w:tcPr>
            <w:tcW w:w="358" w:type="dxa"/>
            <w:tcBorders>
              <w:top w:val="nil"/>
              <w:left w:val="nil"/>
              <w:bottom w:val="single" w:sz="4" w:space="0" w:color="auto"/>
              <w:right w:val="single" w:sz="4" w:space="0" w:color="auto"/>
            </w:tcBorders>
            <w:shd w:val="clear" w:color="000000" w:fill="FFFFFF"/>
            <w:vAlign w:val="center"/>
            <w:hideMark/>
          </w:tcPr>
          <w:p w14:paraId="1C75A3F1" w14:textId="77777777" w:rsidR="00154248" w:rsidRPr="00FE22A9" w:rsidRDefault="00154248" w:rsidP="001E7DC7">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681F0D0B" w14:textId="77777777" w:rsidR="00154248" w:rsidRPr="00FE22A9" w:rsidRDefault="00154248" w:rsidP="001E7DC7">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0A445D8E"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BC5BC0B"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BCBD952"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65D0B37"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A83EA2A"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1BB1509"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122FAEC" w14:textId="77777777" w:rsidR="00154248" w:rsidRPr="00FE22A9" w:rsidRDefault="00154248" w:rsidP="001E7DC7">
            <w:pPr>
              <w:rPr>
                <w:color w:val="000000"/>
                <w:lang w:val="en-US" w:eastAsia="ru-RU"/>
              </w:rPr>
            </w:pPr>
            <w:r w:rsidRPr="00FE22A9">
              <w:rPr>
                <w:color w:val="000000"/>
                <w:lang w:val="en-US" w:eastAsia="ru-RU"/>
              </w:rPr>
              <w:t> </w:t>
            </w:r>
          </w:p>
        </w:tc>
        <w:tc>
          <w:tcPr>
            <w:tcW w:w="401" w:type="dxa"/>
            <w:tcBorders>
              <w:top w:val="nil"/>
              <w:left w:val="nil"/>
              <w:bottom w:val="single" w:sz="4" w:space="0" w:color="auto"/>
              <w:right w:val="single" w:sz="4" w:space="0" w:color="auto"/>
            </w:tcBorders>
            <w:shd w:val="clear" w:color="auto" w:fill="FFFFFF" w:themeFill="background1"/>
            <w:vAlign w:val="center"/>
            <w:hideMark/>
          </w:tcPr>
          <w:p w14:paraId="260104EE" w14:textId="77777777" w:rsidR="00154248" w:rsidRPr="00FE22A9" w:rsidRDefault="00154248" w:rsidP="001E7DC7">
            <w:pPr>
              <w:rPr>
                <w:color w:val="000000"/>
                <w:lang w:val="en-US" w:eastAsia="ru-RU"/>
              </w:rPr>
            </w:pPr>
            <w:r w:rsidRPr="00FE22A9">
              <w:rPr>
                <w:color w:val="000000"/>
                <w:lang w:val="en-US" w:eastAsia="ru-RU"/>
              </w:rPr>
              <w:t> </w:t>
            </w:r>
          </w:p>
        </w:tc>
        <w:tc>
          <w:tcPr>
            <w:tcW w:w="371" w:type="dxa"/>
            <w:tcBorders>
              <w:top w:val="nil"/>
              <w:left w:val="nil"/>
              <w:bottom w:val="single" w:sz="4" w:space="0" w:color="auto"/>
              <w:right w:val="single" w:sz="4" w:space="0" w:color="auto"/>
            </w:tcBorders>
            <w:shd w:val="clear" w:color="auto" w:fill="E7E6E6" w:themeFill="background2"/>
            <w:vAlign w:val="center"/>
            <w:hideMark/>
          </w:tcPr>
          <w:p w14:paraId="1026E618" w14:textId="77777777" w:rsidR="00154248" w:rsidRPr="00FE22A9" w:rsidRDefault="00154248" w:rsidP="001E7DC7">
            <w:pPr>
              <w:rPr>
                <w:color w:val="000000"/>
                <w:lang w:val="en-US" w:eastAsia="ru-RU"/>
              </w:rPr>
            </w:pPr>
            <w:r w:rsidRPr="00FE22A9">
              <w:rPr>
                <w:color w:val="000000"/>
                <w:lang w:val="en-US" w:eastAsia="ru-RU"/>
              </w:rPr>
              <w:t> </w:t>
            </w:r>
          </w:p>
        </w:tc>
        <w:tc>
          <w:tcPr>
            <w:tcW w:w="340" w:type="dxa"/>
            <w:tcBorders>
              <w:top w:val="nil"/>
              <w:left w:val="nil"/>
              <w:bottom w:val="single" w:sz="4" w:space="0" w:color="auto"/>
              <w:right w:val="single" w:sz="4" w:space="0" w:color="auto"/>
            </w:tcBorders>
            <w:shd w:val="clear" w:color="auto" w:fill="E7E6E6" w:themeFill="background2"/>
            <w:vAlign w:val="center"/>
            <w:hideMark/>
          </w:tcPr>
          <w:p w14:paraId="3F55F312" w14:textId="77777777" w:rsidR="00154248" w:rsidRPr="00FE22A9" w:rsidRDefault="00154248" w:rsidP="001E7DC7">
            <w:pPr>
              <w:rPr>
                <w:color w:val="000000"/>
                <w:lang w:val="en-US" w:eastAsia="ru-RU"/>
              </w:rPr>
            </w:pPr>
            <w:r w:rsidRPr="00FE22A9">
              <w:rPr>
                <w:color w:val="000000"/>
                <w:lang w:val="en-US" w:eastAsia="ru-RU"/>
              </w:rPr>
              <w:t> </w:t>
            </w:r>
          </w:p>
        </w:tc>
      </w:tr>
      <w:tr w:rsidR="00154248" w:rsidRPr="005A3AEC" w14:paraId="69B786FB" w14:textId="77777777" w:rsidTr="001E7DC7">
        <w:trPr>
          <w:trHeight w:val="246"/>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3AF31BD5" w14:textId="77777777" w:rsidR="00154248" w:rsidRPr="00F5730C" w:rsidRDefault="00154248" w:rsidP="001E7DC7">
            <w:pPr>
              <w:jc w:val="center"/>
              <w:rPr>
                <w:color w:val="000000"/>
                <w:lang w:val="ro-MD" w:eastAsia="ru-RU"/>
              </w:rPr>
            </w:pPr>
            <w:r>
              <w:rPr>
                <w:color w:val="000000"/>
                <w:lang w:val="ro-MD" w:eastAsia="ru-RU"/>
              </w:rPr>
              <w:t>5</w:t>
            </w:r>
          </w:p>
        </w:tc>
        <w:tc>
          <w:tcPr>
            <w:tcW w:w="3600" w:type="dxa"/>
            <w:tcBorders>
              <w:top w:val="single" w:sz="4" w:space="0" w:color="auto"/>
              <w:left w:val="nil"/>
              <w:bottom w:val="single" w:sz="4" w:space="0" w:color="auto"/>
              <w:right w:val="single" w:sz="8" w:space="0" w:color="auto"/>
            </w:tcBorders>
            <w:shd w:val="clear" w:color="000000" w:fill="FFFFFF"/>
            <w:vAlign w:val="center"/>
            <w:hideMark/>
          </w:tcPr>
          <w:p w14:paraId="1B7F91E6" w14:textId="77777777" w:rsidR="00154248" w:rsidRPr="00F5730C" w:rsidRDefault="00154248" w:rsidP="001E7DC7">
            <w:pPr>
              <w:rPr>
                <w:color w:val="000000"/>
                <w:lang w:val="ro-MD" w:eastAsia="ru-RU"/>
              </w:rPr>
            </w:pPr>
            <w:r>
              <w:rPr>
                <w:color w:val="000000"/>
                <w:lang w:val="ro-MD" w:eastAsia="ru-RU"/>
              </w:rPr>
              <w:t>Reparația fațadei</w:t>
            </w:r>
          </w:p>
        </w:tc>
        <w:tc>
          <w:tcPr>
            <w:tcW w:w="358" w:type="dxa"/>
            <w:tcBorders>
              <w:top w:val="nil"/>
              <w:left w:val="nil"/>
              <w:bottom w:val="single" w:sz="4" w:space="0" w:color="auto"/>
              <w:right w:val="single" w:sz="4" w:space="0" w:color="auto"/>
            </w:tcBorders>
            <w:shd w:val="clear" w:color="000000" w:fill="FFFFFF"/>
            <w:vAlign w:val="center"/>
            <w:hideMark/>
          </w:tcPr>
          <w:p w14:paraId="080CDE07" w14:textId="77777777" w:rsidR="00154248" w:rsidRPr="00FE22A9" w:rsidRDefault="00154248" w:rsidP="001E7DC7">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70AE723B" w14:textId="77777777" w:rsidR="00154248" w:rsidRPr="00FE22A9" w:rsidRDefault="00154248" w:rsidP="001E7DC7">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6F612A68"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DA4C40D"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50212B2"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B9406C4"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8D44758"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2C1F960"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6889BC2" w14:textId="77777777" w:rsidR="00154248" w:rsidRPr="00FE22A9" w:rsidRDefault="00154248" w:rsidP="001E7DC7">
            <w:pPr>
              <w:rPr>
                <w:color w:val="000000"/>
                <w:lang w:val="en-US" w:eastAsia="ru-RU"/>
              </w:rPr>
            </w:pPr>
            <w:r w:rsidRPr="00FE22A9">
              <w:rPr>
                <w:color w:val="000000"/>
                <w:lang w:val="en-US" w:eastAsia="ru-RU"/>
              </w:rPr>
              <w:t> </w:t>
            </w:r>
          </w:p>
        </w:tc>
        <w:tc>
          <w:tcPr>
            <w:tcW w:w="401" w:type="dxa"/>
            <w:tcBorders>
              <w:top w:val="nil"/>
              <w:left w:val="nil"/>
              <w:bottom w:val="single" w:sz="4" w:space="0" w:color="auto"/>
              <w:right w:val="single" w:sz="4" w:space="0" w:color="auto"/>
            </w:tcBorders>
            <w:shd w:val="clear" w:color="auto" w:fill="FFFFFF" w:themeFill="background1"/>
            <w:vAlign w:val="center"/>
            <w:hideMark/>
          </w:tcPr>
          <w:p w14:paraId="51CC510B" w14:textId="77777777" w:rsidR="00154248" w:rsidRPr="00FE22A9" w:rsidRDefault="00154248" w:rsidP="001E7DC7">
            <w:pPr>
              <w:rPr>
                <w:color w:val="000000"/>
                <w:lang w:val="en-US" w:eastAsia="ru-RU"/>
              </w:rPr>
            </w:pPr>
            <w:r w:rsidRPr="00FE22A9">
              <w:rPr>
                <w:color w:val="000000"/>
                <w:lang w:val="en-US" w:eastAsia="ru-RU"/>
              </w:rPr>
              <w:t> </w:t>
            </w:r>
          </w:p>
        </w:tc>
        <w:tc>
          <w:tcPr>
            <w:tcW w:w="371" w:type="dxa"/>
            <w:tcBorders>
              <w:top w:val="nil"/>
              <w:left w:val="nil"/>
              <w:bottom w:val="single" w:sz="4" w:space="0" w:color="auto"/>
              <w:right w:val="single" w:sz="4" w:space="0" w:color="auto"/>
            </w:tcBorders>
            <w:shd w:val="clear" w:color="auto" w:fill="E7E6E6" w:themeFill="background2"/>
            <w:vAlign w:val="center"/>
            <w:hideMark/>
          </w:tcPr>
          <w:p w14:paraId="264DFE98" w14:textId="77777777" w:rsidR="00154248" w:rsidRPr="00FE22A9" w:rsidRDefault="00154248" w:rsidP="001E7DC7">
            <w:pPr>
              <w:rPr>
                <w:color w:val="000000"/>
                <w:lang w:val="en-US" w:eastAsia="ru-RU"/>
              </w:rPr>
            </w:pPr>
            <w:r w:rsidRPr="00FE22A9">
              <w:rPr>
                <w:color w:val="000000"/>
                <w:lang w:val="en-US" w:eastAsia="ru-RU"/>
              </w:rPr>
              <w:t> </w:t>
            </w:r>
          </w:p>
        </w:tc>
        <w:tc>
          <w:tcPr>
            <w:tcW w:w="340" w:type="dxa"/>
            <w:tcBorders>
              <w:top w:val="nil"/>
              <w:left w:val="nil"/>
              <w:bottom w:val="single" w:sz="4" w:space="0" w:color="auto"/>
              <w:right w:val="single" w:sz="4" w:space="0" w:color="auto"/>
            </w:tcBorders>
            <w:shd w:val="clear" w:color="auto" w:fill="E7E6E6" w:themeFill="background2"/>
            <w:vAlign w:val="center"/>
            <w:hideMark/>
          </w:tcPr>
          <w:p w14:paraId="192CE0C4" w14:textId="77777777" w:rsidR="00154248" w:rsidRPr="00FE22A9" w:rsidRDefault="00154248" w:rsidP="001E7DC7">
            <w:pPr>
              <w:rPr>
                <w:color w:val="000000"/>
                <w:lang w:val="en-US" w:eastAsia="ru-RU"/>
              </w:rPr>
            </w:pPr>
            <w:r w:rsidRPr="00FE22A9">
              <w:rPr>
                <w:color w:val="000000"/>
                <w:lang w:val="en-US" w:eastAsia="ru-RU"/>
              </w:rPr>
              <w:t> </w:t>
            </w:r>
          </w:p>
        </w:tc>
      </w:tr>
      <w:tr w:rsidR="00154248" w:rsidRPr="005A3AEC" w14:paraId="0C25C45A" w14:textId="77777777" w:rsidTr="001E7DC7">
        <w:trPr>
          <w:trHeight w:val="79"/>
        </w:trPr>
        <w:tc>
          <w:tcPr>
            <w:tcW w:w="568" w:type="dxa"/>
            <w:tcBorders>
              <w:top w:val="nil"/>
              <w:left w:val="single" w:sz="8" w:space="0" w:color="auto"/>
              <w:bottom w:val="single" w:sz="4" w:space="0" w:color="auto"/>
              <w:right w:val="single" w:sz="8" w:space="0" w:color="auto"/>
            </w:tcBorders>
            <w:shd w:val="clear" w:color="000000" w:fill="FFFFFF"/>
            <w:vAlign w:val="center"/>
            <w:hideMark/>
          </w:tcPr>
          <w:p w14:paraId="40C24BD6" w14:textId="77777777" w:rsidR="00154248" w:rsidRPr="00F5730C" w:rsidRDefault="00154248" w:rsidP="001E7DC7">
            <w:pPr>
              <w:jc w:val="center"/>
              <w:rPr>
                <w:color w:val="000000"/>
                <w:lang w:val="ro-MD" w:eastAsia="ru-RU"/>
              </w:rPr>
            </w:pPr>
            <w:r>
              <w:rPr>
                <w:color w:val="000000"/>
                <w:lang w:val="ro-MD" w:eastAsia="ru-RU"/>
              </w:rPr>
              <w:t>6</w:t>
            </w:r>
          </w:p>
        </w:tc>
        <w:tc>
          <w:tcPr>
            <w:tcW w:w="3600" w:type="dxa"/>
            <w:tcBorders>
              <w:top w:val="single" w:sz="4" w:space="0" w:color="auto"/>
              <w:left w:val="nil"/>
              <w:bottom w:val="single" w:sz="4" w:space="0" w:color="auto"/>
              <w:right w:val="single" w:sz="8" w:space="0" w:color="auto"/>
            </w:tcBorders>
            <w:shd w:val="clear" w:color="000000" w:fill="FFFFFF"/>
            <w:vAlign w:val="center"/>
            <w:hideMark/>
          </w:tcPr>
          <w:p w14:paraId="78E425DC" w14:textId="77777777" w:rsidR="00154248" w:rsidRPr="00F5730C" w:rsidRDefault="00154248" w:rsidP="001E7DC7">
            <w:pPr>
              <w:rPr>
                <w:color w:val="000000"/>
                <w:lang w:val="ro-MD" w:eastAsia="ru-RU"/>
              </w:rPr>
            </w:pPr>
            <w:r>
              <w:rPr>
                <w:color w:val="000000"/>
                <w:lang w:val="ro-MD" w:eastAsia="ru-RU"/>
              </w:rPr>
              <w:t>Reparația acoperiș</w:t>
            </w:r>
          </w:p>
        </w:tc>
        <w:tc>
          <w:tcPr>
            <w:tcW w:w="358" w:type="dxa"/>
            <w:tcBorders>
              <w:top w:val="nil"/>
              <w:left w:val="nil"/>
              <w:bottom w:val="single" w:sz="4" w:space="0" w:color="auto"/>
              <w:right w:val="single" w:sz="4" w:space="0" w:color="auto"/>
            </w:tcBorders>
            <w:shd w:val="clear" w:color="000000" w:fill="FFFFFF"/>
            <w:vAlign w:val="center"/>
            <w:hideMark/>
          </w:tcPr>
          <w:p w14:paraId="638D4FF2" w14:textId="77777777" w:rsidR="00154248" w:rsidRPr="005A3AEC" w:rsidRDefault="00154248" w:rsidP="001E7DC7">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3F40EDD3" w14:textId="77777777" w:rsidR="00154248" w:rsidRPr="005A3AEC" w:rsidRDefault="00154248" w:rsidP="001E7DC7">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38F09B9C"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18E6EFE"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044A60B"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4A2CE6F"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4D666D8"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034434F"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0071B8C" w14:textId="77777777" w:rsidR="00154248" w:rsidRPr="005A3AEC" w:rsidRDefault="00154248" w:rsidP="001E7DC7">
            <w:pPr>
              <w:rPr>
                <w:color w:val="000000"/>
                <w:lang w:val="ru-RU" w:eastAsia="ru-RU"/>
              </w:rPr>
            </w:pPr>
            <w:r w:rsidRPr="005A3AEC">
              <w:rPr>
                <w:color w:val="000000"/>
                <w:lang w:val="ru-RU" w:eastAsia="ru-RU"/>
              </w:rPr>
              <w:t> </w:t>
            </w:r>
          </w:p>
        </w:tc>
        <w:tc>
          <w:tcPr>
            <w:tcW w:w="401" w:type="dxa"/>
            <w:tcBorders>
              <w:top w:val="nil"/>
              <w:left w:val="nil"/>
              <w:bottom w:val="single" w:sz="4" w:space="0" w:color="auto"/>
              <w:right w:val="single" w:sz="4" w:space="0" w:color="auto"/>
            </w:tcBorders>
            <w:shd w:val="clear" w:color="auto" w:fill="FFFFFF" w:themeFill="background1"/>
            <w:vAlign w:val="center"/>
            <w:hideMark/>
          </w:tcPr>
          <w:p w14:paraId="2BB88847" w14:textId="77777777" w:rsidR="00154248" w:rsidRPr="005A3AEC" w:rsidRDefault="00154248" w:rsidP="001E7DC7">
            <w:pPr>
              <w:rPr>
                <w:color w:val="000000"/>
                <w:lang w:val="ru-RU" w:eastAsia="ru-RU"/>
              </w:rPr>
            </w:pPr>
            <w:r w:rsidRPr="005A3AEC">
              <w:rPr>
                <w:color w:val="000000"/>
                <w:lang w:val="ru-RU" w:eastAsia="ru-RU"/>
              </w:rPr>
              <w:t> </w:t>
            </w:r>
          </w:p>
        </w:tc>
        <w:tc>
          <w:tcPr>
            <w:tcW w:w="371" w:type="dxa"/>
            <w:tcBorders>
              <w:top w:val="nil"/>
              <w:left w:val="nil"/>
              <w:bottom w:val="single" w:sz="4" w:space="0" w:color="auto"/>
              <w:right w:val="single" w:sz="4" w:space="0" w:color="auto"/>
            </w:tcBorders>
            <w:shd w:val="clear" w:color="auto" w:fill="E7E6E6" w:themeFill="background2"/>
            <w:vAlign w:val="center"/>
            <w:hideMark/>
          </w:tcPr>
          <w:p w14:paraId="6150CB08" w14:textId="77777777" w:rsidR="00154248" w:rsidRPr="005A3AEC" w:rsidRDefault="00154248" w:rsidP="001E7DC7">
            <w:pPr>
              <w:rPr>
                <w:color w:val="000000"/>
                <w:lang w:val="ru-RU" w:eastAsia="ru-RU"/>
              </w:rPr>
            </w:pPr>
            <w:r w:rsidRPr="005A3AEC">
              <w:rPr>
                <w:color w:val="000000"/>
                <w:lang w:val="ru-RU" w:eastAsia="ru-RU"/>
              </w:rPr>
              <w:t> </w:t>
            </w:r>
          </w:p>
        </w:tc>
        <w:tc>
          <w:tcPr>
            <w:tcW w:w="340" w:type="dxa"/>
            <w:tcBorders>
              <w:top w:val="nil"/>
              <w:left w:val="nil"/>
              <w:bottom w:val="single" w:sz="4" w:space="0" w:color="auto"/>
              <w:right w:val="single" w:sz="4" w:space="0" w:color="auto"/>
            </w:tcBorders>
            <w:shd w:val="clear" w:color="auto" w:fill="E7E6E6" w:themeFill="background2"/>
            <w:vAlign w:val="center"/>
            <w:hideMark/>
          </w:tcPr>
          <w:p w14:paraId="7389E511" w14:textId="77777777" w:rsidR="00154248" w:rsidRPr="005A3AEC" w:rsidRDefault="00154248" w:rsidP="001E7DC7">
            <w:pPr>
              <w:rPr>
                <w:color w:val="000000"/>
                <w:lang w:val="ru-RU" w:eastAsia="ru-RU"/>
              </w:rPr>
            </w:pPr>
            <w:r w:rsidRPr="005A3AEC">
              <w:rPr>
                <w:color w:val="000000"/>
                <w:lang w:val="ru-RU" w:eastAsia="ru-RU"/>
              </w:rPr>
              <w:t> </w:t>
            </w:r>
          </w:p>
        </w:tc>
      </w:tr>
      <w:tr w:rsidR="00154248" w:rsidRPr="005A3AEC" w14:paraId="1A8960FF" w14:textId="77777777" w:rsidTr="001E7DC7">
        <w:trPr>
          <w:trHeight w:val="79"/>
        </w:trPr>
        <w:tc>
          <w:tcPr>
            <w:tcW w:w="568" w:type="dxa"/>
            <w:tcBorders>
              <w:top w:val="single" w:sz="4" w:space="0" w:color="auto"/>
              <w:left w:val="single" w:sz="8" w:space="0" w:color="auto"/>
              <w:bottom w:val="single" w:sz="8" w:space="0" w:color="000000"/>
              <w:right w:val="single" w:sz="8" w:space="0" w:color="auto"/>
            </w:tcBorders>
            <w:shd w:val="clear" w:color="000000" w:fill="FFFFFF"/>
            <w:vAlign w:val="center"/>
          </w:tcPr>
          <w:p w14:paraId="1FEA57E3" w14:textId="77777777" w:rsidR="00154248" w:rsidRDefault="00154248" w:rsidP="001E7DC7">
            <w:pPr>
              <w:jc w:val="center"/>
              <w:rPr>
                <w:color w:val="000000"/>
                <w:lang w:val="ro-MD" w:eastAsia="ru-RU"/>
              </w:rPr>
            </w:pPr>
            <w:r>
              <w:rPr>
                <w:color w:val="000000"/>
                <w:lang w:val="ro-MD" w:eastAsia="ru-RU"/>
              </w:rPr>
              <w:t>7</w:t>
            </w:r>
          </w:p>
        </w:tc>
        <w:tc>
          <w:tcPr>
            <w:tcW w:w="3600" w:type="dxa"/>
            <w:tcBorders>
              <w:top w:val="single" w:sz="4" w:space="0" w:color="auto"/>
              <w:left w:val="nil"/>
              <w:bottom w:val="single" w:sz="4" w:space="0" w:color="auto"/>
              <w:right w:val="single" w:sz="8" w:space="0" w:color="auto"/>
            </w:tcBorders>
            <w:shd w:val="clear" w:color="000000" w:fill="FFFFFF"/>
            <w:vAlign w:val="center"/>
          </w:tcPr>
          <w:p w14:paraId="7C3A52DD" w14:textId="77777777" w:rsidR="00154248" w:rsidRDefault="00154248" w:rsidP="001E7DC7">
            <w:pPr>
              <w:rPr>
                <w:color w:val="000000"/>
                <w:lang w:val="ro-MD" w:eastAsia="ru-RU"/>
              </w:rPr>
            </w:pPr>
            <w:r>
              <w:rPr>
                <w:color w:val="000000"/>
                <w:lang w:val="ro-MD" w:eastAsia="ru-RU"/>
              </w:rPr>
              <w:t>Lucrări interioare</w:t>
            </w:r>
          </w:p>
        </w:tc>
        <w:tc>
          <w:tcPr>
            <w:tcW w:w="358" w:type="dxa"/>
            <w:tcBorders>
              <w:top w:val="single" w:sz="4" w:space="0" w:color="auto"/>
              <w:left w:val="nil"/>
              <w:bottom w:val="single" w:sz="4" w:space="0" w:color="auto"/>
              <w:right w:val="single" w:sz="4" w:space="0" w:color="auto"/>
            </w:tcBorders>
            <w:shd w:val="clear" w:color="000000" w:fill="FFFFFF"/>
            <w:vAlign w:val="center"/>
          </w:tcPr>
          <w:p w14:paraId="6489D95A" w14:textId="77777777" w:rsidR="00154248" w:rsidRPr="005A3AEC" w:rsidRDefault="00154248" w:rsidP="001E7DC7">
            <w:pPr>
              <w:rPr>
                <w:color w:val="000000"/>
                <w:lang w:val="ru-RU" w:eastAsia="ru-RU"/>
              </w:rPr>
            </w:pPr>
          </w:p>
        </w:tc>
        <w:tc>
          <w:tcPr>
            <w:tcW w:w="358" w:type="dxa"/>
            <w:tcBorders>
              <w:top w:val="single" w:sz="4" w:space="0" w:color="auto"/>
              <w:left w:val="nil"/>
              <w:bottom w:val="single" w:sz="4" w:space="0" w:color="auto"/>
              <w:right w:val="single" w:sz="4" w:space="0" w:color="auto"/>
            </w:tcBorders>
            <w:shd w:val="clear" w:color="000000" w:fill="FFFFFF"/>
            <w:vAlign w:val="center"/>
          </w:tcPr>
          <w:p w14:paraId="17642F49" w14:textId="77777777" w:rsidR="00154248" w:rsidRPr="005A3AEC" w:rsidRDefault="00154248" w:rsidP="001E7DC7">
            <w:pPr>
              <w:rPr>
                <w:color w:val="000000"/>
                <w:lang w:val="ru-RU" w:eastAsia="ru-RU"/>
              </w:rPr>
            </w:pPr>
          </w:p>
        </w:tc>
        <w:tc>
          <w:tcPr>
            <w:tcW w:w="358" w:type="dxa"/>
            <w:tcBorders>
              <w:top w:val="single" w:sz="4" w:space="0" w:color="auto"/>
              <w:left w:val="nil"/>
              <w:bottom w:val="single" w:sz="4" w:space="0" w:color="auto"/>
              <w:right w:val="single" w:sz="4" w:space="0" w:color="auto"/>
            </w:tcBorders>
            <w:shd w:val="clear" w:color="000000" w:fill="FFFFFF"/>
            <w:vAlign w:val="center"/>
          </w:tcPr>
          <w:p w14:paraId="7976B1F9" w14:textId="77777777" w:rsidR="00154248" w:rsidRPr="005A3AEC" w:rsidRDefault="00154248" w:rsidP="001E7DC7">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59968EF9" w14:textId="77777777" w:rsidR="00154248" w:rsidRPr="005A3AEC" w:rsidRDefault="00154248" w:rsidP="001E7DC7">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7FF7C77C" w14:textId="77777777" w:rsidR="00154248" w:rsidRPr="005A3AEC" w:rsidRDefault="00154248" w:rsidP="001E7DC7">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5FACE8DD" w14:textId="77777777" w:rsidR="00154248" w:rsidRPr="005A3AEC" w:rsidRDefault="00154248" w:rsidP="001E7DC7">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076E5A34" w14:textId="77777777" w:rsidR="00154248" w:rsidRPr="005A3AEC" w:rsidRDefault="00154248" w:rsidP="001E7DC7">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2F87304B" w14:textId="77777777" w:rsidR="00154248" w:rsidRPr="005A3AEC" w:rsidRDefault="00154248" w:rsidP="001E7DC7">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705477F2" w14:textId="77777777" w:rsidR="00154248" w:rsidRPr="005A3AEC" w:rsidRDefault="00154248" w:rsidP="001E7DC7">
            <w:pPr>
              <w:rPr>
                <w:color w:val="000000"/>
                <w:lang w:val="ru-RU" w:eastAsia="ru-RU"/>
              </w:rPr>
            </w:pPr>
          </w:p>
        </w:tc>
        <w:tc>
          <w:tcPr>
            <w:tcW w:w="401" w:type="dxa"/>
            <w:tcBorders>
              <w:top w:val="single" w:sz="4" w:space="0" w:color="auto"/>
              <w:left w:val="nil"/>
              <w:bottom w:val="single" w:sz="4" w:space="0" w:color="auto"/>
              <w:right w:val="single" w:sz="4" w:space="0" w:color="auto"/>
            </w:tcBorders>
            <w:shd w:val="clear" w:color="auto" w:fill="FFFFFF" w:themeFill="background1"/>
            <w:vAlign w:val="center"/>
          </w:tcPr>
          <w:p w14:paraId="738A82C9" w14:textId="77777777" w:rsidR="00154248" w:rsidRPr="005A3AEC" w:rsidRDefault="00154248" w:rsidP="001E7DC7">
            <w:pPr>
              <w:rPr>
                <w:color w:val="000000"/>
                <w:lang w:val="ru-RU" w:eastAsia="ru-RU"/>
              </w:rPr>
            </w:pPr>
          </w:p>
        </w:tc>
        <w:tc>
          <w:tcPr>
            <w:tcW w:w="371" w:type="dxa"/>
            <w:tcBorders>
              <w:top w:val="single" w:sz="4" w:space="0" w:color="auto"/>
              <w:left w:val="nil"/>
              <w:bottom w:val="single" w:sz="4" w:space="0" w:color="auto"/>
              <w:right w:val="single" w:sz="4" w:space="0" w:color="auto"/>
            </w:tcBorders>
            <w:shd w:val="clear" w:color="auto" w:fill="E7E6E6" w:themeFill="background2"/>
            <w:vAlign w:val="center"/>
          </w:tcPr>
          <w:p w14:paraId="23C84D3C" w14:textId="77777777" w:rsidR="00154248" w:rsidRPr="005A3AEC" w:rsidRDefault="00154248" w:rsidP="001E7DC7">
            <w:pPr>
              <w:rPr>
                <w:color w:val="000000"/>
                <w:lang w:val="ru-RU" w:eastAsia="ru-RU"/>
              </w:rPr>
            </w:pPr>
          </w:p>
        </w:tc>
        <w:tc>
          <w:tcPr>
            <w:tcW w:w="340" w:type="dxa"/>
            <w:tcBorders>
              <w:top w:val="single" w:sz="4" w:space="0" w:color="auto"/>
              <w:left w:val="nil"/>
              <w:bottom w:val="single" w:sz="4" w:space="0" w:color="auto"/>
              <w:right w:val="single" w:sz="4" w:space="0" w:color="auto"/>
            </w:tcBorders>
            <w:shd w:val="clear" w:color="auto" w:fill="E7E6E6" w:themeFill="background2"/>
            <w:vAlign w:val="center"/>
          </w:tcPr>
          <w:p w14:paraId="5647C625" w14:textId="77777777" w:rsidR="00154248" w:rsidRPr="005A3AEC" w:rsidRDefault="00154248" w:rsidP="001E7DC7">
            <w:pPr>
              <w:rPr>
                <w:color w:val="000000"/>
                <w:lang w:val="ru-RU" w:eastAsia="ru-RU"/>
              </w:rPr>
            </w:pPr>
          </w:p>
        </w:tc>
      </w:tr>
    </w:tbl>
    <w:p w14:paraId="53F5BB47" w14:textId="77777777" w:rsidR="005F0686" w:rsidRPr="005F0686" w:rsidRDefault="005F0686" w:rsidP="005F0686">
      <w:pPr>
        <w:tabs>
          <w:tab w:val="left" w:pos="567"/>
        </w:tabs>
        <w:rPr>
          <w:noProof w:val="0"/>
        </w:rPr>
      </w:pPr>
    </w:p>
    <w:p w14:paraId="188C7E2D" w14:textId="77777777" w:rsidR="005F0686" w:rsidRPr="005F0686" w:rsidRDefault="005F0686" w:rsidP="005F0686">
      <w:pPr>
        <w:jc w:val="both"/>
      </w:pPr>
    </w:p>
    <w:p w14:paraId="60D1563E" w14:textId="77777777" w:rsidR="005F0686" w:rsidRPr="005F0686" w:rsidRDefault="005F0686" w:rsidP="005F0686">
      <w:pPr>
        <w:jc w:val="both"/>
      </w:pPr>
    </w:p>
    <w:p w14:paraId="59E676D1" w14:textId="77777777" w:rsidR="005F0686" w:rsidRPr="005F0686" w:rsidRDefault="005F0686" w:rsidP="005F0686">
      <w:pPr>
        <w:ind w:left="284"/>
        <w:jc w:val="both"/>
        <w:rPr>
          <w:rFonts w:eastAsia="PMingLiU"/>
          <w:lang w:eastAsia="zh-CN"/>
        </w:rPr>
      </w:pPr>
      <w:r w:rsidRPr="005F0686">
        <w:rPr>
          <w:rFonts w:eastAsia="PMingLiU"/>
          <w:lang w:eastAsia="zh-CN"/>
        </w:rPr>
        <w:t>Semnat: _________________________________________</w:t>
      </w:r>
    </w:p>
    <w:p w14:paraId="79691826" w14:textId="77777777" w:rsidR="005F0686" w:rsidRPr="005F0686" w:rsidRDefault="005F0686" w:rsidP="005F0686">
      <w:pPr>
        <w:ind w:left="284"/>
        <w:jc w:val="both"/>
        <w:rPr>
          <w:rFonts w:eastAsia="PMingLiU"/>
          <w:lang w:eastAsia="zh-CN"/>
        </w:rPr>
      </w:pPr>
      <w:r w:rsidRPr="005F0686">
        <w:rPr>
          <w:rFonts w:eastAsia="PMingLiU"/>
          <w:lang w:eastAsia="zh-CN"/>
        </w:rPr>
        <w:t>Nume: __________________________________________</w:t>
      </w:r>
    </w:p>
    <w:p w14:paraId="4FD05D0B" w14:textId="77777777" w:rsidR="005F0686" w:rsidRPr="005F0686" w:rsidRDefault="005F0686" w:rsidP="005F0686">
      <w:pPr>
        <w:ind w:left="284"/>
        <w:jc w:val="both"/>
        <w:rPr>
          <w:rFonts w:eastAsia="PMingLiU"/>
          <w:lang w:eastAsia="zh-CN"/>
        </w:rPr>
      </w:pPr>
      <w:r w:rsidRPr="005F0686">
        <w:rPr>
          <w:rFonts w:eastAsia="PMingLiU"/>
          <w:lang w:eastAsia="zh-CN"/>
        </w:rPr>
        <w:t>Funcţia în cadrul întreprinderii: ____________________________</w:t>
      </w:r>
    </w:p>
    <w:p w14:paraId="078E56ED" w14:textId="77777777" w:rsidR="005F0686" w:rsidRPr="005F0686" w:rsidRDefault="005F0686" w:rsidP="005F0686">
      <w:pPr>
        <w:ind w:left="284"/>
        <w:jc w:val="both"/>
        <w:rPr>
          <w:rFonts w:eastAsia="PMingLiU"/>
          <w:lang w:eastAsia="zh-CN"/>
        </w:rPr>
      </w:pPr>
      <w:r w:rsidRPr="005F0686">
        <w:rPr>
          <w:rFonts w:eastAsia="PMingLiU"/>
          <w:lang w:eastAsia="zh-CN"/>
        </w:rPr>
        <w:t>Denumirea întreprinderii: _________________________________</w:t>
      </w:r>
    </w:p>
    <w:p w14:paraId="7AA97319" w14:textId="77777777" w:rsidR="005F0686" w:rsidRPr="005F0686" w:rsidRDefault="005F0686" w:rsidP="005F0686">
      <w:pPr>
        <w:jc w:val="both"/>
        <w:rPr>
          <w:rFonts w:eastAsia="PMingLiU"/>
          <w:lang w:eastAsia="zh-CN"/>
        </w:rPr>
      </w:pPr>
    </w:p>
    <w:p w14:paraId="132D3334" w14:textId="77777777" w:rsidR="0085226A" w:rsidRDefault="0085226A" w:rsidP="0085226A">
      <w:pPr>
        <w:jc w:val="both"/>
        <w:rPr>
          <w:rFonts w:eastAsia="PMingLiU"/>
          <w:lang w:eastAsia="zh-CN"/>
        </w:rPr>
      </w:pPr>
    </w:p>
    <w:p w14:paraId="481203B8" w14:textId="77777777" w:rsidR="0085226A" w:rsidRDefault="0085226A" w:rsidP="0085226A">
      <w:pPr>
        <w:jc w:val="both"/>
        <w:rPr>
          <w:rFonts w:eastAsia="PMingLiU"/>
          <w:lang w:eastAsia="zh-CN"/>
        </w:rPr>
      </w:pPr>
    </w:p>
    <w:p w14:paraId="76257BAA" w14:textId="77777777" w:rsidR="0085226A" w:rsidRDefault="0085226A" w:rsidP="0085226A">
      <w:pPr>
        <w:ind w:firstLine="709"/>
        <w:jc w:val="both"/>
        <w:rPr>
          <w:rFonts w:eastAsiaTheme="minorHAnsi" w:cstheme="minorBidi"/>
          <w:noProof w:val="0"/>
          <w:sz w:val="28"/>
          <w:szCs w:val="22"/>
        </w:rPr>
      </w:pPr>
    </w:p>
    <w:p w14:paraId="43311FF2" w14:textId="77777777" w:rsidR="005C5524" w:rsidRDefault="005C5524" w:rsidP="005C5524">
      <w:pPr>
        <w:ind w:firstLine="709"/>
        <w:jc w:val="both"/>
      </w:pPr>
    </w:p>
    <w:p w14:paraId="17061016" w14:textId="77777777" w:rsidR="0085226A" w:rsidRDefault="0085226A" w:rsidP="005C5524">
      <w:pPr>
        <w:ind w:firstLine="709"/>
        <w:jc w:val="both"/>
      </w:pPr>
    </w:p>
    <w:p w14:paraId="5EA3E20C" w14:textId="77777777" w:rsidR="0085226A" w:rsidRDefault="0085226A" w:rsidP="005C5524">
      <w:pPr>
        <w:ind w:firstLine="709"/>
        <w:jc w:val="both"/>
      </w:pPr>
    </w:p>
    <w:p w14:paraId="5023E031" w14:textId="77777777" w:rsidR="0085226A" w:rsidRDefault="0085226A" w:rsidP="005C5524">
      <w:pPr>
        <w:ind w:firstLine="709"/>
        <w:jc w:val="both"/>
      </w:pPr>
    </w:p>
    <w:p w14:paraId="11552887" w14:textId="77777777" w:rsidR="00307798" w:rsidRDefault="00307798" w:rsidP="003B426D">
      <w:pPr>
        <w:jc w:val="both"/>
      </w:pPr>
    </w:p>
    <w:p w14:paraId="0B00856F" w14:textId="77777777" w:rsidR="00307798" w:rsidRDefault="00307798" w:rsidP="005C5524">
      <w:pPr>
        <w:ind w:firstLine="709"/>
        <w:jc w:val="both"/>
      </w:pPr>
    </w:p>
    <w:p w14:paraId="2E0BA441" w14:textId="075368FA" w:rsidR="00307798" w:rsidRDefault="00307798" w:rsidP="005C5524">
      <w:pPr>
        <w:ind w:firstLine="709"/>
        <w:jc w:val="both"/>
      </w:pPr>
    </w:p>
    <w:p w14:paraId="25EEEDF4" w14:textId="5A2B66C8" w:rsidR="00C95597" w:rsidRDefault="00C95597" w:rsidP="005C5524">
      <w:pPr>
        <w:ind w:firstLine="709"/>
        <w:jc w:val="both"/>
      </w:pPr>
    </w:p>
    <w:p w14:paraId="4E12E8E3" w14:textId="467D2B53" w:rsidR="00C95597" w:rsidRDefault="00C95597" w:rsidP="005C5524">
      <w:pPr>
        <w:ind w:firstLine="709"/>
        <w:jc w:val="both"/>
      </w:pPr>
    </w:p>
    <w:p w14:paraId="4AF3E758" w14:textId="77777777" w:rsidR="00C95597" w:rsidRDefault="00C95597" w:rsidP="005C5524">
      <w:pPr>
        <w:ind w:firstLine="709"/>
        <w:jc w:val="both"/>
      </w:pPr>
    </w:p>
    <w:p w14:paraId="0AEE90E0" w14:textId="77777777" w:rsidR="005F0686" w:rsidRDefault="005F0686" w:rsidP="005C5524">
      <w:pPr>
        <w:ind w:firstLine="709"/>
        <w:jc w:val="both"/>
      </w:pPr>
    </w:p>
    <w:p w14:paraId="7DD8CAB1" w14:textId="77777777" w:rsidR="005F0686" w:rsidRDefault="005F0686" w:rsidP="005C5524">
      <w:pPr>
        <w:ind w:firstLine="709"/>
        <w:jc w:val="both"/>
      </w:pPr>
    </w:p>
    <w:p w14:paraId="65B8CC8C" w14:textId="77777777" w:rsidR="00307798" w:rsidRDefault="00307798" w:rsidP="005C5524">
      <w:pPr>
        <w:ind w:firstLine="709"/>
        <w:jc w:val="both"/>
      </w:pPr>
    </w:p>
    <w:p w14:paraId="0FA91C8B" w14:textId="77777777" w:rsidR="00307798" w:rsidRDefault="00307798" w:rsidP="005C5524">
      <w:pPr>
        <w:ind w:firstLine="709"/>
        <w:jc w:val="both"/>
      </w:pPr>
    </w:p>
    <w:p w14:paraId="7B4BBB3A" w14:textId="77777777" w:rsidR="0085226A" w:rsidRDefault="0085226A" w:rsidP="005C5524">
      <w:pPr>
        <w:ind w:firstLine="709"/>
        <w:jc w:val="both"/>
      </w:pPr>
    </w:p>
    <w:p w14:paraId="687FBDF3" w14:textId="77777777" w:rsidR="006C052F" w:rsidRDefault="006C052F" w:rsidP="00BA7FF4">
      <w:pPr>
        <w:jc w:val="right"/>
        <w:rPr>
          <w:b/>
          <w:bCs/>
          <w:i/>
          <w:iCs/>
          <w:noProof w:val="0"/>
        </w:rPr>
      </w:pPr>
    </w:p>
    <w:p w14:paraId="2E7DF48C" w14:textId="77777777" w:rsidR="006C052F" w:rsidRDefault="006C052F" w:rsidP="00BA7FF4">
      <w:pPr>
        <w:jc w:val="right"/>
        <w:rPr>
          <w:b/>
          <w:bCs/>
          <w:i/>
          <w:iCs/>
          <w:noProof w:val="0"/>
        </w:rPr>
      </w:pPr>
    </w:p>
    <w:p w14:paraId="07E34268" w14:textId="07A70BD7"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BodyText"/>
        <w:tabs>
          <w:tab w:val="left" w:pos="567"/>
        </w:tabs>
        <w:spacing w:line="360" w:lineRule="auto"/>
        <w:jc w:val="both"/>
        <w:rPr>
          <w:b/>
          <w:i/>
          <w:iCs/>
          <w:color w:val="2E74B5" w:themeColor="accent1" w:themeShade="BF"/>
          <w:sz w:val="28"/>
          <w:szCs w:val="28"/>
        </w:rPr>
      </w:pP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BodyText"/>
        <w:tabs>
          <w:tab w:val="left" w:pos="567"/>
        </w:tabs>
        <w:jc w:val="center"/>
        <w:rPr>
          <w:b/>
        </w:rPr>
      </w:pPr>
      <w:r w:rsidRPr="001B44CC">
        <w:rPr>
          <w:b/>
        </w:rPr>
        <w:t xml:space="preserve">privind </w:t>
      </w:r>
      <w:proofErr w:type="spellStart"/>
      <w:r w:rsidRPr="001B44CC">
        <w:rPr>
          <w:b/>
        </w:rPr>
        <w:t>experienţa</w:t>
      </w:r>
      <w:proofErr w:type="spellEnd"/>
      <w:r w:rsidRPr="001B44CC">
        <w:rPr>
          <w:b/>
        </w:rPr>
        <w:t xml:space="preserve"> similară</w:t>
      </w:r>
    </w:p>
    <w:p w14:paraId="378B53B6" w14:textId="77777777" w:rsidR="00FB2FFC" w:rsidRPr="001B44CC" w:rsidRDefault="00FB2FFC">
      <w:pPr>
        <w:pStyle w:val="BodyText"/>
        <w:tabs>
          <w:tab w:val="left" w:pos="567"/>
        </w:tabs>
        <w:jc w:val="center"/>
        <w:rPr>
          <w:rFonts w:ascii="Times New Roman" w:hAnsi="Times New Roman"/>
          <w:b/>
          <w:szCs w:val="24"/>
        </w:rPr>
      </w:pPr>
    </w:p>
    <w:p w14:paraId="77172FCD"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 xml:space="preserve">1. Denumirea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obiectul contractului______________________________________________</w:t>
      </w:r>
    </w:p>
    <w:p w14:paraId="4F91BEA3"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 xml:space="preserve">2.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contractului___________________________________________________</w:t>
      </w:r>
    </w:p>
    <w:p w14:paraId="254B5419"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BodyText"/>
        <w:tabs>
          <w:tab w:val="left" w:pos="567"/>
        </w:tabs>
        <w:jc w:val="right"/>
        <w:rPr>
          <w:rFonts w:ascii="Times New Roman" w:hAnsi="Times New Roman"/>
          <w:szCs w:val="24"/>
        </w:rPr>
      </w:pPr>
      <w:r w:rsidRPr="001B44CC">
        <w:rPr>
          <w:rFonts w:ascii="Times New Roman" w:hAnsi="Times New Roman"/>
          <w:szCs w:val="24"/>
        </w:rPr>
        <w:t xml:space="preserve">(se notează </w:t>
      </w:r>
      <w:proofErr w:type="spellStart"/>
      <w:r w:rsidRPr="001B44CC">
        <w:rPr>
          <w:rFonts w:ascii="Times New Roman" w:hAnsi="Times New Roman"/>
          <w:szCs w:val="24"/>
        </w:rPr>
        <w:t>opţiunea</w:t>
      </w:r>
      <w:proofErr w:type="spellEnd"/>
      <w:r w:rsidRPr="001B44CC">
        <w:rPr>
          <w:rFonts w:ascii="Times New Roman" w:hAnsi="Times New Roman"/>
          <w:szCs w:val="24"/>
        </w:rPr>
        <w:t xml:space="preserve"> corespunzătoare)</w:t>
      </w:r>
    </w:p>
    <w:p w14:paraId="33BEE3EA" w14:textId="77777777" w:rsidR="00AA1372" w:rsidRPr="001B44CC" w:rsidRDefault="00A227F2" w:rsidP="00EF3D50">
      <w:pPr>
        <w:pStyle w:val="BodyText"/>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 xml:space="preserve">antreprenorul sau antreprenorul general (lider de </w:t>
      </w:r>
      <w:proofErr w:type="spellStart"/>
      <w:r w:rsidRPr="001B44CC">
        <w:rPr>
          <w:rFonts w:ascii="Times New Roman" w:hAnsi="Times New Roman"/>
          <w:szCs w:val="24"/>
        </w:rPr>
        <w:t>asociaţie</w:t>
      </w:r>
      <w:proofErr w:type="spellEnd"/>
      <w:r w:rsidRPr="001B44CC">
        <w:rPr>
          <w:rFonts w:ascii="Times New Roman" w:hAnsi="Times New Roman"/>
          <w:szCs w:val="24"/>
        </w:rPr>
        <w:t>)</w:t>
      </w:r>
    </w:p>
    <w:p w14:paraId="3D3A50EA" w14:textId="77777777" w:rsidR="00AA1372" w:rsidRPr="001B44CC" w:rsidRDefault="00A227F2" w:rsidP="00EF3D50">
      <w:pPr>
        <w:pStyle w:val="BodyText"/>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BodyText"/>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BodyText"/>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a) </w:t>
      </w:r>
      <w:proofErr w:type="spellStart"/>
      <w:r w:rsidRPr="001B44CC">
        <w:rPr>
          <w:rFonts w:ascii="Times New Roman" w:hAnsi="Times New Roman"/>
          <w:szCs w:val="24"/>
        </w:rPr>
        <w:t>iniţială</w:t>
      </w:r>
      <w:proofErr w:type="spellEnd"/>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BodyText"/>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8. Dacă au fost litigii privind îndeplinirea contractului, natura acestora </w:t>
      </w:r>
      <w:proofErr w:type="spellStart"/>
      <w:r w:rsidRPr="001B44CC">
        <w:rPr>
          <w:rFonts w:ascii="Times New Roman" w:hAnsi="Times New Roman"/>
          <w:szCs w:val="24"/>
        </w:rPr>
        <w:t>şi</w:t>
      </w:r>
      <w:proofErr w:type="spellEnd"/>
      <w:r w:rsidRPr="001B44CC">
        <w:rPr>
          <w:rFonts w:ascii="Times New Roman" w:hAnsi="Times New Roman"/>
          <w:szCs w:val="24"/>
        </w:rPr>
        <w:t xml:space="preserve"> modul lor de soluţionare:___________________________________________________________________</w:t>
      </w:r>
    </w:p>
    <w:p w14:paraId="71E03F0B"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BodyText"/>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BodyText"/>
        <w:tabs>
          <w:tab w:val="left" w:pos="567"/>
          <w:tab w:val="left" w:pos="1080"/>
        </w:tabs>
        <w:rPr>
          <w:rFonts w:ascii="Times New Roman" w:hAnsi="Times New Roman"/>
          <w:szCs w:val="24"/>
        </w:rPr>
      </w:pPr>
      <w:r w:rsidRPr="001B44CC">
        <w:rPr>
          <w:rFonts w:ascii="Times New Roman" w:hAnsi="Times New Roman"/>
          <w:szCs w:val="24"/>
        </w:rPr>
        <w:t xml:space="preserve">c) motivul de decalare a termenului contractat (dacă este cazul), care va fi </w:t>
      </w:r>
      <w:proofErr w:type="spellStart"/>
      <w:r w:rsidRPr="001B44CC">
        <w:rPr>
          <w:rFonts w:ascii="Times New Roman" w:hAnsi="Times New Roman"/>
          <w:szCs w:val="24"/>
        </w:rPr>
        <w:t>susţinut</w:t>
      </w:r>
      <w:proofErr w:type="spellEnd"/>
      <w:r w:rsidRPr="001B44CC">
        <w:rPr>
          <w:rFonts w:ascii="Times New Roman" w:hAnsi="Times New Roman"/>
          <w:szCs w:val="24"/>
        </w:rPr>
        <w:t xml:space="preserve"> pe bază de acte </w:t>
      </w:r>
      <w:proofErr w:type="spellStart"/>
      <w:r w:rsidRPr="001B44CC">
        <w:rPr>
          <w:rFonts w:ascii="Times New Roman" w:hAnsi="Times New Roman"/>
          <w:szCs w:val="24"/>
        </w:rPr>
        <w:t>adiţionale</w:t>
      </w:r>
      <w:proofErr w:type="spellEnd"/>
      <w:r w:rsidRPr="001B44CC">
        <w:rPr>
          <w:rFonts w:ascii="Times New Roman" w:hAnsi="Times New Roman"/>
          <w:szCs w:val="24"/>
        </w:rPr>
        <w:t xml:space="preserv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10.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procesului-verbal de </w:t>
      </w:r>
      <w:proofErr w:type="spellStart"/>
      <w:r w:rsidRPr="001B44CC">
        <w:rPr>
          <w:rFonts w:ascii="Times New Roman" w:hAnsi="Times New Roman"/>
          <w:szCs w:val="24"/>
        </w:rPr>
        <w:t>recepţie</w:t>
      </w:r>
      <w:proofErr w:type="spellEnd"/>
      <w:r w:rsidRPr="001B44CC">
        <w:rPr>
          <w:rFonts w:ascii="Times New Roman" w:hAnsi="Times New Roman"/>
          <w:szCs w:val="24"/>
        </w:rPr>
        <w:t xml:space="preserve"> la terminarea lucrărilor _________________</w:t>
      </w:r>
    </w:p>
    <w:p w14:paraId="6AB5250E"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11. Principalele remedieri </w:t>
      </w:r>
      <w:proofErr w:type="spellStart"/>
      <w:r w:rsidRPr="001B44CC">
        <w:rPr>
          <w:rFonts w:ascii="Times New Roman" w:hAnsi="Times New Roman"/>
          <w:szCs w:val="24"/>
        </w:rPr>
        <w:t>şi</w:t>
      </w:r>
      <w:proofErr w:type="spellEnd"/>
      <w:r w:rsidRPr="001B44CC">
        <w:rPr>
          <w:rFonts w:ascii="Times New Roman" w:hAnsi="Times New Roman"/>
          <w:szCs w:val="24"/>
        </w:rPr>
        <w:t xml:space="preserve"> completări înscrise în procesul-verbal de </w:t>
      </w:r>
      <w:proofErr w:type="spellStart"/>
      <w:r w:rsidRPr="001B44CC">
        <w:rPr>
          <w:rFonts w:ascii="Times New Roman" w:hAnsi="Times New Roman"/>
          <w:szCs w:val="24"/>
        </w:rPr>
        <w:t>recepţie</w:t>
      </w:r>
      <w:proofErr w:type="spellEnd"/>
      <w:r w:rsidRPr="001B44CC">
        <w:rPr>
          <w:rFonts w:ascii="Times New Roman" w:hAnsi="Times New Roman"/>
          <w:szCs w:val="24"/>
        </w:rPr>
        <w:t>_____________</w:t>
      </w:r>
    </w:p>
    <w:p w14:paraId="425B79F4"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12. Alte aspecte relevante prin care ofertantul </w:t>
      </w:r>
      <w:proofErr w:type="spellStart"/>
      <w:r w:rsidRPr="001B44CC">
        <w:rPr>
          <w:rFonts w:ascii="Times New Roman" w:hAnsi="Times New Roman"/>
          <w:szCs w:val="24"/>
        </w:rPr>
        <w:t>îşi</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susţine</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experienţa</w:t>
      </w:r>
      <w:proofErr w:type="spellEnd"/>
      <w:r w:rsidRPr="001B44CC">
        <w:rPr>
          <w:rFonts w:ascii="Times New Roman" w:hAnsi="Times New Roman"/>
          <w:szCs w:val="24"/>
        </w:rPr>
        <w:t xml:space="preserve"> similară, cu referire în mod special la </w:t>
      </w:r>
      <w:proofErr w:type="spellStart"/>
      <w:r w:rsidRPr="001B44CC">
        <w:rPr>
          <w:rFonts w:ascii="Times New Roman" w:hAnsi="Times New Roman"/>
          <w:szCs w:val="24"/>
        </w:rPr>
        <w:t>suprafeţe</w:t>
      </w:r>
      <w:proofErr w:type="spellEnd"/>
      <w:r w:rsidRPr="001B44CC">
        <w:rPr>
          <w:rFonts w:ascii="Times New Roman" w:hAnsi="Times New Roman"/>
          <w:szCs w:val="24"/>
        </w:rPr>
        <w:t xml:space="preserve"> sau volume fizice ale principalelor </w:t>
      </w:r>
      <w:proofErr w:type="spellStart"/>
      <w:r w:rsidRPr="001B44CC">
        <w:rPr>
          <w:rFonts w:ascii="Times New Roman" w:hAnsi="Times New Roman"/>
          <w:szCs w:val="24"/>
        </w:rPr>
        <w:t>capacităţişi</w:t>
      </w:r>
      <w:proofErr w:type="spellEnd"/>
      <w:r w:rsidRPr="001B44CC">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4"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693A1EB9" w14:textId="5623C5C0" w:rsidR="002D6E71" w:rsidRPr="001B44CC" w:rsidRDefault="002D6E71" w:rsidP="009A7C84">
      <w:pPr>
        <w:jc w:val="center"/>
        <w:rPr>
          <w:rFonts w:eastAsia="PMingLiU"/>
          <w:b/>
          <w:lang w:eastAsia="zh-CN"/>
        </w:rPr>
      </w:pPr>
    </w:p>
    <w:p w14:paraId="17D30A5C" w14:textId="77777777" w:rsidR="003A4533" w:rsidRPr="001B44CC" w:rsidRDefault="003A4533" w:rsidP="001F113D">
      <w:pPr>
        <w:rPr>
          <w:rFonts w:eastAsia="PMingLiU"/>
          <w:b/>
          <w:lang w:eastAsia="zh-CN"/>
        </w:rPr>
      </w:pPr>
    </w:p>
    <w:p w14:paraId="75B9931E" w14:textId="77777777" w:rsidR="002D6E71" w:rsidRPr="001B44CC" w:rsidRDefault="002D6E71" w:rsidP="009A7C84">
      <w:pPr>
        <w:jc w:val="center"/>
        <w:rPr>
          <w:rFonts w:eastAsia="PMingLiU"/>
          <w:b/>
          <w:lang w:eastAsia="zh-CN"/>
        </w:rPr>
      </w:pPr>
    </w:p>
    <w:p w14:paraId="05A1C053" w14:textId="77777777" w:rsidR="006C052F" w:rsidRDefault="006C052F" w:rsidP="00BA7FF4">
      <w:pPr>
        <w:jc w:val="right"/>
        <w:rPr>
          <w:b/>
          <w:bCs/>
          <w:i/>
          <w:iCs/>
          <w:noProof w:val="0"/>
        </w:rPr>
      </w:pPr>
    </w:p>
    <w:p w14:paraId="513E54D0" w14:textId="311B769A"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4"/>
    <w:p w14:paraId="2D8A9806" w14:textId="77777777" w:rsidR="00B14173" w:rsidRPr="001B44CC" w:rsidRDefault="00B14173" w:rsidP="009A7C84">
      <w:pPr>
        <w:jc w:val="center"/>
        <w:rPr>
          <w:b/>
        </w:rPr>
      </w:pPr>
    </w:p>
    <w:p w14:paraId="38F6D8B3" w14:textId="77777777" w:rsidR="002B5DEF" w:rsidRPr="001B44CC" w:rsidRDefault="00A227F2" w:rsidP="009A7C84">
      <w:pPr>
        <w:pStyle w:val="BodyText"/>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BodyText"/>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1B44CC"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1B44CC" w:rsidRDefault="00A227F2" w:rsidP="00196AB4">
            <w:pPr>
              <w:jc w:val="center"/>
              <w:rPr>
                <w:b/>
                <w:bCs/>
              </w:rPr>
            </w:pPr>
            <w:r w:rsidRPr="001B44CC">
              <w:rPr>
                <w:b/>
                <w:bCs/>
              </w:rPr>
              <w:t>Nr</w:t>
            </w:r>
          </w:p>
          <w:p w14:paraId="2842057D" w14:textId="77777777" w:rsidR="0022237A" w:rsidRPr="001B44CC" w:rsidRDefault="00A227F2" w:rsidP="00196AB4">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1B44CC" w:rsidRDefault="00A227F2" w:rsidP="00196AB4">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Pr="001B44CC" w:rsidRDefault="00A227F2" w:rsidP="00196AB4">
            <w:pPr>
              <w:jc w:val="center"/>
              <w:rPr>
                <w:b/>
                <w:bCs/>
              </w:rPr>
            </w:pPr>
            <w:r w:rsidRPr="001B44CC">
              <w:rPr>
                <w:b/>
                <w:bCs/>
              </w:rPr>
              <w:t>Denumirea/</w:t>
            </w:r>
          </w:p>
          <w:p w14:paraId="46E472DF" w14:textId="77777777" w:rsidR="001C4B7C" w:rsidRPr="001B44CC" w:rsidRDefault="00A227F2" w:rsidP="00196AB4">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196AB4">
            <w:pPr>
              <w:jc w:val="center"/>
              <w:rPr>
                <w:b/>
                <w:bCs/>
              </w:rPr>
            </w:pPr>
            <w:r w:rsidRPr="001B44CC">
              <w:rPr>
                <w:b/>
                <w:bCs/>
              </w:rPr>
              <w:t>lui</w:t>
            </w:r>
            <w:r w:rsidR="00A227F2" w:rsidRPr="001B44CC">
              <w:rPr>
                <w:b/>
                <w:bCs/>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1B44CC" w:rsidRDefault="00A227F2" w:rsidP="00196AB4">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Pr="001B44CC" w:rsidRDefault="00A227F2" w:rsidP="00196AB4">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57DD5CFA" w:rsidR="00AA1372" w:rsidRPr="001B44CC" w:rsidRDefault="00F460DA" w:rsidP="00196AB4">
            <w:pPr>
              <w:jc w:val="center"/>
              <w:rPr>
                <w:b/>
                <w:bCs/>
              </w:rPr>
            </w:pPr>
            <w:r w:rsidRPr="001B44CC">
              <w:rPr>
                <w:b/>
                <w:bCs/>
              </w:rPr>
              <w:t>lui</w:t>
            </w:r>
            <w:r w:rsidR="00A227F2" w:rsidRPr="001B44CC">
              <w:rPr>
                <w:b/>
                <w:bCs/>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1B44CC" w:rsidRDefault="00A227F2" w:rsidP="00196AB4">
            <w:pPr>
              <w:jc w:val="center"/>
              <w:rPr>
                <w:b/>
                <w:bCs/>
              </w:rPr>
            </w:pPr>
            <w:r w:rsidRPr="001B44CC">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1B44CC" w:rsidRDefault="00A227F2" w:rsidP="00196AB4">
            <w:pPr>
              <w:jc w:val="center"/>
              <w:rPr>
                <w:b/>
                <w:bCs/>
              </w:rPr>
            </w:pPr>
            <w:r w:rsidRPr="001B44CC">
              <w:rPr>
                <w:b/>
                <w:bCs/>
              </w:rPr>
              <w:t>Numărul şi data procesului-verbal de recepţie la terminarea lucrărilor</w:t>
            </w:r>
          </w:p>
        </w:tc>
      </w:tr>
      <w:tr w:rsidR="00AA1372" w:rsidRPr="001B44CC"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FootnoteReference"/>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5"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4532A96B" w14:textId="77777777" w:rsidR="006C052F" w:rsidRDefault="006C052F" w:rsidP="00CA0DF5">
      <w:pPr>
        <w:jc w:val="right"/>
        <w:rPr>
          <w:b/>
          <w:bCs/>
          <w:i/>
          <w:iCs/>
          <w:noProof w:val="0"/>
        </w:rPr>
      </w:pPr>
    </w:p>
    <w:p w14:paraId="11E8D558" w14:textId="77777777" w:rsidR="006C052F" w:rsidRDefault="006C052F" w:rsidP="00CA0DF5">
      <w:pPr>
        <w:jc w:val="right"/>
        <w:rPr>
          <w:b/>
          <w:bCs/>
          <w:i/>
          <w:iCs/>
          <w:noProof w:val="0"/>
        </w:rPr>
      </w:pPr>
    </w:p>
    <w:p w14:paraId="5367E345" w14:textId="439A4F81" w:rsidR="00CA0DF5" w:rsidRPr="001B44CC" w:rsidRDefault="00CA0DF5" w:rsidP="00CA0DF5">
      <w:pPr>
        <w:jc w:val="right"/>
        <w:rPr>
          <w:b/>
          <w:bCs/>
          <w:i/>
          <w:iCs/>
          <w:noProof w:val="0"/>
          <w:sz w:val="22"/>
          <w:szCs w:val="22"/>
        </w:rPr>
      </w:pPr>
      <w:r w:rsidRPr="001B44CC">
        <w:rPr>
          <w:b/>
          <w:bCs/>
          <w:i/>
          <w:iCs/>
          <w:noProof w:val="0"/>
        </w:rPr>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Pr="001B44CC" w:rsidRDefault="00CA0DF5" w:rsidP="00CA0DF5">
      <w:pPr>
        <w:spacing w:line="276" w:lineRule="auto"/>
        <w:jc w:val="center"/>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6" w:name="_Toc449632664"/>
      <w:bookmarkStart w:id="7" w:name="_Toc449633156"/>
      <w:bookmarkStart w:id="8" w:name="_Toc449692111"/>
      <w:r w:rsidRPr="001B44CC">
        <w:rPr>
          <w:rFonts w:eastAsia="PMingLiU"/>
          <w:b/>
          <w:bCs/>
          <w:iCs/>
          <w:lang w:eastAsia="zh-CN"/>
        </w:rPr>
        <w:t>DECLARAŢIE</w:t>
      </w:r>
      <w:bookmarkEnd w:id="6"/>
      <w:bookmarkEnd w:id="7"/>
      <w:bookmarkEnd w:id="8"/>
    </w:p>
    <w:p w14:paraId="67C4C32D" w14:textId="77777777" w:rsidR="00CA0DF5" w:rsidRPr="001B44CC" w:rsidRDefault="00CA0DF5" w:rsidP="00CA0DF5">
      <w:pPr>
        <w:tabs>
          <w:tab w:val="left" w:pos="720"/>
        </w:tabs>
        <w:jc w:val="center"/>
        <w:outlineLvl w:val="1"/>
        <w:rPr>
          <w:rFonts w:eastAsia="PMingLiU"/>
          <w:b/>
          <w:lang w:eastAsia="zh-CN"/>
        </w:rPr>
      </w:pPr>
      <w:bookmarkStart w:id="9" w:name="_Toc449632665"/>
      <w:bookmarkStart w:id="10" w:name="_Toc449633157"/>
      <w:bookmarkStart w:id="11"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9"/>
      <w:bookmarkEnd w:id="10"/>
      <w:bookmarkEnd w:id="11"/>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3D54CE">
        <w:trPr>
          <w:trHeight w:val="700"/>
        </w:trPr>
        <w:tc>
          <w:tcPr>
            <w:tcW w:w="720" w:type="dxa"/>
            <w:shd w:val="clear" w:color="auto" w:fill="D9D9D9" w:themeFill="background1" w:themeFillShade="D9"/>
          </w:tcPr>
          <w:p w14:paraId="19F33407" w14:textId="77777777" w:rsidR="00CA0DF5" w:rsidRPr="001B44CC" w:rsidRDefault="00CA0DF5" w:rsidP="00742122">
            <w:pPr>
              <w:tabs>
                <w:tab w:val="left" w:pos="567"/>
                <w:tab w:val="left" w:pos="1134"/>
              </w:tabs>
              <w:ind w:left="360"/>
              <w:jc w:val="both"/>
              <w:outlineLvl w:val="0"/>
              <w:rPr>
                <w:b/>
              </w:rPr>
            </w:pPr>
          </w:p>
          <w:p w14:paraId="221FA7B2" w14:textId="77777777" w:rsidR="00CA0DF5" w:rsidRPr="001B44CC" w:rsidRDefault="00CA0DF5" w:rsidP="00742122">
            <w:pPr>
              <w:tabs>
                <w:tab w:val="left" w:pos="567"/>
              </w:tabs>
              <w:jc w:val="both"/>
              <w:rPr>
                <w:b/>
              </w:rPr>
            </w:pPr>
            <w:r w:rsidRPr="001B44CC">
              <w:rPr>
                <w:b/>
              </w:rPr>
              <w:t>Nr.</w:t>
            </w:r>
          </w:p>
          <w:p w14:paraId="33711628" w14:textId="77777777" w:rsidR="00CA0DF5" w:rsidRPr="001B44CC" w:rsidRDefault="00CA0DF5" w:rsidP="00742122">
            <w:pPr>
              <w:tabs>
                <w:tab w:val="left" w:pos="567"/>
              </w:tabs>
              <w:jc w:val="both"/>
              <w:rPr>
                <w:b/>
              </w:rPr>
            </w:pPr>
            <w:r w:rsidRPr="001B44CC">
              <w:rPr>
                <w:b/>
              </w:rPr>
              <w:t>d/o</w:t>
            </w:r>
          </w:p>
        </w:tc>
        <w:tc>
          <w:tcPr>
            <w:tcW w:w="4680" w:type="dxa"/>
            <w:shd w:val="clear" w:color="auto" w:fill="D9D9D9" w:themeFill="background1" w:themeFillShade="D9"/>
            <w:vAlign w:val="center"/>
          </w:tcPr>
          <w:p w14:paraId="146BC2BE" w14:textId="77777777" w:rsidR="00CA0DF5" w:rsidRPr="001B44CC" w:rsidRDefault="00CA0DF5" w:rsidP="0074212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1B44CC" w:rsidRDefault="00CA0DF5" w:rsidP="00742122">
            <w:pPr>
              <w:tabs>
                <w:tab w:val="left" w:pos="567"/>
                <w:tab w:val="left" w:pos="1134"/>
              </w:tabs>
              <w:ind w:left="360"/>
              <w:jc w:val="center"/>
              <w:outlineLvl w:val="0"/>
              <w:rPr>
                <w:b/>
              </w:rPr>
            </w:pPr>
          </w:p>
          <w:p w14:paraId="6B94A11C" w14:textId="77777777" w:rsidR="00CA0DF5" w:rsidRPr="001B44CC" w:rsidRDefault="00CA0DF5" w:rsidP="00742122">
            <w:pPr>
              <w:tabs>
                <w:tab w:val="left" w:pos="567"/>
              </w:tabs>
              <w:jc w:val="center"/>
              <w:rPr>
                <w:b/>
              </w:rPr>
            </w:pPr>
            <w:r w:rsidRPr="001B44CC">
              <w:rPr>
                <w:b/>
              </w:rPr>
              <w:t>Unitatea de măsură</w:t>
            </w:r>
          </w:p>
          <w:p w14:paraId="3FF58E55" w14:textId="77777777" w:rsidR="00CA0DF5" w:rsidRPr="001B44CC" w:rsidRDefault="00CA0DF5" w:rsidP="00742122">
            <w:pPr>
              <w:tabs>
                <w:tab w:val="left" w:pos="567"/>
              </w:tabs>
              <w:jc w:val="center"/>
              <w:rPr>
                <w:b/>
              </w:rPr>
            </w:pPr>
            <w:r w:rsidRPr="001B44CC">
              <w:rPr>
                <w:b/>
              </w:rPr>
              <w:t>(bucăţi şi seturi)</w:t>
            </w:r>
          </w:p>
        </w:tc>
        <w:tc>
          <w:tcPr>
            <w:tcW w:w="1289" w:type="dxa"/>
            <w:shd w:val="clear" w:color="auto" w:fill="D9D9D9" w:themeFill="background1" w:themeFillShade="D9"/>
            <w:vAlign w:val="center"/>
          </w:tcPr>
          <w:p w14:paraId="4A6220BB" w14:textId="77777777" w:rsidR="00CA0DF5" w:rsidRPr="001B44CC" w:rsidRDefault="00CA0DF5" w:rsidP="00742122">
            <w:pPr>
              <w:tabs>
                <w:tab w:val="left" w:pos="567"/>
                <w:tab w:val="left" w:pos="1134"/>
              </w:tabs>
              <w:ind w:left="360"/>
              <w:jc w:val="center"/>
              <w:outlineLvl w:val="0"/>
              <w:rPr>
                <w:b/>
              </w:rPr>
            </w:pPr>
          </w:p>
          <w:p w14:paraId="318E7535" w14:textId="77777777" w:rsidR="00CA0DF5" w:rsidRPr="001B44CC" w:rsidRDefault="00CA0DF5" w:rsidP="00742122">
            <w:pPr>
              <w:tabs>
                <w:tab w:val="left" w:pos="567"/>
              </w:tabs>
              <w:jc w:val="center"/>
              <w:rPr>
                <w:b/>
              </w:rPr>
            </w:pPr>
            <w:r w:rsidRPr="001B44CC">
              <w:rPr>
                <w:b/>
              </w:rPr>
              <w:t>Asigurate din dotare</w:t>
            </w:r>
          </w:p>
        </w:tc>
        <w:tc>
          <w:tcPr>
            <w:tcW w:w="1544" w:type="dxa"/>
            <w:shd w:val="clear" w:color="auto" w:fill="D9D9D9" w:themeFill="background1" w:themeFillShade="D9"/>
            <w:vAlign w:val="center"/>
          </w:tcPr>
          <w:p w14:paraId="413352D6" w14:textId="77777777" w:rsidR="00CA0DF5" w:rsidRPr="001B44CC" w:rsidRDefault="00CA0DF5" w:rsidP="00742122">
            <w:pPr>
              <w:tabs>
                <w:tab w:val="left" w:pos="567"/>
                <w:tab w:val="left" w:pos="1134"/>
              </w:tabs>
              <w:ind w:left="360"/>
              <w:jc w:val="center"/>
              <w:outlineLvl w:val="0"/>
              <w:rPr>
                <w:b/>
              </w:rPr>
            </w:pPr>
          </w:p>
          <w:p w14:paraId="68FDBAC0" w14:textId="77777777" w:rsidR="00CA0DF5" w:rsidRPr="001B44CC" w:rsidRDefault="00CA0DF5" w:rsidP="00742122">
            <w:pPr>
              <w:tabs>
                <w:tab w:val="left" w:pos="567"/>
              </w:tabs>
              <w:jc w:val="center"/>
              <w:rPr>
                <w:b/>
              </w:rPr>
            </w:pPr>
            <w:r w:rsidRPr="001B44CC">
              <w:rPr>
                <w:b/>
              </w:rPr>
              <w:t>Asigurate de la terţi sau din alte surse</w:t>
            </w:r>
          </w:p>
        </w:tc>
      </w:tr>
      <w:tr w:rsidR="00CA0DF5" w:rsidRPr="001B44CC" w14:paraId="2482A953" w14:textId="77777777" w:rsidTr="00742122">
        <w:trPr>
          <w:trHeight w:val="240"/>
        </w:trPr>
        <w:tc>
          <w:tcPr>
            <w:tcW w:w="720" w:type="dxa"/>
          </w:tcPr>
          <w:p w14:paraId="303CAA52" w14:textId="77777777" w:rsidR="00CA0DF5" w:rsidRPr="001B44CC" w:rsidRDefault="00CA0DF5" w:rsidP="00742122">
            <w:pPr>
              <w:tabs>
                <w:tab w:val="left" w:pos="567"/>
              </w:tabs>
              <w:jc w:val="both"/>
              <w:rPr>
                <w:b/>
              </w:rPr>
            </w:pPr>
            <w:r w:rsidRPr="001B44CC">
              <w:rPr>
                <w:b/>
              </w:rPr>
              <w:t>0</w:t>
            </w:r>
          </w:p>
        </w:tc>
        <w:tc>
          <w:tcPr>
            <w:tcW w:w="4680" w:type="dxa"/>
          </w:tcPr>
          <w:p w14:paraId="225ECD81" w14:textId="77777777" w:rsidR="00CA0DF5" w:rsidRPr="001B44CC" w:rsidRDefault="00CA0DF5" w:rsidP="00742122">
            <w:pPr>
              <w:tabs>
                <w:tab w:val="left" w:pos="567"/>
              </w:tabs>
              <w:jc w:val="both"/>
              <w:rPr>
                <w:b/>
              </w:rPr>
            </w:pPr>
            <w:r w:rsidRPr="001B44CC">
              <w:rPr>
                <w:b/>
              </w:rPr>
              <w:t xml:space="preserve">                             1</w:t>
            </w:r>
          </w:p>
        </w:tc>
        <w:tc>
          <w:tcPr>
            <w:tcW w:w="1260" w:type="dxa"/>
          </w:tcPr>
          <w:p w14:paraId="29FE8CCE" w14:textId="77777777" w:rsidR="00CA0DF5" w:rsidRPr="001B44CC" w:rsidRDefault="00CA0DF5" w:rsidP="00C438F8">
            <w:pPr>
              <w:tabs>
                <w:tab w:val="left" w:pos="567"/>
              </w:tabs>
              <w:jc w:val="center"/>
              <w:rPr>
                <w:b/>
              </w:rPr>
            </w:pPr>
            <w:r w:rsidRPr="001B44CC">
              <w:rPr>
                <w:b/>
              </w:rPr>
              <w:t>2</w:t>
            </w:r>
          </w:p>
        </w:tc>
        <w:tc>
          <w:tcPr>
            <w:tcW w:w="1289" w:type="dxa"/>
          </w:tcPr>
          <w:p w14:paraId="256C847E" w14:textId="77777777" w:rsidR="00CA0DF5" w:rsidRPr="001B44CC" w:rsidRDefault="00CA0DF5" w:rsidP="00C438F8">
            <w:pPr>
              <w:tabs>
                <w:tab w:val="left" w:pos="567"/>
              </w:tabs>
              <w:jc w:val="center"/>
              <w:rPr>
                <w:b/>
              </w:rPr>
            </w:pPr>
            <w:r w:rsidRPr="001B44CC">
              <w:rPr>
                <w:b/>
              </w:rPr>
              <w:t>3</w:t>
            </w:r>
          </w:p>
        </w:tc>
        <w:tc>
          <w:tcPr>
            <w:tcW w:w="1544" w:type="dxa"/>
          </w:tcPr>
          <w:p w14:paraId="4F239E74" w14:textId="77777777" w:rsidR="00CA0DF5" w:rsidRPr="001B44CC" w:rsidRDefault="00CA0DF5" w:rsidP="00C438F8">
            <w:pPr>
              <w:tabs>
                <w:tab w:val="left" w:pos="567"/>
              </w:tabs>
              <w:jc w:val="center"/>
              <w:rPr>
                <w:b/>
              </w:rPr>
            </w:pPr>
            <w:r w:rsidRPr="001B44CC">
              <w:rPr>
                <w:b/>
              </w:rPr>
              <w:t>4</w:t>
            </w:r>
          </w:p>
        </w:tc>
      </w:tr>
      <w:tr w:rsidR="00CA0DF5" w:rsidRPr="001B44CC" w14:paraId="298958E5" w14:textId="77777777" w:rsidTr="00742122">
        <w:trPr>
          <w:trHeight w:val="240"/>
        </w:trPr>
        <w:tc>
          <w:tcPr>
            <w:tcW w:w="720" w:type="dxa"/>
          </w:tcPr>
          <w:p w14:paraId="43A69F2E" w14:textId="77777777" w:rsidR="00CA0DF5" w:rsidRPr="001B44CC" w:rsidRDefault="00CA0DF5" w:rsidP="00742122">
            <w:pPr>
              <w:tabs>
                <w:tab w:val="left" w:pos="567"/>
              </w:tabs>
              <w:jc w:val="both"/>
            </w:pPr>
            <w:r w:rsidRPr="001B44CC">
              <w:t>1.</w:t>
            </w:r>
          </w:p>
        </w:tc>
        <w:tc>
          <w:tcPr>
            <w:tcW w:w="4680" w:type="dxa"/>
          </w:tcPr>
          <w:p w14:paraId="6A35933B" w14:textId="77777777" w:rsidR="00CA0DF5" w:rsidRPr="001B44CC" w:rsidRDefault="00CA0DF5" w:rsidP="00742122">
            <w:pPr>
              <w:keepNext/>
              <w:keepLines/>
              <w:tabs>
                <w:tab w:val="left" w:pos="567"/>
              </w:tabs>
              <w:spacing w:before="200"/>
              <w:jc w:val="both"/>
              <w:outlineLvl w:val="2"/>
            </w:pPr>
          </w:p>
        </w:tc>
        <w:tc>
          <w:tcPr>
            <w:tcW w:w="1260" w:type="dxa"/>
          </w:tcPr>
          <w:p w14:paraId="245E3160" w14:textId="77777777" w:rsidR="00CA0DF5" w:rsidRPr="001B44CC" w:rsidRDefault="00CA0DF5" w:rsidP="00742122">
            <w:pPr>
              <w:keepNext/>
              <w:keepLines/>
              <w:tabs>
                <w:tab w:val="left" w:pos="567"/>
              </w:tabs>
              <w:spacing w:before="200"/>
              <w:jc w:val="both"/>
              <w:outlineLvl w:val="2"/>
            </w:pPr>
          </w:p>
        </w:tc>
        <w:tc>
          <w:tcPr>
            <w:tcW w:w="1289" w:type="dxa"/>
          </w:tcPr>
          <w:p w14:paraId="4C98FBC7" w14:textId="77777777" w:rsidR="00CA0DF5" w:rsidRPr="001B44CC" w:rsidRDefault="00CA0DF5" w:rsidP="00742122">
            <w:pPr>
              <w:keepNext/>
              <w:keepLines/>
              <w:tabs>
                <w:tab w:val="left" w:pos="567"/>
              </w:tabs>
              <w:spacing w:before="200"/>
              <w:jc w:val="both"/>
              <w:outlineLvl w:val="2"/>
            </w:pPr>
          </w:p>
        </w:tc>
        <w:tc>
          <w:tcPr>
            <w:tcW w:w="1544" w:type="dxa"/>
          </w:tcPr>
          <w:p w14:paraId="23FFDB35" w14:textId="77777777" w:rsidR="00CA0DF5" w:rsidRPr="001B44CC" w:rsidRDefault="00CA0DF5" w:rsidP="00742122">
            <w:pPr>
              <w:keepNext/>
              <w:keepLines/>
              <w:tabs>
                <w:tab w:val="left" w:pos="567"/>
              </w:tabs>
              <w:spacing w:before="200"/>
              <w:jc w:val="both"/>
              <w:outlineLvl w:val="2"/>
            </w:pPr>
          </w:p>
        </w:tc>
      </w:tr>
      <w:tr w:rsidR="00CA0DF5" w:rsidRPr="001B44CC" w14:paraId="109C5245" w14:textId="77777777" w:rsidTr="00742122">
        <w:trPr>
          <w:trHeight w:val="240"/>
        </w:trPr>
        <w:tc>
          <w:tcPr>
            <w:tcW w:w="720" w:type="dxa"/>
          </w:tcPr>
          <w:p w14:paraId="15241E76" w14:textId="77777777" w:rsidR="00CA0DF5" w:rsidRPr="001B44CC" w:rsidRDefault="00CA0DF5" w:rsidP="00742122">
            <w:pPr>
              <w:tabs>
                <w:tab w:val="left" w:pos="567"/>
              </w:tabs>
              <w:jc w:val="both"/>
            </w:pPr>
            <w:r w:rsidRPr="001B44CC">
              <w:t>2.</w:t>
            </w:r>
          </w:p>
        </w:tc>
        <w:tc>
          <w:tcPr>
            <w:tcW w:w="4680" w:type="dxa"/>
          </w:tcPr>
          <w:p w14:paraId="25B16378" w14:textId="77777777" w:rsidR="00CA0DF5" w:rsidRPr="001B44CC" w:rsidRDefault="00CA0DF5" w:rsidP="00742122">
            <w:pPr>
              <w:keepNext/>
              <w:keepLines/>
              <w:tabs>
                <w:tab w:val="left" w:pos="567"/>
              </w:tabs>
              <w:spacing w:before="200"/>
              <w:jc w:val="both"/>
              <w:outlineLvl w:val="2"/>
            </w:pPr>
          </w:p>
        </w:tc>
        <w:tc>
          <w:tcPr>
            <w:tcW w:w="1260" w:type="dxa"/>
          </w:tcPr>
          <w:p w14:paraId="2141BAD4" w14:textId="77777777" w:rsidR="00CA0DF5" w:rsidRPr="001B44CC" w:rsidRDefault="00CA0DF5" w:rsidP="00742122">
            <w:pPr>
              <w:keepNext/>
              <w:keepLines/>
              <w:tabs>
                <w:tab w:val="left" w:pos="567"/>
              </w:tabs>
              <w:spacing w:before="200"/>
              <w:jc w:val="both"/>
              <w:outlineLvl w:val="2"/>
            </w:pPr>
          </w:p>
        </w:tc>
        <w:tc>
          <w:tcPr>
            <w:tcW w:w="1289" w:type="dxa"/>
          </w:tcPr>
          <w:p w14:paraId="71A90E63" w14:textId="77777777" w:rsidR="00CA0DF5" w:rsidRPr="001B44CC" w:rsidRDefault="00CA0DF5" w:rsidP="00742122">
            <w:pPr>
              <w:keepNext/>
              <w:keepLines/>
              <w:tabs>
                <w:tab w:val="left" w:pos="567"/>
              </w:tabs>
              <w:spacing w:before="200"/>
              <w:jc w:val="both"/>
              <w:outlineLvl w:val="2"/>
            </w:pPr>
          </w:p>
        </w:tc>
        <w:tc>
          <w:tcPr>
            <w:tcW w:w="1544" w:type="dxa"/>
          </w:tcPr>
          <w:p w14:paraId="7D99CEB8" w14:textId="77777777" w:rsidR="00CA0DF5" w:rsidRPr="001B44CC" w:rsidRDefault="00CA0DF5" w:rsidP="00742122">
            <w:pPr>
              <w:keepNext/>
              <w:keepLines/>
              <w:tabs>
                <w:tab w:val="left" w:pos="567"/>
              </w:tabs>
              <w:spacing w:before="200"/>
              <w:jc w:val="both"/>
              <w:outlineLvl w:val="2"/>
            </w:pPr>
          </w:p>
        </w:tc>
      </w:tr>
      <w:tr w:rsidR="00CA0DF5" w:rsidRPr="001B44CC" w14:paraId="26E33AAF" w14:textId="77777777" w:rsidTr="00742122">
        <w:trPr>
          <w:trHeight w:val="240"/>
        </w:trPr>
        <w:tc>
          <w:tcPr>
            <w:tcW w:w="720" w:type="dxa"/>
          </w:tcPr>
          <w:p w14:paraId="580CEA6C" w14:textId="77777777" w:rsidR="00CA0DF5" w:rsidRPr="001B44CC" w:rsidRDefault="00CA0DF5" w:rsidP="00742122">
            <w:pPr>
              <w:tabs>
                <w:tab w:val="left" w:pos="567"/>
              </w:tabs>
              <w:jc w:val="both"/>
            </w:pPr>
            <w:r w:rsidRPr="001B44CC">
              <w:t>3.</w:t>
            </w:r>
          </w:p>
        </w:tc>
        <w:tc>
          <w:tcPr>
            <w:tcW w:w="4680" w:type="dxa"/>
          </w:tcPr>
          <w:p w14:paraId="028A0469" w14:textId="77777777" w:rsidR="00CA0DF5" w:rsidRPr="001B44CC" w:rsidRDefault="00CA0DF5" w:rsidP="00742122">
            <w:pPr>
              <w:keepNext/>
              <w:keepLines/>
              <w:tabs>
                <w:tab w:val="left" w:pos="567"/>
              </w:tabs>
              <w:spacing w:before="200"/>
              <w:jc w:val="both"/>
              <w:outlineLvl w:val="2"/>
            </w:pPr>
          </w:p>
        </w:tc>
        <w:tc>
          <w:tcPr>
            <w:tcW w:w="1260" w:type="dxa"/>
          </w:tcPr>
          <w:p w14:paraId="03D7D517" w14:textId="77777777" w:rsidR="00CA0DF5" w:rsidRPr="001B44CC" w:rsidRDefault="00CA0DF5" w:rsidP="00742122">
            <w:pPr>
              <w:keepNext/>
              <w:keepLines/>
              <w:tabs>
                <w:tab w:val="left" w:pos="567"/>
              </w:tabs>
              <w:spacing w:before="200"/>
              <w:jc w:val="both"/>
              <w:outlineLvl w:val="2"/>
            </w:pPr>
          </w:p>
        </w:tc>
        <w:tc>
          <w:tcPr>
            <w:tcW w:w="1289" w:type="dxa"/>
          </w:tcPr>
          <w:p w14:paraId="0A167587" w14:textId="77777777" w:rsidR="00CA0DF5" w:rsidRPr="001B44CC" w:rsidRDefault="00CA0DF5" w:rsidP="00742122">
            <w:pPr>
              <w:keepNext/>
              <w:keepLines/>
              <w:tabs>
                <w:tab w:val="left" w:pos="567"/>
              </w:tabs>
              <w:spacing w:before="200"/>
              <w:jc w:val="both"/>
              <w:outlineLvl w:val="2"/>
            </w:pPr>
          </w:p>
        </w:tc>
        <w:tc>
          <w:tcPr>
            <w:tcW w:w="1544" w:type="dxa"/>
          </w:tcPr>
          <w:p w14:paraId="1AA77FEC" w14:textId="77777777" w:rsidR="00CA0DF5" w:rsidRPr="001B44CC" w:rsidRDefault="00CA0DF5" w:rsidP="00742122">
            <w:pPr>
              <w:keepNext/>
              <w:keepLines/>
              <w:tabs>
                <w:tab w:val="left" w:pos="567"/>
              </w:tabs>
              <w:spacing w:before="200"/>
              <w:jc w:val="both"/>
              <w:outlineLvl w:val="2"/>
            </w:pPr>
          </w:p>
        </w:tc>
      </w:tr>
      <w:tr w:rsidR="00CA0DF5" w:rsidRPr="001B44CC" w14:paraId="3142BFA1" w14:textId="77777777" w:rsidTr="00742122">
        <w:trPr>
          <w:trHeight w:val="240"/>
        </w:trPr>
        <w:tc>
          <w:tcPr>
            <w:tcW w:w="720" w:type="dxa"/>
          </w:tcPr>
          <w:p w14:paraId="764F1620" w14:textId="77777777" w:rsidR="00CA0DF5" w:rsidRPr="001B44CC" w:rsidRDefault="00CA0DF5" w:rsidP="00742122">
            <w:pPr>
              <w:tabs>
                <w:tab w:val="left" w:pos="567"/>
              </w:tabs>
              <w:jc w:val="both"/>
            </w:pPr>
            <w:r w:rsidRPr="001B44CC">
              <w:t>.</w:t>
            </w:r>
          </w:p>
        </w:tc>
        <w:tc>
          <w:tcPr>
            <w:tcW w:w="4680" w:type="dxa"/>
          </w:tcPr>
          <w:p w14:paraId="5310BF90" w14:textId="77777777" w:rsidR="00CA0DF5" w:rsidRPr="001B44CC" w:rsidRDefault="00CA0DF5" w:rsidP="00742122">
            <w:pPr>
              <w:keepNext/>
              <w:keepLines/>
              <w:tabs>
                <w:tab w:val="left" w:pos="567"/>
              </w:tabs>
              <w:spacing w:before="200"/>
              <w:jc w:val="both"/>
              <w:outlineLvl w:val="2"/>
            </w:pPr>
          </w:p>
        </w:tc>
        <w:tc>
          <w:tcPr>
            <w:tcW w:w="1260" w:type="dxa"/>
          </w:tcPr>
          <w:p w14:paraId="4491CD8E" w14:textId="77777777" w:rsidR="00CA0DF5" w:rsidRPr="001B44CC" w:rsidRDefault="00CA0DF5" w:rsidP="00742122">
            <w:pPr>
              <w:keepNext/>
              <w:keepLines/>
              <w:tabs>
                <w:tab w:val="left" w:pos="567"/>
              </w:tabs>
              <w:spacing w:before="200"/>
              <w:jc w:val="both"/>
              <w:outlineLvl w:val="2"/>
            </w:pPr>
          </w:p>
        </w:tc>
        <w:tc>
          <w:tcPr>
            <w:tcW w:w="1289" w:type="dxa"/>
          </w:tcPr>
          <w:p w14:paraId="28879D0D" w14:textId="77777777" w:rsidR="00CA0DF5" w:rsidRPr="001B44CC" w:rsidRDefault="00CA0DF5" w:rsidP="00742122">
            <w:pPr>
              <w:keepNext/>
              <w:keepLines/>
              <w:tabs>
                <w:tab w:val="left" w:pos="567"/>
              </w:tabs>
              <w:spacing w:before="200"/>
              <w:jc w:val="both"/>
              <w:outlineLvl w:val="2"/>
            </w:pPr>
          </w:p>
        </w:tc>
        <w:tc>
          <w:tcPr>
            <w:tcW w:w="1544" w:type="dxa"/>
          </w:tcPr>
          <w:p w14:paraId="75A0B4BD" w14:textId="77777777" w:rsidR="00CA0DF5" w:rsidRPr="001B44CC" w:rsidRDefault="00CA0DF5" w:rsidP="00742122">
            <w:pPr>
              <w:keepNext/>
              <w:keepLines/>
              <w:tabs>
                <w:tab w:val="left" w:pos="567"/>
              </w:tabs>
              <w:spacing w:before="200"/>
              <w:jc w:val="both"/>
              <w:outlineLvl w:val="2"/>
            </w:pPr>
          </w:p>
        </w:tc>
      </w:tr>
      <w:tr w:rsidR="00CA0DF5" w:rsidRPr="001B44CC" w14:paraId="0D37515E" w14:textId="77777777" w:rsidTr="00742122">
        <w:trPr>
          <w:trHeight w:val="240"/>
        </w:trPr>
        <w:tc>
          <w:tcPr>
            <w:tcW w:w="720" w:type="dxa"/>
          </w:tcPr>
          <w:p w14:paraId="68BE5ED3" w14:textId="77777777" w:rsidR="00CA0DF5" w:rsidRPr="001B44CC" w:rsidRDefault="00CA0DF5" w:rsidP="00742122">
            <w:pPr>
              <w:keepNext/>
              <w:keepLines/>
              <w:tabs>
                <w:tab w:val="left" w:pos="567"/>
              </w:tabs>
              <w:spacing w:before="200"/>
              <w:jc w:val="both"/>
              <w:outlineLvl w:val="2"/>
            </w:pPr>
          </w:p>
        </w:tc>
        <w:tc>
          <w:tcPr>
            <w:tcW w:w="4680" w:type="dxa"/>
          </w:tcPr>
          <w:p w14:paraId="6A48AE99" w14:textId="77777777" w:rsidR="00CA0DF5" w:rsidRPr="001B44CC" w:rsidRDefault="00CA0DF5" w:rsidP="00742122">
            <w:pPr>
              <w:keepNext/>
              <w:keepLines/>
              <w:tabs>
                <w:tab w:val="left" w:pos="567"/>
              </w:tabs>
              <w:spacing w:before="200"/>
              <w:jc w:val="both"/>
              <w:outlineLvl w:val="2"/>
            </w:pPr>
          </w:p>
        </w:tc>
        <w:tc>
          <w:tcPr>
            <w:tcW w:w="1260" w:type="dxa"/>
          </w:tcPr>
          <w:p w14:paraId="015F1DA5" w14:textId="77777777" w:rsidR="00CA0DF5" w:rsidRPr="001B44CC" w:rsidRDefault="00CA0DF5" w:rsidP="00742122">
            <w:pPr>
              <w:keepNext/>
              <w:keepLines/>
              <w:tabs>
                <w:tab w:val="left" w:pos="567"/>
              </w:tabs>
              <w:spacing w:before="200"/>
              <w:jc w:val="both"/>
              <w:outlineLvl w:val="2"/>
            </w:pPr>
          </w:p>
        </w:tc>
        <w:tc>
          <w:tcPr>
            <w:tcW w:w="1289" w:type="dxa"/>
          </w:tcPr>
          <w:p w14:paraId="3900F24C" w14:textId="77777777" w:rsidR="00CA0DF5" w:rsidRPr="001B44CC" w:rsidRDefault="00CA0DF5" w:rsidP="00742122">
            <w:pPr>
              <w:keepNext/>
              <w:keepLines/>
              <w:tabs>
                <w:tab w:val="left" w:pos="567"/>
              </w:tabs>
              <w:spacing w:before="200"/>
              <w:jc w:val="both"/>
              <w:outlineLvl w:val="2"/>
            </w:pPr>
          </w:p>
        </w:tc>
        <w:tc>
          <w:tcPr>
            <w:tcW w:w="1544" w:type="dxa"/>
          </w:tcPr>
          <w:p w14:paraId="745C1FA7" w14:textId="77777777" w:rsidR="00CA0DF5" w:rsidRPr="001B44CC" w:rsidRDefault="00CA0DF5" w:rsidP="00742122">
            <w:pPr>
              <w:keepNext/>
              <w:keepLines/>
              <w:tabs>
                <w:tab w:val="left" w:pos="567"/>
              </w:tabs>
              <w:spacing w:before="200"/>
              <w:jc w:val="both"/>
              <w:outlineLvl w:val="2"/>
            </w:pPr>
          </w:p>
        </w:tc>
      </w:tr>
      <w:tr w:rsidR="00CA0DF5" w:rsidRPr="001B44CC" w14:paraId="539AC160" w14:textId="77777777" w:rsidTr="00742122">
        <w:trPr>
          <w:trHeight w:val="240"/>
        </w:trPr>
        <w:tc>
          <w:tcPr>
            <w:tcW w:w="720" w:type="dxa"/>
          </w:tcPr>
          <w:p w14:paraId="1E3934D4" w14:textId="77777777" w:rsidR="00CA0DF5" w:rsidRPr="001B44CC" w:rsidRDefault="00CA0DF5" w:rsidP="00742122">
            <w:pPr>
              <w:tabs>
                <w:tab w:val="left" w:pos="567"/>
              </w:tabs>
              <w:jc w:val="both"/>
            </w:pPr>
            <w:r w:rsidRPr="001B44CC">
              <w:t>n</w:t>
            </w:r>
          </w:p>
        </w:tc>
        <w:tc>
          <w:tcPr>
            <w:tcW w:w="4680" w:type="dxa"/>
          </w:tcPr>
          <w:p w14:paraId="13AC6CE7" w14:textId="77777777" w:rsidR="00CA0DF5" w:rsidRPr="001B44CC" w:rsidRDefault="00CA0DF5" w:rsidP="00742122">
            <w:pPr>
              <w:keepNext/>
              <w:keepLines/>
              <w:tabs>
                <w:tab w:val="left" w:pos="567"/>
              </w:tabs>
              <w:spacing w:before="200"/>
              <w:jc w:val="both"/>
              <w:outlineLvl w:val="2"/>
            </w:pPr>
          </w:p>
        </w:tc>
        <w:tc>
          <w:tcPr>
            <w:tcW w:w="1260" w:type="dxa"/>
          </w:tcPr>
          <w:p w14:paraId="58DAA31F" w14:textId="77777777" w:rsidR="00CA0DF5" w:rsidRPr="001B44CC" w:rsidRDefault="00CA0DF5" w:rsidP="00742122">
            <w:pPr>
              <w:keepNext/>
              <w:keepLines/>
              <w:tabs>
                <w:tab w:val="left" w:pos="567"/>
              </w:tabs>
              <w:spacing w:before="200"/>
              <w:jc w:val="both"/>
              <w:outlineLvl w:val="2"/>
            </w:pPr>
          </w:p>
        </w:tc>
        <w:tc>
          <w:tcPr>
            <w:tcW w:w="1289" w:type="dxa"/>
          </w:tcPr>
          <w:p w14:paraId="56B0C7DC" w14:textId="77777777" w:rsidR="00CA0DF5" w:rsidRPr="001B44CC" w:rsidRDefault="00CA0DF5" w:rsidP="00742122">
            <w:pPr>
              <w:keepNext/>
              <w:keepLines/>
              <w:tabs>
                <w:tab w:val="left" w:pos="567"/>
              </w:tabs>
              <w:spacing w:before="200"/>
              <w:jc w:val="both"/>
              <w:outlineLvl w:val="2"/>
            </w:pPr>
          </w:p>
        </w:tc>
        <w:tc>
          <w:tcPr>
            <w:tcW w:w="1544" w:type="dxa"/>
          </w:tcPr>
          <w:p w14:paraId="56F01677" w14:textId="77777777" w:rsidR="00CA0DF5" w:rsidRPr="001B44CC" w:rsidRDefault="00CA0DF5" w:rsidP="0074212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424A3ED" w14:textId="77777777" w:rsidR="00824AAD" w:rsidRDefault="00824AAD" w:rsidP="00CA0DF5">
      <w:pPr>
        <w:jc w:val="right"/>
        <w:rPr>
          <w:b/>
          <w:bCs/>
          <w:i/>
          <w:iCs/>
          <w:noProof w:val="0"/>
        </w:rPr>
      </w:pPr>
    </w:p>
    <w:p w14:paraId="1781C63B" w14:textId="2E01BFB7" w:rsidR="00CA0DF5" w:rsidRPr="001B44CC" w:rsidRDefault="00CA0DF5" w:rsidP="00CA0DF5">
      <w:pPr>
        <w:jc w:val="right"/>
        <w:rPr>
          <w:b/>
          <w:bCs/>
          <w:i/>
          <w:iCs/>
          <w:noProof w:val="0"/>
          <w:sz w:val="22"/>
          <w:szCs w:val="22"/>
        </w:rPr>
      </w:pPr>
      <w:bookmarkStart w:id="12" w:name="_GoBack"/>
      <w:bookmarkEnd w:id="12"/>
      <w:r w:rsidRPr="001B44CC">
        <w:rPr>
          <w:b/>
          <w:bCs/>
          <w:i/>
          <w:iCs/>
          <w:noProof w:val="0"/>
        </w:rPr>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CA0DF5" w:rsidRPr="001B44CC" w14:paraId="280AE7CF" w14:textId="77777777" w:rsidTr="00B32ECB">
        <w:trPr>
          <w:cantSplit/>
          <w:trHeight w:val="1942"/>
        </w:trPr>
        <w:tc>
          <w:tcPr>
            <w:tcW w:w="273" w:type="pct"/>
            <w:shd w:val="clear" w:color="auto" w:fill="D9D9D9" w:themeFill="background1" w:themeFillShade="D9"/>
            <w:vAlign w:val="center"/>
          </w:tcPr>
          <w:p w14:paraId="2D50E97C" w14:textId="77777777" w:rsidR="00CA0DF5" w:rsidRPr="001B44CC" w:rsidRDefault="00CA0DF5" w:rsidP="00742122">
            <w:pPr>
              <w:tabs>
                <w:tab w:val="left" w:pos="567"/>
              </w:tabs>
              <w:jc w:val="center"/>
              <w:rPr>
                <w:b/>
                <w:bCs/>
              </w:rPr>
            </w:pPr>
          </w:p>
          <w:p w14:paraId="1419F518" w14:textId="77777777" w:rsidR="00CA0DF5" w:rsidRPr="001B44CC" w:rsidRDefault="00CA0DF5" w:rsidP="00742122">
            <w:pPr>
              <w:tabs>
                <w:tab w:val="left" w:pos="567"/>
              </w:tabs>
              <w:jc w:val="center"/>
              <w:rPr>
                <w:b/>
                <w:bCs/>
              </w:rPr>
            </w:pPr>
            <w:r w:rsidRPr="001B44CC">
              <w:rPr>
                <w:b/>
                <w:bCs/>
              </w:rPr>
              <w:t>Nr.</w:t>
            </w:r>
          </w:p>
          <w:p w14:paraId="42DC60AD" w14:textId="77777777" w:rsidR="00CA0DF5" w:rsidRPr="001B44CC" w:rsidRDefault="00CA0DF5" w:rsidP="00742122">
            <w:pPr>
              <w:tabs>
                <w:tab w:val="left" w:pos="567"/>
              </w:tabs>
              <w:jc w:val="center"/>
              <w:rPr>
                <w:b/>
                <w:bCs/>
              </w:rPr>
            </w:pPr>
            <w:r w:rsidRPr="001B44CC">
              <w:rPr>
                <w:b/>
                <w:bCs/>
              </w:rPr>
              <w:t>d/o</w:t>
            </w:r>
          </w:p>
        </w:tc>
        <w:tc>
          <w:tcPr>
            <w:tcW w:w="727" w:type="pct"/>
            <w:shd w:val="clear" w:color="auto" w:fill="D9D9D9" w:themeFill="background1" w:themeFillShade="D9"/>
            <w:vAlign w:val="center"/>
          </w:tcPr>
          <w:p w14:paraId="1B75A737" w14:textId="77777777" w:rsidR="00CA0DF5" w:rsidRPr="001B44CC" w:rsidRDefault="00CA0DF5" w:rsidP="00742122">
            <w:pPr>
              <w:tabs>
                <w:tab w:val="left" w:pos="567"/>
                <w:tab w:val="left" w:pos="1134"/>
              </w:tabs>
              <w:ind w:left="360"/>
              <w:jc w:val="center"/>
              <w:outlineLvl w:val="0"/>
              <w:rPr>
                <w:b/>
                <w:bCs/>
              </w:rPr>
            </w:pPr>
          </w:p>
          <w:p w14:paraId="0B9C9EB5" w14:textId="77777777" w:rsidR="00CA0DF5" w:rsidRPr="001B44CC" w:rsidRDefault="00CA0DF5" w:rsidP="00742122">
            <w:pPr>
              <w:tabs>
                <w:tab w:val="left" w:pos="567"/>
              </w:tabs>
              <w:jc w:val="center"/>
              <w:rPr>
                <w:b/>
                <w:bCs/>
              </w:rPr>
            </w:pPr>
            <w:r w:rsidRPr="001B44CC">
              <w:rPr>
                <w:b/>
                <w:bCs/>
              </w:rPr>
              <w:t>Funcţia</w:t>
            </w:r>
          </w:p>
        </w:tc>
        <w:tc>
          <w:tcPr>
            <w:tcW w:w="1000" w:type="pct"/>
            <w:shd w:val="clear" w:color="auto" w:fill="D9D9D9" w:themeFill="background1" w:themeFillShade="D9"/>
            <w:vAlign w:val="center"/>
          </w:tcPr>
          <w:p w14:paraId="1281424D" w14:textId="77777777" w:rsidR="00CA0DF5" w:rsidRPr="001B44CC" w:rsidRDefault="00CA0DF5" w:rsidP="00742122">
            <w:pPr>
              <w:tabs>
                <w:tab w:val="left" w:pos="567"/>
                <w:tab w:val="left" w:pos="1134"/>
              </w:tabs>
              <w:ind w:left="360"/>
              <w:jc w:val="center"/>
              <w:outlineLvl w:val="0"/>
              <w:rPr>
                <w:b/>
                <w:bCs/>
              </w:rPr>
            </w:pPr>
          </w:p>
          <w:p w14:paraId="03D92E76" w14:textId="77777777" w:rsidR="00CA0DF5" w:rsidRPr="001B44CC" w:rsidRDefault="00CA0DF5" w:rsidP="00742122">
            <w:pPr>
              <w:tabs>
                <w:tab w:val="left" w:pos="567"/>
              </w:tabs>
              <w:jc w:val="center"/>
              <w:rPr>
                <w:b/>
                <w:bCs/>
              </w:rPr>
            </w:pPr>
            <w:r w:rsidRPr="001B44CC">
              <w:rPr>
                <w:b/>
                <w:bCs/>
              </w:rPr>
              <w:t>Studii de specialitate</w:t>
            </w:r>
          </w:p>
        </w:tc>
        <w:tc>
          <w:tcPr>
            <w:tcW w:w="1036" w:type="pct"/>
            <w:shd w:val="clear" w:color="auto" w:fill="D9D9D9" w:themeFill="background1" w:themeFillShade="D9"/>
            <w:vAlign w:val="center"/>
          </w:tcPr>
          <w:p w14:paraId="3DD817F8" w14:textId="77777777" w:rsidR="00CA0DF5" w:rsidRPr="001B44CC" w:rsidRDefault="00CA0DF5" w:rsidP="00742122">
            <w:pPr>
              <w:tabs>
                <w:tab w:val="left" w:pos="567"/>
              </w:tabs>
              <w:jc w:val="center"/>
              <w:rPr>
                <w:b/>
                <w:bCs/>
              </w:rPr>
            </w:pPr>
            <w:r w:rsidRPr="001B44CC">
              <w:rPr>
                <w:b/>
                <w:bCs/>
              </w:rPr>
              <w:t>Vechimea în  munca de specialitate (ani)</w:t>
            </w:r>
          </w:p>
        </w:tc>
        <w:tc>
          <w:tcPr>
            <w:tcW w:w="1056" w:type="pct"/>
            <w:shd w:val="clear" w:color="auto" w:fill="D9D9D9" w:themeFill="background1" w:themeFillShade="D9"/>
            <w:vAlign w:val="center"/>
          </w:tcPr>
          <w:p w14:paraId="261C5A4A" w14:textId="77777777" w:rsidR="00CA0DF5" w:rsidRPr="001B44CC" w:rsidRDefault="00CA0DF5" w:rsidP="00742122">
            <w:pPr>
              <w:tabs>
                <w:tab w:val="left" w:pos="567"/>
              </w:tabs>
              <w:jc w:val="center"/>
              <w:rPr>
                <w:b/>
                <w:bCs/>
              </w:rPr>
            </w:pPr>
            <w:r w:rsidRPr="001B44CC">
              <w:rPr>
                <w:b/>
                <w:bCs/>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1B44CC" w:rsidRDefault="00CA0DF5" w:rsidP="00742122">
            <w:pPr>
              <w:tabs>
                <w:tab w:val="left" w:pos="567"/>
              </w:tabs>
              <w:jc w:val="center"/>
              <w:rPr>
                <w:b/>
                <w:bCs/>
              </w:rPr>
            </w:pPr>
            <w:r w:rsidRPr="001B44CC">
              <w:rPr>
                <w:b/>
                <w:bCs/>
              </w:rPr>
              <w:t>Numărul certificatului de atestare</w:t>
            </w:r>
          </w:p>
          <w:p w14:paraId="7E74E44D" w14:textId="77777777" w:rsidR="00CA0DF5" w:rsidRPr="001B44CC" w:rsidRDefault="00CA0DF5" w:rsidP="00742122">
            <w:pPr>
              <w:tabs>
                <w:tab w:val="left" w:pos="567"/>
              </w:tabs>
              <w:jc w:val="center"/>
              <w:rPr>
                <w:b/>
                <w:bCs/>
              </w:rPr>
            </w:pPr>
            <w:r w:rsidRPr="001B44CC">
              <w:rPr>
                <w:b/>
                <w:bCs/>
              </w:rPr>
              <w:t>și data eliberării</w:t>
            </w:r>
          </w:p>
          <w:p w14:paraId="656761B2" w14:textId="77777777" w:rsidR="00CA0DF5" w:rsidRPr="001B44CC" w:rsidRDefault="00CA0DF5" w:rsidP="00742122">
            <w:pPr>
              <w:tabs>
                <w:tab w:val="left" w:pos="567"/>
                <w:tab w:val="left" w:pos="1134"/>
              </w:tabs>
              <w:ind w:left="360"/>
              <w:jc w:val="center"/>
              <w:outlineLvl w:val="0"/>
              <w:rPr>
                <w:b/>
                <w:bCs/>
              </w:rPr>
            </w:pPr>
          </w:p>
          <w:p w14:paraId="4A1BD017" w14:textId="77777777" w:rsidR="00CA0DF5" w:rsidRPr="001B44CC" w:rsidRDefault="00CA0DF5" w:rsidP="00742122">
            <w:pPr>
              <w:tabs>
                <w:tab w:val="left" w:pos="567"/>
                <w:tab w:val="left" w:pos="1134"/>
              </w:tabs>
              <w:ind w:left="360"/>
              <w:jc w:val="center"/>
              <w:outlineLvl w:val="0"/>
              <w:rPr>
                <w:b/>
                <w:bCs/>
              </w:rPr>
            </w:pPr>
          </w:p>
        </w:tc>
      </w:tr>
      <w:tr w:rsidR="00CA0DF5" w:rsidRPr="001B44CC" w14:paraId="66D2495F" w14:textId="77777777" w:rsidTr="00742122">
        <w:trPr>
          <w:cantSplit/>
          <w:trHeight w:val="320"/>
        </w:trPr>
        <w:tc>
          <w:tcPr>
            <w:tcW w:w="273" w:type="pct"/>
          </w:tcPr>
          <w:p w14:paraId="456BC7CA" w14:textId="77777777" w:rsidR="00CA0DF5" w:rsidRPr="001B44CC" w:rsidRDefault="00CA0DF5" w:rsidP="00742122">
            <w:pPr>
              <w:tabs>
                <w:tab w:val="left" w:pos="567"/>
                <w:tab w:val="left" w:pos="1134"/>
              </w:tabs>
              <w:ind w:left="360"/>
              <w:jc w:val="both"/>
              <w:outlineLvl w:val="0"/>
              <w:rPr>
                <w:b/>
                <w:bCs/>
              </w:rPr>
            </w:pPr>
          </w:p>
        </w:tc>
        <w:tc>
          <w:tcPr>
            <w:tcW w:w="727" w:type="pct"/>
          </w:tcPr>
          <w:p w14:paraId="52DC772F" w14:textId="77777777" w:rsidR="00CA0DF5" w:rsidRPr="001B44CC" w:rsidRDefault="00CA0DF5" w:rsidP="00742122">
            <w:pPr>
              <w:tabs>
                <w:tab w:val="left" w:pos="567"/>
              </w:tabs>
              <w:jc w:val="both"/>
              <w:rPr>
                <w:b/>
                <w:bCs/>
              </w:rPr>
            </w:pPr>
            <w:r w:rsidRPr="001B44CC">
              <w:rPr>
                <w:b/>
                <w:bCs/>
              </w:rPr>
              <w:t>1</w:t>
            </w:r>
          </w:p>
        </w:tc>
        <w:tc>
          <w:tcPr>
            <w:tcW w:w="1000" w:type="pct"/>
          </w:tcPr>
          <w:p w14:paraId="6ED52801" w14:textId="77777777" w:rsidR="00CA0DF5" w:rsidRPr="001B44CC" w:rsidRDefault="00CA0DF5" w:rsidP="00742122">
            <w:pPr>
              <w:tabs>
                <w:tab w:val="left" w:pos="567"/>
              </w:tabs>
              <w:jc w:val="both"/>
              <w:rPr>
                <w:b/>
                <w:bCs/>
              </w:rPr>
            </w:pPr>
            <w:r w:rsidRPr="001B44CC">
              <w:rPr>
                <w:b/>
                <w:bCs/>
              </w:rPr>
              <w:t>2</w:t>
            </w:r>
          </w:p>
        </w:tc>
        <w:tc>
          <w:tcPr>
            <w:tcW w:w="1036" w:type="pct"/>
          </w:tcPr>
          <w:p w14:paraId="026C97B7" w14:textId="77777777" w:rsidR="00CA0DF5" w:rsidRPr="001B44CC" w:rsidRDefault="00CA0DF5" w:rsidP="00742122">
            <w:pPr>
              <w:tabs>
                <w:tab w:val="left" w:pos="567"/>
              </w:tabs>
              <w:jc w:val="both"/>
              <w:rPr>
                <w:b/>
                <w:bCs/>
              </w:rPr>
            </w:pPr>
            <w:r w:rsidRPr="001B44CC">
              <w:rPr>
                <w:b/>
                <w:bCs/>
              </w:rPr>
              <w:t>3</w:t>
            </w:r>
          </w:p>
        </w:tc>
        <w:tc>
          <w:tcPr>
            <w:tcW w:w="1056" w:type="pct"/>
          </w:tcPr>
          <w:p w14:paraId="1B0509F2" w14:textId="77777777" w:rsidR="00CA0DF5" w:rsidRPr="001B44CC" w:rsidRDefault="00CA0DF5" w:rsidP="00742122">
            <w:pPr>
              <w:tabs>
                <w:tab w:val="left" w:pos="567"/>
              </w:tabs>
              <w:jc w:val="both"/>
              <w:rPr>
                <w:b/>
                <w:bCs/>
              </w:rPr>
            </w:pPr>
            <w:r w:rsidRPr="001B44CC">
              <w:rPr>
                <w:b/>
                <w:bCs/>
              </w:rPr>
              <w:t>4</w:t>
            </w:r>
          </w:p>
        </w:tc>
        <w:tc>
          <w:tcPr>
            <w:tcW w:w="908" w:type="pct"/>
          </w:tcPr>
          <w:p w14:paraId="2B5B40D1" w14:textId="77777777" w:rsidR="00CA0DF5" w:rsidRPr="001B44CC" w:rsidRDefault="00CA0DF5" w:rsidP="00742122">
            <w:pPr>
              <w:tabs>
                <w:tab w:val="left" w:pos="567"/>
              </w:tabs>
              <w:jc w:val="both"/>
              <w:rPr>
                <w:b/>
                <w:bCs/>
              </w:rPr>
            </w:pPr>
            <w:r w:rsidRPr="001B44CC">
              <w:rPr>
                <w:b/>
                <w:bCs/>
              </w:rPr>
              <w:t>5</w:t>
            </w:r>
          </w:p>
        </w:tc>
      </w:tr>
      <w:tr w:rsidR="00CA0DF5" w:rsidRPr="001B44CC" w14:paraId="6CA5C4FB" w14:textId="77777777" w:rsidTr="00742122">
        <w:trPr>
          <w:cantSplit/>
          <w:trHeight w:val="140"/>
        </w:trPr>
        <w:tc>
          <w:tcPr>
            <w:tcW w:w="273" w:type="pct"/>
          </w:tcPr>
          <w:p w14:paraId="2C55AB3D" w14:textId="77777777" w:rsidR="00CA0DF5" w:rsidRPr="001B44CC" w:rsidRDefault="00CA0DF5" w:rsidP="00742122">
            <w:pPr>
              <w:keepNext/>
              <w:keepLines/>
              <w:tabs>
                <w:tab w:val="left" w:pos="567"/>
              </w:tabs>
              <w:spacing w:before="200"/>
              <w:jc w:val="both"/>
              <w:outlineLvl w:val="2"/>
              <w:rPr>
                <w:bCs/>
              </w:rPr>
            </w:pPr>
          </w:p>
        </w:tc>
        <w:tc>
          <w:tcPr>
            <w:tcW w:w="727" w:type="pct"/>
          </w:tcPr>
          <w:p w14:paraId="6D9701F3" w14:textId="77777777" w:rsidR="00CA0DF5" w:rsidRPr="001B44CC" w:rsidRDefault="00CA0DF5" w:rsidP="00742122">
            <w:pPr>
              <w:tabs>
                <w:tab w:val="left" w:pos="567"/>
              </w:tabs>
              <w:jc w:val="both"/>
              <w:rPr>
                <w:bCs/>
              </w:rPr>
            </w:pPr>
            <w:r w:rsidRPr="001B44CC">
              <w:rPr>
                <w:bCs/>
              </w:rPr>
              <w:t>Arhitect-șef</w:t>
            </w:r>
          </w:p>
        </w:tc>
        <w:tc>
          <w:tcPr>
            <w:tcW w:w="1000" w:type="pct"/>
          </w:tcPr>
          <w:p w14:paraId="5532A95C" w14:textId="77777777" w:rsidR="00CA0DF5" w:rsidRPr="001B44CC" w:rsidRDefault="00CA0DF5" w:rsidP="00742122">
            <w:pPr>
              <w:keepNext/>
              <w:keepLines/>
              <w:tabs>
                <w:tab w:val="left" w:pos="567"/>
              </w:tabs>
              <w:spacing w:before="200"/>
              <w:jc w:val="both"/>
              <w:outlineLvl w:val="2"/>
              <w:rPr>
                <w:bCs/>
              </w:rPr>
            </w:pPr>
          </w:p>
        </w:tc>
        <w:tc>
          <w:tcPr>
            <w:tcW w:w="1036" w:type="pct"/>
          </w:tcPr>
          <w:p w14:paraId="1397FF6C" w14:textId="77777777" w:rsidR="00CA0DF5" w:rsidRPr="001B44CC" w:rsidRDefault="00CA0DF5" w:rsidP="00742122">
            <w:pPr>
              <w:keepNext/>
              <w:keepLines/>
              <w:tabs>
                <w:tab w:val="left" w:pos="567"/>
              </w:tabs>
              <w:spacing w:before="200"/>
              <w:jc w:val="both"/>
              <w:outlineLvl w:val="2"/>
              <w:rPr>
                <w:bCs/>
              </w:rPr>
            </w:pPr>
          </w:p>
        </w:tc>
        <w:tc>
          <w:tcPr>
            <w:tcW w:w="1056" w:type="pct"/>
          </w:tcPr>
          <w:p w14:paraId="492E9346" w14:textId="77777777" w:rsidR="00CA0DF5" w:rsidRPr="001B44CC" w:rsidRDefault="00CA0DF5" w:rsidP="00742122">
            <w:pPr>
              <w:keepNext/>
              <w:keepLines/>
              <w:tabs>
                <w:tab w:val="left" w:pos="567"/>
              </w:tabs>
              <w:spacing w:before="200"/>
              <w:jc w:val="both"/>
              <w:outlineLvl w:val="2"/>
              <w:rPr>
                <w:bCs/>
              </w:rPr>
            </w:pPr>
          </w:p>
        </w:tc>
        <w:tc>
          <w:tcPr>
            <w:tcW w:w="908" w:type="pct"/>
          </w:tcPr>
          <w:p w14:paraId="1AD4B162" w14:textId="77777777" w:rsidR="00CA0DF5" w:rsidRPr="001B44CC" w:rsidRDefault="00CA0DF5" w:rsidP="00742122">
            <w:pPr>
              <w:keepNext/>
              <w:keepLines/>
              <w:tabs>
                <w:tab w:val="left" w:pos="567"/>
              </w:tabs>
              <w:spacing w:before="200"/>
              <w:jc w:val="both"/>
              <w:outlineLvl w:val="2"/>
              <w:rPr>
                <w:bCs/>
              </w:rPr>
            </w:pPr>
          </w:p>
        </w:tc>
      </w:tr>
      <w:tr w:rsidR="00CA0DF5" w:rsidRPr="001B44CC" w14:paraId="39598380" w14:textId="77777777" w:rsidTr="00742122">
        <w:trPr>
          <w:cantSplit/>
          <w:trHeight w:val="140"/>
        </w:trPr>
        <w:tc>
          <w:tcPr>
            <w:tcW w:w="273" w:type="pct"/>
          </w:tcPr>
          <w:p w14:paraId="2E82BCDB" w14:textId="77777777" w:rsidR="00CA0DF5" w:rsidRPr="001B44CC" w:rsidRDefault="00CA0DF5" w:rsidP="00742122">
            <w:pPr>
              <w:keepNext/>
              <w:keepLines/>
              <w:tabs>
                <w:tab w:val="left" w:pos="567"/>
              </w:tabs>
              <w:spacing w:before="200"/>
              <w:jc w:val="both"/>
              <w:outlineLvl w:val="2"/>
              <w:rPr>
                <w:bCs/>
              </w:rPr>
            </w:pPr>
          </w:p>
        </w:tc>
        <w:tc>
          <w:tcPr>
            <w:tcW w:w="727" w:type="pct"/>
          </w:tcPr>
          <w:p w14:paraId="6893F825" w14:textId="77777777" w:rsidR="00CA0DF5" w:rsidRPr="001B44CC" w:rsidRDefault="00CA0DF5" w:rsidP="00742122">
            <w:pPr>
              <w:tabs>
                <w:tab w:val="left" w:pos="567"/>
              </w:tabs>
              <w:jc w:val="both"/>
              <w:rPr>
                <w:bCs/>
              </w:rPr>
            </w:pPr>
            <w:r w:rsidRPr="001B44CC">
              <w:rPr>
                <w:bCs/>
              </w:rPr>
              <w:t>Inginer-șef</w:t>
            </w:r>
          </w:p>
        </w:tc>
        <w:tc>
          <w:tcPr>
            <w:tcW w:w="1000" w:type="pct"/>
          </w:tcPr>
          <w:p w14:paraId="0FA39470" w14:textId="77777777" w:rsidR="00CA0DF5" w:rsidRPr="001B44CC" w:rsidRDefault="00CA0DF5" w:rsidP="00742122">
            <w:pPr>
              <w:keepNext/>
              <w:keepLines/>
              <w:tabs>
                <w:tab w:val="left" w:pos="567"/>
              </w:tabs>
              <w:spacing w:before="200"/>
              <w:jc w:val="both"/>
              <w:outlineLvl w:val="2"/>
              <w:rPr>
                <w:bCs/>
              </w:rPr>
            </w:pPr>
          </w:p>
        </w:tc>
        <w:tc>
          <w:tcPr>
            <w:tcW w:w="1036" w:type="pct"/>
          </w:tcPr>
          <w:p w14:paraId="11823CDF" w14:textId="77777777" w:rsidR="00CA0DF5" w:rsidRPr="001B44CC" w:rsidRDefault="00CA0DF5" w:rsidP="00742122">
            <w:pPr>
              <w:keepNext/>
              <w:keepLines/>
              <w:tabs>
                <w:tab w:val="left" w:pos="567"/>
              </w:tabs>
              <w:spacing w:before="200"/>
              <w:jc w:val="both"/>
              <w:outlineLvl w:val="2"/>
              <w:rPr>
                <w:bCs/>
              </w:rPr>
            </w:pPr>
          </w:p>
        </w:tc>
        <w:tc>
          <w:tcPr>
            <w:tcW w:w="1056" w:type="pct"/>
          </w:tcPr>
          <w:p w14:paraId="4C65E29F" w14:textId="77777777" w:rsidR="00CA0DF5" w:rsidRPr="001B44CC" w:rsidRDefault="00CA0DF5" w:rsidP="00742122">
            <w:pPr>
              <w:keepNext/>
              <w:keepLines/>
              <w:tabs>
                <w:tab w:val="left" w:pos="567"/>
              </w:tabs>
              <w:spacing w:before="200"/>
              <w:jc w:val="both"/>
              <w:outlineLvl w:val="2"/>
              <w:rPr>
                <w:bCs/>
              </w:rPr>
            </w:pPr>
          </w:p>
        </w:tc>
        <w:tc>
          <w:tcPr>
            <w:tcW w:w="908" w:type="pct"/>
          </w:tcPr>
          <w:p w14:paraId="7BB3BCA8" w14:textId="77777777" w:rsidR="00CA0DF5" w:rsidRPr="001B44CC" w:rsidRDefault="00CA0DF5" w:rsidP="00742122">
            <w:pPr>
              <w:keepNext/>
              <w:keepLines/>
              <w:tabs>
                <w:tab w:val="left" w:pos="567"/>
              </w:tabs>
              <w:spacing w:before="200"/>
              <w:jc w:val="both"/>
              <w:outlineLvl w:val="2"/>
              <w:rPr>
                <w:bCs/>
              </w:rPr>
            </w:pPr>
          </w:p>
        </w:tc>
      </w:tr>
      <w:tr w:rsidR="00CA0DF5" w:rsidRPr="001B44CC" w14:paraId="10142DCC" w14:textId="77777777" w:rsidTr="00742122">
        <w:trPr>
          <w:cantSplit/>
          <w:trHeight w:val="140"/>
        </w:trPr>
        <w:tc>
          <w:tcPr>
            <w:tcW w:w="273" w:type="pct"/>
          </w:tcPr>
          <w:p w14:paraId="3A1692C0" w14:textId="77777777" w:rsidR="00CA0DF5" w:rsidRPr="001B44CC" w:rsidRDefault="00CA0DF5" w:rsidP="00742122">
            <w:pPr>
              <w:keepNext/>
              <w:keepLines/>
              <w:tabs>
                <w:tab w:val="left" w:pos="567"/>
              </w:tabs>
              <w:spacing w:before="200"/>
              <w:jc w:val="both"/>
              <w:outlineLvl w:val="2"/>
              <w:rPr>
                <w:bCs/>
              </w:rPr>
            </w:pPr>
          </w:p>
        </w:tc>
        <w:tc>
          <w:tcPr>
            <w:tcW w:w="727" w:type="pct"/>
          </w:tcPr>
          <w:p w14:paraId="0F08B402" w14:textId="77777777" w:rsidR="00CA0DF5" w:rsidRPr="001B44CC" w:rsidRDefault="00CA0DF5" w:rsidP="0074212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742122">
            <w:pPr>
              <w:keepNext/>
              <w:keepLines/>
              <w:tabs>
                <w:tab w:val="left" w:pos="567"/>
              </w:tabs>
              <w:spacing w:before="200"/>
              <w:jc w:val="both"/>
              <w:outlineLvl w:val="2"/>
              <w:rPr>
                <w:bCs/>
              </w:rPr>
            </w:pPr>
          </w:p>
        </w:tc>
        <w:tc>
          <w:tcPr>
            <w:tcW w:w="1036" w:type="pct"/>
          </w:tcPr>
          <w:p w14:paraId="63BAAE3C" w14:textId="77777777" w:rsidR="00CA0DF5" w:rsidRPr="001B44CC" w:rsidRDefault="00CA0DF5" w:rsidP="00742122">
            <w:pPr>
              <w:keepNext/>
              <w:keepLines/>
              <w:tabs>
                <w:tab w:val="left" w:pos="567"/>
              </w:tabs>
              <w:spacing w:before="200"/>
              <w:jc w:val="both"/>
              <w:outlineLvl w:val="2"/>
              <w:rPr>
                <w:bCs/>
              </w:rPr>
            </w:pPr>
          </w:p>
        </w:tc>
        <w:tc>
          <w:tcPr>
            <w:tcW w:w="1056" w:type="pct"/>
          </w:tcPr>
          <w:p w14:paraId="0BBB0FBD" w14:textId="77777777" w:rsidR="00CA0DF5" w:rsidRPr="001B44CC" w:rsidRDefault="00CA0DF5" w:rsidP="00742122">
            <w:pPr>
              <w:keepNext/>
              <w:keepLines/>
              <w:tabs>
                <w:tab w:val="left" w:pos="567"/>
              </w:tabs>
              <w:spacing w:before="200"/>
              <w:jc w:val="both"/>
              <w:outlineLvl w:val="2"/>
              <w:rPr>
                <w:bCs/>
              </w:rPr>
            </w:pPr>
          </w:p>
        </w:tc>
        <w:tc>
          <w:tcPr>
            <w:tcW w:w="908" w:type="pct"/>
          </w:tcPr>
          <w:p w14:paraId="22577445" w14:textId="77777777" w:rsidR="00CA0DF5" w:rsidRPr="001B44CC" w:rsidRDefault="00CA0DF5" w:rsidP="00742122">
            <w:pPr>
              <w:keepNext/>
              <w:keepLines/>
              <w:tabs>
                <w:tab w:val="left" w:pos="567"/>
              </w:tabs>
              <w:spacing w:before="200"/>
              <w:jc w:val="both"/>
              <w:outlineLvl w:val="2"/>
              <w:rPr>
                <w:bCs/>
              </w:rPr>
            </w:pPr>
          </w:p>
        </w:tc>
      </w:tr>
      <w:tr w:rsidR="00CA0DF5" w:rsidRPr="001B44CC" w14:paraId="09C54A27" w14:textId="77777777" w:rsidTr="00742122">
        <w:trPr>
          <w:cantSplit/>
          <w:trHeight w:val="140"/>
        </w:trPr>
        <w:tc>
          <w:tcPr>
            <w:tcW w:w="273" w:type="pct"/>
          </w:tcPr>
          <w:p w14:paraId="712D9D75" w14:textId="77777777" w:rsidR="00CA0DF5" w:rsidRPr="001B44CC" w:rsidRDefault="00CA0DF5" w:rsidP="00742122">
            <w:pPr>
              <w:keepNext/>
              <w:keepLines/>
              <w:tabs>
                <w:tab w:val="left" w:pos="567"/>
              </w:tabs>
              <w:spacing w:before="200"/>
              <w:jc w:val="both"/>
              <w:outlineLvl w:val="2"/>
              <w:rPr>
                <w:bCs/>
              </w:rPr>
            </w:pPr>
          </w:p>
        </w:tc>
        <w:tc>
          <w:tcPr>
            <w:tcW w:w="727" w:type="pct"/>
          </w:tcPr>
          <w:p w14:paraId="7DFE941A" w14:textId="77777777" w:rsidR="00CA0DF5" w:rsidRPr="001B44CC" w:rsidRDefault="00CA0DF5" w:rsidP="00742122">
            <w:pPr>
              <w:tabs>
                <w:tab w:val="left" w:pos="567"/>
              </w:tabs>
              <w:jc w:val="both"/>
              <w:rPr>
                <w:bCs/>
              </w:rPr>
            </w:pPr>
            <w:r w:rsidRPr="001B44CC">
              <w:rPr>
                <w:bCs/>
              </w:rPr>
              <w:t>Maiştri</w:t>
            </w:r>
          </w:p>
        </w:tc>
        <w:tc>
          <w:tcPr>
            <w:tcW w:w="1000" w:type="pct"/>
          </w:tcPr>
          <w:p w14:paraId="2A849A5D" w14:textId="77777777" w:rsidR="00CA0DF5" w:rsidRPr="001B44CC" w:rsidRDefault="00CA0DF5" w:rsidP="00742122">
            <w:pPr>
              <w:keepNext/>
              <w:keepLines/>
              <w:tabs>
                <w:tab w:val="left" w:pos="567"/>
              </w:tabs>
              <w:spacing w:before="200"/>
              <w:jc w:val="both"/>
              <w:outlineLvl w:val="2"/>
              <w:rPr>
                <w:bCs/>
              </w:rPr>
            </w:pPr>
          </w:p>
        </w:tc>
        <w:tc>
          <w:tcPr>
            <w:tcW w:w="1036" w:type="pct"/>
          </w:tcPr>
          <w:p w14:paraId="3C22B16F" w14:textId="77777777" w:rsidR="00CA0DF5" w:rsidRPr="001B44CC" w:rsidRDefault="00CA0DF5" w:rsidP="00742122">
            <w:pPr>
              <w:keepNext/>
              <w:keepLines/>
              <w:tabs>
                <w:tab w:val="left" w:pos="567"/>
              </w:tabs>
              <w:spacing w:before="200"/>
              <w:jc w:val="both"/>
              <w:outlineLvl w:val="2"/>
              <w:rPr>
                <w:bCs/>
              </w:rPr>
            </w:pPr>
          </w:p>
        </w:tc>
        <w:tc>
          <w:tcPr>
            <w:tcW w:w="1056" w:type="pct"/>
          </w:tcPr>
          <w:p w14:paraId="19FDCC63" w14:textId="77777777" w:rsidR="00CA0DF5" w:rsidRPr="001B44CC" w:rsidRDefault="00CA0DF5" w:rsidP="00742122">
            <w:pPr>
              <w:keepNext/>
              <w:keepLines/>
              <w:tabs>
                <w:tab w:val="left" w:pos="567"/>
              </w:tabs>
              <w:spacing w:before="200"/>
              <w:jc w:val="both"/>
              <w:outlineLvl w:val="2"/>
              <w:rPr>
                <w:bCs/>
              </w:rPr>
            </w:pPr>
          </w:p>
        </w:tc>
        <w:tc>
          <w:tcPr>
            <w:tcW w:w="908" w:type="pct"/>
          </w:tcPr>
          <w:p w14:paraId="3896BC5F" w14:textId="77777777" w:rsidR="00CA0DF5" w:rsidRPr="001B44CC" w:rsidRDefault="00CA0DF5" w:rsidP="00742122">
            <w:pPr>
              <w:keepNext/>
              <w:keepLines/>
              <w:tabs>
                <w:tab w:val="left" w:pos="567"/>
              </w:tabs>
              <w:spacing w:before="200"/>
              <w:jc w:val="both"/>
              <w:outlineLvl w:val="2"/>
              <w:rPr>
                <w:bCs/>
              </w:rPr>
            </w:pPr>
          </w:p>
        </w:tc>
      </w:tr>
      <w:tr w:rsidR="00CA0DF5" w:rsidRPr="001B44CC" w14:paraId="16BFDC5B" w14:textId="77777777" w:rsidTr="00742122">
        <w:trPr>
          <w:cantSplit/>
          <w:trHeight w:val="1270"/>
        </w:trPr>
        <w:tc>
          <w:tcPr>
            <w:tcW w:w="273" w:type="pct"/>
          </w:tcPr>
          <w:p w14:paraId="70BA7223" w14:textId="77777777" w:rsidR="00CA0DF5" w:rsidRPr="001B44CC" w:rsidRDefault="00CA0DF5" w:rsidP="00742122">
            <w:pPr>
              <w:keepNext/>
              <w:keepLines/>
              <w:tabs>
                <w:tab w:val="left" w:pos="567"/>
              </w:tabs>
              <w:spacing w:before="200"/>
              <w:jc w:val="both"/>
              <w:outlineLvl w:val="2"/>
              <w:rPr>
                <w:bCs/>
              </w:rPr>
            </w:pPr>
          </w:p>
        </w:tc>
        <w:tc>
          <w:tcPr>
            <w:tcW w:w="727" w:type="pct"/>
          </w:tcPr>
          <w:p w14:paraId="3BB99CDB" w14:textId="77777777" w:rsidR="00CA0DF5" w:rsidRPr="001B44CC" w:rsidRDefault="00CA0DF5" w:rsidP="00742122">
            <w:pPr>
              <w:tabs>
                <w:tab w:val="left" w:pos="567"/>
              </w:tabs>
              <w:jc w:val="both"/>
              <w:rPr>
                <w:bCs/>
              </w:rPr>
            </w:pPr>
            <w:r w:rsidRPr="001B44CC">
              <w:rPr>
                <w:bCs/>
              </w:rPr>
              <w:t>Specialişti</w:t>
            </w:r>
          </w:p>
          <w:p w14:paraId="5AC34603" w14:textId="77777777" w:rsidR="00CA0DF5" w:rsidRPr="001B44CC" w:rsidRDefault="00CA0DF5" w:rsidP="00742122">
            <w:pPr>
              <w:tabs>
                <w:tab w:val="left" w:pos="567"/>
              </w:tabs>
              <w:jc w:val="both"/>
              <w:rPr>
                <w:bCs/>
              </w:rPr>
            </w:pPr>
            <w:r w:rsidRPr="001B44CC">
              <w:rPr>
                <w:bCs/>
              </w:rPr>
              <w:t>……………</w:t>
            </w:r>
          </w:p>
          <w:p w14:paraId="1061D3BC" w14:textId="77777777" w:rsidR="00CA0DF5" w:rsidRPr="001B44CC" w:rsidRDefault="00CA0DF5" w:rsidP="00742122">
            <w:pPr>
              <w:tabs>
                <w:tab w:val="left" w:pos="567"/>
              </w:tabs>
              <w:jc w:val="both"/>
              <w:rPr>
                <w:bCs/>
              </w:rPr>
            </w:pPr>
            <w:r w:rsidRPr="001B44CC">
              <w:rPr>
                <w:bCs/>
              </w:rPr>
              <w:t>……………</w:t>
            </w:r>
          </w:p>
          <w:p w14:paraId="14048354" w14:textId="77777777" w:rsidR="00CA0DF5" w:rsidRPr="001B44CC" w:rsidRDefault="00CA0DF5" w:rsidP="00742122">
            <w:pPr>
              <w:tabs>
                <w:tab w:val="left" w:pos="567"/>
              </w:tabs>
              <w:jc w:val="both"/>
              <w:rPr>
                <w:bCs/>
              </w:rPr>
            </w:pPr>
            <w:r w:rsidRPr="001B44CC">
              <w:rPr>
                <w:bCs/>
              </w:rPr>
              <w:t>…………….</w:t>
            </w:r>
          </w:p>
        </w:tc>
        <w:tc>
          <w:tcPr>
            <w:tcW w:w="1000" w:type="pct"/>
          </w:tcPr>
          <w:p w14:paraId="0C2EF18E" w14:textId="77777777" w:rsidR="00CA0DF5" w:rsidRPr="001B44CC" w:rsidRDefault="00CA0DF5" w:rsidP="00742122">
            <w:pPr>
              <w:keepNext/>
              <w:keepLines/>
              <w:tabs>
                <w:tab w:val="left" w:pos="567"/>
              </w:tabs>
              <w:spacing w:before="200"/>
              <w:jc w:val="both"/>
              <w:outlineLvl w:val="2"/>
              <w:rPr>
                <w:bCs/>
              </w:rPr>
            </w:pPr>
          </w:p>
        </w:tc>
        <w:tc>
          <w:tcPr>
            <w:tcW w:w="1036" w:type="pct"/>
          </w:tcPr>
          <w:p w14:paraId="7FF5855C" w14:textId="77777777" w:rsidR="00CA0DF5" w:rsidRPr="001B44CC" w:rsidRDefault="00CA0DF5" w:rsidP="00742122">
            <w:pPr>
              <w:keepNext/>
              <w:keepLines/>
              <w:tabs>
                <w:tab w:val="left" w:pos="567"/>
              </w:tabs>
              <w:spacing w:before="200"/>
              <w:jc w:val="both"/>
              <w:outlineLvl w:val="2"/>
              <w:rPr>
                <w:bCs/>
              </w:rPr>
            </w:pPr>
          </w:p>
        </w:tc>
        <w:tc>
          <w:tcPr>
            <w:tcW w:w="1056" w:type="pct"/>
          </w:tcPr>
          <w:p w14:paraId="090A2425" w14:textId="77777777" w:rsidR="00CA0DF5" w:rsidRPr="001B44CC" w:rsidRDefault="00CA0DF5" w:rsidP="00742122">
            <w:pPr>
              <w:keepNext/>
              <w:keepLines/>
              <w:tabs>
                <w:tab w:val="left" w:pos="567"/>
              </w:tabs>
              <w:spacing w:before="200"/>
              <w:jc w:val="both"/>
              <w:outlineLvl w:val="2"/>
              <w:rPr>
                <w:bCs/>
              </w:rPr>
            </w:pPr>
          </w:p>
        </w:tc>
        <w:tc>
          <w:tcPr>
            <w:tcW w:w="908" w:type="pct"/>
          </w:tcPr>
          <w:p w14:paraId="65194D85" w14:textId="77777777" w:rsidR="00CA0DF5" w:rsidRPr="001B44CC" w:rsidRDefault="00CA0DF5" w:rsidP="0074212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7A4F6773" w14:textId="77777777" w:rsidR="005C3D57" w:rsidRPr="001B44CC" w:rsidRDefault="005C3D57" w:rsidP="00CA0DF5">
      <w:pPr>
        <w:jc w:val="right"/>
        <w:rPr>
          <w:b/>
          <w:bCs/>
          <w:i/>
          <w:iCs/>
          <w:noProof w:val="0"/>
        </w:rPr>
      </w:pPr>
    </w:p>
    <w:p w14:paraId="4F8090C6" w14:textId="77777777" w:rsidR="00CA0DF5" w:rsidRPr="001B44CC" w:rsidRDefault="00CA0DF5" w:rsidP="00CA0DF5">
      <w:pPr>
        <w:pStyle w:val="BodyText"/>
        <w:tabs>
          <w:tab w:val="left" w:pos="567"/>
        </w:tabs>
        <w:jc w:val="both"/>
        <w:rPr>
          <w:rFonts w:ascii="Times New Roman" w:hAnsi="Times New Roman"/>
          <w:i/>
          <w:szCs w:val="24"/>
        </w:rPr>
        <w:sectPr w:rsidR="00CA0DF5" w:rsidRPr="001B44CC" w:rsidSect="0027109B">
          <w:footerReference w:type="first" r:id="rId8"/>
          <w:pgSz w:w="11906" w:h="16838" w:code="9"/>
          <w:pgMar w:top="851" w:right="851" w:bottom="851" w:left="1701" w:header="720" w:footer="510" w:gutter="0"/>
          <w:cols w:space="720"/>
          <w:titlePg/>
          <w:docGrid w:linePitch="326"/>
        </w:sectPr>
      </w:pPr>
    </w:p>
    <w:p w14:paraId="34FD7C46" w14:textId="256C512F" w:rsidR="00BF1EB3" w:rsidRPr="001B44CC" w:rsidRDefault="00BF1EB3" w:rsidP="00BF1EB3">
      <w:pPr>
        <w:jc w:val="right"/>
        <w:rPr>
          <w:b/>
          <w:bCs/>
          <w:i/>
          <w:iCs/>
          <w:noProof w:val="0"/>
          <w:sz w:val="22"/>
          <w:szCs w:val="22"/>
        </w:rPr>
      </w:pPr>
      <w:bookmarkStart w:id="13" w:name="_Toc449692115"/>
      <w:bookmarkEnd w:id="5"/>
      <w:r>
        <w:rPr>
          <w:b/>
          <w:bCs/>
          <w:i/>
          <w:iCs/>
          <w:noProof w:val="0"/>
        </w:rPr>
        <w:t>Anexa nr. 16</w:t>
      </w:r>
    </w:p>
    <w:p w14:paraId="7B955015" w14:textId="77777777" w:rsidR="00BF1EB3" w:rsidRPr="001B44CC" w:rsidRDefault="00BF1EB3" w:rsidP="00BF1EB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A2E40D9" w14:textId="77777777" w:rsidR="00BF1EB3" w:rsidRPr="001B44CC" w:rsidRDefault="00BF1EB3" w:rsidP="00BF1EB3">
      <w:pPr>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4B7A8B30" w14:textId="77777777" w:rsidR="00BF1EB3" w:rsidRPr="001B44CC" w:rsidRDefault="00BF1EB3" w:rsidP="00BF1EB3">
      <w:pPr>
        <w:jc w:val="right"/>
        <w:rPr>
          <w:b/>
          <w:bCs/>
          <w:i/>
          <w:iCs/>
          <w:noProof w:val="0"/>
          <w:lang w:eastAsia="ru-RU"/>
        </w:rPr>
      </w:pPr>
    </w:p>
    <w:p w14:paraId="66F31B12" w14:textId="77777777" w:rsidR="00BF1EB3" w:rsidRDefault="00BF1EB3" w:rsidP="00BF1EB3">
      <w:pPr>
        <w:spacing w:line="276" w:lineRule="auto"/>
        <w:jc w:val="center"/>
        <w:rPr>
          <w:rFonts w:eastAsia="PMingLiU"/>
          <w:b/>
          <w:lang w:eastAsia="zh-CN"/>
        </w:rPr>
      </w:pPr>
    </w:p>
    <w:p w14:paraId="17626B0A" w14:textId="77777777" w:rsidR="00BF1EB3" w:rsidRDefault="00BF1EB3" w:rsidP="00BF1EB3">
      <w:pPr>
        <w:spacing w:line="276" w:lineRule="auto"/>
        <w:jc w:val="center"/>
        <w:rPr>
          <w:rFonts w:eastAsia="PMingLiU"/>
          <w:b/>
          <w:lang w:eastAsia="zh-CN"/>
        </w:rPr>
      </w:pPr>
    </w:p>
    <w:p w14:paraId="35B12EE2" w14:textId="77777777" w:rsidR="00BF1EB3" w:rsidRDefault="00BF1EB3" w:rsidP="00BF1EB3">
      <w:pPr>
        <w:spacing w:line="276" w:lineRule="auto"/>
        <w:jc w:val="center"/>
        <w:rPr>
          <w:rFonts w:eastAsia="PMingLiU"/>
          <w:b/>
          <w:noProof w:val="0"/>
          <w:lang w:eastAsia="zh-CN"/>
        </w:rPr>
      </w:pPr>
    </w:p>
    <w:p w14:paraId="69605C2E" w14:textId="77777777" w:rsidR="00BF1EB3" w:rsidRDefault="00BF1EB3" w:rsidP="00BF1EB3">
      <w:pPr>
        <w:jc w:val="center"/>
        <w:rPr>
          <w:rFonts w:eastAsia="SimSun"/>
          <w:b/>
          <w:bCs/>
          <w:iCs/>
          <w:lang w:eastAsia="zh-CN"/>
        </w:rPr>
      </w:pPr>
      <w:r>
        <w:rPr>
          <w:rFonts w:eastAsia="SimSun"/>
          <w:b/>
          <w:bCs/>
          <w:iCs/>
          <w:lang w:eastAsia="zh-CN"/>
        </w:rPr>
        <w:t>LISTA SUBCONTRACTANȚILOR</w:t>
      </w:r>
    </w:p>
    <w:p w14:paraId="30BD46E0" w14:textId="77777777" w:rsidR="00BF1EB3" w:rsidRDefault="00BF1EB3" w:rsidP="00BF1EB3">
      <w:pPr>
        <w:jc w:val="center"/>
        <w:rPr>
          <w:rFonts w:eastAsia="SimSun"/>
          <w:b/>
          <w:bCs/>
          <w:iCs/>
          <w:lang w:eastAsia="zh-CN"/>
        </w:rPr>
      </w:pPr>
      <w:r>
        <w:rPr>
          <w:rFonts w:eastAsia="SimSun"/>
          <w:b/>
          <w:bCs/>
          <w:iCs/>
          <w:lang w:eastAsia="zh-CN"/>
        </w:rPr>
        <w:t>ŞI PARTEA/PĂRŢILE DIN CONTRACT CARE SUNT</w:t>
      </w:r>
    </w:p>
    <w:p w14:paraId="6854C402" w14:textId="77777777" w:rsidR="00BF1EB3" w:rsidRDefault="00BF1EB3" w:rsidP="00BF1EB3">
      <w:pPr>
        <w:jc w:val="center"/>
        <w:rPr>
          <w:rFonts w:eastAsia="SimSun"/>
          <w:b/>
          <w:bCs/>
          <w:iCs/>
          <w:lang w:eastAsia="zh-CN"/>
        </w:rPr>
      </w:pPr>
      <w:r>
        <w:rPr>
          <w:rFonts w:eastAsia="SimSun"/>
          <w:b/>
          <w:bCs/>
          <w:iCs/>
          <w:lang w:eastAsia="zh-CN"/>
        </w:rPr>
        <w:t>ÎNDEPLINITE DE ACEŞTIA</w:t>
      </w:r>
    </w:p>
    <w:p w14:paraId="16F06941" w14:textId="77777777" w:rsidR="00BF1EB3" w:rsidRDefault="00BF1EB3" w:rsidP="00BF1EB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3126"/>
        <w:gridCol w:w="1984"/>
        <w:gridCol w:w="1590"/>
        <w:gridCol w:w="1971"/>
      </w:tblGrid>
      <w:tr w:rsidR="00BF1EB3" w14:paraId="0819CEAF" w14:textId="77777777" w:rsidTr="00BD54D9">
        <w:trPr>
          <w:cantSplit/>
          <w:trHeight w:val="9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2A501" w14:textId="77777777" w:rsidR="00BF1EB3" w:rsidRDefault="00BF1EB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0C84B" w14:textId="77777777" w:rsidR="00BF1EB3" w:rsidRDefault="00BF1EB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0B02E" w14:textId="77777777" w:rsidR="00BF1EB3" w:rsidRDefault="00BF1EB3">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C37A66" w14:textId="77777777" w:rsidR="00BF1EB3" w:rsidRDefault="00BF1EB3">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B82E7" w14:textId="77777777" w:rsidR="00BF1EB3" w:rsidRDefault="00BF1EB3">
            <w:pPr>
              <w:spacing w:line="256" w:lineRule="auto"/>
              <w:rPr>
                <w:rFonts w:eastAsia="MS Mincho"/>
                <w:b/>
                <w:lang w:eastAsia="zh-CN"/>
              </w:rPr>
            </w:pPr>
            <w:r>
              <w:rPr>
                <w:rFonts w:eastAsia="MS Mincho"/>
                <w:b/>
                <w:lang w:eastAsia="zh-CN"/>
              </w:rPr>
              <w:t>% din valoarea contractului</w:t>
            </w:r>
          </w:p>
        </w:tc>
      </w:tr>
      <w:tr w:rsidR="00BF1EB3" w14:paraId="5DD6BFCF" w14:textId="77777777" w:rsidTr="00BF1EB3">
        <w:trPr>
          <w:trHeight w:val="175"/>
        </w:trPr>
        <w:tc>
          <w:tcPr>
            <w:tcW w:w="0" w:type="auto"/>
            <w:tcBorders>
              <w:top w:val="single" w:sz="4" w:space="0" w:color="auto"/>
              <w:left w:val="single" w:sz="4" w:space="0" w:color="auto"/>
              <w:bottom w:val="single" w:sz="4" w:space="0" w:color="auto"/>
              <w:right w:val="single" w:sz="4" w:space="0" w:color="auto"/>
            </w:tcBorders>
            <w:hideMark/>
          </w:tcPr>
          <w:p w14:paraId="611ABF3A" w14:textId="77777777" w:rsidR="00BF1EB3" w:rsidRDefault="00BF1EB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2701F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58432A9"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B983883"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9BCDF7D" w14:textId="77777777" w:rsidR="00BF1EB3" w:rsidRDefault="00BF1EB3">
            <w:pPr>
              <w:keepNext/>
              <w:keepLines/>
              <w:tabs>
                <w:tab w:val="left" w:pos="567"/>
              </w:tabs>
              <w:spacing w:before="200" w:line="256" w:lineRule="auto"/>
              <w:jc w:val="both"/>
              <w:outlineLvl w:val="2"/>
            </w:pPr>
          </w:p>
        </w:tc>
      </w:tr>
      <w:tr w:rsidR="00BF1EB3" w14:paraId="6DEE7B07" w14:textId="77777777" w:rsidTr="00BF1EB3">
        <w:trPr>
          <w:trHeight w:val="337"/>
        </w:trPr>
        <w:tc>
          <w:tcPr>
            <w:tcW w:w="0" w:type="auto"/>
            <w:tcBorders>
              <w:top w:val="single" w:sz="4" w:space="0" w:color="auto"/>
              <w:left w:val="single" w:sz="4" w:space="0" w:color="auto"/>
              <w:bottom w:val="single" w:sz="4" w:space="0" w:color="auto"/>
              <w:right w:val="single" w:sz="4" w:space="0" w:color="auto"/>
            </w:tcBorders>
            <w:hideMark/>
          </w:tcPr>
          <w:p w14:paraId="12895CB7" w14:textId="77777777" w:rsidR="00BF1EB3" w:rsidRDefault="00BF1EB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3AB69D44"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ABC09C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AD0DDFA"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9E0BE39" w14:textId="77777777" w:rsidR="00BF1EB3" w:rsidRDefault="00BF1EB3">
            <w:pPr>
              <w:keepNext/>
              <w:keepLines/>
              <w:tabs>
                <w:tab w:val="left" w:pos="567"/>
              </w:tabs>
              <w:spacing w:before="200" w:line="256" w:lineRule="auto"/>
              <w:jc w:val="both"/>
              <w:outlineLvl w:val="2"/>
            </w:pPr>
          </w:p>
        </w:tc>
      </w:tr>
      <w:tr w:rsidR="00BF1EB3" w14:paraId="5FD21094"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70F2B214" w14:textId="77777777" w:rsidR="00BF1EB3" w:rsidRDefault="00BF1EB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29A690E5"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6115CC2"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32067D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D3BF27A" w14:textId="77777777" w:rsidR="00BF1EB3" w:rsidRDefault="00BF1EB3">
            <w:pPr>
              <w:keepNext/>
              <w:keepLines/>
              <w:tabs>
                <w:tab w:val="left" w:pos="567"/>
              </w:tabs>
              <w:spacing w:before="200" w:line="256" w:lineRule="auto"/>
              <w:jc w:val="both"/>
              <w:outlineLvl w:val="2"/>
            </w:pPr>
          </w:p>
        </w:tc>
      </w:tr>
      <w:tr w:rsidR="00BF1EB3" w14:paraId="7A935241"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18D2EAF0" w14:textId="77777777" w:rsidR="00BF1EB3" w:rsidRDefault="00BF1EB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6E8BC59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328FC5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6665E0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0319E51" w14:textId="77777777" w:rsidR="00BF1EB3" w:rsidRDefault="00BF1EB3">
            <w:pPr>
              <w:keepNext/>
              <w:keepLines/>
              <w:tabs>
                <w:tab w:val="left" w:pos="567"/>
              </w:tabs>
              <w:spacing w:before="200" w:line="256" w:lineRule="auto"/>
              <w:jc w:val="both"/>
              <w:outlineLvl w:val="2"/>
            </w:pPr>
          </w:p>
        </w:tc>
      </w:tr>
      <w:tr w:rsidR="00BF1EB3" w14:paraId="60CC014D"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tcPr>
          <w:p w14:paraId="00C776BC" w14:textId="77777777" w:rsidR="00BF1EB3" w:rsidRDefault="00BF1EB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7F22CC28"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4FF0DC5"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7C031E1"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346738F" w14:textId="77777777" w:rsidR="00BF1EB3" w:rsidRDefault="00BF1EB3">
            <w:pPr>
              <w:keepNext/>
              <w:keepLines/>
              <w:tabs>
                <w:tab w:val="left" w:pos="567"/>
              </w:tabs>
              <w:spacing w:before="200" w:line="256" w:lineRule="auto"/>
              <w:jc w:val="both"/>
              <w:outlineLvl w:val="2"/>
            </w:pPr>
          </w:p>
        </w:tc>
      </w:tr>
    </w:tbl>
    <w:p w14:paraId="0D5AC456" w14:textId="77777777" w:rsidR="00BF1EB3" w:rsidRDefault="00BF1EB3" w:rsidP="00BF1EB3">
      <w:pPr>
        <w:jc w:val="both"/>
        <w:rPr>
          <w:rFonts w:eastAsia="PMingLiU"/>
          <w:lang w:eastAsia="zh-CN"/>
        </w:rPr>
      </w:pPr>
    </w:p>
    <w:p w14:paraId="6E2AD727" w14:textId="77777777" w:rsidR="00BF1EB3" w:rsidRDefault="00BF1EB3" w:rsidP="00BF1EB3">
      <w:pPr>
        <w:jc w:val="both"/>
        <w:rPr>
          <w:rFonts w:eastAsia="PMingLiU"/>
          <w:lang w:eastAsia="zh-CN"/>
        </w:rPr>
      </w:pPr>
      <w:r>
        <w:rPr>
          <w:rFonts w:eastAsia="PMingLiU"/>
          <w:lang w:eastAsia="zh-CN"/>
        </w:rPr>
        <w:t>Semnat: ______________________________________</w:t>
      </w:r>
    </w:p>
    <w:p w14:paraId="7C8CF10B" w14:textId="77777777" w:rsidR="00BF1EB3" w:rsidRDefault="00BF1EB3" w:rsidP="00BF1EB3">
      <w:pPr>
        <w:jc w:val="both"/>
        <w:rPr>
          <w:rFonts w:eastAsia="PMingLiU"/>
          <w:lang w:eastAsia="zh-CN"/>
        </w:rPr>
      </w:pPr>
      <w:r>
        <w:rPr>
          <w:rFonts w:eastAsia="PMingLiU"/>
          <w:lang w:eastAsia="zh-CN"/>
        </w:rPr>
        <w:t>Nume: _______________________________________</w:t>
      </w:r>
    </w:p>
    <w:p w14:paraId="46083931" w14:textId="77777777" w:rsidR="00BF1EB3" w:rsidRDefault="00BF1EB3" w:rsidP="00BF1EB3">
      <w:pPr>
        <w:jc w:val="both"/>
        <w:rPr>
          <w:rFonts w:eastAsia="PMingLiU"/>
          <w:lang w:eastAsia="zh-CN"/>
        </w:rPr>
      </w:pPr>
      <w:r>
        <w:rPr>
          <w:rFonts w:eastAsia="PMingLiU"/>
          <w:lang w:eastAsia="zh-CN"/>
        </w:rPr>
        <w:t>Funcţia în cadrul întreprinderii: _________________________</w:t>
      </w:r>
    </w:p>
    <w:p w14:paraId="4486F2EE" w14:textId="77777777" w:rsidR="00BF1EB3" w:rsidRDefault="00BF1EB3" w:rsidP="00BF1EB3">
      <w:pPr>
        <w:jc w:val="both"/>
        <w:rPr>
          <w:rFonts w:eastAsia="PMingLiU"/>
          <w:lang w:eastAsia="zh-CN"/>
        </w:rPr>
      </w:pPr>
      <w:r>
        <w:rPr>
          <w:rFonts w:eastAsia="PMingLiU"/>
          <w:lang w:eastAsia="zh-CN"/>
        </w:rPr>
        <w:t>Denumirea întreprinderii: ______________________________</w:t>
      </w:r>
    </w:p>
    <w:p w14:paraId="08225E0B" w14:textId="77777777" w:rsidR="00BF1EB3" w:rsidRDefault="00BF1EB3" w:rsidP="00BF1EB3">
      <w:pPr>
        <w:rPr>
          <w:rFonts w:eastAsia="PMingLiU"/>
          <w:lang w:eastAsia="zh-CN"/>
        </w:rPr>
      </w:pPr>
    </w:p>
    <w:p w14:paraId="297E8DB6" w14:textId="77777777" w:rsidR="00BF1EB3" w:rsidRDefault="00BF1EB3" w:rsidP="00BF1EB3">
      <w:pPr>
        <w:spacing w:after="200" w:line="276" w:lineRule="auto"/>
        <w:jc w:val="center"/>
        <w:rPr>
          <w:rFonts w:eastAsia="PMingLiU"/>
          <w:lang w:eastAsia="zh-CN"/>
        </w:rPr>
      </w:pPr>
    </w:p>
    <w:p w14:paraId="770F3E0E" w14:textId="77777777" w:rsidR="00BF1EB3" w:rsidRDefault="00BF1EB3" w:rsidP="00BF1EB3">
      <w:pPr>
        <w:spacing w:after="200" w:line="276" w:lineRule="auto"/>
        <w:jc w:val="center"/>
        <w:rPr>
          <w:rFonts w:eastAsia="PMingLiU"/>
          <w:b/>
          <w:lang w:eastAsia="zh-CN"/>
        </w:rPr>
      </w:pPr>
    </w:p>
    <w:p w14:paraId="43B75E6E" w14:textId="77777777" w:rsidR="006D68F6" w:rsidRDefault="006D68F6" w:rsidP="005C3D57">
      <w:pPr>
        <w:jc w:val="right"/>
        <w:rPr>
          <w:b/>
          <w:i/>
          <w:noProof w:val="0"/>
        </w:rPr>
      </w:pPr>
    </w:p>
    <w:p w14:paraId="6CAE70B5" w14:textId="77777777" w:rsidR="006D68F6" w:rsidRDefault="006D68F6" w:rsidP="005C3D57">
      <w:pPr>
        <w:jc w:val="right"/>
        <w:rPr>
          <w:b/>
          <w:i/>
          <w:noProof w:val="0"/>
        </w:rPr>
      </w:pPr>
    </w:p>
    <w:p w14:paraId="7B26CC48" w14:textId="77777777" w:rsidR="006D68F6" w:rsidRDefault="006D68F6" w:rsidP="005C3D57">
      <w:pPr>
        <w:jc w:val="right"/>
        <w:rPr>
          <w:b/>
          <w:i/>
          <w:noProof w:val="0"/>
        </w:rPr>
      </w:pPr>
    </w:p>
    <w:p w14:paraId="1A77E22A" w14:textId="77777777" w:rsidR="006D68F6" w:rsidRDefault="006D68F6" w:rsidP="005C3D57">
      <w:pPr>
        <w:jc w:val="right"/>
        <w:rPr>
          <w:b/>
          <w:i/>
          <w:noProof w:val="0"/>
        </w:rPr>
      </w:pPr>
    </w:p>
    <w:p w14:paraId="042C306A" w14:textId="77777777" w:rsidR="006D68F6" w:rsidRDefault="006D68F6" w:rsidP="005C3D57">
      <w:pPr>
        <w:jc w:val="right"/>
        <w:rPr>
          <w:b/>
          <w:i/>
          <w:noProof w:val="0"/>
        </w:rPr>
      </w:pPr>
    </w:p>
    <w:p w14:paraId="2E4A0D1A" w14:textId="77777777" w:rsidR="006D68F6" w:rsidRDefault="006D68F6" w:rsidP="005C3D57">
      <w:pPr>
        <w:jc w:val="right"/>
        <w:rPr>
          <w:b/>
          <w:i/>
          <w:noProof w:val="0"/>
        </w:rPr>
      </w:pPr>
    </w:p>
    <w:p w14:paraId="585A3475" w14:textId="77777777" w:rsidR="006D68F6" w:rsidRDefault="006D68F6" w:rsidP="007C3806">
      <w:pPr>
        <w:rPr>
          <w:b/>
          <w:i/>
          <w:noProof w:val="0"/>
        </w:rPr>
      </w:pPr>
    </w:p>
    <w:p w14:paraId="179B41C6" w14:textId="77777777" w:rsidR="006D68F6" w:rsidRDefault="006D68F6" w:rsidP="005C3D57">
      <w:pPr>
        <w:jc w:val="right"/>
        <w:rPr>
          <w:b/>
          <w:i/>
          <w:noProof w:val="0"/>
        </w:rPr>
      </w:pPr>
    </w:p>
    <w:p w14:paraId="3A371788" w14:textId="77777777" w:rsidR="006D68F6" w:rsidRDefault="006D68F6" w:rsidP="005C3D57">
      <w:pPr>
        <w:jc w:val="right"/>
        <w:rPr>
          <w:b/>
          <w:i/>
          <w:noProof w:val="0"/>
        </w:rPr>
      </w:pPr>
    </w:p>
    <w:p w14:paraId="6E8E84A2" w14:textId="77777777" w:rsidR="006D68F6" w:rsidRDefault="006D68F6" w:rsidP="005C3D57">
      <w:pPr>
        <w:jc w:val="right"/>
        <w:rPr>
          <w:b/>
          <w:i/>
          <w:noProof w:val="0"/>
        </w:rPr>
      </w:pPr>
    </w:p>
    <w:p w14:paraId="6C833EF3" w14:textId="77777777" w:rsidR="006D68F6" w:rsidRDefault="006D68F6" w:rsidP="005C3D57">
      <w:pPr>
        <w:jc w:val="right"/>
        <w:rPr>
          <w:b/>
          <w:i/>
          <w:noProof w:val="0"/>
        </w:rPr>
      </w:pPr>
    </w:p>
    <w:p w14:paraId="0212D31D" w14:textId="77777777" w:rsidR="006D68F6" w:rsidRDefault="006D68F6" w:rsidP="005C3D57">
      <w:pPr>
        <w:jc w:val="right"/>
        <w:rPr>
          <w:b/>
          <w:i/>
          <w:noProof w:val="0"/>
        </w:rPr>
      </w:pPr>
    </w:p>
    <w:p w14:paraId="2739A321" w14:textId="77777777" w:rsidR="006D68F6" w:rsidRDefault="006D68F6" w:rsidP="005C3D57">
      <w:pPr>
        <w:jc w:val="right"/>
        <w:rPr>
          <w:b/>
          <w:i/>
          <w:noProof w:val="0"/>
        </w:rPr>
      </w:pPr>
    </w:p>
    <w:p w14:paraId="6933E72E" w14:textId="77777777" w:rsidR="006D68F6" w:rsidRDefault="006D68F6" w:rsidP="005C3D57">
      <w:pPr>
        <w:jc w:val="right"/>
        <w:rPr>
          <w:b/>
          <w:i/>
          <w:noProof w:val="0"/>
        </w:rPr>
      </w:pPr>
    </w:p>
    <w:p w14:paraId="0738B76A" w14:textId="77777777" w:rsidR="006D68F6" w:rsidRDefault="006D68F6" w:rsidP="005C3D57">
      <w:pPr>
        <w:jc w:val="right"/>
        <w:rPr>
          <w:b/>
          <w:i/>
          <w:noProof w:val="0"/>
        </w:rPr>
      </w:pPr>
    </w:p>
    <w:p w14:paraId="25E11FF9" w14:textId="77777777" w:rsidR="006D68F6" w:rsidRDefault="006D68F6" w:rsidP="005C3D57">
      <w:pPr>
        <w:jc w:val="right"/>
        <w:rPr>
          <w:b/>
          <w:i/>
          <w:noProof w:val="0"/>
        </w:rPr>
      </w:pPr>
    </w:p>
    <w:p w14:paraId="48944B5A" w14:textId="77777777" w:rsidR="006D68F6" w:rsidRDefault="006D68F6" w:rsidP="005C3D57">
      <w:pPr>
        <w:jc w:val="right"/>
        <w:rPr>
          <w:b/>
          <w:i/>
          <w:noProof w:val="0"/>
        </w:rPr>
      </w:pPr>
    </w:p>
    <w:p w14:paraId="7C1BA8DD" w14:textId="77777777" w:rsidR="006D68F6" w:rsidRDefault="006D68F6" w:rsidP="005C3D57">
      <w:pPr>
        <w:jc w:val="right"/>
        <w:rPr>
          <w:b/>
          <w:i/>
          <w:noProof w:val="0"/>
        </w:rPr>
      </w:pPr>
    </w:p>
    <w:p w14:paraId="4C2A1913" w14:textId="77777777" w:rsidR="006D68F6" w:rsidRDefault="006D68F6" w:rsidP="005C3D57">
      <w:pPr>
        <w:jc w:val="right"/>
        <w:rPr>
          <w:b/>
          <w:i/>
          <w:noProof w:val="0"/>
        </w:rPr>
      </w:pPr>
    </w:p>
    <w:p w14:paraId="2A39673F" w14:textId="77777777" w:rsidR="006C052F" w:rsidRDefault="006C052F" w:rsidP="005C3D57">
      <w:pPr>
        <w:jc w:val="right"/>
        <w:rPr>
          <w:b/>
          <w:i/>
          <w:noProof w:val="0"/>
        </w:rPr>
      </w:pPr>
    </w:p>
    <w:p w14:paraId="1D192EC5" w14:textId="77777777" w:rsidR="006C052F" w:rsidRDefault="006C052F" w:rsidP="005C3D57">
      <w:pPr>
        <w:jc w:val="right"/>
        <w:rPr>
          <w:b/>
          <w:i/>
          <w:noProof w:val="0"/>
        </w:rPr>
      </w:pPr>
    </w:p>
    <w:p w14:paraId="3CC54BCD" w14:textId="773A92A8" w:rsidR="005C3D57" w:rsidRPr="005C3D57" w:rsidRDefault="005C3D57" w:rsidP="005C3D57">
      <w:pPr>
        <w:jc w:val="right"/>
        <w:rPr>
          <w:b/>
          <w:i/>
          <w:noProof w:val="0"/>
          <w:sz w:val="22"/>
          <w:szCs w:val="22"/>
        </w:rPr>
      </w:pPr>
      <w:r w:rsidRPr="005C3D57">
        <w:rPr>
          <w:b/>
          <w:i/>
          <w:noProof w:val="0"/>
        </w:rPr>
        <w:t>Anexa nr. 17</w:t>
      </w:r>
    </w:p>
    <w:p w14:paraId="77F9D701" w14:textId="77777777" w:rsidR="005C3D57" w:rsidRPr="005C3D57" w:rsidRDefault="005C3D57" w:rsidP="005C3D57">
      <w:pPr>
        <w:jc w:val="right"/>
        <w:rPr>
          <w:b/>
          <w:i/>
          <w:noProof w:val="0"/>
        </w:rPr>
      </w:pPr>
      <w:r w:rsidRPr="005C3D57">
        <w:rPr>
          <w:b/>
          <w:i/>
          <w:noProof w:val="0"/>
        </w:rPr>
        <w:t>la Documentația standard nr.69</w:t>
      </w:r>
    </w:p>
    <w:p w14:paraId="46BA31E8" w14:textId="77777777" w:rsidR="005C3D57" w:rsidRPr="005C3D57" w:rsidRDefault="005C3D57" w:rsidP="005C3D57">
      <w:pPr>
        <w:jc w:val="right"/>
        <w:rPr>
          <w:b/>
          <w:i/>
          <w:noProof w:val="0"/>
        </w:rPr>
      </w:pPr>
      <w:r w:rsidRPr="005C3D57">
        <w:rPr>
          <w:b/>
          <w:i/>
          <w:noProof w:val="0"/>
        </w:rPr>
        <w:t>din 7 mai 2021</w:t>
      </w:r>
    </w:p>
    <w:p w14:paraId="19326151" w14:textId="77777777" w:rsidR="005C3D57" w:rsidRPr="005C3D57" w:rsidRDefault="005C3D57" w:rsidP="005C3D57">
      <w:pPr>
        <w:spacing w:after="200" w:line="276" w:lineRule="auto"/>
        <w:jc w:val="center"/>
        <w:rPr>
          <w:rFonts w:eastAsia="PMingLiU"/>
          <w:b/>
          <w:lang w:eastAsia="zh-CN"/>
        </w:rPr>
      </w:pPr>
    </w:p>
    <w:bookmarkEnd w:id="13"/>
    <w:p w14:paraId="3CCC24FC" w14:textId="77777777" w:rsidR="005C3D57" w:rsidRPr="005C3D57" w:rsidRDefault="005C3D57" w:rsidP="005C3D57">
      <w:pPr>
        <w:tabs>
          <w:tab w:val="left" w:pos="567"/>
        </w:tabs>
        <w:jc w:val="center"/>
        <w:rPr>
          <w:b/>
          <w:noProof w:val="0"/>
        </w:rPr>
      </w:pPr>
      <w:r w:rsidRPr="005C3D57">
        <w:rPr>
          <w:b/>
          <w:noProof w:val="0"/>
        </w:rPr>
        <w:t>INFORMAŢII PRIVIND ASOCIEREA</w:t>
      </w:r>
    </w:p>
    <w:p w14:paraId="7EB3B91A" w14:textId="77777777" w:rsidR="005C3D57" w:rsidRPr="005C3D57" w:rsidRDefault="005C3D57" w:rsidP="005C3D57">
      <w:pPr>
        <w:tabs>
          <w:tab w:val="left" w:pos="567"/>
        </w:tabs>
        <w:jc w:val="center"/>
        <w:rPr>
          <w:noProof w:val="0"/>
        </w:rPr>
      </w:pPr>
      <w:r w:rsidRPr="005C3D57">
        <w:rPr>
          <w:noProof w:val="0"/>
        </w:rPr>
        <w:t>în vederea participării la procedura de atribuirea executării obiectivului de investiție</w:t>
      </w:r>
    </w:p>
    <w:p w14:paraId="4FD10751" w14:textId="77777777" w:rsidR="005C3D57" w:rsidRPr="005C3D57" w:rsidRDefault="005C3D57" w:rsidP="005C3D57">
      <w:pPr>
        <w:tabs>
          <w:tab w:val="left" w:pos="567"/>
        </w:tabs>
        <w:jc w:val="both"/>
      </w:pPr>
      <w:r w:rsidRPr="005C3D57">
        <w:t>____________________________________________________________________________</w:t>
      </w:r>
    </w:p>
    <w:p w14:paraId="2112856B" w14:textId="77777777" w:rsidR="005C3D57" w:rsidRPr="005C3D57" w:rsidRDefault="005C3D57" w:rsidP="005C3D57">
      <w:pPr>
        <w:tabs>
          <w:tab w:val="left" w:pos="567"/>
        </w:tabs>
        <w:jc w:val="center"/>
        <w:rPr>
          <w:b/>
        </w:rPr>
      </w:pPr>
      <w:r w:rsidRPr="005C3D57">
        <w:rPr>
          <w:b/>
        </w:rPr>
        <w:t>(denumirea)</w:t>
      </w:r>
    </w:p>
    <w:p w14:paraId="5E952F4A" w14:textId="77777777" w:rsidR="005C3D57" w:rsidRPr="005C3D57" w:rsidRDefault="005C3D57" w:rsidP="005C3D57">
      <w:pPr>
        <w:tabs>
          <w:tab w:val="left" w:pos="567"/>
        </w:tabs>
        <w:jc w:val="both"/>
        <w:rPr>
          <w:u w:val="single"/>
        </w:rPr>
      </w:pPr>
      <w:r w:rsidRPr="005C3D57">
        <w:rPr>
          <w:b/>
        </w:rPr>
        <w:t>1.Părţi contractante</w:t>
      </w:r>
      <w:r w:rsidRPr="005C3D57">
        <w:t xml:space="preserve"> ( agenţi economici)</w:t>
      </w:r>
    </w:p>
    <w:p w14:paraId="1C44066C"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78B71D38"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23E8F232"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3AA01D97" w14:textId="77777777" w:rsidR="005C3D57" w:rsidRPr="005C3D57" w:rsidRDefault="005C3D57" w:rsidP="005C3D57">
      <w:pPr>
        <w:tabs>
          <w:tab w:val="left" w:pos="567"/>
        </w:tabs>
        <w:jc w:val="both"/>
      </w:pPr>
      <w:r w:rsidRPr="005C3D57">
        <w:rPr>
          <w:b/>
        </w:rPr>
        <w:t xml:space="preserve">2. Adrese, telefon, fax </w:t>
      </w:r>
      <w:r w:rsidRPr="005C3D57">
        <w:t xml:space="preserve"> ale partenerilor (părţi contractante):</w:t>
      </w:r>
    </w:p>
    <w:p w14:paraId="2B9BF0E4"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187515CD"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5ED20B13"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3AFFBB2F" w14:textId="77777777" w:rsidR="005C3D57" w:rsidRPr="005C3D57" w:rsidRDefault="005C3D57" w:rsidP="005C3D57">
      <w:pPr>
        <w:tabs>
          <w:tab w:val="left" w:pos="567"/>
        </w:tabs>
        <w:jc w:val="both"/>
      </w:pPr>
      <w:r w:rsidRPr="005C3D57">
        <w:rPr>
          <w:b/>
        </w:rPr>
        <w:t>3. Informaţii privind modul de asociere:</w:t>
      </w:r>
    </w:p>
    <w:p w14:paraId="7FBCC766" w14:textId="77777777" w:rsidR="005C3D57" w:rsidRPr="005C3D57" w:rsidRDefault="005C3D57" w:rsidP="005C3D57">
      <w:pPr>
        <w:tabs>
          <w:tab w:val="left" w:pos="567"/>
        </w:tabs>
        <w:jc w:val="both"/>
        <w:rPr>
          <w:noProof w:val="0"/>
        </w:rPr>
      </w:pPr>
      <w:r w:rsidRPr="005C3D57">
        <w:rPr>
          <w:noProof w:val="0"/>
        </w:rPr>
        <w:t>a) Data încheierii contractului de asociere __________________________________________</w:t>
      </w:r>
    </w:p>
    <w:p w14:paraId="083A7F48" w14:textId="77777777" w:rsidR="005C3D57" w:rsidRPr="005C3D57" w:rsidRDefault="005C3D57" w:rsidP="005C3D57">
      <w:pPr>
        <w:tabs>
          <w:tab w:val="left" w:pos="567"/>
        </w:tabs>
        <w:jc w:val="both"/>
      </w:pPr>
      <w:r w:rsidRPr="005C3D57">
        <w:t>b) Locul şi data înregistrării asociaţiei______________________________________________</w:t>
      </w:r>
    </w:p>
    <w:p w14:paraId="47319DEF" w14:textId="77777777" w:rsidR="005C3D57" w:rsidRPr="005C3D57" w:rsidRDefault="005C3D57" w:rsidP="005C3D57">
      <w:pPr>
        <w:tabs>
          <w:tab w:val="left" w:pos="567"/>
          <w:tab w:val="center" w:pos="4536"/>
          <w:tab w:val="right" w:pos="9072"/>
        </w:tabs>
        <w:jc w:val="both"/>
      </w:pPr>
      <w:r w:rsidRPr="005C3D57">
        <w:t>c) Activităţi economice ce se vor realiza în comun ____________________________________</w:t>
      </w:r>
    </w:p>
    <w:p w14:paraId="5584BD2E" w14:textId="77777777" w:rsidR="005C3D57" w:rsidRPr="005C3D57" w:rsidRDefault="005C3D57" w:rsidP="005C3D57">
      <w:pPr>
        <w:tabs>
          <w:tab w:val="left" w:pos="567"/>
        </w:tabs>
        <w:jc w:val="both"/>
      </w:pPr>
      <w:r w:rsidRPr="005C3D57">
        <w:t>_____________________________________________________________________________</w:t>
      </w:r>
    </w:p>
    <w:p w14:paraId="605A6201" w14:textId="77777777" w:rsidR="005C3D57" w:rsidRPr="005C3D57" w:rsidRDefault="005C3D57" w:rsidP="005C3D57">
      <w:pPr>
        <w:tabs>
          <w:tab w:val="left" w:pos="284"/>
        </w:tabs>
        <w:jc w:val="both"/>
      </w:pPr>
      <w:r w:rsidRPr="005C3D57">
        <w:t>d) Contribuţia fiecărei părţi la realizarea activităţilor economice comune convenite __________________________________________________________________________________________________________________________________________________________</w:t>
      </w:r>
    </w:p>
    <w:p w14:paraId="066EA778" w14:textId="77777777" w:rsidR="005C3D57" w:rsidRPr="005C3D57" w:rsidRDefault="005C3D57" w:rsidP="005C3D57">
      <w:pPr>
        <w:tabs>
          <w:tab w:val="left" w:pos="567"/>
        </w:tabs>
        <w:jc w:val="both"/>
      </w:pPr>
      <w:r w:rsidRPr="005C3D57">
        <w:t>e) Valoarea  și cota procentuală a lucrărilor executate de fiecare asociat ___________________</w:t>
      </w:r>
    </w:p>
    <w:p w14:paraId="5E1B57AC" w14:textId="77777777" w:rsidR="005C3D57" w:rsidRPr="005C3D57" w:rsidRDefault="005C3D57" w:rsidP="005C3D57">
      <w:pPr>
        <w:tabs>
          <w:tab w:val="left" w:pos="567"/>
        </w:tabs>
        <w:jc w:val="both"/>
      </w:pPr>
      <w:r w:rsidRPr="005C3D57">
        <w:t>_____________________________________________________________________________</w:t>
      </w:r>
    </w:p>
    <w:p w14:paraId="59FF3A59" w14:textId="77777777" w:rsidR="005C3D57" w:rsidRPr="005C3D57" w:rsidRDefault="005C3D57" w:rsidP="005C3D57">
      <w:pPr>
        <w:tabs>
          <w:tab w:val="left" w:pos="567"/>
        </w:tabs>
        <w:jc w:val="both"/>
      </w:pPr>
      <w:r w:rsidRPr="005C3D57">
        <w:t>f) Condiţii de administrare a asociaţiei______________________________________________</w:t>
      </w:r>
    </w:p>
    <w:p w14:paraId="2F6E5282" w14:textId="77777777" w:rsidR="005C3D57" w:rsidRPr="005C3D57" w:rsidRDefault="005C3D57" w:rsidP="005C3D57">
      <w:pPr>
        <w:tabs>
          <w:tab w:val="left" w:pos="567"/>
        </w:tabs>
        <w:jc w:val="both"/>
      </w:pPr>
      <w:r w:rsidRPr="005C3D57">
        <w:t>g) Modalitatea de împărţire a rezultatelor activităţii economice comune desfăşurate ____________________________________________________________________________</w:t>
      </w:r>
    </w:p>
    <w:p w14:paraId="36600777" w14:textId="77777777" w:rsidR="005C3D57" w:rsidRPr="005C3D57" w:rsidRDefault="005C3D57" w:rsidP="005C3D57">
      <w:pPr>
        <w:tabs>
          <w:tab w:val="left" w:pos="567"/>
        </w:tabs>
        <w:jc w:val="both"/>
      </w:pPr>
      <w:r w:rsidRPr="005C3D57">
        <w:t>h) Cauze de încetare a asociaţiei şi modul de împărţire a rezultatelor   lichidării_____________________________________________________________________</w:t>
      </w:r>
    </w:p>
    <w:p w14:paraId="1D0B2996" w14:textId="77777777" w:rsidR="005C3D57" w:rsidRPr="005C3D57" w:rsidRDefault="005C3D57" w:rsidP="005C3D57">
      <w:pPr>
        <w:tabs>
          <w:tab w:val="left" w:pos="567"/>
        </w:tabs>
        <w:jc w:val="both"/>
      </w:pPr>
      <w:r w:rsidRPr="005C3D57">
        <w:t>i) Repartizarea fizică, valorică şi procentuală între fiecare asociat pentru executarea obiectivului supus licitaţiei________________________________________________________________</w:t>
      </w:r>
    </w:p>
    <w:p w14:paraId="504732A9" w14:textId="77777777" w:rsidR="005C3D57" w:rsidRPr="005C3D57" w:rsidRDefault="005C3D57" w:rsidP="005C3D57">
      <w:pPr>
        <w:tabs>
          <w:tab w:val="left" w:pos="567"/>
        </w:tabs>
        <w:jc w:val="both"/>
      </w:pPr>
      <w:r w:rsidRPr="005C3D57">
        <w:t>j) Alte cauze__________________________________________________________________</w:t>
      </w:r>
    </w:p>
    <w:p w14:paraId="566F6F0F" w14:textId="77777777" w:rsidR="005C3D57" w:rsidRPr="005C3D57" w:rsidRDefault="005C3D57" w:rsidP="005C3D57">
      <w:pPr>
        <w:jc w:val="both"/>
        <w:rPr>
          <w:rFonts w:eastAsia="PMingLiU"/>
          <w:lang w:eastAsia="zh-CN"/>
        </w:rPr>
      </w:pPr>
    </w:p>
    <w:p w14:paraId="0C048159" w14:textId="77777777" w:rsidR="005C3D57" w:rsidRPr="005C3D57" w:rsidRDefault="005C3D57" w:rsidP="005C3D57">
      <w:pPr>
        <w:jc w:val="both"/>
        <w:rPr>
          <w:rFonts w:eastAsia="PMingLiU"/>
          <w:lang w:eastAsia="zh-CN"/>
        </w:rPr>
      </w:pPr>
    </w:p>
    <w:p w14:paraId="23E2E037" w14:textId="77777777" w:rsidR="005C3D57" w:rsidRPr="005C3D57" w:rsidRDefault="005C3D57" w:rsidP="005C3D57">
      <w:pPr>
        <w:jc w:val="both"/>
        <w:rPr>
          <w:rFonts w:eastAsia="PMingLiU"/>
          <w:lang w:eastAsia="zh-CN"/>
        </w:rPr>
      </w:pPr>
      <w:r w:rsidRPr="005C3D57">
        <w:rPr>
          <w:rFonts w:eastAsia="PMingLiU"/>
          <w:lang w:eastAsia="zh-CN"/>
        </w:rPr>
        <w:t xml:space="preserve">Data completării __________________________________                           </w:t>
      </w:r>
      <w:r w:rsidRPr="005C3D57">
        <w:rPr>
          <w:rFonts w:eastAsia="PMingLiU"/>
          <w:lang w:eastAsia="zh-CN"/>
        </w:rPr>
        <w:tab/>
      </w:r>
      <w:r w:rsidRPr="005C3D57">
        <w:rPr>
          <w:rFonts w:eastAsia="PMingLiU"/>
          <w:lang w:eastAsia="zh-CN"/>
        </w:rPr>
        <w:tab/>
      </w:r>
    </w:p>
    <w:p w14:paraId="51C07040" w14:textId="77777777" w:rsidR="005C3D57" w:rsidRPr="005C3D57" w:rsidRDefault="005C3D57" w:rsidP="005C3D57">
      <w:pPr>
        <w:jc w:val="both"/>
        <w:rPr>
          <w:rFonts w:eastAsia="PMingLiU"/>
          <w:lang w:eastAsia="zh-CN"/>
        </w:rPr>
      </w:pPr>
      <w:r w:rsidRPr="005C3D57">
        <w:rPr>
          <w:rFonts w:eastAsia="PMingLiU"/>
          <w:lang w:eastAsia="zh-CN"/>
        </w:rPr>
        <w:t>Semnat Liderul Asociației: __________________________</w:t>
      </w:r>
    </w:p>
    <w:p w14:paraId="5E9F3205"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1C4EE3CD"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1985FE3A" w14:textId="77777777" w:rsidR="005C3D57" w:rsidRPr="005C3D57" w:rsidRDefault="005C3D57" w:rsidP="005C3D57">
      <w:pPr>
        <w:jc w:val="both"/>
        <w:rPr>
          <w:rFonts w:eastAsia="PMingLiU"/>
          <w:lang w:eastAsia="zh-CN"/>
        </w:rPr>
      </w:pPr>
      <w:r w:rsidRPr="005C3D57">
        <w:rPr>
          <w:rFonts w:eastAsia="PMingLiU"/>
          <w:lang w:eastAsia="zh-CN"/>
        </w:rPr>
        <w:t>Denumirea întreprinderii: _________________________________</w:t>
      </w:r>
    </w:p>
    <w:p w14:paraId="4476A6E0" w14:textId="77777777" w:rsidR="005C3D57" w:rsidRPr="005C3D57" w:rsidRDefault="005C3D57" w:rsidP="005C3D57">
      <w:pPr>
        <w:jc w:val="both"/>
        <w:rPr>
          <w:rFonts w:eastAsia="PMingLiU"/>
          <w:lang w:eastAsia="zh-CN"/>
        </w:rPr>
      </w:pPr>
    </w:p>
    <w:p w14:paraId="16ECB4DF" w14:textId="77777777" w:rsidR="005C3D57" w:rsidRPr="005C3D57" w:rsidRDefault="005C3D57" w:rsidP="005C3D57">
      <w:pPr>
        <w:jc w:val="both"/>
        <w:rPr>
          <w:rFonts w:eastAsia="PMingLiU"/>
          <w:lang w:eastAsia="zh-CN"/>
        </w:rPr>
      </w:pPr>
      <w:r w:rsidRPr="005C3D57">
        <w:rPr>
          <w:rFonts w:eastAsia="PMingLiU"/>
          <w:lang w:eastAsia="zh-CN"/>
        </w:rPr>
        <w:t>Semnat Asociatul secund: __________________________</w:t>
      </w:r>
    </w:p>
    <w:p w14:paraId="11E38C28"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61849666"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368AA5EA" w14:textId="77777777" w:rsidR="005C3D57" w:rsidRPr="005C3D57" w:rsidRDefault="005C3D57" w:rsidP="005C3D57">
      <w:pPr>
        <w:tabs>
          <w:tab w:val="left" w:pos="567"/>
        </w:tabs>
        <w:jc w:val="both"/>
        <w:rPr>
          <w:rFonts w:eastAsia="PMingLiU"/>
          <w:lang w:eastAsia="zh-CN"/>
        </w:rPr>
      </w:pPr>
      <w:r w:rsidRPr="005C3D57">
        <w:rPr>
          <w:rFonts w:eastAsia="PMingLiU"/>
          <w:lang w:eastAsia="zh-CN"/>
        </w:rPr>
        <w:t xml:space="preserve">Denumirea întreprinderii: _________________________________  </w:t>
      </w:r>
    </w:p>
    <w:p w14:paraId="000BDA34" w14:textId="77777777" w:rsidR="005C3D57" w:rsidRPr="005C3D57" w:rsidRDefault="005C3D57" w:rsidP="005C3D57">
      <w:pPr>
        <w:tabs>
          <w:tab w:val="left" w:pos="567"/>
        </w:tabs>
        <w:jc w:val="both"/>
        <w:rPr>
          <w:rFonts w:eastAsia="PMingLiU"/>
          <w:lang w:eastAsia="zh-CN"/>
        </w:rPr>
      </w:pPr>
    </w:p>
    <w:p w14:paraId="61BEA859" w14:textId="77777777" w:rsidR="005C3D57" w:rsidRPr="005C3D57" w:rsidRDefault="005C3D57" w:rsidP="005C3D57">
      <w:pPr>
        <w:tabs>
          <w:tab w:val="left" w:pos="567"/>
        </w:tabs>
        <w:jc w:val="center"/>
        <w:rPr>
          <w:b/>
          <w:color w:val="000000"/>
          <w:w w:val="90"/>
          <w:sz w:val="28"/>
          <w:szCs w:val="28"/>
        </w:rPr>
      </w:pPr>
    </w:p>
    <w:p w14:paraId="1F4FC035" w14:textId="77777777" w:rsidR="005C3D57" w:rsidRPr="005C3D57" w:rsidRDefault="005C3D57" w:rsidP="005C3D57">
      <w:pPr>
        <w:rPr>
          <w:i/>
          <w:noProof w:val="0"/>
        </w:rPr>
        <w:sectPr w:rsidR="005C3D57" w:rsidRPr="005C3D57">
          <w:pgSz w:w="11906" w:h="16838"/>
          <w:pgMar w:top="851" w:right="851" w:bottom="851" w:left="1701" w:header="720" w:footer="510" w:gutter="0"/>
          <w:cols w:space="720"/>
        </w:sectPr>
      </w:pPr>
    </w:p>
    <w:p w14:paraId="74AE0F9D" w14:textId="757D5F3C" w:rsidR="00BA7FF4" w:rsidRPr="001B44CC" w:rsidRDefault="00BA7FF4" w:rsidP="005C3D57">
      <w:pPr>
        <w:jc w:val="right"/>
        <w:rPr>
          <w:b/>
          <w:bCs/>
          <w:i/>
          <w:iCs/>
          <w:noProof w:val="0"/>
          <w:sz w:val="22"/>
          <w:szCs w:val="22"/>
        </w:rPr>
      </w:pPr>
      <w:r w:rsidRPr="001B44CC">
        <w:rPr>
          <w:b/>
          <w:bCs/>
          <w:i/>
          <w:iCs/>
          <w:noProof w:val="0"/>
        </w:rPr>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A1178E">
      <w:pPr>
        <w:tabs>
          <w:tab w:val="left" w:pos="0"/>
          <w:tab w:val="left" w:pos="567"/>
        </w:tabs>
        <w:spacing w:before="72" w:line="292" w:lineRule="auto"/>
        <w:jc w:val="center"/>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196AB4">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196AB4">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71D928ED" w14:textId="77777777" w:rsidR="006620F8" w:rsidRPr="001B44CC" w:rsidRDefault="0003591A"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Pr="001B44CC">
        <w:rPr>
          <w:rFonts w:eastAsia="PMingLiU"/>
          <w:b/>
          <w:bCs/>
          <w:lang w:eastAsia="zh-CN"/>
        </w:rPr>
        <w:t xml:space="preserve">Agenția pentru </w:t>
      </w:r>
      <w:r w:rsidRPr="001B44CC">
        <w:rPr>
          <w:rFonts w:eastAsia="PMingLiU"/>
          <w:b/>
          <w:bCs/>
          <w:lang w:eastAsia="zh-CN"/>
        </w:rPr>
        <w:br/>
        <w:t xml:space="preserve">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TableGrid"/>
        <w:tblW w:w="9782" w:type="dxa"/>
        <w:tblInd w:w="-431" w:type="dxa"/>
        <w:tblLook w:val="04A0" w:firstRow="1" w:lastRow="0" w:firstColumn="1" w:lastColumn="0" w:noHBand="0" w:noVBand="1"/>
      </w:tblPr>
      <w:tblGrid>
        <w:gridCol w:w="496"/>
        <w:gridCol w:w="2765"/>
        <w:gridCol w:w="4673"/>
        <w:gridCol w:w="564"/>
        <w:gridCol w:w="572"/>
        <w:gridCol w:w="712"/>
      </w:tblGrid>
      <w:tr w:rsidR="00413218" w:rsidRPr="001B44CC" w14:paraId="5D5D6AB4" w14:textId="77777777" w:rsidTr="0028251A">
        <w:tc>
          <w:tcPr>
            <w:tcW w:w="496"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765"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673"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4"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2"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712"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28251A">
        <w:trPr>
          <w:trHeight w:val="540"/>
        </w:trPr>
        <w:tc>
          <w:tcPr>
            <w:tcW w:w="496"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765"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673"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4"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28251A">
        <w:trPr>
          <w:trHeight w:val="1380"/>
        </w:trPr>
        <w:tc>
          <w:tcPr>
            <w:tcW w:w="496"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765"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673"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4"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28251A">
        <w:trPr>
          <w:trHeight w:val="327"/>
        </w:trPr>
        <w:tc>
          <w:tcPr>
            <w:tcW w:w="496"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765"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673"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4"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28251A">
        <w:trPr>
          <w:trHeight w:val="333"/>
        </w:trPr>
        <w:tc>
          <w:tcPr>
            <w:tcW w:w="496"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28251A">
        <w:trPr>
          <w:trHeight w:val="985"/>
        </w:trPr>
        <w:tc>
          <w:tcPr>
            <w:tcW w:w="496"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765"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4"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28251A">
        <w:trPr>
          <w:trHeight w:val="1260"/>
        </w:trPr>
        <w:tc>
          <w:tcPr>
            <w:tcW w:w="496"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4"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28251A">
        <w:trPr>
          <w:trHeight w:val="1260"/>
        </w:trPr>
        <w:tc>
          <w:tcPr>
            <w:tcW w:w="496"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4"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28251A">
        <w:trPr>
          <w:trHeight w:val="2055"/>
        </w:trPr>
        <w:tc>
          <w:tcPr>
            <w:tcW w:w="496"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4"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28251A">
        <w:trPr>
          <w:trHeight w:val="945"/>
        </w:trPr>
        <w:tc>
          <w:tcPr>
            <w:tcW w:w="496"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ListParagraph"/>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4"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F9C4E79" w14:textId="77777777" w:rsidR="00E8408B" w:rsidRPr="001B44CC" w:rsidRDefault="00E8408B"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235C52BB" w14:textId="77777777" w:rsidR="0028251A" w:rsidRDefault="0028251A" w:rsidP="000C5DFB">
      <w:pPr>
        <w:jc w:val="right"/>
        <w:rPr>
          <w:b/>
          <w:bCs/>
          <w:i/>
          <w:iCs/>
          <w:noProof w:val="0"/>
        </w:rPr>
      </w:pPr>
    </w:p>
    <w:p w14:paraId="2F88AB91" w14:textId="77777777" w:rsidR="00F813FB" w:rsidRPr="001B44CC" w:rsidRDefault="00F813FB" w:rsidP="000C5DFB">
      <w:pPr>
        <w:jc w:val="right"/>
        <w:rPr>
          <w:b/>
          <w:bCs/>
          <w:i/>
          <w:iCs/>
          <w:noProof w:val="0"/>
        </w:rPr>
      </w:pPr>
    </w:p>
    <w:p w14:paraId="2107A66D" w14:textId="77777777" w:rsidR="0028251A" w:rsidRPr="001B44CC" w:rsidRDefault="0028251A" w:rsidP="000C5DFB">
      <w:pPr>
        <w:jc w:val="right"/>
        <w:rPr>
          <w:b/>
          <w:bCs/>
          <w:i/>
          <w:iCs/>
          <w:noProof w:val="0"/>
        </w:rPr>
      </w:pPr>
    </w:p>
    <w:p w14:paraId="37F837D0" w14:textId="27DE9505" w:rsidR="000C5DFB" w:rsidRPr="001B44CC" w:rsidRDefault="000C5DFB" w:rsidP="000C5DFB">
      <w:pPr>
        <w:jc w:val="right"/>
        <w:rPr>
          <w:b/>
          <w:bCs/>
          <w:i/>
          <w:iCs/>
          <w:noProof w:val="0"/>
          <w:sz w:val="22"/>
          <w:szCs w:val="22"/>
        </w:rPr>
      </w:pPr>
      <w:r w:rsidRPr="001B44CC">
        <w:rPr>
          <w:b/>
          <w:bCs/>
          <w:i/>
          <w:iCs/>
          <w:noProof w:val="0"/>
        </w:rPr>
        <w:t>Anexa nr.</w:t>
      </w:r>
      <w:r w:rsidR="00FF5CB2" w:rsidRPr="001B44CC">
        <w:rPr>
          <w:b/>
          <w:bCs/>
          <w:i/>
          <w:iCs/>
          <w:noProof w:val="0"/>
        </w:rPr>
        <w:t xml:space="preserve"> </w:t>
      </w:r>
      <w:r w:rsidR="00D8130E" w:rsidRPr="001B44CC">
        <w:rPr>
          <w:b/>
          <w:bCs/>
          <w:i/>
          <w:iCs/>
          <w:noProof w:val="0"/>
        </w:rPr>
        <w:t>23</w:t>
      </w:r>
    </w:p>
    <w:p w14:paraId="7293D19F" w14:textId="77777777" w:rsidR="00FE4E58" w:rsidRPr="001B44CC" w:rsidRDefault="00FE4E58" w:rsidP="00FE4E58">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BDDC516" w14:textId="77777777" w:rsidR="00FE4E58" w:rsidRPr="001B44CC" w:rsidRDefault="00FE4E58" w:rsidP="00FE4E58">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654EF5BF" w14:textId="77777777" w:rsidR="00EF3D50" w:rsidRPr="001B44CC" w:rsidRDefault="00EF3D50" w:rsidP="00EF3D50">
      <w:pPr>
        <w:keepNext/>
        <w:keepLines/>
        <w:ind w:left="360" w:hanging="360"/>
        <w:outlineLvl w:val="1"/>
        <w:rPr>
          <w:b/>
          <w:i/>
          <w:iCs/>
          <w:color w:val="2E74B5" w:themeColor="accent1" w:themeShade="BF"/>
          <w:sz w:val="28"/>
          <w:szCs w:val="28"/>
        </w:rPr>
      </w:pPr>
    </w:p>
    <w:p w14:paraId="4CB6FC02" w14:textId="4D01AA34" w:rsidR="002D6E71" w:rsidRPr="001B44CC"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Pr="001B44CC" w:rsidRDefault="0003591A" w:rsidP="006C4C0E">
      <w:pPr>
        <w:pStyle w:val="Heading2"/>
        <w:spacing w:before="0"/>
        <w:jc w:val="center"/>
        <w:rPr>
          <w:rFonts w:ascii="Times New Roman" w:hAnsi="Times New Roman" w:cs="Times New Roman"/>
          <w:bCs w:val="0"/>
          <w:color w:val="auto"/>
          <w:sz w:val="28"/>
          <w:szCs w:val="28"/>
        </w:rPr>
      </w:pPr>
      <w:bookmarkStart w:id="14" w:name="_Toc449692118"/>
      <w:bookmarkStart w:id="15" w:name="_Toc390252621"/>
      <w:r w:rsidRPr="001B44CC">
        <w:rPr>
          <w:rFonts w:ascii="Times New Roman" w:hAnsi="Times New Roman" w:cs="Times New Roman"/>
          <w:bCs w:val="0"/>
          <w:color w:val="auto"/>
          <w:sz w:val="28"/>
          <w:szCs w:val="28"/>
        </w:rPr>
        <w:t>CAIET DE SARCINI</w:t>
      </w:r>
      <w:bookmarkEnd w:id="14"/>
    </w:p>
    <w:p w14:paraId="22EEB0D8" w14:textId="25CF5789" w:rsidR="006C4C0E" w:rsidRPr="001B44CC" w:rsidRDefault="0003591A" w:rsidP="006C4C0E">
      <w:pPr>
        <w:pStyle w:val="Heading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14:paraId="3A031953" w14:textId="445389C2" w:rsidR="005D708F" w:rsidRPr="001B44CC" w:rsidRDefault="0003591A" w:rsidP="006C4C0E">
      <w:pPr>
        <w:pStyle w:val="Heading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w:t>
      </w:r>
      <w:r w:rsidR="00EF3D50" w:rsidRPr="001B44CC">
        <w:rPr>
          <w:rFonts w:ascii="Times New Roman" w:hAnsi="Times New Roman" w:cs="Times New Roman"/>
          <w:color w:val="auto"/>
          <w:sz w:val="24"/>
          <w:szCs w:val="24"/>
        </w:rPr>
        <w:t xml:space="preserve"> </w:t>
      </w:r>
      <w:r w:rsidRPr="001B44CC">
        <w:rPr>
          <w:rFonts w:ascii="Times New Roman" w:hAnsi="Times New Roman" w:cs="Times New Roman"/>
          <w:color w:val="auto"/>
          <w:sz w:val="24"/>
          <w:szCs w:val="24"/>
        </w:rPr>
        <w:t>1 – LISTA CU CANTITĂȚILE DE LUCRĂRI</w:t>
      </w:r>
      <w:bookmarkEnd w:id="15"/>
    </w:p>
    <w:p w14:paraId="23B70912" w14:textId="77777777" w:rsidR="00E71F7B" w:rsidRPr="001B44CC" w:rsidRDefault="00E71F7B" w:rsidP="00196AB4">
      <w:pPr>
        <w:pStyle w:val="ListParagraph"/>
        <w:numPr>
          <w:ilvl w:val="0"/>
          <w:numId w:val="0"/>
        </w:numPr>
        <w:rPr>
          <w:lang w:val="ro-RO"/>
        </w:rPr>
      </w:pPr>
    </w:p>
    <w:p w14:paraId="4BCAA577" w14:textId="2A01E88C" w:rsidR="007F0EF9" w:rsidRPr="00BC74A8" w:rsidRDefault="0003591A" w:rsidP="007F0EF9">
      <w:pPr>
        <w:ind w:left="-108" w:firstLine="817"/>
        <w:jc w:val="both"/>
        <w:rPr>
          <w:b/>
          <w:bCs/>
          <w:i/>
          <w:iCs/>
        </w:rPr>
      </w:pPr>
      <w:r w:rsidRPr="001B44CC">
        <w:rPr>
          <w:b/>
          <w:bCs/>
        </w:rPr>
        <w:t>Obiectul</w:t>
      </w:r>
      <w:r w:rsidR="00D00466" w:rsidRPr="001B44CC">
        <w:rPr>
          <w:b/>
          <w:bCs/>
        </w:rPr>
        <w:t>:</w:t>
      </w:r>
      <w:r w:rsidR="00D00466" w:rsidRPr="001B44CC">
        <w:t xml:space="preserve"> </w:t>
      </w:r>
      <w:r w:rsidR="000C7A67" w:rsidRPr="000C7A67">
        <w:rPr>
          <w:i/>
          <w:iCs/>
          <w:lang w:eastAsia="ru-RU"/>
        </w:rPr>
        <w:t xml:space="preserve">Lucrări de reparație </w:t>
      </w:r>
      <w:r w:rsidR="008E158D">
        <w:rPr>
          <w:i/>
          <w:iCs/>
          <w:lang w:eastAsia="ru-RU"/>
        </w:rPr>
        <w:t xml:space="preserve">curentă și replanificarea încăperilor Cabinetului anesteziologic. </w:t>
      </w:r>
    </w:p>
    <w:p w14:paraId="6EFC4702" w14:textId="781E184F" w:rsidR="00233538" w:rsidRPr="001B44CC" w:rsidRDefault="0003591A" w:rsidP="007F0EF9">
      <w:pPr>
        <w:ind w:left="-108" w:firstLine="817"/>
        <w:jc w:val="both"/>
        <w:rPr>
          <w:i/>
        </w:rPr>
      </w:pPr>
      <w:r w:rsidRPr="001B44CC">
        <w:rPr>
          <w:b/>
          <w:bCs/>
        </w:rPr>
        <w:t>Autoritatea contractantă</w:t>
      </w:r>
      <w:r w:rsidR="00D00466" w:rsidRPr="001B44CC">
        <w:t xml:space="preserve">: </w:t>
      </w:r>
      <w:r w:rsidR="006C052F">
        <w:rPr>
          <w:i/>
          <w:iCs/>
        </w:rPr>
        <w:t>IMSP Policlinica Stomatologică Republicană</w:t>
      </w:r>
      <w:r w:rsidR="00D00466" w:rsidRPr="001B44CC">
        <w:rPr>
          <w:i/>
          <w:iCs/>
        </w:rPr>
        <w:t>, mun.</w:t>
      </w:r>
      <w:r w:rsidR="00D00466" w:rsidRPr="001B44CC">
        <w:rPr>
          <w:b/>
          <w:i/>
          <w:iCs/>
        </w:rPr>
        <w:t xml:space="preserve"> </w:t>
      </w:r>
      <w:r w:rsidR="00D00466" w:rsidRPr="001B44CC">
        <w:rPr>
          <w:i/>
          <w:iCs/>
        </w:rPr>
        <w:t xml:space="preserve">Chişinău, str. </w:t>
      </w:r>
      <w:r w:rsidR="006C052F">
        <w:rPr>
          <w:i/>
          <w:iCs/>
        </w:rPr>
        <w:t xml:space="preserve">Vlaicu Pârcălab, nr. 17. </w:t>
      </w:r>
    </w:p>
    <w:p w14:paraId="16402914" w14:textId="77777777" w:rsidR="00D00466" w:rsidRPr="001B44CC" w:rsidRDefault="00D00466" w:rsidP="00196AB4">
      <w:pPr>
        <w:pStyle w:val="cp"/>
        <w:ind w:firstLine="709"/>
        <w:jc w:val="both"/>
        <w:rPr>
          <w:sz w:val="12"/>
          <w:szCs w:val="12"/>
        </w:rPr>
      </w:pPr>
    </w:p>
    <w:p w14:paraId="497A99E6" w14:textId="3B9C7A7E" w:rsidR="001225E0" w:rsidRPr="001B44CC" w:rsidRDefault="0003591A" w:rsidP="00603794">
      <w:pPr>
        <w:pStyle w:val="cp"/>
        <w:ind w:firstLine="709"/>
        <w:jc w:val="both"/>
        <w:rPr>
          <w:rStyle w:val="fontstyle01"/>
          <w:rFonts w:eastAsiaTheme="majorEastAsia"/>
          <w:i/>
          <w:iCs/>
        </w:rPr>
      </w:pPr>
      <w:r w:rsidRPr="001B44CC">
        <w:t>1. Descriere generală</w:t>
      </w:r>
      <w:r w:rsidR="001F113D">
        <w:t>:</w:t>
      </w:r>
      <w:r w:rsidR="005E0DA9" w:rsidRPr="001B44CC">
        <w:t xml:space="preserve"> </w:t>
      </w:r>
      <w:r w:rsidR="00C25120" w:rsidRPr="00C25120">
        <w:rPr>
          <w:b w:val="0"/>
          <w:i/>
        </w:rPr>
        <w:t xml:space="preserve">La </w:t>
      </w:r>
      <w:r w:rsidR="006C052F">
        <w:rPr>
          <w:b w:val="0"/>
          <w:i/>
        </w:rPr>
        <w:t xml:space="preserve">blocul central al IMSP Policlinica Stomatologică Republicană se vor efectua lucrări de </w:t>
      </w:r>
      <w:r w:rsidR="000837D0">
        <w:rPr>
          <w:b w:val="0"/>
          <w:i/>
        </w:rPr>
        <w:t xml:space="preserve">reparație curentă </w:t>
      </w:r>
      <w:r w:rsidR="00D140A4">
        <w:rPr>
          <w:b w:val="0"/>
          <w:i/>
        </w:rPr>
        <w:t xml:space="preserve">și replanificarea </w:t>
      </w:r>
      <w:r w:rsidR="000837D0">
        <w:rPr>
          <w:b w:val="0"/>
          <w:i/>
        </w:rPr>
        <w:t xml:space="preserve">încăperilor. </w:t>
      </w:r>
    </w:p>
    <w:p w14:paraId="2CECA462" w14:textId="713CEDC5" w:rsidR="00D00466" w:rsidRPr="001B44CC" w:rsidRDefault="00603794" w:rsidP="00603794">
      <w:pPr>
        <w:pStyle w:val="cp"/>
        <w:ind w:firstLine="709"/>
        <w:jc w:val="both"/>
        <w:rPr>
          <w:b w:val="0"/>
          <w:bCs w:val="0"/>
          <w:i/>
          <w:iCs/>
          <w:sz w:val="20"/>
          <w:szCs w:val="20"/>
        </w:rPr>
      </w:pPr>
      <w:r w:rsidRPr="001B44CC">
        <w:rPr>
          <w:rStyle w:val="fontstyle01"/>
          <w:b/>
          <w:bCs/>
          <w:i/>
          <w:iCs/>
        </w:rPr>
        <w:t xml:space="preserve"> </w:t>
      </w:r>
      <w:r w:rsidR="00D00466" w:rsidRPr="001B44CC">
        <w:rPr>
          <w:b w:val="0"/>
          <w:bCs w:val="0"/>
          <w:sz w:val="20"/>
          <w:szCs w:val="20"/>
        </w:rPr>
        <w:t>A</w:t>
      </w:r>
      <w:r w:rsidR="0003591A" w:rsidRPr="001B44CC">
        <w:rPr>
          <w:b w:val="0"/>
          <w:bCs w:val="0"/>
          <w:sz w:val="20"/>
          <w:szCs w:val="20"/>
        </w:rPr>
        <w:t>dresa (</w:t>
      </w:r>
      <w:proofErr w:type="spellStart"/>
      <w:r w:rsidR="0003591A" w:rsidRPr="001B44CC">
        <w:rPr>
          <w:b w:val="0"/>
          <w:bCs w:val="0"/>
          <w:sz w:val="20"/>
          <w:szCs w:val="20"/>
        </w:rPr>
        <w:t>şantierul</w:t>
      </w:r>
      <w:proofErr w:type="spellEnd"/>
      <w:r w:rsidR="0003591A" w:rsidRPr="001B44CC">
        <w:rPr>
          <w:b w:val="0"/>
          <w:bCs w:val="0"/>
          <w:sz w:val="20"/>
          <w:szCs w:val="20"/>
        </w:rPr>
        <w:t>) lucrărilor, descrierea generală a obiectelor lucrării, detalii specifice de amplasare etc.</w:t>
      </w:r>
    </w:p>
    <w:p w14:paraId="0F19A3E7" w14:textId="04E46637" w:rsidR="0011151D" w:rsidRPr="00742122" w:rsidRDefault="00D00466" w:rsidP="00AF7407">
      <w:pPr>
        <w:spacing w:after="240"/>
        <w:ind w:left="709"/>
        <w:jc w:val="both"/>
        <w:rPr>
          <w:i/>
        </w:rPr>
      </w:pPr>
      <w:r w:rsidRPr="001B44CC">
        <w:rPr>
          <w:rFonts w:ascii="TimesNewRomanPS-BoldMT" w:hAnsi="TimesNewRomanPS-BoldMT"/>
          <w:b/>
          <w:bCs/>
          <w:i/>
          <w:iCs/>
          <w:color w:val="000000"/>
        </w:rPr>
        <w:br/>
      </w:r>
      <w:r w:rsidR="0003591A" w:rsidRPr="001B44CC">
        <w:rPr>
          <w:b/>
        </w:rPr>
        <w:t>2. Informaţii şi proiectare</w:t>
      </w:r>
      <w:r w:rsidR="00DF08C3" w:rsidRPr="001B44CC">
        <w:rPr>
          <w:b/>
        </w:rPr>
        <w:t xml:space="preserve">: </w:t>
      </w:r>
      <w:r w:rsidR="005E3061">
        <w:rPr>
          <w:bCs/>
          <w:i/>
          <w:iCs/>
        </w:rPr>
        <w:t>Lucrările se vor efectua conform Proiectului aprobat de către Ministerul Culturii.</w:t>
      </w:r>
    </w:p>
    <w:p w14:paraId="14514418" w14:textId="77777777" w:rsidR="00761B5A" w:rsidRDefault="0003591A" w:rsidP="00761B5A">
      <w:pPr>
        <w:ind w:left="709"/>
        <w:jc w:val="both"/>
        <w:rPr>
          <w:b/>
        </w:rPr>
      </w:pPr>
      <w:r w:rsidRPr="001B44CC">
        <w:rPr>
          <w:b/>
        </w:rPr>
        <w:t>3. Materiale, compatibilităţi, reglementări tehnice şi standarde utilizate</w:t>
      </w:r>
      <w:r w:rsidR="005706A9" w:rsidRPr="001B44CC">
        <w:rPr>
          <w:b/>
        </w:rPr>
        <w:t xml:space="preserve">: </w:t>
      </w:r>
    </w:p>
    <w:p w14:paraId="4377B0B8" w14:textId="6C7BE44C" w:rsidR="00761B5A" w:rsidRPr="00761B5A" w:rsidRDefault="00761B5A" w:rsidP="00761B5A">
      <w:pPr>
        <w:tabs>
          <w:tab w:val="left" w:pos="1134"/>
        </w:tabs>
        <w:ind w:left="709" w:firstLine="284"/>
        <w:jc w:val="both"/>
        <w:rPr>
          <w:bCs/>
          <w:i/>
          <w:iCs/>
          <w:noProof w:val="0"/>
          <w:lang w:eastAsia="ru-RU"/>
        </w:rPr>
      </w:pPr>
      <w:r w:rsidRPr="00761B5A">
        <w:rPr>
          <w:bCs/>
          <w:i/>
          <w:iCs/>
          <w:noProof w:val="0"/>
          <w:lang w:eastAsia="ru-RU"/>
        </w:rPr>
        <w:t xml:space="preserve">•  </w:t>
      </w:r>
      <w:r w:rsidR="00E65DB3">
        <w:rPr>
          <w:bCs/>
          <w:i/>
          <w:iCs/>
          <w:noProof w:val="0"/>
          <w:lang w:eastAsia="ru-RU"/>
        </w:rPr>
        <w:t xml:space="preserve">Codul Urbanismului și Construcțiilor nr. 434 din 28.12.2023 </w:t>
      </w:r>
    </w:p>
    <w:p w14:paraId="61C362FA" w14:textId="0F2EF44C" w:rsidR="00761B5A" w:rsidRPr="00761B5A" w:rsidRDefault="00761B5A" w:rsidP="00761B5A">
      <w:pPr>
        <w:tabs>
          <w:tab w:val="left" w:pos="1134"/>
        </w:tabs>
        <w:ind w:left="709" w:firstLine="284"/>
        <w:jc w:val="both"/>
        <w:rPr>
          <w:bCs/>
          <w:i/>
          <w:iCs/>
          <w:noProof w:val="0"/>
          <w:lang w:eastAsia="ru-RU"/>
        </w:rPr>
      </w:pPr>
      <w:r w:rsidRPr="00761B5A">
        <w:rPr>
          <w:bCs/>
          <w:i/>
          <w:iCs/>
          <w:noProof w:val="0"/>
          <w:lang w:eastAsia="ru-RU"/>
        </w:rPr>
        <w:t>•  CP L.01.01-2012 – codul practic pentru lucrări în construcții</w:t>
      </w:r>
    </w:p>
    <w:p w14:paraId="72AC6CFC" w14:textId="09C9DA9A" w:rsidR="006E40CE" w:rsidRPr="00761B5A" w:rsidRDefault="00761B5A" w:rsidP="00AF7407">
      <w:pPr>
        <w:tabs>
          <w:tab w:val="left" w:pos="1134"/>
        </w:tabs>
        <w:spacing w:after="240"/>
        <w:ind w:left="709" w:firstLine="284"/>
        <w:jc w:val="both"/>
        <w:rPr>
          <w:b/>
          <w:i/>
          <w:sz w:val="12"/>
          <w:szCs w:val="12"/>
        </w:rPr>
      </w:pPr>
      <w:r w:rsidRPr="00761B5A">
        <w:rPr>
          <w:bCs/>
          <w:i/>
          <w:iCs/>
          <w:noProof w:val="0"/>
          <w:lang w:eastAsia="ru-RU"/>
        </w:rPr>
        <w:t xml:space="preserve">•  Standardele ISO </w:t>
      </w:r>
    </w:p>
    <w:p w14:paraId="70CC699B" w14:textId="562BEA5D" w:rsidR="00233538" w:rsidRPr="001B44CC" w:rsidRDefault="0003591A" w:rsidP="00196AB4">
      <w:pPr>
        <w:ind w:firstLine="709"/>
        <w:jc w:val="both"/>
        <w:rPr>
          <w:b/>
        </w:rPr>
      </w:pPr>
      <w:r w:rsidRPr="001B44CC">
        <w:rPr>
          <w:b/>
        </w:rPr>
        <w:t>4. Mostre</w:t>
      </w:r>
      <w:r w:rsidR="005C3734" w:rsidRPr="001B44CC">
        <w:rPr>
          <w:b/>
        </w:rPr>
        <w:t xml:space="preserve">: </w:t>
      </w:r>
      <w:r w:rsidR="00F23BE0">
        <w:rPr>
          <w:b/>
        </w:rPr>
        <w:t xml:space="preserve"> </w:t>
      </w:r>
      <w:r w:rsidR="00F23BE0" w:rsidRPr="00F23BE0">
        <w:rPr>
          <w:bCs/>
          <w:i/>
          <w:iCs/>
        </w:rPr>
        <w:t>nu se aplică.</w:t>
      </w:r>
      <w:r w:rsidR="00F23BE0">
        <w:rPr>
          <w:b/>
        </w:rPr>
        <w:t xml:space="preserve"> </w:t>
      </w:r>
    </w:p>
    <w:p w14:paraId="6C319563" w14:textId="77777777" w:rsidR="00C12275" w:rsidRPr="001B44CC" w:rsidRDefault="00C12275" w:rsidP="00196AB4">
      <w:pPr>
        <w:ind w:firstLine="709"/>
        <w:jc w:val="both"/>
        <w:rPr>
          <w:sz w:val="12"/>
          <w:szCs w:val="12"/>
        </w:rPr>
      </w:pPr>
    </w:p>
    <w:p w14:paraId="6D6119DD" w14:textId="76E5C259" w:rsidR="005D4BD0" w:rsidRPr="001B44CC" w:rsidRDefault="00316C81" w:rsidP="005D4BD0">
      <w:pPr>
        <w:ind w:firstLine="709"/>
        <w:jc w:val="both"/>
        <w:rPr>
          <w:b/>
        </w:rPr>
      </w:pPr>
      <w:r w:rsidRPr="001B44CC">
        <w:rPr>
          <w:b/>
        </w:rPr>
        <w:t xml:space="preserve">5. </w:t>
      </w:r>
      <w:r w:rsidR="0003591A" w:rsidRPr="001B44CC">
        <w:rPr>
          <w:b/>
        </w:rPr>
        <w:t>Furnizarea, păstrarea, protecţia materialelor şi a lucrărilor. Securitatea construcţiilor şi a terenurilor aferente</w:t>
      </w:r>
      <w:r w:rsidR="005D4BD0" w:rsidRPr="001B44CC">
        <w:rPr>
          <w:b/>
        </w:rPr>
        <w:t xml:space="preserve">: </w:t>
      </w:r>
      <w:r w:rsidR="00B17638" w:rsidRPr="000B23C7">
        <w:rPr>
          <w:bCs/>
          <w:i/>
          <w:iCs/>
        </w:rPr>
        <w:t>Antrepreno</w:t>
      </w:r>
      <w:r w:rsidR="00D13E37" w:rsidRPr="000B23C7">
        <w:rPr>
          <w:bCs/>
          <w:i/>
          <w:iCs/>
        </w:rPr>
        <w:t>rul</w:t>
      </w:r>
      <w:r w:rsidR="00B17638" w:rsidRPr="000B23C7">
        <w:rPr>
          <w:bCs/>
          <w:i/>
          <w:iCs/>
        </w:rPr>
        <w:t xml:space="preserve"> se </w:t>
      </w:r>
      <w:r w:rsidR="00D13E37" w:rsidRPr="000B23C7">
        <w:rPr>
          <w:bCs/>
          <w:i/>
          <w:iCs/>
        </w:rPr>
        <w:t>ob</w:t>
      </w:r>
      <w:r w:rsidR="00B17638" w:rsidRPr="000B23C7">
        <w:rPr>
          <w:bCs/>
          <w:i/>
          <w:iCs/>
        </w:rPr>
        <w:t>ligă să respecte toate</w:t>
      </w:r>
      <w:r w:rsidR="00B17638" w:rsidRPr="000B23C7">
        <w:rPr>
          <w:b/>
        </w:rPr>
        <w:t xml:space="preserve"> </w:t>
      </w:r>
      <w:r w:rsidR="00B17638" w:rsidRPr="000B23C7">
        <w:rPr>
          <w:bCs/>
          <w:i/>
          <w:iCs/>
        </w:rPr>
        <w:t>prevederile legislative și normative privind furnizarea, păstrarea, protecţia materialelor şi a lucrărilor</w:t>
      </w:r>
      <w:r w:rsidR="007139D8" w:rsidRPr="000B23C7">
        <w:rPr>
          <w:bCs/>
          <w:i/>
          <w:iCs/>
        </w:rPr>
        <w:t>, inclusiv securitatea construcțiilor și a terenurilor aferente</w:t>
      </w:r>
      <w:r w:rsidR="001E7DC7" w:rsidRPr="000B23C7">
        <w:rPr>
          <w:bCs/>
          <w:i/>
          <w:iCs/>
        </w:rPr>
        <w:t xml:space="preserve"> în</w:t>
      </w:r>
      <w:r w:rsidR="00553D2B">
        <w:rPr>
          <w:bCs/>
          <w:i/>
          <w:iCs/>
        </w:rPr>
        <w:t xml:space="preserve"> caz de fenomene naturale. </w:t>
      </w:r>
      <w:r w:rsidR="007139D8">
        <w:rPr>
          <w:bCs/>
          <w:i/>
          <w:iCs/>
        </w:rPr>
        <w:t xml:space="preserve"> </w:t>
      </w:r>
    </w:p>
    <w:p w14:paraId="7309186A" w14:textId="26EB52E1" w:rsidR="00233538" w:rsidRPr="001B44CC" w:rsidRDefault="0003591A" w:rsidP="00196AB4">
      <w:pPr>
        <w:ind w:firstLine="709"/>
        <w:jc w:val="both"/>
        <w:rPr>
          <w:sz w:val="20"/>
          <w:szCs w:val="20"/>
        </w:rPr>
      </w:pPr>
      <w:r w:rsidRPr="001B44CC">
        <w:rPr>
          <w:sz w:val="20"/>
          <w:szCs w:val="20"/>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1B44CC" w:rsidRDefault="005D4BD0" w:rsidP="00196AB4">
      <w:pPr>
        <w:ind w:firstLine="709"/>
        <w:jc w:val="both"/>
        <w:rPr>
          <w:sz w:val="12"/>
          <w:szCs w:val="12"/>
        </w:rPr>
      </w:pPr>
    </w:p>
    <w:p w14:paraId="59B53B16" w14:textId="4CF1CE3D" w:rsidR="005D4BD0" w:rsidRPr="001B44CC" w:rsidRDefault="0003591A" w:rsidP="005D4BD0">
      <w:pPr>
        <w:ind w:firstLine="709"/>
        <w:jc w:val="both"/>
        <w:rPr>
          <w:b/>
        </w:rPr>
      </w:pPr>
      <w:r w:rsidRPr="001B44CC">
        <w:rPr>
          <w:b/>
        </w:rPr>
        <w:t>6. Încercări, instrucţiuni, garanţii ale furnizorilor, desene şi scheme de execuţie</w:t>
      </w:r>
      <w:r w:rsidR="005D4BD0" w:rsidRPr="001B44CC">
        <w:rPr>
          <w:b/>
        </w:rPr>
        <w:t xml:space="preserve">: </w:t>
      </w:r>
      <w:r w:rsidR="00110DAF">
        <w:rPr>
          <w:bCs/>
          <w:i/>
          <w:iCs/>
        </w:rPr>
        <w:t xml:space="preserve">Lucrările </w:t>
      </w:r>
      <w:r w:rsidR="005E3061">
        <w:rPr>
          <w:bCs/>
          <w:i/>
          <w:iCs/>
        </w:rPr>
        <w:t xml:space="preserve">se </w:t>
      </w:r>
      <w:r w:rsidR="00110DAF">
        <w:rPr>
          <w:bCs/>
          <w:i/>
          <w:iCs/>
        </w:rPr>
        <w:t xml:space="preserve">vor efectua conform Proiectului aprobat de către Ministerul Culturii. </w:t>
      </w:r>
    </w:p>
    <w:p w14:paraId="2D8FBB24" w14:textId="77777777" w:rsidR="00233538" w:rsidRPr="001B44CC" w:rsidRDefault="0003591A" w:rsidP="00196AB4">
      <w:pPr>
        <w:ind w:firstLine="709"/>
        <w:jc w:val="both"/>
        <w:rPr>
          <w:sz w:val="20"/>
          <w:szCs w:val="20"/>
        </w:rPr>
      </w:pPr>
      <w:r w:rsidRPr="001B44CC">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1B44CC" w:rsidRDefault="005D4BD0" w:rsidP="00196AB4">
      <w:pPr>
        <w:ind w:firstLine="709"/>
        <w:jc w:val="both"/>
        <w:rPr>
          <w:b/>
          <w:sz w:val="12"/>
          <w:szCs w:val="12"/>
        </w:rPr>
      </w:pPr>
    </w:p>
    <w:p w14:paraId="19EAE304" w14:textId="6B0064C2" w:rsidR="005D4BD0" w:rsidRDefault="0003591A" w:rsidP="005D4BD0">
      <w:pPr>
        <w:ind w:firstLine="709"/>
        <w:jc w:val="both"/>
        <w:rPr>
          <w:b/>
        </w:rPr>
      </w:pPr>
      <w:r w:rsidRPr="001B44CC">
        <w:rPr>
          <w:b/>
        </w:rPr>
        <w:t>7. Remedierea viciilor ascunse şi a defectelor</w:t>
      </w:r>
      <w:r w:rsidR="005D4BD0" w:rsidRPr="001B44CC">
        <w:rPr>
          <w:b/>
        </w:rPr>
        <w:t xml:space="preserve">: </w:t>
      </w:r>
    </w:p>
    <w:p w14:paraId="092647F6" w14:textId="212BD157" w:rsidR="00A2081D" w:rsidRPr="00AF7407" w:rsidRDefault="00A2081D" w:rsidP="005D4BD0">
      <w:pPr>
        <w:ind w:firstLine="709"/>
        <w:jc w:val="both"/>
        <w:rPr>
          <w:i/>
          <w:iCs/>
        </w:rPr>
      </w:pPr>
      <w:r w:rsidRPr="00AF7407">
        <w:rPr>
          <w:i/>
          <w:iCs/>
        </w:rPr>
        <w:t>Antreprenorul este obligat să înlăture în scurt timp orice defect sau lucrare necalitativă constat</w:t>
      </w:r>
      <w:r w:rsidR="003577B9">
        <w:rPr>
          <w:i/>
          <w:iCs/>
        </w:rPr>
        <w:t>at</w:t>
      </w:r>
      <w:r w:rsidRPr="00AF7407">
        <w:rPr>
          <w:i/>
          <w:iCs/>
        </w:rPr>
        <w:t>ă de reprezentanții Beneficiarului</w:t>
      </w:r>
      <w:r w:rsidR="00AF7407">
        <w:rPr>
          <w:i/>
          <w:iCs/>
        </w:rPr>
        <w:t>.</w:t>
      </w:r>
    </w:p>
    <w:p w14:paraId="0BD999F9" w14:textId="77777777" w:rsidR="00233538" w:rsidRPr="001B44CC" w:rsidRDefault="0003591A" w:rsidP="00196AB4">
      <w:pPr>
        <w:ind w:firstLine="709"/>
        <w:jc w:val="both"/>
        <w:rPr>
          <w:sz w:val="20"/>
          <w:szCs w:val="20"/>
        </w:rPr>
      </w:pPr>
      <w:r w:rsidRPr="001B44CC">
        <w:rPr>
          <w:sz w:val="20"/>
          <w:szCs w:val="20"/>
        </w:rPr>
        <w:t>Se precizează modalitatea de constatare şi remediere a viciilor ascunse şi a defectelor, responsabilii de remediere.</w:t>
      </w:r>
    </w:p>
    <w:p w14:paraId="447644CB" w14:textId="77777777" w:rsidR="005D4BD0" w:rsidRPr="001B44CC" w:rsidRDefault="005D4BD0" w:rsidP="00196AB4">
      <w:pPr>
        <w:ind w:firstLine="709"/>
        <w:jc w:val="both"/>
        <w:rPr>
          <w:b/>
          <w:sz w:val="12"/>
          <w:szCs w:val="12"/>
        </w:rPr>
      </w:pPr>
    </w:p>
    <w:p w14:paraId="13D5A4EF" w14:textId="77777777" w:rsidR="005D4BD0" w:rsidRPr="001B44CC" w:rsidRDefault="0003591A" w:rsidP="005D4BD0">
      <w:pPr>
        <w:ind w:firstLine="709"/>
        <w:jc w:val="both"/>
        <w:rPr>
          <w:b/>
        </w:rPr>
      </w:pPr>
      <w:r w:rsidRPr="001B44CC">
        <w:rPr>
          <w:b/>
        </w:rPr>
        <w:t>8. Trasarea geodezică a lucrărilor, toleranţe de execuţie</w:t>
      </w:r>
      <w:r w:rsidR="005D4BD0" w:rsidRPr="001B44CC">
        <w:rPr>
          <w:b/>
        </w:rPr>
        <w:t xml:space="preserve">: </w:t>
      </w:r>
      <w:r w:rsidR="005D4BD0" w:rsidRPr="001B44CC">
        <w:rPr>
          <w:bCs/>
          <w:i/>
          <w:iCs/>
        </w:rPr>
        <w:t>nu se aplică.</w:t>
      </w:r>
    </w:p>
    <w:p w14:paraId="02D2A38E" w14:textId="77777777" w:rsidR="00233538" w:rsidRPr="001B44CC" w:rsidRDefault="0003591A" w:rsidP="00196AB4">
      <w:pPr>
        <w:ind w:firstLine="709"/>
        <w:jc w:val="both"/>
        <w:rPr>
          <w:sz w:val="20"/>
          <w:szCs w:val="20"/>
        </w:rPr>
      </w:pPr>
      <w:r w:rsidRPr="001B44CC">
        <w:rPr>
          <w:sz w:val="20"/>
          <w:szCs w:val="20"/>
        </w:rPr>
        <w:t>Se precizează modalităţile de trasare geodezică, bornele, reperele, picheţii, jaloanele, aliniamentele; toleranţele admise la executarea lucrărilor.</w:t>
      </w:r>
    </w:p>
    <w:p w14:paraId="322EAC6B" w14:textId="77777777" w:rsidR="005D4BD0" w:rsidRPr="001B44CC" w:rsidRDefault="005D4BD0" w:rsidP="00196AB4">
      <w:pPr>
        <w:ind w:firstLine="709"/>
        <w:jc w:val="both"/>
        <w:rPr>
          <w:b/>
          <w:sz w:val="12"/>
          <w:szCs w:val="12"/>
        </w:rPr>
      </w:pPr>
    </w:p>
    <w:p w14:paraId="20A5C364" w14:textId="3E454231" w:rsidR="005D4BD0" w:rsidRPr="001B44CC" w:rsidRDefault="0003591A" w:rsidP="005D4BD0">
      <w:pPr>
        <w:ind w:firstLine="709"/>
        <w:jc w:val="both"/>
        <w:rPr>
          <w:b/>
        </w:rPr>
      </w:pPr>
      <w:r w:rsidRPr="001B44CC">
        <w:rPr>
          <w:b/>
        </w:rPr>
        <w:t>9. Parametrii de calcul ai elementelor constructive</w:t>
      </w:r>
      <w:r w:rsidR="005D4BD0" w:rsidRPr="001B44CC">
        <w:rPr>
          <w:b/>
        </w:rPr>
        <w:t>:</w:t>
      </w:r>
      <w:r w:rsidR="00935EB9">
        <w:rPr>
          <w:b/>
        </w:rPr>
        <w:t xml:space="preserve"> </w:t>
      </w:r>
      <w:r w:rsidR="00A93095">
        <w:rPr>
          <w:i/>
        </w:rPr>
        <w:t>Conform caietelor de sarcini.</w:t>
      </w:r>
    </w:p>
    <w:p w14:paraId="558E0213" w14:textId="77777777" w:rsidR="00233538" w:rsidRPr="001B44CC" w:rsidRDefault="0003591A" w:rsidP="00196AB4">
      <w:pPr>
        <w:ind w:firstLine="709"/>
        <w:jc w:val="both"/>
        <w:rPr>
          <w:sz w:val="20"/>
          <w:szCs w:val="20"/>
        </w:rPr>
      </w:pPr>
      <w:r w:rsidRPr="001B44CC">
        <w:rPr>
          <w:sz w:val="20"/>
          <w:szCs w:val="20"/>
        </w:rPr>
        <w:t>Se precizează sarcinile luate în calcul: seismicitatea, acţiunile, alţi parametri.</w:t>
      </w:r>
    </w:p>
    <w:p w14:paraId="69FF09E3" w14:textId="77777777" w:rsidR="005D4BD0" w:rsidRPr="001B44CC" w:rsidRDefault="005D4BD0" w:rsidP="00196AB4">
      <w:pPr>
        <w:ind w:firstLine="709"/>
        <w:jc w:val="both"/>
        <w:rPr>
          <w:b/>
          <w:sz w:val="20"/>
          <w:szCs w:val="20"/>
        </w:rPr>
      </w:pPr>
    </w:p>
    <w:p w14:paraId="41029509" w14:textId="5707A4E7" w:rsidR="005D4BD0" w:rsidRPr="001B44CC" w:rsidRDefault="0003591A" w:rsidP="005D4BD0">
      <w:pPr>
        <w:ind w:firstLine="709"/>
        <w:jc w:val="both"/>
        <w:rPr>
          <w:b/>
        </w:rPr>
      </w:pPr>
      <w:r w:rsidRPr="001B44CC">
        <w:rPr>
          <w:b/>
        </w:rPr>
        <w:t>10. Criterii privind calculul sistemelor de încălzire, ventilare şi condiţionare a aerului</w:t>
      </w:r>
      <w:r w:rsidR="005D4BD0" w:rsidRPr="001B44CC">
        <w:rPr>
          <w:b/>
        </w:rPr>
        <w:t xml:space="preserve">: </w:t>
      </w:r>
      <w:r w:rsidR="00282462" w:rsidRPr="00282462">
        <w:rPr>
          <w:bCs/>
          <w:i/>
          <w:iCs/>
        </w:rPr>
        <w:t>Conform caietelor de sarcini.</w:t>
      </w:r>
    </w:p>
    <w:p w14:paraId="4A0B3B1D" w14:textId="401E76FA" w:rsidR="00233538" w:rsidRPr="001B44CC" w:rsidRDefault="0003591A" w:rsidP="00196AB4">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14:paraId="6BC728BD" w14:textId="77777777" w:rsidR="005D4BD0" w:rsidRPr="001B44CC" w:rsidRDefault="005D4BD0" w:rsidP="00196AB4">
      <w:pPr>
        <w:ind w:firstLine="709"/>
        <w:jc w:val="both"/>
        <w:rPr>
          <w:sz w:val="12"/>
          <w:szCs w:val="12"/>
        </w:rPr>
      </w:pPr>
    </w:p>
    <w:p w14:paraId="22AA25FE" w14:textId="527B1659" w:rsidR="005D4BD0" w:rsidRPr="001B44CC" w:rsidRDefault="0003591A" w:rsidP="005D4BD0">
      <w:pPr>
        <w:ind w:firstLine="709"/>
        <w:jc w:val="both"/>
        <w:rPr>
          <w:b/>
        </w:rPr>
      </w:pPr>
      <w:r w:rsidRPr="001B44CC">
        <w:rPr>
          <w:b/>
        </w:rPr>
        <w:t>11. Nivelul admis al zgomotului şi al vibraţiilor</w:t>
      </w:r>
      <w:r w:rsidR="005D4BD0" w:rsidRPr="001B44CC">
        <w:rPr>
          <w:b/>
        </w:rPr>
        <w:t xml:space="preserve">: </w:t>
      </w:r>
      <w:r w:rsidR="00162D3E">
        <w:rPr>
          <w:bCs/>
          <w:i/>
          <w:iCs/>
        </w:rPr>
        <w:t xml:space="preserve">Conform actelor normative în vigoare. </w:t>
      </w:r>
    </w:p>
    <w:p w14:paraId="6EED5FA4" w14:textId="77777777" w:rsidR="00233538" w:rsidRPr="001B44CC" w:rsidRDefault="0003591A" w:rsidP="00196AB4">
      <w:pPr>
        <w:ind w:firstLine="709"/>
        <w:jc w:val="both"/>
        <w:rPr>
          <w:sz w:val="20"/>
          <w:szCs w:val="20"/>
        </w:rPr>
      </w:pPr>
      <w:r w:rsidRPr="001B44CC">
        <w:rPr>
          <w:sz w:val="20"/>
          <w:szCs w:val="20"/>
        </w:rPr>
        <w:t>Se precizează mărimea acestor niveluri pentru diferite spaţii; măsurile de reducere a zgomotului şi a vibraţiilor.</w:t>
      </w:r>
    </w:p>
    <w:p w14:paraId="18074748" w14:textId="77777777" w:rsidR="005D4BD0" w:rsidRPr="001B44CC" w:rsidRDefault="005D4BD0" w:rsidP="00196AB4">
      <w:pPr>
        <w:ind w:firstLine="709"/>
        <w:jc w:val="both"/>
        <w:rPr>
          <w:b/>
          <w:sz w:val="12"/>
          <w:szCs w:val="12"/>
        </w:rPr>
      </w:pPr>
    </w:p>
    <w:p w14:paraId="477EFDB7" w14:textId="114A3721" w:rsidR="005D4BD0" w:rsidRPr="001B44CC" w:rsidRDefault="0003591A" w:rsidP="005D4BD0">
      <w:pPr>
        <w:ind w:firstLine="709"/>
        <w:jc w:val="both"/>
        <w:rPr>
          <w:b/>
        </w:rPr>
      </w:pPr>
      <w:r w:rsidRPr="001B44CC">
        <w:rPr>
          <w:b/>
        </w:rPr>
        <w:t>12. Cerinţe privind montarea utilajelor şi a instalaţiilor</w:t>
      </w:r>
      <w:r w:rsidR="005D4BD0" w:rsidRPr="001B44CC">
        <w:rPr>
          <w:b/>
        </w:rPr>
        <w:t xml:space="preserve">: </w:t>
      </w:r>
      <w:r w:rsidR="00162D3E">
        <w:rPr>
          <w:i/>
        </w:rPr>
        <w:t>Conform caietelor de sarcini.</w:t>
      </w:r>
    </w:p>
    <w:p w14:paraId="42683C60" w14:textId="77777777" w:rsidR="00233538" w:rsidRPr="001B44CC" w:rsidRDefault="0003591A" w:rsidP="00196AB4">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14:paraId="25FB596A" w14:textId="77777777" w:rsidR="005D4BD0" w:rsidRPr="001B44CC" w:rsidRDefault="005D4BD0" w:rsidP="00196AB4">
      <w:pPr>
        <w:ind w:firstLine="709"/>
        <w:jc w:val="both"/>
        <w:rPr>
          <w:b/>
          <w:sz w:val="12"/>
          <w:szCs w:val="12"/>
        </w:rPr>
      </w:pPr>
    </w:p>
    <w:p w14:paraId="66D9275E" w14:textId="5676DE2A" w:rsidR="005D4BD0" w:rsidRPr="001B44CC" w:rsidRDefault="0003591A" w:rsidP="005D4BD0">
      <w:pPr>
        <w:ind w:firstLine="709"/>
        <w:jc w:val="both"/>
        <w:rPr>
          <w:b/>
        </w:rPr>
      </w:pPr>
      <w:r w:rsidRPr="001B44CC">
        <w:rPr>
          <w:b/>
        </w:rPr>
        <w:t>13. Lucrări de construcţii aferente montării instalaţiilor</w:t>
      </w:r>
      <w:r w:rsidR="005D4BD0" w:rsidRPr="001B44CC">
        <w:rPr>
          <w:b/>
        </w:rPr>
        <w:t xml:space="preserve">: </w:t>
      </w:r>
      <w:r w:rsidR="00162D3E">
        <w:rPr>
          <w:i/>
        </w:rPr>
        <w:t xml:space="preserve">Conform caietelor de sarcini. </w:t>
      </w:r>
    </w:p>
    <w:p w14:paraId="59045E14" w14:textId="77777777" w:rsidR="00233538" w:rsidRPr="001B44CC" w:rsidRDefault="0003591A" w:rsidP="00196AB4">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14:paraId="7D3671EA" w14:textId="77777777" w:rsidR="005D4BD0" w:rsidRPr="001B44CC" w:rsidRDefault="005D4BD0" w:rsidP="00196AB4">
      <w:pPr>
        <w:ind w:firstLine="709"/>
        <w:jc w:val="both"/>
        <w:rPr>
          <w:b/>
          <w:sz w:val="12"/>
          <w:szCs w:val="12"/>
        </w:rPr>
      </w:pPr>
    </w:p>
    <w:p w14:paraId="290BC428" w14:textId="5E9EA8D5" w:rsidR="005D4BD0" w:rsidRPr="001B44CC" w:rsidRDefault="0003591A" w:rsidP="005D4BD0">
      <w:pPr>
        <w:ind w:firstLine="709"/>
        <w:jc w:val="both"/>
        <w:rPr>
          <w:b/>
        </w:rPr>
      </w:pPr>
      <w:r w:rsidRPr="001B44CC">
        <w:rPr>
          <w:b/>
        </w:rPr>
        <w:t>14. Articole, produse şi piese necesare instalaţiilor</w:t>
      </w:r>
      <w:r w:rsidR="005D4BD0" w:rsidRPr="001B44CC">
        <w:rPr>
          <w:b/>
        </w:rPr>
        <w:t xml:space="preserve">: </w:t>
      </w:r>
      <w:r w:rsidR="00162D3E">
        <w:rPr>
          <w:bCs/>
          <w:i/>
          <w:iCs/>
        </w:rPr>
        <w:t xml:space="preserve">Conform caitelor de sarcini. </w:t>
      </w:r>
    </w:p>
    <w:p w14:paraId="091069AB" w14:textId="77777777" w:rsidR="00233538" w:rsidRPr="001B44CC" w:rsidRDefault="0003591A" w:rsidP="00196AB4">
      <w:pPr>
        <w:ind w:firstLine="709"/>
        <w:jc w:val="both"/>
      </w:pPr>
      <w:r w:rsidRPr="001B44CC">
        <w:rPr>
          <w:sz w:val="20"/>
          <w:szCs w:val="20"/>
        </w:rPr>
        <w:t>Se precizează furnizorul articolelor, produselor şi pieselor necesare instalaţiilor; tipurile şi cantitatea</w:t>
      </w:r>
      <w:r w:rsidRPr="001B44CC">
        <w:t>.</w:t>
      </w:r>
    </w:p>
    <w:p w14:paraId="6BD88AFC" w14:textId="77777777" w:rsidR="005D4BD0" w:rsidRPr="001B44CC" w:rsidRDefault="005D4BD0" w:rsidP="00196AB4">
      <w:pPr>
        <w:ind w:firstLine="709"/>
        <w:jc w:val="both"/>
        <w:rPr>
          <w:b/>
          <w:sz w:val="12"/>
          <w:szCs w:val="12"/>
        </w:rPr>
      </w:pPr>
    </w:p>
    <w:p w14:paraId="4F92BBC8" w14:textId="5C3D4866" w:rsidR="00C537A6" w:rsidRPr="001B44CC" w:rsidRDefault="0003591A" w:rsidP="00C537A6">
      <w:pPr>
        <w:ind w:firstLine="709"/>
        <w:jc w:val="both"/>
        <w:rPr>
          <w:b/>
        </w:rPr>
      </w:pPr>
      <w:r w:rsidRPr="001B44CC">
        <w:rPr>
          <w:b/>
        </w:rPr>
        <w:t>15. Echipamentele, instalaţiile, utilajele, sculele, instrumentele, dispozitivele şi alte obiecte necesare pentru executarea lucrărilor</w:t>
      </w:r>
      <w:r w:rsidR="00C537A6" w:rsidRPr="001B44CC">
        <w:rPr>
          <w:b/>
        </w:rPr>
        <w:t xml:space="preserve">: </w:t>
      </w:r>
      <w:r w:rsidR="00761B5A" w:rsidRPr="00761B5A">
        <w:rPr>
          <w:bCs/>
          <w:i/>
          <w:iCs/>
        </w:rPr>
        <w:t>Conform listei cantităților de lucrări</w:t>
      </w:r>
      <w:r w:rsidR="00C537A6" w:rsidRPr="001B44CC">
        <w:rPr>
          <w:bCs/>
          <w:i/>
          <w:iCs/>
        </w:rPr>
        <w:t>.</w:t>
      </w:r>
    </w:p>
    <w:p w14:paraId="389310BB" w14:textId="77777777" w:rsidR="00233538" w:rsidRPr="001B44CC" w:rsidRDefault="0003591A" w:rsidP="00196AB4">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1B44CC" w:rsidRDefault="005D4BD0" w:rsidP="00196AB4">
      <w:pPr>
        <w:ind w:firstLine="709"/>
        <w:jc w:val="both"/>
        <w:rPr>
          <w:b/>
          <w:sz w:val="12"/>
          <w:szCs w:val="12"/>
        </w:rPr>
      </w:pPr>
    </w:p>
    <w:p w14:paraId="36B68CEA" w14:textId="690D477A" w:rsidR="00C537A6" w:rsidRPr="001B44CC" w:rsidRDefault="0003591A" w:rsidP="00C537A6">
      <w:pPr>
        <w:ind w:firstLine="709"/>
        <w:jc w:val="both"/>
        <w:rPr>
          <w:b/>
        </w:rPr>
      </w:pPr>
      <w:r w:rsidRPr="001B44CC">
        <w:rPr>
          <w:b/>
        </w:rPr>
        <w:t>16. Definiţii</w:t>
      </w:r>
      <w:r w:rsidR="00C537A6" w:rsidRPr="001B44CC">
        <w:rPr>
          <w:b/>
        </w:rPr>
        <w:t xml:space="preserve">: </w:t>
      </w:r>
      <w:r w:rsidR="00C537A6" w:rsidRPr="001B44CC">
        <w:rPr>
          <w:bCs/>
          <w:i/>
          <w:iCs/>
        </w:rPr>
        <w:t xml:space="preserve">nu se </w:t>
      </w:r>
      <w:r w:rsidR="000C20E0" w:rsidRPr="001B44CC">
        <w:rPr>
          <w:bCs/>
          <w:i/>
          <w:iCs/>
        </w:rPr>
        <w:t>atestă</w:t>
      </w:r>
      <w:r w:rsidR="00C537A6" w:rsidRPr="001B44CC">
        <w:rPr>
          <w:bCs/>
          <w:i/>
          <w:iCs/>
        </w:rPr>
        <w:t>.</w:t>
      </w:r>
    </w:p>
    <w:p w14:paraId="794266A4" w14:textId="77777777" w:rsidR="00233538" w:rsidRPr="001B44CC" w:rsidRDefault="0003591A" w:rsidP="00196AB4">
      <w:pPr>
        <w:ind w:firstLine="709"/>
        <w:jc w:val="both"/>
        <w:rPr>
          <w:sz w:val="20"/>
          <w:szCs w:val="20"/>
        </w:rPr>
      </w:pPr>
      <w:r w:rsidRPr="001B44CC">
        <w:rPr>
          <w:sz w:val="20"/>
          <w:szCs w:val="20"/>
        </w:rPr>
        <w:t>Se precizează termenii şi definiţiile utilizate în caietul de sarcini şi unele caracteristici.</w:t>
      </w:r>
    </w:p>
    <w:p w14:paraId="16104C52" w14:textId="77777777" w:rsidR="005D4BD0" w:rsidRPr="001B44CC" w:rsidRDefault="005D4BD0" w:rsidP="00196AB4">
      <w:pPr>
        <w:ind w:firstLine="709"/>
        <w:jc w:val="both"/>
        <w:rPr>
          <w:b/>
          <w:sz w:val="12"/>
          <w:szCs w:val="12"/>
        </w:rPr>
      </w:pPr>
    </w:p>
    <w:p w14:paraId="036896FF" w14:textId="4413614E" w:rsidR="00233538" w:rsidRPr="001B44CC" w:rsidRDefault="0003591A" w:rsidP="00196AB4">
      <w:pPr>
        <w:ind w:firstLine="709"/>
        <w:jc w:val="both"/>
        <w:rPr>
          <w:b/>
        </w:rPr>
      </w:pPr>
      <w:r w:rsidRPr="001B44CC">
        <w:rPr>
          <w:b/>
        </w:rPr>
        <w:t>17. Cerinţe privind calculul costului</w:t>
      </w:r>
      <w:r w:rsidR="004F61B3" w:rsidRPr="001B44CC">
        <w:rPr>
          <w:b/>
        </w:rPr>
        <w:t xml:space="preserve">: </w:t>
      </w:r>
      <w:r w:rsidR="00761B5A" w:rsidRPr="00761B5A">
        <w:rPr>
          <w:bCs/>
          <w:i/>
          <w:iCs/>
        </w:rPr>
        <w:t>În conformitate cu CP L.01.01-2012.</w:t>
      </w:r>
    </w:p>
    <w:p w14:paraId="5E755A06" w14:textId="77777777" w:rsidR="00233538" w:rsidRPr="001B44CC" w:rsidRDefault="0003591A" w:rsidP="00196AB4">
      <w:pPr>
        <w:ind w:firstLine="709"/>
        <w:jc w:val="both"/>
        <w:rPr>
          <w:sz w:val="20"/>
          <w:szCs w:val="20"/>
        </w:rPr>
      </w:pPr>
      <w:r w:rsidRPr="001B44CC">
        <w:rPr>
          <w:sz w:val="20"/>
          <w:szCs w:val="20"/>
        </w:rPr>
        <w:t xml:space="preserve">Se precizează modalitatea de calculare a costului ofertei, prin trimitere la actele normative în domeniu. </w:t>
      </w:r>
    </w:p>
    <w:p w14:paraId="38E568C3" w14:textId="77777777" w:rsidR="005D4BD0" w:rsidRPr="001B44CC" w:rsidRDefault="005D4BD0" w:rsidP="00196AB4">
      <w:pPr>
        <w:ind w:firstLine="709"/>
        <w:jc w:val="both"/>
        <w:rPr>
          <w:b/>
          <w:sz w:val="12"/>
          <w:szCs w:val="12"/>
        </w:rPr>
      </w:pPr>
    </w:p>
    <w:p w14:paraId="570B8A85" w14:textId="1DDC46FC" w:rsidR="00F4030F" w:rsidRPr="00853CFF" w:rsidRDefault="00F4030F" w:rsidP="00196AB4">
      <w:pPr>
        <w:ind w:firstLine="709"/>
        <w:jc w:val="both"/>
        <w:rPr>
          <w:b/>
        </w:rPr>
      </w:pPr>
      <w:r w:rsidRPr="00853CFF">
        <w:rPr>
          <w:b/>
        </w:rPr>
        <w:t>18. Documente obligatorii la depunerea ofertei</w:t>
      </w:r>
      <w:r w:rsidR="00BF5D8D" w:rsidRPr="00853CFF">
        <w:rPr>
          <w:b/>
        </w:rPr>
        <w:t xml:space="preserve">: </w:t>
      </w:r>
      <w:r w:rsidR="005515D6" w:rsidRPr="00853CFF">
        <w:rPr>
          <w:bCs/>
          <w:i/>
          <w:iCs/>
        </w:rPr>
        <w:t>Conform pct. 17</w:t>
      </w:r>
      <w:r w:rsidR="005515D6" w:rsidRPr="00853CFF">
        <w:rPr>
          <w:i/>
          <w:iCs/>
        </w:rPr>
        <w:t xml:space="preserve"> din Anunțul de participare.</w:t>
      </w:r>
    </w:p>
    <w:p w14:paraId="70CDF132" w14:textId="5251144A" w:rsidR="00F4030F" w:rsidRPr="00853CFF" w:rsidRDefault="009A6B71" w:rsidP="00F4030F">
      <w:pPr>
        <w:ind w:firstLine="709"/>
        <w:jc w:val="both"/>
        <w:rPr>
          <w:sz w:val="20"/>
          <w:szCs w:val="20"/>
        </w:rPr>
      </w:pPr>
      <w:r w:rsidRPr="00853CFF">
        <w:rPr>
          <w:sz w:val="20"/>
          <w:szCs w:val="20"/>
        </w:rPr>
        <w:t>La punctul</w:t>
      </w:r>
      <w:r w:rsidR="00F4030F" w:rsidRPr="00853CFF">
        <w:rPr>
          <w:sz w:val="20"/>
          <w:szCs w:val="20"/>
        </w:rPr>
        <w:t xml:space="preserve"> dat autoritatea contractantă indică care documente sunt obligatorii de a fi prezentate la depunerea ofertei</w:t>
      </w:r>
      <w:r w:rsidRPr="00853CFF">
        <w:rPr>
          <w:sz w:val="20"/>
          <w:szCs w:val="20"/>
        </w:rPr>
        <w:t xml:space="preserve"> prin intermediul SIA RSAP</w:t>
      </w:r>
      <w:r w:rsidR="00F4030F" w:rsidRPr="00853CFF">
        <w:rPr>
          <w:sz w:val="20"/>
          <w:szCs w:val="20"/>
        </w:rPr>
        <w:t>. La fel</w:t>
      </w:r>
      <w:r w:rsidRPr="00853CFF">
        <w:rPr>
          <w:sz w:val="20"/>
          <w:szCs w:val="20"/>
        </w:rPr>
        <w:t>, tot aici</w:t>
      </w:r>
      <w:r w:rsidR="009D665E" w:rsidRPr="00853CFF">
        <w:rPr>
          <w:sz w:val="20"/>
          <w:szCs w:val="20"/>
        </w:rPr>
        <w:t>se indică</w:t>
      </w:r>
      <w:r w:rsidR="00F4030F" w:rsidRPr="00853CFF">
        <w:rPr>
          <w:sz w:val="20"/>
          <w:szCs w:val="20"/>
        </w:rPr>
        <w:t xml:space="preserve"> documentele c</w:t>
      </w:r>
      <w:r w:rsidRPr="00853CFF">
        <w:rPr>
          <w:sz w:val="20"/>
          <w:szCs w:val="20"/>
        </w:rPr>
        <w:t>e conțin</w:t>
      </w:r>
      <w:r w:rsidR="00F4030F" w:rsidRPr="00853CFF">
        <w:rPr>
          <w:sz w:val="20"/>
          <w:szCs w:val="20"/>
        </w:rPr>
        <w:t xml:space="preserve"> date cu caracter personal, care nu se </w:t>
      </w:r>
      <w:r w:rsidRPr="00853CFF">
        <w:rPr>
          <w:sz w:val="20"/>
          <w:szCs w:val="20"/>
        </w:rPr>
        <w:t>depun prin intermediul SIA RSAP</w:t>
      </w:r>
      <w:r w:rsidR="00F4030F" w:rsidRPr="00853CFF">
        <w:rPr>
          <w:sz w:val="20"/>
          <w:szCs w:val="20"/>
        </w:rPr>
        <w:t xml:space="preserve"> și </w:t>
      </w:r>
      <w:r w:rsidRPr="00853CFF">
        <w:rPr>
          <w:sz w:val="20"/>
          <w:szCs w:val="20"/>
        </w:rPr>
        <w:t xml:space="preserve">nu </w:t>
      </w:r>
      <w:r w:rsidR="00F4030F" w:rsidRPr="00853CFF">
        <w:rPr>
          <w:sz w:val="20"/>
          <w:szCs w:val="20"/>
        </w:rPr>
        <w:t>sunt publice pentru toți</w:t>
      </w:r>
      <w:r w:rsidRPr="00853CFF">
        <w:rPr>
          <w:sz w:val="20"/>
          <w:szCs w:val="20"/>
        </w:rPr>
        <w:t>.</w:t>
      </w:r>
    </w:p>
    <w:p w14:paraId="21768D0B" w14:textId="05941AFE" w:rsidR="005515D6" w:rsidRPr="00853CFF" w:rsidRDefault="005515D6" w:rsidP="005515D6">
      <w:pPr>
        <w:ind w:firstLine="709"/>
        <w:jc w:val="both"/>
        <w:rPr>
          <w:b/>
          <w:bCs/>
          <w:i/>
          <w:iCs/>
        </w:rPr>
      </w:pPr>
      <w:r w:rsidRPr="00853CFF">
        <w:rPr>
          <w:b/>
          <w:bCs/>
        </w:rPr>
        <w:t xml:space="preserve">Documentele ce conțin date cu caracter personal, care nu se depun prin intermediul SIA RSAP și nu sunt publice pentru toți: </w:t>
      </w:r>
      <w:r w:rsidRPr="00853CFF">
        <w:rPr>
          <w:i/>
          <w:iCs/>
        </w:rPr>
        <w:t xml:space="preserve">Actul/documentul de împuternicire privind confirmarea împuternicirilor persoanei, alta decât organul de conducere (administratorul), de a depune oferta prin semnătură electronică în sistemul MTender, conform pct. 59 din Documentația standard </w:t>
      </w:r>
      <w:r w:rsidRPr="00853CFF">
        <w:rPr>
          <w:i/>
          <w:iCs/>
          <w:lang w:eastAsia="ru-RU"/>
        </w:rPr>
        <w:t>aprobată prin Ordinul Ministrului finanţelor nr. 115 din 15.09.2021.</w:t>
      </w:r>
    </w:p>
    <w:p w14:paraId="77F8DE56" w14:textId="77777777" w:rsidR="005515D6" w:rsidRPr="00853CFF" w:rsidRDefault="005515D6" w:rsidP="00F4030F">
      <w:pPr>
        <w:ind w:firstLine="709"/>
        <w:jc w:val="both"/>
        <w:rPr>
          <w:sz w:val="20"/>
          <w:szCs w:val="20"/>
        </w:rPr>
      </w:pPr>
    </w:p>
    <w:p w14:paraId="5924C0D7" w14:textId="77777777" w:rsidR="005D4BD0" w:rsidRPr="00853CFF" w:rsidRDefault="005D4BD0" w:rsidP="00196AB4">
      <w:pPr>
        <w:ind w:firstLine="709"/>
        <w:jc w:val="both"/>
        <w:rPr>
          <w:b/>
          <w:sz w:val="12"/>
          <w:szCs w:val="12"/>
        </w:rPr>
      </w:pPr>
    </w:p>
    <w:p w14:paraId="1E441970" w14:textId="77777777" w:rsidR="009D0FE6" w:rsidRPr="00853CFF" w:rsidRDefault="00F4030F" w:rsidP="009D0FE6">
      <w:pPr>
        <w:ind w:firstLine="709"/>
        <w:jc w:val="both"/>
        <w:rPr>
          <w:b/>
        </w:rPr>
      </w:pPr>
      <w:r w:rsidRPr="00853CFF">
        <w:rPr>
          <w:b/>
        </w:rPr>
        <w:t>19. Documente obligatorii la evaluarea ofertelor</w:t>
      </w:r>
      <w:r w:rsidR="006A3ED1" w:rsidRPr="00853CFF">
        <w:rPr>
          <w:b/>
        </w:rPr>
        <w:t xml:space="preserve">: </w:t>
      </w:r>
      <w:r w:rsidR="009D0FE6" w:rsidRPr="00853CFF">
        <w:rPr>
          <w:bCs/>
          <w:i/>
          <w:iCs/>
        </w:rPr>
        <w:t>Conform pct. 17</w:t>
      </w:r>
      <w:r w:rsidR="009D0FE6" w:rsidRPr="00853CFF">
        <w:rPr>
          <w:i/>
          <w:iCs/>
        </w:rPr>
        <w:t xml:space="preserve"> din Anunțul de participare.</w:t>
      </w:r>
    </w:p>
    <w:p w14:paraId="6713D000" w14:textId="77777777" w:rsidR="009A6B71" w:rsidRPr="00853CFF" w:rsidRDefault="009A6B71" w:rsidP="009A6B71">
      <w:pPr>
        <w:ind w:firstLine="709"/>
        <w:jc w:val="both"/>
        <w:rPr>
          <w:sz w:val="20"/>
          <w:szCs w:val="20"/>
        </w:rPr>
      </w:pPr>
      <w:r w:rsidRPr="00853CFF">
        <w:rPr>
          <w:sz w:val="20"/>
          <w:szCs w:val="20"/>
        </w:rPr>
        <w:t xml:space="preserve">La punctul </w:t>
      </w:r>
      <w:r w:rsidR="00F4030F" w:rsidRPr="00853CFF">
        <w:rPr>
          <w:sz w:val="20"/>
          <w:szCs w:val="20"/>
        </w:rPr>
        <w:t xml:space="preserve">dat autoritatea contractantă indică care documente sunt obligatorii de a fi prezentate </w:t>
      </w:r>
      <w:r w:rsidRPr="00853CFF">
        <w:rPr>
          <w:sz w:val="20"/>
          <w:szCs w:val="20"/>
        </w:rPr>
        <w:t xml:space="preserve">în SIA RSAP </w:t>
      </w:r>
      <w:r w:rsidR="00F4030F" w:rsidRPr="00853CFF">
        <w:rPr>
          <w:sz w:val="20"/>
          <w:szCs w:val="20"/>
        </w:rPr>
        <w:t>la evaluarea ofertei</w:t>
      </w:r>
      <w:r w:rsidRPr="00853CFF">
        <w:rPr>
          <w:sz w:val="20"/>
          <w:szCs w:val="20"/>
        </w:rPr>
        <w:t xml:space="preserve">. La fel, tot aici </w:t>
      </w:r>
      <w:r w:rsidR="009D665E" w:rsidRPr="00853CFF">
        <w:rPr>
          <w:sz w:val="20"/>
          <w:szCs w:val="20"/>
        </w:rPr>
        <w:t>se</w:t>
      </w:r>
      <w:r w:rsidRPr="00853CFF">
        <w:rPr>
          <w:sz w:val="20"/>
          <w:szCs w:val="20"/>
        </w:rPr>
        <w:t xml:space="preserve"> indic</w:t>
      </w:r>
      <w:r w:rsidR="009D665E" w:rsidRPr="00853CFF">
        <w:rPr>
          <w:sz w:val="20"/>
          <w:szCs w:val="20"/>
        </w:rPr>
        <w:t>ă</w:t>
      </w:r>
      <w:r w:rsidRPr="00853CFF">
        <w:rPr>
          <w:sz w:val="20"/>
          <w:szCs w:val="20"/>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1B44CC" w:rsidRDefault="009D0FE6" w:rsidP="009D0FE6">
      <w:pPr>
        <w:ind w:firstLine="709"/>
        <w:jc w:val="both"/>
        <w:rPr>
          <w:b/>
          <w:bCs/>
          <w:i/>
          <w:iCs/>
        </w:rPr>
      </w:pPr>
      <w:r w:rsidRPr="00853CFF">
        <w:rPr>
          <w:b/>
          <w:bCs/>
        </w:rPr>
        <w:t>Documentele ce conțin date cu caracter personal, care nu</w:t>
      </w:r>
      <w:r w:rsidRPr="001B44CC">
        <w:rPr>
          <w:b/>
          <w:bCs/>
        </w:rPr>
        <w:t xml:space="preserve"> se depun prin intermediul SIA RSAP și nu sunt publice pentru toți: </w:t>
      </w:r>
      <w:r w:rsidR="00AA7567" w:rsidRPr="001B44CC">
        <w:rPr>
          <w:i/>
          <w:iCs/>
        </w:rPr>
        <w:t>-</w:t>
      </w:r>
    </w:p>
    <w:p w14:paraId="526D78C7" w14:textId="77777777" w:rsidR="00233538" w:rsidRPr="001B44CC" w:rsidRDefault="0003591A" w:rsidP="00196AB4">
      <w:pPr>
        <w:ind w:firstLine="709"/>
        <w:jc w:val="both"/>
      </w:pPr>
      <w:r w:rsidRPr="001B44CC">
        <w:t>------------------------</w:t>
      </w:r>
    </w:p>
    <w:p w14:paraId="4CBF5644" w14:textId="77777777" w:rsidR="00233538" w:rsidRPr="001B44CC" w:rsidRDefault="0003591A" w:rsidP="00196AB4">
      <w:pPr>
        <w:ind w:firstLine="709"/>
        <w:jc w:val="both"/>
        <w:rPr>
          <w:sz w:val="20"/>
          <w:szCs w:val="20"/>
        </w:rPr>
      </w:pPr>
      <w:r w:rsidRPr="001B44CC">
        <w:rPr>
          <w:i/>
          <w:iCs/>
          <w:sz w:val="20"/>
          <w:szCs w:val="20"/>
        </w:rPr>
        <w:t xml:space="preserve">Notă: Prezentul model al caietului de sarcini este orientativ şi poate fi completat sau modificat, precizat de către autoritatea contractantă, în funcţie de tipul şi specificul </w:t>
      </w:r>
      <w:r w:rsidR="008A652C" w:rsidRPr="001B44CC">
        <w:rPr>
          <w:i/>
          <w:iCs/>
          <w:sz w:val="20"/>
          <w:szCs w:val="20"/>
        </w:rPr>
        <w:t>lucrărilor</w:t>
      </w:r>
      <w:r w:rsidRPr="001B44CC">
        <w:rPr>
          <w:i/>
          <w:iCs/>
          <w:sz w:val="20"/>
          <w:szCs w:val="20"/>
        </w:rPr>
        <w:t>.</w:t>
      </w:r>
    </w:p>
    <w:p w14:paraId="635D3EBA" w14:textId="77777777" w:rsidR="00233538" w:rsidRPr="001B44CC" w:rsidRDefault="0003591A" w:rsidP="00196AB4">
      <w:pPr>
        <w:ind w:firstLine="709"/>
        <w:jc w:val="both"/>
      </w:pPr>
      <w:r w:rsidRPr="001B44CC">
        <w:t> </w:t>
      </w:r>
    </w:p>
    <w:p w14:paraId="1F7C600D" w14:textId="77777777" w:rsidR="005E3CCD" w:rsidRDefault="0003591A" w:rsidP="00196AB4">
      <w:pPr>
        <w:jc w:val="both"/>
        <w:rPr>
          <w:b/>
          <w:bCs/>
          <w:i/>
          <w:iCs/>
          <w:u w:val="single"/>
        </w:rPr>
      </w:pPr>
      <w:r w:rsidRPr="001B44CC">
        <w:rPr>
          <w:bCs/>
        </w:rPr>
        <w:t>Autoritatea contractantă</w:t>
      </w:r>
      <w:r w:rsidR="006A3ED1" w:rsidRPr="001B44CC">
        <w:rPr>
          <w:bCs/>
        </w:rPr>
        <w:t>:</w:t>
      </w:r>
      <w:r w:rsidRPr="001B44CC">
        <w:rPr>
          <w:bCs/>
        </w:rPr>
        <w:t xml:space="preserve"> </w:t>
      </w:r>
      <w:r w:rsidRPr="001B44CC">
        <w:t> </w:t>
      </w:r>
      <w:r w:rsidR="005E3CCD">
        <w:rPr>
          <w:b/>
          <w:bCs/>
          <w:i/>
          <w:iCs/>
          <w:u w:val="single"/>
        </w:rPr>
        <w:t xml:space="preserve">IMSP Policlinica Stomatologică Republicană </w:t>
      </w:r>
    </w:p>
    <w:p w14:paraId="4977EE58" w14:textId="77777777" w:rsidR="005E3CCD" w:rsidRDefault="005E3CCD" w:rsidP="00196AB4">
      <w:pPr>
        <w:jc w:val="both"/>
        <w:rPr>
          <w:b/>
          <w:bCs/>
          <w:i/>
          <w:iCs/>
          <w:u w:val="single"/>
        </w:rPr>
      </w:pPr>
    </w:p>
    <w:p w14:paraId="06FC3E21" w14:textId="017D92DE" w:rsidR="00FC594F" w:rsidRPr="00E8408B" w:rsidRDefault="0003591A" w:rsidP="00196AB4">
      <w:pPr>
        <w:jc w:val="both"/>
      </w:pPr>
      <w:r w:rsidRPr="001B44CC">
        <w:rPr>
          <w:bCs/>
        </w:rPr>
        <w:t>Data</w:t>
      </w:r>
      <w:r w:rsidRPr="001B44CC">
        <w:t xml:space="preserve"> "____"______________</w:t>
      </w:r>
    </w:p>
    <w:p w14:paraId="77D75F92" w14:textId="128D2F11" w:rsidR="005E3CCD" w:rsidRDefault="005E3CCD" w:rsidP="00196AB4">
      <w:pPr>
        <w:jc w:val="both"/>
        <w:rPr>
          <w:b/>
        </w:rPr>
      </w:pPr>
    </w:p>
    <w:p w14:paraId="4D5364DC" w14:textId="135122EB" w:rsidR="006E6327" w:rsidRDefault="006E6327" w:rsidP="00196AB4">
      <w:pPr>
        <w:jc w:val="both"/>
        <w:rPr>
          <w:b/>
        </w:rPr>
      </w:pPr>
    </w:p>
    <w:p w14:paraId="2AB5406D" w14:textId="06757223" w:rsidR="006E6327" w:rsidRDefault="006E6327" w:rsidP="00196AB4">
      <w:pPr>
        <w:jc w:val="both"/>
        <w:rPr>
          <w:b/>
        </w:rPr>
      </w:pPr>
    </w:p>
    <w:p w14:paraId="62A868B4" w14:textId="71C59FDF" w:rsidR="006E6327" w:rsidRDefault="006E6327" w:rsidP="00196AB4">
      <w:pPr>
        <w:jc w:val="both"/>
        <w:rPr>
          <w:b/>
        </w:rPr>
      </w:pPr>
    </w:p>
    <w:p w14:paraId="45933016" w14:textId="7A9FB15D" w:rsidR="006E6327" w:rsidRDefault="006E6327" w:rsidP="00196AB4">
      <w:pPr>
        <w:jc w:val="both"/>
        <w:rPr>
          <w:b/>
        </w:rPr>
      </w:pPr>
    </w:p>
    <w:p w14:paraId="5B644441" w14:textId="309B5B0A" w:rsidR="007339FE" w:rsidRDefault="007339FE" w:rsidP="00196AB4">
      <w:pPr>
        <w:jc w:val="both"/>
        <w:rPr>
          <w:b/>
        </w:rPr>
      </w:pPr>
    </w:p>
    <w:p w14:paraId="530057E9" w14:textId="4F397836" w:rsidR="007339FE" w:rsidRDefault="007339FE" w:rsidP="00196AB4">
      <w:pPr>
        <w:jc w:val="both"/>
        <w:rPr>
          <w:b/>
        </w:rPr>
      </w:pPr>
    </w:p>
    <w:p w14:paraId="6AC57F0A" w14:textId="77777777" w:rsidR="007339FE" w:rsidRDefault="007339FE" w:rsidP="00196AB4">
      <w:pPr>
        <w:jc w:val="both"/>
        <w:rPr>
          <w:b/>
        </w:rPr>
      </w:pPr>
    </w:p>
    <w:p w14:paraId="726BC852" w14:textId="77777777" w:rsidR="006E6327" w:rsidRPr="001B44CC" w:rsidRDefault="006E6327" w:rsidP="00196AB4">
      <w:pPr>
        <w:jc w:val="both"/>
        <w:rPr>
          <w:b/>
        </w:rPr>
      </w:pPr>
    </w:p>
    <w:p w14:paraId="56112218" w14:textId="663E8C50" w:rsidR="00E71F7B" w:rsidRPr="001B44CC" w:rsidRDefault="007339FE"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Pr>
          <w:rFonts w:ascii="Times New Roman" w:hAnsi="Times New Roman" w:cs="Times New Roman"/>
          <w:color w:val="auto"/>
          <w:sz w:val="28"/>
          <w:szCs w:val="28"/>
        </w:rPr>
        <w:t>Formularul de deviz</w:t>
      </w:r>
      <w:r w:rsidR="0003591A" w:rsidRPr="001B44CC">
        <w:rPr>
          <w:rFonts w:ascii="Times New Roman" w:hAnsi="Times New Roman" w:cs="Times New Roman"/>
          <w:color w:val="auto"/>
          <w:sz w:val="28"/>
          <w:szCs w:val="28"/>
        </w:rPr>
        <w:t xml:space="preserve"> – </w:t>
      </w:r>
      <w:r w:rsidR="005B24DA" w:rsidRPr="001B44CC">
        <w:rPr>
          <w:rFonts w:ascii="Times New Roman" w:hAnsi="Times New Roman" w:cs="Times New Roman"/>
          <w:color w:val="auto"/>
          <w:sz w:val="28"/>
          <w:szCs w:val="28"/>
        </w:rPr>
        <w:t>L</w:t>
      </w:r>
      <w:r w:rsidR="0003591A" w:rsidRPr="001B44CC">
        <w:rPr>
          <w:rFonts w:ascii="Times New Roman" w:hAnsi="Times New Roman" w:cs="Times New Roman"/>
          <w:color w:val="auto"/>
          <w:sz w:val="28"/>
          <w:szCs w:val="28"/>
        </w:rPr>
        <w:t>ista cu cantitățile de lucrări</w:t>
      </w:r>
    </w:p>
    <w:p w14:paraId="6A55CC41" w14:textId="77777777" w:rsidR="00E71F7B" w:rsidRPr="001B44CC" w:rsidRDefault="00E71F7B" w:rsidP="00196AB4">
      <w:pPr>
        <w:ind w:firstLine="709"/>
        <w:jc w:val="both"/>
        <w:rPr>
          <w:b/>
        </w:rPr>
      </w:pPr>
    </w:p>
    <w:p w14:paraId="10214C73" w14:textId="2328B325" w:rsidR="007F0EF9" w:rsidRDefault="000858FA" w:rsidP="000858FA">
      <w:pPr>
        <w:ind w:firstLine="720"/>
        <w:jc w:val="both"/>
        <w:rPr>
          <w:i/>
          <w:iCs/>
        </w:rPr>
      </w:pPr>
      <w:r w:rsidRPr="001B44CC">
        <w:rPr>
          <w:b/>
          <w:bCs/>
        </w:rPr>
        <w:t>Obiectul:</w:t>
      </w:r>
      <w:r w:rsidRPr="001B44CC">
        <w:t xml:space="preserve"> </w:t>
      </w:r>
      <w:r w:rsidR="000C7A67" w:rsidRPr="000C7A67">
        <w:rPr>
          <w:i/>
          <w:iCs/>
        </w:rPr>
        <w:t xml:space="preserve">Lucrări de reparație </w:t>
      </w:r>
      <w:r w:rsidR="00576DA8">
        <w:rPr>
          <w:i/>
          <w:iCs/>
        </w:rPr>
        <w:t xml:space="preserve">curentă </w:t>
      </w:r>
      <w:r w:rsidR="009C7F3E">
        <w:rPr>
          <w:i/>
          <w:iCs/>
        </w:rPr>
        <w:t xml:space="preserve">și replanificarea încăperilor Cabinetului anesteziologic. </w:t>
      </w:r>
    </w:p>
    <w:p w14:paraId="43F30042" w14:textId="77777777" w:rsidR="000C7A67" w:rsidRDefault="000C7A67" w:rsidP="000858FA">
      <w:pPr>
        <w:ind w:firstLine="720"/>
        <w:jc w:val="both"/>
        <w:rPr>
          <w:rStyle w:val="fontstyle01"/>
          <w:rFonts w:ascii="Times New Roman" w:eastAsiaTheme="majorEastAsia" w:hAnsi="Times New Roman"/>
          <w:b w:val="0"/>
          <w:bCs w:val="0"/>
          <w:i/>
          <w:iCs/>
        </w:rPr>
      </w:pPr>
    </w:p>
    <w:p w14:paraId="087DCD67" w14:textId="7CAF47EF" w:rsidR="000858FA" w:rsidRPr="001B44CC" w:rsidRDefault="000858FA" w:rsidP="000858FA">
      <w:pPr>
        <w:ind w:firstLine="720"/>
        <w:jc w:val="both"/>
        <w:rPr>
          <w:i/>
          <w:iCs/>
        </w:rPr>
      </w:pPr>
      <w:r w:rsidRPr="001B44CC">
        <w:rPr>
          <w:b/>
          <w:bCs/>
        </w:rPr>
        <w:t>Autoritatea contractantă</w:t>
      </w:r>
      <w:r w:rsidRPr="001B44CC">
        <w:t>:</w:t>
      </w:r>
      <w:r w:rsidR="006967CE">
        <w:rPr>
          <w:i/>
          <w:iCs/>
        </w:rPr>
        <w:t xml:space="preserve"> IMSP Policlinica Stomatologică Republicană</w:t>
      </w:r>
      <w:r w:rsidRPr="001B44CC">
        <w:rPr>
          <w:i/>
          <w:iCs/>
        </w:rPr>
        <w:t>, mun.</w:t>
      </w:r>
      <w:r w:rsidRPr="001B44CC">
        <w:rPr>
          <w:b/>
          <w:i/>
          <w:iCs/>
        </w:rPr>
        <w:t xml:space="preserve"> </w:t>
      </w:r>
      <w:r w:rsidRPr="001B44CC">
        <w:rPr>
          <w:i/>
          <w:iCs/>
        </w:rPr>
        <w:t xml:space="preserve">Chişinău, str. </w:t>
      </w:r>
      <w:r w:rsidR="006967CE">
        <w:rPr>
          <w:i/>
          <w:iCs/>
        </w:rPr>
        <w:t>Vlaicu Pârcălab, nr. 17</w:t>
      </w:r>
    </w:p>
    <w:p w14:paraId="2ED16D74" w14:textId="77777777" w:rsidR="00286D13" w:rsidRDefault="00286D13" w:rsidP="00286D13">
      <w:pPr>
        <w:jc w:val="center"/>
        <w:rPr>
          <w:b/>
          <w:bCs/>
          <w:sz w:val="32"/>
          <w:szCs w:val="32"/>
          <w:lang w:val="en-US"/>
        </w:rPr>
      </w:pPr>
    </w:p>
    <w:p w14:paraId="57D24CB5" w14:textId="7F434D22" w:rsidR="004076C6" w:rsidRPr="004076C6" w:rsidRDefault="004076C6" w:rsidP="004076C6">
      <w:pPr>
        <w:widowControl w:val="0"/>
        <w:suppressAutoHyphens/>
        <w:autoSpaceDE w:val="0"/>
        <w:ind w:right="-142"/>
        <w:rPr>
          <w:noProof w:val="0"/>
          <w:sz w:val="6"/>
          <w:szCs w:val="6"/>
          <w:lang w:val="en-US" w:eastAsia="ru-RU" w:bidi="ru-RU"/>
        </w:rPr>
      </w:pPr>
    </w:p>
    <w:p w14:paraId="3BEAD73C" w14:textId="382D8691" w:rsidR="00A66323" w:rsidRPr="000E0709" w:rsidRDefault="00A66323" w:rsidP="00A66323">
      <w:pPr>
        <w:rPr>
          <w:sz w:val="22"/>
          <w:szCs w:val="22"/>
          <w:lang w:val="en-US"/>
        </w:rPr>
      </w:pPr>
    </w:p>
    <w:p w14:paraId="3B4FEF9A" w14:textId="77777777" w:rsidR="00A66323" w:rsidRPr="00453247" w:rsidRDefault="00A66323" w:rsidP="00A66323">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2-1-2</w:t>
      </w:r>
    </w:p>
    <w:p w14:paraId="04A7BE2A" w14:textId="77777777" w:rsidR="00A66323" w:rsidRPr="00453247" w:rsidRDefault="00A66323" w:rsidP="00A66323">
      <w:pPr>
        <w:jc w:val="center"/>
        <w:rPr>
          <w:b/>
          <w:bCs/>
          <w:sz w:val="28"/>
          <w:szCs w:val="28"/>
          <w:lang w:val="en-US"/>
        </w:rPr>
      </w:pPr>
      <w:r w:rsidRPr="00453247">
        <w:rPr>
          <w:b/>
          <w:bCs/>
          <w:sz w:val="28"/>
          <w:szCs w:val="28"/>
          <w:lang w:val="en-US"/>
        </w:rPr>
        <w:t xml:space="preserve"> Lucrari de repar</w:t>
      </w:r>
      <w:r>
        <w:rPr>
          <w:b/>
          <w:bCs/>
          <w:sz w:val="28"/>
          <w:szCs w:val="28"/>
          <w:lang w:val="en-US"/>
        </w:rPr>
        <w:t xml:space="preserve">ație curentă și replanificarea încăperilor Cabinetului anesteziologic, </w:t>
      </w:r>
      <w:r w:rsidRPr="00453247">
        <w:rPr>
          <w:b/>
          <w:bCs/>
          <w:sz w:val="28"/>
          <w:szCs w:val="28"/>
          <w:lang w:val="en-US"/>
        </w:rPr>
        <w:t>mun. Chisinau, str. V. Parcalab, 17</w:t>
      </w:r>
    </w:p>
    <w:p w14:paraId="32371538" w14:textId="77777777" w:rsidR="00A66323" w:rsidRPr="00453247" w:rsidRDefault="00A66323" w:rsidP="00A66323">
      <w:pPr>
        <w:jc w:val="center"/>
        <w:rPr>
          <w:b/>
          <w:bCs/>
          <w:sz w:val="28"/>
          <w:szCs w:val="28"/>
          <w:lang w:val="en-US"/>
        </w:rPr>
      </w:pPr>
    </w:p>
    <w:p w14:paraId="0635D585" w14:textId="77777777" w:rsidR="00A66323" w:rsidRPr="000E0709" w:rsidRDefault="00A66323" w:rsidP="00A66323">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A66323" w:rsidRPr="009B70F2" w14:paraId="15BF7D81" w14:textId="77777777" w:rsidTr="00BB70AC">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5A4D106E" w14:textId="77777777" w:rsidR="00A66323" w:rsidRPr="009B70F2" w:rsidRDefault="00A66323" w:rsidP="00BB70AC">
            <w:pPr>
              <w:ind w:right="-108"/>
              <w:jc w:val="center"/>
              <w:rPr>
                <w:sz w:val="16"/>
                <w:szCs w:val="16"/>
                <w:lang w:val="en-US"/>
              </w:rPr>
            </w:pPr>
            <w:r w:rsidRPr="009B70F2">
              <w:rPr>
                <w:sz w:val="16"/>
                <w:szCs w:val="16"/>
                <w:lang w:val="en-US"/>
              </w:rPr>
              <w:t>№</w:t>
            </w:r>
          </w:p>
          <w:p w14:paraId="597C1FE1" w14:textId="77777777" w:rsidR="00A66323" w:rsidRPr="009B70F2" w:rsidRDefault="00A66323" w:rsidP="00BB70AC">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09DFE55D" w14:textId="77777777" w:rsidR="00A66323" w:rsidRPr="009B70F2" w:rsidRDefault="00A66323" w:rsidP="00BB70AC">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6D6EE677" w14:textId="77777777" w:rsidR="00A66323" w:rsidRPr="009B70F2" w:rsidRDefault="00A66323" w:rsidP="00BB70AC">
            <w:pPr>
              <w:jc w:val="center"/>
              <w:rPr>
                <w:sz w:val="16"/>
                <w:szCs w:val="16"/>
              </w:rPr>
            </w:pPr>
          </w:p>
          <w:p w14:paraId="528C6096" w14:textId="77777777" w:rsidR="00A66323" w:rsidRPr="009B70F2" w:rsidRDefault="00A66323" w:rsidP="00BB70AC">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6E622FFC" w14:textId="77777777" w:rsidR="00A66323" w:rsidRPr="009B70F2" w:rsidRDefault="00A66323" w:rsidP="00BB70AC">
            <w:pPr>
              <w:ind w:left="-108" w:right="-108"/>
              <w:jc w:val="center"/>
              <w:rPr>
                <w:sz w:val="16"/>
                <w:szCs w:val="16"/>
              </w:rPr>
            </w:pPr>
          </w:p>
          <w:p w14:paraId="47D7BA0D" w14:textId="77777777" w:rsidR="00A66323" w:rsidRPr="009B70F2" w:rsidRDefault="00A66323" w:rsidP="00BB70AC">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3A0966F4" w14:textId="77777777" w:rsidR="00A66323" w:rsidRPr="009B70F2" w:rsidRDefault="00A66323" w:rsidP="00BB70AC">
            <w:pPr>
              <w:ind w:left="-108" w:right="-108"/>
              <w:jc w:val="center"/>
              <w:rPr>
                <w:sz w:val="16"/>
                <w:szCs w:val="16"/>
                <w:lang w:val="en-US"/>
              </w:rPr>
            </w:pPr>
            <w:r w:rsidRPr="000E0709">
              <w:rPr>
                <w:sz w:val="16"/>
                <w:szCs w:val="16"/>
                <w:lang w:val="en-US"/>
              </w:rPr>
              <w:t>Consum de manopera ,resurse materiale si utilaje de constructie</w:t>
            </w:r>
          </w:p>
        </w:tc>
      </w:tr>
      <w:tr w:rsidR="00A66323" w:rsidRPr="009B70F2" w14:paraId="51BF5649" w14:textId="77777777" w:rsidTr="00BB70AC">
        <w:trPr>
          <w:cantSplit/>
        </w:trPr>
        <w:tc>
          <w:tcPr>
            <w:tcW w:w="1008" w:type="dxa"/>
            <w:vMerge/>
            <w:tcBorders>
              <w:top w:val="single" w:sz="6" w:space="0" w:color="auto"/>
              <w:left w:val="single" w:sz="6" w:space="0" w:color="auto"/>
              <w:bottom w:val="single" w:sz="6" w:space="0" w:color="auto"/>
              <w:right w:val="nil"/>
            </w:tcBorders>
            <w:vAlign w:val="center"/>
          </w:tcPr>
          <w:p w14:paraId="6E3E6FB0" w14:textId="77777777" w:rsidR="00A66323" w:rsidRPr="009B70F2" w:rsidRDefault="00A66323" w:rsidP="00BB70AC">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6C4FAB1F" w14:textId="77777777" w:rsidR="00A66323" w:rsidRPr="009B70F2" w:rsidRDefault="00A66323" w:rsidP="00BB70AC">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4764AB96" w14:textId="77777777" w:rsidR="00A66323" w:rsidRPr="009B70F2" w:rsidRDefault="00A66323" w:rsidP="00BB70AC">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7C1785E9" w14:textId="77777777" w:rsidR="00A66323" w:rsidRPr="009B70F2" w:rsidRDefault="00A66323" w:rsidP="00BB70AC">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2D79357B" w14:textId="77777777" w:rsidR="00A66323" w:rsidRPr="009B70F2" w:rsidRDefault="00A66323" w:rsidP="00BB70AC">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1E0570A6" w14:textId="77777777" w:rsidR="00A66323" w:rsidRPr="009B70F2" w:rsidRDefault="00A66323" w:rsidP="00BB70AC">
            <w:pPr>
              <w:jc w:val="center"/>
              <w:rPr>
                <w:sz w:val="16"/>
                <w:szCs w:val="16"/>
                <w:lang w:val="en-US"/>
              </w:rPr>
            </w:pPr>
            <w:r w:rsidRPr="000E0709">
              <w:rPr>
                <w:sz w:val="16"/>
                <w:szCs w:val="16"/>
                <w:lang w:val="en-US"/>
              </w:rPr>
              <w:t>Conform cantitatilor din proiect</w:t>
            </w:r>
          </w:p>
        </w:tc>
      </w:tr>
    </w:tbl>
    <w:p w14:paraId="345E2163" w14:textId="77777777" w:rsidR="00A66323" w:rsidRPr="000E0709" w:rsidRDefault="00A66323" w:rsidP="00A66323">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A66323" w:rsidRPr="009B70F2" w14:paraId="02AEDD46" w14:textId="77777777" w:rsidTr="00BB70AC">
        <w:trPr>
          <w:cantSplit/>
          <w:tblHeader/>
        </w:trPr>
        <w:tc>
          <w:tcPr>
            <w:tcW w:w="1134" w:type="dxa"/>
            <w:gridSpan w:val="3"/>
            <w:shd w:val="pct5" w:color="auto" w:fill="auto"/>
            <w:vAlign w:val="center"/>
          </w:tcPr>
          <w:p w14:paraId="1A3397E7" w14:textId="77777777" w:rsidR="00A66323" w:rsidRPr="009B70F2" w:rsidRDefault="00A66323" w:rsidP="00BB70AC">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48573097" w14:textId="77777777" w:rsidR="00A66323" w:rsidRPr="009B70F2" w:rsidRDefault="00A66323" w:rsidP="00BB70AC">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53EFE91F" w14:textId="77777777" w:rsidR="00A66323" w:rsidRPr="009B70F2" w:rsidRDefault="00A66323" w:rsidP="00BB70AC">
            <w:pPr>
              <w:jc w:val="center"/>
              <w:rPr>
                <w:sz w:val="16"/>
                <w:szCs w:val="16"/>
                <w:lang w:val="en-US"/>
              </w:rPr>
            </w:pPr>
            <w:r w:rsidRPr="009B70F2">
              <w:rPr>
                <w:sz w:val="16"/>
                <w:szCs w:val="16"/>
                <w:lang w:val="en-US"/>
              </w:rPr>
              <w:t>3</w:t>
            </w:r>
          </w:p>
        </w:tc>
        <w:tc>
          <w:tcPr>
            <w:tcW w:w="1006" w:type="dxa"/>
            <w:gridSpan w:val="3"/>
            <w:shd w:val="pct5" w:color="auto" w:fill="auto"/>
            <w:vAlign w:val="center"/>
          </w:tcPr>
          <w:p w14:paraId="35CF230D" w14:textId="77777777" w:rsidR="00A66323" w:rsidRPr="009B70F2" w:rsidRDefault="00A66323" w:rsidP="00BB70AC">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66808CED" w14:textId="77777777" w:rsidR="00A66323" w:rsidRPr="009B70F2" w:rsidRDefault="00A66323" w:rsidP="00BB70AC">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6CAB4CD1" w14:textId="77777777" w:rsidR="00A66323" w:rsidRPr="009B70F2" w:rsidRDefault="00A66323" w:rsidP="00BB70AC">
            <w:pPr>
              <w:ind w:left="-108" w:right="-108"/>
              <w:jc w:val="center"/>
              <w:rPr>
                <w:sz w:val="16"/>
                <w:szCs w:val="16"/>
                <w:lang w:val="en-US"/>
              </w:rPr>
            </w:pPr>
            <w:r w:rsidRPr="009B70F2">
              <w:rPr>
                <w:sz w:val="16"/>
                <w:szCs w:val="16"/>
                <w:lang w:val="en-US"/>
              </w:rPr>
              <w:t>6</w:t>
            </w:r>
          </w:p>
        </w:tc>
      </w:tr>
      <w:tr w:rsidR="00A66323" w:rsidRPr="009B70F2" w14:paraId="554F1765" w14:textId="77777777" w:rsidTr="00BB70AC">
        <w:tblPrEx>
          <w:tblCellMar>
            <w:left w:w="107" w:type="dxa"/>
            <w:right w:w="107" w:type="dxa"/>
          </w:tblCellMar>
        </w:tblPrEx>
        <w:tc>
          <w:tcPr>
            <w:tcW w:w="10495" w:type="dxa"/>
            <w:gridSpan w:val="19"/>
          </w:tcPr>
          <w:p w14:paraId="096B76E9" w14:textId="77777777" w:rsidR="00A66323" w:rsidRPr="009B70F2" w:rsidRDefault="00A66323" w:rsidP="00BB70AC">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7ABD9020" w14:textId="77777777" w:rsidR="00A66323" w:rsidRPr="00B12F65" w:rsidRDefault="00A66323" w:rsidP="00BB70AC">
            <w:pPr>
              <w:rPr>
                <w:sz w:val="2"/>
                <w:szCs w:val="2"/>
                <w:lang w:val="en-US"/>
              </w:rPr>
            </w:pPr>
          </w:p>
        </w:tc>
      </w:tr>
      <w:tr w:rsidR="00A66323" w:rsidRPr="009B70F2" w14:paraId="4E64CCD3" w14:textId="77777777" w:rsidTr="00BB70AC">
        <w:tblPrEx>
          <w:tblCellMar>
            <w:left w:w="107" w:type="dxa"/>
            <w:right w:w="107" w:type="dxa"/>
          </w:tblCellMar>
        </w:tblPrEx>
        <w:tc>
          <w:tcPr>
            <w:tcW w:w="10495" w:type="dxa"/>
            <w:gridSpan w:val="19"/>
          </w:tcPr>
          <w:p w14:paraId="56417174" w14:textId="77777777" w:rsidR="00A66323" w:rsidRPr="009B70F2" w:rsidRDefault="00A66323" w:rsidP="00BB70AC">
            <w:pPr>
              <w:rPr>
                <w:b/>
                <w:bCs/>
                <w:sz w:val="22"/>
                <w:szCs w:val="22"/>
                <w:lang w:val="en-US"/>
              </w:rPr>
            </w:pPr>
            <w:r w:rsidRPr="009B70F2">
              <w:rPr>
                <w:b/>
                <w:bCs/>
                <w:sz w:val="22"/>
                <w:szCs w:val="22"/>
                <w:lang w:val="en-US"/>
              </w:rPr>
              <w:t>1.1. Cabinet nr. 310</w:t>
            </w:r>
          </w:p>
          <w:p w14:paraId="27AA6155" w14:textId="77777777" w:rsidR="00A66323" w:rsidRPr="00B12F65" w:rsidRDefault="00A66323" w:rsidP="00BB70AC">
            <w:pPr>
              <w:rPr>
                <w:sz w:val="2"/>
                <w:szCs w:val="2"/>
                <w:lang w:val="en-US"/>
              </w:rPr>
            </w:pPr>
          </w:p>
        </w:tc>
      </w:tr>
      <w:tr w:rsidR="00A66323" w:rsidRPr="009B70F2" w14:paraId="14C84B8B" w14:textId="77777777" w:rsidTr="00BB70AC">
        <w:tblPrEx>
          <w:tblCellMar>
            <w:left w:w="107" w:type="dxa"/>
            <w:right w:w="107" w:type="dxa"/>
          </w:tblCellMar>
        </w:tblPrEx>
        <w:tc>
          <w:tcPr>
            <w:tcW w:w="10495" w:type="dxa"/>
            <w:gridSpan w:val="19"/>
          </w:tcPr>
          <w:p w14:paraId="0C12976B" w14:textId="77777777" w:rsidR="00A66323" w:rsidRPr="009B70F2" w:rsidRDefault="00A66323" w:rsidP="00BB70AC">
            <w:pPr>
              <w:rPr>
                <w:b/>
                <w:bCs/>
                <w:sz w:val="22"/>
                <w:szCs w:val="22"/>
                <w:lang w:val="en-US"/>
              </w:rPr>
            </w:pPr>
            <w:r w:rsidRPr="009B70F2">
              <w:rPr>
                <w:b/>
                <w:bCs/>
                <w:sz w:val="22"/>
                <w:szCs w:val="22"/>
                <w:lang w:val="en-US"/>
              </w:rPr>
              <w:t>1.1.1. Demontari</w:t>
            </w:r>
          </w:p>
          <w:p w14:paraId="40479267" w14:textId="77777777" w:rsidR="00A66323" w:rsidRPr="00B12F65" w:rsidRDefault="00A66323" w:rsidP="00BB70AC">
            <w:pPr>
              <w:rPr>
                <w:sz w:val="2"/>
                <w:szCs w:val="2"/>
                <w:lang w:val="en-US"/>
              </w:rPr>
            </w:pPr>
          </w:p>
        </w:tc>
      </w:tr>
      <w:tr w:rsidR="00A66323" w:rsidRPr="009B70F2" w14:paraId="6BD1BAB7"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06C9F8" w14:textId="77777777" w:rsidR="00A66323" w:rsidRPr="005E2CA0" w:rsidRDefault="00A66323" w:rsidP="00BB70AC">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167F0AF5" w14:textId="77777777" w:rsidR="00A66323" w:rsidRPr="005E2CA0" w:rsidRDefault="00A66323" w:rsidP="00BB70AC">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22D42702" w14:textId="77777777" w:rsidR="00A66323" w:rsidRPr="005E2CA0" w:rsidRDefault="00A66323" w:rsidP="00BB70AC">
            <w:pPr>
              <w:rPr>
                <w:b/>
                <w:bCs/>
                <w:sz w:val="2"/>
                <w:szCs w:val="2"/>
                <w:lang w:val="en-US"/>
              </w:rPr>
            </w:pPr>
            <w:r w:rsidRPr="005E2CA0">
              <w:rPr>
                <w:b/>
                <w:bCs/>
                <w:sz w:val="22"/>
                <w:szCs w:val="22"/>
                <w:lang w:val="en-US"/>
              </w:rPr>
              <w:t>Demontari de corpuri de iluminat orice tip, inclisiv tijele si globurile</w:t>
            </w:r>
          </w:p>
          <w:p w14:paraId="3FE92E93"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6FAC95BD"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AF979C8"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5FC1CCE3" w14:textId="77777777" w:rsidR="00A66323" w:rsidRPr="005E2CA0" w:rsidRDefault="00A66323" w:rsidP="00BB70AC">
            <w:pPr>
              <w:jc w:val="center"/>
              <w:rPr>
                <w:b/>
                <w:bCs/>
                <w:sz w:val="22"/>
                <w:szCs w:val="22"/>
                <w:lang w:val="en-US"/>
              </w:rPr>
            </w:pPr>
            <w:r w:rsidRPr="005E2CA0">
              <w:rPr>
                <w:b/>
                <w:bCs/>
                <w:sz w:val="22"/>
                <w:szCs w:val="22"/>
                <w:lang w:val="en-US"/>
              </w:rPr>
              <w:t>8,0000</w:t>
            </w:r>
          </w:p>
          <w:p w14:paraId="28DE1B80" w14:textId="77777777" w:rsidR="00A66323" w:rsidRPr="009B70F2" w:rsidRDefault="00A66323" w:rsidP="00BB70AC">
            <w:pPr>
              <w:jc w:val="center"/>
              <w:rPr>
                <w:sz w:val="2"/>
                <w:szCs w:val="2"/>
                <w:lang w:val="en-US"/>
              </w:rPr>
            </w:pPr>
          </w:p>
        </w:tc>
      </w:tr>
      <w:tr w:rsidR="00A66323" w:rsidRPr="00B40365" w14:paraId="0CB6A7E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F4E7A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968D8F3" w14:textId="77777777" w:rsidR="00A66323" w:rsidRPr="00B40365" w:rsidRDefault="00A66323" w:rsidP="00BB70A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657BAD9" w14:textId="77777777" w:rsidR="00A66323" w:rsidRPr="00C97908" w:rsidRDefault="00A66323" w:rsidP="00BB70A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EA7BEC4"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4E5E4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3D8404BD" w14:textId="77777777" w:rsidR="00A66323" w:rsidRPr="00C97908" w:rsidRDefault="00A66323" w:rsidP="00BB70AC">
            <w:pPr>
              <w:jc w:val="center"/>
              <w:rPr>
                <w:sz w:val="16"/>
                <w:szCs w:val="16"/>
                <w:lang w:val="en-US"/>
              </w:rPr>
            </w:pPr>
            <w:r w:rsidRPr="00C97908">
              <w:rPr>
                <w:sz w:val="16"/>
                <w:szCs w:val="16"/>
                <w:lang w:val="en-US"/>
              </w:rPr>
              <w:t>1,7600</w:t>
            </w:r>
          </w:p>
        </w:tc>
      </w:tr>
      <w:tr w:rsidR="00A66323" w:rsidRPr="009B70F2" w14:paraId="7616C63D"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54B35E" w14:textId="77777777" w:rsidR="00A66323" w:rsidRPr="005E2CA0" w:rsidRDefault="00A66323" w:rsidP="00BB70AC">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0A72048E" w14:textId="77777777" w:rsidR="00A66323" w:rsidRPr="005E2CA0" w:rsidRDefault="00A66323" w:rsidP="00BB70AC">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5325622C" w14:textId="77777777" w:rsidR="00A66323" w:rsidRPr="005E2CA0" w:rsidRDefault="00A66323" w:rsidP="00BB70AC">
            <w:pPr>
              <w:rPr>
                <w:b/>
                <w:bCs/>
                <w:sz w:val="2"/>
                <w:szCs w:val="2"/>
                <w:lang w:val="en-US"/>
              </w:rPr>
            </w:pPr>
            <w:r w:rsidRPr="005E2CA0">
              <w:rPr>
                <w:b/>
                <w:bCs/>
                <w:sz w:val="22"/>
                <w:szCs w:val="22"/>
                <w:lang w:val="en-US"/>
              </w:rPr>
              <w:t>Demontarea aparatelor electrice pentru curent tari : prize</w:t>
            </w:r>
          </w:p>
          <w:p w14:paraId="5C3420BA"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56D86B3E"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7970409"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782B74C" w14:textId="77777777" w:rsidR="00A66323" w:rsidRPr="005E2CA0" w:rsidRDefault="00A66323" w:rsidP="00BB70AC">
            <w:pPr>
              <w:jc w:val="center"/>
              <w:rPr>
                <w:b/>
                <w:bCs/>
                <w:sz w:val="22"/>
                <w:szCs w:val="22"/>
                <w:lang w:val="en-US"/>
              </w:rPr>
            </w:pPr>
            <w:r w:rsidRPr="005E2CA0">
              <w:rPr>
                <w:b/>
                <w:bCs/>
                <w:sz w:val="22"/>
                <w:szCs w:val="22"/>
                <w:lang w:val="en-US"/>
              </w:rPr>
              <w:t>10,0000</w:t>
            </w:r>
          </w:p>
          <w:p w14:paraId="3CBE92E9" w14:textId="77777777" w:rsidR="00A66323" w:rsidRPr="009B70F2" w:rsidRDefault="00A66323" w:rsidP="00BB70AC">
            <w:pPr>
              <w:jc w:val="center"/>
              <w:rPr>
                <w:sz w:val="2"/>
                <w:szCs w:val="2"/>
                <w:lang w:val="en-US"/>
              </w:rPr>
            </w:pPr>
          </w:p>
        </w:tc>
      </w:tr>
      <w:tr w:rsidR="00A66323" w:rsidRPr="00B40365" w14:paraId="7363B47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C00AF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C70B842" w14:textId="77777777" w:rsidR="00A66323" w:rsidRPr="00B40365" w:rsidRDefault="00A66323" w:rsidP="00BB70A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B59ADB9" w14:textId="77777777" w:rsidR="00A66323" w:rsidRPr="00C97908" w:rsidRDefault="00A66323" w:rsidP="00BB70A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A6A3B7F"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792DD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4BE03525" w14:textId="77777777" w:rsidR="00A66323" w:rsidRPr="00C97908" w:rsidRDefault="00A66323" w:rsidP="00BB70AC">
            <w:pPr>
              <w:jc w:val="center"/>
              <w:rPr>
                <w:sz w:val="16"/>
                <w:szCs w:val="16"/>
                <w:lang w:val="en-US"/>
              </w:rPr>
            </w:pPr>
            <w:r w:rsidRPr="00C97908">
              <w:rPr>
                <w:sz w:val="16"/>
                <w:szCs w:val="16"/>
                <w:lang w:val="en-US"/>
              </w:rPr>
              <w:t>0,6000</w:t>
            </w:r>
          </w:p>
        </w:tc>
      </w:tr>
      <w:tr w:rsidR="00A66323" w:rsidRPr="009B70F2" w14:paraId="57EEE8AE"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0E3162" w14:textId="77777777" w:rsidR="00A66323" w:rsidRPr="005E2CA0" w:rsidRDefault="00A66323" w:rsidP="00BB70AC">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628970D0" w14:textId="77777777" w:rsidR="00A66323" w:rsidRPr="005E2CA0" w:rsidRDefault="00A66323" w:rsidP="00BB70AC">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4DB9D133" w14:textId="77777777" w:rsidR="00A66323" w:rsidRPr="005E2CA0" w:rsidRDefault="00A66323" w:rsidP="00BB70AC">
            <w:pPr>
              <w:rPr>
                <w:b/>
                <w:bCs/>
                <w:sz w:val="2"/>
                <w:szCs w:val="2"/>
                <w:lang w:val="en-US"/>
              </w:rPr>
            </w:pPr>
            <w:r w:rsidRPr="005E2CA0">
              <w:rPr>
                <w:b/>
                <w:bCs/>
                <w:sz w:val="22"/>
                <w:szCs w:val="22"/>
                <w:lang w:val="en-US"/>
              </w:rPr>
              <w:t>Demontarea aparatelor electrice pentru curent tari : intrerupatoare</w:t>
            </w:r>
          </w:p>
          <w:p w14:paraId="6C9B721C"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22757B2F"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00379D7"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7065F6AF" w14:textId="77777777" w:rsidR="00A66323" w:rsidRPr="005E2CA0" w:rsidRDefault="00A66323" w:rsidP="00BB70AC">
            <w:pPr>
              <w:jc w:val="center"/>
              <w:rPr>
                <w:b/>
                <w:bCs/>
                <w:sz w:val="22"/>
                <w:szCs w:val="22"/>
                <w:lang w:val="en-US"/>
              </w:rPr>
            </w:pPr>
            <w:r w:rsidRPr="005E2CA0">
              <w:rPr>
                <w:b/>
                <w:bCs/>
                <w:sz w:val="22"/>
                <w:szCs w:val="22"/>
                <w:lang w:val="en-US"/>
              </w:rPr>
              <w:t>2,0000</w:t>
            </w:r>
          </w:p>
          <w:p w14:paraId="12B57FA7" w14:textId="77777777" w:rsidR="00A66323" w:rsidRPr="009B70F2" w:rsidRDefault="00A66323" w:rsidP="00BB70AC">
            <w:pPr>
              <w:jc w:val="center"/>
              <w:rPr>
                <w:sz w:val="2"/>
                <w:szCs w:val="2"/>
                <w:lang w:val="en-US"/>
              </w:rPr>
            </w:pPr>
          </w:p>
        </w:tc>
      </w:tr>
      <w:tr w:rsidR="00A66323" w:rsidRPr="00B40365" w14:paraId="6DB4C2A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61523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79B3316" w14:textId="77777777" w:rsidR="00A66323" w:rsidRPr="00B40365" w:rsidRDefault="00A66323" w:rsidP="00BB70A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803B48D" w14:textId="77777777" w:rsidR="00A66323" w:rsidRPr="00C97908" w:rsidRDefault="00A66323" w:rsidP="00BB70A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1324BBB"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901BD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408948A5" w14:textId="77777777" w:rsidR="00A66323" w:rsidRPr="00C97908" w:rsidRDefault="00A66323" w:rsidP="00BB70AC">
            <w:pPr>
              <w:jc w:val="center"/>
              <w:rPr>
                <w:sz w:val="16"/>
                <w:szCs w:val="16"/>
                <w:lang w:val="en-US"/>
              </w:rPr>
            </w:pPr>
            <w:r w:rsidRPr="00C97908">
              <w:rPr>
                <w:sz w:val="16"/>
                <w:szCs w:val="16"/>
                <w:lang w:val="en-US"/>
              </w:rPr>
              <w:t>0,1200</w:t>
            </w:r>
          </w:p>
        </w:tc>
      </w:tr>
      <w:tr w:rsidR="00A66323" w:rsidRPr="009B70F2" w14:paraId="6C18A909"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9D2D6E" w14:textId="77777777" w:rsidR="00A66323" w:rsidRPr="005E2CA0" w:rsidRDefault="00A66323" w:rsidP="00BB70AC">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0AE4B300" w14:textId="77777777" w:rsidR="00A66323" w:rsidRPr="005E2CA0" w:rsidRDefault="00A66323" w:rsidP="00BB70AC">
            <w:pPr>
              <w:jc w:val="center"/>
              <w:rPr>
                <w:b/>
                <w:bCs/>
                <w:sz w:val="22"/>
                <w:szCs w:val="22"/>
                <w:lang w:val="en-US"/>
              </w:rPr>
            </w:pPr>
            <w:r w:rsidRPr="005E2CA0">
              <w:rPr>
                <w:b/>
                <w:bCs/>
                <w:sz w:val="22"/>
                <w:szCs w:val="22"/>
                <w:lang w:val="en-US"/>
              </w:rPr>
              <w:t>RpED17A</w:t>
            </w:r>
          </w:p>
        </w:tc>
        <w:tc>
          <w:tcPr>
            <w:tcW w:w="4366" w:type="dxa"/>
            <w:gridSpan w:val="5"/>
            <w:tcBorders>
              <w:top w:val="single" w:sz="4" w:space="0" w:color="auto"/>
              <w:bottom w:val="single" w:sz="4" w:space="0" w:color="auto"/>
            </w:tcBorders>
          </w:tcPr>
          <w:p w14:paraId="02B3B8E8" w14:textId="77777777" w:rsidR="00A66323" w:rsidRPr="005E2CA0" w:rsidRDefault="00A66323" w:rsidP="00BB70AC">
            <w:pPr>
              <w:rPr>
                <w:b/>
                <w:bCs/>
                <w:sz w:val="2"/>
                <w:szCs w:val="2"/>
                <w:lang w:val="en-US"/>
              </w:rPr>
            </w:pPr>
            <w:r w:rsidRPr="005E2CA0">
              <w:rPr>
                <w:b/>
                <w:bCs/>
                <w:sz w:val="22"/>
                <w:szCs w:val="22"/>
                <w:lang w:val="en-US"/>
              </w:rPr>
              <w:t>Demontarea cablurilor pentru energie electrica, cu sectiunea 16-35 mmp, montat liber in santuri</w:t>
            </w:r>
          </w:p>
          <w:p w14:paraId="43C94EB5"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1CDD58F7" w14:textId="77777777" w:rsidR="00A66323" w:rsidRPr="005E2CA0" w:rsidRDefault="00A66323" w:rsidP="00BB70A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2AAB2BA"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19976FDA" w14:textId="77777777" w:rsidR="00A66323" w:rsidRPr="005E2CA0" w:rsidRDefault="00A66323" w:rsidP="00BB70AC">
            <w:pPr>
              <w:jc w:val="center"/>
              <w:rPr>
                <w:b/>
                <w:bCs/>
                <w:sz w:val="22"/>
                <w:szCs w:val="22"/>
                <w:lang w:val="en-US"/>
              </w:rPr>
            </w:pPr>
            <w:r w:rsidRPr="005E2CA0">
              <w:rPr>
                <w:b/>
                <w:bCs/>
                <w:sz w:val="22"/>
                <w:szCs w:val="22"/>
                <w:lang w:val="en-US"/>
              </w:rPr>
              <w:t>40,0000</w:t>
            </w:r>
          </w:p>
          <w:p w14:paraId="61AAAF6C" w14:textId="77777777" w:rsidR="00A66323" w:rsidRPr="009B70F2" w:rsidRDefault="00A66323" w:rsidP="00BB70AC">
            <w:pPr>
              <w:jc w:val="center"/>
              <w:rPr>
                <w:sz w:val="2"/>
                <w:szCs w:val="2"/>
                <w:lang w:val="en-US"/>
              </w:rPr>
            </w:pPr>
          </w:p>
        </w:tc>
      </w:tr>
      <w:tr w:rsidR="00A66323" w:rsidRPr="00B40365" w14:paraId="54E3607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19A03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723ADF4" w14:textId="77777777" w:rsidR="00A66323" w:rsidRPr="00B40365" w:rsidRDefault="00A66323" w:rsidP="00BB70A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ED532EB" w14:textId="77777777" w:rsidR="00A66323" w:rsidRPr="00C97908" w:rsidRDefault="00A66323" w:rsidP="00BB70A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40F53F1"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13EDA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26924810" w14:textId="77777777" w:rsidR="00A66323" w:rsidRPr="00C97908" w:rsidRDefault="00A66323" w:rsidP="00BB70AC">
            <w:pPr>
              <w:jc w:val="center"/>
              <w:rPr>
                <w:sz w:val="16"/>
                <w:szCs w:val="16"/>
                <w:lang w:val="en-US"/>
              </w:rPr>
            </w:pPr>
            <w:r w:rsidRPr="00C97908">
              <w:rPr>
                <w:sz w:val="16"/>
                <w:szCs w:val="16"/>
                <w:lang w:val="en-US"/>
              </w:rPr>
              <w:t>6,4000</w:t>
            </w:r>
          </w:p>
        </w:tc>
      </w:tr>
      <w:tr w:rsidR="00A66323" w:rsidRPr="00B40365" w14:paraId="6A335E7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F84FC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E18847E" w14:textId="77777777" w:rsidR="00A66323" w:rsidRPr="00B40365" w:rsidRDefault="00A66323" w:rsidP="00BB70AC">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2D9FA666" w14:textId="77777777" w:rsidR="00A66323" w:rsidRPr="00C97908" w:rsidRDefault="00A66323" w:rsidP="00BB70AC">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60BF5B9D"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2A779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003AC8BB" w14:textId="77777777" w:rsidR="00A66323" w:rsidRPr="00C97908" w:rsidRDefault="00A66323" w:rsidP="00BB70AC">
            <w:pPr>
              <w:jc w:val="center"/>
              <w:rPr>
                <w:sz w:val="16"/>
                <w:szCs w:val="16"/>
                <w:lang w:val="en-US"/>
              </w:rPr>
            </w:pPr>
            <w:r w:rsidRPr="00C97908">
              <w:rPr>
                <w:sz w:val="16"/>
                <w:szCs w:val="16"/>
                <w:lang w:val="en-US"/>
              </w:rPr>
              <w:t>2,0000</w:t>
            </w:r>
          </w:p>
        </w:tc>
      </w:tr>
      <w:tr w:rsidR="00A66323" w:rsidRPr="003E2692" w14:paraId="4E0847ED"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FBCAFDC"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14B379F8"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445AD9EA"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6C66B009"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3A7C34CB"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4A021C66" w14:textId="77777777" w:rsidR="00A66323" w:rsidRPr="003E2692" w:rsidRDefault="00A66323" w:rsidP="00BB70AC">
            <w:pPr>
              <w:rPr>
                <w:sz w:val="2"/>
                <w:szCs w:val="2"/>
                <w:lang w:val="en-US"/>
              </w:rPr>
            </w:pPr>
          </w:p>
        </w:tc>
      </w:tr>
      <w:tr w:rsidR="00A66323" w:rsidRPr="00B449C4" w14:paraId="6A367BC6"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EBC24E4"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02E017D9"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69FF8B37"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B8C9D58"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2C7CF3B7"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509E768A" w14:textId="77777777" w:rsidR="00A66323" w:rsidRPr="00B449C4" w:rsidRDefault="00A66323" w:rsidP="00BB70AC">
            <w:pPr>
              <w:rPr>
                <w:sz w:val="22"/>
                <w:szCs w:val="22"/>
                <w:lang w:val="en-US"/>
              </w:rPr>
            </w:pPr>
          </w:p>
        </w:tc>
      </w:tr>
      <w:tr w:rsidR="00A66323" w:rsidRPr="00B40365" w14:paraId="7917464C"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7374D7F"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2FA4D090"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60E1EC77" w14:textId="77777777" w:rsidR="00A66323" w:rsidRPr="00B40365" w:rsidRDefault="00A66323" w:rsidP="00BB70A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8"/>
            <w:tcBorders>
              <w:bottom w:val="single" w:sz="4" w:space="0" w:color="auto"/>
              <w:right w:val="single" w:sz="4" w:space="0" w:color="auto"/>
            </w:tcBorders>
          </w:tcPr>
          <w:p w14:paraId="56398E5C" w14:textId="77777777" w:rsidR="00A66323" w:rsidRPr="00B40365" w:rsidRDefault="00A66323" w:rsidP="00BB70AC">
            <w:pPr>
              <w:rPr>
                <w:sz w:val="22"/>
                <w:szCs w:val="22"/>
                <w:lang w:val="en-US"/>
              </w:rPr>
            </w:pPr>
          </w:p>
        </w:tc>
      </w:tr>
      <w:tr w:rsidR="00A66323" w:rsidRPr="009B70F2" w14:paraId="6C753530" w14:textId="77777777" w:rsidTr="00BB70AC">
        <w:tblPrEx>
          <w:tblCellMar>
            <w:left w:w="107" w:type="dxa"/>
            <w:right w:w="107" w:type="dxa"/>
          </w:tblCellMar>
        </w:tblPrEx>
        <w:tc>
          <w:tcPr>
            <w:tcW w:w="10495" w:type="dxa"/>
            <w:gridSpan w:val="19"/>
          </w:tcPr>
          <w:p w14:paraId="0CF0BA83" w14:textId="77777777" w:rsidR="00A66323" w:rsidRPr="009B70F2" w:rsidRDefault="00A66323" w:rsidP="00BB70AC">
            <w:pPr>
              <w:rPr>
                <w:b/>
                <w:bCs/>
                <w:sz w:val="22"/>
                <w:szCs w:val="22"/>
                <w:lang w:val="en-US"/>
              </w:rPr>
            </w:pPr>
            <w:r w:rsidRPr="009B70F2">
              <w:rPr>
                <w:b/>
                <w:bCs/>
                <w:sz w:val="22"/>
                <w:szCs w:val="22"/>
                <w:lang w:val="en-US"/>
              </w:rPr>
              <w:t>1.1.2. Tavan</w:t>
            </w:r>
          </w:p>
          <w:p w14:paraId="0A2FF275" w14:textId="77777777" w:rsidR="00A66323" w:rsidRPr="00B12F65" w:rsidRDefault="00A66323" w:rsidP="00BB70AC">
            <w:pPr>
              <w:rPr>
                <w:sz w:val="2"/>
                <w:szCs w:val="2"/>
                <w:lang w:val="en-US"/>
              </w:rPr>
            </w:pPr>
          </w:p>
        </w:tc>
      </w:tr>
      <w:tr w:rsidR="00A66323" w:rsidRPr="009B70F2" w14:paraId="6D42B9AA"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86659A" w14:textId="77777777" w:rsidR="00A66323" w:rsidRPr="005E2CA0" w:rsidRDefault="00A66323" w:rsidP="00BB70AC">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29F4A5D4" w14:textId="77777777" w:rsidR="00A66323" w:rsidRPr="005E2CA0" w:rsidRDefault="00A66323" w:rsidP="00BB70AC">
            <w:pPr>
              <w:jc w:val="center"/>
              <w:rPr>
                <w:b/>
                <w:bCs/>
                <w:sz w:val="22"/>
                <w:szCs w:val="22"/>
                <w:lang w:val="en-US"/>
              </w:rPr>
            </w:pPr>
            <w:r w:rsidRPr="005E2CA0">
              <w:rPr>
                <w:b/>
                <w:bCs/>
                <w:sz w:val="22"/>
                <w:szCs w:val="22"/>
                <w:lang w:val="en-US"/>
              </w:rPr>
              <w:t>RpCJ32H</w:t>
            </w:r>
          </w:p>
        </w:tc>
        <w:tc>
          <w:tcPr>
            <w:tcW w:w="4366" w:type="dxa"/>
            <w:gridSpan w:val="5"/>
            <w:tcBorders>
              <w:top w:val="single" w:sz="4" w:space="0" w:color="auto"/>
              <w:bottom w:val="single" w:sz="4" w:space="0" w:color="auto"/>
            </w:tcBorders>
          </w:tcPr>
          <w:p w14:paraId="298A8A89" w14:textId="77777777" w:rsidR="00A66323" w:rsidRPr="005E2CA0" w:rsidRDefault="00A66323" w:rsidP="00BB70AC">
            <w:pPr>
              <w:rPr>
                <w:b/>
                <w:bCs/>
                <w:sz w:val="2"/>
                <w:szCs w:val="2"/>
                <w:lang w:val="en-US"/>
              </w:rPr>
            </w:pPr>
            <w:r w:rsidRPr="005E2CA0">
              <w:rPr>
                <w:b/>
                <w:bCs/>
                <w:sz w:val="22"/>
                <w:szCs w:val="22"/>
                <w:lang w:val="en-US"/>
              </w:rPr>
              <w:t>Reconditionarea tencuielilor (slefuirea prin indepartrea stratului de vopsea existenta email)</w:t>
            </w:r>
          </w:p>
          <w:p w14:paraId="42F17F6A"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45B1D096"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19BE47B"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499224A" w14:textId="77777777" w:rsidR="00A66323" w:rsidRPr="005E2CA0" w:rsidRDefault="00A66323" w:rsidP="00BB70AC">
            <w:pPr>
              <w:jc w:val="center"/>
              <w:rPr>
                <w:b/>
                <w:bCs/>
                <w:sz w:val="22"/>
                <w:szCs w:val="22"/>
                <w:lang w:val="en-US"/>
              </w:rPr>
            </w:pPr>
            <w:r w:rsidRPr="005E2CA0">
              <w:rPr>
                <w:b/>
                <w:bCs/>
                <w:sz w:val="22"/>
                <w:szCs w:val="22"/>
                <w:lang w:val="en-US"/>
              </w:rPr>
              <w:t>26,7300</w:t>
            </w:r>
          </w:p>
          <w:p w14:paraId="61C56864" w14:textId="77777777" w:rsidR="00A66323" w:rsidRPr="009B70F2" w:rsidRDefault="00A66323" w:rsidP="00BB70AC">
            <w:pPr>
              <w:jc w:val="center"/>
              <w:rPr>
                <w:sz w:val="2"/>
                <w:szCs w:val="2"/>
                <w:lang w:val="en-US"/>
              </w:rPr>
            </w:pPr>
          </w:p>
        </w:tc>
      </w:tr>
      <w:tr w:rsidR="00A66323" w:rsidRPr="00B40365" w14:paraId="3B9B555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D999D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DEF4996" w14:textId="77777777" w:rsidR="00A66323" w:rsidRPr="00B40365" w:rsidRDefault="00A66323" w:rsidP="00BB70A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1FE6C4BA" w14:textId="77777777" w:rsidR="00A66323" w:rsidRPr="00C97908" w:rsidRDefault="00A66323" w:rsidP="00BB70A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7315E71D"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5031A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618EBAA6" w14:textId="77777777" w:rsidR="00A66323" w:rsidRPr="00C97908" w:rsidRDefault="00A66323" w:rsidP="00BB70AC">
            <w:pPr>
              <w:jc w:val="center"/>
              <w:rPr>
                <w:sz w:val="16"/>
                <w:szCs w:val="16"/>
                <w:lang w:val="en-US"/>
              </w:rPr>
            </w:pPr>
            <w:r w:rsidRPr="00C97908">
              <w:rPr>
                <w:sz w:val="16"/>
                <w:szCs w:val="16"/>
                <w:lang w:val="en-US"/>
              </w:rPr>
              <w:t>1,6038</w:t>
            </w:r>
          </w:p>
        </w:tc>
      </w:tr>
      <w:tr w:rsidR="00A66323" w:rsidRPr="00B40365" w14:paraId="3A34ECF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26893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E6A877A"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7DC2943"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427D64C"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54C4C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5A0CDADB" w14:textId="77777777" w:rsidR="00A66323" w:rsidRPr="00C97908" w:rsidRDefault="00A66323" w:rsidP="00BB70AC">
            <w:pPr>
              <w:jc w:val="center"/>
              <w:rPr>
                <w:sz w:val="16"/>
                <w:szCs w:val="16"/>
                <w:lang w:val="en-US"/>
              </w:rPr>
            </w:pPr>
            <w:r w:rsidRPr="00C97908">
              <w:rPr>
                <w:sz w:val="16"/>
                <w:szCs w:val="16"/>
                <w:lang w:val="en-US"/>
              </w:rPr>
              <w:t>1,6038</w:t>
            </w:r>
          </w:p>
        </w:tc>
      </w:tr>
      <w:tr w:rsidR="00A66323" w:rsidRPr="00B40365" w14:paraId="765550C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7448D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71AB937"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74068C5"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D0015B9"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74E30F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DB9A756" w14:textId="77777777" w:rsidR="00A66323" w:rsidRPr="00C97908" w:rsidRDefault="00A66323" w:rsidP="00BB70AC">
            <w:pPr>
              <w:jc w:val="center"/>
              <w:rPr>
                <w:sz w:val="16"/>
                <w:szCs w:val="16"/>
                <w:lang w:val="en-US"/>
              </w:rPr>
            </w:pPr>
            <w:r w:rsidRPr="00C97908">
              <w:rPr>
                <w:sz w:val="16"/>
                <w:szCs w:val="16"/>
                <w:lang w:val="en-US"/>
              </w:rPr>
              <w:t>0,1336</w:t>
            </w:r>
          </w:p>
        </w:tc>
      </w:tr>
      <w:tr w:rsidR="00A66323" w:rsidRPr="00B40365" w14:paraId="69EB61F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8C78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5DB2270" w14:textId="77777777" w:rsidR="00A66323" w:rsidRPr="00B40365" w:rsidRDefault="00A66323" w:rsidP="00BB70AC">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14:paraId="22C51CD3" w14:textId="77777777" w:rsidR="00A66323" w:rsidRPr="00C97908" w:rsidRDefault="00A66323" w:rsidP="00BB70AC">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14:paraId="7EEF80F9"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33C4B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6E0FA9A0" w14:textId="77777777" w:rsidR="00A66323" w:rsidRPr="00C97908" w:rsidRDefault="00A66323" w:rsidP="00BB70AC">
            <w:pPr>
              <w:jc w:val="center"/>
              <w:rPr>
                <w:sz w:val="16"/>
                <w:szCs w:val="16"/>
                <w:lang w:val="en-US"/>
              </w:rPr>
            </w:pPr>
            <w:r w:rsidRPr="00C97908">
              <w:rPr>
                <w:sz w:val="16"/>
                <w:szCs w:val="16"/>
                <w:lang w:val="en-US"/>
              </w:rPr>
              <w:t>0,5346</w:t>
            </w:r>
          </w:p>
        </w:tc>
      </w:tr>
      <w:tr w:rsidR="00A66323" w:rsidRPr="009B70F2" w14:paraId="0A0880EE"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1986D1" w14:textId="77777777" w:rsidR="00A66323" w:rsidRPr="005E2CA0" w:rsidRDefault="00A66323" w:rsidP="00BB70AC">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1C55A3BE" w14:textId="77777777" w:rsidR="00A66323" w:rsidRPr="005E2CA0" w:rsidRDefault="00A66323" w:rsidP="00BB70A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C77831F" w14:textId="77777777" w:rsidR="00A66323" w:rsidRPr="005E2CA0" w:rsidRDefault="00A66323" w:rsidP="00BB70AC">
            <w:pPr>
              <w:rPr>
                <w:b/>
                <w:bCs/>
                <w:sz w:val="2"/>
                <w:szCs w:val="2"/>
                <w:lang w:val="en-US"/>
              </w:rPr>
            </w:pPr>
            <w:r w:rsidRPr="005E2CA0">
              <w:rPr>
                <w:b/>
                <w:bCs/>
                <w:sz w:val="22"/>
                <w:szCs w:val="22"/>
                <w:lang w:val="en-US"/>
              </w:rPr>
              <w:t>Grunduirea suprafetelor - Betonocontact Consum 0,27 kg/m2</w:t>
            </w:r>
          </w:p>
          <w:p w14:paraId="2FEE0099"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5899BA3C"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C8A62AC"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3F80FEB" w14:textId="77777777" w:rsidR="00A66323" w:rsidRPr="005E2CA0" w:rsidRDefault="00A66323" w:rsidP="00BB70AC">
            <w:pPr>
              <w:jc w:val="center"/>
              <w:rPr>
                <w:b/>
                <w:bCs/>
                <w:sz w:val="22"/>
                <w:szCs w:val="22"/>
                <w:lang w:val="en-US"/>
              </w:rPr>
            </w:pPr>
            <w:r w:rsidRPr="005E2CA0">
              <w:rPr>
                <w:b/>
                <w:bCs/>
                <w:sz w:val="22"/>
                <w:szCs w:val="22"/>
                <w:lang w:val="en-US"/>
              </w:rPr>
              <w:t>26,7300</w:t>
            </w:r>
          </w:p>
          <w:p w14:paraId="5E875D05" w14:textId="77777777" w:rsidR="00A66323" w:rsidRPr="009B70F2" w:rsidRDefault="00A66323" w:rsidP="00BB70AC">
            <w:pPr>
              <w:jc w:val="center"/>
              <w:rPr>
                <w:sz w:val="2"/>
                <w:szCs w:val="2"/>
                <w:lang w:val="en-US"/>
              </w:rPr>
            </w:pPr>
          </w:p>
        </w:tc>
      </w:tr>
      <w:tr w:rsidR="00A66323" w:rsidRPr="00B40365" w14:paraId="44E0042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46E47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1B7269B" w14:textId="77777777" w:rsidR="00A66323" w:rsidRPr="00B40365" w:rsidRDefault="00A66323" w:rsidP="00BB70A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A50FACC" w14:textId="77777777" w:rsidR="00A66323" w:rsidRPr="00C97908" w:rsidRDefault="00A66323" w:rsidP="00BB70A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FB269EF"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96B92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34B253B" w14:textId="77777777" w:rsidR="00A66323" w:rsidRPr="00C97908" w:rsidRDefault="00A66323" w:rsidP="00BB70AC">
            <w:pPr>
              <w:jc w:val="center"/>
              <w:rPr>
                <w:sz w:val="16"/>
                <w:szCs w:val="16"/>
                <w:lang w:val="en-US"/>
              </w:rPr>
            </w:pPr>
            <w:r w:rsidRPr="00C97908">
              <w:rPr>
                <w:sz w:val="16"/>
                <w:szCs w:val="16"/>
                <w:lang w:val="en-US"/>
              </w:rPr>
              <w:t>0,8019</w:t>
            </w:r>
          </w:p>
        </w:tc>
      </w:tr>
      <w:tr w:rsidR="00A66323" w:rsidRPr="00B40365" w14:paraId="25490C1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0C1D1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8C4DBCA" w14:textId="77777777" w:rsidR="00A66323" w:rsidRPr="00B40365" w:rsidRDefault="00A66323" w:rsidP="00BB70AC">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14:paraId="2330A575" w14:textId="77777777" w:rsidR="00A66323" w:rsidRPr="00C97908" w:rsidRDefault="00A66323" w:rsidP="00BB70AC">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14:paraId="1C484183"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06076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515782FD" w14:textId="77777777" w:rsidR="00A66323" w:rsidRPr="00C97908" w:rsidRDefault="00A66323" w:rsidP="00BB70AC">
            <w:pPr>
              <w:jc w:val="center"/>
              <w:rPr>
                <w:sz w:val="16"/>
                <w:szCs w:val="16"/>
                <w:lang w:val="en-US"/>
              </w:rPr>
            </w:pPr>
            <w:r w:rsidRPr="00C97908">
              <w:rPr>
                <w:sz w:val="16"/>
                <w:szCs w:val="16"/>
                <w:lang w:val="en-US"/>
              </w:rPr>
              <w:t>7,2171</w:t>
            </w:r>
          </w:p>
        </w:tc>
      </w:tr>
      <w:tr w:rsidR="00A66323" w:rsidRPr="00B40365" w14:paraId="0FF0225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6087B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84389BD" w14:textId="77777777" w:rsidR="00A66323" w:rsidRPr="00B40365" w:rsidRDefault="00A66323" w:rsidP="00BB70A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2080714" w14:textId="77777777" w:rsidR="00A66323" w:rsidRPr="00C97908" w:rsidRDefault="00A66323" w:rsidP="00BB70A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90467EC"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13CAE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75B2D92" w14:textId="77777777" w:rsidR="00A66323" w:rsidRPr="00C97908" w:rsidRDefault="00A66323" w:rsidP="00BB70AC">
            <w:pPr>
              <w:jc w:val="center"/>
              <w:rPr>
                <w:sz w:val="16"/>
                <w:szCs w:val="16"/>
                <w:lang w:val="en-US"/>
              </w:rPr>
            </w:pPr>
            <w:r w:rsidRPr="00C97908">
              <w:rPr>
                <w:sz w:val="16"/>
                <w:szCs w:val="16"/>
                <w:lang w:val="en-US"/>
              </w:rPr>
              <w:t>1,3365</w:t>
            </w:r>
          </w:p>
        </w:tc>
      </w:tr>
      <w:tr w:rsidR="00A66323" w:rsidRPr="009B70F2" w14:paraId="2FAC0C33"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623774" w14:textId="77777777" w:rsidR="00A66323" w:rsidRPr="005E2CA0" w:rsidRDefault="00A66323" w:rsidP="00BB70AC">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74F61A6E" w14:textId="77777777" w:rsidR="00A66323" w:rsidRPr="005E2CA0" w:rsidRDefault="00A66323" w:rsidP="00BB70AC">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2060DE21" w14:textId="77777777" w:rsidR="00A66323" w:rsidRPr="005E2CA0" w:rsidRDefault="00A66323" w:rsidP="00BB70AC">
            <w:pPr>
              <w:rPr>
                <w:b/>
                <w:bCs/>
                <w:sz w:val="2"/>
                <w:szCs w:val="2"/>
                <w:lang w:val="en-US"/>
              </w:rPr>
            </w:pPr>
            <w:r w:rsidRPr="005E2CA0">
              <w:rPr>
                <w:b/>
                <w:bCs/>
                <w:sz w:val="22"/>
                <w:szCs w:val="22"/>
                <w:lang w:val="en-US"/>
              </w:rPr>
              <w:t xml:space="preserve">Tencuieli interioare de 5 mm grosime, executate manual, cu amestec uscat pe baza de ipsos, la tavan, preparare manuala a mortarului </w:t>
            </w:r>
          </w:p>
          <w:p w14:paraId="3F366EAE"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2640E91F"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33C10EC"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5261EC39" w14:textId="77777777" w:rsidR="00A66323" w:rsidRPr="005E2CA0" w:rsidRDefault="00A66323" w:rsidP="00BB70AC">
            <w:pPr>
              <w:jc w:val="center"/>
              <w:rPr>
                <w:b/>
                <w:bCs/>
                <w:sz w:val="22"/>
                <w:szCs w:val="22"/>
                <w:lang w:val="en-US"/>
              </w:rPr>
            </w:pPr>
            <w:r w:rsidRPr="005E2CA0">
              <w:rPr>
                <w:b/>
                <w:bCs/>
                <w:sz w:val="22"/>
                <w:szCs w:val="22"/>
                <w:lang w:val="en-US"/>
              </w:rPr>
              <w:t>26,7300</w:t>
            </w:r>
          </w:p>
          <w:p w14:paraId="11B03348" w14:textId="77777777" w:rsidR="00A66323" w:rsidRPr="009B70F2" w:rsidRDefault="00A66323" w:rsidP="00BB70AC">
            <w:pPr>
              <w:jc w:val="center"/>
              <w:rPr>
                <w:sz w:val="2"/>
                <w:szCs w:val="2"/>
                <w:lang w:val="en-US"/>
              </w:rPr>
            </w:pPr>
          </w:p>
        </w:tc>
      </w:tr>
      <w:tr w:rsidR="00A66323" w:rsidRPr="00B40365" w14:paraId="45EE548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5CDF7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3F59106" w14:textId="77777777" w:rsidR="00A66323" w:rsidRPr="00B40365" w:rsidRDefault="00A66323" w:rsidP="00BB70A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EC98764" w14:textId="77777777" w:rsidR="00A66323" w:rsidRPr="00C97908" w:rsidRDefault="00A66323" w:rsidP="00BB70A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745BFCF6"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04705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14:paraId="2D558C26" w14:textId="77777777" w:rsidR="00A66323" w:rsidRPr="00C97908" w:rsidRDefault="00A66323" w:rsidP="00BB70AC">
            <w:pPr>
              <w:jc w:val="center"/>
              <w:rPr>
                <w:sz w:val="16"/>
                <w:szCs w:val="16"/>
                <w:lang w:val="en-US"/>
              </w:rPr>
            </w:pPr>
            <w:r w:rsidRPr="00C97908">
              <w:rPr>
                <w:sz w:val="16"/>
                <w:szCs w:val="16"/>
                <w:lang w:val="en-US"/>
              </w:rPr>
              <w:t>40,8969</w:t>
            </w:r>
          </w:p>
        </w:tc>
      </w:tr>
      <w:tr w:rsidR="00A66323" w:rsidRPr="00B40365" w14:paraId="26A9A9C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2DF79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580444D" w14:textId="77777777" w:rsidR="00A66323" w:rsidRPr="00B40365" w:rsidRDefault="00A66323" w:rsidP="00BB70AC">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54C9461E" w14:textId="77777777" w:rsidR="00A66323" w:rsidRPr="00C97908" w:rsidRDefault="00A66323" w:rsidP="00BB70AC">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4893C863"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7B4F7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5DA539DD" w14:textId="77777777" w:rsidR="00A66323" w:rsidRPr="00C97908" w:rsidRDefault="00A66323" w:rsidP="00BB70AC">
            <w:pPr>
              <w:jc w:val="center"/>
              <w:rPr>
                <w:sz w:val="16"/>
                <w:szCs w:val="16"/>
                <w:lang w:val="en-US"/>
              </w:rPr>
            </w:pPr>
            <w:r w:rsidRPr="00C97908">
              <w:rPr>
                <w:sz w:val="16"/>
                <w:szCs w:val="16"/>
                <w:lang w:val="en-US"/>
              </w:rPr>
              <w:t>190,8522</w:t>
            </w:r>
          </w:p>
        </w:tc>
      </w:tr>
      <w:tr w:rsidR="00A66323" w:rsidRPr="00B40365" w14:paraId="6089BB5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E21C1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E5D7DEB" w14:textId="77777777" w:rsidR="00A66323" w:rsidRPr="00B40365" w:rsidRDefault="00A66323" w:rsidP="00BB70A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3B4841A" w14:textId="77777777" w:rsidR="00A66323" w:rsidRPr="00C97908" w:rsidRDefault="00A66323" w:rsidP="00BB70AC">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7F3CAA37"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55AF8D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1E09297F" w14:textId="77777777" w:rsidR="00A66323" w:rsidRPr="00C97908" w:rsidRDefault="00A66323" w:rsidP="00BB70AC">
            <w:pPr>
              <w:jc w:val="center"/>
              <w:rPr>
                <w:sz w:val="16"/>
                <w:szCs w:val="16"/>
                <w:lang w:val="en-US"/>
              </w:rPr>
            </w:pPr>
            <w:r w:rsidRPr="00C97908">
              <w:rPr>
                <w:sz w:val="16"/>
                <w:szCs w:val="16"/>
                <w:lang w:val="en-US"/>
              </w:rPr>
              <w:t>0,1069</w:t>
            </w:r>
          </w:p>
        </w:tc>
      </w:tr>
      <w:tr w:rsidR="00A66323" w:rsidRPr="00B40365" w14:paraId="6173430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E5AA8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BCC3C1C"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52ADF0F"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8BBF0AF"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D0D1FD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0B8AA89D" w14:textId="77777777" w:rsidR="00A66323" w:rsidRPr="00C97908" w:rsidRDefault="00A66323" w:rsidP="00BB70AC">
            <w:pPr>
              <w:jc w:val="center"/>
              <w:rPr>
                <w:sz w:val="16"/>
                <w:szCs w:val="16"/>
                <w:lang w:val="en-US"/>
              </w:rPr>
            </w:pPr>
            <w:r w:rsidRPr="00C97908">
              <w:rPr>
                <w:sz w:val="16"/>
                <w:szCs w:val="16"/>
                <w:lang w:val="en-US"/>
              </w:rPr>
              <w:t>2,1117</w:t>
            </w:r>
          </w:p>
        </w:tc>
      </w:tr>
      <w:tr w:rsidR="00A66323" w:rsidRPr="00B40365" w14:paraId="33D8C99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DF8C5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41861F7" w14:textId="77777777" w:rsidR="00A66323" w:rsidRPr="00B40365" w:rsidRDefault="00A66323" w:rsidP="00BB70A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6731194" w14:textId="77777777" w:rsidR="00A66323" w:rsidRPr="00C97908" w:rsidRDefault="00A66323" w:rsidP="00BB70A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1776343C"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BE90A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25BF381F" w14:textId="77777777" w:rsidR="00A66323" w:rsidRPr="00C97908" w:rsidRDefault="00A66323" w:rsidP="00BB70AC">
            <w:pPr>
              <w:jc w:val="center"/>
              <w:rPr>
                <w:sz w:val="16"/>
                <w:szCs w:val="16"/>
                <w:lang w:val="en-US"/>
              </w:rPr>
            </w:pPr>
            <w:r w:rsidRPr="00C97908">
              <w:rPr>
                <w:sz w:val="16"/>
                <w:szCs w:val="16"/>
                <w:lang w:val="en-US"/>
              </w:rPr>
              <w:t>0,5212</w:t>
            </w:r>
          </w:p>
        </w:tc>
      </w:tr>
      <w:tr w:rsidR="00A66323" w:rsidRPr="009B70F2" w14:paraId="6C21AA61"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BB6966" w14:textId="77777777" w:rsidR="00A66323" w:rsidRPr="005E2CA0" w:rsidRDefault="00A66323" w:rsidP="00BB70AC">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16C72DF9" w14:textId="77777777" w:rsidR="00A66323" w:rsidRPr="005E2CA0" w:rsidRDefault="00A66323" w:rsidP="00BB70AC">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723B5A9B" w14:textId="77777777" w:rsidR="00A66323" w:rsidRPr="005E2CA0" w:rsidRDefault="00A66323" w:rsidP="00BB70AC">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6A0FF281"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0D724FF"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8B2EDDA"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35BAC45" w14:textId="77777777" w:rsidR="00A66323" w:rsidRPr="005E2CA0" w:rsidRDefault="00A66323" w:rsidP="00BB70AC">
            <w:pPr>
              <w:jc w:val="center"/>
              <w:rPr>
                <w:b/>
                <w:bCs/>
                <w:sz w:val="22"/>
                <w:szCs w:val="22"/>
                <w:lang w:val="en-US"/>
              </w:rPr>
            </w:pPr>
            <w:r w:rsidRPr="005E2CA0">
              <w:rPr>
                <w:b/>
                <w:bCs/>
                <w:sz w:val="22"/>
                <w:szCs w:val="22"/>
                <w:lang w:val="en-US"/>
              </w:rPr>
              <w:t>26,7300</w:t>
            </w:r>
          </w:p>
          <w:p w14:paraId="4EECC3D5" w14:textId="77777777" w:rsidR="00A66323" w:rsidRPr="009B70F2" w:rsidRDefault="00A66323" w:rsidP="00BB70AC">
            <w:pPr>
              <w:jc w:val="center"/>
              <w:rPr>
                <w:sz w:val="2"/>
                <w:szCs w:val="2"/>
                <w:lang w:val="en-US"/>
              </w:rPr>
            </w:pPr>
          </w:p>
        </w:tc>
      </w:tr>
      <w:tr w:rsidR="00A66323" w:rsidRPr="00B40365" w14:paraId="5EE0335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92299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C51BA41" w14:textId="77777777" w:rsidR="00A66323" w:rsidRPr="00B40365" w:rsidRDefault="00A66323" w:rsidP="00BB70A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6631EE4" w14:textId="77777777" w:rsidR="00A66323" w:rsidRPr="00C97908" w:rsidRDefault="00A66323" w:rsidP="00BB70A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3A4CB0D"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0E6A5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38137E47" w14:textId="77777777" w:rsidR="00A66323" w:rsidRPr="00C97908" w:rsidRDefault="00A66323" w:rsidP="00BB70AC">
            <w:pPr>
              <w:jc w:val="center"/>
              <w:rPr>
                <w:sz w:val="16"/>
                <w:szCs w:val="16"/>
                <w:lang w:val="en-US"/>
              </w:rPr>
            </w:pPr>
            <w:r w:rsidRPr="00C97908">
              <w:rPr>
                <w:sz w:val="16"/>
                <w:szCs w:val="16"/>
                <w:lang w:val="en-US"/>
              </w:rPr>
              <w:t>5,3460</w:t>
            </w:r>
          </w:p>
        </w:tc>
      </w:tr>
      <w:tr w:rsidR="00A66323" w:rsidRPr="00B40365" w14:paraId="5677F72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1FAB9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C067ECC" w14:textId="77777777" w:rsidR="00A66323" w:rsidRPr="00B40365" w:rsidRDefault="00A66323" w:rsidP="00BB70AC">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703B21C3" w14:textId="77777777" w:rsidR="00A66323" w:rsidRPr="00C97908" w:rsidRDefault="00A66323" w:rsidP="00BB70AC">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278B24E3" w14:textId="77777777" w:rsidR="00A66323" w:rsidRPr="00C97908" w:rsidRDefault="00A66323" w:rsidP="00BB70A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012D37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0D46214B" w14:textId="77777777" w:rsidR="00A66323" w:rsidRPr="00C97908" w:rsidRDefault="00A66323" w:rsidP="00BB70AC">
            <w:pPr>
              <w:jc w:val="center"/>
              <w:rPr>
                <w:sz w:val="16"/>
                <w:szCs w:val="16"/>
                <w:lang w:val="en-US"/>
              </w:rPr>
            </w:pPr>
            <w:r w:rsidRPr="00C97908">
              <w:rPr>
                <w:sz w:val="16"/>
                <w:szCs w:val="16"/>
                <w:lang w:val="en-US"/>
              </w:rPr>
              <w:t>29,4030</w:t>
            </w:r>
          </w:p>
        </w:tc>
      </w:tr>
      <w:tr w:rsidR="00A66323" w:rsidRPr="00B40365" w14:paraId="51A04AC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51D39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52EE65B" w14:textId="77777777" w:rsidR="00A66323" w:rsidRPr="00B40365" w:rsidRDefault="00A66323" w:rsidP="00BB70AC">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7347E1C2" w14:textId="77777777" w:rsidR="00A66323" w:rsidRPr="00C97908" w:rsidRDefault="00A66323" w:rsidP="00BB70AC">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27ACD23A"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09D39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00602A6" w14:textId="77777777" w:rsidR="00A66323" w:rsidRPr="00C97908" w:rsidRDefault="00A66323" w:rsidP="00BB70AC">
            <w:pPr>
              <w:jc w:val="center"/>
              <w:rPr>
                <w:sz w:val="16"/>
                <w:szCs w:val="16"/>
                <w:lang w:val="en-US"/>
              </w:rPr>
            </w:pPr>
            <w:r w:rsidRPr="00C97908">
              <w:rPr>
                <w:sz w:val="16"/>
                <w:szCs w:val="16"/>
                <w:lang w:val="en-US"/>
              </w:rPr>
              <w:t>4,0095</w:t>
            </w:r>
          </w:p>
        </w:tc>
      </w:tr>
      <w:tr w:rsidR="00A66323" w:rsidRPr="00B40365" w14:paraId="35A441F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61C88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B55BB46" w14:textId="77777777" w:rsidR="00A66323" w:rsidRPr="00B40365" w:rsidRDefault="00A66323" w:rsidP="00BB70A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2FE7866" w14:textId="77777777" w:rsidR="00A66323" w:rsidRPr="00C97908" w:rsidRDefault="00A66323" w:rsidP="00BB70AC">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175DA039"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D862E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71571A99" w14:textId="77777777" w:rsidR="00A66323" w:rsidRPr="00C97908" w:rsidRDefault="00A66323" w:rsidP="00BB70AC">
            <w:pPr>
              <w:jc w:val="center"/>
              <w:rPr>
                <w:sz w:val="16"/>
                <w:szCs w:val="16"/>
                <w:lang w:val="en-US"/>
              </w:rPr>
            </w:pPr>
            <w:r w:rsidRPr="00C97908">
              <w:rPr>
                <w:sz w:val="16"/>
                <w:szCs w:val="16"/>
                <w:lang w:val="en-US"/>
              </w:rPr>
              <w:t>0,0080</w:t>
            </w:r>
          </w:p>
        </w:tc>
      </w:tr>
      <w:tr w:rsidR="00A66323" w:rsidRPr="009B70F2" w14:paraId="16D67159"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83673C" w14:textId="77777777" w:rsidR="00A66323" w:rsidRPr="005E2CA0" w:rsidRDefault="00A66323" w:rsidP="00BB70AC">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411C6614" w14:textId="77777777" w:rsidR="00A66323" w:rsidRPr="005E2CA0" w:rsidRDefault="00A66323" w:rsidP="00BB70A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984DBB6" w14:textId="77777777" w:rsidR="00A66323" w:rsidRPr="005E2CA0" w:rsidRDefault="00A66323" w:rsidP="00BB70AC">
            <w:pPr>
              <w:rPr>
                <w:b/>
                <w:bCs/>
                <w:sz w:val="2"/>
                <w:szCs w:val="2"/>
                <w:lang w:val="en-US"/>
              </w:rPr>
            </w:pPr>
            <w:r w:rsidRPr="005E2CA0">
              <w:rPr>
                <w:b/>
                <w:bCs/>
                <w:sz w:val="22"/>
                <w:szCs w:val="22"/>
                <w:lang w:val="en-US"/>
              </w:rPr>
              <w:t xml:space="preserve">Grunduirea suprafetelor interioare a  tavanelor </w:t>
            </w:r>
          </w:p>
          <w:p w14:paraId="78EDDC23"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582310D7"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449F81F"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34C0AC4E" w14:textId="77777777" w:rsidR="00A66323" w:rsidRPr="005E2CA0" w:rsidRDefault="00A66323" w:rsidP="00BB70AC">
            <w:pPr>
              <w:jc w:val="center"/>
              <w:rPr>
                <w:b/>
                <w:bCs/>
                <w:sz w:val="22"/>
                <w:szCs w:val="22"/>
                <w:lang w:val="en-US"/>
              </w:rPr>
            </w:pPr>
            <w:r w:rsidRPr="005E2CA0">
              <w:rPr>
                <w:b/>
                <w:bCs/>
                <w:sz w:val="22"/>
                <w:szCs w:val="22"/>
                <w:lang w:val="en-US"/>
              </w:rPr>
              <w:t>26,7300</w:t>
            </w:r>
          </w:p>
          <w:p w14:paraId="5E9F0D84" w14:textId="77777777" w:rsidR="00A66323" w:rsidRPr="009B70F2" w:rsidRDefault="00A66323" w:rsidP="00BB70AC">
            <w:pPr>
              <w:jc w:val="center"/>
              <w:rPr>
                <w:sz w:val="2"/>
                <w:szCs w:val="2"/>
                <w:lang w:val="en-US"/>
              </w:rPr>
            </w:pPr>
          </w:p>
        </w:tc>
      </w:tr>
      <w:tr w:rsidR="00A66323" w:rsidRPr="00B40365" w14:paraId="097896E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C7287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2693659" w14:textId="77777777" w:rsidR="00A66323" w:rsidRPr="00B40365" w:rsidRDefault="00A66323" w:rsidP="00BB70A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956E698" w14:textId="77777777" w:rsidR="00A66323" w:rsidRPr="00C97908" w:rsidRDefault="00A66323" w:rsidP="00BB70A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5D95580"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B1C1C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763C490" w14:textId="77777777" w:rsidR="00A66323" w:rsidRPr="00C97908" w:rsidRDefault="00A66323" w:rsidP="00BB70AC">
            <w:pPr>
              <w:jc w:val="center"/>
              <w:rPr>
                <w:sz w:val="16"/>
                <w:szCs w:val="16"/>
                <w:lang w:val="en-US"/>
              </w:rPr>
            </w:pPr>
            <w:r w:rsidRPr="00C97908">
              <w:rPr>
                <w:sz w:val="16"/>
                <w:szCs w:val="16"/>
                <w:lang w:val="en-US"/>
              </w:rPr>
              <w:t>0,8019</w:t>
            </w:r>
          </w:p>
        </w:tc>
      </w:tr>
      <w:tr w:rsidR="00A66323" w:rsidRPr="00B40365" w14:paraId="3C1D6FB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42573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6199CE4" w14:textId="77777777" w:rsidR="00A66323" w:rsidRPr="00B40365" w:rsidRDefault="00A66323" w:rsidP="00BB70AC">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4FA4E005" w14:textId="77777777" w:rsidR="00A66323" w:rsidRPr="00C97908" w:rsidRDefault="00A66323" w:rsidP="00BB70AC">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03331023"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FECCE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207B0FB" w14:textId="77777777" w:rsidR="00A66323" w:rsidRPr="00C97908" w:rsidRDefault="00A66323" w:rsidP="00BB70AC">
            <w:pPr>
              <w:jc w:val="center"/>
              <w:rPr>
                <w:sz w:val="16"/>
                <w:szCs w:val="16"/>
                <w:lang w:val="en-US"/>
              </w:rPr>
            </w:pPr>
            <w:r w:rsidRPr="00C97908">
              <w:rPr>
                <w:sz w:val="16"/>
                <w:szCs w:val="16"/>
                <w:lang w:val="en-US"/>
              </w:rPr>
              <w:t>4,0095</w:t>
            </w:r>
          </w:p>
        </w:tc>
      </w:tr>
      <w:tr w:rsidR="00A66323" w:rsidRPr="00B40365" w14:paraId="574495C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5393D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15BD9E7" w14:textId="77777777" w:rsidR="00A66323" w:rsidRPr="00B40365" w:rsidRDefault="00A66323" w:rsidP="00BB70A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BC3463D" w14:textId="77777777" w:rsidR="00A66323" w:rsidRPr="00C97908" w:rsidRDefault="00A66323" w:rsidP="00BB70A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D6A6B65"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A70EB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1EC09E7" w14:textId="77777777" w:rsidR="00A66323" w:rsidRPr="00C97908" w:rsidRDefault="00A66323" w:rsidP="00BB70AC">
            <w:pPr>
              <w:jc w:val="center"/>
              <w:rPr>
                <w:sz w:val="16"/>
                <w:szCs w:val="16"/>
                <w:lang w:val="en-US"/>
              </w:rPr>
            </w:pPr>
            <w:r w:rsidRPr="00C97908">
              <w:rPr>
                <w:sz w:val="16"/>
                <w:szCs w:val="16"/>
                <w:lang w:val="en-US"/>
              </w:rPr>
              <w:t>1,3365</w:t>
            </w:r>
          </w:p>
        </w:tc>
      </w:tr>
      <w:tr w:rsidR="00A66323" w:rsidRPr="009B70F2" w14:paraId="2B3907C9"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337366" w14:textId="77777777" w:rsidR="00A66323" w:rsidRPr="005E2CA0" w:rsidRDefault="00A66323" w:rsidP="00BB70AC">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39DEFB0E" w14:textId="77777777" w:rsidR="00A66323" w:rsidRPr="005E2CA0" w:rsidRDefault="00A66323" w:rsidP="00BB70AC">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3A520A40" w14:textId="77777777" w:rsidR="00A66323" w:rsidRPr="005E2CA0" w:rsidRDefault="00A66323" w:rsidP="00BB70AC">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14:paraId="785FFBA2"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15457382"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46D0D3B"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6A16375" w14:textId="77777777" w:rsidR="00A66323" w:rsidRPr="005E2CA0" w:rsidRDefault="00A66323" w:rsidP="00BB70AC">
            <w:pPr>
              <w:jc w:val="center"/>
              <w:rPr>
                <w:b/>
                <w:bCs/>
                <w:sz w:val="22"/>
                <w:szCs w:val="22"/>
                <w:lang w:val="en-US"/>
              </w:rPr>
            </w:pPr>
            <w:r w:rsidRPr="005E2CA0">
              <w:rPr>
                <w:b/>
                <w:bCs/>
                <w:sz w:val="22"/>
                <w:szCs w:val="22"/>
                <w:lang w:val="en-US"/>
              </w:rPr>
              <w:t>26,7300</w:t>
            </w:r>
          </w:p>
          <w:p w14:paraId="78713CDE" w14:textId="77777777" w:rsidR="00A66323" w:rsidRPr="009B70F2" w:rsidRDefault="00A66323" w:rsidP="00BB70AC">
            <w:pPr>
              <w:jc w:val="center"/>
              <w:rPr>
                <w:sz w:val="2"/>
                <w:szCs w:val="2"/>
                <w:lang w:val="en-US"/>
              </w:rPr>
            </w:pPr>
          </w:p>
        </w:tc>
      </w:tr>
      <w:tr w:rsidR="00A66323" w:rsidRPr="00B40365" w14:paraId="54929A0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EC7CA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C776D03" w14:textId="77777777" w:rsidR="00A66323" w:rsidRPr="00B40365" w:rsidRDefault="00A66323" w:rsidP="00BB70AC">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2C9DCB1B" w14:textId="77777777" w:rsidR="00A66323" w:rsidRPr="00C97908" w:rsidRDefault="00A66323" w:rsidP="00BB70AC">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3C859B6F"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A8B5E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1F5680A9" w14:textId="77777777" w:rsidR="00A66323" w:rsidRPr="00C97908" w:rsidRDefault="00A66323" w:rsidP="00BB70AC">
            <w:pPr>
              <w:jc w:val="center"/>
              <w:rPr>
                <w:sz w:val="16"/>
                <w:szCs w:val="16"/>
                <w:lang w:val="en-US"/>
              </w:rPr>
            </w:pPr>
            <w:r w:rsidRPr="00C97908">
              <w:rPr>
                <w:sz w:val="16"/>
                <w:szCs w:val="16"/>
                <w:lang w:val="en-US"/>
              </w:rPr>
              <w:t>12,0285</w:t>
            </w:r>
          </w:p>
        </w:tc>
      </w:tr>
      <w:tr w:rsidR="00A66323" w:rsidRPr="00B40365" w14:paraId="37C6BAD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CC99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C3DF8FA"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08549DD"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46F8237"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E37D8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6528BB6" w14:textId="77777777" w:rsidR="00A66323" w:rsidRPr="00C97908" w:rsidRDefault="00A66323" w:rsidP="00BB70AC">
            <w:pPr>
              <w:jc w:val="center"/>
              <w:rPr>
                <w:sz w:val="16"/>
                <w:szCs w:val="16"/>
                <w:lang w:val="en-US"/>
              </w:rPr>
            </w:pPr>
            <w:r w:rsidRPr="00C97908">
              <w:rPr>
                <w:sz w:val="16"/>
                <w:szCs w:val="16"/>
                <w:lang w:val="en-US"/>
              </w:rPr>
              <w:t>2,6730</w:t>
            </w:r>
          </w:p>
        </w:tc>
      </w:tr>
      <w:tr w:rsidR="00A66323" w:rsidRPr="00B40365" w14:paraId="029019E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FA3E9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43F1B90" w14:textId="77777777" w:rsidR="00A66323" w:rsidRPr="00B40365" w:rsidRDefault="00A66323" w:rsidP="00BB70AC">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641149D0" w14:textId="77777777" w:rsidR="00A66323" w:rsidRPr="00C97908" w:rsidRDefault="00A66323" w:rsidP="00BB70AC">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06499CFD"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18430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2ACFD7A2" w14:textId="77777777" w:rsidR="00A66323" w:rsidRPr="00C97908" w:rsidRDefault="00A66323" w:rsidP="00BB70AC">
            <w:pPr>
              <w:jc w:val="center"/>
              <w:rPr>
                <w:sz w:val="16"/>
                <w:szCs w:val="16"/>
                <w:lang w:val="en-US"/>
              </w:rPr>
            </w:pPr>
            <w:r w:rsidRPr="00C97908">
              <w:rPr>
                <w:sz w:val="16"/>
                <w:szCs w:val="16"/>
                <w:lang w:val="en-US"/>
              </w:rPr>
              <w:t>28,1975</w:t>
            </w:r>
          </w:p>
        </w:tc>
      </w:tr>
      <w:tr w:rsidR="00A66323" w:rsidRPr="00B40365" w14:paraId="00990B2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3E614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D278B2A"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11279B0"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CD32DF3"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C96BB6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4D9FA566" w14:textId="77777777" w:rsidR="00A66323" w:rsidRPr="00C97908" w:rsidRDefault="00A66323" w:rsidP="00BB70AC">
            <w:pPr>
              <w:jc w:val="center"/>
              <w:rPr>
                <w:sz w:val="16"/>
                <w:szCs w:val="16"/>
                <w:lang w:val="en-US"/>
              </w:rPr>
            </w:pPr>
            <w:r w:rsidRPr="00C97908">
              <w:rPr>
                <w:sz w:val="16"/>
                <w:szCs w:val="16"/>
                <w:lang w:val="en-US"/>
              </w:rPr>
              <w:t>0,0267</w:t>
            </w:r>
          </w:p>
        </w:tc>
      </w:tr>
      <w:tr w:rsidR="00A66323" w:rsidRPr="00B40365" w14:paraId="300FBD6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4CB8F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C61D778"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093EADB"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5A57DAC"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D2E61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1DD2839C" w14:textId="77777777" w:rsidR="00A66323" w:rsidRPr="00C97908" w:rsidRDefault="00A66323" w:rsidP="00BB70AC">
            <w:pPr>
              <w:jc w:val="center"/>
              <w:rPr>
                <w:sz w:val="16"/>
                <w:szCs w:val="16"/>
                <w:lang w:val="en-US"/>
              </w:rPr>
            </w:pPr>
            <w:r w:rsidRPr="00C97908">
              <w:rPr>
                <w:sz w:val="16"/>
                <w:szCs w:val="16"/>
                <w:lang w:val="en-US"/>
              </w:rPr>
              <w:t>0,0267</w:t>
            </w:r>
          </w:p>
        </w:tc>
      </w:tr>
      <w:tr w:rsidR="00A66323" w:rsidRPr="009B70F2" w14:paraId="4287AD6F"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E302EB" w14:textId="77777777" w:rsidR="00A66323" w:rsidRPr="005E2CA0" w:rsidRDefault="00A66323" w:rsidP="00BB70AC">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2DF3E908" w14:textId="77777777" w:rsidR="00A66323" w:rsidRPr="005E2CA0" w:rsidRDefault="00A66323" w:rsidP="00BB70AC">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013FB4D2" w14:textId="77777777" w:rsidR="00A66323" w:rsidRPr="005E2CA0" w:rsidRDefault="00A66323" w:rsidP="00BB70AC">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14:paraId="040898C3"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58D9145B"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AEED025"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56B3D0F0" w14:textId="77777777" w:rsidR="00A66323" w:rsidRPr="005E2CA0" w:rsidRDefault="00A66323" w:rsidP="00BB70AC">
            <w:pPr>
              <w:jc w:val="center"/>
              <w:rPr>
                <w:b/>
                <w:bCs/>
                <w:sz w:val="22"/>
                <w:szCs w:val="22"/>
                <w:lang w:val="en-US"/>
              </w:rPr>
            </w:pPr>
            <w:r w:rsidRPr="005E2CA0">
              <w:rPr>
                <w:b/>
                <w:bCs/>
                <w:sz w:val="22"/>
                <w:szCs w:val="22"/>
                <w:lang w:val="en-US"/>
              </w:rPr>
              <w:t>26,7300</w:t>
            </w:r>
          </w:p>
          <w:p w14:paraId="4B637B8D" w14:textId="77777777" w:rsidR="00A66323" w:rsidRPr="009B70F2" w:rsidRDefault="00A66323" w:rsidP="00BB70AC">
            <w:pPr>
              <w:jc w:val="center"/>
              <w:rPr>
                <w:sz w:val="2"/>
                <w:szCs w:val="2"/>
                <w:lang w:val="en-US"/>
              </w:rPr>
            </w:pPr>
          </w:p>
        </w:tc>
      </w:tr>
      <w:tr w:rsidR="00A66323" w:rsidRPr="00B40365" w14:paraId="7650563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1553A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F378084" w14:textId="77777777" w:rsidR="00A66323" w:rsidRPr="00B40365" w:rsidRDefault="00A66323" w:rsidP="00BB70AC">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1F4A270A" w14:textId="77777777" w:rsidR="00A66323" w:rsidRPr="00C97908" w:rsidRDefault="00A66323" w:rsidP="00BB70AC">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7AC8715D"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B1E89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2356AD6" w14:textId="77777777" w:rsidR="00A66323" w:rsidRPr="00C97908" w:rsidRDefault="00A66323" w:rsidP="00BB70AC">
            <w:pPr>
              <w:jc w:val="center"/>
              <w:rPr>
                <w:sz w:val="16"/>
                <w:szCs w:val="16"/>
                <w:lang w:val="en-US"/>
              </w:rPr>
            </w:pPr>
            <w:r w:rsidRPr="00C97908">
              <w:rPr>
                <w:sz w:val="16"/>
                <w:szCs w:val="16"/>
                <w:lang w:val="en-US"/>
              </w:rPr>
              <w:t>5,3460</w:t>
            </w:r>
          </w:p>
        </w:tc>
      </w:tr>
      <w:tr w:rsidR="00A66323" w:rsidRPr="00B40365" w14:paraId="121019B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07E72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13B8A20"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42EC7FE"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1BB2800"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FA61D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78846C8" w14:textId="77777777" w:rsidR="00A66323" w:rsidRPr="00C97908" w:rsidRDefault="00A66323" w:rsidP="00BB70AC">
            <w:pPr>
              <w:jc w:val="center"/>
              <w:rPr>
                <w:sz w:val="16"/>
                <w:szCs w:val="16"/>
                <w:lang w:val="en-US"/>
              </w:rPr>
            </w:pPr>
            <w:r w:rsidRPr="00C97908">
              <w:rPr>
                <w:sz w:val="16"/>
                <w:szCs w:val="16"/>
                <w:lang w:val="en-US"/>
              </w:rPr>
              <w:t>2,6730</w:t>
            </w:r>
          </w:p>
        </w:tc>
      </w:tr>
      <w:tr w:rsidR="00A66323" w:rsidRPr="00B40365" w14:paraId="148D631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B61CC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B7BB039" w14:textId="77777777" w:rsidR="00A66323" w:rsidRPr="00B40365" w:rsidRDefault="00A66323" w:rsidP="00BB70AC">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53246D0C" w14:textId="77777777" w:rsidR="00A66323" w:rsidRPr="00C97908" w:rsidRDefault="00A66323" w:rsidP="00BB70AC">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14:paraId="37784664"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314CC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2A5B886C" w14:textId="77777777" w:rsidR="00A66323" w:rsidRPr="00C97908" w:rsidRDefault="00A66323" w:rsidP="00BB70AC">
            <w:pPr>
              <w:jc w:val="center"/>
              <w:rPr>
                <w:sz w:val="16"/>
                <w:szCs w:val="16"/>
                <w:lang w:val="en-US"/>
              </w:rPr>
            </w:pPr>
            <w:r w:rsidRPr="00C97908">
              <w:rPr>
                <w:sz w:val="16"/>
                <w:szCs w:val="16"/>
                <w:lang w:val="en-US"/>
              </w:rPr>
              <w:t>13,1779</w:t>
            </w:r>
          </w:p>
        </w:tc>
      </w:tr>
      <w:tr w:rsidR="00A66323" w:rsidRPr="00B40365" w14:paraId="6F7EE03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1E2FC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41B023E"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B31B30D"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CAEF234"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8EB81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1439264C" w14:textId="77777777" w:rsidR="00A66323" w:rsidRPr="00C97908" w:rsidRDefault="00A66323" w:rsidP="00BB70AC">
            <w:pPr>
              <w:jc w:val="center"/>
              <w:rPr>
                <w:sz w:val="16"/>
                <w:szCs w:val="16"/>
                <w:lang w:val="en-US"/>
              </w:rPr>
            </w:pPr>
            <w:r w:rsidRPr="00C97908">
              <w:rPr>
                <w:sz w:val="16"/>
                <w:szCs w:val="16"/>
                <w:lang w:val="en-US"/>
              </w:rPr>
              <w:t>0,0267</w:t>
            </w:r>
          </w:p>
        </w:tc>
      </w:tr>
      <w:tr w:rsidR="00A66323" w:rsidRPr="009B70F2" w14:paraId="30E3A28A"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6C7711" w14:textId="77777777" w:rsidR="00A66323" w:rsidRPr="005E2CA0" w:rsidRDefault="00A66323" w:rsidP="00BB70AC">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6920C654" w14:textId="77777777" w:rsidR="00A66323" w:rsidRPr="005E2CA0" w:rsidRDefault="00A66323" w:rsidP="00BB70A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296567CC" w14:textId="77777777" w:rsidR="00A66323" w:rsidRPr="005E2CA0" w:rsidRDefault="00A66323" w:rsidP="00BB70AC">
            <w:pPr>
              <w:rPr>
                <w:b/>
                <w:bCs/>
                <w:sz w:val="2"/>
                <w:szCs w:val="2"/>
                <w:lang w:val="en-US"/>
              </w:rPr>
            </w:pPr>
            <w:r w:rsidRPr="005E2CA0">
              <w:rPr>
                <w:b/>
                <w:bCs/>
                <w:sz w:val="22"/>
                <w:szCs w:val="22"/>
                <w:lang w:val="en-US"/>
              </w:rPr>
              <w:t xml:space="preserve">Grunduirea suprafetelor interioare a tavanelor </w:t>
            </w:r>
          </w:p>
          <w:p w14:paraId="324BCA70"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20A1EF8D"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F6FA4EC"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7916F47B" w14:textId="77777777" w:rsidR="00A66323" w:rsidRPr="005E2CA0" w:rsidRDefault="00A66323" w:rsidP="00BB70AC">
            <w:pPr>
              <w:jc w:val="center"/>
              <w:rPr>
                <w:b/>
                <w:bCs/>
                <w:sz w:val="22"/>
                <w:szCs w:val="22"/>
                <w:lang w:val="en-US"/>
              </w:rPr>
            </w:pPr>
            <w:r w:rsidRPr="005E2CA0">
              <w:rPr>
                <w:b/>
                <w:bCs/>
                <w:sz w:val="22"/>
                <w:szCs w:val="22"/>
                <w:lang w:val="en-US"/>
              </w:rPr>
              <w:t>26,7300</w:t>
            </w:r>
          </w:p>
          <w:p w14:paraId="00AE118B" w14:textId="77777777" w:rsidR="00A66323" w:rsidRPr="009B70F2" w:rsidRDefault="00A66323" w:rsidP="00BB70AC">
            <w:pPr>
              <w:jc w:val="center"/>
              <w:rPr>
                <w:sz w:val="2"/>
                <w:szCs w:val="2"/>
                <w:lang w:val="en-US"/>
              </w:rPr>
            </w:pPr>
          </w:p>
        </w:tc>
      </w:tr>
      <w:tr w:rsidR="00A66323" w:rsidRPr="00B40365" w14:paraId="0591A7C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DF65F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056C3C7" w14:textId="77777777" w:rsidR="00A66323" w:rsidRPr="00B40365" w:rsidRDefault="00A66323" w:rsidP="00BB70A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BA176BB" w14:textId="77777777" w:rsidR="00A66323" w:rsidRPr="00C97908" w:rsidRDefault="00A66323" w:rsidP="00BB70A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C54C663"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4BB7B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2D44CC2" w14:textId="77777777" w:rsidR="00A66323" w:rsidRPr="00C97908" w:rsidRDefault="00A66323" w:rsidP="00BB70AC">
            <w:pPr>
              <w:jc w:val="center"/>
              <w:rPr>
                <w:sz w:val="16"/>
                <w:szCs w:val="16"/>
                <w:lang w:val="en-US"/>
              </w:rPr>
            </w:pPr>
            <w:r w:rsidRPr="00C97908">
              <w:rPr>
                <w:sz w:val="16"/>
                <w:szCs w:val="16"/>
                <w:lang w:val="en-US"/>
              </w:rPr>
              <w:t>0,8019</w:t>
            </w:r>
          </w:p>
        </w:tc>
      </w:tr>
      <w:tr w:rsidR="00A66323" w:rsidRPr="00B40365" w14:paraId="7F290EC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DEA6C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BB11B8C" w14:textId="77777777" w:rsidR="00A66323" w:rsidRPr="00B40365" w:rsidRDefault="00A66323" w:rsidP="00BB70AC">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347AC258" w14:textId="77777777" w:rsidR="00A66323" w:rsidRPr="00C97908" w:rsidRDefault="00A66323" w:rsidP="00BB70AC">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647E86CE"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0668B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1EB6907" w14:textId="77777777" w:rsidR="00A66323" w:rsidRPr="00C97908" w:rsidRDefault="00A66323" w:rsidP="00BB70AC">
            <w:pPr>
              <w:jc w:val="center"/>
              <w:rPr>
                <w:sz w:val="16"/>
                <w:szCs w:val="16"/>
                <w:lang w:val="en-US"/>
              </w:rPr>
            </w:pPr>
            <w:r w:rsidRPr="00C97908">
              <w:rPr>
                <w:sz w:val="16"/>
                <w:szCs w:val="16"/>
                <w:lang w:val="en-US"/>
              </w:rPr>
              <w:t>4,0095</w:t>
            </w:r>
          </w:p>
        </w:tc>
      </w:tr>
      <w:tr w:rsidR="00A66323" w:rsidRPr="00B40365" w14:paraId="3E3F6CC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27DA7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4F473F9" w14:textId="77777777" w:rsidR="00A66323" w:rsidRPr="00B40365" w:rsidRDefault="00A66323" w:rsidP="00BB70A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111FD82" w14:textId="77777777" w:rsidR="00A66323" w:rsidRPr="00C97908" w:rsidRDefault="00A66323" w:rsidP="00BB70A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A374D33"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9989C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B484302" w14:textId="77777777" w:rsidR="00A66323" w:rsidRPr="00C97908" w:rsidRDefault="00A66323" w:rsidP="00BB70AC">
            <w:pPr>
              <w:jc w:val="center"/>
              <w:rPr>
                <w:sz w:val="16"/>
                <w:szCs w:val="16"/>
                <w:lang w:val="en-US"/>
              </w:rPr>
            </w:pPr>
            <w:r w:rsidRPr="00C97908">
              <w:rPr>
                <w:sz w:val="16"/>
                <w:szCs w:val="16"/>
                <w:lang w:val="en-US"/>
              </w:rPr>
              <w:t>1,3365</w:t>
            </w:r>
          </w:p>
        </w:tc>
      </w:tr>
      <w:tr w:rsidR="00A66323" w:rsidRPr="009B70F2" w14:paraId="2E9E1BBF"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3D1252" w14:textId="77777777" w:rsidR="00A66323" w:rsidRPr="005E2CA0" w:rsidRDefault="00A66323" w:rsidP="00BB70AC">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1BF48937" w14:textId="77777777" w:rsidR="00A66323" w:rsidRPr="005E2CA0" w:rsidRDefault="00A66323" w:rsidP="00BB70AC">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0F40CA04" w14:textId="77777777" w:rsidR="00A66323" w:rsidRPr="005E2CA0" w:rsidRDefault="00A66323" w:rsidP="00BB70AC">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la tavan (vopsea  latex)</w:t>
            </w:r>
          </w:p>
          <w:p w14:paraId="4392B66C"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6E6D2533"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C38F8CE"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0ADEA99" w14:textId="77777777" w:rsidR="00A66323" w:rsidRPr="005E2CA0" w:rsidRDefault="00A66323" w:rsidP="00BB70AC">
            <w:pPr>
              <w:jc w:val="center"/>
              <w:rPr>
                <w:b/>
                <w:bCs/>
                <w:sz w:val="22"/>
                <w:szCs w:val="22"/>
                <w:lang w:val="en-US"/>
              </w:rPr>
            </w:pPr>
            <w:r w:rsidRPr="005E2CA0">
              <w:rPr>
                <w:b/>
                <w:bCs/>
                <w:sz w:val="22"/>
                <w:szCs w:val="22"/>
                <w:lang w:val="en-US"/>
              </w:rPr>
              <w:t>26,7300</w:t>
            </w:r>
          </w:p>
          <w:p w14:paraId="0B0DE1DA" w14:textId="77777777" w:rsidR="00A66323" w:rsidRPr="009B70F2" w:rsidRDefault="00A66323" w:rsidP="00BB70AC">
            <w:pPr>
              <w:jc w:val="center"/>
              <w:rPr>
                <w:sz w:val="2"/>
                <w:szCs w:val="2"/>
                <w:lang w:val="en-US"/>
              </w:rPr>
            </w:pPr>
          </w:p>
        </w:tc>
      </w:tr>
      <w:tr w:rsidR="00A66323" w:rsidRPr="00B40365" w14:paraId="190661B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9B470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A00ACD0" w14:textId="77777777" w:rsidR="00A66323" w:rsidRPr="00B40365" w:rsidRDefault="00A66323" w:rsidP="00BB70A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6F2762B" w14:textId="77777777" w:rsidR="00A66323" w:rsidRPr="00C97908" w:rsidRDefault="00A66323" w:rsidP="00BB70A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EAC087E"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CE9E7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59A138A1" w14:textId="77777777" w:rsidR="00A66323" w:rsidRPr="00C97908" w:rsidRDefault="00A66323" w:rsidP="00BB70AC">
            <w:pPr>
              <w:jc w:val="center"/>
              <w:rPr>
                <w:sz w:val="16"/>
                <w:szCs w:val="16"/>
                <w:lang w:val="en-US"/>
              </w:rPr>
            </w:pPr>
            <w:r w:rsidRPr="00C97908">
              <w:rPr>
                <w:sz w:val="16"/>
                <w:szCs w:val="16"/>
                <w:lang w:val="en-US"/>
              </w:rPr>
              <w:t>14,7015</w:t>
            </w:r>
          </w:p>
        </w:tc>
      </w:tr>
      <w:tr w:rsidR="00A66323" w:rsidRPr="00B40365" w14:paraId="146A53A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DE77A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5A2006B" w14:textId="77777777" w:rsidR="00A66323" w:rsidRPr="00B40365" w:rsidRDefault="00A66323" w:rsidP="00BB70AC">
            <w:pPr>
              <w:jc w:val="center"/>
              <w:rPr>
                <w:sz w:val="16"/>
                <w:szCs w:val="16"/>
                <w:lang w:val="en-US"/>
              </w:rPr>
            </w:pPr>
            <w:r w:rsidRPr="00B40365">
              <w:rPr>
                <w:sz w:val="16"/>
                <w:szCs w:val="16"/>
                <w:lang w:val="en-US"/>
              </w:rPr>
              <w:t>243011610380012</w:t>
            </w:r>
          </w:p>
        </w:tc>
        <w:tc>
          <w:tcPr>
            <w:tcW w:w="4366" w:type="dxa"/>
            <w:gridSpan w:val="4"/>
            <w:tcBorders>
              <w:top w:val="nil"/>
              <w:bottom w:val="single" w:sz="2" w:space="0" w:color="auto"/>
            </w:tcBorders>
            <w:vAlign w:val="center"/>
          </w:tcPr>
          <w:p w14:paraId="32F6B0CF" w14:textId="77777777" w:rsidR="00A66323" w:rsidRPr="00C97908" w:rsidRDefault="00A66323" w:rsidP="00BB70AC">
            <w:pPr>
              <w:rPr>
                <w:sz w:val="16"/>
                <w:szCs w:val="16"/>
                <w:lang w:val="en-US"/>
              </w:rPr>
            </w:pPr>
            <w:r w:rsidRPr="00C97908">
              <w:rPr>
                <w:sz w:val="16"/>
                <w:szCs w:val="16"/>
                <w:lang w:val="en-US"/>
              </w:rPr>
              <w:t>Vopsea  pe baza de copolimeri  vinilici - latex</w:t>
            </w:r>
          </w:p>
        </w:tc>
        <w:tc>
          <w:tcPr>
            <w:tcW w:w="1021" w:type="dxa"/>
            <w:gridSpan w:val="3"/>
            <w:tcBorders>
              <w:top w:val="nil"/>
              <w:bottom w:val="single" w:sz="2" w:space="0" w:color="auto"/>
            </w:tcBorders>
            <w:vAlign w:val="center"/>
          </w:tcPr>
          <w:p w14:paraId="3CE9C7EC"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A7709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0597321E" w14:textId="77777777" w:rsidR="00A66323" w:rsidRPr="00C97908" w:rsidRDefault="00A66323" w:rsidP="00BB70AC">
            <w:pPr>
              <w:jc w:val="center"/>
              <w:rPr>
                <w:sz w:val="16"/>
                <w:szCs w:val="16"/>
                <w:lang w:val="en-US"/>
              </w:rPr>
            </w:pPr>
            <w:r w:rsidRPr="00C97908">
              <w:rPr>
                <w:sz w:val="16"/>
                <w:szCs w:val="16"/>
                <w:lang w:val="en-US"/>
              </w:rPr>
              <w:t>10,6920</w:t>
            </w:r>
          </w:p>
        </w:tc>
      </w:tr>
      <w:tr w:rsidR="00A66323" w:rsidRPr="00B40365" w14:paraId="5457701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192F8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741F8EF" w14:textId="77777777" w:rsidR="00A66323" w:rsidRPr="00B40365" w:rsidRDefault="00A66323" w:rsidP="00BB70A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78F7B1F3" w14:textId="77777777" w:rsidR="00A66323" w:rsidRPr="00C97908" w:rsidRDefault="00A66323" w:rsidP="00BB70A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172C245"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93A8C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4DBFDB93" w14:textId="77777777" w:rsidR="00A66323" w:rsidRPr="00C97908" w:rsidRDefault="00A66323" w:rsidP="00BB70AC">
            <w:pPr>
              <w:jc w:val="center"/>
              <w:rPr>
                <w:sz w:val="16"/>
                <w:szCs w:val="16"/>
                <w:lang w:val="en-US"/>
              </w:rPr>
            </w:pPr>
            <w:r w:rsidRPr="00C97908">
              <w:rPr>
                <w:sz w:val="16"/>
                <w:szCs w:val="16"/>
                <w:lang w:val="en-US"/>
              </w:rPr>
              <w:t>1,6038</w:t>
            </w:r>
          </w:p>
        </w:tc>
      </w:tr>
      <w:tr w:rsidR="00A66323" w:rsidRPr="00B40365" w14:paraId="37A02AA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740C7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40E9FC6" w14:textId="77777777" w:rsidR="00A66323" w:rsidRPr="00B40365" w:rsidRDefault="00A66323" w:rsidP="00BB70A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30143C68" w14:textId="77777777" w:rsidR="00A66323" w:rsidRPr="00C97908" w:rsidRDefault="00A66323" w:rsidP="00BB70A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135E3494"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13E09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359BDDFE" w14:textId="77777777" w:rsidR="00A66323" w:rsidRPr="00C97908" w:rsidRDefault="00A66323" w:rsidP="00BB70AC">
            <w:pPr>
              <w:jc w:val="center"/>
              <w:rPr>
                <w:sz w:val="16"/>
                <w:szCs w:val="16"/>
                <w:lang w:val="en-US"/>
              </w:rPr>
            </w:pPr>
            <w:r w:rsidRPr="00C97908">
              <w:rPr>
                <w:sz w:val="16"/>
                <w:szCs w:val="16"/>
                <w:lang w:val="en-US"/>
              </w:rPr>
              <w:t>13,3650</w:t>
            </w:r>
          </w:p>
        </w:tc>
      </w:tr>
      <w:tr w:rsidR="00A66323" w:rsidRPr="00B40365" w14:paraId="6B6EFD7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90DFD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EE759FF" w14:textId="77777777" w:rsidR="00A66323" w:rsidRPr="00B40365" w:rsidRDefault="00A66323" w:rsidP="00BB70A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1C747C42" w14:textId="77777777" w:rsidR="00A66323" w:rsidRPr="00C97908" w:rsidRDefault="00A66323" w:rsidP="00BB70A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3BCFA3AD"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C70A6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9E7C4A0" w14:textId="77777777" w:rsidR="00A66323" w:rsidRPr="00C97908" w:rsidRDefault="00A66323" w:rsidP="00BB70AC">
            <w:pPr>
              <w:jc w:val="center"/>
              <w:rPr>
                <w:sz w:val="16"/>
                <w:szCs w:val="16"/>
                <w:lang w:val="en-US"/>
              </w:rPr>
            </w:pPr>
            <w:r w:rsidRPr="00C97908">
              <w:rPr>
                <w:sz w:val="16"/>
                <w:szCs w:val="16"/>
                <w:lang w:val="en-US"/>
              </w:rPr>
              <w:t>1,3365</w:t>
            </w:r>
          </w:p>
        </w:tc>
      </w:tr>
      <w:tr w:rsidR="00A66323" w:rsidRPr="00B40365" w14:paraId="7C3B025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FEF28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EAA4044" w14:textId="77777777" w:rsidR="00A66323" w:rsidRPr="00B40365" w:rsidRDefault="00A66323" w:rsidP="00BB70A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4703EC8" w14:textId="77777777" w:rsidR="00A66323" w:rsidRPr="00C97908" w:rsidRDefault="00A66323" w:rsidP="00BB70AC">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61253C78"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C8DC22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155F187C" w14:textId="77777777" w:rsidR="00A66323" w:rsidRPr="00C97908" w:rsidRDefault="00A66323" w:rsidP="00BB70AC">
            <w:pPr>
              <w:jc w:val="center"/>
              <w:rPr>
                <w:sz w:val="16"/>
                <w:szCs w:val="16"/>
                <w:lang w:val="en-US"/>
              </w:rPr>
            </w:pPr>
            <w:r w:rsidRPr="00C97908">
              <w:rPr>
                <w:sz w:val="16"/>
                <w:szCs w:val="16"/>
                <w:lang w:val="en-US"/>
              </w:rPr>
              <w:t>0,0535</w:t>
            </w:r>
          </w:p>
        </w:tc>
      </w:tr>
      <w:tr w:rsidR="00A66323" w:rsidRPr="009B70F2" w14:paraId="0D4E6B85"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D4E33F" w14:textId="77777777" w:rsidR="00A66323" w:rsidRPr="005E2CA0" w:rsidRDefault="00A66323" w:rsidP="00BB70AC">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481ED19C" w14:textId="77777777" w:rsidR="00A66323" w:rsidRPr="005E2CA0" w:rsidRDefault="00A66323" w:rsidP="00BB70AC">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14:paraId="615C32E6" w14:textId="77777777" w:rsidR="00A66323" w:rsidRPr="005E2CA0" w:rsidRDefault="00A66323" w:rsidP="00BB70AC">
            <w:pPr>
              <w:rPr>
                <w:b/>
                <w:bCs/>
                <w:sz w:val="2"/>
                <w:szCs w:val="2"/>
                <w:lang w:val="en-US"/>
              </w:rPr>
            </w:pPr>
            <w:r w:rsidRPr="005E2CA0">
              <w:rPr>
                <w:b/>
                <w:bCs/>
                <w:sz w:val="22"/>
                <w:szCs w:val="22"/>
                <w:lang w:val="en-US"/>
              </w:rPr>
              <w:t>Demontarea tavanului din gispcarton - partial pentru montare cabluri electricitate</w:t>
            </w:r>
          </w:p>
          <w:p w14:paraId="29198A9B"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53E7291C"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620F7FA"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19D625BD" w14:textId="77777777" w:rsidR="00A66323" w:rsidRPr="005E2CA0" w:rsidRDefault="00A66323" w:rsidP="00BB70AC">
            <w:pPr>
              <w:jc w:val="center"/>
              <w:rPr>
                <w:b/>
                <w:bCs/>
                <w:sz w:val="22"/>
                <w:szCs w:val="22"/>
                <w:lang w:val="en-US"/>
              </w:rPr>
            </w:pPr>
            <w:r w:rsidRPr="005E2CA0">
              <w:rPr>
                <w:b/>
                <w:bCs/>
                <w:sz w:val="22"/>
                <w:szCs w:val="22"/>
                <w:lang w:val="en-US"/>
              </w:rPr>
              <w:t>5,0000</w:t>
            </w:r>
          </w:p>
          <w:p w14:paraId="47727710" w14:textId="77777777" w:rsidR="00A66323" w:rsidRPr="009B70F2" w:rsidRDefault="00A66323" w:rsidP="00BB70AC">
            <w:pPr>
              <w:jc w:val="center"/>
              <w:rPr>
                <w:sz w:val="2"/>
                <w:szCs w:val="2"/>
                <w:lang w:val="en-US"/>
              </w:rPr>
            </w:pPr>
          </w:p>
        </w:tc>
      </w:tr>
      <w:tr w:rsidR="00A66323" w:rsidRPr="00B40365" w14:paraId="07F3F41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7F847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B099714" w14:textId="77777777" w:rsidR="00A66323" w:rsidRPr="00B40365" w:rsidRDefault="00A66323" w:rsidP="00BB70AC">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39F5CFE7" w14:textId="77777777" w:rsidR="00A66323" w:rsidRPr="00C97908" w:rsidRDefault="00A66323" w:rsidP="00BB70AC">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635B1A7"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ED1A3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4714E723" w14:textId="77777777" w:rsidR="00A66323" w:rsidRPr="00C97908" w:rsidRDefault="00A66323" w:rsidP="00BB70AC">
            <w:pPr>
              <w:jc w:val="center"/>
              <w:rPr>
                <w:sz w:val="16"/>
                <w:szCs w:val="16"/>
                <w:lang w:val="en-US"/>
              </w:rPr>
            </w:pPr>
            <w:r w:rsidRPr="00C97908">
              <w:rPr>
                <w:sz w:val="16"/>
                <w:szCs w:val="16"/>
                <w:lang w:val="en-US"/>
              </w:rPr>
              <w:t>0,6500</w:t>
            </w:r>
          </w:p>
        </w:tc>
      </w:tr>
      <w:tr w:rsidR="00A66323" w:rsidRPr="00B40365" w14:paraId="730E840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E90AE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B53F7E3" w14:textId="77777777" w:rsidR="00A66323" w:rsidRPr="00B40365" w:rsidRDefault="00A66323" w:rsidP="00BB70AC">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F59B39B" w14:textId="77777777" w:rsidR="00A66323" w:rsidRPr="00C97908" w:rsidRDefault="00A66323" w:rsidP="00BB70AC">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F4C09C3"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1F707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082AF53B" w14:textId="77777777" w:rsidR="00A66323" w:rsidRPr="00C97908" w:rsidRDefault="00A66323" w:rsidP="00BB70AC">
            <w:pPr>
              <w:jc w:val="center"/>
              <w:rPr>
                <w:sz w:val="16"/>
                <w:szCs w:val="16"/>
                <w:lang w:val="en-US"/>
              </w:rPr>
            </w:pPr>
            <w:r w:rsidRPr="00C97908">
              <w:rPr>
                <w:sz w:val="16"/>
                <w:szCs w:val="16"/>
                <w:lang w:val="en-US"/>
              </w:rPr>
              <w:t>0,6000</w:t>
            </w:r>
          </w:p>
        </w:tc>
      </w:tr>
      <w:tr w:rsidR="00A66323" w:rsidRPr="009B70F2" w14:paraId="67F6CC73"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EC68E6" w14:textId="77777777" w:rsidR="00A66323" w:rsidRPr="005E2CA0" w:rsidRDefault="00A66323" w:rsidP="00BB70AC">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1E80FD5F" w14:textId="77777777" w:rsidR="00A66323" w:rsidRPr="005E2CA0" w:rsidRDefault="00A66323" w:rsidP="00BB70AC">
            <w:pPr>
              <w:jc w:val="center"/>
              <w:rPr>
                <w:b/>
                <w:bCs/>
                <w:sz w:val="22"/>
                <w:szCs w:val="22"/>
                <w:lang w:val="en-US"/>
              </w:rPr>
            </w:pPr>
            <w:r w:rsidRPr="005E2CA0">
              <w:rPr>
                <w:b/>
                <w:bCs/>
                <w:sz w:val="22"/>
                <w:szCs w:val="22"/>
                <w:lang w:val="en-US"/>
              </w:rPr>
              <w:t>СF59D</w:t>
            </w:r>
          </w:p>
        </w:tc>
        <w:tc>
          <w:tcPr>
            <w:tcW w:w="4366" w:type="dxa"/>
            <w:gridSpan w:val="5"/>
            <w:tcBorders>
              <w:top w:val="single" w:sz="4" w:space="0" w:color="auto"/>
              <w:bottom w:val="single" w:sz="4" w:space="0" w:color="auto"/>
            </w:tcBorders>
          </w:tcPr>
          <w:p w14:paraId="5584F9BB" w14:textId="77777777" w:rsidR="00A66323" w:rsidRPr="005E2CA0" w:rsidRDefault="00A66323" w:rsidP="00BB70AC">
            <w:pPr>
              <w:rPr>
                <w:b/>
                <w:bCs/>
                <w:sz w:val="2"/>
                <w:szCs w:val="2"/>
                <w:lang w:val="en-US"/>
              </w:rPr>
            </w:pPr>
            <w:r w:rsidRPr="005E2CA0">
              <w:rPr>
                <w:b/>
                <w:bCs/>
                <w:sz w:val="22"/>
                <w:szCs w:val="22"/>
                <w:lang w:val="en-US"/>
              </w:rPr>
              <w:t xml:space="preserve">Placarea suprafetelor cu un strat de PGC gr. 12,5 mm antiumezeala cu executarea carcasei metalice simple plane, cu inaltimea pina la 4 m: tavane fara izolatie </w:t>
            </w:r>
          </w:p>
          <w:p w14:paraId="696D5B10"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234B76BD"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1170927"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BC6E481" w14:textId="77777777" w:rsidR="00A66323" w:rsidRPr="005E2CA0" w:rsidRDefault="00A66323" w:rsidP="00BB70AC">
            <w:pPr>
              <w:jc w:val="center"/>
              <w:rPr>
                <w:b/>
                <w:bCs/>
                <w:sz w:val="22"/>
                <w:szCs w:val="22"/>
                <w:lang w:val="en-US"/>
              </w:rPr>
            </w:pPr>
            <w:r w:rsidRPr="005E2CA0">
              <w:rPr>
                <w:b/>
                <w:bCs/>
                <w:sz w:val="22"/>
                <w:szCs w:val="22"/>
                <w:lang w:val="en-US"/>
              </w:rPr>
              <w:t>5,0000</w:t>
            </w:r>
          </w:p>
          <w:p w14:paraId="6838D957" w14:textId="77777777" w:rsidR="00A66323" w:rsidRPr="009B70F2" w:rsidRDefault="00A66323" w:rsidP="00BB70AC">
            <w:pPr>
              <w:jc w:val="center"/>
              <w:rPr>
                <w:sz w:val="2"/>
                <w:szCs w:val="2"/>
                <w:lang w:val="en-US"/>
              </w:rPr>
            </w:pPr>
          </w:p>
        </w:tc>
      </w:tr>
      <w:tr w:rsidR="00A66323" w:rsidRPr="00B40365" w14:paraId="2B3C6F5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0E3C8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735F930" w14:textId="77777777" w:rsidR="00A66323" w:rsidRPr="00B40365" w:rsidRDefault="00A66323" w:rsidP="00BB70AC">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CA58BF7" w14:textId="77777777" w:rsidR="00A66323" w:rsidRPr="00C97908" w:rsidRDefault="00A66323" w:rsidP="00BB70A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5F7784B"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CEAEF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1,9100</w:t>
            </w:r>
          </w:p>
        </w:tc>
        <w:tc>
          <w:tcPr>
            <w:tcW w:w="1559" w:type="dxa"/>
            <w:gridSpan w:val="2"/>
            <w:tcBorders>
              <w:top w:val="nil"/>
              <w:bottom w:val="single" w:sz="2" w:space="0" w:color="auto"/>
            </w:tcBorders>
            <w:vAlign w:val="center"/>
          </w:tcPr>
          <w:p w14:paraId="1119F0ED" w14:textId="77777777" w:rsidR="00A66323" w:rsidRPr="00C97908" w:rsidRDefault="00A66323" w:rsidP="00BB70AC">
            <w:pPr>
              <w:jc w:val="center"/>
              <w:rPr>
                <w:sz w:val="16"/>
                <w:szCs w:val="16"/>
                <w:lang w:val="en-US"/>
              </w:rPr>
            </w:pPr>
            <w:r w:rsidRPr="00C97908">
              <w:rPr>
                <w:sz w:val="16"/>
                <w:szCs w:val="16"/>
                <w:lang w:val="en-US"/>
              </w:rPr>
              <w:t>9,5500</w:t>
            </w:r>
          </w:p>
        </w:tc>
      </w:tr>
      <w:tr w:rsidR="00A66323" w:rsidRPr="00B40365" w14:paraId="4B02933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8936A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3016AEC" w14:textId="77777777" w:rsidR="00A66323" w:rsidRPr="00B40365" w:rsidRDefault="00A66323" w:rsidP="00BB70AC">
            <w:pPr>
              <w:jc w:val="center"/>
              <w:rPr>
                <w:sz w:val="16"/>
                <w:szCs w:val="16"/>
                <w:lang w:val="en-US"/>
              </w:rPr>
            </w:pPr>
            <w:r w:rsidRPr="00B40365">
              <w:rPr>
                <w:sz w:val="16"/>
                <w:szCs w:val="16"/>
                <w:lang w:val="en-US"/>
              </w:rPr>
              <w:t>26621027010003322</w:t>
            </w:r>
          </w:p>
        </w:tc>
        <w:tc>
          <w:tcPr>
            <w:tcW w:w="4366" w:type="dxa"/>
            <w:gridSpan w:val="4"/>
            <w:tcBorders>
              <w:top w:val="nil"/>
              <w:bottom w:val="single" w:sz="2" w:space="0" w:color="auto"/>
            </w:tcBorders>
            <w:vAlign w:val="center"/>
          </w:tcPr>
          <w:p w14:paraId="786FAE8E" w14:textId="77777777" w:rsidR="00A66323" w:rsidRPr="00C97908" w:rsidRDefault="00A66323" w:rsidP="00BB70AC">
            <w:pPr>
              <w:rPr>
                <w:sz w:val="16"/>
                <w:szCs w:val="16"/>
                <w:lang w:val="en-US"/>
              </w:rPr>
            </w:pPr>
            <w:r w:rsidRPr="00C97908">
              <w:rPr>
                <w:sz w:val="16"/>
                <w:szCs w:val="16"/>
                <w:lang w:val="en-US"/>
              </w:rPr>
              <w:t>Placi ghips-carton gr. 12,5 mm antiumezeala</w:t>
            </w:r>
          </w:p>
        </w:tc>
        <w:tc>
          <w:tcPr>
            <w:tcW w:w="1021" w:type="dxa"/>
            <w:gridSpan w:val="3"/>
            <w:tcBorders>
              <w:top w:val="nil"/>
              <w:bottom w:val="single" w:sz="2" w:space="0" w:color="auto"/>
            </w:tcBorders>
            <w:vAlign w:val="center"/>
          </w:tcPr>
          <w:p w14:paraId="6F888115" w14:textId="77777777" w:rsidR="00A66323" w:rsidRPr="00C97908" w:rsidRDefault="00A66323" w:rsidP="00BB70A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2CCFA7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6CB0859C" w14:textId="77777777" w:rsidR="00A66323" w:rsidRPr="00C97908" w:rsidRDefault="00A66323" w:rsidP="00BB70AC">
            <w:pPr>
              <w:jc w:val="center"/>
              <w:rPr>
                <w:sz w:val="16"/>
                <w:szCs w:val="16"/>
                <w:lang w:val="en-US"/>
              </w:rPr>
            </w:pPr>
            <w:r w:rsidRPr="00C97908">
              <w:rPr>
                <w:sz w:val="16"/>
                <w:szCs w:val="16"/>
                <w:lang w:val="en-US"/>
              </w:rPr>
              <w:t>5,2763</w:t>
            </w:r>
          </w:p>
        </w:tc>
      </w:tr>
      <w:tr w:rsidR="00A66323" w:rsidRPr="00B40365" w14:paraId="302B1FB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D7051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FEB2836" w14:textId="77777777" w:rsidR="00A66323" w:rsidRPr="00B40365" w:rsidRDefault="00A66323" w:rsidP="00BB70AC">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1B7265D4" w14:textId="77777777" w:rsidR="00A66323" w:rsidRPr="00C97908" w:rsidRDefault="00A66323" w:rsidP="00BB70AC">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0EB93110"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19BEB6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0,9190</w:t>
            </w:r>
          </w:p>
        </w:tc>
        <w:tc>
          <w:tcPr>
            <w:tcW w:w="1559" w:type="dxa"/>
            <w:gridSpan w:val="2"/>
            <w:tcBorders>
              <w:top w:val="nil"/>
              <w:bottom w:val="single" w:sz="2" w:space="0" w:color="auto"/>
            </w:tcBorders>
            <w:vAlign w:val="center"/>
          </w:tcPr>
          <w:p w14:paraId="05A1EDC4" w14:textId="77777777" w:rsidR="00A66323" w:rsidRPr="00C97908" w:rsidRDefault="00A66323" w:rsidP="00BB70AC">
            <w:pPr>
              <w:jc w:val="center"/>
              <w:rPr>
                <w:sz w:val="16"/>
                <w:szCs w:val="16"/>
                <w:lang w:val="en-US"/>
              </w:rPr>
            </w:pPr>
            <w:r w:rsidRPr="00C97908">
              <w:rPr>
                <w:sz w:val="16"/>
                <w:szCs w:val="16"/>
                <w:lang w:val="en-US"/>
              </w:rPr>
              <w:t>4,6180</w:t>
            </w:r>
          </w:p>
        </w:tc>
      </w:tr>
      <w:tr w:rsidR="00A66323" w:rsidRPr="00B40365" w14:paraId="256A082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6B989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7C91FFD" w14:textId="77777777" w:rsidR="00A66323" w:rsidRPr="00B40365" w:rsidRDefault="00A66323" w:rsidP="00BB70AC">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19DCE58F" w14:textId="77777777" w:rsidR="00A66323" w:rsidRPr="00C97908" w:rsidRDefault="00A66323" w:rsidP="00BB70AC">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4A5F6A37"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97A983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7F2E11B3" w14:textId="77777777" w:rsidR="00A66323" w:rsidRPr="00C97908" w:rsidRDefault="00A66323" w:rsidP="00BB70AC">
            <w:pPr>
              <w:jc w:val="center"/>
              <w:rPr>
                <w:sz w:val="16"/>
                <w:szCs w:val="16"/>
                <w:lang w:val="en-US"/>
              </w:rPr>
            </w:pPr>
            <w:r w:rsidRPr="00C97908">
              <w:rPr>
                <w:sz w:val="16"/>
                <w:szCs w:val="16"/>
                <w:lang w:val="en-US"/>
              </w:rPr>
              <w:t>11,0550</w:t>
            </w:r>
          </w:p>
        </w:tc>
      </w:tr>
      <w:tr w:rsidR="00A66323" w:rsidRPr="00B40365" w14:paraId="4513118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C85B7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46A027A" w14:textId="77777777" w:rsidR="00A66323" w:rsidRPr="00B40365" w:rsidRDefault="00A66323" w:rsidP="00BB70AC">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21EDF423" w14:textId="77777777" w:rsidR="00A66323" w:rsidRPr="00C97908" w:rsidRDefault="00A66323" w:rsidP="00BB70AC">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40BBB942"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CBEEAF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14:paraId="43483B2D" w14:textId="77777777" w:rsidR="00A66323" w:rsidRPr="00C97908" w:rsidRDefault="00A66323" w:rsidP="00BB70AC">
            <w:pPr>
              <w:jc w:val="center"/>
              <w:rPr>
                <w:sz w:val="16"/>
                <w:szCs w:val="16"/>
                <w:lang w:val="en-US"/>
              </w:rPr>
            </w:pPr>
            <w:r w:rsidRPr="00C97908">
              <w:rPr>
                <w:sz w:val="16"/>
                <w:szCs w:val="16"/>
                <w:lang w:val="en-US"/>
              </w:rPr>
              <w:t>11,8087</w:t>
            </w:r>
          </w:p>
        </w:tc>
      </w:tr>
      <w:tr w:rsidR="00A66323" w:rsidRPr="00B40365" w14:paraId="23E297F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943C4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CD8B679" w14:textId="77777777" w:rsidR="00A66323" w:rsidRPr="00B40365" w:rsidRDefault="00A66323" w:rsidP="00BB70AC">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00DD1B86" w14:textId="77777777" w:rsidR="00A66323" w:rsidRPr="00C97908" w:rsidRDefault="00A66323" w:rsidP="00BB70AC">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3D7595CF"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300ED8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35A55CB7" w14:textId="77777777" w:rsidR="00A66323" w:rsidRPr="00C97908" w:rsidRDefault="00A66323" w:rsidP="00BB70AC">
            <w:pPr>
              <w:jc w:val="center"/>
              <w:rPr>
                <w:sz w:val="16"/>
                <w:szCs w:val="16"/>
                <w:lang w:val="en-US"/>
              </w:rPr>
            </w:pPr>
            <w:r w:rsidRPr="00C97908">
              <w:rPr>
                <w:sz w:val="16"/>
                <w:szCs w:val="16"/>
                <w:lang w:val="en-US"/>
              </w:rPr>
              <w:t>3,8064</w:t>
            </w:r>
          </w:p>
        </w:tc>
      </w:tr>
      <w:tr w:rsidR="00A66323" w:rsidRPr="00B40365" w14:paraId="4448C11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EBF2F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4D57FBE" w14:textId="77777777" w:rsidR="00A66323" w:rsidRPr="00B40365" w:rsidRDefault="00A66323" w:rsidP="00BB70AC">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6D927FD3" w14:textId="77777777" w:rsidR="00A66323" w:rsidRPr="00C97908" w:rsidRDefault="00A66323" w:rsidP="00BB70AC">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283EBFC2"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4F43E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14:paraId="1DEDBBC2" w14:textId="77777777" w:rsidR="00A66323" w:rsidRPr="00C97908" w:rsidRDefault="00A66323" w:rsidP="00BB70AC">
            <w:pPr>
              <w:jc w:val="center"/>
              <w:rPr>
                <w:sz w:val="16"/>
                <w:szCs w:val="16"/>
                <w:lang w:val="en-US"/>
              </w:rPr>
            </w:pPr>
            <w:r w:rsidRPr="00C97908">
              <w:rPr>
                <w:sz w:val="16"/>
                <w:szCs w:val="16"/>
                <w:lang w:val="en-US"/>
              </w:rPr>
              <w:t>1,3618</w:t>
            </w:r>
          </w:p>
        </w:tc>
      </w:tr>
      <w:tr w:rsidR="00A66323" w:rsidRPr="00B40365" w14:paraId="71A9BEF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24715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F1DC6BE" w14:textId="77777777" w:rsidR="00A66323" w:rsidRPr="00B40365" w:rsidRDefault="00A66323" w:rsidP="00BB70AC">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245E2537" w14:textId="77777777" w:rsidR="00A66323" w:rsidRPr="00C97908" w:rsidRDefault="00A66323" w:rsidP="00BB70AC">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4AC67FAE"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1D01B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3FD88D19" w14:textId="77777777" w:rsidR="00A66323" w:rsidRPr="00C97908" w:rsidRDefault="00A66323" w:rsidP="00BB70AC">
            <w:pPr>
              <w:jc w:val="center"/>
              <w:rPr>
                <w:sz w:val="16"/>
                <w:szCs w:val="16"/>
                <w:lang w:val="en-US"/>
              </w:rPr>
            </w:pPr>
            <w:r w:rsidRPr="00C97908">
              <w:rPr>
                <w:sz w:val="16"/>
                <w:szCs w:val="16"/>
                <w:lang w:val="en-US"/>
              </w:rPr>
              <w:t>0,4397</w:t>
            </w:r>
          </w:p>
        </w:tc>
      </w:tr>
      <w:tr w:rsidR="00A66323" w:rsidRPr="00B40365" w14:paraId="709456D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0FDD2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3A2F4E9" w14:textId="77777777" w:rsidR="00A66323" w:rsidRPr="00B40365" w:rsidRDefault="00A66323" w:rsidP="00BB70AC">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0D9A51C9" w14:textId="77777777" w:rsidR="00A66323" w:rsidRPr="00C97908" w:rsidRDefault="00A66323" w:rsidP="00BB70AC">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744035E7"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60CD5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42B338BC" w14:textId="77777777" w:rsidR="00A66323" w:rsidRPr="00C97908" w:rsidRDefault="00A66323" w:rsidP="00BB70AC">
            <w:pPr>
              <w:jc w:val="center"/>
              <w:rPr>
                <w:sz w:val="16"/>
                <w:szCs w:val="16"/>
                <w:lang w:val="en-US"/>
              </w:rPr>
            </w:pPr>
            <w:r w:rsidRPr="00C97908">
              <w:rPr>
                <w:sz w:val="16"/>
                <w:szCs w:val="16"/>
                <w:lang w:val="en-US"/>
              </w:rPr>
              <w:t>8,2912</w:t>
            </w:r>
          </w:p>
        </w:tc>
      </w:tr>
      <w:tr w:rsidR="00A66323" w:rsidRPr="00B40365" w14:paraId="5164DAA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D562E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6412E08" w14:textId="77777777" w:rsidR="00A66323" w:rsidRPr="00B40365" w:rsidRDefault="00A66323" w:rsidP="00BB70AC">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6D8FE67C" w14:textId="77777777" w:rsidR="00A66323" w:rsidRPr="00C97908" w:rsidRDefault="00A66323" w:rsidP="00BB70AC">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448A0D5F"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F2FC5C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16,1900</w:t>
            </w:r>
          </w:p>
        </w:tc>
        <w:tc>
          <w:tcPr>
            <w:tcW w:w="1559" w:type="dxa"/>
            <w:gridSpan w:val="2"/>
            <w:tcBorders>
              <w:top w:val="nil"/>
              <w:bottom w:val="single" w:sz="2" w:space="0" w:color="auto"/>
            </w:tcBorders>
            <w:vAlign w:val="center"/>
          </w:tcPr>
          <w:p w14:paraId="66C291EB" w14:textId="77777777" w:rsidR="00A66323" w:rsidRPr="00C97908" w:rsidRDefault="00A66323" w:rsidP="00BB70AC">
            <w:pPr>
              <w:jc w:val="center"/>
              <w:rPr>
                <w:sz w:val="16"/>
                <w:szCs w:val="16"/>
                <w:lang w:val="en-US"/>
              </w:rPr>
            </w:pPr>
            <w:r w:rsidRPr="00C97908">
              <w:rPr>
                <w:sz w:val="16"/>
                <w:szCs w:val="16"/>
                <w:lang w:val="en-US"/>
              </w:rPr>
              <w:t>81,3547</w:t>
            </w:r>
          </w:p>
        </w:tc>
      </w:tr>
      <w:tr w:rsidR="00A66323" w:rsidRPr="00B40365" w14:paraId="4A2B209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263E2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72AF1B9"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5882FB4"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49B0300"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CF057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0,0046</w:t>
            </w:r>
          </w:p>
        </w:tc>
        <w:tc>
          <w:tcPr>
            <w:tcW w:w="1559" w:type="dxa"/>
            <w:gridSpan w:val="2"/>
            <w:tcBorders>
              <w:top w:val="nil"/>
              <w:bottom w:val="single" w:sz="2" w:space="0" w:color="auto"/>
              <w:right w:val="single" w:sz="4" w:space="0" w:color="auto"/>
            </w:tcBorders>
            <w:vAlign w:val="center"/>
          </w:tcPr>
          <w:p w14:paraId="0610B637" w14:textId="77777777" w:rsidR="00A66323" w:rsidRPr="00C97908" w:rsidRDefault="00A66323" w:rsidP="00BB70AC">
            <w:pPr>
              <w:jc w:val="center"/>
              <w:rPr>
                <w:sz w:val="16"/>
                <w:szCs w:val="16"/>
                <w:lang w:val="en-US"/>
              </w:rPr>
            </w:pPr>
            <w:r w:rsidRPr="00C97908">
              <w:rPr>
                <w:sz w:val="16"/>
                <w:szCs w:val="16"/>
                <w:lang w:val="en-US"/>
              </w:rPr>
              <w:t>0,0230</w:t>
            </w:r>
          </w:p>
        </w:tc>
      </w:tr>
      <w:tr w:rsidR="00A66323" w:rsidRPr="00B40365" w14:paraId="6304EB2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8F0F8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254C9B3" w14:textId="77777777" w:rsidR="00A66323" w:rsidRPr="00B40365" w:rsidRDefault="00A66323" w:rsidP="00BB70AC">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19CAAF79" w14:textId="77777777" w:rsidR="00A66323" w:rsidRPr="00C97908" w:rsidRDefault="00A66323" w:rsidP="00BB70AC">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0FBA6776"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1FDDA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0,0475</w:t>
            </w:r>
          </w:p>
        </w:tc>
        <w:tc>
          <w:tcPr>
            <w:tcW w:w="1559" w:type="dxa"/>
            <w:gridSpan w:val="2"/>
            <w:tcBorders>
              <w:top w:val="nil"/>
              <w:bottom w:val="single" w:sz="2" w:space="0" w:color="auto"/>
              <w:right w:val="single" w:sz="4" w:space="0" w:color="auto"/>
            </w:tcBorders>
            <w:vAlign w:val="center"/>
          </w:tcPr>
          <w:p w14:paraId="4A881E72" w14:textId="77777777" w:rsidR="00A66323" w:rsidRPr="00C97908" w:rsidRDefault="00A66323" w:rsidP="00BB70AC">
            <w:pPr>
              <w:jc w:val="center"/>
              <w:rPr>
                <w:sz w:val="16"/>
                <w:szCs w:val="16"/>
                <w:lang w:val="en-US"/>
              </w:rPr>
            </w:pPr>
            <w:r w:rsidRPr="00C97908">
              <w:rPr>
                <w:sz w:val="16"/>
                <w:szCs w:val="16"/>
                <w:lang w:val="en-US"/>
              </w:rPr>
              <w:t>0,2375</w:t>
            </w:r>
          </w:p>
        </w:tc>
      </w:tr>
      <w:tr w:rsidR="00A66323" w:rsidRPr="003E2692" w14:paraId="1E85F849"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EBD4A85"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4EE0C1FB"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1F7EA914"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59293782"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1D436EDD"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3F00D8B2" w14:textId="77777777" w:rsidR="00A66323" w:rsidRPr="003E2692" w:rsidRDefault="00A66323" w:rsidP="00BB70AC">
            <w:pPr>
              <w:rPr>
                <w:sz w:val="2"/>
                <w:szCs w:val="2"/>
                <w:lang w:val="en-US"/>
              </w:rPr>
            </w:pPr>
          </w:p>
        </w:tc>
      </w:tr>
      <w:tr w:rsidR="00A66323" w:rsidRPr="00B449C4" w14:paraId="47E5AC3E"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492D746"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6059483B"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5C34FB4A"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7992962"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49D59D32"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22FC661A" w14:textId="77777777" w:rsidR="00A66323" w:rsidRPr="00B449C4" w:rsidRDefault="00A66323" w:rsidP="00BB70AC">
            <w:pPr>
              <w:rPr>
                <w:sz w:val="22"/>
                <w:szCs w:val="22"/>
                <w:lang w:val="en-US"/>
              </w:rPr>
            </w:pPr>
          </w:p>
        </w:tc>
      </w:tr>
      <w:tr w:rsidR="00A66323" w:rsidRPr="00B40365" w14:paraId="08515BDA"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10D9439"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10FC3669"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36C01C9B" w14:textId="77777777" w:rsidR="00A66323" w:rsidRPr="00B40365" w:rsidRDefault="00A66323" w:rsidP="00BB70A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w:t>
            </w:r>
          </w:p>
        </w:tc>
        <w:tc>
          <w:tcPr>
            <w:tcW w:w="3621" w:type="dxa"/>
            <w:gridSpan w:val="8"/>
            <w:tcBorders>
              <w:bottom w:val="single" w:sz="4" w:space="0" w:color="auto"/>
              <w:right w:val="single" w:sz="4" w:space="0" w:color="auto"/>
            </w:tcBorders>
          </w:tcPr>
          <w:p w14:paraId="03164493" w14:textId="77777777" w:rsidR="00A66323" w:rsidRPr="00B40365" w:rsidRDefault="00A66323" w:rsidP="00BB70AC">
            <w:pPr>
              <w:rPr>
                <w:sz w:val="22"/>
                <w:szCs w:val="22"/>
                <w:lang w:val="en-US"/>
              </w:rPr>
            </w:pPr>
          </w:p>
        </w:tc>
      </w:tr>
      <w:tr w:rsidR="00A66323" w:rsidRPr="009B70F2" w14:paraId="4B91B6D0" w14:textId="77777777" w:rsidTr="00BB70AC">
        <w:tblPrEx>
          <w:tblCellMar>
            <w:left w:w="107" w:type="dxa"/>
            <w:right w:w="107" w:type="dxa"/>
          </w:tblCellMar>
        </w:tblPrEx>
        <w:tc>
          <w:tcPr>
            <w:tcW w:w="10495" w:type="dxa"/>
            <w:gridSpan w:val="19"/>
          </w:tcPr>
          <w:p w14:paraId="343D6043" w14:textId="77777777" w:rsidR="00A66323" w:rsidRPr="009B70F2" w:rsidRDefault="00A66323" w:rsidP="00BB70AC">
            <w:pPr>
              <w:rPr>
                <w:b/>
                <w:bCs/>
                <w:sz w:val="22"/>
                <w:szCs w:val="22"/>
                <w:lang w:val="en-US"/>
              </w:rPr>
            </w:pPr>
            <w:r w:rsidRPr="009B70F2">
              <w:rPr>
                <w:b/>
                <w:bCs/>
                <w:sz w:val="22"/>
                <w:szCs w:val="22"/>
                <w:lang w:val="en-US"/>
              </w:rPr>
              <w:t>1.1.3. Pereti (inclusiv tocuri la ferestre si usi)</w:t>
            </w:r>
          </w:p>
          <w:p w14:paraId="31A2BF4D" w14:textId="77777777" w:rsidR="00A66323" w:rsidRPr="00B12F65" w:rsidRDefault="00A66323" w:rsidP="00BB70AC">
            <w:pPr>
              <w:rPr>
                <w:sz w:val="2"/>
                <w:szCs w:val="2"/>
                <w:lang w:val="en-US"/>
              </w:rPr>
            </w:pPr>
          </w:p>
        </w:tc>
      </w:tr>
      <w:tr w:rsidR="00A66323" w:rsidRPr="009B70F2" w14:paraId="5A4D0767"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1F36D9" w14:textId="77777777" w:rsidR="00A66323" w:rsidRPr="005E2CA0" w:rsidRDefault="00A66323" w:rsidP="00BB70AC">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3887E691" w14:textId="77777777" w:rsidR="00A66323" w:rsidRPr="005E2CA0" w:rsidRDefault="00A66323" w:rsidP="00BB70AC">
            <w:pPr>
              <w:jc w:val="center"/>
              <w:rPr>
                <w:b/>
                <w:bCs/>
                <w:sz w:val="22"/>
                <w:szCs w:val="22"/>
                <w:lang w:val="en-US"/>
              </w:rPr>
            </w:pPr>
            <w:r w:rsidRPr="005E2CA0">
              <w:rPr>
                <w:b/>
                <w:bCs/>
                <w:sz w:val="22"/>
                <w:szCs w:val="22"/>
                <w:lang w:val="en-US"/>
              </w:rPr>
              <w:t>RpCJ32H</w:t>
            </w:r>
          </w:p>
        </w:tc>
        <w:tc>
          <w:tcPr>
            <w:tcW w:w="4366" w:type="dxa"/>
            <w:gridSpan w:val="5"/>
            <w:tcBorders>
              <w:top w:val="single" w:sz="4" w:space="0" w:color="auto"/>
              <w:bottom w:val="single" w:sz="4" w:space="0" w:color="auto"/>
            </w:tcBorders>
          </w:tcPr>
          <w:p w14:paraId="50A52A4F" w14:textId="77777777" w:rsidR="00A66323" w:rsidRPr="005E2CA0" w:rsidRDefault="00A66323" w:rsidP="00BB70AC">
            <w:pPr>
              <w:rPr>
                <w:b/>
                <w:bCs/>
                <w:sz w:val="2"/>
                <w:szCs w:val="2"/>
                <w:lang w:val="en-US"/>
              </w:rPr>
            </w:pPr>
            <w:r w:rsidRPr="005E2CA0">
              <w:rPr>
                <w:b/>
                <w:bCs/>
                <w:sz w:val="22"/>
                <w:szCs w:val="22"/>
                <w:lang w:val="en-US"/>
              </w:rPr>
              <w:t>Reconditionarea tencuielilor (slefuirea prin indepartrea stratului de vopsea existenta email)</w:t>
            </w:r>
          </w:p>
          <w:p w14:paraId="6B54E62C"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30F1F25"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62A9D57"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BE2F6B7" w14:textId="77777777" w:rsidR="00A66323" w:rsidRPr="005E2CA0" w:rsidRDefault="00A66323" w:rsidP="00BB70AC">
            <w:pPr>
              <w:jc w:val="center"/>
              <w:rPr>
                <w:b/>
                <w:bCs/>
                <w:sz w:val="22"/>
                <w:szCs w:val="22"/>
                <w:lang w:val="en-US"/>
              </w:rPr>
            </w:pPr>
            <w:r w:rsidRPr="005E2CA0">
              <w:rPr>
                <w:b/>
                <w:bCs/>
                <w:sz w:val="22"/>
                <w:szCs w:val="22"/>
                <w:lang w:val="en-US"/>
              </w:rPr>
              <w:t>72,5500</w:t>
            </w:r>
          </w:p>
          <w:p w14:paraId="1D1F715F" w14:textId="77777777" w:rsidR="00A66323" w:rsidRPr="009B70F2" w:rsidRDefault="00A66323" w:rsidP="00BB70AC">
            <w:pPr>
              <w:jc w:val="center"/>
              <w:rPr>
                <w:sz w:val="2"/>
                <w:szCs w:val="2"/>
                <w:lang w:val="en-US"/>
              </w:rPr>
            </w:pPr>
          </w:p>
        </w:tc>
      </w:tr>
      <w:tr w:rsidR="00A66323" w:rsidRPr="00B40365" w14:paraId="4955E57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21D59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50C7753" w14:textId="77777777" w:rsidR="00A66323" w:rsidRPr="00B40365" w:rsidRDefault="00A66323" w:rsidP="00BB70A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6A4A60B9" w14:textId="77777777" w:rsidR="00A66323" w:rsidRPr="00C97908" w:rsidRDefault="00A66323" w:rsidP="00BB70A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426D948A"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E84B3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6A9AA26B" w14:textId="77777777" w:rsidR="00A66323" w:rsidRPr="00C97908" w:rsidRDefault="00A66323" w:rsidP="00BB70AC">
            <w:pPr>
              <w:jc w:val="center"/>
              <w:rPr>
                <w:sz w:val="16"/>
                <w:szCs w:val="16"/>
                <w:lang w:val="en-US"/>
              </w:rPr>
            </w:pPr>
            <w:r w:rsidRPr="00C97908">
              <w:rPr>
                <w:sz w:val="16"/>
                <w:szCs w:val="16"/>
                <w:lang w:val="en-US"/>
              </w:rPr>
              <w:t>4,3530</w:t>
            </w:r>
          </w:p>
        </w:tc>
      </w:tr>
      <w:tr w:rsidR="00A66323" w:rsidRPr="00B40365" w14:paraId="722CCED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5128E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79AE681"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C89D2E2"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E6BF0C9"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0109D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68E34722" w14:textId="77777777" w:rsidR="00A66323" w:rsidRPr="00C97908" w:rsidRDefault="00A66323" w:rsidP="00BB70AC">
            <w:pPr>
              <w:jc w:val="center"/>
              <w:rPr>
                <w:sz w:val="16"/>
                <w:szCs w:val="16"/>
                <w:lang w:val="en-US"/>
              </w:rPr>
            </w:pPr>
            <w:r w:rsidRPr="00C97908">
              <w:rPr>
                <w:sz w:val="16"/>
                <w:szCs w:val="16"/>
                <w:lang w:val="en-US"/>
              </w:rPr>
              <w:t>4,3530</w:t>
            </w:r>
          </w:p>
        </w:tc>
      </w:tr>
      <w:tr w:rsidR="00A66323" w:rsidRPr="00B40365" w14:paraId="3ABDC11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0933F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81AE3B1"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A9DE527"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66CD991"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8E365B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06C12539" w14:textId="77777777" w:rsidR="00A66323" w:rsidRPr="00C97908" w:rsidRDefault="00A66323" w:rsidP="00BB70AC">
            <w:pPr>
              <w:jc w:val="center"/>
              <w:rPr>
                <w:sz w:val="16"/>
                <w:szCs w:val="16"/>
                <w:lang w:val="en-US"/>
              </w:rPr>
            </w:pPr>
            <w:r w:rsidRPr="00C97908">
              <w:rPr>
                <w:sz w:val="16"/>
                <w:szCs w:val="16"/>
                <w:lang w:val="en-US"/>
              </w:rPr>
              <w:t>0,3628</w:t>
            </w:r>
          </w:p>
        </w:tc>
      </w:tr>
      <w:tr w:rsidR="00A66323" w:rsidRPr="00B40365" w14:paraId="66B45DC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A570D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1E6A7A6" w14:textId="77777777" w:rsidR="00A66323" w:rsidRPr="00B40365" w:rsidRDefault="00A66323" w:rsidP="00BB70AC">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14:paraId="58BA3FFA" w14:textId="77777777" w:rsidR="00A66323" w:rsidRPr="00C97908" w:rsidRDefault="00A66323" w:rsidP="00BB70AC">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14:paraId="7C354E41"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081E2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6679B8D3" w14:textId="77777777" w:rsidR="00A66323" w:rsidRPr="00C97908" w:rsidRDefault="00A66323" w:rsidP="00BB70AC">
            <w:pPr>
              <w:jc w:val="center"/>
              <w:rPr>
                <w:sz w:val="16"/>
                <w:szCs w:val="16"/>
                <w:lang w:val="en-US"/>
              </w:rPr>
            </w:pPr>
            <w:r w:rsidRPr="00C97908">
              <w:rPr>
                <w:sz w:val="16"/>
                <w:szCs w:val="16"/>
                <w:lang w:val="en-US"/>
              </w:rPr>
              <w:t>1,4510</w:t>
            </w:r>
          </w:p>
        </w:tc>
      </w:tr>
      <w:tr w:rsidR="00A66323" w:rsidRPr="009B70F2" w14:paraId="10D6D25A"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7D8C8E" w14:textId="77777777" w:rsidR="00A66323" w:rsidRPr="005E2CA0" w:rsidRDefault="00A66323" w:rsidP="00BB70AC">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5B85FC73" w14:textId="77777777" w:rsidR="00A66323" w:rsidRPr="005E2CA0" w:rsidRDefault="00A66323" w:rsidP="00BB70AC">
            <w:pPr>
              <w:jc w:val="center"/>
              <w:rPr>
                <w:b/>
                <w:bCs/>
                <w:sz w:val="22"/>
                <w:szCs w:val="22"/>
                <w:lang w:val="en-US"/>
              </w:rPr>
            </w:pPr>
            <w:r w:rsidRPr="005E2CA0">
              <w:rPr>
                <w:b/>
                <w:bCs/>
                <w:sz w:val="22"/>
                <w:szCs w:val="22"/>
                <w:lang w:val="en-US"/>
              </w:rPr>
              <w:t>RpCM33A</w:t>
            </w:r>
          </w:p>
        </w:tc>
        <w:tc>
          <w:tcPr>
            <w:tcW w:w="4366" w:type="dxa"/>
            <w:gridSpan w:val="5"/>
            <w:tcBorders>
              <w:top w:val="single" w:sz="4" w:space="0" w:color="auto"/>
              <w:bottom w:val="single" w:sz="4" w:space="0" w:color="auto"/>
            </w:tcBorders>
          </w:tcPr>
          <w:p w14:paraId="3E32B1F3" w14:textId="77777777" w:rsidR="00A66323" w:rsidRPr="005E2CA0" w:rsidRDefault="00A66323" w:rsidP="00BB70AC">
            <w:pPr>
              <w:rPr>
                <w:b/>
                <w:bCs/>
                <w:sz w:val="2"/>
                <w:szCs w:val="2"/>
                <w:lang w:val="en-US"/>
              </w:rPr>
            </w:pPr>
            <w:r w:rsidRPr="005E2CA0">
              <w:rPr>
                <w:b/>
                <w:bCs/>
                <w:sz w:val="22"/>
                <w:szCs w:val="22"/>
                <w:lang w:val="en-US"/>
              </w:rPr>
              <w:t>Demontarea placajelor din faianta de la pereti</w:t>
            </w:r>
          </w:p>
          <w:p w14:paraId="39E19FE1"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1FBF4418"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7A41FE5"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3E683922" w14:textId="77777777" w:rsidR="00A66323" w:rsidRPr="005E2CA0" w:rsidRDefault="00A66323" w:rsidP="00BB70AC">
            <w:pPr>
              <w:jc w:val="center"/>
              <w:rPr>
                <w:b/>
                <w:bCs/>
                <w:sz w:val="22"/>
                <w:szCs w:val="22"/>
                <w:lang w:val="en-US"/>
              </w:rPr>
            </w:pPr>
            <w:r w:rsidRPr="005E2CA0">
              <w:rPr>
                <w:b/>
                <w:bCs/>
                <w:sz w:val="22"/>
                <w:szCs w:val="22"/>
                <w:lang w:val="en-US"/>
              </w:rPr>
              <w:t>1,5000</w:t>
            </w:r>
          </w:p>
          <w:p w14:paraId="3F6495E2" w14:textId="77777777" w:rsidR="00A66323" w:rsidRPr="009B70F2" w:rsidRDefault="00A66323" w:rsidP="00BB70AC">
            <w:pPr>
              <w:jc w:val="center"/>
              <w:rPr>
                <w:sz w:val="2"/>
                <w:szCs w:val="2"/>
                <w:lang w:val="en-US"/>
              </w:rPr>
            </w:pPr>
          </w:p>
        </w:tc>
      </w:tr>
      <w:tr w:rsidR="00A66323" w:rsidRPr="00B40365" w14:paraId="3AE550F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50729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54968B8" w14:textId="77777777" w:rsidR="00A66323" w:rsidRPr="00B40365" w:rsidRDefault="00A66323" w:rsidP="00BB70AC">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7C432E76" w14:textId="77777777" w:rsidR="00A66323" w:rsidRPr="00C97908" w:rsidRDefault="00A66323" w:rsidP="00BB70AC">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385A59FB"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3AC86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5327DA0F" w14:textId="77777777" w:rsidR="00A66323" w:rsidRPr="00C97908" w:rsidRDefault="00A66323" w:rsidP="00BB70AC">
            <w:pPr>
              <w:jc w:val="center"/>
              <w:rPr>
                <w:sz w:val="16"/>
                <w:szCs w:val="16"/>
                <w:lang w:val="en-US"/>
              </w:rPr>
            </w:pPr>
            <w:r w:rsidRPr="00C97908">
              <w:rPr>
                <w:sz w:val="16"/>
                <w:szCs w:val="16"/>
                <w:lang w:val="en-US"/>
              </w:rPr>
              <w:t>1,2000</w:t>
            </w:r>
          </w:p>
        </w:tc>
      </w:tr>
      <w:tr w:rsidR="00A66323" w:rsidRPr="00B40365" w14:paraId="38A8466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609DB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78FBBAB"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01F5375"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CD17C27"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94DD6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58FE8E5C" w14:textId="77777777" w:rsidR="00A66323" w:rsidRPr="00C97908" w:rsidRDefault="00A66323" w:rsidP="00BB70AC">
            <w:pPr>
              <w:jc w:val="center"/>
              <w:rPr>
                <w:sz w:val="16"/>
                <w:szCs w:val="16"/>
                <w:lang w:val="en-US"/>
              </w:rPr>
            </w:pPr>
            <w:r w:rsidRPr="00C97908">
              <w:rPr>
                <w:sz w:val="16"/>
                <w:szCs w:val="16"/>
                <w:lang w:val="en-US"/>
              </w:rPr>
              <w:t>1,2000</w:t>
            </w:r>
          </w:p>
        </w:tc>
      </w:tr>
      <w:tr w:rsidR="00A66323" w:rsidRPr="00B40365" w14:paraId="07327C8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A09A6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E4F5C58"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5968564"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A883D0C"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79AC89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180EB495" w14:textId="77777777" w:rsidR="00A66323" w:rsidRPr="00C97908" w:rsidRDefault="00A66323" w:rsidP="00BB70AC">
            <w:pPr>
              <w:jc w:val="center"/>
              <w:rPr>
                <w:sz w:val="16"/>
                <w:szCs w:val="16"/>
                <w:lang w:val="en-US"/>
              </w:rPr>
            </w:pPr>
            <w:r w:rsidRPr="00C97908">
              <w:rPr>
                <w:sz w:val="16"/>
                <w:szCs w:val="16"/>
                <w:lang w:val="en-US"/>
              </w:rPr>
              <w:t>0,0045</w:t>
            </w:r>
          </w:p>
        </w:tc>
      </w:tr>
      <w:tr w:rsidR="00A66323" w:rsidRPr="00B40365" w14:paraId="649E7ED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E08DC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FAAF3DC" w14:textId="77777777" w:rsidR="00A66323" w:rsidRPr="00B40365" w:rsidRDefault="00A66323" w:rsidP="00BB70A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C5A3B74" w14:textId="77777777" w:rsidR="00A66323" w:rsidRPr="00C97908" w:rsidRDefault="00A66323" w:rsidP="00BB70A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CA7A6A2"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B0785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6B061D4A" w14:textId="77777777" w:rsidR="00A66323" w:rsidRPr="00C97908" w:rsidRDefault="00A66323" w:rsidP="00BB70AC">
            <w:pPr>
              <w:jc w:val="center"/>
              <w:rPr>
                <w:sz w:val="16"/>
                <w:szCs w:val="16"/>
                <w:lang w:val="en-US"/>
              </w:rPr>
            </w:pPr>
            <w:r w:rsidRPr="00C97908">
              <w:rPr>
                <w:sz w:val="16"/>
                <w:szCs w:val="16"/>
                <w:lang w:val="en-US"/>
              </w:rPr>
              <w:t>0,0225</w:t>
            </w:r>
          </w:p>
        </w:tc>
      </w:tr>
      <w:tr w:rsidR="00A66323" w:rsidRPr="009B70F2" w14:paraId="3D37D222"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73F729" w14:textId="77777777" w:rsidR="00A66323" w:rsidRPr="005E2CA0" w:rsidRDefault="00A66323" w:rsidP="00BB70AC">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0EDDB491" w14:textId="77777777" w:rsidR="00A66323" w:rsidRPr="005E2CA0" w:rsidRDefault="00A66323" w:rsidP="00BB70A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A64DBE4" w14:textId="77777777" w:rsidR="00A66323" w:rsidRPr="005E2CA0" w:rsidRDefault="00A66323" w:rsidP="00BB70AC">
            <w:pPr>
              <w:rPr>
                <w:b/>
                <w:bCs/>
                <w:sz w:val="2"/>
                <w:szCs w:val="2"/>
                <w:lang w:val="en-US"/>
              </w:rPr>
            </w:pPr>
            <w:r w:rsidRPr="005E2CA0">
              <w:rPr>
                <w:b/>
                <w:bCs/>
                <w:sz w:val="22"/>
                <w:szCs w:val="22"/>
                <w:lang w:val="en-US"/>
              </w:rPr>
              <w:t>Grunduirea suprafetelor - Betonocontact Consum 0,27 kg/m2</w:t>
            </w:r>
          </w:p>
          <w:p w14:paraId="3A54A307"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5BFF1E48"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53988B8"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B3EEF81" w14:textId="77777777" w:rsidR="00A66323" w:rsidRPr="005E2CA0" w:rsidRDefault="00A66323" w:rsidP="00BB70AC">
            <w:pPr>
              <w:jc w:val="center"/>
              <w:rPr>
                <w:b/>
                <w:bCs/>
                <w:sz w:val="22"/>
                <w:szCs w:val="22"/>
                <w:lang w:val="en-US"/>
              </w:rPr>
            </w:pPr>
            <w:r w:rsidRPr="005E2CA0">
              <w:rPr>
                <w:b/>
                <w:bCs/>
                <w:sz w:val="22"/>
                <w:szCs w:val="22"/>
                <w:lang w:val="en-US"/>
              </w:rPr>
              <w:t>72,5500</w:t>
            </w:r>
          </w:p>
          <w:p w14:paraId="687720F2" w14:textId="77777777" w:rsidR="00A66323" w:rsidRPr="009B70F2" w:rsidRDefault="00A66323" w:rsidP="00BB70AC">
            <w:pPr>
              <w:jc w:val="center"/>
              <w:rPr>
                <w:sz w:val="2"/>
                <w:szCs w:val="2"/>
                <w:lang w:val="en-US"/>
              </w:rPr>
            </w:pPr>
          </w:p>
        </w:tc>
      </w:tr>
      <w:tr w:rsidR="00A66323" w:rsidRPr="00B40365" w14:paraId="1D39085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85439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07F88AC" w14:textId="77777777" w:rsidR="00A66323" w:rsidRPr="00B40365" w:rsidRDefault="00A66323" w:rsidP="00BB70A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7AAEF87" w14:textId="77777777" w:rsidR="00A66323" w:rsidRPr="00C97908" w:rsidRDefault="00A66323" w:rsidP="00BB70A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3B3B4A2"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25733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7C28A1C" w14:textId="77777777" w:rsidR="00A66323" w:rsidRPr="00C97908" w:rsidRDefault="00A66323" w:rsidP="00BB70AC">
            <w:pPr>
              <w:jc w:val="center"/>
              <w:rPr>
                <w:sz w:val="16"/>
                <w:szCs w:val="16"/>
                <w:lang w:val="en-US"/>
              </w:rPr>
            </w:pPr>
            <w:r w:rsidRPr="00C97908">
              <w:rPr>
                <w:sz w:val="16"/>
                <w:szCs w:val="16"/>
                <w:lang w:val="en-US"/>
              </w:rPr>
              <w:t>2,1765</w:t>
            </w:r>
          </w:p>
        </w:tc>
      </w:tr>
      <w:tr w:rsidR="00A66323" w:rsidRPr="00B40365" w14:paraId="658727D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011BD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594D53A" w14:textId="77777777" w:rsidR="00A66323" w:rsidRPr="00B40365" w:rsidRDefault="00A66323" w:rsidP="00BB70AC">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14:paraId="29C4E3AB" w14:textId="77777777" w:rsidR="00A66323" w:rsidRPr="00C97908" w:rsidRDefault="00A66323" w:rsidP="00BB70AC">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14:paraId="015EE98C"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324BD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719468D8" w14:textId="77777777" w:rsidR="00A66323" w:rsidRPr="00C97908" w:rsidRDefault="00A66323" w:rsidP="00BB70AC">
            <w:pPr>
              <w:jc w:val="center"/>
              <w:rPr>
                <w:sz w:val="16"/>
                <w:szCs w:val="16"/>
                <w:lang w:val="en-US"/>
              </w:rPr>
            </w:pPr>
            <w:r w:rsidRPr="00C97908">
              <w:rPr>
                <w:sz w:val="16"/>
                <w:szCs w:val="16"/>
                <w:lang w:val="en-US"/>
              </w:rPr>
              <w:t>19,5885</w:t>
            </w:r>
          </w:p>
        </w:tc>
      </w:tr>
      <w:tr w:rsidR="00A66323" w:rsidRPr="00B40365" w14:paraId="259459F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0FF44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81A9F08" w14:textId="77777777" w:rsidR="00A66323" w:rsidRPr="00B40365" w:rsidRDefault="00A66323" w:rsidP="00BB70A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053D6F0" w14:textId="77777777" w:rsidR="00A66323" w:rsidRPr="00C97908" w:rsidRDefault="00A66323" w:rsidP="00BB70A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B6997A4"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EB627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D2E5589" w14:textId="77777777" w:rsidR="00A66323" w:rsidRPr="00C97908" w:rsidRDefault="00A66323" w:rsidP="00BB70AC">
            <w:pPr>
              <w:jc w:val="center"/>
              <w:rPr>
                <w:sz w:val="16"/>
                <w:szCs w:val="16"/>
                <w:lang w:val="en-US"/>
              </w:rPr>
            </w:pPr>
            <w:r w:rsidRPr="00C97908">
              <w:rPr>
                <w:sz w:val="16"/>
                <w:szCs w:val="16"/>
                <w:lang w:val="en-US"/>
              </w:rPr>
              <w:t>3,6275</w:t>
            </w:r>
          </w:p>
        </w:tc>
      </w:tr>
      <w:tr w:rsidR="00A66323" w:rsidRPr="009B70F2" w14:paraId="316D97B3"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4D0412" w14:textId="77777777" w:rsidR="00A66323" w:rsidRPr="005E2CA0" w:rsidRDefault="00A66323" w:rsidP="00BB70AC">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70A1F31D" w14:textId="77777777" w:rsidR="00A66323" w:rsidRPr="005E2CA0" w:rsidRDefault="00A66323" w:rsidP="00BB70AC">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0FF891CE" w14:textId="77777777" w:rsidR="00A66323" w:rsidRPr="005E2CA0" w:rsidRDefault="00A66323" w:rsidP="00BB70AC">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4DFE3F76"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2DD5717A"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06F2677"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73239891" w14:textId="77777777" w:rsidR="00A66323" w:rsidRPr="005E2CA0" w:rsidRDefault="00A66323" w:rsidP="00BB70AC">
            <w:pPr>
              <w:jc w:val="center"/>
              <w:rPr>
                <w:b/>
                <w:bCs/>
                <w:sz w:val="22"/>
                <w:szCs w:val="22"/>
                <w:lang w:val="en-US"/>
              </w:rPr>
            </w:pPr>
            <w:r w:rsidRPr="005E2CA0">
              <w:rPr>
                <w:b/>
                <w:bCs/>
                <w:sz w:val="22"/>
                <w:szCs w:val="22"/>
                <w:lang w:val="en-US"/>
              </w:rPr>
              <w:t>72,5500</w:t>
            </w:r>
          </w:p>
          <w:p w14:paraId="37A0DDE6" w14:textId="77777777" w:rsidR="00A66323" w:rsidRPr="009B70F2" w:rsidRDefault="00A66323" w:rsidP="00BB70AC">
            <w:pPr>
              <w:jc w:val="center"/>
              <w:rPr>
                <w:sz w:val="2"/>
                <w:szCs w:val="2"/>
                <w:lang w:val="en-US"/>
              </w:rPr>
            </w:pPr>
          </w:p>
        </w:tc>
      </w:tr>
      <w:tr w:rsidR="00A66323" w:rsidRPr="00B40365" w14:paraId="7A251B5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616B0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853731D" w14:textId="77777777" w:rsidR="00A66323" w:rsidRPr="00B40365" w:rsidRDefault="00A66323" w:rsidP="00BB70A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473E045" w14:textId="77777777" w:rsidR="00A66323" w:rsidRPr="00C97908" w:rsidRDefault="00A66323" w:rsidP="00BB70A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C6FB4E0"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7AA7F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708A066B" w14:textId="77777777" w:rsidR="00A66323" w:rsidRPr="00C97908" w:rsidRDefault="00A66323" w:rsidP="00BB70AC">
            <w:pPr>
              <w:jc w:val="center"/>
              <w:rPr>
                <w:sz w:val="16"/>
                <w:szCs w:val="16"/>
                <w:lang w:val="en-US"/>
              </w:rPr>
            </w:pPr>
            <w:r w:rsidRPr="00C97908">
              <w:rPr>
                <w:sz w:val="16"/>
                <w:szCs w:val="16"/>
                <w:lang w:val="en-US"/>
              </w:rPr>
              <w:t>14,5100</w:t>
            </w:r>
          </w:p>
        </w:tc>
      </w:tr>
      <w:tr w:rsidR="00A66323" w:rsidRPr="00B40365" w14:paraId="3CF07BD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97157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B20A631" w14:textId="77777777" w:rsidR="00A66323" w:rsidRPr="00B40365" w:rsidRDefault="00A66323" w:rsidP="00BB70AC">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3E9485C9" w14:textId="77777777" w:rsidR="00A66323" w:rsidRPr="00C97908" w:rsidRDefault="00A66323" w:rsidP="00BB70AC">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62DD3DA5" w14:textId="77777777" w:rsidR="00A66323" w:rsidRPr="00C97908" w:rsidRDefault="00A66323" w:rsidP="00BB70A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C92C3A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05698A6F" w14:textId="77777777" w:rsidR="00A66323" w:rsidRPr="00C97908" w:rsidRDefault="00A66323" w:rsidP="00BB70AC">
            <w:pPr>
              <w:jc w:val="center"/>
              <w:rPr>
                <w:sz w:val="16"/>
                <w:szCs w:val="16"/>
                <w:lang w:val="en-US"/>
              </w:rPr>
            </w:pPr>
            <w:r w:rsidRPr="00C97908">
              <w:rPr>
                <w:sz w:val="16"/>
                <w:szCs w:val="16"/>
                <w:lang w:val="en-US"/>
              </w:rPr>
              <w:t>79,8050</w:t>
            </w:r>
          </w:p>
        </w:tc>
      </w:tr>
      <w:tr w:rsidR="00A66323" w:rsidRPr="00B40365" w14:paraId="029E693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CBFE2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CE24BED" w14:textId="77777777" w:rsidR="00A66323" w:rsidRPr="00B40365" w:rsidRDefault="00A66323" w:rsidP="00BB70AC">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7087A5A0" w14:textId="77777777" w:rsidR="00A66323" w:rsidRPr="00C97908" w:rsidRDefault="00A66323" w:rsidP="00BB70AC">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1EE9E5DC"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23F0C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3D8E38E" w14:textId="77777777" w:rsidR="00A66323" w:rsidRPr="00C97908" w:rsidRDefault="00A66323" w:rsidP="00BB70AC">
            <w:pPr>
              <w:jc w:val="center"/>
              <w:rPr>
                <w:sz w:val="16"/>
                <w:szCs w:val="16"/>
                <w:lang w:val="en-US"/>
              </w:rPr>
            </w:pPr>
            <w:r w:rsidRPr="00C97908">
              <w:rPr>
                <w:sz w:val="16"/>
                <w:szCs w:val="16"/>
                <w:lang w:val="en-US"/>
              </w:rPr>
              <w:t>10,8825</w:t>
            </w:r>
          </w:p>
        </w:tc>
      </w:tr>
      <w:tr w:rsidR="00A66323" w:rsidRPr="00B40365" w14:paraId="6B175A4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3770B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3ED1C56" w14:textId="77777777" w:rsidR="00A66323" w:rsidRPr="00B40365" w:rsidRDefault="00A66323" w:rsidP="00BB70A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A6514FD" w14:textId="77777777" w:rsidR="00A66323" w:rsidRPr="00C97908" w:rsidRDefault="00A66323" w:rsidP="00BB70AC">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2E31097"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C00532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538331B9" w14:textId="77777777" w:rsidR="00A66323" w:rsidRPr="00C97908" w:rsidRDefault="00A66323" w:rsidP="00BB70AC">
            <w:pPr>
              <w:jc w:val="center"/>
              <w:rPr>
                <w:sz w:val="16"/>
                <w:szCs w:val="16"/>
                <w:lang w:val="en-US"/>
              </w:rPr>
            </w:pPr>
            <w:r w:rsidRPr="00C97908">
              <w:rPr>
                <w:sz w:val="16"/>
                <w:szCs w:val="16"/>
                <w:lang w:val="en-US"/>
              </w:rPr>
              <w:t>0,0218</w:t>
            </w:r>
          </w:p>
        </w:tc>
      </w:tr>
      <w:tr w:rsidR="00A66323" w:rsidRPr="009B70F2" w14:paraId="2C1B4702"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EF27FC" w14:textId="77777777" w:rsidR="00A66323" w:rsidRPr="005E2CA0" w:rsidRDefault="00A66323" w:rsidP="00BB70AC">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66DDF8CA" w14:textId="77777777" w:rsidR="00A66323" w:rsidRPr="005E2CA0" w:rsidRDefault="00A66323" w:rsidP="00BB70AC">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6C9E3C2A" w14:textId="77777777" w:rsidR="00A66323" w:rsidRPr="005E2CA0" w:rsidRDefault="00A66323" w:rsidP="00BB70AC">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14:paraId="0D770ED9"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2B814A6A"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A108519"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6CED997" w14:textId="77777777" w:rsidR="00A66323" w:rsidRPr="005E2CA0" w:rsidRDefault="00A66323" w:rsidP="00BB70AC">
            <w:pPr>
              <w:jc w:val="center"/>
              <w:rPr>
                <w:b/>
                <w:bCs/>
                <w:sz w:val="22"/>
                <w:szCs w:val="22"/>
                <w:lang w:val="en-US"/>
              </w:rPr>
            </w:pPr>
            <w:r w:rsidRPr="005E2CA0">
              <w:rPr>
                <w:b/>
                <w:bCs/>
                <w:sz w:val="22"/>
                <w:szCs w:val="22"/>
                <w:lang w:val="en-US"/>
              </w:rPr>
              <w:t>72,5500</w:t>
            </w:r>
          </w:p>
          <w:p w14:paraId="487E3099" w14:textId="77777777" w:rsidR="00A66323" w:rsidRPr="009B70F2" w:rsidRDefault="00A66323" w:rsidP="00BB70AC">
            <w:pPr>
              <w:jc w:val="center"/>
              <w:rPr>
                <w:sz w:val="2"/>
                <w:szCs w:val="2"/>
                <w:lang w:val="en-US"/>
              </w:rPr>
            </w:pPr>
          </w:p>
        </w:tc>
      </w:tr>
      <w:tr w:rsidR="00A66323" w:rsidRPr="00B40365" w14:paraId="5D028D4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7FE10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DE7D5EE" w14:textId="77777777" w:rsidR="00A66323" w:rsidRPr="00B40365" w:rsidRDefault="00A66323" w:rsidP="00BB70A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6206DAE2" w14:textId="77777777" w:rsidR="00A66323" w:rsidRPr="00C97908" w:rsidRDefault="00A66323" w:rsidP="00BB70A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3C07FE9F"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BFF08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737B51EB" w14:textId="77777777" w:rsidR="00A66323" w:rsidRPr="00C97908" w:rsidRDefault="00A66323" w:rsidP="00BB70AC">
            <w:pPr>
              <w:jc w:val="center"/>
              <w:rPr>
                <w:sz w:val="16"/>
                <w:szCs w:val="16"/>
                <w:lang w:val="en-US"/>
              </w:rPr>
            </w:pPr>
            <w:r w:rsidRPr="00C97908">
              <w:rPr>
                <w:sz w:val="16"/>
                <w:szCs w:val="16"/>
                <w:lang w:val="en-US"/>
              </w:rPr>
              <w:t>88,5110</w:t>
            </w:r>
          </w:p>
        </w:tc>
      </w:tr>
      <w:tr w:rsidR="00A66323" w:rsidRPr="00B40365" w14:paraId="587B40A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F2754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18AA74D" w14:textId="77777777" w:rsidR="00A66323" w:rsidRPr="00B40365" w:rsidRDefault="00A66323" w:rsidP="00BB70AC">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3F40DB69" w14:textId="77777777" w:rsidR="00A66323" w:rsidRPr="00C97908" w:rsidRDefault="00A66323" w:rsidP="00BB70AC">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362E2BF4"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5908A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06ADE6C8" w14:textId="77777777" w:rsidR="00A66323" w:rsidRPr="00C97908" w:rsidRDefault="00A66323" w:rsidP="00BB70AC">
            <w:pPr>
              <w:jc w:val="center"/>
              <w:rPr>
                <w:sz w:val="16"/>
                <w:szCs w:val="16"/>
                <w:lang w:val="en-US"/>
              </w:rPr>
            </w:pPr>
            <w:r w:rsidRPr="00C97908">
              <w:rPr>
                <w:sz w:val="16"/>
                <w:szCs w:val="16"/>
                <w:lang w:val="en-US"/>
              </w:rPr>
              <w:t>518,0070</w:t>
            </w:r>
          </w:p>
        </w:tc>
      </w:tr>
      <w:tr w:rsidR="00A66323" w:rsidRPr="00B40365" w14:paraId="04DD084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6C10C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BCC480E" w14:textId="77777777" w:rsidR="00A66323" w:rsidRPr="00B40365" w:rsidRDefault="00A66323" w:rsidP="00BB70A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6F52FE7" w14:textId="77777777" w:rsidR="00A66323" w:rsidRPr="00C97908" w:rsidRDefault="00A66323" w:rsidP="00BB70AC">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373BA38F"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5FE7B7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0ED462C0" w14:textId="77777777" w:rsidR="00A66323" w:rsidRPr="00C97908" w:rsidRDefault="00A66323" w:rsidP="00BB70AC">
            <w:pPr>
              <w:jc w:val="center"/>
              <w:rPr>
                <w:sz w:val="16"/>
                <w:szCs w:val="16"/>
                <w:lang w:val="en-US"/>
              </w:rPr>
            </w:pPr>
            <w:r w:rsidRPr="00C97908">
              <w:rPr>
                <w:sz w:val="16"/>
                <w:szCs w:val="16"/>
                <w:lang w:val="en-US"/>
              </w:rPr>
              <w:t>0,2902</w:t>
            </w:r>
          </w:p>
        </w:tc>
      </w:tr>
      <w:tr w:rsidR="00A66323" w:rsidRPr="00B40365" w14:paraId="17A9A8C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93BCA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4B81360" w14:textId="77777777" w:rsidR="00A66323" w:rsidRPr="00B40365" w:rsidRDefault="00A66323" w:rsidP="00BB70A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4CC2E21" w14:textId="77777777" w:rsidR="00A66323" w:rsidRPr="00C97908" w:rsidRDefault="00A66323" w:rsidP="00BB70A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38128354"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44F11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14:paraId="24E24624" w14:textId="77777777" w:rsidR="00A66323" w:rsidRPr="00C97908" w:rsidRDefault="00A66323" w:rsidP="00BB70AC">
            <w:pPr>
              <w:jc w:val="center"/>
              <w:rPr>
                <w:sz w:val="16"/>
                <w:szCs w:val="16"/>
                <w:lang w:val="en-US"/>
              </w:rPr>
            </w:pPr>
            <w:r w:rsidRPr="00C97908">
              <w:rPr>
                <w:sz w:val="16"/>
                <w:szCs w:val="16"/>
                <w:lang w:val="en-US"/>
              </w:rPr>
              <w:t>1,1608</w:t>
            </w:r>
          </w:p>
        </w:tc>
      </w:tr>
      <w:tr w:rsidR="00A66323" w:rsidRPr="009B70F2" w14:paraId="37C368C7"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BD6C27" w14:textId="77777777" w:rsidR="00A66323" w:rsidRPr="005E2CA0" w:rsidRDefault="00A66323" w:rsidP="00BB70AC">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17EB1067" w14:textId="77777777" w:rsidR="00A66323" w:rsidRPr="005E2CA0" w:rsidRDefault="00A66323" w:rsidP="00BB70A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2FE0F90A" w14:textId="77777777" w:rsidR="00A66323" w:rsidRPr="005E2CA0" w:rsidRDefault="00A66323" w:rsidP="00BB70AC">
            <w:pPr>
              <w:rPr>
                <w:b/>
                <w:bCs/>
                <w:sz w:val="2"/>
                <w:szCs w:val="2"/>
                <w:lang w:val="en-US"/>
              </w:rPr>
            </w:pPr>
            <w:r w:rsidRPr="005E2CA0">
              <w:rPr>
                <w:b/>
                <w:bCs/>
                <w:sz w:val="22"/>
                <w:szCs w:val="22"/>
                <w:lang w:val="en-US"/>
              </w:rPr>
              <w:t>Grunduirea suprafetelor interioare a peretilor</w:t>
            </w:r>
          </w:p>
          <w:p w14:paraId="64BEC242"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52F3EB7"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08592B4"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1F59BAEA" w14:textId="77777777" w:rsidR="00A66323" w:rsidRPr="005E2CA0" w:rsidRDefault="00A66323" w:rsidP="00BB70AC">
            <w:pPr>
              <w:jc w:val="center"/>
              <w:rPr>
                <w:b/>
                <w:bCs/>
                <w:sz w:val="22"/>
                <w:szCs w:val="22"/>
                <w:lang w:val="en-US"/>
              </w:rPr>
            </w:pPr>
            <w:r w:rsidRPr="005E2CA0">
              <w:rPr>
                <w:b/>
                <w:bCs/>
                <w:sz w:val="22"/>
                <w:szCs w:val="22"/>
                <w:lang w:val="en-US"/>
              </w:rPr>
              <w:t>72,5500</w:t>
            </w:r>
          </w:p>
          <w:p w14:paraId="50646D56" w14:textId="77777777" w:rsidR="00A66323" w:rsidRPr="009B70F2" w:rsidRDefault="00A66323" w:rsidP="00BB70AC">
            <w:pPr>
              <w:jc w:val="center"/>
              <w:rPr>
                <w:sz w:val="2"/>
                <w:szCs w:val="2"/>
                <w:lang w:val="en-US"/>
              </w:rPr>
            </w:pPr>
          </w:p>
        </w:tc>
      </w:tr>
      <w:tr w:rsidR="00A66323" w:rsidRPr="00B40365" w14:paraId="4158208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97651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10D4804" w14:textId="77777777" w:rsidR="00A66323" w:rsidRPr="00B40365" w:rsidRDefault="00A66323" w:rsidP="00BB70A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590B18C" w14:textId="77777777" w:rsidR="00A66323" w:rsidRPr="00C97908" w:rsidRDefault="00A66323" w:rsidP="00BB70A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AF81782"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AAB34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1ACE849" w14:textId="77777777" w:rsidR="00A66323" w:rsidRPr="00C97908" w:rsidRDefault="00A66323" w:rsidP="00BB70AC">
            <w:pPr>
              <w:jc w:val="center"/>
              <w:rPr>
                <w:sz w:val="16"/>
                <w:szCs w:val="16"/>
                <w:lang w:val="en-US"/>
              </w:rPr>
            </w:pPr>
            <w:r w:rsidRPr="00C97908">
              <w:rPr>
                <w:sz w:val="16"/>
                <w:szCs w:val="16"/>
                <w:lang w:val="en-US"/>
              </w:rPr>
              <w:t>2,1765</w:t>
            </w:r>
          </w:p>
        </w:tc>
      </w:tr>
      <w:tr w:rsidR="00A66323" w:rsidRPr="00B40365" w14:paraId="45A86C2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E46CA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2291072" w14:textId="77777777" w:rsidR="00A66323" w:rsidRPr="00B40365" w:rsidRDefault="00A66323" w:rsidP="00BB70AC">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4C68ADDF" w14:textId="77777777" w:rsidR="00A66323" w:rsidRPr="00C97908" w:rsidRDefault="00A66323" w:rsidP="00BB70AC">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66E31049"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F4BD4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B0E10D4" w14:textId="77777777" w:rsidR="00A66323" w:rsidRPr="00C97908" w:rsidRDefault="00A66323" w:rsidP="00BB70AC">
            <w:pPr>
              <w:jc w:val="center"/>
              <w:rPr>
                <w:sz w:val="16"/>
                <w:szCs w:val="16"/>
                <w:lang w:val="en-US"/>
              </w:rPr>
            </w:pPr>
            <w:r w:rsidRPr="00C97908">
              <w:rPr>
                <w:sz w:val="16"/>
                <w:szCs w:val="16"/>
                <w:lang w:val="en-US"/>
              </w:rPr>
              <w:t>10,8825</w:t>
            </w:r>
          </w:p>
        </w:tc>
      </w:tr>
      <w:tr w:rsidR="00A66323" w:rsidRPr="00B40365" w14:paraId="6B88F30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4A1DE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B6961C2" w14:textId="77777777" w:rsidR="00A66323" w:rsidRPr="00B40365" w:rsidRDefault="00A66323" w:rsidP="00BB70A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4D83693" w14:textId="77777777" w:rsidR="00A66323" w:rsidRPr="00C97908" w:rsidRDefault="00A66323" w:rsidP="00BB70A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5B2A335"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12C013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036A5F2" w14:textId="77777777" w:rsidR="00A66323" w:rsidRPr="00C97908" w:rsidRDefault="00A66323" w:rsidP="00BB70AC">
            <w:pPr>
              <w:jc w:val="center"/>
              <w:rPr>
                <w:sz w:val="16"/>
                <w:szCs w:val="16"/>
                <w:lang w:val="en-US"/>
              </w:rPr>
            </w:pPr>
            <w:r w:rsidRPr="00C97908">
              <w:rPr>
                <w:sz w:val="16"/>
                <w:szCs w:val="16"/>
                <w:lang w:val="en-US"/>
              </w:rPr>
              <w:t>3,6275</w:t>
            </w:r>
          </w:p>
        </w:tc>
      </w:tr>
      <w:tr w:rsidR="00A66323" w:rsidRPr="009B70F2" w14:paraId="718107E7"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E043A2" w14:textId="77777777" w:rsidR="00A66323" w:rsidRPr="005E2CA0" w:rsidRDefault="00A66323" w:rsidP="00BB70AC">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598F93DD" w14:textId="77777777" w:rsidR="00A66323" w:rsidRPr="005E2CA0" w:rsidRDefault="00A66323" w:rsidP="00BB70AC">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7428626B" w14:textId="77777777" w:rsidR="00A66323" w:rsidRPr="005E2CA0" w:rsidRDefault="00A66323" w:rsidP="00BB70AC">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14:paraId="4C549A9B"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64BC1056"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DCB9FE4"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27C1AFD7" w14:textId="77777777" w:rsidR="00A66323" w:rsidRPr="005E2CA0" w:rsidRDefault="00A66323" w:rsidP="00BB70AC">
            <w:pPr>
              <w:jc w:val="center"/>
              <w:rPr>
                <w:b/>
                <w:bCs/>
                <w:sz w:val="22"/>
                <w:szCs w:val="22"/>
                <w:lang w:val="en-US"/>
              </w:rPr>
            </w:pPr>
            <w:r w:rsidRPr="005E2CA0">
              <w:rPr>
                <w:b/>
                <w:bCs/>
                <w:sz w:val="22"/>
                <w:szCs w:val="22"/>
                <w:lang w:val="en-US"/>
              </w:rPr>
              <w:t>72,5500</w:t>
            </w:r>
          </w:p>
          <w:p w14:paraId="4C83A5EB" w14:textId="77777777" w:rsidR="00A66323" w:rsidRPr="009B70F2" w:rsidRDefault="00A66323" w:rsidP="00BB70AC">
            <w:pPr>
              <w:jc w:val="center"/>
              <w:rPr>
                <w:sz w:val="2"/>
                <w:szCs w:val="2"/>
                <w:lang w:val="en-US"/>
              </w:rPr>
            </w:pPr>
          </w:p>
        </w:tc>
      </w:tr>
      <w:tr w:rsidR="00A66323" w:rsidRPr="00B40365" w14:paraId="1A4B990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19197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3F2971D" w14:textId="77777777" w:rsidR="00A66323" w:rsidRPr="00B40365" w:rsidRDefault="00A66323" w:rsidP="00BB70AC">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2C9C05E2" w14:textId="77777777" w:rsidR="00A66323" w:rsidRPr="00C97908" w:rsidRDefault="00A66323" w:rsidP="00BB70AC">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789A7A7A"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59902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5BFD2A46" w14:textId="77777777" w:rsidR="00A66323" w:rsidRPr="00C97908" w:rsidRDefault="00A66323" w:rsidP="00BB70AC">
            <w:pPr>
              <w:jc w:val="center"/>
              <w:rPr>
                <w:sz w:val="16"/>
                <w:szCs w:val="16"/>
                <w:lang w:val="en-US"/>
              </w:rPr>
            </w:pPr>
            <w:r w:rsidRPr="00C97908">
              <w:rPr>
                <w:sz w:val="16"/>
                <w:szCs w:val="16"/>
                <w:lang w:val="en-US"/>
              </w:rPr>
              <w:t>32,6475</w:t>
            </w:r>
          </w:p>
        </w:tc>
      </w:tr>
      <w:tr w:rsidR="00A66323" w:rsidRPr="00B40365" w14:paraId="24C1044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3B1E2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3FF9761" w14:textId="77777777" w:rsidR="00A66323" w:rsidRPr="00B40365" w:rsidRDefault="00A66323" w:rsidP="00BB70AC">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6F5F3156" w14:textId="77777777" w:rsidR="00A66323" w:rsidRPr="00C97908" w:rsidRDefault="00A66323" w:rsidP="00BB70AC">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31F4ACED"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9ABD2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5557CF85" w14:textId="77777777" w:rsidR="00A66323" w:rsidRPr="00C97908" w:rsidRDefault="00A66323" w:rsidP="00BB70AC">
            <w:pPr>
              <w:jc w:val="center"/>
              <w:rPr>
                <w:sz w:val="16"/>
                <w:szCs w:val="16"/>
                <w:lang w:val="en-US"/>
              </w:rPr>
            </w:pPr>
            <w:r w:rsidRPr="00C97908">
              <w:rPr>
                <w:sz w:val="16"/>
                <w:szCs w:val="16"/>
                <w:lang w:val="en-US"/>
              </w:rPr>
              <w:t>76,5330</w:t>
            </w:r>
          </w:p>
        </w:tc>
      </w:tr>
      <w:tr w:rsidR="00A66323" w:rsidRPr="00B40365" w14:paraId="2CBE886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CEAF6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32CBDF0"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67F9C1E"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8951560"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A61BB9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267A200" w14:textId="77777777" w:rsidR="00A66323" w:rsidRPr="00C97908" w:rsidRDefault="00A66323" w:rsidP="00BB70AC">
            <w:pPr>
              <w:jc w:val="center"/>
              <w:rPr>
                <w:sz w:val="16"/>
                <w:szCs w:val="16"/>
                <w:lang w:val="en-US"/>
              </w:rPr>
            </w:pPr>
            <w:r w:rsidRPr="00C97908">
              <w:rPr>
                <w:sz w:val="16"/>
                <w:szCs w:val="16"/>
                <w:lang w:val="en-US"/>
              </w:rPr>
              <w:t>0,0726</w:t>
            </w:r>
          </w:p>
        </w:tc>
      </w:tr>
      <w:tr w:rsidR="00A66323" w:rsidRPr="009B70F2" w14:paraId="051E2954"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82DBCA" w14:textId="77777777" w:rsidR="00A66323" w:rsidRPr="005E2CA0" w:rsidRDefault="00A66323" w:rsidP="00BB70AC">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4B369319" w14:textId="77777777" w:rsidR="00A66323" w:rsidRPr="005E2CA0" w:rsidRDefault="00A66323" w:rsidP="00BB70AC">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07B60133" w14:textId="77777777" w:rsidR="00A66323" w:rsidRPr="005E2CA0" w:rsidRDefault="00A66323" w:rsidP="00BB70AC">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14:paraId="6C58B035"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216CC150"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440EECE"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2A163F63" w14:textId="77777777" w:rsidR="00A66323" w:rsidRPr="005E2CA0" w:rsidRDefault="00A66323" w:rsidP="00BB70AC">
            <w:pPr>
              <w:jc w:val="center"/>
              <w:rPr>
                <w:b/>
                <w:bCs/>
                <w:sz w:val="22"/>
                <w:szCs w:val="22"/>
                <w:lang w:val="en-US"/>
              </w:rPr>
            </w:pPr>
            <w:r w:rsidRPr="005E2CA0">
              <w:rPr>
                <w:b/>
                <w:bCs/>
                <w:sz w:val="22"/>
                <w:szCs w:val="22"/>
                <w:lang w:val="en-US"/>
              </w:rPr>
              <w:t>72,5500</w:t>
            </w:r>
          </w:p>
          <w:p w14:paraId="328A77AE" w14:textId="77777777" w:rsidR="00A66323" w:rsidRPr="009B70F2" w:rsidRDefault="00A66323" w:rsidP="00BB70AC">
            <w:pPr>
              <w:jc w:val="center"/>
              <w:rPr>
                <w:sz w:val="2"/>
                <w:szCs w:val="2"/>
                <w:lang w:val="en-US"/>
              </w:rPr>
            </w:pPr>
          </w:p>
        </w:tc>
      </w:tr>
      <w:tr w:rsidR="00A66323" w:rsidRPr="00B40365" w14:paraId="3891A3E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242A3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373A03A" w14:textId="77777777" w:rsidR="00A66323" w:rsidRPr="00B40365" w:rsidRDefault="00A66323" w:rsidP="00BB70AC">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55D67F73" w14:textId="77777777" w:rsidR="00A66323" w:rsidRPr="00C97908" w:rsidRDefault="00A66323" w:rsidP="00BB70AC">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20E44954"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DDDA3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0A09E48D" w14:textId="77777777" w:rsidR="00A66323" w:rsidRPr="00C97908" w:rsidRDefault="00A66323" w:rsidP="00BB70AC">
            <w:pPr>
              <w:jc w:val="center"/>
              <w:rPr>
                <w:sz w:val="16"/>
                <w:szCs w:val="16"/>
                <w:lang w:val="en-US"/>
              </w:rPr>
            </w:pPr>
            <w:r w:rsidRPr="00C97908">
              <w:rPr>
                <w:sz w:val="16"/>
                <w:szCs w:val="16"/>
                <w:lang w:val="en-US"/>
              </w:rPr>
              <w:t>14,5100</w:t>
            </w:r>
          </w:p>
        </w:tc>
      </w:tr>
      <w:tr w:rsidR="00A66323" w:rsidRPr="00B40365" w14:paraId="318CC5C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49B4F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4B0AF6B"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946521E"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9C93637"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31DCB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EECE7FE" w14:textId="77777777" w:rsidR="00A66323" w:rsidRPr="00C97908" w:rsidRDefault="00A66323" w:rsidP="00BB70AC">
            <w:pPr>
              <w:jc w:val="center"/>
              <w:rPr>
                <w:sz w:val="16"/>
                <w:szCs w:val="16"/>
                <w:lang w:val="en-US"/>
              </w:rPr>
            </w:pPr>
            <w:r w:rsidRPr="00C97908">
              <w:rPr>
                <w:sz w:val="16"/>
                <w:szCs w:val="16"/>
                <w:lang w:val="en-US"/>
              </w:rPr>
              <w:t>7,2550</w:t>
            </w:r>
          </w:p>
        </w:tc>
      </w:tr>
      <w:tr w:rsidR="00A66323" w:rsidRPr="00B40365" w14:paraId="7768B1F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8B45B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9FE7E0E" w14:textId="77777777" w:rsidR="00A66323" w:rsidRPr="00B40365" w:rsidRDefault="00A66323" w:rsidP="00BB70AC">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3336D39A" w14:textId="77777777" w:rsidR="00A66323" w:rsidRPr="00C97908" w:rsidRDefault="00A66323" w:rsidP="00BB70AC">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14:paraId="59608B58"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CE84F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78D0A577" w14:textId="77777777" w:rsidR="00A66323" w:rsidRPr="00C97908" w:rsidRDefault="00A66323" w:rsidP="00BB70AC">
            <w:pPr>
              <w:jc w:val="center"/>
              <w:rPr>
                <w:sz w:val="16"/>
                <w:szCs w:val="16"/>
                <w:lang w:val="en-US"/>
              </w:rPr>
            </w:pPr>
            <w:r w:rsidRPr="00C97908">
              <w:rPr>
                <w:sz w:val="16"/>
                <w:szCs w:val="16"/>
                <w:lang w:val="en-US"/>
              </w:rPr>
              <w:t>35,7672</w:t>
            </w:r>
          </w:p>
        </w:tc>
      </w:tr>
      <w:tr w:rsidR="00A66323" w:rsidRPr="00B40365" w14:paraId="2C1D10B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80A57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05820B2"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FEB0011"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56E56E2"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07D34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58400C19" w14:textId="77777777" w:rsidR="00A66323" w:rsidRPr="00C97908" w:rsidRDefault="00A66323" w:rsidP="00BB70AC">
            <w:pPr>
              <w:jc w:val="center"/>
              <w:rPr>
                <w:sz w:val="16"/>
                <w:szCs w:val="16"/>
                <w:lang w:val="en-US"/>
              </w:rPr>
            </w:pPr>
            <w:r w:rsidRPr="00C97908">
              <w:rPr>
                <w:sz w:val="16"/>
                <w:szCs w:val="16"/>
                <w:lang w:val="en-US"/>
              </w:rPr>
              <w:t>0,0726</w:t>
            </w:r>
          </w:p>
        </w:tc>
      </w:tr>
      <w:tr w:rsidR="00A66323" w:rsidRPr="009B70F2" w14:paraId="66A94E7B"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17436C" w14:textId="77777777" w:rsidR="00A66323" w:rsidRPr="005E2CA0" w:rsidRDefault="00A66323" w:rsidP="00BB70AC">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01828B9C" w14:textId="77777777" w:rsidR="00A66323" w:rsidRPr="005E2CA0" w:rsidRDefault="00A66323" w:rsidP="00BB70A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8329F71" w14:textId="77777777" w:rsidR="00A66323" w:rsidRPr="005E2CA0" w:rsidRDefault="00A66323" w:rsidP="00BB70AC">
            <w:pPr>
              <w:rPr>
                <w:b/>
                <w:bCs/>
                <w:sz w:val="2"/>
                <w:szCs w:val="2"/>
                <w:lang w:val="en-US"/>
              </w:rPr>
            </w:pPr>
            <w:r w:rsidRPr="005E2CA0">
              <w:rPr>
                <w:b/>
                <w:bCs/>
                <w:sz w:val="22"/>
                <w:szCs w:val="22"/>
                <w:lang w:val="en-US"/>
              </w:rPr>
              <w:t>Grunduirea suprafetelor interioare a peretilor</w:t>
            </w:r>
          </w:p>
          <w:p w14:paraId="191B5545"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48A30548"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10E68BF"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10D5316B" w14:textId="77777777" w:rsidR="00A66323" w:rsidRPr="005E2CA0" w:rsidRDefault="00A66323" w:rsidP="00BB70AC">
            <w:pPr>
              <w:jc w:val="center"/>
              <w:rPr>
                <w:b/>
                <w:bCs/>
                <w:sz w:val="22"/>
                <w:szCs w:val="22"/>
                <w:lang w:val="en-US"/>
              </w:rPr>
            </w:pPr>
            <w:r w:rsidRPr="005E2CA0">
              <w:rPr>
                <w:b/>
                <w:bCs/>
                <w:sz w:val="22"/>
                <w:szCs w:val="22"/>
                <w:lang w:val="en-US"/>
              </w:rPr>
              <w:t>72,5500</w:t>
            </w:r>
          </w:p>
          <w:p w14:paraId="5DD59B07" w14:textId="77777777" w:rsidR="00A66323" w:rsidRPr="009B70F2" w:rsidRDefault="00A66323" w:rsidP="00BB70AC">
            <w:pPr>
              <w:jc w:val="center"/>
              <w:rPr>
                <w:sz w:val="2"/>
                <w:szCs w:val="2"/>
                <w:lang w:val="en-US"/>
              </w:rPr>
            </w:pPr>
          </w:p>
        </w:tc>
      </w:tr>
      <w:tr w:rsidR="00A66323" w:rsidRPr="00B40365" w14:paraId="765AE97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34B6F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95B6230" w14:textId="77777777" w:rsidR="00A66323" w:rsidRPr="00B40365" w:rsidRDefault="00A66323" w:rsidP="00BB70A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1D2CA70" w14:textId="77777777" w:rsidR="00A66323" w:rsidRPr="00C97908" w:rsidRDefault="00A66323" w:rsidP="00BB70A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EAD2652"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A3E68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1D0124E" w14:textId="77777777" w:rsidR="00A66323" w:rsidRPr="00C97908" w:rsidRDefault="00A66323" w:rsidP="00BB70AC">
            <w:pPr>
              <w:jc w:val="center"/>
              <w:rPr>
                <w:sz w:val="16"/>
                <w:szCs w:val="16"/>
                <w:lang w:val="en-US"/>
              </w:rPr>
            </w:pPr>
            <w:r w:rsidRPr="00C97908">
              <w:rPr>
                <w:sz w:val="16"/>
                <w:szCs w:val="16"/>
                <w:lang w:val="en-US"/>
              </w:rPr>
              <w:t>2,1765</w:t>
            </w:r>
          </w:p>
        </w:tc>
      </w:tr>
      <w:tr w:rsidR="00A66323" w:rsidRPr="00B40365" w14:paraId="553BB1E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BB5DB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707D787" w14:textId="77777777" w:rsidR="00A66323" w:rsidRPr="00B40365" w:rsidRDefault="00A66323" w:rsidP="00BB70AC">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32E434E7" w14:textId="77777777" w:rsidR="00A66323" w:rsidRPr="00C97908" w:rsidRDefault="00A66323" w:rsidP="00BB70AC">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77CE5A1B"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63B5F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649B89A" w14:textId="77777777" w:rsidR="00A66323" w:rsidRPr="00C97908" w:rsidRDefault="00A66323" w:rsidP="00BB70AC">
            <w:pPr>
              <w:jc w:val="center"/>
              <w:rPr>
                <w:sz w:val="16"/>
                <w:szCs w:val="16"/>
                <w:lang w:val="en-US"/>
              </w:rPr>
            </w:pPr>
            <w:r w:rsidRPr="00C97908">
              <w:rPr>
                <w:sz w:val="16"/>
                <w:szCs w:val="16"/>
                <w:lang w:val="en-US"/>
              </w:rPr>
              <w:t>10,8825</w:t>
            </w:r>
          </w:p>
        </w:tc>
      </w:tr>
      <w:tr w:rsidR="00A66323" w:rsidRPr="00B40365" w14:paraId="2C266D4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25C3F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9DB9FAA" w14:textId="77777777" w:rsidR="00A66323" w:rsidRPr="00B40365" w:rsidRDefault="00A66323" w:rsidP="00BB70A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9891ACB" w14:textId="77777777" w:rsidR="00A66323" w:rsidRPr="00C97908" w:rsidRDefault="00A66323" w:rsidP="00BB70A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BD5B603"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B469E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44EBFF2" w14:textId="77777777" w:rsidR="00A66323" w:rsidRPr="00C97908" w:rsidRDefault="00A66323" w:rsidP="00BB70AC">
            <w:pPr>
              <w:jc w:val="center"/>
              <w:rPr>
                <w:sz w:val="16"/>
                <w:szCs w:val="16"/>
                <w:lang w:val="en-US"/>
              </w:rPr>
            </w:pPr>
            <w:r w:rsidRPr="00C97908">
              <w:rPr>
                <w:sz w:val="16"/>
                <w:szCs w:val="16"/>
                <w:lang w:val="en-US"/>
              </w:rPr>
              <w:t>3,6275</w:t>
            </w:r>
          </w:p>
        </w:tc>
      </w:tr>
      <w:tr w:rsidR="00A66323" w:rsidRPr="009B70F2" w14:paraId="350F097A"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3ADF69" w14:textId="77777777" w:rsidR="00A66323" w:rsidRPr="005E2CA0" w:rsidRDefault="00A66323" w:rsidP="00BB70AC">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429995D6" w14:textId="77777777" w:rsidR="00A66323" w:rsidRPr="005E2CA0" w:rsidRDefault="00A66323" w:rsidP="00BB70AC">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191612A7" w14:textId="77777777" w:rsidR="00A66323" w:rsidRPr="005E2CA0" w:rsidRDefault="00A66323" w:rsidP="00BB70AC">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(Lavabila,latex)</w:t>
            </w:r>
          </w:p>
          <w:p w14:paraId="7ED65752"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7FE0F001"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3644315"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86E6C0C" w14:textId="77777777" w:rsidR="00A66323" w:rsidRPr="005E2CA0" w:rsidRDefault="00A66323" w:rsidP="00BB70AC">
            <w:pPr>
              <w:jc w:val="center"/>
              <w:rPr>
                <w:b/>
                <w:bCs/>
                <w:sz w:val="22"/>
                <w:szCs w:val="22"/>
                <w:lang w:val="en-US"/>
              </w:rPr>
            </w:pPr>
            <w:r w:rsidRPr="005E2CA0">
              <w:rPr>
                <w:b/>
                <w:bCs/>
                <w:sz w:val="22"/>
                <w:szCs w:val="22"/>
                <w:lang w:val="en-US"/>
              </w:rPr>
              <w:t>72,5500</w:t>
            </w:r>
          </w:p>
          <w:p w14:paraId="6F33E618" w14:textId="77777777" w:rsidR="00A66323" w:rsidRPr="009B70F2" w:rsidRDefault="00A66323" w:rsidP="00BB70AC">
            <w:pPr>
              <w:jc w:val="center"/>
              <w:rPr>
                <w:sz w:val="2"/>
                <w:szCs w:val="2"/>
                <w:lang w:val="en-US"/>
              </w:rPr>
            </w:pPr>
          </w:p>
        </w:tc>
      </w:tr>
      <w:tr w:rsidR="00A66323" w:rsidRPr="00B40365" w14:paraId="5E4A3C4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EB506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A7788E3" w14:textId="77777777" w:rsidR="00A66323" w:rsidRPr="00B40365" w:rsidRDefault="00A66323" w:rsidP="00BB70A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6CB124E" w14:textId="77777777" w:rsidR="00A66323" w:rsidRPr="00C97908" w:rsidRDefault="00A66323" w:rsidP="00BB70A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78A09C2"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A545F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107B1E68" w14:textId="77777777" w:rsidR="00A66323" w:rsidRPr="00C97908" w:rsidRDefault="00A66323" w:rsidP="00BB70AC">
            <w:pPr>
              <w:jc w:val="center"/>
              <w:rPr>
                <w:sz w:val="16"/>
                <w:szCs w:val="16"/>
                <w:lang w:val="en-US"/>
              </w:rPr>
            </w:pPr>
            <w:r w:rsidRPr="00C97908">
              <w:rPr>
                <w:sz w:val="16"/>
                <w:szCs w:val="16"/>
                <w:lang w:val="en-US"/>
              </w:rPr>
              <w:t>39,9025</w:t>
            </w:r>
          </w:p>
        </w:tc>
      </w:tr>
      <w:tr w:rsidR="00A66323" w:rsidRPr="00B40365" w14:paraId="20895E5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F7F22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3115AAC" w14:textId="77777777" w:rsidR="00A66323" w:rsidRPr="00B40365" w:rsidRDefault="00A66323" w:rsidP="00BB70AC">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6BD03B2B" w14:textId="77777777" w:rsidR="00A66323" w:rsidRPr="00C97908" w:rsidRDefault="00A66323" w:rsidP="00BB70AC">
            <w:pPr>
              <w:rPr>
                <w:sz w:val="16"/>
                <w:szCs w:val="16"/>
                <w:lang w:val="en-US"/>
              </w:rPr>
            </w:pPr>
            <w:r w:rsidRPr="00C97908">
              <w:rPr>
                <w:sz w:val="16"/>
                <w:szCs w:val="16"/>
                <w:lang w:val="en-US"/>
              </w:rPr>
              <w:t>Vopsea  pe baza de copolimeri  vinilici - Lavabila,latex</w:t>
            </w:r>
          </w:p>
        </w:tc>
        <w:tc>
          <w:tcPr>
            <w:tcW w:w="1021" w:type="dxa"/>
            <w:gridSpan w:val="3"/>
            <w:tcBorders>
              <w:top w:val="nil"/>
              <w:bottom w:val="single" w:sz="2" w:space="0" w:color="auto"/>
            </w:tcBorders>
            <w:vAlign w:val="center"/>
          </w:tcPr>
          <w:p w14:paraId="2E7AD3CA"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1BA6E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74DEC06F" w14:textId="77777777" w:rsidR="00A66323" w:rsidRPr="00C97908" w:rsidRDefault="00A66323" w:rsidP="00BB70AC">
            <w:pPr>
              <w:jc w:val="center"/>
              <w:rPr>
                <w:sz w:val="16"/>
                <w:szCs w:val="16"/>
                <w:lang w:val="en-US"/>
              </w:rPr>
            </w:pPr>
            <w:r w:rsidRPr="00C97908">
              <w:rPr>
                <w:sz w:val="16"/>
                <w:szCs w:val="16"/>
                <w:lang w:val="en-US"/>
              </w:rPr>
              <w:t>29,0200</w:t>
            </w:r>
          </w:p>
        </w:tc>
      </w:tr>
      <w:tr w:rsidR="00A66323" w:rsidRPr="00B40365" w14:paraId="5CC3D7F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F4AE0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5C549DD" w14:textId="77777777" w:rsidR="00A66323" w:rsidRPr="00B40365" w:rsidRDefault="00A66323" w:rsidP="00BB70A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CAF7EC7" w14:textId="77777777" w:rsidR="00A66323" w:rsidRPr="00C97908" w:rsidRDefault="00A66323" w:rsidP="00BB70A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39F4374"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EB849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194A91B0" w14:textId="77777777" w:rsidR="00A66323" w:rsidRPr="00C97908" w:rsidRDefault="00A66323" w:rsidP="00BB70AC">
            <w:pPr>
              <w:jc w:val="center"/>
              <w:rPr>
                <w:sz w:val="16"/>
                <w:szCs w:val="16"/>
                <w:lang w:val="en-US"/>
              </w:rPr>
            </w:pPr>
            <w:r w:rsidRPr="00C97908">
              <w:rPr>
                <w:sz w:val="16"/>
                <w:szCs w:val="16"/>
                <w:lang w:val="en-US"/>
              </w:rPr>
              <w:t>4,3530</w:t>
            </w:r>
          </w:p>
        </w:tc>
      </w:tr>
      <w:tr w:rsidR="00A66323" w:rsidRPr="00B40365" w14:paraId="1E99C60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400B9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408C3C6" w14:textId="77777777" w:rsidR="00A66323" w:rsidRPr="00B40365" w:rsidRDefault="00A66323" w:rsidP="00BB70A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2F4B2D57" w14:textId="77777777" w:rsidR="00A66323" w:rsidRPr="00C97908" w:rsidRDefault="00A66323" w:rsidP="00BB70A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72173519"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F5CFFC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2DCCA319" w14:textId="77777777" w:rsidR="00A66323" w:rsidRPr="00C97908" w:rsidRDefault="00A66323" w:rsidP="00BB70AC">
            <w:pPr>
              <w:jc w:val="center"/>
              <w:rPr>
                <w:sz w:val="16"/>
                <w:szCs w:val="16"/>
                <w:lang w:val="en-US"/>
              </w:rPr>
            </w:pPr>
            <w:r w:rsidRPr="00C97908">
              <w:rPr>
                <w:sz w:val="16"/>
                <w:szCs w:val="16"/>
                <w:lang w:val="en-US"/>
              </w:rPr>
              <w:t>36,2750</w:t>
            </w:r>
          </w:p>
        </w:tc>
      </w:tr>
      <w:tr w:rsidR="00A66323" w:rsidRPr="00B40365" w14:paraId="61A2E5E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4EF37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BDF6F9A" w14:textId="77777777" w:rsidR="00A66323" w:rsidRPr="00B40365" w:rsidRDefault="00A66323" w:rsidP="00BB70A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55C95071" w14:textId="77777777" w:rsidR="00A66323" w:rsidRPr="00C97908" w:rsidRDefault="00A66323" w:rsidP="00BB70A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71FF5AA"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2042D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0B101E8" w14:textId="77777777" w:rsidR="00A66323" w:rsidRPr="00C97908" w:rsidRDefault="00A66323" w:rsidP="00BB70AC">
            <w:pPr>
              <w:jc w:val="center"/>
              <w:rPr>
                <w:sz w:val="16"/>
                <w:szCs w:val="16"/>
                <w:lang w:val="en-US"/>
              </w:rPr>
            </w:pPr>
            <w:r w:rsidRPr="00C97908">
              <w:rPr>
                <w:sz w:val="16"/>
                <w:szCs w:val="16"/>
                <w:lang w:val="en-US"/>
              </w:rPr>
              <w:t>3,6275</w:t>
            </w:r>
          </w:p>
        </w:tc>
      </w:tr>
      <w:tr w:rsidR="00A66323" w:rsidRPr="00B40365" w14:paraId="33FC0EA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5B2A8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17B8C27" w14:textId="77777777" w:rsidR="00A66323" w:rsidRPr="00B40365" w:rsidRDefault="00A66323" w:rsidP="00BB70A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BBCB1D2" w14:textId="77777777" w:rsidR="00A66323" w:rsidRPr="00C97908" w:rsidRDefault="00A66323" w:rsidP="00BB70AC">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70FEB694"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6AF3E2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3BF152A3" w14:textId="77777777" w:rsidR="00A66323" w:rsidRPr="00C97908" w:rsidRDefault="00A66323" w:rsidP="00BB70AC">
            <w:pPr>
              <w:jc w:val="center"/>
              <w:rPr>
                <w:sz w:val="16"/>
                <w:szCs w:val="16"/>
                <w:lang w:val="en-US"/>
              </w:rPr>
            </w:pPr>
            <w:r w:rsidRPr="00C97908">
              <w:rPr>
                <w:sz w:val="16"/>
                <w:szCs w:val="16"/>
                <w:lang w:val="en-US"/>
              </w:rPr>
              <w:t>0,1451</w:t>
            </w:r>
          </w:p>
        </w:tc>
      </w:tr>
      <w:tr w:rsidR="00A66323" w:rsidRPr="009B70F2" w14:paraId="62F3694C"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CB1BE5" w14:textId="77777777" w:rsidR="00A66323" w:rsidRPr="005E2CA0" w:rsidRDefault="00A66323" w:rsidP="00BB70AC">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75FA0A5D" w14:textId="77777777" w:rsidR="00A66323" w:rsidRPr="005E2CA0" w:rsidRDefault="00A66323" w:rsidP="00BB70AC">
            <w:pPr>
              <w:jc w:val="center"/>
              <w:rPr>
                <w:b/>
                <w:bCs/>
                <w:sz w:val="22"/>
                <w:szCs w:val="22"/>
                <w:lang w:val="en-US"/>
              </w:rPr>
            </w:pPr>
            <w:r w:rsidRPr="005E2CA0">
              <w:rPr>
                <w:b/>
                <w:bCs/>
                <w:sz w:val="22"/>
                <w:szCs w:val="22"/>
                <w:lang w:val="en-US"/>
              </w:rPr>
              <w:t>CN05B</w:t>
            </w:r>
          </w:p>
        </w:tc>
        <w:tc>
          <w:tcPr>
            <w:tcW w:w="4366" w:type="dxa"/>
            <w:gridSpan w:val="5"/>
            <w:tcBorders>
              <w:top w:val="single" w:sz="4" w:space="0" w:color="auto"/>
              <w:bottom w:val="single" w:sz="4" w:space="0" w:color="auto"/>
            </w:tcBorders>
          </w:tcPr>
          <w:p w14:paraId="146C7A63" w14:textId="77777777" w:rsidR="00A66323" w:rsidRPr="005E2CA0" w:rsidRDefault="00A66323" w:rsidP="00BB70AC">
            <w:pPr>
              <w:rPr>
                <w:b/>
                <w:bCs/>
                <w:sz w:val="2"/>
                <w:szCs w:val="2"/>
                <w:lang w:val="en-US"/>
              </w:rPr>
            </w:pPr>
            <w:r w:rsidRPr="005E2CA0">
              <w:rPr>
                <w:b/>
                <w:bCs/>
                <w:sz w:val="22"/>
                <w:szCs w:val="22"/>
                <w:lang w:val="en-US"/>
              </w:rPr>
              <w:t xml:space="preserve">Vopsitorii obisnuite interioare executate manual cu vopsea (Lac)pe baza de latex acrilic aplicate pe glet de ipsos existent tip Brio </w:t>
            </w:r>
          </w:p>
          <w:p w14:paraId="209FF152"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2F9A9F6"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EFA0DAC"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49EB4804" w14:textId="77777777" w:rsidR="00A66323" w:rsidRPr="005E2CA0" w:rsidRDefault="00A66323" w:rsidP="00BB70AC">
            <w:pPr>
              <w:jc w:val="center"/>
              <w:rPr>
                <w:b/>
                <w:bCs/>
                <w:sz w:val="22"/>
                <w:szCs w:val="22"/>
                <w:lang w:val="en-US"/>
              </w:rPr>
            </w:pPr>
            <w:r w:rsidRPr="005E2CA0">
              <w:rPr>
                <w:b/>
                <w:bCs/>
                <w:sz w:val="22"/>
                <w:szCs w:val="22"/>
                <w:lang w:val="en-US"/>
              </w:rPr>
              <w:t>72,5500</w:t>
            </w:r>
          </w:p>
          <w:p w14:paraId="623694B2" w14:textId="77777777" w:rsidR="00A66323" w:rsidRPr="009B70F2" w:rsidRDefault="00A66323" w:rsidP="00BB70AC">
            <w:pPr>
              <w:jc w:val="center"/>
              <w:rPr>
                <w:sz w:val="2"/>
                <w:szCs w:val="2"/>
                <w:lang w:val="en-US"/>
              </w:rPr>
            </w:pPr>
          </w:p>
        </w:tc>
      </w:tr>
      <w:tr w:rsidR="00A66323" w:rsidRPr="00B40365" w14:paraId="778DB86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1B736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B264A39" w14:textId="77777777" w:rsidR="00A66323" w:rsidRPr="00B40365" w:rsidRDefault="00A66323" w:rsidP="00BB70A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6FA3B76" w14:textId="77777777" w:rsidR="00A66323" w:rsidRPr="00C97908" w:rsidRDefault="00A66323" w:rsidP="00BB70A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8C7CDAD"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2A14F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1D739E54" w14:textId="77777777" w:rsidR="00A66323" w:rsidRPr="00C97908" w:rsidRDefault="00A66323" w:rsidP="00BB70AC">
            <w:pPr>
              <w:jc w:val="center"/>
              <w:rPr>
                <w:sz w:val="16"/>
                <w:szCs w:val="16"/>
                <w:lang w:val="en-US"/>
              </w:rPr>
            </w:pPr>
            <w:r w:rsidRPr="00C97908">
              <w:rPr>
                <w:sz w:val="16"/>
                <w:szCs w:val="16"/>
                <w:lang w:val="en-US"/>
              </w:rPr>
              <w:t>22,4905</w:t>
            </w:r>
          </w:p>
        </w:tc>
      </w:tr>
      <w:tr w:rsidR="00A66323" w:rsidRPr="00B40365" w14:paraId="76872C7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E7667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2529535" w14:textId="77777777" w:rsidR="00A66323" w:rsidRPr="00B40365" w:rsidRDefault="00A66323" w:rsidP="00BB70AC">
            <w:pPr>
              <w:jc w:val="center"/>
              <w:rPr>
                <w:sz w:val="16"/>
                <w:szCs w:val="16"/>
                <w:lang w:val="en-US"/>
              </w:rPr>
            </w:pPr>
            <w:r w:rsidRPr="00B40365">
              <w:rPr>
                <w:sz w:val="16"/>
                <w:szCs w:val="16"/>
                <w:lang w:val="en-US"/>
              </w:rPr>
              <w:t>24301161035011</w:t>
            </w:r>
          </w:p>
        </w:tc>
        <w:tc>
          <w:tcPr>
            <w:tcW w:w="4366" w:type="dxa"/>
            <w:gridSpan w:val="4"/>
            <w:tcBorders>
              <w:top w:val="nil"/>
              <w:bottom w:val="single" w:sz="2" w:space="0" w:color="auto"/>
            </w:tcBorders>
            <w:vAlign w:val="center"/>
          </w:tcPr>
          <w:p w14:paraId="4532F203" w14:textId="77777777" w:rsidR="00A66323" w:rsidRPr="00C97908" w:rsidRDefault="00A66323" w:rsidP="00BB70AC">
            <w:pPr>
              <w:rPr>
                <w:sz w:val="16"/>
                <w:szCs w:val="16"/>
                <w:lang w:val="en-US"/>
              </w:rPr>
            </w:pPr>
            <w:r w:rsidRPr="00C97908">
              <w:rPr>
                <w:sz w:val="16"/>
                <w:szCs w:val="16"/>
                <w:lang w:val="en-US"/>
              </w:rPr>
              <w:t>Vopsea  - Lac</w:t>
            </w:r>
          </w:p>
        </w:tc>
        <w:tc>
          <w:tcPr>
            <w:tcW w:w="1021" w:type="dxa"/>
            <w:gridSpan w:val="3"/>
            <w:tcBorders>
              <w:top w:val="nil"/>
              <w:bottom w:val="single" w:sz="2" w:space="0" w:color="auto"/>
            </w:tcBorders>
            <w:vAlign w:val="center"/>
          </w:tcPr>
          <w:p w14:paraId="4E7B3C2C"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C0511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34F35817" w14:textId="77777777" w:rsidR="00A66323" w:rsidRPr="00C97908" w:rsidRDefault="00A66323" w:rsidP="00BB70AC">
            <w:pPr>
              <w:jc w:val="center"/>
              <w:rPr>
                <w:sz w:val="16"/>
                <w:szCs w:val="16"/>
                <w:lang w:val="en-US"/>
              </w:rPr>
            </w:pPr>
            <w:r w:rsidRPr="00C97908">
              <w:rPr>
                <w:sz w:val="16"/>
                <w:szCs w:val="16"/>
                <w:lang w:val="en-US"/>
              </w:rPr>
              <w:t>18,1375</w:t>
            </w:r>
          </w:p>
        </w:tc>
      </w:tr>
      <w:tr w:rsidR="00A66323" w:rsidRPr="00B40365" w14:paraId="421155C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C0CCD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17EE2DF" w14:textId="77777777" w:rsidR="00A66323" w:rsidRPr="00B40365" w:rsidRDefault="00A66323" w:rsidP="00BB70A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BD2302C" w14:textId="77777777" w:rsidR="00A66323" w:rsidRPr="00C97908" w:rsidRDefault="00A66323" w:rsidP="00BB70A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98ED370"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52462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A5A378A" w14:textId="77777777" w:rsidR="00A66323" w:rsidRPr="00C97908" w:rsidRDefault="00A66323" w:rsidP="00BB70AC">
            <w:pPr>
              <w:jc w:val="center"/>
              <w:rPr>
                <w:sz w:val="16"/>
                <w:szCs w:val="16"/>
                <w:lang w:val="en-US"/>
              </w:rPr>
            </w:pPr>
            <w:r w:rsidRPr="00C97908">
              <w:rPr>
                <w:sz w:val="16"/>
                <w:szCs w:val="16"/>
                <w:lang w:val="en-US"/>
              </w:rPr>
              <w:t>3,6275</w:t>
            </w:r>
          </w:p>
        </w:tc>
      </w:tr>
      <w:tr w:rsidR="00A66323" w:rsidRPr="00B40365" w14:paraId="3FAAC26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150A1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831CB4E" w14:textId="77777777" w:rsidR="00A66323" w:rsidRPr="00B40365" w:rsidRDefault="00A66323" w:rsidP="00BB70A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29516832" w14:textId="77777777" w:rsidR="00A66323" w:rsidRPr="00C97908" w:rsidRDefault="00A66323" w:rsidP="00BB70A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33171F8E"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2258D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55B5EF50" w14:textId="77777777" w:rsidR="00A66323" w:rsidRPr="00C97908" w:rsidRDefault="00A66323" w:rsidP="00BB70AC">
            <w:pPr>
              <w:jc w:val="center"/>
              <w:rPr>
                <w:sz w:val="16"/>
                <w:szCs w:val="16"/>
                <w:lang w:val="en-US"/>
              </w:rPr>
            </w:pPr>
            <w:r w:rsidRPr="00C97908">
              <w:rPr>
                <w:sz w:val="16"/>
                <w:szCs w:val="16"/>
                <w:lang w:val="en-US"/>
              </w:rPr>
              <w:t>36,2750</w:t>
            </w:r>
          </w:p>
        </w:tc>
      </w:tr>
      <w:tr w:rsidR="00A66323" w:rsidRPr="00B40365" w14:paraId="0277024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F0CA4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48DC07D" w14:textId="77777777" w:rsidR="00A66323" w:rsidRPr="00B40365" w:rsidRDefault="00A66323" w:rsidP="00BB70A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D1E776A" w14:textId="77777777" w:rsidR="00A66323" w:rsidRPr="00C97908" w:rsidRDefault="00A66323" w:rsidP="00BB70A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4D80F07"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C53A3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C570C14" w14:textId="77777777" w:rsidR="00A66323" w:rsidRPr="00C97908" w:rsidRDefault="00A66323" w:rsidP="00BB70AC">
            <w:pPr>
              <w:jc w:val="center"/>
              <w:rPr>
                <w:sz w:val="16"/>
                <w:szCs w:val="16"/>
                <w:lang w:val="en-US"/>
              </w:rPr>
            </w:pPr>
            <w:r w:rsidRPr="00C97908">
              <w:rPr>
                <w:sz w:val="16"/>
                <w:szCs w:val="16"/>
                <w:lang w:val="en-US"/>
              </w:rPr>
              <w:t>3,6275</w:t>
            </w:r>
          </w:p>
        </w:tc>
      </w:tr>
      <w:tr w:rsidR="00A66323" w:rsidRPr="00B40365" w14:paraId="5EF92A0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A0362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F4ABC34" w14:textId="77777777" w:rsidR="00A66323" w:rsidRPr="00B40365" w:rsidRDefault="00A66323" w:rsidP="00BB70A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1230AA7" w14:textId="77777777" w:rsidR="00A66323" w:rsidRPr="00C97908" w:rsidRDefault="00A66323" w:rsidP="00BB70AC">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85C9ADC"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3ADBCD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5B336D69" w14:textId="77777777" w:rsidR="00A66323" w:rsidRPr="00C97908" w:rsidRDefault="00A66323" w:rsidP="00BB70AC">
            <w:pPr>
              <w:jc w:val="center"/>
              <w:rPr>
                <w:sz w:val="16"/>
                <w:szCs w:val="16"/>
                <w:lang w:val="en-US"/>
              </w:rPr>
            </w:pPr>
            <w:r w:rsidRPr="00C97908">
              <w:rPr>
                <w:sz w:val="16"/>
                <w:szCs w:val="16"/>
                <w:lang w:val="en-US"/>
              </w:rPr>
              <w:t>0,0726</w:t>
            </w:r>
          </w:p>
        </w:tc>
      </w:tr>
      <w:tr w:rsidR="00A66323" w:rsidRPr="009B70F2" w14:paraId="31A5B429"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CE93C2" w14:textId="77777777" w:rsidR="00A66323" w:rsidRPr="005E2CA0" w:rsidRDefault="00A66323" w:rsidP="00BB70AC">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6B072FF2" w14:textId="77777777" w:rsidR="00A66323" w:rsidRPr="005E2CA0" w:rsidRDefault="00A66323" w:rsidP="00BB70AC">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14:paraId="0DC75925" w14:textId="77777777" w:rsidR="00A66323" w:rsidRPr="005E2CA0" w:rsidRDefault="00A66323" w:rsidP="00BB70AC">
            <w:pPr>
              <w:rPr>
                <w:b/>
                <w:bCs/>
                <w:sz w:val="2"/>
                <w:szCs w:val="2"/>
                <w:lang w:val="en-US"/>
              </w:rPr>
            </w:pPr>
            <w:r w:rsidRPr="005E2CA0">
              <w:rPr>
                <w:b/>
                <w:bCs/>
                <w:sz w:val="22"/>
                <w:szCs w:val="22"/>
                <w:lang w:val="en-US"/>
              </w:rPr>
              <w:t>Demontari peretilor din gipscarton pentru cabluri de electricitate</w:t>
            </w:r>
          </w:p>
          <w:p w14:paraId="33B3883B"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97E0439"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274A871"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106ED790" w14:textId="77777777" w:rsidR="00A66323" w:rsidRPr="005E2CA0" w:rsidRDefault="00A66323" w:rsidP="00BB70AC">
            <w:pPr>
              <w:jc w:val="center"/>
              <w:rPr>
                <w:b/>
                <w:bCs/>
                <w:sz w:val="22"/>
                <w:szCs w:val="22"/>
                <w:lang w:val="en-US"/>
              </w:rPr>
            </w:pPr>
            <w:r w:rsidRPr="005E2CA0">
              <w:rPr>
                <w:b/>
                <w:bCs/>
                <w:sz w:val="22"/>
                <w:szCs w:val="22"/>
                <w:lang w:val="en-US"/>
              </w:rPr>
              <w:t>6,0000</w:t>
            </w:r>
          </w:p>
          <w:p w14:paraId="075060FE" w14:textId="77777777" w:rsidR="00A66323" w:rsidRPr="009B70F2" w:rsidRDefault="00A66323" w:rsidP="00BB70AC">
            <w:pPr>
              <w:jc w:val="center"/>
              <w:rPr>
                <w:sz w:val="2"/>
                <w:szCs w:val="2"/>
                <w:lang w:val="en-US"/>
              </w:rPr>
            </w:pPr>
          </w:p>
        </w:tc>
      </w:tr>
      <w:tr w:rsidR="00A66323" w:rsidRPr="00B40365" w14:paraId="3D049E3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FD521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D4374AD" w14:textId="77777777" w:rsidR="00A66323" w:rsidRPr="00B40365" w:rsidRDefault="00A66323" w:rsidP="00BB70AC">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FE00AC1" w14:textId="77777777" w:rsidR="00A66323" w:rsidRPr="00C97908" w:rsidRDefault="00A66323" w:rsidP="00BB70AC">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51097C42"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F0CA6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7792278F" w14:textId="77777777" w:rsidR="00A66323" w:rsidRPr="00C97908" w:rsidRDefault="00A66323" w:rsidP="00BB70AC">
            <w:pPr>
              <w:jc w:val="center"/>
              <w:rPr>
                <w:sz w:val="16"/>
                <w:szCs w:val="16"/>
                <w:lang w:val="en-US"/>
              </w:rPr>
            </w:pPr>
            <w:r w:rsidRPr="00C97908">
              <w:rPr>
                <w:sz w:val="16"/>
                <w:szCs w:val="16"/>
                <w:lang w:val="en-US"/>
              </w:rPr>
              <w:t>0,7800</w:t>
            </w:r>
          </w:p>
        </w:tc>
      </w:tr>
      <w:tr w:rsidR="00A66323" w:rsidRPr="00B40365" w14:paraId="0329BE3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37B61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55297EE" w14:textId="77777777" w:rsidR="00A66323" w:rsidRPr="00B40365" w:rsidRDefault="00A66323" w:rsidP="00BB70AC">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C9B6930" w14:textId="77777777" w:rsidR="00A66323" w:rsidRPr="00C97908" w:rsidRDefault="00A66323" w:rsidP="00BB70AC">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11F4DA5"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F2B2D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71C3E4B4" w14:textId="77777777" w:rsidR="00A66323" w:rsidRPr="00C97908" w:rsidRDefault="00A66323" w:rsidP="00BB70AC">
            <w:pPr>
              <w:jc w:val="center"/>
              <w:rPr>
                <w:sz w:val="16"/>
                <w:szCs w:val="16"/>
                <w:lang w:val="en-US"/>
              </w:rPr>
            </w:pPr>
            <w:r w:rsidRPr="00C97908">
              <w:rPr>
                <w:sz w:val="16"/>
                <w:szCs w:val="16"/>
                <w:lang w:val="en-US"/>
              </w:rPr>
              <w:t>0,7200</w:t>
            </w:r>
          </w:p>
        </w:tc>
      </w:tr>
      <w:tr w:rsidR="00A66323" w:rsidRPr="009B70F2" w14:paraId="190A23C2"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73CC8D" w14:textId="77777777" w:rsidR="00A66323" w:rsidRPr="005E2CA0" w:rsidRDefault="00A66323" w:rsidP="00BB70AC">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3C7B2560" w14:textId="77777777" w:rsidR="00A66323" w:rsidRPr="005E2CA0" w:rsidRDefault="00A66323" w:rsidP="00BB70AC">
            <w:pPr>
              <w:jc w:val="center"/>
              <w:rPr>
                <w:b/>
                <w:bCs/>
                <w:sz w:val="22"/>
                <w:szCs w:val="22"/>
                <w:lang w:val="en-US"/>
              </w:rPr>
            </w:pPr>
            <w:r w:rsidRPr="005E2CA0">
              <w:rPr>
                <w:b/>
                <w:bCs/>
                <w:sz w:val="22"/>
                <w:szCs w:val="22"/>
                <w:lang w:val="en-US"/>
              </w:rPr>
              <w:t>СF59A</w:t>
            </w:r>
          </w:p>
        </w:tc>
        <w:tc>
          <w:tcPr>
            <w:tcW w:w="4366" w:type="dxa"/>
            <w:gridSpan w:val="5"/>
            <w:tcBorders>
              <w:top w:val="single" w:sz="4" w:space="0" w:color="auto"/>
              <w:bottom w:val="single" w:sz="4" w:space="0" w:color="auto"/>
            </w:tcBorders>
          </w:tcPr>
          <w:p w14:paraId="5B55B0DC" w14:textId="77777777" w:rsidR="00A66323" w:rsidRPr="005E2CA0" w:rsidRDefault="00A66323" w:rsidP="00BB70AC">
            <w:pPr>
              <w:rPr>
                <w:b/>
                <w:bCs/>
                <w:sz w:val="2"/>
                <w:szCs w:val="2"/>
                <w:lang w:val="en-US"/>
              </w:rPr>
            </w:pPr>
            <w:r w:rsidRPr="005E2CA0">
              <w:rPr>
                <w:b/>
                <w:bCs/>
                <w:sz w:val="22"/>
                <w:szCs w:val="22"/>
                <w:lang w:val="en-US"/>
              </w:rPr>
              <w:t>Placarea suprafetelor cu un strat de PGC 12,5 mm cu executarea carcasei metalice simple plane, cu inaltimea pina la 4 m: pereti fara izolatie (placi din gipscarton rezistent la umezeala)</w:t>
            </w:r>
          </w:p>
          <w:p w14:paraId="016ED1BA"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13706BF8"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AEAC0B1"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7AEF2319" w14:textId="77777777" w:rsidR="00A66323" w:rsidRPr="005E2CA0" w:rsidRDefault="00A66323" w:rsidP="00BB70AC">
            <w:pPr>
              <w:jc w:val="center"/>
              <w:rPr>
                <w:b/>
                <w:bCs/>
                <w:sz w:val="22"/>
                <w:szCs w:val="22"/>
                <w:lang w:val="en-US"/>
              </w:rPr>
            </w:pPr>
            <w:r w:rsidRPr="005E2CA0">
              <w:rPr>
                <w:b/>
                <w:bCs/>
                <w:sz w:val="22"/>
                <w:szCs w:val="22"/>
                <w:lang w:val="en-US"/>
              </w:rPr>
              <w:t>6,0000</w:t>
            </w:r>
          </w:p>
          <w:p w14:paraId="432261AE" w14:textId="77777777" w:rsidR="00A66323" w:rsidRPr="009B70F2" w:rsidRDefault="00A66323" w:rsidP="00BB70AC">
            <w:pPr>
              <w:jc w:val="center"/>
              <w:rPr>
                <w:sz w:val="2"/>
                <w:szCs w:val="2"/>
                <w:lang w:val="en-US"/>
              </w:rPr>
            </w:pPr>
          </w:p>
        </w:tc>
      </w:tr>
      <w:tr w:rsidR="00A66323" w:rsidRPr="00B40365" w14:paraId="73642FB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0A914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1736B43" w14:textId="77777777" w:rsidR="00A66323" w:rsidRPr="00B40365" w:rsidRDefault="00A66323" w:rsidP="00BB70AC">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73E6E4D2" w14:textId="77777777" w:rsidR="00A66323" w:rsidRPr="00C97908" w:rsidRDefault="00A66323" w:rsidP="00BB70A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BE53350"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EE7AF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1,7870</w:t>
            </w:r>
          </w:p>
        </w:tc>
        <w:tc>
          <w:tcPr>
            <w:tcW w:w="1559" w:type="dxa"/>
            <w:gridSpan w:val="2"/>
            <w:tcBorders>
              <w:top w:val="nil"/>
              <w:bottom w:val="single" w:sz="2" w:space="0" w:color="auto"/>
            </w:tcBorders>
            <w:vAlign w:val="center"/>
          </w:tcPr>
          <w:p w14:paraId="31F0867D" w14:textId="77777777" w:rsidR="00A66323" w:rsidRPr="00C97908" w:rsidRDefault="00A66323" w:rsidP="00BB70AC">
            <w:pPr>
              <w:jc w:val="center"/>
              <w:rPr>
                <w:sz w:val="16"/>
                <w:szCs w:val="16"/>
                <w:lang w:val="en-US"/>
              </w:rPr>
            </w:pPr>
            <w:r w:rsidRPr="00C97908">
              <w:rPr>
                <w:sz w:val="16"/>
                <w:szCs w:val="16"/>
                <w:lang w:val="en-US"/>
              </w:rPr>
              <w:t>10,7220</w:t>
            </w:r>
          </w:p>
        </w:tc>
      </w:tr>
      <w:tr w:rsidR="00A66323" w:rsidRPr="00B40365" w14:paraId="519BD1A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8681A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429A4BC" w14:textId="77777777" w:rsidR="00A66323" w:rsidRPr="00B40365" w:rsidRDefault="00A66323" w:rsidP="00BB70AC">
            <w:pPr>
              <w:jc w:val="center"/>
              <w:rPr>
                <w:sz w:val="16"/>
                <w:szCs w:val="16"/>
                <w:lang w:val="en-US"/>
              </w:rPr>
            </w:pPr>
            <w:r w:rsidRPr="00B40365">
              <w:rPr>
                <w:sz w:val="16"/>
                <w:szCs w:val="16"/>
                <w:lang w:val="en-US"/>
              </w:rPr>
              <w:t>266221027010001</w:t>
            </w:r>
          </w:p>
        </w:tc>
        <w:tc>
          <w:tcPr>
            <w:tcW w:w="4366" w:type="dxa"/>
            <w:gridSpan w:val="4"/>
            <w:tcBorders>
              <w:top w:val="nil"/>
              <w:bottom w:val="single" w:sz="2" w:space="0" w:color="auto"/>
            </w:tcBorders>
            <w:vAlign w:val="center"/>
          </w:tcPr>
          <w:p w14:paraId="7CA1A6CC" w14:textId="77777777" w:rsidR="00A66323" w:rsidRPr="00C97908" w:rsidRDefault="00A66323" w:rsidP="00BB70AC">
            <w:pPr>
              <w:rPr>
                <w:sz w:val="16"/>
                <w:szCs w:val="16"/>
                <w:lang w:val="en-US"/>
              </w:rPr>
            </w:pPr>
            <w:r w:rsidRPr="00C97908">
              <w:rPr>
                <w:sz w:val="16"/>
                <w:szCs w:val="16"/>
                <w:lang w:val="en-US"/>
              </w:rPr>
              <w:t>Placi ghips-carton 12,5 mm rezistent la umezeala</w:t>
            </w:r>
          </w:p>
        </w:tc>
        <w:tc>
          <w:tcPr>
            <w:tcW w:w="1021" w:type="dxa"/>
            <w:gridSpan w:val="3"/>
            <w:tcBorders>
              <w:top w:val="nil"/>
              <w:bottom w:val="single" w:sz="2" w:space="0" w:color="auto"/>
            </w:tcBorders>
            <w:vAlign w:val="center"/>
          </w:tcPr>
          <w:p w14:paraId="6088CC87" w14:textId="77777777" w:rsidR="00A66323" w:rsidRPr="00C97908" w:rsidRDefault="00A66323" w:rsidP="00BB70A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B1B50F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61FD686C" w14:textId="77777777" w:rsidR="00A66323" w:rsidRPr="00C97908" w:rsidRDefault="00A66323" w:rsidP="00BB70AC">
            <w:pPr>
              <w:jc w:val="center"/>
              <w:rPr>
                <w:sz w:val="16"/>
                <w:szCs w:val="16"/>
                <w:lang w:val="en-US"/>
              </w:rPr>
            </w:pPr>
            <w:r w:rsidRPr="00C97908">
              <w:rPr>
                <w:sz w:val="16"/>
                <w:szCs w:val="16"/>
                <w:lang w:val="en-US"/>
              </w:rPr>
              <w:t>6,3315</w:t>
            </w:r>
          </w:p>
        </w:tc>
      </w:tr>
      <w:tr w:rsidR="00A66323" w:rsidRPr="00B40365" w14:paraId="7C81023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C7968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0E70AEB" w14:textId="77777777" w:rsidR="00A66323" w:rsidRPr="00B40365" w:rsidRDefault="00A66323" w:rsidP="00BB70AC">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7A9AAA97" w14:textId="77777777" w:rsidR="00A66323" w:rsidRPr="00C97908" w:rsidRDefault="00A66323" w:rsidP="00BB70AC">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1A8F5F2A"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9428EE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0,7350</w:t>
            </w:r>
          </w:p>
        </w:tc>
        <w:tc>
          <w:tcPr>
            <w:tcW w:w="1559" w:type="dxa"/>
            <w:gridSpan w:val="2"/>
            <w:tcBorders>
              <w:top w:val="nil"/>
              <w:bottom w:val="single" w:sz="2" w:space="0" w:color="auto"/>
            </w:tcBorders>
            <w:vAlign w:val="center"/>
          </w:tcPr>
          <w:p w14:paraId="5971C435" w14:textId="77777777" w:rsidR="00A66323" w:rsidRPr="00C97908" w:rsidRDefault="00A66323" w:rsidP="00BB70AC">
            <w:pPr>
              <w:jc w:val="center"/>
              <w:rPr>
                <w:sz w:val="16"/>
                <w:szCs w:val="16"/>
                <w:lang w:val="en-US"/>
              </w:rPr>
            </w:pPr>
            <w:r w:rsidRPr="00C97908">
              <w:rPr>
                <w:sz w:val="16"/>
                <w:szCs w:val="16"/>
                <w:lang w:val="en-US"/>
              </w:rPr>
              <w:t>4,4320</w:t>
            </w:r>
          </w:p>
        </w:tc>
      </w:tr>
      <w:tr w:rsidR="00A66323" w:rsidRPr="00B40365" w14:paraId="77006C2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3FC7F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5E6EE20" w14:textId="77777777" w:rsidR="00A66323" w:rsidRPr="00B40365" w:rsidRDefault="00A66323" w:rsidP="00BB70AC">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774A1FA8" w14:textId="77777777" w:rsidR="00A66323" w:rsidRPr="00C97908" w:rsidRDefault="00A66323" w:rsidP="00BB70AC">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71AD6EA8"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57B225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7FE10818" w14:textId="77777777" w:rsidR="00A66323" w:rsidRPr="00C97908" w:rsidRDefault="00A66323" w:rsidP="00BB70AC">
            <w:pPr>
              <w:jc w:val="center"/>
              <w:rPr>
                <w:sz w:val="16"/>
                <w:szCs w:val="16"/>
                <w:lang w:val="en-US"/>
              </w:rPr>
            </w:pPr>
            <w:r w:rsidRPr="00C97908">
              <w:rPr>
                <w:sz w:val="16"/>
                <w:szCs w:val="16"/>
                <w:lang w:val="en-US"/>
              </w:rPr>
              <w:t>13,2660</w:t>
            </w:r>
          </w:p>
        </w:tc>
      </w:tr>
      <w:tr w:rsidR="00A66323" w:rsidRPr="00B40365" w14:paraId="0D5D3C4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42736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E512E47" w14:textId="77777777" w:rsidR="00A66323" w:rsidRPr="00B40365" w:rsidRDefault="00A66323" w:rsidP="00BB70AC">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2B690BB2" w14:textId="77777777" w:rsidR="00A66323" w:rsidRPr="00C97908" w:rsidRDefault="00A66323" w:rsidP="00BB70AC">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77F28473"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DD0395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14:paraId="2834D1B1" w14:textId="77777777" w:rsidR="00A66323" w:rsidRPr="00C97908" w:rsidRDefault="00A66323" w:rsidP="00BB70AC">
            <w:pPr>
              <w:jc w:val="center"/>
              <w:rPr>
                <w:sz w:val="16"/>
                <w:szCs w:val="16"/>
                <w:lang w:val="en-US"/>
              </w:rPr>
            </w:pPr>
            <w:r w:rsidRPr="00C97908">
              <w:rPr>
                <w:sz w:val="16"/>
                <w:szCs w:val="16"/>
                <w:lang w:val="en-US"/>
              </w:rPr>
              <w:t>14,1705</w:t>
            </w:r>
          </w:p>
        </w:tc>
      </w:tr>
      <w:tr w:rsidR="00A66323" w:rsidRPr="00B40365" w14:paraId="1A9EA1A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DE6CD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C02A0BE" w14:textId="77777777" w:rsidR="00A66323" w:rsidRPr="00B40365" w:rsidRDefault="00A66323" w:rsidP="00BB70AC">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5BDD5FAE" w14:textId="77777777" w:rsidR="00A66323" w:rsidRPr="00C97908" w:rsidRDefault="00A66323" w:rsidP="00BB70AC">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56AC7B10"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1FA016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5F13EE02" w14:textId="77777777" w:rsidR="00A66323" w:rsidRPr="00C97908" w:rsidRDefault="00A66323" w:rsidP="00BB70AC">
            <w:pPr>
              <w:jc w:val="center"/>
              <w:rPr>
                <w:sz w:val="16"/>
                <w:szCs w:val="16"/>
                <w:lang w:val="en-US"/>
              </w:rPr>
            </w:pPr>
            <w:r w:rsidRPr="00C97908">
              <w:rPr>
                <w:sz w:val="16"/>
                <w:szCs w:val="16"/>
                <w:lang w:val="en-US"/>
              </w:rPr>
              <w:t>4,5677</w:t>
            </w:r>
          </w:p>
        </w:tc>
      </w:tr>
      <w:tr w:rsidR="00A66323" w:rsidRPr="00B40365" w14:paraId="5B341D1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ACAF8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5D7A849" w14:textId="77777777" w:rsidR="00A66323" w:rsidRPr="00B40365" w:rsidRDefault="00A66323" w:rsidP="00BB70AC">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7D5FE038" w14:textId="77777777" w:rsidR="00A66323" w:rsidRPr="00C97908" w:rsidRDefault="00A66323" w:rsidP="00BB70AC">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6229AD2B"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E528F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14:paraId="39610CC8" w14:textId="77777777" w:rsidR="00A66323" w:rsidRPr="00C97908" w:rsidRDefault="00A66323" w:rsidP="00BB70AC">
            <w:pPr>
              <w:jc w:val="center"/>
              <w:rPr>
                <w:sz w:val="16"/>
                <w:szCs w:val="16"/>
                <w:lang w:val="en-US"/>
              </w:rPr>
            </w:pPr>
            <w:r w:rsidRPr="00C97908">
              <w:rPr>
                <w:sz w:val="16"/>
                <w:szCs w:val="16"/>
                <w:lang w:val="en-US"/>
              </w:rPr>
              <w:t>1,6341</w:t>
            </w:r>
          </w:p>
        </w:tc>
      </w:tr>
      <w:tr w:rsidR="00A66323" w:rsidRPr="00B40365" w14:paraId="067D500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4DADC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411DAF5" w14:textId="77777777" w:rsidR="00A66323" w:rsidRPr="00B40365" w:rsidRDefault="00A66323" w:rsidP="00BB70AC">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2C09AD1E" w14:textId="77777777" w:rsidR="00A66323" w:rsidRPr="00C97908" w:rsidRDefault="00A66323" w:rsidP="00BB70AC">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0A430FA6"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BC0C2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4E2BEF04" w14:textId="77777777" w:rsidR="00A66323" w:rsidRPr="00C97908" w:rsidRDefault="00A66323" w:rsidP="00BB70AC">
            <w:pPr>
              <w:jc w:val="center"/>
              <w:rPr>
                <w:sz w:val="16"/>
                <w:szCs w:val="16"/>
                <w:lang w:val="en-US"/>
              </w:rPr>
            </w:pPr>
            <w:r w:rsidRPr="00C97908">
              <w:rPr>
                <w:sz w:val="16"/>
                <w:szCs w:val="16"/>
                <w:lang w:val="en-US"/>
              </w:rPr>
              <w:t>0,5276</w:t>
            </w:r>
          </w:p>
        </w:tc>
      </w:tr>
      <w:tr w:rsidR="00A66323" w:rsidRPr="00B40365" w14:paraId="3FA4507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742C1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3CCE28C" w14:textId="77777777" w:rsidR="00A66323" w:rsidRPr="00B40365" w:rsidRDefault="00A66323" w:rsidP="00BB70AC">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761BED6C" w14:textId="77777777" w:rsidR="00A66323" w:rsidRPr="00C97908" w:rsidRDefault="00A66323" w:rsidP="00BB70AC">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28703CE6"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DD165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60AF4985" w14:textId="77777777" w:rsidR="00A66323" w:rsidRPr="00C97908" w:rsidRDefault="00A66323" w:rsidP="00BB70AC">
            <w:pPr>
              <w:jc w:val="center"/>
              <w:rPr>
                <w:sz w:val="16"/>
                <w:szCs w:val="16"/>
                <w:lang w:val="en-US"/>
              </w:rPr>
            </w:pPr>
            <w:r w:rsidRPr="00C97908">
              <w:rPr>
                <w:sz w:val="16"/>
                <w:szCs w:val="16"/>
                <w:lang w:val="en-US"/>
              </w:rPr>
              <w:t>9,0450</w:t>
            </w:r>
          </w:p>
        </w:tc>
      </w:tr>
      <w:tr w:rsidR="00A66323" w:rsidRPr="00B40365" w14:paraId="1731FC5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AF438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7BDDC78" w14:textId="77777777" w:rsidR="00A66323" w:rsidRPr="00B40365" w:rsidRDefault="00A66323" w:rsidP="00BB70AC">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79BFC64D" w14:textId="77777777" w:rsidR="00A66323" w:rsidRPr="00C97908" w:rsidRDefault="00A66323" w:rsidP="00BB70AC">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4D276897"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BE442F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12,9100</w:t>
            </w:r>
          </w:p>
        </w:tc>
        <w:tc>
          <w:tcPr>
            <w:tcW w:w="1559" w:type="dxa"/>
            <w:gridSpan w:val="2"/>
            <w:tcBorders>
              <w:top w:val="nil"/>
              <w:bottom w:val="single" w:sz="2" w:space="0" w:color="auto"/>
            </w:tcBorders>
            <w:vAlign w:val="center"/>
          </w:tcPr>
          <w:p w14:paraId="7EEAF7D1" w14:textId="77777777" w:rsidR="00A66323" w:rsidRPr="00C97908" w:rsidRDefault="00A66323" w:rsidP="00BB70AC">
            <w:pPr>
              <w:jc w:val="center"/>
              <w:rPr>
                <w:sz w:val="16"/>
                <w:szCs w:val="16"/>
                <w:lang w:val="en-US"/>
              </w:rPr>
            </w:pPr>
            <w:r w:rsidRPr="00C97908">
              <w:rPr>
                <w:sz w:val="16"/>
                <w:szCs w:val="16"/>
                <w:lang w:val="en-US"/>
              </w:rPr>
              <w:t>77,8473</w:t>
            </w:r>
          </w:p>
        </w:tc>
      </w:tr>
      <w:tr w:rsidR="00A66323" w:rsidRPr="00B40365" w14:paraId="6A83E08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AA99B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2D77125"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E1C81DD"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6AEEB01"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7A588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0,0064</w:t>
            </w:r>
          </w:p>
        </w:tc>
        <w:tc>
          <w:tcPr>
            <w:tcW w:w="1559" w:type="dxa"/>
            <w:gridSpan w:val="2"/>
            <w:tcBorders>
              <w:top w:val="nil"/>
              <w:bottom w:val="single" w:sz="2" w:space="0" w:color="auto"/>
              <w:right w:val="single" w:sz="4" w:space="0" w:color="auto"/>
            </w:tcBorders>
            <w:vAlign w:val="center"/>
          </w:tcPr>
          <w:p w14:paraId="43A34B13" w14:textId="77777777" w:rsidR="00A66323" w:rsidRPr="00C97908" w:rsidRDefault="00A66323" w:rsidP="00BB70AC">
            <w:pPr>
              <w:jc w:val="center"/>
              <w:rPr>
                <w:sz w:val="16"/>
                <w:szCs w:val="16"/>
                <w:lang w:val="en-US"/>
              </w:rPr>
            </w:pPr>
            <w:r w:rsidRPr="00C97908">
              <w:rPr>
                <w:sz w:val="16"/>
                <w:szCs w:val="16"/>
                <w:lang w:val="en-US"/>
              </w:rPr>
              <w:t>0,0384</w:t>
            </w:r>
          </w:p>
        </w:tc>
      </w:tr>
      <w:tr w:rsidR="00A66323" w:rsidRPr="00B40365" w14:paraId="2B4747A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48B57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0657E33" w14:textId="77777777" w:rsidR="00A66323" w:rsidRPr="00B40365" w:rsidRDefault="00A66323" w:rsidP="00BB70AC">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30A755AD" w14:textId="77777777" w:rsidR="00A66323" w:rsidRPr="00C97908" w:rsidRDefault="00A66323" w:rsidP="00BB70AC">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1E8E9DF3"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4E2D6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0,0422</w:t>
            </w:r>
          </w:p>
        </w:tc>
        <w:tc>
          <w:tcPr>
            <w:tcW w:w="1559" w:type="dxa"/>
            <w:gridSpan w:val="2"/>
            <w:tcBorders>
              <w:top w:val="nil"/>
              <w:bottom w:val="single" w:sz="2" w:space="0" w:color="auto"/>
              <w:right w:val="single" w:sz="4" w:space="0" w:color="auto"/>
            </w:tcBorders>
            <w:vAlign w:val="center"/>
          </w:tcPr>
          <w:p w14:paraId="32316047" w14:textId="77777777" w:rsidR="00A66323" w:rsidRPr="00C97908" w:rsidRDefault="00A66323" w:rsidP="00BB70AC">
            <w:pPr>
              <w:jc w:val="center"/>
              <w:rPr>
                <w:sz w:val="16"/>
                <w:szCs w:val="16"/>
                <w:lang w:val="en-US"/>
              </w:rPr>
            </w:pPr>
            <w:r w:rsidRPr="00C97908">
              <w:rPr>
                <w:sz w:val="16"/>
                <w:szCs w:val="16"/>
                <w:lang w:val="en-US"/>
              </w:rPr>
              <w:t>0,2532</w:t>
            </w:r>
          </w:p>
        </w:tc>
      </w:tr>
      <w:tr w:rsidR="00A66323" w:rsidRPr="009B70F2" w14:paraId="03B5E439"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95A76A" w14:textId="77777777" w:rsidR="00A66323" w:rsidRPr="005E2CA0" w:rsidRDefault="00A66323" w:rsidP="00BB70AC">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5044791B" w14:textId="77777777" w:rsidR="00A66323" w:rsidRPr="005E2CA0" w:rsidRDefault="00A66323" w:rsidP="00BB70A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DE6D45A" w14:textId="77777777" w:rsidR="00A66323" w:rsidRPr="005E2CA0" w:rsidRDefault="00A66323" w:rsidP="00BB70AC">
            <w:pPr>
              <w:rPr>
                <w:b/>
                <w:bCs/>
                <w:sz w:val="2"/>
                <w:szCs w:val="2"/>
                <w:lang w:val="en-US"/>
              </w:rPr>
            </w:pPr>
            <w:r w:rsidRPr="005E2CA0">
              <w:rPr>
                <w:b/>
                <w:bCs/>
                <w:sz w:val="22"/>
                <w:szCs w:val="22"/>
                <w:lang w:val="en-US"/>
              </w:rPr>
              <w:t>Grunduirea suprafetelor - Betonocontact Consum 0,27 kg/m2</w:t>
            </w:r>
          </w:p>
          <w:p w14:paraId="4B6D6ED7"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4042088B"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04E9F8D"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234BC302" w14:textId="77777777" w:rsidR="00A66323" w:rsidRPr="005E2CA0" w:rsidRDefault="00A66323" w:rsidP="00BB70AC">
            <w:pPr>
              <w:jc w:val="center"/>
              <w:rPr>
                <w:b/>
                <w:bCs/>
                <w:sz w:val="22"/>
                <w:szCs w:val="22"/>
                <w:lang w:val="en-US"/>
              </w:rPr>
            </w:pPr>
            <w:r w:rsidRPr="005E2CA0">
              <w:rPr>
                <w:b/>
                <w:bCs/>
                <w:sz w:val="22"/>
                <w:szCs w:val="22"/>
                <w:lang w:val="en-US"/>
              </w:rPr>
              <w:t>1,5000</w:t>
            </w:r>
          </w:p>
          <w:p w14:paraId="2C84F4F3" w14:textId="77777777" w:rsidR="00A66323" w:rsidRPr="009B70F2" w:rsidRDefault="00A66323" w:rsidP="00BB70AC">
            <w:pPr>
              <w:jc w:val="center"/>
              <w:rPr>
                <w:sz w:val="2"/>
                <w:szCs w:val="2"/>
                <w:lang w:val="en-US"/>
              </w:rPr>
            </w:pPr>
          </w:p>
        </w:tc>
      </w:tr>
      <w:tr w:rsidR="00A66323" w:rsidRPr="00B40365" w14:paraId="6EEF316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011F4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A1A701D" w14:textId="77777777" w:rsidR="00A66323" w:rsidRPr="00B40365" w:rsidRDefault="00A66323" w:rsidP="00BB70A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34BE9B8" w14:textId="77777777" w:rsidR="00A66323" w:rsidRPr="00C97908" w:rsidRDefault="00A66323" w:rsidP="00BB70A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25201DF"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1EB38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7DA5B58" w14:textId="77777777" w:rsidR="00A66323" w:rsidRPr="00C97908" w:rsidRDefault="00A66323" w:rsidP="00BB70AC">
            <w:pPr>
              <w:jc w:val="center"/>
              <w:rPr>
                <w:sz w:val="16"/>
                <w:szCs w:val="16"/>
                <w:lang w:val="en-US"/>
              </w:rPr>
            </w:pPr>
            <w:r w:rsidRPr="00C97908">
              <w:rPr>
                <w:sz w:val="16"/>
                <w:szCs w:val="16"/>
                <w:lang w:val="en-US"/>
              </w:rPr>
              <w:t>0,0450</w:t>
            </w:r>
          </w:p>
        </w:tc>
      </w:tr>
      <w:tr w:rsidR="00A66323" w:rsidRPr="00B40365" w14:paraId="07972BF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46647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C8886B0" w14:textId="77777777" w:rsidR="00A66323" w:rsidRPr="00B40365" w:rsidRDefault="00A66323" w:rsidP="00BB70AC">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14:paraId="2CA3F1E5" w14:textId="77777777" w:rsidR="00A66323" w:rsidRPr="00C97908" w:rsidRDefault="00A66323" w:rsidP="00BB70AC">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14:paraId="28839D82"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C3E4A5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5CB785DC" w14:textId="77777777" w:rsidR="00A66323" w:rsidRPr="00C97908" w:rsidRDefault="00A66323" w:rsidP="00BB70AC">
            <w:pPr>
              <w:jc w:val="center"/>
              <w:rPr>
                <w:sz w:val="16"/>
                <w:szCs w:val="16"/>
                <w:lang w:val="en-US"/>
              </w:rPr>
            </w:pPr>
            <w:r w:rsidRPr="00C97908">
              <w:rPr>
                <w:sz w:val="16"/>
                <w:szCs w:val="16"/>
                <w:lang w:val="en-US"/>
              </w:rPr>
              <w:t>0,4050</w:t>
            </w:r>
          </w:p>
        </w:tc>
      </w:tr>
      <w:tr w:rsidR="00A66323" w:rsidRPr="00B40365" w14:paraId="26A51DB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7EF49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A7AAF89" w14:textId="77777777" w:rsidR="00A66323" w:rsidRPr="00B40365" w:rsidRDefault="00A66323" w:rsidP="00BB70A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FACCA59" w14:textId="77777777" w:rsidR="00A66323" w:rsidRPr="00C97908" w:rsidRDefault="00A66323" w:rsidP="00BB70A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2DB9F48"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7A7D2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C20F007" w14:textId="77777777" w:rsidR="00A66323" w:rsidRPr="00C97908" w:rsidRDefault="00A66323" w:rsidP="00BB70AC">
            <w:pPr>
              <w:jc w:val="center"/>
              <w:rPr>
                <w:sz w:val="16"/>
                <w:szCs w:val="16"/>
                <w:lang w:val="en-US"/>
              </w:rPr>
            </w:pPr>
            <w:r w:rsidRPr="00C97908">
              <w:rPr>
                <w:sz w:val="16"/>
                <w:szCs w:val="16"/>
                <w:lang w:val="en-US"/>
              </w:rPr>
              <w:t>0,0750</w:t>
            </w:r>
          </w:p>
        </w:tc>
      </w:tr>
      <w:tr w:rsidR="00A66323" w:rsidRPr="009B70F2" w14:paraId="5DE478DC"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72329A" w14:textId="77777777" w:rsidR="00A66323" w:rsidRPr="005E2CA0" w:rsidRDefault="00A66323" w:rsidP="00BB70AC">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630C031A" w14:textId="77777777" w:rsidR="00A66323" w:rsidRPr="005E2CA0" w:rsidRDefault="00A66323" w:rsidP="00BB70AC">
            <w:pPr>
              <w:jc w:val="center"/>
              <w:rPr>
                <w:b/>
                <w:bCs/>
                <w:sz w:val="22"/>
                <w:szCs w:val="22"/>
                <w:lang w:val="en-US"/>
              </w:rPr>
            </w:pPr>
            <w:r w:rsidRPr="005E2CA0">
              <w:rPr>
                <w:b/>
                <w:bCs/>
                <w:sz w:val="22"/>
                <w:szCs w:val="22"/>
                <w:lang w:val="en-US"/>
              </w:rPr>
              <w:t>CI22B</w:t>
            </w:r>
          </w:p>
        </w:tc>
        <w:tc>
          <w:tcPr>
            <w:tcW w:w="4366" w:type="dxa"/>
            <w:gridSpan w:val="5"/>
            <w:tcBorders>
              <w:top w:val="single" w:sz="4" w:space="0" w:color="auto"/>
              <w:bottom w:val="single" w:sz="4" w:space="0" w:color="auto"/>
            </w:tcBorders>
          </w:tcPr>
          <w:p w14:paraId="5EDFEF62" w14:textId="77777777" w:rsidR="00A66323" w:rsidRPr="005E2CA0" w:rsidRDefault="00A66323" w:rsidP="00BB70AC">
            <w:pPr>
              <w:rPr>
                <w:b/>
                <w:bCs/>
                <w:sz w:val="2"/>
                <w:szCs w:val="2"/>
                <w:lang w:val="en-US"/>
              </w:rPr>
            </w:pPr>
            <w:r w:rsidRPr="005E2CA0">
              <w:rPr>
                <w:b/>
                <w:bCs/>
                <w:sz w:val="22"/>
                <w:szCs w:val="22"/>
                <w:lang w:val="en-US"/>
              </w:rPr>
              <w:t xml:space="preserve">Placaj din placute de ceramica (la pereti, stilpi, pilastri si glafuri)  fixate de adeziv (amestec uscat),  dimensiuni  placute: pina la 200 x 200 mm </w:t>
            </w:r>
          </w:p>
          <w:p w14:paraId="4FEF74DE"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0634290"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AFD66F3"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166373E9" w14:textId="77777777" w:rsidR="00A66323" w:rsidRPr="005E2CA0" w:rsidRDefault="00A66323" w:rsidP="00BB70AC">
            <w:pPr>
              <w:jc w:val="center"/>
              <w:rPr>
                <w:b/>
                <w:bCs/>
                <w:sz w:val="22"/>
                <w:szCs w:val="22"/>
                <w:lang w:val="en-US"/>
              </w:rPr>
            </w:pPr>
            <w:r w:rsidRPr="005E2CA0">
              <w:rPr>
                <w:b/>
                <w:bCs/>
                <w:sz w:val="22"/>
                <w:szCs w:val="22"/>
                <w:lang w:val="en-US"/>
              </w:rPr>
              <w:t>1,5000</w:t>
            </w:r>
          </w:p>
          <w:p w14:paraId="00628066" w14:textId="77777777" w:rsidR="00A66323" w:rsidRPr="009B70F2" w:rsidRDefault="00A66323" w:rsidP="00BB70AC">
            <w:pPr>
              <w:jc w:val="center"/>
              <w:rPr>
                <w:sz w:val="2"/>
                <w:szCs w:val="2"/>
                <w:lang w:val="en-US"/>
              </w:rPr>
            </w:pPr>
          </w:p>
        </w:tc>
      </w:tr>
      <w:tr w:rsidR="00A66323" w:rsidRPr="00B40365" w14:paraId="0ACE715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FD656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4288566" w14:textId="77777777" w:rsidR="00A66323" w:rsidRPr="00B40365" w:rsidRDefault="00A66323" w:rsidP="00BB70AC">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192777E" w14:textId="77777777" w:rsidR="00A66323" w:rsidRPr="00C97908" w:rsidRDefault="00A66323" w:rsidP="00BB70A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AFEE3A8"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70776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78A270CD" w14:textId="77777777" w:rsidR="00A66323" w:rsidRPr="00C97908" w:rsidRDefault="00A66323" w:rsidP="00BB70AC">
            <w:pPr>
              <w:jc w:val="center"/>
              <w:rPr>
                <w:sz w:val="16"/>
                <w:szCs w:val="16"/>
                <w:lang w:val="en-US"/>
              </w:rPr>
            </w:pPr>
            <w:r w:rsidRPr="00C97908">
              <w:rPr>
                <w:sz w:val="16"/>
                <w:szCs w:val="16"/>
                <w:lang w:val="en-US"/>
              </w:rPr>
              <w:t>2,4750</w:t>
            </w:r>
          </w:p>
        </w:tc>
      </w:tr>
      <w:tr w:rsidR="00A66323" w:rsidRPr="00B40365" w14:paraId="78DB41D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DFF79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72A50E5" w14:textId="77777777" w:rsidR="00A66323" w:rsidRPr="00B40365" w:rsidRDefault="00A66323" w:rsidP="00BB70AC">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14:paraId="1D6E3065" w14:textId="77777777" w:rsidR="00A66323" w:rsidRPr="00C97908" w:rsidRDefault="00A66323" w:rsidP="00BB70AC">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14:paraId="274345F2" w14:textId="77777777" w:rsidR="00A66323" w:rsidRPr="00C97908" w:rsidRDefault="00A66323" w:rsidP="00BB70A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ADF11A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3AB625F7" w14:textId="77777777" w:rsidR="00A66323" w:rsidRPr="00C97908" w:rsidRDefault="00A66323" w:rsidP="00BB70AC">
            <w:pPr>
              <w:jc w:val="center"/>
              <w:rPr>
                <w:sz w:val="16"/>
                <w:szCs w:val="16"/>
                <w:lang w:val="en-US"/>
              </w:rPr>
            </w:pPr>
            <w:r w:rsidRPr="00C97908">
              <w:rPr>
                <w:sz w:val="16"/>
                <w:szCs w:val="16"/>
                <w:lang w:val="en-US"/>
              </w:rPr>
              <w:t>1,5453</w:t>
            </w:r>
          </w:p>
        </w:tc>
      </w:tr>
      <w:tr w:rsidR="00A66323" w:rsidRPr="00B40365" w14:paraId="320D223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795EB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132B618" w14:textId="77777777" w:rsidR="00A66323" w:rsidRPr="00B40365" w:rsidRDefault="00A66323" w:rsidP="00BB70AC">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14:paraId="718091FB" w14:textId="77777777" w:rsidR="00A66323" w:rsidRPr="00C97908" w:rsidRDefault="00A66323" w:rsidP="00BB70AC">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14:paraId="6C6D2D29"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6A7C2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3,7000</w:t>
            </w:r>
          </w:p>
        </w:tc>
        <w:tc>
          <w:tcPr>
            <w:tcW w:w="1559" w:type="dxa"/>
            <w:gridSpan w:val="2"/>
            <w:tcBorders>
              <w:top w:val="nil"/>
              <w:bottom w:val="single" w:sz="2" w:space="0" w:color="auto"/>
            </w:tcBorders>
            <w:vAlign w:val="center"/>
          </w:tcPr>
          <w:p w14:paraId="17299A32" w14:textId="77777777" w:rsidR="00A66323" w:rsidRPr="00C97908" w:rsidRDefault="00A66323" w:rsidP="00BB70AC">
            <w:pPr>
              <w:jc w:val="center"/>
              <w:rPr>
                <w:sz w:val="16"/>
                <w:szCs w:val="16"/>
                <w:lang w:val="en-US"/>
              </w:rPr>
            </w:pPr>
            <w:r w:rsidRPr="00C97908">
              <w:rPr>
                <w:sz w:val="16"/>
                <w:szCs w:val="16"/>
                <w:lang w:val="en-US"/>
              </w:rPr>
              <w:t>5,6055</w:t>
            </w:r>
          </w:p>
        </w:tc>
      </w:tr>
      <w:tr w:rsidR="00A66323" w:rsidRPr="00B40365" w14:paraId="0A26308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E67EB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197C0B7" w14:textId="77777777" w:rsidR="00A66323" w:rsidRPr="00B40365" w:rsidRDefault="00A66323" w:rsidP="00BB70AC">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65C919F3" w14:textId="77777777" w:rsidR="00A66323" w:rsidRPr="00C97908" w:rsidRDefault="00A66323" w:rsidP="00BB70AC">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6EF567A6"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964C7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3C00EA38" w14:textId="77777777" w:rsidR="00A66323" w:rsidRPr="00C97908" w:rsidRDefault="00A66323" w:rsidP="00BB70AC">
            <w:pPr>
              <w:jc w:val="center"/>
              <w:rPr>
                <w:sz w:val="16"/>
                <w:szCs w:val="16"/>
                <w:lang w:val="en-US"/>
              </w:rPr>
            </w:pPr>
            <w:r w:rsidRPr="00C97908">
              <w:rPr>
                <w:sz w:val="16"/>
                <w:szCs w:val="16"/>
                <w:lang w:val="en-US"/>
              </w:rPr>
              <w:t>0,7120</w:t>
            </w:r>
          </w:p>
        </w:tc>
      </w:tr>
      <w:tr w:rsidR="00A66323" w:rsidRPr="00B40365" w14:paraId="5395C55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2057C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1D431A0" w14:textId="77777777" w:rsidR="00A66323" w:rsidRPr="00B40365" w:rsidRDefault="00A66323" w:rsidP="00BB70AC">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5480BA24" w14:textId="77777777" w:rsidR="00A66323" w:rsidRPr="00C97908" w:rsidRDefault="00A66323" w:rsidP="00BB70AC">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6971C9F2"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D5D451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0E2F9C8F" w14:textId="77777777" w:rsidR="00A66323" w:rsidRPr="00C97908" w:rsidRDefault="00A66323" w:rsidP="00BB70AC">
            <w:pPr>
              <w:jc w:val="center"/>
              <w:rPr>
                <w:sz w:val="16"/>
                <w:szCs w:val="16"/>
                <w:lang w:val="en-US"/>
              </w:rPr>
            </w:pPr>
            <w:r w:rsidRPr="00C97908">
              <w:rPr>
                <w:sz w:val="16"/>
                <w:szCs w:val="16"/>
                <w:lang w:val="en-US"/>
              </w:rPr>
              <w:t>30,3000</w:t>
            </w:r>
          </w:p>
        </w:tc>
      </w:tr>
      <w:tr w:rsidR="00A66323" w:rsidRPr="00B40365" w14:paraId="7087766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C02E3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EBAA443"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93C90D5"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38D03D5"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D8F50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353C975C" w14:textId="77777777" w:rsidR="00A66323" w:rsidRPr="00C97908" w:rsidRDefault="00A66323" w:rsidP="00BB70AC">
            <w:pPr>
              <w:jc w:val="center"/>
              <w:rPr>
                <w:sz w:val="16"/>
                <w:szCs w:val="16"/>
                <w:lang w:val="en-US"/>
              </w:rPr>
            </w:pPr>
            <w:r w:rsidRPr="00C97908">
              <w:rPr>
                <w:sz w:val="16"/>
                <w:szCs w:val="16"/>
                <w:lang w:val="en-US"/>
              </w:rPr>
              <w:t>0,0030</w:t>
            </w:r>
          </w:p>
        </w:tc>
      </w:tr>
      <w:tr w:rsidR="00A66323" w:rsidRPr="00B40365" w14:paraId="2894B50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D5CF9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089B80A"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E66057D"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AED6C8B"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69F78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4949A03A" w14:textId="77777777" w:rsidR="00A66323" w:rsidRPr="00C97908" w:rsidRDefault="00A66323" w:rsidP="00BB70AC">
            <w:pPr>
              <w:jc w:val="center"/>
              <w:rPr>
                <w:sz w:val="16"/>
                <w:szCs w:val="16"/>
                <w:lang w:val="en-US"/>
              </w:rPr>
            </w:pPr>
            <w:r w:rsidRPr="00C97908">
              <w:rPr>
                <w:sz w:val="16"/>
                <w:szCs w:val="16"/>
                <w:lang w:val="en-US"/>
              </w:rPr>
              <w:t>0,0180</w:t>
            </w:r>
          </w:p>
        </w:tc>
      </w:tr>
      <w:tr w:rsidR="00A66323" w:rsidRPr="00B40365" w14:paraId="69A44A2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F18CD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CB59A0E" w14:textId="77777777" w:rsidR="00A66323" w:rsidRPr="00B40365" w:rsidRDefault="00A66323" w:rsidP="00BB70AC">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4DE3E586" w14:textId="77777777" w:rsidR="00A66323" w:rsidRPr="00C97908" w:rsidRDefault="00A66323" w:rsidP="00BB70AC">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3AE928BC"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CC931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4C335DDA" w14:textId="77777777" w:rsidR="00A66323" w:rsidRPr="00C97908" w:rsidRDefault="00A66323" w:rsidP="00BB70AC">
            <w:pPr>
              <w:jc w:val="center"/>
              <w:rPr>
                <w:sz w:val="16"/>
                <w:szCs w:val="16"/>
                <w:lang w:val="en-US"/>
              </w:rPr>
            </w:pPr>
            <w:r w:rsidRPr="00C97908">
              <w:rPr>
                <w:sz w:val="16"/>
                <w:szCs w:val="16"/>
                <w:lang w:val="en-US"/>
              </w:rPr>
              <w:t>0,0150</w:t>
            </w:r>
          </w:p>
        </w:tc>
      </w:tr>
      <w:tr w:rsidR="00A66323" w:rsidRPr="009B70F2" w14:paraId="5971A83D"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BD07AA" w14:textId="77777777" w:rsidR="00A66323" w:rsidRPr="005E2CA0" w:rsidRDefault="00A66323" w:rsidP="00BB70AC">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14DBF4A1" w14:textId="77777777" w:rsidR="00A66323" w:rsidRPr="005E2CA0" w:rsidRDefault="00A66323" w:rsidP="00BB70AC">
            <w:pPr>
              <w:jc w:val="center"/>
              <w:rPr>
                <w:b/>
                <w:bCs/>
                <w:sz w:val="22"/>
                <w:szCs w:val="22"/>
                <w:lang w:val="en-US"/>
              </w:rPr>
            </w:pPr>
            <w:r w:rsidRPr="005E2CA0">
              <w:rPr>
                <w:b/>
                <w:bCs/>
                <w:sz w:val="22"/>
                <w:szCs w:val="22"/>
                <w:lang w:val="en-US"/>
              </w:rPr>
              <w:t>RpCG29D</w:t>
            </w:r>
          </w:p>
        </w:tc>
        <w:tc>
          <w:tcPr>
            <w:tcW w:w="4366" w:type="dxa"/>
            <w:gridSpan w:val="5"/>
            <w:tcBorders>
              <w:top w:val="single" w:sz="4" w:space="0" w:color="auto"/>
              <w:bottom w:val="single" w:sz="4" w:space="0" w:color="auto"/>
            </w:tcBorders>
          </w:tcPr>
          <w:p w14:paraId="55447F3B" w14:textId="77777777" w:rsidR="00A66323" w:rsidRPr="005E2CA0" w:rsidRDefault="00A66323" w:rsidP="00BB70AC">
            <w:pPr>
              <w:rPr>
                <w:b/>
                <w:bCs/>
                <w:sz w:val="2"/>
                <w:szCs w:val="2"/>
                <w:lang w:val="en-US"/>
              </w:rPr>
            </w:pPr>
            <w:r w:rsidRPr="005E2CA0">
              <w:rPr>
                <w:b/>
                <w:bCs/>
                <w:sz w:val="22"/>
                <w:szCs w:val="22"/>
                <w:lang w:val="en-US"/>
              </w:rPr>
              <w:t xml:space="preserve">Demolarea peretilor de zidarie din spargeri pentru creeri de goluri in zidarie </w:t>
            </w:r>
          </w:p>
          <w:p w14:paraId="3FD1E3DC"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721F3833" w14:textId="77777777" w:rsidR="00A66323" w:rsidRPr="005E2CA0" w:rsidRDefault="00A66323" w:rsidP="00BB70AC">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2BBEF18"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ED03B37" w14:textId="77777777" w:rsidR="00A66323" w:rsidRPr="005E2CA0" w:rsidRDefault="00A66323" w:rsidP="00BB70AC">
            <w:pPr>
              <w:jc w:val="center"/>
              <w:rPr>
                <w:b/>
                <w:bCs/>
                <w:sz w:val="22"/>
                <w:szCs w:val="22"/>
                <w:lang w:val="en-US"/>
              </w:rPr>
            </w:pPr>
            <w:r w:rsidRPr="005E2CA0">
              <w:rPr>
                <w:b/>
                <w:bCs/>
                <w:sz w:val="22"/>
                <w:szCs w:val="22"/>
                <w:lang w:val="en-US"/>
              </w:rPr>
              <w:t>0,4200</w:t>
            </w:r>
          </w:p>
          <w:p w14:paraId="457CA278" w14:textId="77777777" w:rsidR="00A66323" w:rsidRPr="009B70F2" w:rsidRDefault="00A66323" w:rsidP="00BB70AC">
            <w:pPr>
              <w:jc w:val="center"/>
              <w:rPr>
                <w:sz w:val="2"/>
                <w:szCs w:val="2"/>
                <w:lang w:val="en-US"/>
              </w:rPr>
            </w:pPr>
          </w:p>
        </w:tc>
      </w:tr>
      <w:tr w:rsidR="00A66323" w:rsidRPr="00B40365" w14:paraId="24A9B12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50136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3058886" w14:textId="77777777" w:rsidR="00A66323" w:rsidRPr="00B40365" w:rsidRDefault="00A66323" w:rsidP="00BB70A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6534D60" w14:textId="77777777" w:rsidR="00A66323" w:rsidRPr="00C97908" w:rsidRDefault="00A66323" w:rsidP="00BB70A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4CC4DC3"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D035A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3AA69B89" w14:textId="77777777" w:rsidR="00A66323" w:rsidRPr="00C97908" w:rsidRDefault="00A66323" w:rsidP="00BB70AC">
            <w:pPr>
              <w:jc w:val="center"/>
              <w:rPr>
                <w:sz w:val="16"/>
                <w:szCs w:val="16"/>
                <w:lang w:val="en-US"/>
              </w:rPr>
            </w:pPr>
            <w:r w:rsidRPr="00C97908">
              <w:rPr>
                <w:sz w:val="16"/>
                <w:szCs w:val="16"/>
                <w:lang w:val="en-US"/>
              </w:rPr>
              <w:t>0,1890</w:t>
            </w:r>
          </w:p>
        </w:tc>
      </w:tr>
      <w:tr w:rsidR="00A66323" w:rsidRPr="00B40365" w14:paraId="10C988A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FD417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AC44898"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721C012"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4D225A5"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FAD9C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3,3900</w:t>
            </w:r>
          </w:p>
        </w:tc>
        <w:tc>
          <w:tcPr>
            <w:tcW w:w="1559" w:type="dxa"/>
            <w:gridSpan w:val="2"/>
            <w:tcBorders>
              <w:top w:val="nil"/>
              <w:bottom w:val="single" w:sz="2" w:space="0" w:color="auto"/>
            </w:tcBorders>
            <w:vAlign w:val="center"/>
          </w:tcPr>
          <w:p w14:paraId="0E814891" w14:textId="77777777" w:rsidR="00A66323" w:rsidRPr="00C97908" w:rsidRDefault="00A66323" w:rsidP="00BB70AC">
            <w:pPr>
              <w:jc w:val="center"/>
              <w:rPr>
                <w:sz w:val="16"/>
                <w:szCs w:val="16"/>
                <w:lang w:val="en-US"/>
              </w:rPr>
            </w:pPr>
            <w:r w:rsidRPr="00C97908">
              <w:rPr>
                <w:sz w:val="16"/>
                <w:szCs w:val="16"/>
                <w:lang w:val="en-US"/>
              </w:rPr>
              <w:t>1,4238</w:t>
            </w:r>
          </w:p>
        </w:tc>
      </w:tr>
      <w:tr w:rsidR="00A66323" w:rsidRPr="00B40365" w14:paraId="69905B7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8CBF1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88CC82E"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BE83DDD"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79A271E"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DB900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25312620" w14:textId="77777777" w:rsidR="00A66323" w:rsidRPr="00C97908" w:rsidRDefault="00A66323" w:rsidP="00BB70AC">
            <w:pPr>
              <w:jc w:val="center"/>
              <w:rPr>
                <w:sz w:val="16"/>
                <w:szCs w:val="16"/>
                <w:lang w:val="en-US"/>
              </w:rPr>
            </w:pPr>
            <w:r w:rsidRPr="00C97908">
              <w:rPr>
                <w:sz w:val="16"/>
                <w:szCs w:val="16"/>
                <w:lang w:val="en-US"/>
              </w:rPr>
              <w:t>0,0504</w:t>
            </w:r>
          </w:p>
        </w:tc>
      </w:tr>
      <w:tr w:rsidR="00A66323" w:rsidRPr="00B40365" w14:paraId="0D58F78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12974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E42B34B" w14:textId="77777777" w:rsidR="00A66323" w:rsidRPr="00B40365" w:rsidRDefault="00A66323" w:rsidP="00BB70AC">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5FE5340A" w14:textId="77777777" w:rsidR="00A66323" w:rsidRPr="00C97908" w:rsidRDefault="00A66323" w:rsidP="00BB70AC">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770A3DC5"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EF09C1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4FA1CD97" w14:textId="77777777" w:rsidR="00A66323" w:rsidRPr="00C97908" w:rsidRDefault="00A66323" w:rsidP="00BB70AC">
            <w:pPr>
              <w:jc w:val="center"/>
              <w:rPr>
                <w:sz w:val="16"/>
                <w:szCs w:val="16"/>
                <w:lang w:val="en-US"/>
              </w:rPr>
            </w:pPr>
            <w:r w:rsidRPr="00C97908">
              <w:rPr>
                <w:sz w:val="16"/>
                <w:szCs w:val="16"/>
                <w:lang w:val="en-US"/>
              </w:rPr>
              <w:t>0,0336</w:t>
            </w:r>
          </w:p>
        </w:tc>
      </w:tr>
      <w:tr w:rsidR="00A66323" w:rsidRPr="009B70F2" w14:paraId="15706D94"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1C5EBE" w14:textId="77777777" w:rsidR="00A66323" w:rsidRPr="005E2CA0" w:rsidRDefault="00A66323" w:rsidP="00BB70AC">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406B660E" w14:textId="77777777" w:rsidR="00A66323" w:rsidRPr="005E2CA0" w:rsidRDefault="00A66323" w:rsidP="00BB70AC">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14:paraId="7337086A" w14:textId="77777777" w:rsidR="00A66323" w:rsidRPr="005E2CA0" w:rsidRDefault="00A66323" w:rsidP="00BB70AC">
            <w:pPr>
              <w:rPr>
                <w:b/>
                <w:bCs/>
                <w:sz w:val="2"/>
                <w:szCs w:val="2"/>
                <w:lang w:val="en-US"/>
              </w:rPr>
            </w:pPr>
            <w:r w:rsidRPr="005E2CA0">
              <w:rPr>
                <w:b/>
                <w:bCs/>
                <w:sz w:val="22"/>
                <w:szCs w:val="22"/>
                <w:lang w:val="en-US"/>
              </w:rPr>
              <w:t>Confectii metalice diverse</w:t>
            </w:r>
          </w:p>
          <w:p w14:paraId="214AC8D7"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4D079D2C" w14:textId="77777777" w:rsidR="00A66323" w:rsidRPr="005E2CA0" w:rsidRDefault="00A66323" w:rsidP="00BB70AC">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38257C3F"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111C5FDF" w14:textId="77777777" w:rsidR="00A66323" w:rsidRPr="005E2CA0" w:rsidRDefault="00A66323" w:rsidP="00BB70AC">
            <w:pPr>
              <w:jc w:val="center"/>
              <w:rPr>
                <w:b/>
                <w:bCs/>
                <w:sz w:val="22"/>
                <w:szCs w:val="22"/>
                <w:lang w:val="en-US"/>
              </w:rPr>
            </w:pPr>
            <w:r w:rsidRPr="005E2CA0">
              <w:rPr>
                <w:b/>
                <w:bCs/>
                <w:sz w:val="22"/>
                <w:szCs w:val="22"/>
                <w:lang w:val="en-US"/>
              </w:rPr>
              <w:t>150,0000</w:t>
            </w:r>
          </w:p>
          <w:p w14:paraId="08969F78" w14:textId="77777777" w:rsidR="00A66323" w:rsidRPr="009B70F2" w:rsidRDefault="00A66323" w:rsidP="00BB70AC">
            <w:pPr>
              <w:jc w:val="center"/>
              <w:rPr>
                <w:sz w:val="2"/>
                <w:szCs w:val="2"/>
                <w:lang w:val="en-US"/>
              </w:rPr>
            </w:pPr>
          </w:p>
        </w:tc>
      </w:tr>
      <w:tr w:rsidR="00A66323" w:rsidRPr="00B40365" w14:paraId="22B08F9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2875F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C429591" w14:textId="77777777" w:rsidR="00A66323" w:rsidRPr="00B40365" w:rsidRDefault="00A66323" w:rsidP="00BB70AC">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3170B9C9" w14:textId="77777777" w:rsidR="00A66323" w:rsidRPr="00C97908" w:rsidRDefault="00A66323" w:rsidP="00BB70AC">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4C943341"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7F194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62F9C2BC" w14:textId="77777777" w:rsidR="00A66323" w:rsidRPr="00C97908" w:rsidRDefault="00A66323" w:rsidP="00BB70AC">
            <w:pPr>
              <w:jc w:val="center"/>
              <w:rPr>
                <w:sz w:val="16"/>
                <w:szCs w:val="16"/>
                <w:lang w:val="en-US"/>
              </w:rPr>
            </w:pPr>
            <w:r w:rsidRPr="00C97908">
              <w:rPr>
                <w:sz w:val="16"/>
                <w:szCs w:val="16"/>
                <w:lang w:val="en-US"/>
              </w:rPr>
              <w:t>28,5000</w:t>
            </w:r>
          </w:p>
        </w:tc>
      </w:tr>
      <w:tr w:rsidR="00A66323" w:rsidRPr="00B40365" w14:paraId="3D12A37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80B5B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6C934D4"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FFC9E0E"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9484E49"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F0202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780D9B7B" w14:textId="77777777" w:rsidR="00A66323" w:rsidRPr="00C97908" w:rsidRDefault="00A66323" w:rsidP="00BB70AC">
            <w:pPr>
              <w:jc w:val="center"/>
              <w:rPr>
                <w:sz w:val="16"/>
                <w:szCs w:val="16"/>
                <w:lang w:val="en-US"/>
              </w:rPr>
            </w:pPr>
            <w:r w:rsidRPr="00C97908">
              <w:rPr>
                <w:sz w:val="16"/>
                <w:szCs w:val="16"/>
                <w:lang w:val="en-US"/>
              </w:rPr>
              <w:t>1,5000</w:t>
            </w:r>
          </w:p>
        </w:tc>
      </w:tr>
      <w:tr w:rsidR="00A66323" w:rsidRPr="00B40365" w14:paraId="671EDC7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14CCF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C06F771" w14:textId="77777777" w:rsidR="00A66323" w:rsidRPr="00B40365" w:rsidRDefault="00A66323" w:rsidP="00BB70AC">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224F853E" w14:textId="77777777" w:rsidR="00A66323" w:rsidRPr="00C97908" w:rsidRDefault="00A66323" w:rsidP="00BB70AC">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5FB7512C"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B1E0E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410E92B4" w14:textId="77777777" w:rsidR="00A66323" w:rsidRPr="00C97908" w:rsidRDefault="00A66323" w:rsidP="00BB70AC">
            <w:pPr>
              <w:jc w:val="center"/>
              <w:rPr>
                <w:sz w:val="16"/>
                <w:szCs w:val="16"/>
                <w:lang w:val="en-US"/>
              </w:rPr>
            </w:pPr>
            <w:r w:rsidRPr="00C97908">
              <w:rPr>
                <w:sz w:val="16"/>
                <w:szCs w:val="16"/>
                <w:lang w:val="en-US"/>
              </w:rPr>
              <w:t>1,5000</w:t>
            </w:r>
          </w:p>
        </w:tc>
      </w:tr>
      <w:tr w:rsidR="00A66323" w:rsidRPr="00B40365" w14:paraId="6C7FD14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FD336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DA9AC4A" w14:textId="77777777" w:rsidR="00A66323" w:rsidRPr="00B40365" w:rsidRDefault="00A66323" w:rsidP="00BB70AC">
            <w:pPr>
              <w:jc w:val="center"/>
              <w:rPr>
                <w:sz w:val="16"/>
                <w:szCs w:val="16"/>
                <w:lang w:val="en-US"/>
              </w:rPr>
            </w:pPr>
            <w:r w:rsidRPr="00B40365">
              <w:rPr>
                <w:sz w:val="16"/>
                <w:szCs w:val="16"/>
                <w:lang w:val="en-US"/>
              </w:rPr>
              <w:t>2734113803207</w:t>
            </w:r>
          </w:p>
        </w:tc>
        <w:tc>
          <w:tcPr>
            <w:tcW w:w="4366" w:type="dxa"/>
            <w:gridSpan w:val="4"/>
            <w:tcBorders>
              <w:top w:val="nil"/>
              <w:bottom w:val="single" w:sz="2" w:space="0" w:color="auto"/>
            </w:tcBorders>
            <w:vAlign w:val="center"/>
          </w:tcPr>
          <w:p w14:paraId="714383B9" w14:textId="77777777" w:rsidR="00A66323" w:rsidRPr="00C97908" w:rsidRDefault="00A66323" w:rsidP="00BB70AC">
            <w:pPr>
              <w:rPr>
                <w:sz w:val="16"/>
                <w:szCs w:val="16"/>
                <w:lang w:val="en-US"/>
              </w:rPr>
            </w:pPr>
            <w:r w:rsidRPr="00C97908">
              <w:rPr>
                <w:sz w:val="16"/>
                <w:szCs w:val="16"/>
                <w:lang w:val="en-US"/>
              </w:rPr>
              <w:t>Sirma neagra moale d = 2 mm</w:t>
            </w:r>
          </w:p>
        </w:tc>
        <w:tc>
          <w:tcPr>
            <w:tcW w:w="1021" w:type="dxa"/>
            <w:gridSpan w:val="3"/>
            <w:tcBorders>
              <w:top w:val="nil"/>
              <w:bottom w:val="single" w:sz="2" w:space="0" w:color="auto"/>
            </w:tcBorders>
            <w:vAlign w:val="center"/>
          </w:tcPr>
          <w:p w14:paraId="46213F53"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873B6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2FDC51D" w14:textId="77777777" w:rsidR="00A66323" w:rsidRPr="00C97908" w:rsidRDefault="00A66323" w:rsidP="00BB70AC">
            <w:pPr>
              <w:jc w:val="center"/>
              <w:rPr>
                <w:sz w:val="16"/>
                <w:szCs w:val="16"/>
                <w:lang w:val="en-US"/>
              </w:rPr>
            </w:pPr>
            <w:r w:rsidRPr="00C97908">
              <w:rPr>
                <w:sz w:val="16"/>
                <w:szCs w:val="16"/>
                <w:lang w:val="en-US"/>
              </w:rPr>
              <w:t>1,5000</w:t>
            </w:r>
          </w:p>
        </w:tc>
      </w:tr>
      <w:tr w:rsidR="00A66323" w:rsidRPr="00B40365" w14:paraId="4DBA4F5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8DB37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D2BC2EA" w14:textId="77777777" w:rsidR="00A66323" w:rsidRPr="00B40365" w:rsidRDefault="00A66323" w:rsidP="00BB70AC">
            <w:pPr>
              <w:jc w:val="center"/>
              <w:rPr>
                <w:sz w:val="16"/>
                <w:szCs w:val="16"/>
                <w:lang w:val="en-US"/>
              </w:rPr>
            </w:pPr>
            <w:r w:rsidRPr="00B40365">
              <w:rPr>
                <w:sz w:val="16"/>
                <w:szCs w:val="16"/>
                <w:lang w:val="en-US"/>
              </w:rPr>
              <w:t>27752763611343</w:t>
            </w:r>
          </w:p>
        </w:tc>
        <w:tc>
          <w:tcPr>
            <w:tcW w:w="4366" w:type="dxa"/>
            <w:gridSpan w:val="4"/>
            <w:tcBorders>
              <w:top w:val="nil"/>
              <w:bottom w:val="single" w:sz="2" w:space="0" w:color="auto"/>
            </w:tcBorders>
            <w:vAlign w:val="center"/>
          </w:tcPr>
          <w:p w14:paraId="32E15244" w14:textId="77777777" w:rsidR="00A66323" w:rsidRPr="00C97908" w:rsidRDefault="00A66323" w:rsidP="00BB70AC">
            <w:pPr>
              <w:rPr>
                <w:sz w:val="16"/>
                <w:szCs w:val="16"/>
                <w:lang w:val="en-US"/>
              </w:rPr>
            </w:pPr>
            <w:r w:rsidRPr="00C97908">
              <w:rPr>
                <w:sz w:val="16"/>
                <w:szCs w:val="16"/>
                <w:lang w:val="en-US"/>
              </w:rPr>
              <w:t>Confectii metalice M16</w:t>
            </w:r>
          </w:p>
        </w:tc>
        <w:tc>
          <w:tcPr>
            <w:tcW w:w="1021" w:type="dxa"/>
            <w:gridSpan w:val="3"/>
            <w:tcBorders>
              <w:top w:val="nil"/>
              <w:bottom w:val="single" w:sz="2" w:space="0" w:color="auto"/>
            </w:tcBorders>
            <w:vAlign w:val="center"/>
          </w:tcPr>
          <w:p w14:paraId="091DCA95"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F15B5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44B098E" w14:textId="77777777" w:rsidR="00A66323" w:rsidRPr="00C97908" w:rsidRDefault="00A66323" w:rsidP="00BB70AC">
            <w:pPr>
              <w:jc w:val="center"/>
              <w:rPr>
                <w:sz w:val="16"/>
                <w:szCs w:val="16"/>
                <w:lang w:val="en-US"/>
              </w:rPr>
            </w:pPr>
            <w:r w:rsidRPr="00C97908">
              <w:rPr>
                <w:sz w:val="16"/>
                <w:szCs w:val="16"/>
                <w:lang w:val="en-US"/>
              </w:rPr>
              <w:t>150,0000</w:t>
            </w:r>
          </w:p>
        </w:tc>
      </w:tr>
      <w:tr w:rsidR="00A66323" w:rsidRPr="00B40365" w14:paraId="231B026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82DD1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A690B21" w14:textId="77777777" w:rsidR="00A66323" w:rsidRPr="00B40365" w:rsidRDefault="00A66323" w:rsidP="00BB70AC">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0ADCE55B" w14:textId="77777777" w:rsidR="00A66323" w:rsidRPr="00C97908" w:rsidRDefault="00A66323" w:rsidP="00BB70AC">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57578AE8"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78BE9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3735B985" w14:textId="77777777" w:rsidR="00A66323" w:rsidRPr="00C97908" w:rsidRDefault="00A66323" w:rsidP="00BB70AC">
            <w:pPr>
              <w:jc w:val="center"/>
              <w:rPr>
                <w:sz w:val="16"/>
                <w:szCs w:val="16"/>
                <w:lang w:val="en-US"/>
              </w:rPr>
            </w:pPr>
            <w:r w:rsidRPr="00C97908">
              <w:rPr>
                <w:sz w:val="16"/>
                <w:szCs w:val="16"/>
                <w:lang w:val="en-US"/>
              </w:rPr>
              <w:t>0,7500</w:t>
            </w:r>
          </w:p>
        </w:tc>
      </w:tr>
      <w:tr w:rsidR="00A66323" w:rsidRPr="00B40365" w14:paraId="118F924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37F02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304CDA1" w14:textId="77777777" w:rsidR="00A66323" w:rsidRPr="00B40365" w:rsidRDefault="00A66323" w:rsidP="00BB70AC">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0A515B94" w14:textId="77777777" w:rsidR="00A66323" w:rsidRPr="00C97908" w:rsidRDefault="00A66323" w:rsidP="00BB70AC">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6E32F82E" w14:textId="77777777" w:rsidR="00A66323" w:rsidRPr="00C97908" w:rsidRDefault="00A66323" w:rsidP="00BB70AC">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3467FE7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149ACBF7" w14:textId="77777777" w:rsidR="00A66323" w:rsidRPr="00C97908" w:rsidRDefault="00A66323" w:rsidP="00BB70AC">
            <w:pPr>
              <w:jc w:val="center"/>
              <w:rPr>
                <w:sz w:val="16"/>
                <w:szCs w:val="16"/>
                <w:lang w:val="en-US"/>
              </w:rPr>
            </w:pPr>
            <w:r w:rsidRPr="00C97908">
              <w:rPr>
                <w:sz w:val="16"/>
                <w:szCs w:val="16"/>
                <w:lang w:val="en-US"/>
              </w:rPr>
              <w:t>1,2000</w:t>
            </w:r>
          </w:p>
        </w:tc>
      </w:tr>
      <w:tr w:rsidR="00A66323" w:rsidRPr="00B40365" w14:paraId="1D5D552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EC906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D6D9A7C" w14:textId="77777777" w:rsidR="00A66323" w:rsidRPr="00B40365" w:rsidRDefault="00A66323" w:rsidP="00BB70AC">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00CC6EAD" w14:textId="77777777" w:rsidR="00A66323" w:rsidRPr="00C97908" w:rsidRDefault="00A66323" w:rsidP="00BB70AC">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3DBE9E57"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CD51F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63CF28CE" w14:textId="77777777" w:rsidR="00A66323" w:rsidRPr="00C97908" w:rsidRDefault="00A66323" w:rsidP="00BB70AC">
            <w:pPr>
              <w:jc w:val="center"/>
              <w:rPr>
                <w:sz w:val="16"/>
                <w:szCs w:val="16"/>
                <w:lang w:val="en-US"/>
              </w:rPr>
            </w:pPr>
            <w:r w:rsidRPr="00C97908">
              <w:rPr>
                <w:sz w:val="16"/>
                <w:szCs w:val="16"/>
                <w:lang w:val="en-US"/>
              </w:rPr>
              <w:t>2,2500</w:t>
            </w:r>
          </w:p>
        </w:tc>
      </w:tr>
      <w:tr w:rsidR="00A66323" w:rsidRPr="009B70F2" w14:paraId="370DB196"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97BB37" w14:textId="77777777" w:rsidR="00A66323" w:rsidRPr="005E2CA0" w:rsidRDefault="00A66323" w:rsidP="00BB70AC">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77F5F9DB" w14:textId="77777777" w:rsidR="00A66323" w:rsidRPr="005E2CA0" w:rsidRDefault="00A66323" w:rsidP="00BB70AC">
            <w:pPr>
              <w:jc w:val="center"/>
              <w:rPr>
                <w:b/>
                <w:bCs/>
                <w:sz w:val="22"/>
                <w:szCs w:val="22"/>
                <w:lang w:val="en-US"/>
              </w:rPr>
            </w:pPr>
            <w:r w:rsidRPr="005E2CA0">
              <w:rPr>
                <w:b/>
                <w:bCs/>
                <w:sz w:val="22"/>
                <w:szCs w:val="22"/>
                <w:lang w:val="en-US"/>
              </w:rPr>
              <w:t>IzD03A</w:t>
            </w:r>
          </w:p>
        </w:tc>
        <w:tc>
          <w:tcPr>
            <w:tcW w:w="4366" w:type="dxa"/>
            <w:gridSpan w:val="5"/>
            <w:tcBorders>
              <w:top w:val="single" w:sz="4" w:space="0" w:color="auto"/>
              <w:bottom w:val="single" w:sz="4" w:space="0" w:color="auto"/>
            </w:tcBorders>
          </w:tcPr>
          <w:p w14:paraId="327F2E56" w14:textId="77777777" w:rsidR="00A66323" w:rsidRPr="005E2CA0" w:rsidRDefault="00A66323" w:rsidP="00BB70AC">
            <w:pPr>
              <w:rPr>
                <w:b/>
                <w:bCs/>
                <w:sz w:val="2"/>
                <w:szCs w:val="2"/>
                <w:lang w:val="en-US"/>
              </w:rPr>
            </w:pPr>
            <w:r w:rsidRPr="005E2CA0">
              <w:rPr>
                <w:b/>
                <w:bCs/>
                <w:sz w:val="22"/>
                <w:szCs w:val="22"/>
                <w:lang w:val="en-US"/>
              </w:rPr>
              <w:t>Vopsirea confectiilor si constructiilor metalice cu un strat de vopsea de miniu de plumb, executate din profile, cu grosimi intre 8 mm si 12 mm inclusiv, cu pensula de mina</w:t>
            </w:r>
          </w:p>
          <w:p w14:paraId="542162BF"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1FD61A7F" w14:textId="77777777" w:rsidR="00A66323" w:rsidRPr="005E2CA0" w:rsidRDefault="00A66323" w:rsidP="00BB70AC">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3C33D32"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240F96CF" w14:textId="77777777" w:rsidR="00A66323" w:rsidRPr="005E2CA0" w:rsidRDefault="00A66323" w:rsidP="00BB70AC">
            <w:pPr>
              <w:jc w:val="center"/>
              <w:rPr>
                <w:b/>
                <w:bCs/>
                <w:sz w:val="22"/>
                <w:szCs w:val="22"/>
                <w:lang w:val="en-US"/>
              </w:rPr>
            </w:pPr>
            <w:r w:rsidRPr="005E2CA0">
              <w:rPr>
                <w:b/>
                <w:bCs/>
                <w:sz w:val="22"/>
                <w:szCs w:val="22"/>
                <w:lang w:val="en-US"/>
              </w:rPr>
              <w:t>0,1500</w:t>
            </w:r>
          </w:p>
          <w:p w14:paraId="05194F8E" w14:textId="77777777" w:rsidR="00A66323" w:rsidRPr="009B70F2" w:rsidRDefault="00A66323" w:rsidP="00BB70AC">
            <w:pPr>
              <w:jc w:val="center"/>
              <w:rPr>
                <w:sz w:val="2"/>
                <w:szCs w:val="2"/>
                <w:lang w:val="en-US"/>
              </w:rPr>
            </w:pPr>
          </w:p>
        </w:tc>
      </w:tr>
      <w:tr w:rsidR="00A66323" w:rsidRPr="00B40365" w14:paraId="5333F7E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62876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5F1784D" w14:textId="77777777" w:rsidR="00A66323" w:rsidRPr="00B40365" w:rsidRDefault="00A66323" w:rsidP="00BB70AC">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6BA0DB71" w14:textId="77777777" w:rsidR="00A66323" w:rsidRPr="00C97908" w:rsidRDefault="00A66323" w:rsidP="00BB70AC">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150F641B"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80229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70BB0ECE" w14:textId="77777777" w:rsidR="00A66323" w:rsidRPr="00C97908" w:rsidRDefault="00A66323" w:rsidP="00BB70AC">
            <w:pPr>
              <w:jc w:val="center"/>
              <w:rPr>
                <w:sz w:val="16"/>
                <w:szCs w:val="16"/>
                <w:lang w:val="en-US"/>
              </w:rPr>
            </w:pPr>
            <w:r w:rsidRPr="00C97908">
              <w:rPr>
                <w:sz w:val="16"/>
                <w:szCs w:val="16"/>
                <w:lang w:val="en-US"/>
              </w:rPr>
              <w:t>0,2475</w:t>
            </w:r>
          </w:p>
        </w:tc>
      </w:tr>
      <w:tr w:rsidR="00A66323" w:rsidRPr="00B40365" w14:paraId="7439C87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B98D7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874EB70" w14:textId="77777777" w:rsidR="00A66323" w:rsidRPr="00B40365" w:rsidRDefault="00A66323" w:rsidP="00BB70AC">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68792664" w14:textId="77777777" w:rsidR="00A66323" w:rsidRPr="00C97908" w:rsidRDefault="00A66323" w:rsidP="00BB70AC">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0AC2AA17"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03ED1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3,3800</w:t>
            </w:r>
          </w:p>
        </w:tc>
        <w:tc>
          <w:tcPr>
            <w:tcW w:w="1559" w:type="dxa"/>
            <w:gridSpan w:val="2"/>
            <w:tcBorders>
              <w:top w:val="nil"/>
              <w:bottom w:val="single" w:sz="2" w:space="0" w:color="auto"/>
            </w:tcBorders>
            <w:vAlign w:val="center"/>
          </w:tcPr>
          <w:p w14:paraId="56AADEFF" w14:textId="77777777" w:rsidR="00A66323" w:rsidRPr="00C97908" w:rsidRDefault="00A66323" w:rsidP="00BB70AC">
            <w:pPr>
              <w:jc w:val="center"/>
              <w:rPr>
                <w:sz w:val="16"/>
                <w:szCs w:val="16"/>
                <w:lang w:val="en-US"/>
              </w:rPr>
            </w:pPr>
            <w:r w:rsidRPr="00C97908">
              <w:rPr>
                <w:sz w:val="16"/>
                <w:szCs w:val="16"/>
                <w:lang w:val="en-US"/>
              </w:rPr>
              <w:t>0,5070</w:t>
            </w:r>
          </w:p>
        </w:tc>
      </w:tr>
      <w:tr w:rsidR="00A66323" w:rsidRPr="00B40365" w14:paraId="687A6EC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CC18F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BE62A93" w14:textId="77777777" w:rsidR="00A66323" w:rsidRPr="00B40365" w:rsidRDefault="00A66323" w:rsidP="00BB70AC">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14:paraId="67FC0C63" w14:textId="77777777" w:rsidR="00A66323" w:rsidRPr="00C97908" w:rsidRDefault="00A66323" w:rsidP="00BB70AC">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14:paraId="4B741AA4"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2ED5E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tcBorders>
            <w:vAlign w:val="center"/>
          </w:tcPr>
          <w:p w14:paraId="5FD0CDF7" w14:textId="77777777" w:rsidR="00A66323" w:rsidRPr="00C97908" w:rsidRDefault="00A66323" w:rsidP="00BB70AC">
            <w:pPr>
              <w:jc w:val="center"/>
              <w:rPr>
                <w:sz w:val="16"/>
                <w:szCs w:val="16"/>
                <w:lang w:val="en-US"/>
              </w:rPr>
            </w:pPr>
            <w:r w:rsidRPr="00C97908">
              <w:rPr>
                <w:sz w:val="16"/>
                <w:szCs w:val="16"/>
                <w:lang w:val="en-US"/>
              </w:rPr>
              <w:t>0,0360</w:t>
            </w:r>
          </w:p>
        </w:tc>
      </w:tr>
      <w:tr w:rsidR="00A66323" w:rsidRPr="009B70F2" w14:paraId="3B5A4786"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F866F0" w14:textId="77777777" w:rsidR="00A66323" w:rsidRPr="005E2CA0" w:rsidRDefault="00A66323" w:rsidP="00BB70AC">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4391EA31" w14:textId="77777777" w:rsidR="00A66323" w:rsidRPr="005E2CA0" w:rsidRDefault="00A66323" w:rsidP="00BB70AC">
            <w:pPr>
              <w:jc w:val="center"/>
              <w:rPr>
                <w:b/>
                <w:bCs/>
                <w:sz w:val="22"/>
                <w:szCs w:val="22"/>
                <w:lang w:val="en-US"/>
              </w:rPr>
            </w:pPr>
            <w:r w:rsidRPr="005E2CA0">
              <w:rPr>
                <w:b/>
                <w:bCs/>
                <w:sz w:val="22"/>
                <w:szCs w:val="22"/>
                <w:lang w:val="en-US"/>
              </w:rPr>
              <w:t>IzD04A</w:t>
            </w:r>
          </w:p>
        </w:tc>
        <w:tc>
          <w:tcPr>
            <w:tcW w:w="4366" w:type="dxa"/>
            <w:gridSpan w:val="5"/>
            <w:tcBorders>
              <w:top w:val="single" w:sz="4" w:space="0" w:color="auto"/>
              <w:bottom w:val="single" w:sz="4" w:space="0" w:color="auto"/>
            </w:tcBorders>
          </w:tcPr>
          <w:p w14:paraId="4FD22DF2" w14:textId="77777777" w:rsidR="00A66323" w:rsidRPr="005E2CA0" w:rsidRDefault="00A66323" w:rsidP="00BB70AC">
            <w:pPr>
              <w:rPr>
                <w:b/>
                <w:bCs/>
                <w:sz w:val="2"/>
                <w:szCs w:val="2"/>
                <w:lang w:val="en-US"/>
              </w:rPr>
            </w:pPr>
            <w:r w:rsidRPr="005E2CA0">
              <w:rPr>
                <w:b/>
                <w:bCs/>
                <w:sz w:val="22"/>
                <w:szCs w:val="22"/>
                <w:lang w:val="en-US"/>
              </w:rPr>
              <w:t>Vopsirea confectiilor si constructiilor metalice cu vopsea de ulei in 2 straturi, executate din profile, cu grosimi intre 8 mm si 12 mm inclusiv, cu pensula de mina</w:t>
            </w:r>
          </w:p>
          <w:p w14:paraId="4D397614"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073BCF3" w14:textId="77777777" w:rsidR="00A66323" w:rsidRPr="005E2CA0" w:rsidRDefault="00A66323" w:rsidP="00BB70AC">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3248E64"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C77838C" w14:textId="77777777" w:rsidR="00A66323" w:rsidRPr="005E2CA0" w:rsidRDefault="00A66323" w:rsidP="00BB70AC">
            <w:pPr>
              <w:jc w:val="center"/>
              <w:rPr>
                <w:b/>
                <w:bCs/>
                <w:sz w:val="22"/>
                <w:szCs w:val="22"/>
                <w:lang w:val="en-US"/>
              </w:rPr>
            </w:pPr>
            <w:r w:rsidRPr="005E2CA0">
              <w:rPr>
                <w:b/>
                <w:bCs/>
                <w:sz w:val="22"/>
                <w:szCs w:val="22"/>
                <w:lang w:val="en-US"/>
              </w:rPr>
              <w:t>0,1500</w:t>
            </w:r>
          </w:p>
          <w:p w14:paraId="5FFE56F1" w14:textId="77777777" w:rsidR="00A66323" w:rsidRPr="009B70F2" w:rsidRDefault="00A66323" w:rsidP="00BB70AC">
            <w:pPr>
              <w:jc w:val="center"/>
              <w:rPr>
                <w:sz w:val="2"/>
                <w:szCs w:val="2"/>
                <w:lang w:val="en-US"/>
              </w:rPr>
            </w:pPr>
          </w:p>
        </w:tc>
      </w:tr>
      <w:tr w:rsidR="00A66323" w:rsidRPr="00B40365" w14:paraId="39A1E20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76AFB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13F65EF" w14:textId="77777777" w:rsidR="00A66323" w:rsidRPr="00B40365" w:rsidRDefault="00A66323" w:rsidP="00BB70AC">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4836379F" w14:textId="77777777" w:rsidR="00A66323" w:rsidRPr="00C97908" w:rsidRDefault="00A66323" w:rsidP="00BB70AC">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6300B8A2"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B811F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3,8200</w:t>
            </w:r>
          </w:p>
        </w:tc>
        <w:tc>
          <w:tcPr>
            <w:tcW w:w="1559" w:type="dxa"/>
            <w:gridSpan w:val="2"/>
            <w:tcBorders>
              <w:top w:val="nil"/>
              <w:bottom w:val="single" w:sz="2" w:space="0" w:color="auto"/>
            </w:tcBorders>
            <w:vAlign w:val="center"/>
          </w:tcPr>
          <w:p w14:paraId="09952465" w14:textId="77777777" w:rsidR="00A66323" w:rsidRPr="00C97908" w:rsidRDefault="00A66323" w:rsidP="00BB70AC">
            <w:pPr>
              <w:jc w:val="center"/>
              <w:rPr>
                <w:sz w:val="16"/>
                <w:szCs w:val="16"/>
                <w:lang w:val="en-US"/>
              </w:rPr>
            </w:pPr>
            <w:r w:rsidRPr="00C97908">
              <w:rPr>
                <w:sz w:val="16"/>
                <w:szCs w:val="16"/>
                <w:lang w:val="en-US"/>
              </w:rPr>
              <w:t>0,5730</w:t>
            </w:r>
          </w:p>
        </w:tc>
      </w:tr>
      <w:tr w:rsidR="00A66323" w:rsidRPr="00B40365" w14:paraId="0E4F075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67F36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8F1118E" w14:textId="77777777" w:rsidR="00A66323" w:rsidRPr="00B40365" w:rsidRDefault="00A66323" w:rsidP="00BB70AC">
            <w:pPr>
              <w:jc w:val="center"/>
              <w:rPr>
                <w:sz w:val="16"/>
                <w:szCs w:val="16"/>
                <w:lang w:val="en-US"/>
              </w:rPr>
            </w:pPr>
            <w:r w:rsidRPr="00B40365">
              <w:rPr>
                <w:sz w:val="16"/>
                <w:szCs w:val="16"/>
                <w:lang w:val="en-US"/>
              </w:rPr>
              <w:t>2430116103218</w:t>
            </w:r>
          </w:p>
        </w:tc>
        <w:tc>
          <w:tcPr>
            <w:tcW w:w="4366" w:type="dxa"/>
            <w:gridSpan w:val="4"/>
            <w:tcBorders>
              <w:top w:val="nil"/>
              <w:bottom w:val="single" w:sz="2" w:space="0" w:color="auto"/>
            </w:tcBorders>
            <w:vAlign w:val="center"/>
          </w:tcPr>
          <w:p w14:paraId="133B4057" w14:textId="77777777" w:rsidR="00A66323" w:rsidRPr="00C97908" w:rsidRDefault="00A66323" w:rsidP="00BB70AC">
            <w:pPr>
              <w:rPr>
                <w:sz w:val="16"/>
                <w:szCs w:val="16"/>
                <w:lang w:val="en-US"/>
              </w:rPr>
            </w:pPr>
            <w:r w:rsidRPr="00C97908">
              <w:rPr>
                <w:sz w:val="16"/>
                <w:szCs w:val="16"/>
                <w:lang w:val="en-US"/>
              </w:rPr>
              <w:t>Vopsea de ulei orice culoare</w:t>
            </w:r>
          </w:p>
        </w:tc>
        <w:tc>
          <w:tcPr>
            <w:tcW w:w="1021" w:type="dxa"/>
            <w:gridSpan w:val="3"/>
            <w:tcBorders>
              <w:top w:val="nil"/>
              <w:bottom w:val="single" w:sz="2" w:space="0" w:color="auto"/>
            </w:tcBorders>
            <w:vAlign w:val="center"/>
          </w:tcPr>
          <w:p w14:paraId="63201595"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E8D60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5,2000</w:t>
            </w:r>
          </w:p>
        </w:tc>
        <w:tc>
          <w:tcPr>
            <w:tcW w:w="1559" w:type="dxa"/>
            <w:gridSpan w:val="2"/>
            <w:tcBorders>
              <w:top w:val="nil"/>
              <w:bottom w:val="single" w:sz="2" w:space="0" w:color="auto"/>
            </w:tcBorders>
            <w:vAlign w:val="center"/>
          </w:tcPr>
          <w:p w14:paraId="5F67059B" w14:textId="77777777" w:rsidR="00A66323" w:rsidRPr="00C97908" w:rsidRDefault="00A66323" w:rsidP="00BB70AC">
            <w:pPr>
              <w:jc w:val="center"/>
              <w:rPr>
                <w:sz w:val="16"/>
                <w:szCs w:val="16"/>
                <w:lang w:val="en-US"/>
              </w:rPr>
            </w:pPr>
            <w:r w:rsidRPr="00C97908">
              <w:rPr>
                <w:sz w:val="16"/>
                <w:szCs w:val="16"/>
                <w:lang w:val="en-US"/>
              </w:rPr>
              <w:t>0,7800</w:t>
            </w:r>
          </w:p>
        </w:tc>
      </w:tr>
      <w:tr w:rsidR="00A66323" w:rsidRPr="00B40365" w14:paraId="3C0BB87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D8798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3BA23D9" w14:textId="77777777" w:rsidR="00A66323" w:rsidRPr="00B40365" w:rsidRDefault="00A66323" w:rsidP="00BB70AC">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14:paraId="46FE41CE" w14:textId="77777777" w:rsidR="00A66323" w:rsidRPr="00C97908" w:rsidRDefault="00A66323" w:rsidP="00BB70AC">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14:paraId="232F4CFC"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A92E8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3D6A8F64" w14:textId="77777777" w:rsidR="00A66323" w:rsidRPr="00C97908" w:rsidRDefault="00A66323" w:rsidP="00BB70AC">
            <w:pPr>
              <w:jc w:val="center"/>
              <w:rPr>
                <w:sz w:val="16"/>
                <w:szCs w:val="16"/>
                <w:lang w:val="en-US"/>
              </w:rPr>
            </w:pPr>
            <w:r w:rsidRPr="00C97908">
              <w:rPr>
                <w:sz w:val="16"/>
                <w:szCs w:val="16"/>
                <w:lang w:val="en-US"/>
              </w:rPr>
              <w:t>0,0540</w:t>
            </w:r>
          </w:p>
        </w:tc>
      </w:tr>
      <w:tr w:rsidR="00A66323" w:rsidRPr="009B70F2" w14:paraId="5AF2F8A7"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B04522" w14:textId="77777777" w:rsidR="00A66323" w:rsidRPr="005E2CA0" w:rsidRDefault="00A66323" w:rsidP="00BB70AC">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0D590105" w14:textId="77777777" w:rsidR="00A66323" w:rsidRPr="005E2CA0" w:rsidRDefault="00A66323" w:rsidP="00BB70AC">
            <w:pPr>
              <w:jc w:val="center"/>
              <w:rPr>
                <w:b/>
                <w:bCs/>
                <w:sz w:val="22"/>
                <w:szCs w:val="22"/>
                <w:lang w:val="en-US"/>
              </w:rPr>
            </w:pPr>
            <w:r w:rsidRPr="005E2CA0">
              <w:rPr>
                <w:b/>
                <w:bCs/>
                <w:sz w:val="22"/>
                <w:szCs w:val="22"/>
                <w:lang w:val="en-US"/>
              </w:rPr>
              <w:t>RpCU05I1</w:t>
            </w:r>
          </w:p>
        </w:tc>
        <w:tc>
          <w:tcPr>
            <w:tcW w:w="4366" w:type="dxa"/>
            <w:gridSpan w:val="5"/>
            <w:tcBorders>
              <w:top w:val="single" w:sz="4" w:space="0" w:color="auto"/>
              <w:bottom w:val="single" w:sz="4" w:space="0" w:color="auto"/>
            </w:tcBorders>
          </w:tcPr>
          <w:p w14:paraId="2A88E43A" w14:textId="77777777" w:rsidR="00A66323" w:rsidRPr="005E2CA0" w:rsidRDefault="00A66323" w:rsidP="00BB70AC">
            <w:pPr>
              <w:rPr>
                <w:b/>
                <w:bCs/>
                <w:sz w:val="2"/>
                <w:szCs w:val="2"/>
                <w:lang w:val="en-US"/>
              </w:rPr>
            </w:pPr>
            <w:r w:rsidRPr="005E2CA0">
              <w:rPr>
                <w:b/>
                <w:bCs/>
                <w:sz w:val="22"/>
                <w:szCs w:val="22"/>
                <w:lang w:val="en-US"/>
              </w:rPr>
              <w:t>Executarea strapungerilor pentru conducte sau tiranti in pereti din piatra sau beton armat de 26 - 50 cm, pentru executarea strapungerilor mecanizat</w:t>
            </w:r>
          </w:p>
          <w:p w14:paraId="60A83C84"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1267DAE"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CB03B01"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7FD45114" w14:textId="77777777" w:rsidR="00A66323" w:rsidRPr="005E2CA0" w:rsidRDefault="00A66323" w:rsidP="00BB70AC">
            <w:pPr>
              <w:jc w:val="center"/>
              <w:rPr>
                <w:b/>
                <w:bCs/>
                <w:sz w:val="22"/>
                <w:szCs w:val="22"/>
                <w:lang w:val="en-US"/>
              </w:rPr>
            </w:pPr>
            <w:r w:rsidRPr="005E2CA0">
              <w:rPr>
                <w:b/>
                <w:bCs/>
                <w:sz w:val="22"/>
                <w:szCs w:val="22"/>
                <w:lang w:val="en-US"/>
              </w:rPr>
              <w:t>8,0000</w:t>
            </w:r>
          </w:p>
          <w:p w14:paraId="0F37638E" w14:textId="77777777" w:rsidR="00A66323" w:rsidRPr="009B70F2" w:rsidRDefault="00A66323" w:rsidP="00BB70AC">
            <w:pPr>
              <w:jc w:val="center"/>
              <w:rPr>
                <w:sz w:val="2"/>
                <w:szCs w:val="2"/>
                <w:lang w:val="en-US"/>
              </w:rPr>
            </w:pPr>
          </w:p>
        </w:tc>
      </w:tr>
      <w:tr w:rsidR="00A66323" w:rsidRPr="00B40365" w14:paraId="2DF46A0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3A161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D6ED1D0" w14:textId="77777777" w:rsidR="00A66323" w:rsidRPr="00B40365" w:rsidRDefault="00A66323" w:rsidP="00BB70A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F7407C1" w14:textId="77777777" w:rsidR="00A66323" w:rsidRPr="00C97908" w:rsidRDefault="00A66323" w:rsidP="00BB70A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15A663C"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10CD9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3ABB967" w14:textId="77777777" w:rsidR="00A66323" w:rsidRPr="00C97908" w:rsidRDefault="00A66323" w:rsidP="00BB70AC">
            <w:pPr>
              <w:jc w:val="center"/>
              <w:rPr>
                <w:sz w:val="16"/>
                <w:szCs w:val="16"/>
                <w:lang w:val="en-US"/>
              </w:rPr>
            </w:pPr>
            <w:r w:rsidRPr="00C97908">
              <w:rPr>
                <w:sz w:val="16"/>
                <w:szCs w:val="16"/>
                <w:lang w:val="en-US"/>
              </w:rPr>
              <w:t>0,8000</w:t>
            </w:r>
          </w:p>
        </w:tc>
      </w:tr>
      <w:tr w:rsidR="00A66323" w:rsidRPr="00B40365" w14:paraId="08B2EF7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945E9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AFCBA38"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C80AC24"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F58CAF4"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6EBF7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2FB332DC" w14:textId="77777777" w:rsidR="00A66323" w:rsidRPr="00C97908" w:rsidRDefault="00A66323" w:rsidP="00BB70AC">
            <w:pPr>
              <w:jc w:val="center"/>
              <w:rPr>
                <w:sz w:val="16"/>
                <w:szCs w:val="16"/>
                <w:lang w:val="en-US"/>
              </w:rPr>
            </w:pPr>
            <w:r w:rsidRPr="00C97908">
              <w:rPr>
                <w:sz w:val="16"/>
                <w:szCs w:val="16"/>
                <w:lang w:val="en-US"/>
              </w:rPr>
              <w:t>5,2000</w:t>
            </w:r>
          </w:p>
        </w:tc>
      </w:tr>
      <w:tr w:rsidR="00A66323" w:rsidRPr="009B70F2" w14:paraId="48D10CEC"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99CEB8" w14:textId="77777777" w:rsidR="00A66323" w:rsidRPr="005E2CA0" w:rsidRDefault="00A66323" w:rsidP="00BB70AC">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4E9C59E9" w14:textId="77777777" w:rsidR="00A66323" w:rsidRPr="005E2CA0" w:rsidRDefault="00A66323" w:rsidP="00BB70AC">
            <w:pPr>
              <w:jc w:val="center"/>
              <w:rPr>
                <w:b/>
                <w:bCs/>
                <w:sz w:val="22"/>
                <w:szCs w:val="22"/>
                <w:lang w:val="en-US"/>
              </w:rPr>
            </w:pPr>
            <w:r w:rsidRPr="005E2CA0">
              <w:rPr>
                <w:b/>
                <w:bCs/>
                <w:sz w:val="22"/>
                <w:szCs w:val="22"/>
                <w:lang w:val="en-US"/>
              </w:rPr>
              <w:t>CK35A</w:t>
            </w:r>
          </w:p>
        </w:tc>
        <w:tc>
          <w:tcPr>
            <w:tcW w:w="4366" w:type="dxa"/>
            <w:gridSpan w:val="5"/>
            <w:tcBorders>
              <w:top w:val="single" w:sz="4" w:space="0" w:color="auto"/>
              <w:bottom w:val="single" w:sz="4" w:space="0" w:color="auto"/>
            </w:tcBorders>
          </w:tcPr>
          <w:p w14:paraId="5F321D27" w14:textId="77777777" w:rsidR="00A66323" w:rsidRPr="005E2CA0" w:rsidRDefault="00A66323" w:rsidP="00BB70AC">
            <w:pPr>
              <w:rPr>
                <w:b/>
                <w:bCs/>
                <w:sz w:val="2"/>
                <w:szCs w:val="2"/>
                <w:lang w:val="en-US"/>
              </w:rPr>
            </w:pPr>
            <w:r w:rsidRPr="005E2CA0">
              <w:rPr>
                <w:b/>
                <w:bCs/>
                <w:sz w:val="22"/>
                <w:szCs w:val="22"/>
                <w:lang w:val="en-US"/>
              </w:rPr>
              <w:t>Dibluri din metal fixate in ziduri din caramida sau beton celular autoclavizat - Bulon M12, L=570 mm cu saiba si piulita</w:t>
            </w:r>
          </w:p>
          <w:p w14:paraId="20955562"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1BF95FE1"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8DFF4F5"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52C53A03" w14:textId="77777777" w:rsidR="00A66323" w:rsidRPr="005E2CA0" w:rsidRDefault="00A66323" w:rsidP="00BB70AC">
            <w:pPr>
              <w:jc w:val="center"/>
              <w:rPr>
                <w:b/>
                <w:bCs/>
                <w:sz w:val="22"/>
                <w:szCs w:val="22"/>
                <w:lang w:val="en-US"/>
              </w:rPr>
            </w:pPr>
            <w:r w:rsidRPr="005E2CA0">
              <w:rPr>
                <w:b/>
                <w:bCs/>
                <w:sz w:val="22"/>
                <w:szCs w:val="22"/>
                <w:lang w:val="en-US"/>
              </w:rPr>
              <w:t>8,0000</w:t>
            </w:r>
          </w:p>
          <w:p w14:paraId="734F6B37" w14:textId="77777777" w:rsidR="00A66323" w:rsidRPr="009B70F2" w:rsidRDefault="00A66323" w:rsidP="00BB70AC">
            <w:pPr>
              <w:jc w:val="center"/>
              <w:rPr>
                <w:sz w:val="2"/>
                <w:szCs w:val="2"/>
                <w:lang w:val="en-US"/>
              </w:rPr>
            </w:pPr>
          </w:p>
        </w:tc>
      </w:tr>
      <w:tr w:rsidR="00A66323" w:rsidRPr="00B40365" w14:paraId="4F78FF4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E9A1F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BF7273F" w14:textId="77777777" w:rsidR="00A66323" w:rsidRPr="00B40365" w:rsidRDefault="00A66323" w:rsidP="00BB70AC">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3A95D4C" w14:textId="77777777" w:rsidR="00A66323" w:rsidRPr="00C97908" w:rsidRDefault="00A66323" w:rsidP="00BB70AC">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36D1C67"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E7758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995B622" w14:textId="77777777" w:rsidR="00A66323" w:rsidRPr="00C97908" w:rsidRDefault="00A66323" w:rsidP="00BB70AC">
            <w:pPr>
              <w:jc w:val="center"/>
              <w:rPr>
                <w:sz w:val="16"/>
                <w:szCs w:val="16"/>
                <w:lang w:val="en-US"/>
              </w:rPr>
            </w:pPr>
            <w:r w:rsidRPr="00C97908">
              <w:rPr>
                <w:sz w:val="16"/>
                <w:szCs w:val="16"/>
                <w:lang w:val="en-US"/>
              </w:rPr>
              <w:t>1,2000</w:t>
            </w:r>
          </w:p>
        </w:tc>
      </w:tr>
      <w:tr w:rsidR="00A66323" w:rsidRPr="00B40365" w14:paraId="6F27CF2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E556B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C3BF50E" w14:textId="77777777" w:rsidR="00A66323" w:rsidRPr="00B40365" w:rsidRDefault="00A66323" w:rsidP="00BB70AC">
            <w:pPr>
              <w:jc w:val="center"/>
              <w:rPr>
                <w:sz w:val="16"/>
                <w:szCs w:val="16"/>
                <w:lang w:val="en-US"/>
              </w:rPr>
            </w:pPr>
            <w:r w:rsidRPr="00B40365">
              <w:rPr>
                <w:sz w:val="16"/>
                <w:szCs w:val="16"/>
                <w:lang w:val="en-US"/>
              </w:rPr>
              <w:t>2874136321330022</w:t>
            </w:r>
          </w:p>
        </w:tc>
        <w:tc>
          <w:tcPr>
            <w:tcW w:w="4366" w:type="dxa"/>
            <w:gridSpan w:val="4"/>
            <w:tcBorders>
              <w:top w:val="nil"/>
              <w:bottom w:val="single" w:sz="2" w:space="0" w:color="auto"/>
            </w:tcBorders>
            <w:vAlign w:val="center"/>
          </w:tcPr>
          <w:p w14:paraId="333506CF" w14:textId="77777777" w:rsidR="00A66323" w:rsidRPr="00C97908" w:rsidRDefault="00A66323" w:rsidP="00BB70AC">
            <w:pPr>
              <w:rPr>
                <w:sz w:val="16"/>
                <w:szCs w:val="16"/>
                <w:lang w:val="en-US"/>
              </w:rPr>
            </w:pPr>
            <w:r w:rsidRPr="00C97908">
              <w:rPr>
                <w:sz w:val="16"/>
                <w:szCs w:val="16"/>
                <w:lang w:val="en-US"/>
              </w:rPr>
              <w:t>Bulon M12, L=570 mm cu saiba si piulita</w:t>
            </w:r>
          </w:p>
        </w:tc>
        <w:tc>
          <w:tcPr>
            <w:tcW w:w="1021" w:type="dxa"/>
            <w:gridSpan w:val="3"/>
            <w:tcBorders>
              <w:top w:val="nil"/>
              <w:bottom w:val="single" w:sz="2" w:space="0" w:color="auto"/>
            </w:tcBorders>
            <w:vAlign w:val="center"/>
          </w:tcPr>
          <w:p w14:paraId="1452FC2F"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A1476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C3D1A54" w14:textId="77777777" w:rsidR="00A66323" w:rsidRPr="00C97908" w:rsidRDefault="00A66323" w:rsidP="00BB70AC">
            <w:pPr>
              <w:jc w:val="center"/>
              <w:rPr>
                <w:sz w:val="16"/>
                <w:szCs w:val="16"/>
                <w:lang w:val="en-US"/>
              </w:rPr>
            </w:pPr>
            <w:r w:rsidRPr="00C97908">
              <w:rPr>
                <w:sz w:val="16"/>
                <w:szCs w:val="16"/>
                <w:lang w:val="en-US"/>
              </w:rPr>
              <w:t>8,0000</w:t>
            </w:r>
          </w:p>
        </w:tc>
      </w:tr>
      <w:tr w:rsidR="00A66323" w:rsidRPr="003E2692" w14:paraId="0F480DC7"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543AFD6"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70BD9176"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33824B36"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288C2D76"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24B8CF5A"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60F76E1C" w14:textId="77777777" w:rsidR="00A66323" w:rsidRPr="003E2692" w:rsidRDefault="00A66323" w:rsidP="00BB70AC">
            <w:pPr>
              <w:rPr>
                <w:sz w:val="2"/>
                <w:szCs w:val="2"/>
                <w:lang w:val="en-US"/>
              </w:rPr>
            </w:pPr>
          </w:p>
        </w:tc>
      </w:tr>
      <w:tr w:rsidR="00A66323" w:rsidRPr="00B449C4" w14:paraId="589451BA"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A454A75"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2F464911"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366DCD7E"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D713D15"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6C410E17"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16C682CB" w14:textId="77777777" w:rsidR="00A66323" w:rsidRPr="00B449C4" w:rsidRDefault="00A66323" w:rsidP="00BB70AC">
            <w:pPr>
              <w:rPr>
                <w:sz w:val="22"/>
                <w:szCs w:val="22"/>
                <w:lang w:val="en-US"/>
              </w:rPr>
            </w:pPr>
          </w:p>
        </w:tc>
      </w:tr>
      <w:tr w:rsidR="00A66323" w:rsidRPr="00B40365" w14:paraId="26045F23"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D103E50"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03335291"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62F32D6F" w14:textId="77777777" w:rsidR="00A66323" w:rsidRPr="00B40365" w:rsidRDefault="00A66323" w:rsidP="00BB70A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 (inclusiv tocuri la ferestre si usi)</w:t>
            </w:r>
          </w:p>
        </w:tc>
        <w:tc>
          <w:tcPr>
            <w:tcW w:w="3621" w:type="dxa"/>
            <w:gridSpan w:val="8"/>
            <w:tcBorders>
              <w:bottom w:val="single" w:sz="4" w:space="0" w:color="auto"/>
              <w:right w:val="single" w:sz="4" w:space="0" w:color="auto"/>
            </w:tcBorders>
          </w:tcPr>
          <w:p w14:paraId="2622F456" w14:textId="77777777" w:rsidR="00A66323" w:rsidRPr="00B40365" w:rsidRDefault="00A66323" w:rsidP="00BB70AC">
            <w:pPr>
              <w:rPr>
                <w:sz w:val="22"/>
                <w:szCs w:val="22"/>
                <w:lang w:val="en-US"/>
              </w:rPr>
            </w:pPr>
          </w:p>
        </w:tc>
      </w:tr>
      <w:tr w:rsidR="00A66323" w:rsidRPr="009B70F2" w14:paraId="2AAA63BD" w14:textId="77777777" w:rsidTr="00BB70AC">
        <w:tblPrEx>
          <w:tblCellMar>
            <w:left w:w="107" w:type="dxa"/>
            <w:right w:w="107" w:type="dxa"/>
          </w:tblCellMar>
        </w:tblPrEx>
        <w:tc>
          <w:tcPr>
            <w:tcW w:w="10495" w:type="dxa"/>
            <w:gridSpan w:val="19"/>
          </w:tcPr>
          <w:p w14:paraId="10C277AB" w14:textId="77777777" w:rsidR="00A66323" w:rsidRPr="009B70F2" w:rsidRDefault="00A66323" w:rsidP="00BB70AC">
            <w:pPr>
              <w:rPr>
                <w:b/>
                <w:bCs/>
                <w:sz w:val="22"/>
                <w:szCs w:val="22"/>
                <w:lang w:val="en-US"/>
              </w:rPr>
            </w:pPr>
            <w:r w:rsidRPr="009B70F2">
              <w:rPr>
                <w:b/>
                <w:bCs/>
                <w:sz w:val="22"/>
                <w:szCs w:val="22"/>
                <w:lang w:val="en-US"/>
              </w:rPr>
              <w:t>1.1.4. Pardosea</w:t>
            </w:r>
          </w:p>
          <w:p w14:paraId="0F758635" w14:textId="77777777" w:rsidR="00A66323" w:rsidRPr="00B12F65" w:rsidRDefault="00A66323" w:rsidP="00BB70AC">
            <w:pPr>
              <w:rPr>
                <w:sz w:val="2"/>
                <w:szCs w:val="2"/>
                <w:lang w:val="en-US"/>
              </w:rPr>
            </w:pPr>
          </w:p>
        </w:tc>
      </w:tr>
      <w:tr w:rsidR="00A66323" w:rsidRPr="009B70F2" w14:paraId="2D9711E7"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C1243F" w14:textId="77777777" w:rsidR="00A66323" w:rsidRPr="005E2CA0" w:rsidRDefault="00A66323" w:rsidP="00BB70AC">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3D9875E1" w14:textId="77777777" w:rsidR="00A66323" w:rsidRPr="005E2CA0" w:rsidRDefault="00A66323" w:rsidP="00BB70AC">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14:paraId="1CEF0F48" w14:textId="77777777" w:rsidR="00A66323" w:rsidRPr="005E2CA0" w:rsidRDefault="00A66323" w:rsidP="00BB70AC">
            <w:pPr>
              <w:rPr>
                <w:b/>
                <w:bCs/>
                <w:sz w:val="2"/>
                <w:szCs w:val="2"/>
                <w:lang w:val="en-US"/>
              </w:rPr>
            </w:pPr>
            <w:r w:rsidRPr="005E2CA0">
              <w:rPr>
                <w:b/>
                <w:bCs/>
                <w:sz w:val="22"/>
                <w:szCs w:val="22"/>
                <w:lang w:val="en-US"/>
              </w:rPr>
              <w:t>Desfacerea pardoselilor din covor din PVC pe suport sau fara suport textil, mocheta, etc</w:t>
            </w:r>
          </w:p>
          <w:p w14:paraId="1A2A0F21"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5A9333E3"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C3A6F91"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48D7014A" w14:textId="77777777" w:rsidR="00A66323" w:rsidRPr="005E2CA0" w:rsidRDefault="00A66323" w:rsidP="00BB70AC">
            <w:pPr>
              <w:jc w:val="center"/>
              <w:rPr>
                <w:b/>
                <w:bCs/>
                <w:sz w:val="22"/>
                <w:szCs w:val="22"/>
                <w:lang w:val="en-US"/>
              </w:rPr>
            </w:pPr>
            <w:r w:rsidRPr="005E2CA0">
              <w:rPr>
                <w:b/>
                <w:bCs/>
                <w:sz w:val="22"/>
                <w:szCs w:val="22"/>
                <w:lang w:val="en-US"/>
              </w:rPr>
              <w:t>26,7300</w:t>
            </w:r>
          </w:p>
          <w:p w14:paraId="7B595822" w14:textId="77777777" w:rsidR="00A66323" w:rsidRPr="009B70F2" w:rsidRDefault="00A66323" w:rsidP="00BB70AC">
            <w:pPr>
              <w:jc w:val="center"/>
              <w:rPr>
                <w:sz w:val="2"/>
                <w:szCs w:val="2"/>
                <w:lang w:val="en-US"/>
              </w:rPr>
            </w:pPr>
          </w:p>
        </w:tc>
      </w:tr>
      <w:tr w:rsidR="00A66323" w:rsidRPr="00B40365" w14:paraId="7C9F43D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96A70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991B446" w14:textId="77777777" w:rsidR="00A66323" w:rsidRPr="00B40365" w:rsidRDefault="00A66323" w:rsidP="00BB70AC">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35BD8BEA" w14:textId="77777777" w:rsidR="00A66323" w:rsidRPr="00C97908" w:rsidRDefault="00A66323" w:rsidP="00BB70AC">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43AD6979"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B41C2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0EA8CBCE" w14:textId="77777777" w:rsidR="00A66323" w:rsidRPr="00C97908" w:rsidRDefault="00A66323" w:rsidP="00BB70AC">
            <w:pPr>
              <w:jc w:val="center"/>
              <w:rPr>
                <w:sz w:val="16"/>
                <w:szCs w:val="16"/>
                <w:lang w:val="en-US"/>
              </w:rPr>
            </w:pPr>
            <w:r w:rsidRPr="00C97908">
              <w:rPr>
                <w:sz w:val="16"/>
                <w:szCs w:val="16"/>
                <w:lang w:val="en-US"/>
              </w:rPr>
              <w:t>6,1479</w:t>
            </w:r>
          </w:p>
        </w:tc>
      </w:tr>
      <w:tr w:rsidR="00A66323" w:rsidRPr="00B40365" w14:paraId="057ED8D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F9D30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F210083"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01DAD68"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D924685"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A8510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273A5FED" w14:textId="77777777" w:rsidR="00A66323" w:rsidRPr="00C97908" w:rsidRDefault="00A66323" w:rsidP="00BB70AC">
            <w:pPr>
              <w:jc w:val="center"/>
              <w:rPr>
                <w:sz w:val="16"/>
                <w:szCs w:val="16"/>
                <w:lang w:val="en-US"/>
              </w:rPr>
            </w:pPr>
            <w:r w:rsidRPr="00C97908">
              <w:rPr>
                <w:sz w:val="16"/>
                <w:szCs w:val="16"/>
                <w:lang w:val="en-US"/>
              </w:rPr>
              <w:t>6,1479</w:t>
            </w:r>
          </w:p>
        </w:tc>
      </w:tr>
      <w:tr w:rsidR="00A66323" w:rsidRPr="00B40365" w14:paraId="38C974A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51B6D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FDFAD1E" w14:textId="77777777" w:rsidR="00A66323" w:rsidRPr="00B40365" w:rsidRDefault="00A66323" w:rsidP="00BB70AC">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14:paraId="53014A77" w14:textId="77777777" w:rsidR="00A66323" w:rsidRPr="00C97908" w:rsidRDefault="00A66323" w:rsidP="00BB70AC">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14:paraId="739286A7" w14:textId="77777777" w:rsidR="00A66323" w:rsidRPr="00C97908" w:rsidRDefault="00A66323" w:rsidP="00BB70AC">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5744A33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7F353F47" w14:textId="77777777" w:rsidR="00A66323" w:rsidRPr="00C97908" w:rsidRDefault="00A66323" w:rsidP="00BB70AC">
            <w:pPr>
              <w:jc w:val="center"/>
              <w:rPr>
                <w:sz w:val="16"/>
                <w:szCs w:val="16"/>
                <w:lang w:val="en-US"/>
              </w:rPr>
            </w:pPr>
            <w:r w:rsidRPr="00C97908">
              <w:rPr>
                <w:sz w:val="16"/>
                <w:szCs w:val="16"/>
                <w:lang w:val="en-US"/>
              </w:rPr>
              <w:t>0,8019</w:t>
            </w:r>
          </w:p>
        </w:tc>
      </w:tr>
      <w:tr w:rsidR="00A66323" w:rsidRPr="00B40365" w14:paraId="29C9F37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8C762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E9D369E"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04528AF"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836A0E3"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2C6D9B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19C071F" w14:textId="77777777" w:rsidR="00A66323" w:rsidRPr="00C97908" w:rsidRDefault="00A66323" w:rsidP="00BB70AC">
            <w:pPr>
              <w:jc w:val="center"/>
              <w:rPr>
                <w:sz w:val="16"/>
                <w:szCs w:val="16"/>
                <w:lang w:val="en-US"/>
              </w:rPr>
            </w:pPr>
            <w:r w:rsidRPr="00C97908">
              <w:rPr>
                <w:sz w:val="16"/>
                <w:szCs w:val="16"/>
                <w:lang w:val="en-US"/>
              </w:rPr>
              <w:t>0,8019</w:t>
            </w:r>
          </w:p>
        </w:tc>
      </w:tr>
      <w:tr w:rsidR="00A66323" w:rsidRPr="00B40365" w14:paraId="4B2308D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8E402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340C24F" w14:textId="77777777" w:rsidR="00A66323" w:rsidRPr="00B40365" w:rsidRDefault="00A66323" w:rsidP="00BB70AC">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266B20E0" w14:textId="77777777" w:rsidR="00A66323" w:rsidRPr="00C97908" w:rsidRDefault="00A66323" w:rsidP="00BB70AC">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76D8F27C"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DB795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2DCA7624" w14:textId="77777777" w:rsidR="00A66323" w:rsidRPr="00C97908" w:rsidRDefault="00A66323" w:rsidP="00BB70AC">
            <w:pPr>
              <w:jc w:val="center"/>
              <w:rPr>
                <w:sz w:val="16"/>
                <w:szCs w:val="16"/>
                <w:lang w:val="en-US"/>
              </w:rPr>
            </w:pPr>
            <w:r w:rsidRPr="00C97908">
              <w:rPr>
                <w:sz w:val="16"/>
                <w:szCs w:val="16"/>
                <w:lang w:val="en-US"/>
              </w:rPr>
              <w:t>0,8019</w:t>
            </w:r>
          </w:p>
        </w:tc>
      </w:tr>
      <w:tr w:rsidR="00A66323" w:rsidRPr="009B70F2" w14:paraId="6EADEC02"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16D7B4" w14:textId="77777777" w:rsidR="00A66323" w:rsidRPr="005E2CA0" w:rsidRDefault="00A66323" w:rsidP="00BB70AC">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795DE5AF" w14:textId="77777777" w:rsidR="00A66323" w:rsidRPr="005E2CA0" w:rsidRDefault="00A66323" w:rsidP="00BB70AC">
            <w:pPr>
              <w:jc w:val="center"/>
              <w:rPr>
                <w:b/>
                <w:bCs/>
                <w:sz w:val="22"/>
                <w:szCs w:val="22"/>
                <w:lang w:val="en-US"/>
              </w:rPr>
            </w:pPr>
            <w:r w:rsidRPr="005E2CA0">
              <w:rPr>
                <w:b/>
                <w:bCs/>
                <w:sz w:val="22"/>
                <w:szCs w:val="22"/>
                <w:lang w:val="en-US"/>
              </w:rPr>
              <w:t>CG01D</w:t>
            </w:r>
          </w:p>
        </w:tc>
        <w:tc>
          <w:tcPr>
            <w:tcW w:w="4366" w:type="dxa"/>
            <w:gridSpan w:val="5"/>
            <w:tcBorders>
              <w:top w:val="single" w:sz="4" w:space="0" w:color="auto"/>
              <w:bottom w:val="single" w:sz="4" w:space="0" w:color="auto"/>
            </w:tcBorders>
          </w:tcPr>
          <w:p w14:paraId="22416DDA" w14:textId="77777777" w:rsidR="00A66323" w:rsidRPr="005E2CA0" w:rsidRDefault="00A66323" w:rsidP="00BB70AC">
            <w:pPr>
              <w:rPr>
                <w:b/>
                <w:bCs/>
                <w:sz w:val="2"/>
                <w:szCs w:val="2"/>
                <w:lang w:val="en-US"/>
              </w:rPr>
            </w:pPr>
            <w:r w:rsidRPr="005E2CA0">
              <w:rPr>
                <w:b/>
                <w:bCs/>
                <w:sz w:val="22"/>
                <w:szCs w:val="22"/>
                <w:lang w:val="en-US"/>
              </w:rPr>
              <w:t>Strat suport pentru pardoseli executat din placi din fibre de lemn (Фанера ламинированная 2440x1220x15mm) moi, poroase bitumate si antiseptizate simplu asezate pe un strat de egalizare de nisip de 2 cm grosime( se exclude nisip)se includ  surub 6buc / 1 m2</w:t>
            </w:r>
          </w:p>
          <w:p w14:paraId="432000AA"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DC643A3"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A1DA1CC"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5DD50A4A" w14:textId="77777777" w:rsidR="00A66323" w:rsidRPr="005E2CA0" w:rsidRDefault="00A66323" w:rsidP="00BB70AC">
            <w:pPr>
              <w:jc w:val="center"/>
              <w:rPr>
                <w:b/>
                <w:bCs/>
                <w:sz w:val="22"/>
                <w:szCs w:val="22"/>
                <w:lang w:val="en-US"/>
              </w:rPr>
            </w:pPr>
            <w:r w:rsidRPr="005E2CA0">
              <w:rPr>
                <w:b/>
                <w:bCs/>
                <w:sz w:val="22"/>
                <w:szCs w:val="22"/>
                <w:lang w:val="en-US"/>
              </w:rPr>
              <w:t>26,7300</w:t>
            </w:r>
          </w:p>
          <w:p w14:paraId="50F8AA66" w14:textId="77777777" w:rsidR="00A66323" w:rsidRPr="009B70F2" w:rsidRDefault="00A66323" w:rsidP="00BB70AC">
            <w:pPr>
              <w:jc w:val="center"/>
              <w:rPr>
                <w:sz w:val="2"/>
                <w:szCs w:val="2"/>
                <w:lang w:val="en-US"/>
              </w:rPr>
            </w:pPr>
          </w:p>
        </w:tc>
      </w:tr>
      <w:tr w:rsidR="00A66323" w:rsidRPr="00B40365" w14:paraId="48D477A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440A9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A56A15D" w14:textId="77777777" w:rsidR="00A66323" w:rsidRPr="00B40365" w:rsidRDefault="00A66323" w:rsidP="00BB70AC">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78793F34" w14:textId="77777777" w:rsidR="00A66323" w:rsidRPr="00C97908" w:rsidRDefault="00A66323" w:rsidP="00BB70AC">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5E7AA699"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562D6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F187885" w14:textId="77777777" w:rsidR="00A66323" w:rsidRPr="00C97908" w:rsidRDefault="00A66323" w:rsidP="00BB70AC">
            <w:pPr>
              <w:jc w:val="center"/>
              <w:rPr>
                <w:sz w:val="16"/>
                <w:szCs w:val="16"/>
                <w:lang w:val="en-US"/>
              </w:rPr>
            </w:pPr>
            <w:r w:rsidRPr="00C97908">
              <w:rPr>
                <w:sz w:val="16"/>
                <w:szCs w:val="16"/>
                <w:lang w:val="en-US"/>
              </w:rPr>
              <w:t>10,6920</w:t>
            </w:r>
          </w:p>
        </w:tc>
      </w:tr>
      <w:tr w:rsidR="00A66323" w:rsidRPr="00B40365" w14:paraId="6A42998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00479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7C775F3"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A04BC0C"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2AF1139"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346AA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2EC9CA8" w14:textId="77777777" w:rsidR="00A66323" w:rsidRPr="00C97908" w:rsidRDefault="00A66323" w:rsidP="00BB70AC">
            <w:pPr>
              <w:jc w:val="center"/>
              <w:rPr>
                <w:sz w:val="16"/>
                <w:szCs w:val="16"/>
                <w:lang w:val="en-US"/>
              </w:rPr>
            </w:pPr>
            <w:r w:rsidRPr="00C97908">
              <w:rPr>
                <w:sz w:val="16"/>
                <w:szCs w:val="16"/>
                <w:lang w:val="en-US"/>
              </w:rPr>
              <w:t>1,3365</w:t>
            </w:r>
          </w:p>
        </w:tc>
      </w:tr>
      <w:tr w:rsidR="00A66323" w:rsidRPr="00B40365" w14:paraId="32695AB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09526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8AAD1EC" w14:textId="77777777" w:rsidR="00A66323" w:rsidRPr="00B40365" w:rsidRDefault="00A66323" w:rsidP="00BB70AC">
            <w:pPr>
              <w:jc w:val="center"/>
              <w:rPr>
                <w:sz w:val="16"/>
                <w:szCs w:val="16"/>
                <w:lang w:val="en-US"/>
              </w:rPr>
            </w:pPr>
            <w:r w:rsidRPr="00B40365">
              <w:rPr>
                <w:sz w:val="16"/>
                <w:szCs w:val="16"/>
                <w:lang w:val="en-US"/>
              </w:rPr>
              <w:t>267011220430011</w:t>
            </w:r>
          </w:p>
        </w:tc>
        <w:tc>
          <w:tcPr>
            <w:tcW w:w="4366" w:type="dxa"/>
            <w:gridSpan w:val="4"/>
            <w:tcBorders>
              <w:top w:val="nil"/>
              <w:bottom w:val="single" w:sz="2" w:space="0" w:color="auto"/>
            </w:tcBorders>
            <w:vAlign w:val="center"/>
          </w:tcPr>
          <w:p w14:paraId="0C440D6D" w14:textId="77777777" w:rsidR="00A66323" w:rsidRPr="00C97908" w:rsidRDefault="00A66323" w:rsidP="00BB70AC">
            <w:pPr>
              <w:rPr>
                <w:sz w:val="16"/>
                <w:szCs w:val="16"/>
                <w:lang w:val="en-US"/>
              </w:rPr>
            </w:pPr>
            <w:r w:rsidRPr="00C97908">
              <w:rPr>
                <w:sz w:val="16"/>
                <w:szCs w:val="16"/>
                <w:lang w:val="en-US"/>
              </w:rPr>
              <w:t>Фанера ламинированная 2440x1220x15mm</w:t>
            </w:r>
          </w:p>
        </w:tc>
        <w:tc>
          <w:tcPr>
            <w:tcW w:w="1021" w:type="dxa"/>
            <w:gridSpan w:val="3"/>
            <w:tcBorders>
              <w:top w:val="nil"/>
              <w:bottom w:val="single" w:sz="2" w:space="0" w:color="auto"/>
            </w:tcBorders>
            <w:vAlign w:val="center"/>
          </w:tcPr>
          <w:p w14:paraId="29C3B50A" w14:textId="77777777" w:rsidR="00A66323" w:rsidRPr="00C97908" w:rsidRDefault="00A66323" w:rsidP="00BB70A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404FB1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5E20FBD1" w14:textId="77777777" w:rsidR="00A66323" w:rsidRPr="00C97908" w:rsidRDefault="00A66323" w:rsidP="00BB70AC">
            <w:pPr>
              <w:jc w:val="center"/>
              <w:rPr>
                <w:sz w:val="16"/>
                <w:szCs w:val="16"/>
                <w:lang w:val="en-US"/>
              </w:rPr>
            </w:pPr>
            <w:r w:rsidRPr="00C97908">
              <w:rPr>
                <w:sz w:val="16"/>
                <w:szCs w:val="16"/>
                <w:lang w:val="en-US"/>
              </w:rPr>
              <w:t>28,0665</w:t>
            </w:r>
          </w:p>
        </w:tc>
      </w:tr>
      <w:tr w:rsidR="00A66323" w:rsidRPr="00B40365" w14:paraId="7A876E8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C9030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0851AE0" w14:textId="77777777" w:rsidR="00A66323" w:rsidRPr="00B40365" w:rsidRDefault="00A66323" w:rsidP="00BB70AC">
            <w:pPr>
              <w:jc w:val="center"/>
              <w:rPr>
                <w:sz w:val="16"/>
                <w:szCs w:val="16"/>
                <w:lang w:val="en-US"/>
              </w:rPr>
            </w:pPr>
            <w:r w:rsidRPr="00B40365">
              <w:rPr>
                <w:sz w:val="16"/>
                <w:szCs w:val="16"/>
                <w:lang w:val="en-US"/>
              </w:rPr>
              <w:t>3333</w:t>
            </w:r>
          </w:p>
        </w:tc>
        <w:tc>
          <w:tcPr>
            <w:tcW w:w="4366" w:type="dxa"/>
            <w:gridSpan w:val="4"/>
            <w:tcBorders>
              <w:top w:val="nil"/>
              <w:bottom w:val="single" w:sz="2" w:space="0" w:color="auto"/>
            </w:tcBorders>
            <w:vAlign w:val="center"/>
          </w:tcPr>
          <w:p w14:paraId="1D64D13A" w14:textId="77777777" w:rsidR="00A66323" w:rsidRPr="00C97908" w:rsidRDefault="00A66323" w:rsidP="00BB70AC">
            <w:pPr>
              <w:rPr>
                <w:sz w:val="16"/>
                <w:szCs w:val="16"/>
                <w:lang w:val="en-US"/>
              </w:rPr>
            </w:pPr>
            <w:r w:rsidRPr="00C97908">
              <w:rPr>
                <w:sz w:val="16"/>
                <w:szCs w:val="16"/>
                <w:lang w:val="en-US"/>
              </w:rPr>
              <w:t>Suruburi</w:t>
            </w:r>
          </w:p>
        </w:tc>
        <w:tc>
          <w:tcPr>
            <w:tcW w:w="1021" w:type="dxa"/>
            <w:gridSpan w:val="3"/>
            <w:tcBorders>
              <w:top w:val="nil"/>
              <w:bottom w:val="single" w:sz="2" w:space="0" w:color="auto"/>
            </w:tcBorders>
            <w:vAlign w:val="center"/>
          </w:tcPr>
          <w:p w14:paraId="3FBB6D58"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5EA98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0E9B653C" w14:textId="77777777" w:rsidR="00A66323" w:rsidRPr="00C97908" w:rsidRDefault="00A66323" w:rsidP="00BB70AC">
            <w:pPr>
              <w:jc w:val="center"/>
              <w:rPr>
                <w:sz w:val="16"/>
                <w:szCs w:val="16"/>
                <w:lang w:val="en-US"/>
              </w:rPr>
            </w:pPr>
            <w:r w:rsidRPr="00C97908">
              <w:rPr>
                <w:sz w:val="16"/>
                <w:szCs w:val="16"/>
                <w:lang w:val="en-US"/>
              </w:rPr>
              <w:t>160,3800</w:t>
            </w:r>
          </w:p>
        </w:tc>
      </w:tr>
      <w:tr w:rsidR="00A66323" w:rsidRPr="00B40365" w14:paraId="2E36245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A953E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3043A0D" w14:textId="77777777" w:rsidR="00A66323" w:rsidRPr="00B40365" w:rsidRDefault="00A66323" w:rsidP="00BB70A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433F7F6" w14:textId="77777777" w:rsidR="00A66323" w:rsidRPr="00C97908" w:rsidRDefault="00A66323" w:rsidP="00BB70AC">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38BC8025"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28CD4D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5FCF4926" w14:textId="77777777" w:rsidR="00A66323" w:rsidRPr="00C97908" w:rsidRDefault="00A66323" w:rsidP="00BB70AC">
            <w:pPr>
              <w:jc w:val="center"/>
              <w:rPr>
                <w:sz w:val="16"/>
                <w:szCs w:val="16"/>
                <w:lang w:val="en-US"/>
              </w:rPr>
            </w:pPr>
            <w:r w:rsidRPr="00C97908">
              <w:rPr>
                <w:sz w:val="16"/>
                <w:szCs w:val="16"/>
                <w:lang w:val="en-US"/>
              </w:rPr>
              <w:t>0,0535</w:t>
            </w:r>
          </w:p>
        </w:tc>
      </w:tr>
      <w:tr w:rsidR="00A66323" w:rsidRPr="00B40365" w14:paraId="33696CF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1D599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70338AA"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1A1DC26"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9878A86"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DA260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1EF18AE0" w14:textId="77777777" w:rsidR="00A66323" w:rsidRPr="00C97908" w:rsidRDefault="00A66323" w:rsidP="00BB70AC">
            <w:pPr>
              <w:jc w:val="center"/>
              <w:rPr>
                <w:sz w:val="16"/>
                <w:szCs w:val="16"/>
                <w:lang w:val="en-US"/>
              </w:rPr>
            </w:pPr>
            <w:r w:rsidRPr="00C97908">
              <w:rPr>
                <w:sz w:val="16"/>
                <w:szCs w:val="16"/>
                <w:lang w:val="en-US"/>
              </w:rPr>
              <w:t>0,2673</w:t>
            </w:r>
          </w:p>
        </w:tc>
      </w:tr>
      <w:tr w:rsidR="00A66323" w:rsidRPr="009B70F2" w14:paraId="6E041C21"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874043" w14:textId="77777777" w:rsidR="00A66323" w:rsidRPr="005E2CA0" w:rsidRDefault="00A66323" w:rsidP="00BB70AC">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55B92B12" w14:textId="77777777" w:rsidR="00A66323" w:rsidRPr="005E2CA0" w:rsidRDefault="00A66323" w:rsidP="00BB70AC">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14:paraId="3BB63E8F" w14:textId="77777777" w:rsidR="00A66323" w:rsidRPr="005E2CA0" w:rsidRDefault="00A66323" w:rsidP="00BB70AC">
            <w:pPr>
              <w:rPr>
                <w:b/>
                <w:bCs/>
                <w:sz w:val="2"/>
                <w:szCs w:val="2"/>
                <w:lang w:val="en-US"/>
              </w:rPr>
            </w:pPr>
            <w:r w:rsidRPr="005E2CA0">
              <w:rPr>
                <w:b/>
                <w:bCs/>
                <w:sz w:val="22"/>
                <w:szCs w:val="22"/>
                <w:lang w:val="en-US"/>
              </w:rPr>
              <w:t>Executarea acoperirii pardoselii cu covor PVC din Vinil Omogen (linoleum medicinal) tip Fortis silver knight ,grosimea 2 mm, Group T, greutatea 2,8kg/m2, class 34/43 Anti-bacterial , electric rezistent kV&lt;2/Antistatic culoarea invelitorii se va coordona cu beneficiarul)</w:t>
            </w:r>
          </w:p>
          <w:p w14:paraId="598AD8CD"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EAC1D0B"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BE31067"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0F91E5B" w14:textId="77777777" w:rsidR="00A66323" w:rsidRPr="005E2CA0" w:rsidRDefault="00A66323" w:rsidP="00BB70AC">
            <w:pPr>
              <w:jc w:val="center"/>
              <w:rPr>
                <w:b/>
                <w:bCs/>
                <w:sz w:val="22"/>
                <w:szCs w:val="22"/>
                <w:lang w:val="en-US"/>
              </w:rPr>
            </w:pPr>
            <w:r w:rsidRPr="005E2CA0">
              <w:rPr>
                <w:b/>
                <w:bCs/>
                <w:sz w:val="22"/>
                <w:szCs w:val="22"/>
                <w:lang w:val="en-US"/>
              </w:rPr>
              <w:t>28,7300</w:t>
            </w:r>
          </w:p>
          <w:p w14:paraId="700E41ED" w14:textId="77777777" w:rsidR="00A66323" w:rsidRPr="009B70F2" w:rsidRDefault="00A66323" w:rsidP="00BB70AC">
            <w:pPr>
              <w:jc w:val="center"/>
              <w:rPr>
                <w:sz w:val="2"/>
                <w:szCs w:val="2"/>
                <w:lang w:val="en-US"/>
              </w:rPr>
            </w:pPr>
          </w:p>
        </w:tc>
      </w:tr>
      <w:tr w:rsidR="00A66323" w:rsidRPr="00B40365" w14:paraId="39B5EAC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B80D1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5DBAD08" w14:textId="77777777" w:rsidR="00A66323" w:rsidRPr="00B40365" w:rsidRDefault="00A66323" w:rsidP="00BB70AC">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3789FF26" w14:textId="77777777" w:rsidR="00A66323" w:rsidRPr="00C97908" w:rsidRDefault="00A66323" w:rsidP="00BB70AC">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440E1638"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772BC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55D72511" w14:textId="77777777" w:rsidR="00A66323" w:rsidRPr="00C97908" w:rsidRDefault="00A66323" w:rsidP="00BB70AC">
            <w:pPr>
              <w:jc w:val="center"/>
              <w:rPr>
                <w:sz w:val="16"/>
                <w:szCs w:val="16"/>
                <w:lang w:val="en-US"/>
              </w:rPr>
            </w:pPr>
            <w:r w:rsidRPr="00C97908">
              <w:rPr>
                <w:sz w:val="16"/>
                <w:szCs w:val="16"/>
                <w:lang w:val="en-US"/>
              </w:rPr>
              <w:t>57,4600</w:t>
            </w:r>
          </w:p>
        </w:tc>
      </w:tr>
      <w:tr w:rsidR="00A66323" w:rsidRPr="00B40365" w14:paraId="4165202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FD63F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DF18627" w14:textId="77777777" w:rsidR="00A66323" w:rsidRPr="00B40365" w:rsidRDefault="00A66323" w:rsidP="00BB70AC">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55B44435" w14:textId="77777777" w:rsidR="00A66323" w:rsidRPr="00C97908" w:rsidRDefault="00A66323" w:rsidP="00BB70AC">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FA98E60"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C7F30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5FC27090" w14:textId="77777777" w:rsidR="00A66323" w:rsidRPr="00C97908" w:rsidRDefault="00A66323" w:rsidP="00BB70AC">
            <w:pPr>
              <w:jc w:val="center"/>
              <w:rPr>
                <w:sz w:val="16"/>
                <w:szCs w:val="16"/>
                <w:lang w:val="en-US"/>
              </w:rPr>
            </w:pPr>
            <w:r w:rsidRPr="00C97908">
              <w:rPr>
                <w:sz w:val="16"/>
                <w:szCs w:val="16"/>
                <w:lang w:val="en-US"/>
              </w:rPr>
              <w:t>34,1887</w:t>
            </w:r>
          </w:p>
        </w:tc>
      </w:tr>
      <w:tr w:rsidR="00A66323" w:rsidRPr="00B40365" w14:paraId="28B0EC8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902C5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9022F8B" w14:textId="77777777" w:rsidR="00A66323" w:rsidRPr="00B40365" w:rsidRDefault="00A66323" w:rsidP="00BB70AC">
            <w:pPr>
              <w:jc w:val="center"/>
              <w:rPr>
                <w:sz w:val="16"/>
                <w:szCs w:val="16"/>
                <w:lang w:val="en-US"/>
              </w:rPr>
            </w:pPr>
            <w:r w:rsidRPr="00B40365">
              <w:rPr>
                <w:sz w:val="16"/>
                <w:szCs w:val="16"/>
                <w:lang w:val="en-US"/>
              </w:rPr>
              <w:t>2430226101025</w:t>
            </w:r>
          </w:p>
        </w:tc>
        <w:tc>
          <w:tcPr>
            <w:tcW w:w="4366" w:type="dxa"/>
            <w:gridSpan w:val="4"/>
            <w:tcBorders>
              <w:top w:val="nil"/>
              <w:bottom w:val="single" w:sz="2" w:space="0" w:color="auto"/>
            </w:tcBorders>
            <w:vAlign w:val="center"/>
          </w:tcPr>
          <w:p w14:paraId="23E6BFD7" w14:textId="77777777" w:rsidR="00A66323" w:rsidRPr="00C97908" w:rsidRDefault="00A66323" w:rsidP="00BB70AC">
            <w:pPr>
              <w:rPr>
                <w:sz w:val="16"/>
                <w:szCs w:val="16"/>
                <w:lang w:val="en-US"/>
              </w:rPr>
            </w:pPr>
            <w:r w:rsidRPr="00C97908">
              <w:rPr>
                <w:sz w:val="16"/>
                <w:szCs w:val="16"/>
                <w:lang w:val="en-US"/>
              </w:rPr>
              <w:t>Grund (Uni - Grund)</w:t>
            </w:r>
          </w:p>
        </w:tc>
        <w:tc>
          <w:tcPr>
            <w:tcW w:w="1021" w:type="dxa"/>
            <w:gridSpan w:val="3"/>
            <w:tcBorders>
              <w:top w:val="nil"/>
              <w:bottom w:val="single" w:sz="2" w:space="0" w:color="auto"/>
            </w:tcBorders>
            <w:vAlign w:val="center"/>
          </w:tcPr>
          <w:p w14:paraId="665A5480"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68919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0A5EE39" w14:textId="77777777" w:rsidR="00A66323" w:rsidRPr="00C97908" w:rsidRDefault="00A66323" w:rsidP="00BB70AC">
            <w:pPr>
              <w:jc w:val="center"/>
              <w:rPr>
                <w:sz w:val="16"/>
                <w:szCs w:val="16"/>
                <w:lang w:val="en-US"/>
              </w:rPr>
            </w:pPr>
            <w:r w:rsidRPr="00C97908">
              <w:rPr>
                <w:sz w:val="16"/>
                <w:szCs w:val="16"/>
                <w:lang w:val="en-US"/>
              </w:rPr>
              <w:t>4,3310</w:t>
            </w:r>
          </w:p>
        </w:tc>
      </w:tr>
      <w:tr w:rsidR="00A66323" w:rsidRPr="00B40365" w14:paraId="4FAD0C7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6EDF9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683A66E" w14:textId="77777777" w:rsidR="00A66323" w:rsidRPr="00B40365" w:rsidRDefault="00A66323" w:rsidP="00BB70AC">
            <w:pPr>
              <w:jc w:val="center"/>
              <w:rPr>
                <w:sz w:val="16"/>
                <w:szCs w:val="16"/>
                <w:lang w:val="en-US"/>
              </w:rPr>
            </w:pPr>
            <w:r w:rsidRPr="00B40365">
              <w:rPr>
                <w:sz w:val="16"/>
                <w:szCs w:val="16"/>
                <w:lang w:val="en-US"/>
              </w:rPr>
              <w:t>2462106100006</w:t>
            </w:r>
          </w:p>
        </w:tc>
        <w:tc>
          <w:tcPr>
            <w:tcW w:w="4366" w:type="dxa"/>
            <w:gridSpan w:val="4"/>
            <w:tcBorders>
              <w:top w:val="nil"/>
              <w:bottom w:val="single" w:sz="2" w:space="0" w:color="auto"/>
            </w:tcBorders>
            <w:vAlign w:val="center"/>
          </w:tcPr>
          <w:p w14:paraId="03947AE5" w14:textId="77777777" w:rsidR="00A66323" w:rsidRPr="00C97908" w:rsidRDefault="00A66323" w:rsidP="00BB70AC">
            <w:pPr>
              <w:rPr>
                <w:sz w:val="16"/>
                <w:szCs w:val="16"/>
                <w:lang w:val="en-US"/>
              </w:rPr>
            </w:pPr>
            <w:r w:rsidRPr="00C97908">
              <w:rPr>
                <w:sz w:val="16"/>
                <w:szCs w:val="16"/>
                <w:lang w:val="en-US"/>
              </w:rPr>
              <w:t>Clei "Uzin KE 418"</w:t>
            </w:r>
          </w:p>
        </w:tc>
        <w:tc>
          <w:tcPr>
            <w:tcW w:w="1021" w:type="dxa"/>
            <w:gridSpan w:val="3"/>
            <w:tcBorders>
              <w:top w:val="nil"/>
              <w:bottom w:val="single" w:sz="2" w:space="0" w:color="auto"/>
            </w:tcBorders>
            <w:vAlign w:val="center"/>
          </w:tcPr>
          <w:p w14:paraId="723B47C1"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3CA98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1D4087F9" w14:textId="77777777" w:rsidR="00A66323" w:rsidRPr="00C97908" w:rsidRDefault="00A66323" w:rsidP="00BB70AC">
            <w:pPr>
              <w:jc w:val="center"/>
              <w:rPr>
                <w:sz w:val="16"/>
                <w:szCs w:val="16"/>
                <w:lang w:val="en-US"/>
              </w:rPr>
            </w:pPr>
            <w:r w:rsidRPr="00C97908">
              <w:rPr>
                <w:sz w:val="16"/>
                <w:szCs w:val="16"/>
                <w:lang w:val="en-US"/>
              </w:rPr>
              <w:t>10,1058</w:t>
            </w:r>
          </w:p>
        </w:tc>
      </w:tr>
      <w:tr w:rsidR="00A66323" w:rsidRPr="00B40365" w14:paraId="5C38DD8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C3DCC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0F91322" w14:textId="77777777" w:rsidR="00A66323" w:rsidRPr="00B40365" w:rsidRDefault="00A66323" w:rsidP="00BB70AC">
            <w:pPr>
              <w:jc w:val="center"/>
              <w:rPr>
                <w:sz w:val="16"/>
                <w:szCs w:val="16"/>
                <w:lang w:val="en-US"/>
              </w:rPr>
            </w:pPr>
            <w:r w:rsidRPr="00B40365">
              <w:rPr>
                <w:sz w:val="16"/>
                <w:szCs w:val="16"/>
                <w:lang w:val="en-US"/>
              </w:rPr>
              <w:t>2462106110432</w:t>
            </w:r>
          </w:p>
        </w:tc>
        <w:tc>
          <w:tcPr>
            <w:tcW w:w="4366" w:type="dxa"/>
            <w:gridSpan w:val="4"/>
            <w:tcBorders>
              <w:top w:val="nil"/>
              <w:bottom w:val="single" w:sz="2" w:space="0" w:color="auto"/>
            </w:tcBorders>
            <w:vAlign w:val="center"/>
          </w:tcPr>
          <w:p w14:paraId="2E5FE794" w14:textId="77777777" w:rsidR="00A66323" w:rsidRPr="00C97908" w:rsidRDefault="00A66323" w:rsidP="00BB70AC">
            <w:pPr>
              <w:rPr>
                <w:sz w:val="16"/>
                <w:szCs w:val="16"/>
                <w:lang w:val="en-US"/>
              </w:rPr>
            </w:pPr>
            <w:r w:rsidRPr="00C97908">
              <w:rPr>
                <w:sz w:val="16"/>
                <w:szCs w:val="16"/>
                <w:lang w:val="en-US"/>
              </w:rPr>
              <w:t>Autonivelant simplu, din ciment, pentru pardoseli grosimea 3 mm</w:t>
            </w:r>
          </w:p>
        </w:tc>
        <w:tc>
          <w:tcPr>
            <w:tcW w:w="1021" w:type="dxa"/>
            <w:gridSpan w:val="3"/>
            <w:tcBorders>
              <w:top w:val="nil"/>
              <w:bottom w:val="single" w:sz="2" w:space="0" w:color="auto"/>
            </w:tcBorders>
            <w:vAlign w:val="center"/>
          </w:tcPr>
          <w:p w14:paraId="3043E5A5"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CDAC5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5,2500</w:t>
            </w:r>
          </w:p>
        </w:tc>
        <w:tc>
          <w:tcPr>
            <w:tcW w:w="1559" w:type="dxa"/>
            <w:gridSpan w:val="2"/>
            <w:tcBorders>
              <w:top w:val="nil"/>
              <w:bottom w:val="single" w:sz="2" w:space="0" w:color="auto"/>
            </w:tcBorders>
            <w:vAlign w:val="center"/>
          </w:tcPr>
          <w:p w14:paraId="6859E87C" w14:textId="77777777" w:rsidR="00A66323" w:rsidRPr="00C97908" w:rsidRDefault="00A66323" w:rsidP="00BB70AC">
            <w:pPr>
              <w:jc w:val="center"/>
              <w:rPr>
                <w:sz w:val="16"/>
                <w:szCs w:val="16"/>
                <w:lang w:val="en-US"/>
              </w:rPr>
            </w:pPr>
            <w:r w:rsidRPr="00C97908">
              <w:rPr>
                <w:sz w:val="16"/>
                <w:szCs w:val="16"/>
                <w:lang w:val="en-US"/>
              </w:rPr>
              <w:t>151,5867</w:t>
            </w:r>
          </w:p>
        </w:tc>
      </w:tr>
      <w:tr w:rsidR="00A66323" w:rsidRPr="00B40365" w14:paraId="7166313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98316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5AC2BB0" w14:textId="77777777" w:rsidR="00A66323" w:rsidRPr="00B40365" w:rsidRDefault="00A66323" w:rsidP="00BB70AC">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14:paraId="7914CEA8" w14:textId="77777777" w:rsidR="00A66323" w:rsidRPr="00C97908" w:rsidRDefault="00A66323" w:rsidP="00BB70AC">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14:paraId="2E490D6D"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394D4F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3FBA83FC" w14:textId="77777777" w:rsidR="00A66323" w:rsidRPr="00C97908" w:rsidRDefault="00A66323" w:rsidP="00BB70AC">
            <w:pPr>
              <w:jc w:val="center"/>
              <w:rPr>
                <w:sz w:val="16"/>
                <w:szCs w:val="16"/>
                <w:lang w:val="en-US"/>
              </w:rPr>
            </w:pPr>
            <w:r w:rsidRPr="00C97908">
              <w:rPr>
                <w:sz w:val="16"/>
                <w:szCs w:val="16"/>
                <w:lang w:val="en-US"/>
              </w:rPr>
              <w:t>29,4511</w:t>
            </w:r>
          </w:p>
        </w:tc>
      </w:tr>
      <w:tr w:rsidR="00A66323" w:rsidRPr="00B40365" w14:paraId="740B7F1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7BD11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1106632" w14:textId="77777777" w:rsidR="00A66323" w:rsidRPr="00B40365" w:rsidRDefault="00A66323" w:rsidP="00BB70AC">
            <w:pPr>
              <w:jc w:val="center"/>
              <w:rPr>
                <w:sz w:val="16"/>
                <w:szCs w:val="16"/>
                <w:lang w:val="en-US"/>
              </w:rPr>
            </w:pPr>
            <w:r w:rsidRPr="00B40365">
              <w:rPr>
                <w:sz w:val="16"/>
                <w:szCs w:val="16"/>
                <w:lang w:val="en-US"/>
              </w:rPr>
              <w:t>2462106100007</w:t>
            </w:r>
          </w:p>
        </w:tc>
        <w:tc>
          <w:tcPr>
            <w:tcW w:w="4366" w:type="dxa"/>
            <w:gridSpan w:val="4"/>
            <w:tcBorders>
              <w:top w:val="nil"/>
              <w:bottom w:val="single" w:sz="2" w:space="0" w:color="auto"/>
            </w:tcBorders>
            <w:vAlign w:val="center"/>
          </w:tcPr>
          <w:p w14:paraId="2D2D7118" w14:textId="77777777" w:rsidR="00A66323" w:rsidRPr="00C97908" w:rsidRDefault="00A66323" w:rsidP="00BB70AC">
            <w:pPr>
              <w:rPr>
                <w:sz w:val="16"/>
                <w:szCs w:val="16"/>
                <w:lang w:val="en-US"/>
              </w:rPr>
            </w:pPr>
            <w:r w:rsidRPr="00C97908">
              <w:rPr>
                <w:sz w:val="16"/>
                <w:szCs w:val="16"/>
                <w:lang w:val="en-US"/>
              </w:rPr>
              <w:t>Clei neopren pentru plinte</w:t>
            </w:r>
          </w:p>
        </w:tc>
        <w:tc>
          <w:tcPr>
            <w:tcW w:w="1021" w:type="dxa"/>
            <w:gridSpan w:val="3"/>
            <w:tcBorders>
              <w:top w:val="nil"/>
              <w:bottom w:val="single" w:sz="2" w:space="0" w:color="auto"/>
            </w:tcBorders>
            <w:vAlign w:val="center"/>
          </w:tcPr>
          <w:p w14:paraId="435872E5"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33C987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6B25FA1" w14:textId="77777777" w:rsidR="00A66323" w:rsidRPr="00C97908" w:rsidRDefault="00A66323" w:rsidP="00BB70AC">
            <w:pPr>
              <w:jc w:val="center"/>
              <w:rPr>
                <w:sz w:val="16"/>
                <w:szCs w:val="16"/>
                <w:lang w:val="en-US"/>
              </w:rPr>
            </w:pPr>
            <w:r w:rsidRPr="00C97908">
              <w:rPr>
                <w:sz w:val="16"/>
                <w:szCs w:val="16"/>
                <w:lang w:val="en-US"/>
              </w:rPr>
              <w:t>4,3310</w:t>
            </w:r>
          </w:p>
        </w:tc>
      </w:tr>
      <w:tr w:rsidR="00A66323" w:rsidRPr="00B40365" w14:paraId="2973F4A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18CE1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AA6E55A" w14:textId="77777777" w:rsidR="00A66323" w:rsidRPr="00B40365" w:rsidRDefault="00A66323" w:rsidP="00BB70AC">
            <w:pPr>
              <w:jc w:val="center"/>
              <w:rPr>
                <w:sz w:val="16"/>
                <w:szCs w:val="16"/>
                <w:lang w:val="en-US"/>
              </w:rPr>
            </w:pPr>
            <w:r w:rsidRPr="00B40365">
              <w:rPr>
                <w:sz w:val="16"/>
                <w:szCs w:val="16"/>
                <w:lang w:val="en-US"/>
              </w:rPr>
              <w:t>2521106718386</w:t>
            </w:r>
          </w:p>
        </w:tc>
        <w:tc>
          <w:tcPr>
            <w:tcW w:w="4366" w:type="dxa"/>
            <w:gridSpan w:val="4"/>
            <w:tcBorders>
              <w:top w:val="nil"/>
              <w:bottom w:val="single" w:sz="2" w:space="0" w:color="auto"/>
            </w:tcBorders>
            <w:vAlign w:val="center"/>
          </w:tcPr>
          <w:p w14:paraId="1FB992ED" w14:textId="77777777" w:rsidR="00A66323" w:rsidRPr="00C97908" w:rsidRDefault="00A66323" w:rsidP="00BB70AC">
            <w:pPr>
              <w:rPr>
                <w:sz w:val="16"/>
                <w:szCs w:val="16"/>
                <w:lang w:val="en-US"/>
              </w:rPr>
            </w:pPr>
            <w:r w:rsidRPr="00C97908">
              <w:rPr>
                <w:sz w:val="16"/>
                <w:szCs w:val="16"/>
                <w:lang w:val="en-US"/>
              </w:rPr>
              <w:t>Profil p.v.c., pervaz pardoseala</w:t>
            </w:r>
          </w:p>
        </w:tc>
        <w:tc>
          <w:tcPr>
            <w:tcW w:w="1021" w:type="dxa"/>
            <w:gridSpan w:val="3"/>
            <w:tcBorders>
              <w:top w:val="nil"/>
              <w:bottom w:val="single" w:sz="2" w:space="0" w:color="auto"/>
            </w:tcBorders>
            <w:vAlign w:val="center"/>
          </w:tcPr>
          <w:p w14:paraId="2D4650C9"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D95FBD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7DEA8818" w14:textId="77777777" w:rsidR="00A66323" w:rsidRPr="00C97908" w:rsidRDefault="00A66323" w:rsidP="00BB70AC">
            <w:pPr>
              <w:jc w:val="center"/>
              <w:rPr>
                <w:sz w:val="16"/>
                <w:szCs w:val="16"/>
                <w:lang w:val="en-US"/>
              </w:rPr>
            </w:pPr>
            <w:r w:rsidRPr="00C97908">
              <w:rPr>
                <w:sz w:val="16"/>
                <w:szCs w:val="16"/>
                <w:lang w:val="en-US"/>
              </w:rPr>
              <w:t>31,7610</w:t>
            </w:r>
          </w:p>
        </w:tc>
      </w:tr>
      <w:tr w:rsidR="00A66323" w:rsidRPr="00B40365" w14:paraId="33C70D8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7CC4B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D928BF9" w14:textId="77777777" w:rsidR="00A66323" w:rsidRPr="00B40365" w:rsidRDefault="00A66323" w:rsidP="00BB70AC">
            <w:pPr>
              <w:jc w:val="center"/>
              <w:rPr>
                <w:sz w:val="16"/>
                <w:szCs w:val="16"/>
                <w:lang w:val="en-US"/>
              </w:rPr>
            </w:pPr>
            <w:r w:rsidRPr="00B40365">
              <w:rPr>
                <w:sz w:val="16"/>
                <w:szCs w:val="16"/>
                <w:lang w:val="en-US"/>
              </w:rPr>
              <w:t>252311671634611</w:t>
            </w:r>
          </w:p>
        </w:tc>
        <w:tc>
          <w:tcPr>
            <w:tcW w:w="4366" w:type="dxa"/>
            <w:gridSpan w:val="4"/>
            <w:tcBorders>
              <w:top w:val="nil"/>
              <w:bottom w:val="single" w:sz="2" w:space="0" w:color="auto"/>
            </w:tcBorders>
            <w:vAlign w:val="center"/>
          </w:tcPr>
          <w:p w14:paraId="6A10A8D8" w14:textId="77777777" w:rsidR="00A66323" w:rsidRPr="00C97908" w:rsidRDefault="00A66323" w:rsidP="00BB70AC">
            <w:pPr>
              <w:rPr>
                <w:sz w:val="16"/>
                <w:szCs w:val="16"/>
                <w:lang w:val="en-US"/>
              </w:rPr>
            </w:pPr>
            <w:r w:rsidRPr="00C97908">
              <w:rPr>
                <w:sz w:val="16"/>
                <w:szCs w:val="16"/>
                <w:lang w:val="en-US"/>
              </w:rPr>
              <w:t>Covor PVC din Vinil Omogen (linoleum medicinal) tip Fortis silver knight ,grosimea 2 mm, Group T, greutatea 2,8kg/m2, class 34/43 Anti-bacterial , electric rezistent kV&lt;2/Antistatic culoarea invelitorii se va coordona cu beneficiarul)</w:t>
            </w:r>
          </w:p>
        </w:tc>
        <w:tc>
          <w:tcPr>
            <w:tcW w:w="1021" w:type="dxa"/>
            <w:gridSpan w:val="3"/>
            <w:tcBorders>
              <w:top w:val="nil"/>
              <w:bottom w:val="single" w:sz="2" w:space="0" w:color="auto"/>
            </w:tcBorders>
            <w:vAlign w:val="center"/>
          </w:tcPr>
          <w:p w14:paraId="1C2A5B0F" w14:textId="77777777" w:rsidR="00A66323" w:rsidRPr="00C97908" w:rsidRDefault="00A66323" w:rsidP="00BB70A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FF41A3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729E08DD" w14:textId="77777777" w:rsidR="00A66323" w:rsidRPr="00C97908" w:rsidRDefault="00A66323" w:rsidP="00BB70AC">
            <w:pPr>
              <w:jc w:val="center"/>
              <w:rPr>
                <w:sz w:val="16"/>
                <w:szCs w:val="16"/>
                <w:lang w:val="en-US"/>
              </w:rPr>
            </w:pPr>
            <w:r w:rsidRPr="00C97908">
              <w:rPr>
                <w:sz w:val="16"/>
                <w:szCs w:val="16"/>
                <w:lang w:val="en-US"/>
              </w:rPr>
              <w:t>30,3173</w:t>
            </w:r>
          </w:p>
        </w:tc>
      </w:tr>
      <w:tr w:rsidR="00A66323" w:rsidRPr="00B40365" w14:paraId="529A879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5EEEF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303AF9D"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F74E0FE"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1E84AA3"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7842B4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647E0BE0" w14:textId="77777777" w:rsidR="00A66323" w:rsidRPr="00C97908" w:rsidRDefault="00A66323" w:rsidP="00BB70AC">
            <w:pPr>
              <w:jc w:val="center"/>
              <w:rPr>
                <w:sz w:val="16"/>
                <w:szCs w:val="16"/>
                <w:lang w:val="en-US"/>
              </w:rPr>
            </w:pPr>
            <w:r w:rsidRPr="00C97908">
              <w:rPr>
                <w:sz w:val="16"/>
                <w:szCs w:val="16"/>
                <w:lang w:val="en-US"/>
              </w:rPr>
              <w:t>0,0433</w:t>
            </w:r>
          </w:p>
        </w:tc>
      </w:tr>
      <w:tr w:rsidR="00A66323" w:rsidRPr="00B40365" w14:paraId="21E2A6C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505EF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F57B232" w14:textId="77777777" w:rsidR="00A66323" w:rsidRPr="00B40365" w:rsidRDefault="00A66323" w:rsidP="00BB70AC">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425C1629" w14:textId="77777777" w:rsidR="00A66323" w:rsidRPr="00C97908" w:rsidRDefault="00A66323" w:rsidP="00BB70AC">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61CAEF3F"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149213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2D8D542A" w14:textId="77777777" w:rsidR="00A66323" w:rsidRPr="00C97908" w:rsidRDefault="00A66323" w:rsidP="00BB70AC">
            <w:pPr>
              <w:jc w:val="center"/>
              <w:rPr>
                <w:sz w:val="16"/>
                <w:szCs w:val="16"/>
                <w:lang w:val="en-US"/>
              </w:rPr>
            </w:pPr>
            <w:r w:rsidRPr="00C97908">
              <w:rPr>
                <w:sz w:val="16"/>
                <w:szCs w:val="16"/>
                <w:lang w:val="en-US"/>
              </w:rPr>
              <w:t>0,2873</w:t>
            </w:r>
          </w:p>
        </w:tc>
      </w:tr>
      <w:tr w:rsidR="00A66323" w:rsidRPr="00B40365" w14:paraId="0A50D2D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24D9C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3C2F3E5" w14:textId="77777777" w:rsidR="00A66323" w:rsidRPr="00B40365" w:rsidRDefault="00A66323" w:rsidP="00BB70AC">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14:paraId="39135ACE" w14:textId="77777777" w:rsidR="00A66323" w:rsidRPr="00C97908" w:rsidRDefault="00A66323" w:rsidP="00BB70AC">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14:paraId="368F56AC"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3FCC30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02D396E7" w14:textId="77777777" w:rsidR="00A66323" w:rsidRPr="00C97908" w:rsidRDefault="00A66323" w:rsidP="00BB70AC">
            <w:pPr>
              <w:jc w:val="center"/>
              <w:rPr>
                <w:sz w:val="16"/>
                <w:szCs w:val="16"/>
                <w:lang w:val="en-US"/>
              </w:rPr>
            </w:pPr>
            <w:r w:rsidRPr="00C97908">
              <w:rPr>
                <w:sz w:val="16"/>
                <w:szCs w:val="16"/>
                <w:lang w:val="en-US"/>
              </w:rPr>
              <w:t>0,3448</w:t>
            </w:r>
          </w:p>
        </w:tc>
      </w:tr>
      <w:tr w:rsidR="00A66323" w:rsidRPr="00B40365" w14:paraId="05FB914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B5616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E671224" w14:textId="77777777" w:rsidR="00A66323" w:rsidRPr="00B40365" w:rsidRDefault="00A66323" w:rsidP="00BB70AC">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732FB62F" w14:textId="77777777" w:rsidR="00A66323" w:rsidRPr="00C97908" w:rsidRDefault="00A66323" w:rsidP="00BB70AC">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086D1161"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4063B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14:paraId="503E6D7F" w14:textId="77777777" w:rsidR="00A66323" w:rsidRPr="00C97908" w:rsidRDefault="00A66323" w:rsidP="00BB70AC">
            <w:pPr>
              <w:jc w:val="center"/>
              <w:rPr>
                <w:sz w:val="16"/>
                <w:szCs w:val="16"/>
                <w:lang w:val="en-US"/>
              </w:rPr>
            </w:pPr>
            <w:r w:rsidRPr="00C97908">
              <w:rPr>
                <w:sz w:val="16"/>
                <w:szCs w:val="16"/>
                <w:lang w:val="en-US"/>
              </w:rPr>
              <w:t>5,7460</w:t>
            </w:r>
          </w:p>
        </w:tc>
      </w:tr>
      <w:tr w:rsidR="00A66323" w:rsidRPr="003E2692" w14:paraId="59C3B512"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F0233F5"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328FF095"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570D4EE8"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3498FEC3"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6C724891"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7756D8AF" w14:textId="77777777" w:rsidR="00A66323" w:rsidRPr="003E2692" w:rsidRDefault="00A66323" w:rsidP="00BB70AC">
            <w:pPr>
              <w:rPr>
                <w:sz w:val="2"/>
                <w:szCs w:val="2"/>
                <w:lang w:val="en-US"/>
              </w:rPr>
            </w:pPr>
          </w:p>
        </w:tc>
      </w:tr>
      <w:tr w:rsidR="00A66323" w:rsidRPr="00B449C4" w14:paraId="3F20A481"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4066B59"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4551202E"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544C5F4C"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0F0D79B"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028C057E"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50BB5E62" w14:textId="77777777" w:rsidR="00A66323" w:rsidRPr="00B449C4" w:rsidRDefault="00A66323" w:rsidP="00BB70AC">
            <w:pPr>
              <w:rPr>
                <w:sz w:val="22"/>
                <w:szCs w:val="22"/>
                <w:lang w:val="en-US"/>
              </w:rPr>
            </w:pPr>
          </w:p>
        </w:tc>
      </w:tr>
      <w:tr w:rsidR="00A66323" w:rsidRPr="00B40365" w14:paraId="67D37A8F"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253BD9B"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419DCDDB"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5DEF2FA3" w14:textId="77777777" w:rsidR="00A66323" w:rsidRPr="00B40365" w:rsidRDefault="00A66323" w:rsidP="00BB70A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Pardosea</w:t>
            </w:r>
          </w:p>
        </w:tc>
        <w:tc>
          <w:tcPr>
            <w:tcW w:w="3621" w:type="dxa"/>
            <w:gridSpan w:val="8"/>
            <w:tcBorders>
              <w:bottom w:val="single" w:sz="4" w:space="0" w:color="auto"/>
              <w:right w:val="single" w:sz="4" w:space="0" w:color="auto"/>
            </w:tcBorders>
          </w:tcPr>
          <w:p w14:paraId="3C035B54" w14:textId="77777777" w:rsidR="00A66323" w:rsidRPr="00B40365" w:rsidRDefault="00A66323" w:rsidP="00BB70AC">
            <w:pPr>
              <w:rPr>
                <w:sz w:val="22"/>
                <w:szCs w:val="22"/>
                <w:lang w:val="en-US"/>
              </w:rPr>
            </w:pPr>
          </w:p>
        </w:tc>
      </w:tr>
      <w:tr w:rsidR="00A66323" w:rsidRPr="009B70F2" w14:paraId="01BAC368" w14:textId="77777777" w:rsidTr="00BB70AC">
        <w:tblPrEx>
          <w:tblCellMar>
            <w:left w:w="107" w:type="dxa"/>
            <w:right w:w="107" w:type="dxa"/>
          </w:tblCellMar>
        </w:tblPrEx>
        <w:tc>
          <w:tcPr>
            <w:tcW w:w="10495" w:type="dxa"/>
            <w:gridSpan w:val="19"/>
          </w:tcPr>
          <w:p w14:paraId="3711A002" w14:textId="77777777" w:rsidR="00A66323" w:rsidRPr="009B70F2" w:rsidRDefault="00A66323" w:rsidP="00BB70AC">
            <w:pPr>
              <w:rPr>
                <w:b/>
                <w:bCs/>
                <w:sz w:val="22"/>
                <w:szCs w:val="22"/>
                <w:lang w:val="en-US"/>
              </w:rPr>
            </w:pPr>
            <w:r w:rsidRPr="009B70F2">
              <w:rPr>
                <w:b/>
                <w:bCs/>
                <w:sz w:val="22"/>
                <w:szCs w:val="22"/>
                <w:lang w:val="en-US"/>
              </w:rPr>
              <w:t>1.1.5. Tamplarie</w:t>
            </w:r>
          </w:p>
          <w:p w14:paraId="3A344152" w14:textId="77777777" w:rsidR="00A66323" w:rsidRPr="00B12F65" w:rsidRDefault="00A66323" w:rsidP="00BB70AC">
            <w:pPr>
              <w:rPr>
                <w:sz w:val="2"/>
                <w:szCs w:val="2"/>
                <w:lang w:val="en-US"/>
              </w:rPr>
            </w:pPr>
          </w:p>
        </w:tc>
      </w:tr>
      <w:tr w:rsidR="00A66323" w:rsidRPr="009B70F2" w14:paraId="4514B874"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E70D5F" w14:textId="77777777" w:rsidR="00A66323" w:rsidRPr="005E2CA0" w:rsidRDefault="00A66323" w:rsidP="00BB70AC">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5EF8F63D" w14:textId="77777777" w:rsidR="00A66323" w:rsidRPr="005E2CA0" w:rsidRDefault="00A66323" w:rsidP="00BB70AC">
            <w:pPr>
              <w:jc w:val="center"/>
              <w:rPr>
                <w:b/>
                <w:bCs/>
                <w:sz w:val="22"/>
                <w:szCs w:val="22"/>
                <w:lang w:val="en-US"/>
              </w:rPr>
            </w:pPr>
            <w:r w:rsidRPr="005E2CA0">
              <w:rPr>
                <w:b/>
                <w:bCs/>
                <w:sz w:val="22"/>
                <w:szCs w:val="22"/>
                <w:lang w:val="en-US"/>
              </w:rPr>
              <w:t>CK21A</w:t>
            </w:r>
          </w:p>
        </w:tc>
        <w:tc>
          <w:tcPr>
            <w:tcW w:w="4366" w:type="dxa"/>
            <w:gridSpan w:val="5"/>
            <w:tcBorders>
              <w:top w:val="single" w:sz="4" w:space="0" w:color="auto"/>
              <w:bottom w:val="single" w:sz="4" w:space="0" w:color="auto"/>
            </w:tcBorders>
          </w:tcPr>
          <w:p w14:paraId="100B7554" w14:textId="77777777" w:rsidR="00A66323" w:rsidRPr="005E2CA0" w:rsidRDefault="00A66323" w:rsidP="00BB70AC">
            <w:pPr>
              <w:rPr>
                <w:b/>
                <w:bCs/>
                <w:sz w:val="2"/>
                <w:szCs w:val="2"/>
                <w:lang w:val="en-US"/>
              </w:rPr>
            </w:pPr>
            <w:r w:rsidRPr="005E2CA0">
              <w:rPr>
                <w:b/>
                <w:bCs/>
                <w:sz w:val="22"/>
                <w:szCs w:val="22"/>
                <w:lang w:val="en-US"/>
              </w:rPr>
              <w:t>Usi confectionate din profiluri din aluminiu profil lat cel putin 60 mm, inclusiv armaturile si accesoriile necesare usilor montate in zidarie de orice natura, la constructii cu inaltimea pina  la 35 m inclusiv, intr-un canat, cu suprafata tocului pina la 7 mp inclusiv (1 buc.)</w:t>
            </w:r>
          </w:p>
          <w:p w14:paraId="22A0D1F6"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EA397EC"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507EC23"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BFAC56C" w14:textId="77777777" w:rsidR="00A66323" w:rsidRPr="005E2CA0" w:rsidRDefault="00A66323" w:rsidP="00BB70AC">
            <w:pPr>
              <w:jc w:val="center"/>
              <w:rPr>
                <w:b/>
                <w:bCs/>
                <w:sz w:val="22"/>
                <w:szCs w:val="22"/>
                <w:lang w:val="en-US"/>
              </w:rPr>
            </w:pPr>
            <w:r w:rsidRPr="005E2CA0">
              <w:rPr>
                <w:b/>
                <w:bCs/>
                <w:sz w:val="22"/>
                <w:szCs w:val="22"/>
                <w:lang w:val="en-US"/>
              </w:rPr>
              <w:t>2,1000</w:t>
            </w:r>
          </w:p>
          <w:p w14:paraId="2E747762" w14:textId="77777777" w:rsidR="00A66323" w:rsidRPr="009B70F2" w:rsidRDefault="00A66323" w:rsidP="00BB70AC">
            <w:pPr>
              <w:jc w:val="center"/>
              <w:rPr>
                <w:sz w:val="2"/>
                <w:szCs w:val="2"/>
                <w:lang w:val="en-US"/>
              </w:rPr>
            </w:pPr>
          </w:p>
        </w:tc>
      </w:tr>
      <w:tr w:rsidR="00A66323" w:rsidRPr="00B40365" w14:paraId="54F715F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F5096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1770817" w14:textId="77777777" w:rsidR="00A66323" w:rsidRPr="00B40365" w:rsidRDefault="00A66323" w:rsidP="00BB70AC">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0E7E395E" w14:textId="77777777" w:rsidR="00A66323" w:rsidRPr="00C97908" w:rsidRDefault="00A66323" w:rsidP="00BB70AC">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1B6B8AEA"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BCFC9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7832EE91" w14:textId="77777777" w:rsidR="00A66323" w:rsidRPr="00C97908" w:rsidRDefault="00A66323" w:rsidP="00BB70AC">
            <w:pPr>
              <w:jc w:val="center"/>
              <w:rPr>
                <w:sz w:val="16"/>
                <w:szCs w:val="16"/>
                <w:lang w:val="en-US"/>
              </w:rPr>
            </w:pPr>
            <w:r w:rsidRPr="00C97908">
              <w:rPr>
                <w:sz w:val="16"/>
                <w:szCs w:val="16"/>
                <w:lang w:val="en-US"/>
              </w:rPr>
              <w:t>1,7850</w:t>
            </w:r>
          </w:p>
        </w:tc>
      </w:tr>
      <w:tr w:rsidR="00A66323" w:rsidRPr="00B40365" w14:paraId="50D11F7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1307D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3208BC9"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29F7F33"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BDFB7EB"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9F9DE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67926C4" w14:textId="77777777" w:rsidR="00A66323" w:rsidRPr="00C97908" w:rsidRDefault="00A66323" w:rsidP="00BB70AC">
            <w:pPr>
              <w:jc w:val="center"/>
              <w:rPr>
                <w:sz w:val="16"/>
                <w:szCs w:val="16"/>
                <w:lang w:val="en-US"/>
              </w:rPr>
            </w:pPr>
            <w:r w:rsidRPr="00C97908">
              <w:rPr>
                <w:sz w:val="16"/>
                <w:szCs w:val="16"/>
                <w:lang w:val="en-US"/>
              </w:rPr>
              <w:t>0,2100</w:t>
            </w:r>
          </w:p>
        </w:tc>
      </w:tr>
      <w:tr w:rsidR="00A66323" w:rsidRPr="00B40365" w14:paraId="525A909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B1188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2060BDF" w14:textId="77777777" w:rsidR="00A66323" w:rsidRPr="00B40365" w:rsidRDefault="00A66323" w:rsidP="00BB70AC">
            <w:pPr>
              <w:jc w:val="center"/>
              <w:rPr>
                <w:sz w:val="16"/>
                <w:szCs w:val="16"/>
                <w:lang w:val="en-US"/>
              </w:rPr>
            </w:pPr>
            <w:r w:rsidRPr="00B40365">
              <w:rPr>
                <w:sz w:val="16"/>
                <w:szCs w:val="16"/>
                <w:lang w:val="en-US"/>
              </w:rPr>
              <w:t>281210630605022</w:t>
            </w:r>
          </w:p>
        </w:tc>
        <w:tc>
          <w:tcPr>
            <w:tcW w:w="4366" w:type="dxa"/>
            <w:gridSpan w:val="4"/>
            <w:tcBorders>
              <w:top w:val="nil"/>
              <w:bottom w:val="single" w:sz="2" w:space="0" w:color="auto"/>
            </w:tcBorders>
            <w:vAlign w:val="center"/>
          </w:tcPr>
          <w:p w14:paraId="3D0218EB" w14:textId="77777777" w:rsidR="00A66323" w:rsidRPr="00C97908" w:rsidRDefault="00A66323" w:rsidP="00BB70AC">
            <w:pPr>
              <w:rPr>
                <w:sz w:val="16"/>
                <w:szCs w:val="16"/>
                <w:lang w:val="en-US"/>
              </w:rPr>
            </w:pPr>
            <w:r w:rsidRPr="00C97908">
              <w:rPr>
                <w:sz w:val="16"/>
                <w:szCs w:val="16"/>
                <w:lang w:val="en-US"/>
              </w:rPr>
              <w:t>Usi din profiluri din aluminiu profil lat cel putin 60 mm gata confectionate inclusiv armaturile si accesoriile necesare</w:t>
            </w:r>
          </w:p>
        </w:tc>
        <w:tc>
          <w:tcPr>
            <w:tcW w:w="1021" w:type="dxa"/>
            <w:gridSpan w:val="3"/>
            <w:tcBorders>
              <w:top w:val="nil"/>
              <w:bottom w:val="single" w:sz="2" w:space="0" w:color="auto"/>
            </w:tcBorders>
            <w:vAlign w:val="center"/>
          </w:tcPr>
          <w:p w14:paraId="1482D4F9" w14:textId="77777777" w:rsidR="00A66323" w:rsidRPr="00C97908" w:rsidRDefault="00A66323" w:rsidP="00BB70A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A310BF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6A56683" w14:textId="77777777" w:rsidR="00A66323" w:rsidRPr="00C97908" w:rsidRDefault="00A66323" w:rsidP="00BB70AC">
            <w:pPr>
              <w:jc w:val="center"/>
              <w:rPr>
                <w:sz w:val="16"/>
                <w:szCs w:val="16"/>
                <w:lang w:val="en-US"/>
              </w:rPr>
            </w:pPr>
            <w:r w:rsidRPr="00C97908">
              <w:rPr>
                <w:sz w:val="16"/>
                <w:szCs w:val="16"/>
                <w:lang w:val="en-US"/>
              </w:rPr>
              <w:t>2,1000</w:t>
            </w:r>
          </w:p>
        </w:tc>
      </w:tr>
      <w:tr w:rsidR="00A66323" w:rsidRPr="00B40365" w14:paraId="0D4AF54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6B063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FDA5FBE" w14:textId="77777777" w:rsidR="00A66323" w:rsidRPr="00B40365" w:rsidRDefault="00A66323" w:rsidP="00BB70AC">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5797EE4A" w14:textId="77777777" w:rsidR="00A66323" w:rsidRPr="00C97908" w:rsidRDefault="00A66323" w:rsidP="00BB70AC">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7A9D66CB"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7D78C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7F8E3317" w14:textId="77777777" w:rsidR="00A66323" w:rsidRPr="00C97908" w:rsidRDefault="00A66323" w:rsidP="00BB70AC">
            <w:pPr>
              <w:jc w:val="center"/>
              <w:rPr>
                <w:sz w:val="16"/>
                <w:szCs w:val="16"/>
                <w:lang w:val="en-US"/>
              </w:rPr>
            </w:pPr>
            <w:r w:rsidRPr="00C97908">
              <w:rPr>
                <w:sz w:val="16"/>
                <w:szCs w:val="16"/>
                <w:lang w:val="en-US"/>
              </w:rPr>
              <w:t>8,4000</w:t>
            </w:r>
          </w:p>
        </w:tc>
      </w:tr>
      <w:tr w:rsidR="00A66323" w:rsidRPr="00B40365" w14:paraId="0245C6D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B0DC2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EFA3D21" w14:textId="77777777" w:rsidR="00A66323" w:rsidRPr="00B40365" w:rsidRDefault="00A66323" w:rsidP="00BB70AC">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3107CB9E" w14:textId="77777777" w:rsidR="00A66323" w:rsidRPr="00C97908" w:rsidRDefault="00A66323" w:rsidP="00BB70AC">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131B41D2"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B8CB7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27625439" w14:textId="77777777" w:rsidR="00A66323" w:rsidRPr="00C97908" w:rsidRDefault="00A66323" w:rsidP="00BB70AC">
            <w:pPr>
              <w:jc w:val="center"/>
              <w:rPr>
                <w:sz w:val="16"/>
                <w:szCs w:val="16"/>
                <w:lang w:val="en-US"/>
              </w:rPr>
            </w:pPr>
            <w:r w:rsidRPr="00C97908">
              <w:rPr>
                <w:sz w:val="16"/>
                <w:szCs w:val="16"/>
                <w:lang w:val="en-US"/>
              </w:rPr>
              <w:t>1,0500</w:t>
            </w:r>
          </w:p>
        </w:tc>
      </w:tr>
      <w:tr w:rsidR="00A66323" w:rsidRPr="00B40365" w14:paraId="4FC6A3A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E98EB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0155C00" w14:textId="77777777" w:rsidR="00A66323" w:rsidRPr="00B40365" w:rsidRDefault="00A66323" w:rsidP="00BB70AC">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6E774217" w14:textId="77777777" w:rsidR="00A66323" w:rsidRPr="00C97908" w:rsidRDefault="00A66323" w:rsidP="00BB70AC">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702F613E"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B26F2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0,1750</w:t>
            </w:r>
          </w:p>
        </w:tc>
        <w:tc>
          <w:tcPr>
            <w:tcW w:w="1559" w:type="dxa"/>
            <w:gridSpan w:val="2"/>
            <w:tcBorders>
              <w:top w:val="nil"/>
              <w:bottom w:val="single" w:sz="2" w:space="0" w:color="auto"/>
            </w:tcBorders>
            <w:vAlign w:val="center"/>
          </w:tcPr>
          <w:p w14:paraId="2C5EE6BD" w14:textId="77777777" w:rsidR="00A66323" w:rsidRPr="00C97908" w:rsidRDefault="00A66323" w:rsidP="00BB70AC">
            <w:pPr>
              <w:jc w:val="center"/>
              <w:rPr>
                <w:sz w:val="16"/>
                <w:szCs w:val="16"/>
                <w:lang w:val="en-US"/>
              </w:rPr>
            </w:pPr>
            <w:r w:rsidRPr="00C97908">
              <w:rPr>
                <w:sz w:val="16"/>
                <w:szCs w:val="16"/>
                <w:lang w:val="en-US"/>
              </w:rPr>
              <w:t>0,3675</w:t>
            </w:r>
          </w:p>
        </w:tc>
      </w:tr>
      <w:tr w:rsidR="00A66323" w:rsidRPr="00B40365" w14:paraId="7CB0AE7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80D99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42952B8" w14:textId="77777777" w:rsidR="00A66323" w:rsidRPr="00B40365" w:rsidRDefault="00A66323" w:rsidP="00BB70A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70575241" w14:textId="77777777" w:rsidR="00A66323" w:rsidRPr="00C97908" w:rsidRDefault="00A66323" w:rsidP="00BB70A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60FB79BA"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A79C6F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1CD39966" w14:textId="77777777" w:rsidR="00A66323" w:rsidRPr="00C97908" w:rsidRDefault="00A66323" w:rsidP="00BB70AC">
            <w:pPr>
              <w:jc w:val="center"/>
              <w:rPr>
                <w:sz w:val="16"/>
                <w:szCs w:val="16"/>
                <w:lang w:val="en-US"/>
              </w:rPr>
            </w:pPr>
            <w:r w:rsidRPr="00C97908">
              <w:rPr>
                <w:sz w:val="16"/>
                <w:szCs w:val="16"/>
                <w:lang w:val="en-US"/>
              </w:rPr>
              <w:t>1,2600</w:t>
            </w:r>
          </w:p>
        </w:tc>
      </w:tr>
      <w:tr w:rsidR="00A66323" w:rsidRPr="00B40365" w14:paraId="4AF7D1E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216E2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A8BE274" w14:textId="77777777" w:rsidR="00A66323" w:rsidRPr="00B40365" w:rsidRDefault="00A66323" w:rsidP="00BB70AC">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037B4187" w14:textId="77777777" w:rsidR="00A66323" w:rsidRPr="00C97908" w:rsidRDefault="00A66323" w:rsidP="00BB70AC">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2A8D932A" w14:textId="77777777" w:rsidR="00A66323" w:rsidRPr="00C97908" w:rsidRDefault="00A66323" w:rsidP="00BB70AC">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145371C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0417A25" w14:textId="77777777" w:rsidR="00A66323" w:rsidRPr="00C97908" w:rsidRDefault="00A66323" w:rsidP="00BB70AC">
            <w:pPr>
              <w:jc w:val="center"/>
              <w:rPr>
                <w:sz w:val="16"/>
                <w:szCs w:val="16"/>
                <w:lang w:val="en-US"/>
              </w:rPr>
            </w:pPr>
            <w:r w:rsidRPr="00C97908">
              <w:rPr>
                <w:sz w:val="16"/>
                <w:szCs w:val="16"/>
                <w:lang w:val="en-US"/>
              </w:rPr>
              <w:t>2,1000</w:t>
            </w:r>
          </w:p>
        </w:tc>
      </w:tr>
      <w:tr w:rsidR="00A66323" w:rsidRPr="00B40365" w14:paraId="349119F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3B88E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7007398"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75F47FD"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D599078"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084A7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091CE530" w14:textId="77777777" w:rsidR="00A66323" w:rsidRPr="00C97908" w:rsidRDefault="00A66323" w:rsidP="00BB70AC">
            <w:pPr>
              <w:jc w:val="center"/>
              <w:rPr>
                <w:sz w:val="16"/>
                <w:szCs w:val="16"/>
                <w:lang w:val="en-US"/>
              </w:rPr>
            </w:pPr>
            <w:r w:rsidRPr="00C97908">
              <w:rPr>
                <w:sz w:val="16"/>
                <w:szCs w:val="16"/>
                <w:lang w:val="en-US"/>
              </w:rPr>
              <w:t>0,0420</w:t>
            </w:r>
          </w:p>
        </w:tc>
      </w:tr>
      <w:tr w:rsidR="00A66323" w:rsidRPr="003E2692" w14:paraId="2231F336"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D9DBCB2"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675CD9B2"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7018641E"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72C5C6A9"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286333A9"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00C1B463" w14:textId="77777777" w:rsidR="00A66323" w:rsidRPr="003E2692" w:rsidRDefault="00A66323" w:rsidP="00BB70AC">
            <w:pPr>
              <w:rPr>
                <w:sz w:val="2"/>
                <w:szCs w:val="2"/>
                <w:lang w:val="en-US"/>
              </w:rPr>
            </w:pPr>
          </w:p>
        </w:tc>
      </w:tr>
      <w:tr w:rsidR="00A66323" w:rsidRPr="00B449C4" w14:paraId="65998BF3"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14C2FC3"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12D14CAF"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0277829C"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DDA5484"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7BE92E7C"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3BA9366B" w14:textId="77777777" w:rsidR="00A66323" w:rsidRPr="00B449C4" w:rsidRDefault="00A66323" w:rsidP="00BB70AC">
            <w:pPr>
              <w:rPr>
                <w:sz w:val="22"/>
                <w:szCs w:val="22"/>
                <w:lang w:val="en-US"/>
              </w:rPr>
            </w:pPr>
          </w:p>
        </w:tc>
      </w:tr>
      <w:tr w:rsidR="00A66323" w:rsidRPr="00B40365" w14:paraId="449CF977"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E9AC464"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226D0560"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4B73ED92" w14:textId="77777777" w:rsidR="00A66323" w:rsidRPr="00B40365" w:rsidRDefault="00A66323" w:rsidP="00BB70A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Tamplarie</w:t>
            </w:r>
          </w:p>
        </w:tc>
        <w:tc>
          <w:tcPr>
            <w:tcW w:w="3621" w:type="dxa"/>
            <w:gridSpan w:val="8"/>
            <w:tcBorders>
              <w:bottom w:val="single" w:sz="4" w:space="0" w:color="auto"/>
              <w:right w:val="single" w:sz="4" w:space="0" w:color="auto"/>
            </w:tcBorders>
          </w:tcPr>
          <w:p w14:paraId="396DCEA2" w14:textId="77777777" w:rsidR="00A66323" w:rsidRPr="00B40365" w:rsidRDefault="00A66323" w:rsidP="00BB70AC">
            <w:pPr>
              <w:rPr>
                <w:sz w:val="22"/>
                <w:szCs w:val="22"/>
                <w:lang w:val="en-US"/>
              </w:rPr>
            </w:pPr>
          </w:p>
        </w:tc>
      </w:tr>
      <w:tr w:rsidR="00A66323" w:rsidRPr="009B70F2" w14:paraId="67E2EC8F" w14:textId="77777777" w:rsidTr="00BB70AC">
        <w:tblPrEx>
          <w:tblCellMar>
            <w:left w:w="107" w:type="dxa"/>
            <w:right w:w="107" w:type="dxa"/>
          </w:tblCellMar>
        </w:tblPrEx>
        <w:tc>
          <w:tcPr>
            <w:tcW w:w="10495" w:type="dxa"/>
            <w:gridSpan w:val="19"/>
          </w:tcPr>
          <w:p w14:paraId="551B1130" w14:textId="77777777" w:rsidR="00A66323" w:rsidRPr="009B70F2" w:rsidRDefault="00A66323" w:rsidP="00BB70AC">
            <w:pPr>
              <w:rPr>
                <w:b/>
                <w:bCs/>
                <w:sz w:val="22"/>
                <w:szCs w:val="22"/>
                <w:lang w:val="en-US"/>
              </w:rPr>
            </w:pPr>
            <w:r w:rsidRPr="009B70F2">
              <w:rPr>
                <w:b/>
                <w:bCs/>
                <w:sz w:val="22"/>
                <w:szCs w:val="22"/>
                <w:lang w:val="en-US"/>
              </w:rPr>
              <w:t>1.1.6. Apa-canalizare</w:t>
            </w:r>
          </w:p>
          <w:p w14:paraId="0A6F38CE" w14:textId="77777777" w:rsidR="00A66323" w:rsidRPr="00B12F65" w:rsidRDefault="00A66323" w:rsidP="00BB70AC">
            <w:pPr>
              <w:rPr>
                <w:sz w:val="2"/>
                <w:szCs w:val="2"/>
                <w:lang w:val="en-US"/>
              </w:rPr>
            </w:pPr>
          </w:p>
        </w:tc>
      </w:tr>
      <w:tr w:rsidR="00A66323" w:rsidRPr="009B70F2" w14:paraId="743C33FF"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9A0CDC" w14:textId="77777777" w:rsidR="00A66323" w:rsidRPr="005E2CA0" w:rsidRDefault="00A66323" w:rsidP="00BB70AC">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3BEBFE68" w14:textId="77777777" w:rsidR="00A66323" w:rsidRPr="005E2CA0" w:rsidRDefault="00A66323" w:rsidP="00BB70AC">
            <w:pPr>
              <w:jc w:val="center"/>
              <w:rPr>
                <w:b/>
                <w:bCs/>
                <w:sz w:val="22"/>
                <w:szCs w:val="22"/>
                <w:lang w:val="en-US"/>
              </w:rPr>
            </w:pPr>
            <w:r w:rsidRPr="005E2CA0">
              <w:rPr>
                <w:b/>
                <w:bCs/>
                <w:sz w:val="22"/>
                <w:szCs w:val="22"/>
                <w:lang w:val="en-US"/>
              </w:rPr>
              <w:t>RpSC21A</w:t>
            </w:r>
          </w:p>
        </w:tc>
        <w:tc>
          <w:tcPr>
            <w:tcW w:w="4366" w:type="dxa"/>
            <w:gridSpan w:val="5"/>
            <w:tcBorders>
              <w:top w:val="single" w:sz="4" w:space="0" w:color="auto"/>
              <w:bottom w:val="single" w:sz="4" w:space="0" w:color="auto"/>
            </w:tcBorders>
          </w:tcPr>
          <w:p w14:paraId="678BB53E" w14:textId="77777777" w:rsidR="00A66323" w:rsidRPr="005E2CA0" w:rsidRDefault="00A66323" w:rsidP="00BB70AC">
            <w:pPr>
              <w:rPr>
                <w:b/>
                <w:bCs/>
                <w:sz w:val="2"/>
                <w:szCs w:val="2"/>
                <w:lang w:val="en-US"/>
              </w:rPr>
            </w:pPr>
            <w:r w:rsidRPr="005E2CA0">
              <w:rPr>
                <w:b/>
                <w:bCs/>
                <w:sz w:val="22"/>
                <w:szCs w:val="22"/>
                <w:lang w:val="en-US"/>
              </w:rPr>
              <w:t>Demontarea/ Montarea lavoarului din semiportelan, portelan sanitar etc. inclusiv pentru  handicapati, avind teava de scurgere din material plastic, montat pe console fixate pe pereti din zidarie de caramida sau b.c.a.(existent)</w:t>
            </w:r>
          </w:p>
          <w:p w14:paraId="75B50714"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CDD7843"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75B6EB2"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29B259AA" w14:textId="77777777" w:rsidR="00A66323" w:rsidRPr="005E2CA0" w:rsidRDefault="00A66323" w:rsidP="00BB70AC">
            <w:pPr>
              <w:jc w:val="center"/>
              <w:rPr>
                <w:b/>
                <w:bCs/>
                <w:sz w:val="22"/>
                <w:szCs w:val="22"/>
                <w:lang w:val="en-US"/>
              </w:rPr>
            </w:pPr>
            <w:r w:rsidRPr="005E2CA0">
              <w:rPr>
                <w:b/>
                <w:bCs/>
                <w:sz w:val="22"/>
                <w:szCs w:val="22"/>
                <w:lang w:val="en-US"/>
              </w:rPr>
              <w:t>1,0000</w:t>
            </w:r>
          </w:p>
          <w:p w14:paraId="3A268EAC" w14:textId="77777777" w:rsidR="00A66323" w:rsidRPr="009B70F2" w:rsidRDefault="00A66323" w:rsidP="00BB70AC">
            <w:pPr>
              <w:jc w:val="center"/>
              <w:rPr>
                <w:sz w:val="2"/>
                <w:szCs w:val="2"/>
                <w:lang w:val="en-US"/>
              </w:rPr>
            </w:pPr>
          </w:p>
        </w:tc>
      </w:tr>
      <w:tr w:rsidR="00A66323" w:rsidRPr="00B40365" w14:paraId="1DA4919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A3C3D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99CA881" w14:textId="77777777" w:rsidR="00A66323" w:rsidRPr="00B40365" w:rsidRDefault="00A66323" w:rsidP="00BB70A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9F94CCE" w14:textId="77777777" w:rsidR="00A66323" w:rsidRPr="00C97908" w:rsidRDefault="00A66323" w:rsidP="00BB70A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C0462EA"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5369F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6E1458EE" w14:textId="77777777" w:rsidR="00A66323" w:rsidRPr="00C97908" w:rsidRDefault="00A66323" w:rsidP="00BB70AC">
            <w:pPr>
              <w:jc w:val="center"/>
              <w:rPr>
                <w:sz w:val="16"/>
                <w:szCs w:val="16"/>
                <w:lang w:val="en-US"/>
              </w:rPr>
            </w:pPr>
            <w:r w:rsidRPr="00C97908">
              <w:rPr>
                <w:sz w:val="16"/>
                <w:szCs w:val="16"/>
                <w:lang w:val="en-US"/>
              </w:rPr>
              <w:t>2,2000</w:t>
            </w:r>
          </w:p>
        </w:tc>
      </w:tr>
      <w:tr w:rsidR="00A66323" w:rsidRPr="00B40365" w14:paraId="46C2B93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71C2F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0525727" w14:textId="77777777" w:rsidR="00A66323" w:rsidRPr="00B40365" w:rsidRDefault="00A66323" w:rsidP="00BB70AC">
            <w:pPr>
              <w:jc w:val="center"/>
              <w:rPr>
                <w:sz w:val="16"/>
                <w:szCs w:val="16"/>
                <w:lang w:val="en-US"/>
              </w:rPr>
            </w:pPr>
            <w:r w:rsidRPr="00B40365">
              <w:rPr>
                <w:sz w:val="16"/>
                <w:szCs w:val="16"/>
                <w:lang w:val="en-US"/>
              </w:rPr>
              <w:t>262210243800011</w:t>
            </w:r>
          </w:p>
        </w:tc>
        <w:tc>
          <w:tcPr>
            <w:tcW w:w="4366" w:type="dxa"/>
            <w:gridSpan w:val="4"/>
            <w:tcBorders>
              <w:top w:val="nil"/>
              <w:bottom w:val="single" w:sz="2" w:space="0" w:color="auto"/>
            </w:tcBorders>
            <w:vAlign w:val="center"/>
          </w:tcPr>
          <w:p w14:paraId="11E63495" w14:textId="77777777" w:rsidR="00A66323" w:rsidRPr="00C97908" w:rsidRDefault="00A66323" w:rsidP="00BB70AC">
            <w:pPr>
              <w:rPr>
                <w:sz w:val="16"/>
                <w:szCs w:val="16"/>
                <w:lang w:val="en-US"/>
              </w:rPr>
            </w:pPr>
            <w:r w:rsidRPr="00C97908">
              <w:rPr>
                <w:sz w:val="16"/>
                <w:szCs w:val="16"/>
                <w:lang w:val="en-US"/>
              </w:rPr>
              <w:t>Lavoar - existent</w:t>
            </w:r>
          </w:p>
        </w:tc>
        <w:tc>
          <w:tcPr>
            <w:tcW w:w="1021" w:type="dxa"/>
            <w:gridSpan w:val="3"/>
            <w:tcBorders>
              <w:top w:val="nil"/>
              <w:bottom w:val="single" w:sz="2" w:space="0" w:color="auto"/>
            </w:tcBorders>
            <w:vAlign w:val="center"/>
          </w:tcPr>
          <w:p w14:paraId="477C018F"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B54A51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94E2A89" w14:textId="77777777" w:rsidR="00A66323" w:rsidRPr="00C97908" w:rsidRDefault="00A66323" w:rsidP="00BB70AC">
            <w:pPr>
              <w:jc w:val="center"/>
              <w:rPr>
                <w:sz w:val="16"/>
                <w:szCs w:val="16"/>
                <w:lang w:val="en-US"/>
              </w:rPr>
            </w:pPr>
            <w:r w:rsidRPr="00C97908">
              <w:rPr>
                <w:sz w:val="16"/>
                <w:szCs w:val="16"/>
                <w:lang w:val="en-US"/>
              </w:rPr>
              <w:t>1,0200</w:t>
            </w:r>
          </w:p>
        </w:tc>
      </w:tr>
      <w:tr w:rsidR="00A66323" w:rsidRPr="00B40365" w14:paraId="6F1C073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47442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40F2EBD" w14:textId="77777777" w:rsidR="00A66323" w:rsidRPr="00B40365" w:rsidRDefault="00A66323" w:rsidP="00BB70AC">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14:paraId="1580F1F0" w14:textId="77777777" w:rsidR="00A66323" w:rsidRPr="00C97908" w:rsidRDefault="00A66323" w:rsidP="00BB70AC">
            <w:pPr>
              <w:rPr>
                <w:sz w:val="16"/>
                <w:szCs w:val="16"/>
                <w:lang w:val="en-US"/>
              </w:rPr>
            </w:pPr>
            <w:r w:rsidRPr="00C97908">
              <w:rPr>
                <w:sz w:val="16"/>
                <w:szCs w:val="16"/>
                <w:lang w:val="en-US"/>
              </w:rPr>
              <w:t>Sifon pt.lavoar - existent</w:t>
            </w:r>
          </w:p>
        </w:tc>
        <w:tc>
          <w:tcPr>
            <w:tcW w:w="1021" w:type="dxa"/>
            <w:gridSpan w:val="3"/>
            <w:tcBorders>
              <w:top w:val="nil"/>
              <w:bottom w:val="single" w:sz="2" w:space="0" w:color="auto"/>
            </w:tcBorders>
            <w:vAlign w:val="center"/>
          </w:tcPr>
          <w:p w14:paraId="0ECE3F89"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6818D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98E31DF" w14:textId="77777777" w:rsidR="00A66323" w:rsidRPr="00C97908" w:rsidRDefault="00A66323" w:rsidP="00BB70AC">
            <w:pPr>
              <w:jc w:val="center"/>
              <w:rPr>
                <w:sz w:val="16"/>
                <w:szCs w:val="16"/>
                <w:lang w:val="en-US"/>
              </w:rPr>
            </w:pPr>
            <w:r w:rsidRPr="00C97908">
              <w:rPr>
                <w:sz w:val="16"/>
                <w:szCs w:val="16"/>
                <w:lang w:val="en-US"/>
              </w:rPr>
              <w:t>1,0200</w:t>
            </w:r>
          </w:p>
        </w:tc>
      </w:tr>
      <w:tr w:rsidR="00A66323" w:rsidRPr="00B40365" w14:paraId="550DFF3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4D7C3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4A3C691" w14:textId="77777777" w:rsidR="00A66323" w:rsidRPr="00B40365" w:rsidRDefault="00A66323" w:rsidP="00BB70AC">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14:paraId="0A056812" w14:textId="77777777" w:rsidR="00A66323" w:rsidRPr="00C97908" w:rsidRDefault="00A66323" w:rsidP="00BB70AC">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14:paraId="0C762148"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AE7771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CD1509B" w14:textId="77777777" w:rsidR="00A66323" w:rsidRPr="00C97908" w:rsidRDefault="00A66323" w:rsidP="00BB70AC">
            <w:pPr>
              <w:jc w:val="center"/>
              <w:rPr>
                <w:sz w:val="16"/>
                <w:szCs w:val="16"/>
                <w:lang w:val="en-US"/>
              </w:rPr>
            </w:pPr>
            <w:r w:rsidRPr="00C97908">
              <w:rPr>
                <w:sz w:val="16"/>
                <w:szCs w:val="16"/>
                <w:lang w:val="en-US"/>
              </w:rPr>
              <w:t>1,0200</w:t>
            </w:r>
          </w:p>
        </w:tc>
      </w:tr>
      <w:tr w:rsidR="00A66323" w:rsidRPr="00B40365" w14:paraId="4D10DB6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04773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75F109C" w14:textId="77777777" w:rsidR="00A66323" w:rsidRPr="00B40365" w:rsidRDefault="00A66323" w:rsidP="00BB70AC">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14:paraId="450D2C61" w14:textId="77777777" w:rsidR="00A66323" w:rsidRPr="00C97908" w:rsidRDefault="00A66323" w:rsidP="00BB70AC">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14:paraId="256C5ACF"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8E47B4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005B63D0" w14:textId="77777777" w:rsidR="00A66323" w:rsidRPr="00C97908" w:rsidRDefault="00A66323" w:rsidP="00BB70AC">
            <w:pPr>
              <w:jc w:val="center"/>
              <w:rPr>
                <w:sz w:val="16"/>
                <w:szCs w:val="16"/>
                <w:lang w:val="en-US"/>
              </w:rPr>
            </w:pPr>
            <w:r w:rsidRPr="00C97908">
              <w:rPr>
                <w:sz w:val="16"/>
                <w:szCs w:val="16"/>
                <w:lang w:val="en-US"/>
              </w:rPr>
              <w:t>0,6120</w:t>
            </w:r>
          </w:p>
        </w:tc>
      </w:tr>
      <w:tr w:rsidR="00A66323" w:rsidRPr="00B40365" w14:paraId="6679A2C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BF05F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D55D33E" w14:textId="77777777" w:rsidR="00A66323" w:rsidRPr="00B40365" w:rsidRDefault="00A66323" w:rsidP="00BB70AC">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14:paraId="5095AF90" w14:textId="77777777" w:rsidR="00A66323" w:rsidRPr="00C97908" w:rsidRDefault="00A66323" w:rsidP="00BB70AC">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14:paraId="197D1071"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EC6C7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2209A131" w14:textId="77777777" w:rsidR="00A66323" w:rsidRPr="00C97908" w:rsidRDefault="00A66323" w:rsidP="00BB70AC">
            <w:pPr>
              <w:jc w:val="center"/>
              <w:rPr>
                <w:sz w:val="16"/>
                <w:szCs w:val="16"/>
                <w:lang w:val="en-US"/>
              </w:rPr>
            </w:pPr>
            <w:r w:rsidRPr="00C97908">
              <w:rPr>
                <w:sz w:val="16"/>
                <w:szCs w:val="16"/>
                <w:lang w:val="en-US"/>
              </w:rPr>
              <w:t>2,0400</w:t>
            </w:r>
          </w:p>
        </w:tc>
      </w:tr>
      <w:tr w:rsidR="00A66323" w:rsidRPr="009B70F2" w14:paraId="5C3EACF1"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676FAE" w14:textId="77777777" w:rsidR="00A66323" w:rsidRPr="005E2CA0" w:rsidRDefault="00A66323" w:rsidP="00BB70AC">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123464EB" w14:textId="77777777" w:rsidR="00A66323" w:rsidRPr="005E2CA0" w:rsidRDefault="00A66323" w:rsidP="00BB70AC">
            <w:pPr>
              <w:jc w:val="center"/>
              <w:rPr>
                <w:b/>
                <w:bCs/>
                <w:sz w:val="22"/>
                <w:szCs w:val="22"/>
                <w:lang w:val="en-US"/>
              </w:rPr>
            </w:pPr>
            <w:r w:rsidRPr="005E2CA0">
              <w:rPr>
                <w:b/>
                <w:bCs/>
                <w:sz w:val="22"/>
                <w:szCs w:val="22"/>
                <w:lang w:val="en-US"/>
              </w:rPr>
              <w:t>RpSD03A</w:t>
            </w:r>
          </w:p>
        </w:tc>
        <w:tc>
          <w:tcPr>
            <w:tcW w:w="4366" w:type="dxa"/>
            <w:gridSpan w:val="5"/>
            <w:tcBorders>
              <w:top w:val="single" w:sz="4" w:space="0" w:color="auto"/>
              <w:bottom w:val="single" w:sz="4" w:space="0" w:color="auto"/>
            </w:tcBorders>
          </w:tcPr>
          <w:p w14:paraId="7F1044C3" w14:textId="77777777" w:rsidR="00A66323" w:rsidRPr="005E2CA0" w:rsidRDefault="00A66323" w:rsidP="00BB70AC">
            <w:pPr>
              <w:rPr>
                <w:b/>
                <w:bCs/>
                <w:sz w:val="2"/>
                <w:szCs w:val="2"/>
                <w:lang w:val="en-US"/>
              </w:rPr>
            </w:pPr>
            <w:r w:rsidRPr="005E2CA0">
              <w:rPr>
                <w:b/>
                <w:bCs/>
                <w:sz w:val="22"/>
                <w:szCs w:val="22"/>
                <w:lang w:val="en-US"/>
              </w:rPr>
              <w:t>Demontarea unei baterii stative, avind diametru de 1/2"</w:t>
            </w:r>
          </w:p>
          <w:p w14:paraId="2E2AF24A"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409DC7B1"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0029DBB"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7F69CCE5" w14:textId="77777777" w:rsidR="00A66323" w:rsidRPr="005E2CA0" w:rsidRDefault="00A66323" w:rsidP="00BB70AC">
            <w:pPr>
              <w:jc w:val="center"/>
              <w:rPr>
                <w:b/>
                <w:bCs/>
                <w:sz w:val="22"/>
                <w:szCs w:val="22"/>
                <w:lang w:val="en-US"/>
              </w:rPr>
            </w:pPr>
            <w:r w:rsidRPr="005E2CA0">
              <w:rPr>
                <w:b/>
                <w:bCs/>
                <w:sz w:val="22"/>
                <w:szCs w:val="22"/>
                <w:lang w:val="en-US"/>
              </w:rPr>
              <w:t>1,0000</w:t>
            </w:r>
          </w:p>
          <w:p w14:paraId="18E675B7" w14:textId="77777777" w:rsidR="00A66323" w:rsidRPr="009B70F2" w:rsidRDefault="00A66323" w:rsidP="00BB70AC">
            <w:pPr>
              <w:jc w:val="center"/>
              <w:rPr>
                <w:sz w:val="2"/>
                <w:szCs w:val="2"/>
                <w:lang w:val="en-US"/>
              </w:rPr>
            </w:pPr>
          </w:p>
        </w:tc>
      </w:tr>
      <w:tr w:rsidR="00A66323" w:rsidRPr="00B40365" w14:paraId="66ABE79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7D93F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BA2FCBE" w14:textId="77777777" w:rsidR="00A66323" w:rsidRPr="00B40365" w:rsidRDefault="00A66323" w:rsidP="00BB70A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6C6E8E7" w14:textId="77777777" w:rsidR="00A66323" w:rsidRPr="00C97908" w:rsidRDefault="00A66323" w:rsidP="00BB70A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7E1C4A0"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411EB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5C453916" w14:textId="77777777" w:rsidR="00A66323" w:rsidRPr="00C97908" w:rsidRDefault="00A66323" w:rsidP="00BB70AC">
            <w:pPr>
              <w:jc w:val="center"/>
              <w:rPr>
                <w:sz w:val="16"/>
                <w:szCs w:val="16"/>
                <w:lang w:val="en-US"/>
              </w:rPr>
            </w:pPr>
            <w:r w:rsidRPr="00C97908">
              <w:rPr>
                <w:sz w:val="16"/>
                <w:szCs w:val="16"/>
                <w:lang w:val="en-US"/>
              </w:rPr>
              <w:t>0,8500</w:t>
            </w:r>
          </w:p>
        </w:tc>
      </w:tr>
      <w:tr w:rsidR="00A66323" w:rsidRPr="009B70F2" w14:paraId="4F97BC52"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DF9910" w14:textId="77777777" w:rsidR="00A66323" w:rsidRPr="005E2CA0" w:rsidRDefault="00A66323" w:rsidP="00BB70AC">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7BFFF086" w14:textId="77777777" w:rsidR="00A66323" w:rsidRPr="005E2CA0" w:rsidRDefault="00A66323" w:rsidP="00BB70AC">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14:paraId="24BB2C4F" w14:textId="77777777" w:rsidR="00A66323" w:rsidRPr="005E2CA0" w:rsidRDefault="00A66323" w:rsidP="00BB70AC">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 - modelul obligatoriu se va coordona cu beneficiarul la montare</w:t>
            </w:r>
          </w:p>
          <w:p w14:paraId="3B9F8E45"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7321B00D"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E6BCB65"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3866D874" w14:textId="77777777" w:rsidR="00A66323" w:rsidRPr="005E2CA0" w:rsidRDefault="00A66323" w:rsidP="00BB70AC">
            <w:pPr>
              <w:jc w:val="center"/>
              <w:rPr>
                <w:b/>
                <w:bCs/>
                <w:sz w:val="22"/>
                <w:szCs w:val="22"/>
                <w:lang w:val="en-US"/>
              </w:rPr>
            </w:pPr>
            <w:r w:rsidRPr="005E2CA0">
              <w:rPr>
                <w:b/>
                <w:bCs/>
                <w:sz w:val="22"/>
                <w:szCs w:val="22"/>
                <w:lang w:val="en-US"/>
              </w:rPr>
              <w:t>1,0000</w:t>
            </w:r>
          </w:p>
          <w:p w14:paraId="5C8AB03B" w14:textId="77777777" w:rsidR="00A66323" w:rsidRPr="009B70F2" w:rsidRDefault="00A66323" w:rsidP="00BB70AC">
            <w:pPr>
              <w:jc w:val="center"/>
              <w:rPr>
                <w:sz w:val="2"/>
                <w:szCs w:val="2"/>
                <w:lang w:val="en-US"/>
              </w:rPr>
            </w:pPr>
          </w:p>
        </w:tc>
      </w:tr>
      <w:tr w:rsidR="00A66323" w:rsidRPr="00B40365" w14:paraId="618C2B9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207D6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8782D5C" w14:textId="77777777" w:rsidR="00A66323" w:rsidRPr="00B40365" w:rsidRDefault="00A66323" w:rsidP="00BB70A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5712B2B" w14:textId="77777777" w:rsidR="00A66323" w:rsidRPr="00C97908" w:rsidRDefault="00A66323" w:rsidP="00BB70A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191D721"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F6E3E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349209BB" w14:textId="77777777" w:rsidR="00A66323" w:rsidRPr="00C97908" w:rsidRDefault="00A66323" w:rsidP="00BB70AC">
            <w:pPr>
              <w:jc w:val="center"/>
              <w:rPr>
                <w:sz w:val="16"/>
                <w:szCs w:val="16"/>
                <w:lang w:val="en-US"/>
              </w:rPr>
            </w:pPr>
            <w:r w:rsidRPr="00C97908">
              <w:rPr>
                <w:sz w:val="16"/>
                <w:szCs w:val="16"/>
                <w:lang w:val="en-US"/>
              </w:rPr>
              <w:t>1,6500</w:t>
            </w:r>
          </w:p>
        </w:tc>
      </w:tr>
      <w:tr w:rsidR="00A66323" w:rsidRPr="00B40365" w14:paraId="3DE7976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7125D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4C53E62" w14:textId="77777777" w:rsidR="00A66323" w:rsidRPr="00B40365" w:rsidRDefault="00A66323" w:rsidP="00BB70AC">
            <w:pPr>
              <w:jc w:val="center"/>
              <w:rPr>
                <w:sz w:val="16"/>
                <w:szCs w:val="16"/>
                <w:lang w:val="en-US"/>
              </w:rPr>
            </w:pPr>
            <w:r w:rsidRPr="00B40365">
              <w:rPr>
                <w:sz w:val="16"/>
                <w:szCs w:val="16"/>
                <w:lang w:val="en-US"/>
              </w:rPr>
              <w:t>29131242013703</w:t>
            </w:r>
          </w:p>
        </w:tc>
        <w:tc>
          <w:tcPr>
            <w:tcW w:w="4366" w:type="dxa"/>
            <w:gridSpan w:val="4"/>
            <w:tcBorders>
              <w:top w:val="nil"/>
              <w:bottom w:val="single" w:sz="2" w:space="0" w:color="auto"/>
            </w:tcBorders>
            <w:vAlign w:val="center"/>
          </w:tcPr>
          <w:p w14:paraId="7DF725EA" w14:textId="77777777" w:rsidR="00A66323" w:rsidRPr="00C97908" w:rsidRDefault="00A66323" w:rsidP="00BB70AC">
            <w:pPr>
              <w:rPr>
                <w:sz w:val="16"/>
                <w:szCs w:val="16"/>
                <w:lang w:val="en-US"/>
              </w:rPr>
            </w:pPr>
            <w:r w:rsidRPr="00C97908">
              <w:rPr>
                <w:sz w:val="16"/>
                <w:szCs w:val="16"/>
                <w:lang w:val="en-US"/>
              </w:rPr>
              <w:t>Baterie amestecatoare pt. lavoar cu dn=1/2" - modelul obligatoriu se va coordona cu beneficiarul la montare</w:t>
            </w:r>
          </w:p>
        </w:tc>
        <w:tc>
          <w:tcPr>
            <w:tcW w:w="1021" w:type="dxa"/>
            <w:gridSpan w:val="3"/>
            <w:tcBorders>
              <w:top w:val="nil"/>
              <w:bottom w:val="single" w:sz="2" w:space="0" w:color="auto"/>
            </w:tcBorders>
            <w:vAlign w:val="center"/>
          </w:tcPr>
          <w:p w14:paraId="0D768CEE"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80930F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3A78D61" w14:textId="77777777" w:rsidR="00A66323" w:rsidRPr="00C97908" w:rsidRDefault="00A66323" w:rsidP="00BB70AC">
            <w:pPr>
              <w:jc w:val="center"/>
              <w:rPr>
                <w:sz w:val="16"/>
                <w:szCs w:val="16"/>
                <w:lang w:val="en-US"/>
              </w:rPr>
            </w:pPr>
            <w:r w:rsidRPr="00C97908">
              <w:rPr>
                <w:sz w:val="16"/>
                <w:szCs w:val="16"/>
                <w:lang w:val="en-US"/>
              </w:rPr>
              <w:t>1,0000</w:t>
            </w:r>
          </w:p>
        </w:tc>
      </w:tr>
      <w:tr w:rsidR="00A66323" w:rsidRPr="00B40365" w14:paraId="7DEF1D2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A944F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0C7375C" w14:textId="77777777" w:rsidR="00A66323" w:rsidRPr="00B40365" w:rsidRDefault="00A66323" w:rsidP="00BB70AC">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14:paraId="45A37B7F" w14:textId="77777777" w:rsidR="00A66323" w:rsidRPr="00C97908" w:rsidRDefault="00A66323" w:rsidP="00BB70AC">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14:paraId="2BC57E05"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280593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20EB4CD4" w14:textId="77777777" w:rsidR="00A66323" w:rsidRPr="00C97908" w:rsidRDefault="00A66323" w:rsidP="00BB70AC">
            <w:pPr>
              <w:jc w:val="center"/>
              <w:rPr>
                <w:sz w:val="16"/>
                <w:szCs w:val="16"/>
                <w:lang w:val="en-US"/>
              </w:rPr>
            </w:pPr>
            <w:r w:rsidRPr="00C97908">
              <w:rPr>
                <w:sz w:val="16"/>
                <w:szCs w:val="16"/>
                <w:lang w:val="en-US"/>
              </w:rPr>
              <w:t>2,0000</w:t>
            </w:r>
          </w:p>
        </w:tc>
      </w:tr>
      <w:tr w:rsidR="00A66323" w:rsidRPr="003E2692" w14:paraId="7D5F3F09"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93F6871"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7096A545"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5E4F2952"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1DF1264D"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475726F2"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757DFCFC" w14:textId="77777777" w:rsidR="00A66323" w:rsidRPr="003E2692" w:rsidRDefault="00A66323" w:rsidP="00BB70AC">
            <w:pPr>
              <w:rPr>
                <w:sz w:val="2"/>
                <w:szCs w:val="2"/>
                <w:lang w:val="en-US"/>
              </w:rPr>
            </w:pPr>
          </w:p>
        </w:tc>
      </w:tr>
      <w:tr w:rsidR="00A66323" w:rsidRPr="00B449C4" w14:paraId="121C9937"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A024743"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5474AD14"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1B20CD02"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465790D"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53E1D1D2"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193B46EC" w14:textId="77777777" w:rsidR="00A66323" w:rsidRPr="00B449C4" w:rsidRDefault="00A66323" w:rsidP="00BB70AC">
            <w:pPr>
              <w:rPr>
                <w:sz w:val="22"/>
                <w:szCs w:val="22"/>
                <w:lang w:val="en-US"/>
              </w:rPr>
            </w:pPr>
          </w:p>
        </w:tc>
      </w:tr>
      <w:tr w:rsidR="00A66323" w:rsidRPr="00B40365" w14:paraId="5E7A1288"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E2E7F69"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08DAD456"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4E109E04" w14:textId="77777777" w:rsidR="00A66323" w:rsidRPr="00B40365" w:rsidRDefault="00A66323" w:rsidP="00BB70A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Apa-canalizare</w:t>
            </w:r>
          </w:p>
        </w:tc>
        <w:tc>
          <w:tcPr>
            <w:tcW w:w="3621" w:type="dxa"/>
            <w:gridSpan w:val="8"/>
            <w:tcBorders>
              <w:bottom w:val="single" w:sz="4" w:space="0" w:color="auto"/>
              <w:right w:val="single" w:sz="4" w:space="0" w:color="auto"/>
            </w:tcBorders>
          </w:tcPr>
          <w:p w14:paraId="6E8AD0D3" w14:textId="77777777" w:rsidR="00A66323" w:rsidRPr="00B40365" w:rsidRDefault="00A66323" w:rsidP="00BB70AC">
            <w:pPr>
              <w:rPr>
                <w:sz w:val="22"/>
                <w:szCs w:val="22"/>
                <w:lang w:val="en-US"/>
              </w:rPr>
            </w:pPr>
          </w:p>
        </w:tc>
      </w:tr>
      <w:tr w:rsidR="00A66323" w:rsidRPr="009B70F2" w14:paraId="15443B20" w14:textId="77777777" w:rsidTr="00BB70AC">
        <w:tblPrEx>
          <w:tblCellMar>
            <w:left w:w="107" w:type="dxa"/>
            <w:right w:w="107" w:type="dxa"/>
          </w:tblCellMar>
        </w:tblPrEx>
        <w:tc>
          <w:tcPr>
            <w:tcW w:w="10495" w:type="dxa"/>
            <w:gridSpan w:val="19"/>
          </w:tcPr>
          <w:p w14:paraId="0C25CA32" w14:textId="77777777" w:rsidR="00A66323" w:rsidRPr="009B70F2" w:rsidRDefault="00A66323" w:rsidP="00BB70AC">
            <w:pPr>
              <w:rPr>
                <w:b/>
                <w:bCs/>
                <w:sz w:val="22"/>
                <w:szCs w:val="22"/>
                <w:lang w:val="en-US"/>
              </w:rPr>
            </w:pPr>
            <w:r w:rsidRPr="009B70F2">
              <w:rPr>
                <w:b/>
                <w:bCs/>
                <w:sz w:val="22"/>
                <w:szCs w:val="22"/>
                <w:lang w:val="en-US"/>
              </w:rPr>
              <w:t>1.1.7. Incalzire</w:t>
            </w:r>
          </w:p>
          <w:p w14:paraId="20CA8B06" w14:textId="77777777" w:rsidR="00A66323" w:rsidRPr="00B12F65" w:rsidRDefault="00A66323" w:rsidP="00BB70AC">
            <w:pPr>
              <w:rPr>
                <w:sz w:val="2"/>
                <w:szCs w:val="2"/>
                <w:lang w:val="en-US"/>
              </w:rPr>
            </w:pPr>
          </w:p>
        </w:tc>
      </w:tr>
      <w:tr w:rsidR="00A66323" w:rsidRPr="009B70F2" w14:paraId="4FD7E384"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9CFB36" w14:textId="77777777" w:rsidR="00A66323" w:rsidRPr="005E2CA0" w:rsidRDefault="00A66323" w:rsidP="00BB70AC">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225E367D" w14:textId="77777777" w:rsidR="00A66323" w:rsidRPr="005E2CA0" w:rsidRDefault="00A66323" w:rsidP="00BB70AC">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14:paraId="135D143B" w14:textId="77777777" w:rsidR="00A66323" w:rsidRPr="005E2CA0" w:rsidRDefault="00A66323" w:rsidP="00BB70AC">
            <w:pPr>
              <w:rPr>
                <w:b/>
                <w:bCs/>
                <w:sz w:val="2"/>
                <w:szCs w:val="2"/>
                <w:lang w:val="en-US"/>
              </w:rPr>
            </w:pPr>
            <w:r w:rsidRPr="005E2CA0">
              <w:rPr>
                <w:b/>
                <w:bCs/>
                <w:sz w:val="22"/>
                <w:szCs w:val="22"/>
                <w:lang w:val="en-US"/>
              </w:rPr>
              <w:t>Grile de ventilatie gata confectionate din PVC 150x150 mm (se exclude lant)</w:t>
            </w:r>
          </w:p>
          <w:p w14:paraId="74DDE576"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7FB8CB63"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F5F87FA"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3EF07B21" w14:textId="77777777" w:rsidR="00A66323" w:rsidRPr="005E2CA0" w:rsidRDefault="00A66323" w:rsidP="00BB70AC">
            <w:pPr>
              <w:jc w:val="center"/>
              <w:rPr>
                <w:b/>
                <w:bCs/>
                <w:sz w:val="22"/>
                <w:szCs w:val="22"/>
                <w:lang w:val="en-US"/>
              </w:rPr>
            </w:pPr>
            <w:r w:rsidRPr="005E2CA0">
              <w:rPr>
                <w:b/>
                <w:bCs/>
                <w:sz w:val="22"/>
                <w:szCs w:val="22"/>
                <w:lang w:val="en-US"/>
              </w:rPr>
              <w:t>2,0000</w:t>
            </w:r>
          </w:p>
          <w:p w14:paraId="2AB07DD3" w14:textId="77777777" w:rsidR="00A66323" w:rsidRPr="009B70F2" w:rsidRDefault="00A66323" w:rsidP="00BB70AC">
            <w:pPr>
              <w:jc w:val="center"/>
              <w:rPr>
                <w:sz w:val="2"/>
                <w:szCs w:val="2"/>
                <w:lang w:val="en-US"/>
              </w:rPr>
            </w:pPr>
          </w:p>
        </w:tc>
      </w:tr>
      <w:tr w:rsidR="00A66323" w:rsidRPr="00B40365" w14:paraId="5CE2CBA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400CF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C3DC9DA" w14:textId="77777777" w:rsidR="00A66323" w:rsidRPr="00B40365" w:rsidRDefault="00A66323" w:rsidP="00BB70A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975888A" w14:textId="77777777" w:rsidR="00A66323" w:rsidRPr="00C97908" w:rsidRDefault="00A66323" w:rsidP="00BB70A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D03CF88"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3D4D2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68C4B1B8" w14:textId="77777777" w:rsidR="00A66323" w:rsidRPr="00C97908" w:rsidRDefault="00A66323" w:rsidP="00BB70AC">
            <w:pPr>
              <w:jc w:val="center"/>
              <w:rPr>
                <w:sz w:val="16"/>
                <w:szCs w:val="16"/>
                <w:lang w:val="en-US"/>
              </w:rPr>
            </w:pPr>
            <w:r w:rsidRPr="00C97908">
              <w:rPr>
                <w:sz w:val="16"/>
                <w:szCs w:val="16"/>
                <w:lang w:val="en-US"/>
              </w:rPr>
              <w:t>0,9400</w:t>
            </w:r>
          </w:p>
        </w:tc>
      </w:tr>
      <w:tr w:rsidR="00A66323" w:rsidRPr="00B40365" w14:paraId="2D08874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AC213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D82D008"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E73C4AF"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A4D3820"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6F198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4347F68" w14:textId="77777777" w:rsidR="00A66323" w:rsidRPr="00C97908" w:rsidRDefault="00A66323" w:rsidP="00BB70AC">
            <w:pPr>
              <w:jc w:val="center"/>
              <w:rPr>
                <w:sz w:val="16"/>
                <w:szCs w:val="16"/>
                <w:lang w:val="en-US"/>
              </w:rPr>
            </w:pPr>
            <w:r w:rsidRPr="00C97908">
              <w:rPr>
                <w:sz w:val="16"/>
                <w:szCs w:val="16"/>
                <w:lang w:val="en-US"/>
              </w:rPr>
              <w:t>0,0600</w:t>
            </w:r>
          </w:p>
        </w:tc>
      </w:tr>
      <w:tr w:rsidR="00A66323" w:rsidRPr="00B40365" w14:paraId="3470964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3BA2F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9E79938" w14:textId="77777777" w:rsidR="00A66323" w:rsidRPr="00B40365" w:rsidRDefault="00A66323" w:rsidP="00BB70AC">
            <w:pPr>
              <w:jc w:val="center"/>
              <w:rPr>
                <w:sz w:val="16"/>
                <w:szCs w:val="16"/>
                <w:lang w:val="en-US"/>
              </w:rPr>
            </w:pPr>
            <w:r w:rsidRPr="00B40365">
              <w:rPr>
                <w:sz w:val="16"/>
                <w:szCs w:val="16"/>
                <w:lang w:val="en-US"/>
              </w:rPr>
              <w:t>281123630620012</w:t>
            </w:r>
          </w:p>
        </w:tc>
        <w:tc>
          <w:tcPr>
            <w:tcW w:w="4366" w:type="dxa"/>
            <w:gridSpan w:val="4"/>
            <w:tcBorders>
              <w:top w:val="nil"/>
              <w:bottom w:val="single" w:sz="2" w:space="0" w:color="auto"/>
            </w:tcBorders>
            <w:vAlign w:val="center"/>
          </w:tcPr>
          <w:p w14:paraId="44EE0217" w14:textId="77777777" w:rsidR="00A66323" w:rsidRPr="00C97908" w:rsidRDefault="00A66323" w:rsidP="00BB70AC">
            <w:pPr>
              <w:rPr>
                <w:sz w:val="16"/>
                <w:szCs w:val="16"/>
                <w:lang w:val="en-US"/>
              </w:rPr>
            </w:pPr>
            <w:r w:rsidRPr="00C97908">
              <w:rPr>
                <w:sz w:val="16"/>
                <w:szCs w:val="16"/>
                <w:lang w:val="en-US"/>
              </w:rPr>
              <w:t>Grile de ventilatie gata confectionate din PVC 150x150 mm</w:t>
            </w:r>
          </w:p>
        </w:tc>
        <w:tc>
          <w:tcPr>
            <w:tcW w:w="1021" w:type="dxa"/>
            <w:gridSpan w:val="3"/>
            <w:tcBorders>
              <w:top w:val="nil"/>
              <w:bottom w:val="single" w:sz="2" w:space="0" w:color="auto"/>
            </w:tcBorders>
            <w:vAlign w:val="center"/>
          </w:tcPr>
          <w:p w14:paraId="79D2F2DC"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BBDF3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E6E9C57" w14:textId="77777777" w:rsidR="00A66323" w:rsidRPr="00C97908" w:rsidRDefault="00A66323" w:rsidP="00BB70AC">
            <w:pPr>
              <w:jc w:val="center"/>
              <w:rPr>
                <w:sz w:val="16"/>
                <w:szCs w:val="16"/>
                <w:lang w:val="en-US"/>
              </w:rPr>
            </w:pPr>
            <w:r w:rsidRPr="00C97908">
              <w:rPr>
                <w:sz w:val="16"/>
                <w:szCs w:val="16"/>
                <w:lang w:val="en-US"/>
              </w:rPr>
              <w:t>2,0000</w:t>
            </w:r>
          </w:p>
        </w:tc>
      </w:tr>
      <w:tr w:rsidR="00A66323" w:rsidRPr="00B40365" w14:paraId="0D0577A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416E5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F31FB6F" w14:textId="77777777" w:rsidR="00A66323" w:rsidRPr="00B40365" w:rsidRDefault="00A66323" w:rsidP="00BB70AC">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B879B48" w14:textId="77777777" w:rsidR="00A66323" w:rsidRPr="00C97908" w:rsidRDefault="00A66323" w:rsidP="00BB70AC">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6C5CD758"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BE420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5DF7F882" w14:textId="77777777" w:rsidR="00A66323" w:rsidRPr="00C97908" w:rsidRDefault="00A66323" w:rsidP="00BB70AC">
            <w:pPr>
              <w:jc w:val="center"/>
              <w:rPr>
                <w:sz w:val="16"/>
                <w:szCs w:val="16"/>
                <w:lang w:val="en-US"/>
              </w:rPr>
            </w:pPr>
            <w:r w:rsidRPr="00C97908">
              <w:rPr>
                <w:sz w:val="16"/>
                <w:szCs w:val="16"/>
                <w:lang w:val="en-US"/>
              </w:rPr>
              <w:t>1,0000</w:t>
            </w:r>
          </w:p>
        </w:tc>
      </w:tr>
      <w:tr w:rsidR="00A66323" w:rsidRPr="009B70F2" w14:paraId="3AF3935E"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CB449D" w14:textId="77777777" w:rsidR="00A66323" w:rsidRPr="005E2CA0" w:rsidRDefault="00A66323" w:rsidP="00BB70AC">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02140ECF" w14:textId="77777777" w:rsidR="00A66323" w:rsidRPr="005E2CA0" w:rsidRDefault="00A66323" w:rsidP="00BB70AC">
            <w:pPr>
              <w:jc w:val="center"/>
              <w:rPr>
                <w:b/>
                <w:bCs/>
                <w:sz w:val="22"/>
                <w:szCs w:val="22"/>
                <w:lang w:val="en-US"/>
              </w:rPr>
            </w:pPr>
            <w:r w:rsidRPr="005E2CA0">
              <w:rPr>
                <w:b/>
                <w:bCs/>
                <w:sz w:val="22"/>
                <w:szCs w:val="22"/>
                <w:lang w:val="en-US"/>
              </w:rPr>
              <w:t>RpIB12B</w:t>
            </w:r>
          </w:p>
        </w:tc>
        <w:tc>
          <w:tcPr>
            <w:tcW w:w="4366" w:type="dxa"/>
            <w:gridSpan w:val="5"/>
            <w:tcBorders>
              <w:top w:val="single" w:sz="4" w:space="0" w:color="auto"/>
              <w:bottom w:val="single" w:sz="4" w:space="0" w:color="auto"/>
            </w:tcBorders>
          </w:tcPr>
          <w:p w14:paraId="5688D185" w14:textId="77777777" w:rsidR="00A66323" w:rsidRPr="005E2CA0" w:rsidRDefault="00A66323" w:rsidP="00BB70AC">
            <w:pPr>
              <w:rPr>
                <w:b/>
                <w:bCs/>
                <w:sz w:val="2"/>
                <w:szCs w:val="2"/>
                <w:lang w:val="en-US"/>
              </w:rPr>
            </w:pPr>
            <w:r w:rsidRPr="005E2CA0">
              <w:rPr>
                <w:b/>
                <w:bCs/>
                <w:sz w:val="22"/>
                <w:szCs w:val="22"/>
                <w:lang w:val="en-US"/>
              </w:rPr>
              <w:t>Demontari calorifere</w:t>
            </w:r>
          </w:p>
          <w:p w14:paraId="59DACF9B"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A5B5A8E"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DADCCFB"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F9D9964" w14:textId="77777777" w:rsidR="00A66323" w:rsidRPr="005E2CA0" w:rsidRDefault="00A66323" w:rsidP="00BB70AC">
            <w:pPr>
              <w:jc w:val="center"/>
              <w:rPr>
                <w:b/>
                <w:bCs/>
                <w:sz w:val="22"/>
                <w:szCs w:val="22"/>
                <w:lang w:val="en-US"/>
              </w:rPr>
            </w:pPr>
            <w:r w:rsidRPr="005E2CA0">
              <w:rPr>
                <w:b/>
                <w:bCs/>
                <w:sz w:val="22"/>
                <w:szCs w:val="22"/>
                <w:lang w:val="en-US"/>
              </w:rPr>
              <w:t>1,0000</w:t>
            </w:r>
          </w:p>
          <w:p w14:paraId="0C1273DD" w14:textId="77777777" w:rsidR="00A66323" w:rsidRPr="009B70F2" w:rsidRDefault="00A66323" w:rsidP="00BB70AC">
            <w:pPr>
              <w:jc w:val="center"/>
              <w:rPr>
                <w:sz w:val="2"/>
                <w:szCs w:val="2"/>
                <w:lang w:val="en-US"/>
              </w:rPr>
            </w:pPr>
          </w:p>
        </w:tc>
      </w:tr>
      <w:tr w:rsidR="00A66323" w:rsidRPr="00B40365" w14:paraId="4A6DA9D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694BD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B8EACDA" w14:textId="77777777" w:rsidR="00A66323" w:rsidRPr="00B40365" w:rsidRDefault="00A66323" w:rsidP="00BB70AC">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6B8A00CF" w14:textId="77777777" w:rsidR="00A66323" w:rsidRPr="00C97908" w:rsidRDefault="00A66323" w:rsidP="00BB70AC">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284DE855"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D6C45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7D373809" w14:textId="77777777" w:rsidR="00A66323" w:rsidRPr="00C97908" w:rsidRDefault="00A66323" w:rsidP="00BB70AC">
            <w:pPr>
              <w:jc w:val="center"/>
              <w:rPr>
                <w:sz w:val="16"/>
                <w:szCs w:val="16"/>
                <w:lang w:val="en-US"/>
              </w:rPr>
            </w:pPr>
            <w:r w:rsidRPr="00C97908">
              <w:rPr>
                <w:sz w:val="16"/>
                <w:szCs w:val="16"/>
                <w:lang w:val="en-US"/>
              </w:rPr>
              <w:t>0,1200</w:t>
            </w:r>
          </w:p>
        </w:tc>
      </w:tr>
      <w:tr w:rsidR="00A66323" w:rsidRPr="009B70F2" w14:paraId="21CD2203"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190DE5" w14:textId="77777777" w:rsidR="00A66323" w:rsidRPr="005E2CA0" w:rsidRDefault="00A66323" w:rsidP="00BB70AC">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1836E8E7" w14:textId="77777777" w:rsidR="00A66323" w:rsidRPr="005E2CA0" w:rsidRDefault="00A66323" w:rsidP="00BB70AC">
            <w:pPr>
              <w:jc w:val="center"/>
              <w:rPr>
                <w:b/>
                <w:bCs/>
                <w:sz w:val="22"/>
                <w:szCs w:val="22"/>
                <w:lang w:val="en-US"/>
              </w:rPr>
            </w:pPr>
            <w:r w:rsidRPr="005E2CA0">
              <w:rPr>
                <w:b/>
                <w:bCs/>
                <w:sz w:val="22"/>
                <w:szCs w:val="22"/>
                <w:lang w:val="en-US"/>
              </w:rPr>
              <w:t>RpIC19D</w:t>
            </w:r>
          </w:p>
        </w:tc>
        <w:tc>
          <w:tcPr>
            <w:tcW w:w="4366" w:type="dxa"/>
            <w:gridSpan w:val="5"/>
            <w:tcBorders>
              <w:top w:val="single" w:sz="4" w:space="0" w:color="auto"/>
              <w:bottom w:val="single" w:sz="4" w:space="0" w:color="auto"/>
            </w:tcBorders>
          </w:tcPr>
          <w:p w14:paraId="0D91B02D" w14:textId="77777777" w:rsidR="00A66323" w:rsidRPr="005E2CA0" w:rsidRDefault="00A66323" w:rsidP="00BB70AC">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2 1/2" -3" (de exclus tabla neagra 4 mm)</w:t>
            </w:r>
          </w:p>
          <w:p w14:paraId="2920620D"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5A5E4CEF" w14:textId="77777777" w:rsidR="00A66323" w:rsidRPr="005E2CA0" w:rsidRDefault="00A66323" w:rsidP="00BB70A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EBA6036"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7F09ED53" w14:textId="77777777" w:rsidR="00A66323" w:rsidRPr="005E2CA0" w:rsidRDefault="00A66323" w:rsidP="00BB70AC">
            <w:pPr>
              <w:jc w:val="center"/>
              <w:rPr>
                <w:b/>
                <w:bCs/>
                <w:sz w:val="22"/>
                <w:szCs w:val="22"/>
                <w:lang w:val="en-US"/>
              </w:rPr>
            </w:pPr>
            <w:r w:rsidRPr="005E2CA0">
              <w:rPr>
                <w:b/>
                <w:bCs/>
                <w:sz w:val="22"/>
                <w:szCs w:val="22"/>
                <w:lang w:val="en-US"/>
              </w:rPr>
              <w:t>8,0000</w:t>
            </w:r>
          </w:p>
          <w:p w14:paraId="3AE29724" w14:textId="77777777" w:rsidR="00A66323" w:rsidRPr="009B70F2" w:rsidRDefault="00A66323" w:rsidP="00BB70AC">
            <w:pPr>
              <w:jc w:val="center"/>
              <w:rPr>
                <w:sz w:val="2"/>
                <w:szCs w:val="2"/>
                <w:lang w:val="en-US"/>
              </w:rPr>
            </w:pPr>
          </w:p>
        </w:tc>
      </w:tr>
      <w:tr w:rsidR="00A66323" w:rsidRPr="00B40365" w14:paraId="3007AD8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9E901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F0A1194" w14:textId="77777777" w:rsidR="00A66323" w:rsidRPr="00B40365" w:rsidRDefault="00A66323" w:rsidP="00BB70AC">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00512B18" w14:textId="77777777" w:rsidR="00A66323" w:rsidRPr="00C97908" w:rsidRDefault="00A66323" w:rsidP="00BB70AC">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44EEE068"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23C17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0,5300</w:t>
            </w:r>
          </w:p>
        </w:tc>
        <w:tc>
          <w:tcPr>
            <w:tcW w:w="1559" w:type="dxa"/>
            <w:gridSpan w:val="2"/>
            <w:tcBorders>
              <w:top w:val="nil"/>
              <w:bottom w:val="single" w:sz="2" w:space="0" w:color="auto"/>
            </w:tcBorders>
            <w:vAlign w:val="center"/>
          </w:tcPr>
          <w:p w14:paraId="45C19F43" w14:textId="77777777" w:rsidR="00A66323" w:rsidRPr="00C97908" w:rsidRDefault="00A66323" w:rsidP="00BB70AC">
            <w:pPr>
              <w:jc w:val="center"/>
              <w:rPr>
                <w:sz w:val="16"/>
                <w:szCs w:val="16"/>
                <w:lang w:val="en-US"/>
              </w:rPr>
            </w:pPr>
            <w:r w:rsidRPr="00C97908">
              <w:rPr>
                <w:sz w:val="16"/>
                <w:szCs w:val="16"/>
                <w:lang w:val="en-US"/>
              </w:rPr>
              <w:t>4,2400</w:t>
            </w:r>
          </w:p>
        </w:tc>
      </w:tr>
      <w:tr w:rsidR="00A66323" w:rsidRPr="00B40365" w14:paraId="0BA8D0D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99B66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0F6EEB2" w14:textId="77777777" w:rsidR="00A66323" w:rsidRPr="00B40365" w:rsidRDefault="00A66323" w:rsidP="00BB70AC">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4C3010BC" w14:textId="77777777" w:rsidR="00A66323" w:rsidRPr="00C97908" w:rsidRDefault="00A66323" w:rsidP="00BB70AC">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6AFECFB1"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C72998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6377F2C1" w14:textId="77777777" w:rsidR="00A66323" w:rsidRPr="00C97908" w:rsidRDefault="00A66323" w:rsidP="00BB70AC">
            <w:pPr>
              <w:jc w:val="center"/>
              <w:rPr>
                <w:sz w:val="16"/>
                <w:szCs w:val="16"/>
                <w:lang w:val="en-US"/>
              </w:rPr>
            </w:pPr>
            <w:r w:rsidRPr="00C97908">
              <w:rPr>
                <w:sz w:val="16"/>
                <w:szCs w:val="16"/>
                <w:lang w:val="en-US"/>
              </w:rPr>
              <w:t>1,0400</w:t>
            </w:r>
          </w:p>
        </w:tc>
      </w:tr>
      <w:tr w:rsidR="00A66323" w:rsidRPr="00B40365" w14:paraId="7F81457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60DC8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CF96D74" w14:textId="77777777" w:rsidR="00A66323" w:rsidRPr="00B40365" w:rsidRDefault="00A66323" w:rsidP="00BB70AC">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77E8D461" w14:textId="77777777" w:rsidR="00A66323" w:rsidRPr="00C97908" w:rsidRDefault="00A66323" w:rsidP="00BB70AC">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3A2873E4"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F2C5F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0,2440</w:t>
            </w:r>
          </w:p>
        </w:tc>
        <w:tc>
          <w:tcPr>
            <w:tcW w:w="1559" w:type="dxa"/>
            <w:gridSpan w:val="2"/>
            <w:tcBorders>
              <w:top w:val="nil"/>
              <w:bottom w:val="single" w:sz="2" w:space="0" w:color="auto"/>
            </w:tcBorders>
            <w:vAlign w:val="center"/>
          </w:tcPr>
          <w:p w14:paraId="48A1BA9F" w14:textId="77777777" w:rsidR="00A66323" w:rsidRPr="00C97908" w:rsidRDefault="00A66323" w:rsidP="00BB70AC">
            <w:pPr>
              <w:jc w:val="center"/>
              <w:rPr>
                <w:sz w:val="16"/>
                <w:szCs w:val="16"/>
                <w:lang w:val="en-US"/>
              </w:rPr>
            </w:pPr>
            <w:r w:rsidRPr="00C97908">
              <w:rPr>
                <w:sz w:val="16"/>
                <w:szCs w:val="16"/>
                <w:lang w:val="en-US"/>
              </w:rPr>
              <w:t>1,9520</w:t>
            </w:r>
          </w:p>
        </w:tc>
      </w:tr>
      <w:tr w:rsidR="00A66323" w:rsidRPr="00B40365" w14:paraId="7CD3853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51FE8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D9E7242" w14:textId="77777777" w:rsidR="00A66323" w:rsidRPr="00B40365" w:rsidRDefault="00A66323" w:rsidP="00BB70AC">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14:paraId="7292396C" w14:textId="77777777" w:rsidR="00A66323" w:rsidRPr="00C97908" w:rsidRDefault="00A66323" w:rsidP="00BB70AC">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14:paraId="6EB1D05A"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93111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0,0650</w:t>
            </w:r>
          </w:p>
        </w:tc>
        <w:tc>
          <w:tcPr>
            <w:tcW w:w="1559" w:type="dxa"/>
            <w:gridSpan w:val="2"/>
            <w:tcBorders>
              <w:top w:val="nil"/>
              <w:bottom w:val="single" w:sz="2" w:space="0" w:color="auto"/>
            </w:tcBorders>
            <w:vAlign w:val="center"/>
          </w:tcPr>
          <w:p w14:paraId="43039E0F" w14:textId="77777777" w:rsidR="00A66323" w:rsidRPr="00C97908" w:rsidRDefault="00A66323" w:rsidP="00BB70AC">
            <w:pPr>
              <w:jc w:val="center"/>
              <w:rPr>
                <w:sz w:val="16"/>
                <w:szCs w:val="16"/>
                <w:lang w:val="en-US"/>
              </w:rPr>
            </w:pPr>
            <w:r w:rsidRPr="00C97908">
              <w:rPr>
                <w:sz w:val="16"/>
                <w:szCs w:val="16"/>
                <w:lang w:val="en-US"/>
              </w:rPr>
              <w:t>0,5200</w:t>
            </w:r>
          </w:p>
        </w:tc>
      </w:tr>
      <w:tr w:rsidR="00A66323" w:rsidRPr="009B70F2" w14:paraId="7A893249"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AA2156" w14:textId="77777777" w:rsidR="00A66323" w:rsidRPr="005E2CA0" w:rsidRDefault="00A66323" w:rsidP="00BB70AC">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6ECDCD69" w14:textId="77777777" w:rsidR="00A66323" w:rsidRPr="005E2CA0" w:rsidRDefault="00A66323" w:rsidP="00BB70AC">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14:paraId="684E27EF" w14:textId="77777777" w:rsidR="00A66323" w:rsidRPr="005E2CA0" w:rsidRDefault="00A66323" w:rsidP="00BB70AC">
            <w:pPr>
              <w:rPr>
                <w:b/>
                <w:bCs/>
                <w:sz w:val="2"/>
                <w:szCs w:val="2"/>
                <w:lang w:val="en-US"/>
              </w:rPr>
            </w:pPr>
            <w:r w:rsidRPr="005E2CA0">
              <w:rPr>
                <w:b/>
                <w:bCs/>
                <w:sz w:val="22"/>
                <w:szCs w:val="22"/>
                <w:lang w:val="en-US"/>
              </w:rPr>
              <w:t>Radiatoare bimetalice H500x80 mm cu 16 sectii</w:t>
            </w:r>
          </w:p>
          <w:p w14:paraId="195EE028"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67CA1A52"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F60BA0B"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4CCE144F" w14:textId="77777777" w:rsidR="00A66323" w:rsidRPr="005E2CA0" w:rsidRDefault="00A66323" w:rsidP="00BB70AC">
            <w:pPr>
              <w:jc w:val="center"/>
              <w:rPr>
                <w:b/>
                <w:bCs/>
                <w:sz w:val="22"/>
                <w:szCs w:val="22"/>
                <w:lang w:val="en-US"/>
              </w:rPr>
            </w:pPr>
            <w:r w:rsidRPr="005E2CA0">
              <w:rPr>
                <w:b/>
                <w:bCs/>
                <w:sz w:val="22"/>
                <w:szCs w:val="22"/>
                <w:lang w:val="en-US"/>
              </w:rPr>
              <w:t>1,0000</w:t>
            </w:r>
          </w:p>
          <w:p w14:paraId="18EDEC26" w14:textId="77777777" w:rsidR="00A66323" w:rsidRPr="009B70F2" w:rsidRDefault="00A66323" w:rsidP="00BB70AC">
            <w:pPr>
              <w:jc w:val="center"/>
              <w:rPr>
                <w:sz w:val="2"/>
                <w:szCs w:val="2"/>
                <w:lang w:val="en-US"/>
              </w:rPr>
            </w:pPr>
          </w:p>
        </w:tc>
      </w:tr>
      <w:tr w:rsidR="00A66323" w:rsidRPr="00B40365" w14:paraId="4262902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5B1B7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E39BBA9" w14:textId="77777777" w:rsidR="00A66323" w:rsidRPr="00B40365" w:rsidRDefault="00A66323" w:rsidP="00BB70AC">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7E11FFC" w14:textId="77777777" w:rsidR="00A66323" w:rsidRPr="00C97908" w:rsidRDefault="00A66323" w:rsidP="00BB70AC">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3294B501"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F0B28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65FD52E9" w14:textId="77777777" w:rsidR="00A66323" w:rsidRPr="00C97908" w:rsidRDefault="00A66323" w:rsidP="00BB70AC">
            <w:pPr>
              <w:jc w:val="center"/>
              <w:rPr>
                <w:sz w:val="16"/>
                <w:szCs w:val="16"/>
                <w:lang w:val="en-US"/>
              </w:rPr>
            </w:pPr>
            <w:r w:rsidRPr="00C97908">
              <w:rPr>
                <w:sz w:val="16"/>
                <w:szCs w:val="16"/>
                <w:lang w:val="en-US"/>
              </w:rPr>
              <w:t>0,6500</w:t>
            </w:r>
          </w:p>
        </w:tc>
      </w:tr>
      <w:tr w:rsidR="00A66323" w:rsidRPr="00B40365" w14:paraId="49EF9E4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4039D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CF911D3" w14:textId="77777777" w:rsidR="00A66323" w:rsidRPr="00B40365" w:rsidRDefault="00A66323" w:rsidP="00BB70AC">
            <w:pPr>
              <w:jc w:val="center"/>
              <w:rPr>
                <w:sz w:val="16"/>
                <w:szCs w:val="16"/>
                <w:lang w:val="en-US"/>
              </w:rPr>
            </w:pPr>
            <w:r w:rsidRPr="00B40365">
              <w:rPr>
                <w:sz w:val="16"/>
                <w:szCs w:val="16"/>
                <w:lang w:val="en-US"/>
              </w:rPr>
              <w:t>28221157002200012122</w:t>
            </w:r>
          </w:p>
        </w:tc>
        <w:tc>
          <w:tcPr>
            <w:tcW w:w="4366" w:type="dxa"/>
            <w:gridSpan w:val="4"/>
            <w:tcBorders>
              <w:top w:val="nil"/>
              <w:bottom w:val="single" w:sz="2" w:space="0" w:color="auto"/>
            </w:tcBorders>
            <w:vAlign w:val="center"/>
          </w:tcPr>
          <w:p w14:paraId="2A2DC87C" w14:textId="77777777" w:rsidR="00A66323" w:rsidRPr="00C97908" w:rsidRDefault="00A66323" w:rsidP="00BB70AC">
            <w:pPr>
              <w:rPr>
                <w:sz w:val="16"/>
                <w:szCs w:val="16"/>
                <w:lang w:val="en-US"/>
              </w:rPr>
            </w:pPr>
            <w:r w:rsidRPr="00C97908">
              <w:rPr>
                <w:sz w:val="16"/>
                <w:szCs w:val="16"/>
                <w:lang w:val="en-US"/>
              </w:rPr>
              <w:t>Radiatoare bimetalice H500x80 mm cu 16 sectii</w:t>
            </w:r>
          </w:p>
        </w:tc>
        <w:tc>
          <w:tcPr>
            <w:tcW w:w="1021" w:type="dxa"/>
            <w:gridSpan w:val="3"/>
            <w:tcBorders>
              <w:top w:val="nil"/>
              <w:bottom w:val="single" w:sz="2" w:space="0" w:color="auto"/>
            </w:tcBorders>
            <w:vAlign w:val="center"/>
          </w:tcPr>
          <w:p w14:paraId="39710833"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546D7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1F9098A" w14:textId="77777777" w:rsidR="00A66323" w:rsidRPr="00C97908" w:rsidRDefault="00A66323" w:rsidP="00BB70AC">
            <w:pPr>
              <w:jc w:val="center"/>
              <w:rPr>
                <w:sz w:val="16"/>
                <w:szCs w:val="16"/>
                <w:lang w:val="en-US"/>
              </w:rPr>
            </w:pPr>
            <w:r w:rsidRPr="00C97908">
              <w:rPr>
                <w:sz w:val="16"/>
                <w:szCs w:val="16"/>
                <w:lang w:val="en-US"/>
              </w:rPr>
              <w:t>1,0000</w:t>
            </w:r>
          </w:p>
        </w:tc>
      </w:tr>
      <w:tr w:rsidR="00A66323" w:rsidRPr="00B40365" w14:paraId="6FD93E0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986EB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ADBB67F" w14:textId="77777777" w:rsidR="00A66323" w:rsidRPr="00B40365" w:rsidRDefault="00A66323" w:rsidP="00BB70AC">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39F50E70" w14:textId="77777777" w:rsidR="00A66323" w:rsidRPr="00C97908" w:rsidRDefault="00A66323" w:rsidP="00BB70AC">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0937B289"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C8EF1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0F88029F" w14:textId="77777777" w:rsidR="00A66323" w:rsidRPr="00C97908" w:rsidRDefault="00A66323" w:rsidP="00BB70AC">
            <w:pPr>
              <w:jc w:val="center"/>
              <w:rPr>
                <w:sz w:val="16"/>
                <w:szCs w:val="16"/>
                <w:lang w:val="en-US"/>
              </w:rPr>
            </w:pPr>
            <w:r w:rsidRPr="00C97908">
              <w:rPr>
                <w:sz w:val="16"/>
                <w:szCs w:val="16"/>
                <w:lang w:val="en-US"/>
              </w:rPr>
              <w:t>0,0040</w:t>
            </w:r>
          </w:p>
        </w:tc>
      </w:tr>
      <w:tr w:rsidR="00A66323" w:rsidRPr="00B40365" w14:paraId="28C968F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2CF86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442058B" w14:textId="77777777" w:rsidR="00A66323" w:rsidRPr="00B40365" w:rsidRDefault="00A66323" w:rsidP="00BB70AC">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53DB9104" w14:textId="77777777" w:rsidR="00A66323" w:rsidRPr="00C97908" w:rsidRDefault="00A66323" w:rsidP="00BB70AC">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29573965"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41A39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7B2DD821" w14:textId="77777777" w:rsidR="00A66323" w:rsidRPr="00C97908" w:rsidRDefault="00A66323" w:rsidP="00BB70AC">
            <w:pPr>
              <w:jc w:val="center"/>
              <w:rPr>
                <w:sz w:val="16"/>
                <w:szCs w:val="16"/>
                <w:lang w:val="en-US"/>
              </w:rPr>
            </w:pPr>
            <w:r w:rsidRPr="00C97908">
              <w:rPr>
                <w:sz w:val="16"/>
                <w:szCs w:val="16"/>
                <w:lang w:val="en-US"/>
              </w:rPr>
              <w:t>0,0080</w:t>
            </w:r>
          </w:p>
        </w:tc>
      </w:tr>
      <w:tr w:rsidR="00A66323" w:rsidRPr="00B40365" w14:paraId="15D4F3D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CDAD9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A8A5BF7" w14:textId="77777777" w:rsidR="00A66323" w:rsidRPr="00B40365" w:rsidRDefault="00A66323" w:rsidP="00BB70AC">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08F6FD35" w14:textId="77777777" w:rsidR="00A66323" w:rsidRPr="00C97908" w:rsidRDefault="00A66323" w:rsidP="00BB70AC">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065C9201"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59E93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C557778" w14:textId="77777777" w:rsidR="00A66323" w:rsidRPr="00C97908" w:rsidRDefault="00A66323" w:rsidP="00BB70AC">
            <w:pPr>
              <w:jc w:val="center"/>
              <w:rPr>
                <w:sz w:val="16"/>
                <w:szCs w:val="16"/>
                <w:lang w:val="en-US"/>
              </w:rPr>
            </w:pPr>
            <w:r w:rsidRPr="00C97908">
              <w:rPr>
                <w:sz w:val="16"/>
                <w:szCs w:val="16"/>
                <w:lang w:val="en-US"/>
              </w:rPr>
              <w:t>0,0500</w:t>
            </w:r>
          </w:p>
        </w:tc>
      </w:tr>
      <w:tr w:rsidR="00A66323" w:rsidRPr="00B40365" w14:paraId="6198BEE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9A356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7FF64CB" w14:textId="77777777" w:rsidR="00A66323" w:rsidRPr="00B40365" w:rsidRDefault="00A66323" w:rsidP="00BB70AC">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0BCA9851" w14:textId="77777777" w:rsidR="00A66323" w:rsidRPr="00C97908" w:rsidRDefault="00A66323" w:rsidP="00BB70AC">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7642035C"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87D98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3FB01815" w14:textId="77777777" w:rsidR="00A66323" w:rsidRPr="00C97908" w:rsidRDefault="00A66323" w:rsidP="00BB70AC">
            <w:pPr>
              <w:jc w:val="center"/>
              <w:rPr>
                <w:sz w:val="16"/>
                <w:szCs w:val="16"/>
                <w:lang w:val="en-US"/>
              </w:rPr>
            </w:pPr>
            <w:r w:rsidRPr="00C97908">
              <w:rPr>
                <w:sz w:val="16"/>
                <w:szCs w:val="16"/>
                <w:lang w:val="en-US"/>
              </w:rPr>
              <w:t>4,0000</w:t>
            </w:r>
          </w:p>
        </w:tc>
      </w:tr>
      <w:tr w:rsidR="00A66323" w:rsidRPr="00B40365" w14:paraId="772521A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DFDB7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5F32545" w14:textId="77777777" w:rsidR="00A66323" w:rsidRPr="00B40365" w:rsidRDefault="00A66323" w:rsidP="00BB70AC">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2BE99505" w14:textId="77777777" w:rsidR="00A66323" w:rsidRPr="00C97908" w:rsidRDefault="00A66323" w:rsidP="00BB70AC">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B06A933"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95CED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532CC241" w14:textId="77777777" w:rsidR="00A66323" w:rsidRPr="00C97908" w:rsidRDefault="00A66323" w:rsidP="00BB70AC">
            <w:pPr>
              <w:jc w:val="center"/>
              <w:rPr>
                <w:sz w:val="16"/>
                <w:szCs w:val="16"/>
                <w:lang w:val="en-US"/>
              </w:rPr>
            </w:pPr>
            <w:r w:rsidRPr="00C97908">
              <w:rPr>
                <w:sz w:val="16"/>
                <w:szCs w:val="16"/>
                <w:lang w:val="en-US"/>
              </w:rPr>
              <w:t>0,2500</w:t>
            </w:r>
          </w:p>
        </w:tc>
      </w:tr>
      <w:tr w:rsidR="00A66323" w:rsidRPr="009B70F2" w14:paraId="60249ADA"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8844E0" w14:textId="77777777" w:rsidR="00A66323" w:rsidRPr="005E2CA0" w:rsidRDefault="00A66323" w:rsidP="00BB70AC">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14C73D7D" w14:textId="77777777" w:rsidR="00A66323" w:rsidRPr="005E2CA0" w:rsidRDefault="00A66323" w:rsidP="00BB70AC">
            <w:pPr>
              <w:jc w:val="center"/>
              <w:rPr>
                <w:b/>
                <w:bCs/>
                <w:sz w:val="22"/>
                <w:szCs w:val="22"/>
                <w:lang w:val="en-US"/>
              </w:rPr>
            </w:pPr>
            <w:r w:rsidRPr="005E2CA0">
              <w:rPr>
                <w:b/>
                <w:bCs/>
                <w:sz w:val="22"/>
                <w:szCs w:val="22"/>
                <w:lang w:val="en-US"/>
              </w:rPr>
              <w:t>ID07A</w:t>
            </w:r>
          </w:p>
        </w:tc>
        <w:tc>
          <w:tcPr>
            <w:tcW w:w="4366" w:type="dxa"/>
            <w:gridSpan w:val="5"/>
            <w:tcBorders>
              <w:top w:val="single" w:sz="4" w:space="0" w:color="auto"/>
              <w:bottom w:val="single" w:sz="4" w:space="0" w:color="auto"/>
            </w:tcBorders>
          </w:tcPr>
          <w:p w14:paraId="3A8E9E68" w14:textId="77777777" w:rsidR="00A66323" w:rsidRPr="005E2CA0" w:rsidRDefault="00A66323" w:rsidP="00BB70AC">
            <w:pPr>
              <w:rPr>
                <w:b/>
                <w:bCs/>
                <w:sz w:val="2"/>
                <w:szCs w:val="2"/>
                <w:lang w:val="en-US"/>
              </w:rPr>
            </w:pPr>
            <w:r w:rsidRPr="005E2CA0">
              <w:rPr>
                <w:b/>
                <w:bCs/>
                <w:sz w:val="22"/>
                <w:szCs w:val="22"/>
                <w:lang w:val="en-US"/>
              </w:rPr>
              <w:t>Separator termostatic de condensat racordat, cu mufe, avind diametrul nominal de 1/2" -3/4"   (RA2991)</w:t>
            </w:r>
          </w:p>
          <w:p w14:paraId="0C5FC5E4"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51376197"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4A7CCAC"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4463D520" w14:textId="77777777" w:rsidR="00A66323" w:rsidRPr="005E2CA0" w:rsidRDefault="00A66323" w:rsidP="00BB70AC">
            <w:pPr>
              <w:jc w:val="center"/>
              <w:rPr>
                <w:b/>
                <w:bCs/>
                <w:sz w:val="22"/>
                <w:szCs w:val="22"/>
                <w:lang w:val="en-US"/>
              </w:rPr>
            </w:pPr>
            <w:r w:rsidRPr="005E2CA0">
              <w:rPr>
                <w:b/>
                <w:bCs/>
                <w:sz w:val="22"/>
                <w:szCs w:val="22"/>
                <w:lang w:val="en-US"/>
              </w:rPr>
              <w:t>1,0000</w:t>
            </w:r>
          </w:p>
          <w:p w14:paraId="44F40304" w14:textId="77777777" w:rsidR="00A66323" w:rsidRPr="009B70F2" w:rsidRDefault="00A66323" w:rsidP="00BB70AC">
            <w:pPr>
              <w:jc w:val="center"/>
              <w:rPr>
                <w:sz w:val="2"/>
                <w:szCs w:val="2"/>
                <w:lang w:val="en-US"/>
              </w:rPr>
            </w:pPr>
          </w:p>
        </w:tc>
      </w:tr>
      <w:tr w:rsidR="00A66323" w:rsidRPr="00B40365" w14:paraId="05E6ACC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55745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45CEA99" w14:textId="77777777" w:rsidR="00A66323" w:rsidRPr="00B40365" w:rsidRDefault="00A66323" w:rsidP="00BB70AC">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BA0C407" w14:textId="77777777" w:rsidR="00A66323" w:rsidRPr="00C97908" w:rsidRDefault="00A66323" w:rsidP="00BB70AC">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018D0F39"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8DA68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243AFC1D" w14:textId="77777777" w:rsidR="00A66323" w:rsidRPr="00C97908" w:rsidRDefault="00A66323" w:rsidP="00BB70AC">
            <w:pPr>
              <w:jc w:val="center"/>
              <w:rPr>
                <w:sz w:val="16"/>
                <w:szCs w:val="16"/>
                <w:lang w:val="en-US"/>
              </w:rPr>
            </w:pPr>
            <w:r w:rsidRPr="00C97908">
              <w:rPr>
                <w:sz w:val="16"/>
                <w:szCs w:val="16"/>
                <w:lang w:val="en-US"/>
              </w:rPr>
              <w:t>0,4500</w:t>
            </w:r>
          </w:p>
        </w:tc>
      </w:tr>
      <w:tr w:rsidR="00A66323" w:rsidRPr="00B40365" w14:paraId="22B2C7D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8028D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8ACE6E4" w14:textId="77777777" w:rsidR="00A66323" w:rsidRPr="00B40365" w:rsidRDefault="00A66323" w:rsidP="00BB70AC">
            <w:pPr>
              <w:jc w:val="center"/>
              <w:rPr>
                <w:sz w:val="16"/>
                <w:szCs w:val="16"/>
                <w:lang w:val="en-US"/>
              </w:rPr>
            </w:pPr>
            <w:r w:rsidRPr="00B40365">
              <w:rPr>
                <w:sz w:val="16"/>
                <w:szCs w:val="16"/>
                <w:lang w:val="en-US"/>
              </w:rPr>
              <w:t>14587</w:t>
            </w:r>
          </w:p>
        </w:tc>
        <w:tc>
          <w:tcPr>
            <w:tcW w:w="4366" w:type="dxa"/>
            <w:gridSpan w:val="4"/>
            <w:tcBorders>
              <w:top w:val="nil"/>
              <w:bottom w:val="single" w:sz="2" w:space="0" w:color="auto"/>
            </w:tcBorders>
            <w:vAlign w:val="center"/>
          </w:tcPr>
          <w:p w14:paraId="5C227C0A" w14:textId="77777777" w:rsidR="00A66323" w:rsidRPr="00C97908" w:rsidRDefault="00A66323" w:rsidP="00BB70AC">
            <w:pPr>
              <w:rPr>
                <w:sz w:val="16"/>
                <w:szCs w:val="16"/>
                <w:lang w:val="en-US"/>
              </w:rPr>
            </w:pPr>
            <w:r w:rsidRPr="00C97908">
              <w:rPr>
                <w:sz w:val="16"/>
                <w:szCs w:val="16"/>
                <w:lang w:val="en-US"/>
              </w:rPr>
              <w:t>Cap termostat RA2991</w:t>
            </w:r>
          </w:p>
        </w:tc>
        <w:tc>
          <w:tcPr>
            <w:tcW w:w="1021" w:type="dxa"/>
            <w:gridSpan w:val="3"/>
            <w:tcBorders>
              <w:top w:val="nil"/>
              <w:bottom w:val="single" w:sz="2" w:space="0" w:color="auto"/>
            </w:tcBorders>
            <w:vAlign w:val="center"/>
          </w:tcPr>
          <w:p w14:paraId="31FD62DA"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C6092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85A13B5" w14:textId="77777777" w:rsidR="00A66323" w:rsidRPr="00C97908" w:rsidRDefault="00A66323" w:rsidP="00BB70AC">
            <w:pPr>
              <w:jc w:val="center"/>
              <w:rPr>
                <w:sz w:val="16"/>
                <w:szCs w:val="16"/>
                <w:lang w:val="en-US"/>
              </w:rPr>
            </w:pPr>
            <w:r w:rsidRPr="00C97908">
              <w:rPr>
                <w:sz w:val="16"/>
                <w:szCs w:val="16"/>
                <w:lang w:val="en-US"/>
              </w:rPr>
              <w:t>1,0000</w:t>
            </w:r>
          </w:p>
        </w:tc>
      </w:tr>
      <w:tr w:rsidR="00A66323" w:rsidRPr="00B40365" w14:paraId="47B6A7A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AA639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6BA9C4D" w14:textId="77777777" w:rsidR="00A66323" w:rsidRPr="00B40365" w:rsidRDefault="00A66323" w:rsidP="00BB70AC">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400AFBA8" w14:textId="77777777" w:rsidR="00A66323" w:rsidRPr="00C97908" w:rsidRDefault="00A66323" w:rsidP="00BB70AC">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00653307"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63429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0BFEC420" w14:textId="77777777" w:rsidR="00A66323" w:rsidRPr="00C97908" w:rsidRDefault="00A66323" w:rsidP="00BB70AC">
            <w:pPr>
              <w:jc w:val="center"/>
              <w:rPr>
                <w:sz w:val="16"/>
                <w:szCs w:val="16"/>
                <w:lang w:val="en-US"/>
              </w:rPr>
            </w:pPr>
            <w:r w:rsidRPr="00C97908">
              <w:rPr>
                <w:sz w:val="16"/>
                <w:szCs w:val="16"/>
                <w:lang w:val="en-US"/>
              </w:rPr>
              <w:t>0,0160</w:t>
            </w:r>
          </w:p>
        </w:tc>
      </w:tr>
      <w:tr w:rsidR="00A66323" w:rsidRPr="00B40365" w14:paraId="77D38B4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49F1E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0D21504" w14:textId="77777777" w:rsidR="00A66323" w:rsidRPr="00B40365" w:rsidRDefault="00A66323" w:rsidP="00BB70AC">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567D1C15" w14:textId="77777777" w:rsidR="00A66323" w:rsidRPr="00C97908" w:rsidRDefault="00A66323" w:rsidP="00BB70AC">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18AB4579"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94DF6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14:paraId="534ACE27" w14:textId="77777777" w:rsidR="00A66323" w:rsidRPr="00C97908" w:rsidRDefault="00A66323" w:rsidP="00BB70AC">
            <w:pPr>
              <w:jc w:val="center"/>
              <w:rPr>
                <w:sz w:val="16"/>
                <w:szCs w:val="16"/>
                <w:lang w:val="en-US"/>
              </w:rPr>
            </w:pPr>
            <w:r w:rsidRPr="00C97908">
              <w:rPr>
                <w:sz w:val="16"/>
                <w:szCs w:val="16"/>
                <w:lang w:val="en-US"/>
              </w:rPr>
              <w:t>0,0320</w:t>
            </w:r>
          </w:p>
        </w:tc>
      </w:tr>
      <w:tr w:rsidR="00A66323" w:rsidRPr="009B70F2" w14:paraId="54A56C6A"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9400B6" w14:textId="77777777" w:rsidR="00A66323" w:rsidRPr="005E2CA0" w:rsidRDefault="00A66323" w:rsidP="00BB70AC">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0DEC03C9" w14:textId="77777777" w:rsidR="00A66323" w:rsidRPr="005E2CA0" w:rsidRDefault="00A66323" w:rsidP="00BB70AC">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3259FC4E" w14:textId="77777777" w:rsidR="00A66323" w:rsidRPr="005E2CA0" w:rsidRDefault="00A66323" w:rsidP="00BB70AC">
            <w:pPr>
              <w:rPr>
                <w:b/>
                <w:bCs/>
                <w:sz w:val="2"/>
                <w:szCs w:val="2"/>
                <w:lang w:val="en-US"/>
              </w:rPr>
            </w:pPr>
            <w:r w:rsidRPr="005E2CA0">
              <w:rPr>
                <w:b/>
                <w:bCs/>
                <w:sz w:val="22"/>
                <w:szCs w:val="22"/>
                <w:lang w:val="en-US"/>
              </w:rPr>
              <w:t>Robinet cu ventil cu dublu reglaj (tur  coltar) pentru instalatii de incalzire central, avind diametrul nominal de 3/8" -1/2" (RA-N D1/2",Danfoss)</w:t>
            </w:r>
          </w:p>
          <w:p w14:paraId="4130FE59"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F9A7726"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3D9A5FA"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3FC13200" w14:textId="77777777" w:rsidR="00A66323" w:rsidRPr="005E2CA0" w:rsidRDefault="00A66323" w:rsidP="00BB70AC">
            <w:pPr>
              <w:jc w:val="center"/>
              <w:rPr>
                <w:b/>
                <w:bCs/>
                <w:sz w:val="22"/>
                <w:szCs w:val="22"/>
                <w:lang w:val="en-US"/>
              </w:rPr>
            </w:pPr>
            <w:r w:rsidRPr="005E2CA0">
              <w:rPr>
                <w:b/>
                <w:bCs/>
                <w:sz w:val="22"/>
                <w:szCs w:val="22"/>
                <w:lang w:val="en-US"/>
              </w:rPr>
              <w:t>1,0000</w:t>
            </w:r>
          </w:p>
          <w:p w14:paraId="71A7FD18" w14:textId="77777777" w:rsidR="00A66323" w:rsidRPr="009B70F2" w:rsidRDefault="00A66323" w:rsidP="00BB70AC">
            <w:pPr>
              <w:jc w:val="center"/>
              <w:rPr>
                <w:sz w:val="2"/>
                <w:szCs w:val="2"/>
                <w:lang w:val="en-US"/>
              </w:rPr>
            </w:pPr>
          </w:p>
        </w:tc>
      </w:tr>
      <w:tr w:rsidR="00A66323" w:rsidRPr="00B40365" w14:paraId="7A08CCD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3D118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6D6148C" w14:textId="77777777" w:rsidR="00A66323" w:rsidRPr="00B40365" w:rsidRDefault="00A66323" w:rsidP="00BB70AC">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3DDF3B04" w14:textId="77777777" w:rsidR="00A66323" w:rsidRPr="00C97908" w:rsidRDefault="00A66323" w:rsidP="00BB70AC">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37E7E178"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C18A5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7CE50BF6" w14:textId="77777777" w:rsidR="00A66323" w:rsidRPr="00C97908" w:rsidRDefault="00A66323" w:rsidP="00BB70AC">
            <w:pPr>
              <w:jc w:val="center"/>
              <w:rPr>
                <w:sz w:val="16"/>
                <w:szCs w:val="16"/>
                <w:lang w:val="en-US"/>
              </w:rPr>
            </w:pPr>
            <w:r w:rsidRPr="00C97908">
              <w:rPr>
                <w:sz w:val="16"/>
                <w:szCs w:val="16"/>
                <w:lang w:val="en-US"/>
              </w:rPr>
              <w:t>0,1800</w:t>
            </w:r>
          </w:p>
        </w:tc>
      </w:tr>
      <w:tr w:rsidR="00A66323" w:rsidRPr="00B40365" w14:paraId="77CCF4E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A6F9F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6CF886A" w14:textId="77777777" w:rsidR="00A66323" w:rsidRPr="00B40365" w:rsidRDefault="00A66323" w:rsidP="00BB70AC">
            <w:pPr>
              <w:jc w:val="center"/>
              <w:rPr>
                <w:sz w:val="16"/>
                <w:szCs w:val="16"/>
                <w:lang w:val="en-US"/>
              </w:rPr>
            </w:pPr>
            <w:r w:rsidRPr="00B40365">
              <w:rPr>
                <w:sz w:val="16"/>
                <w:szCs w:val="16"/>
                <w:lang w:val="en-US"/>
              </w:rPr>
              <w:t>28752742027001</w:t>
            </w:r>
          </w:p>
        </w:tc>
        <w:tc>
          <w:tcPr>
            <w:tcW w:w="4366" w:type="dxa"/>
            <w:gridSpan w:val="4"/>
            <w:tcBorders>
              <w:top w:val="nil"/>
              <w:bottom w:val="single" w:sz="2" w:space="0" w:color="auto"/>
            </w:tcBorders>
            <w:vAlign w:val="center"/>
          </w:tcPr>
          <w:p w14:paraId="02B119A3" w14:textId="77777777" w:rsidR="00A66323" w:rsidRPr="00C97908" w:rsidRDefault="00A66323" w:rsidP="00BB70AC">
            <w:pPr>
              <w:rPr>
                <w:sz w:val="16"/>
                <w:szCs w:val="16"/>
                <w:lang w:val="en-US"/>
              </w:rPr>
            </w:pPr>
            <w:r w:rsidRPr="00C97908">
              <w:rPr>
                <w:sz w:val="16"/>
                <w:szCs w:val="16"/>
                <w:lang w:val="en-US"/>
              </w:rPr>
              <w:t>Robinet tur coltar D1/2" RA-N ,Danfoss</w:t>
            </w:r>
          </w:p>
        </w:tc>
        <w:tc>
          <w:tcPr>
            <w:tcW w:w="1021" w:type="dxa"/>
            <w:gridSpan w:val="3"/>
            <w:tcBorders>
              <w:top w:val="nil"/>
              <w:bottom w:val="single" w:sz="2" w:space="0" w:color="auto"/>
            </w:tcBorders>
            <w:vAlign w:val="center"/>
          </w:tcPr>
          <w:p w14:paraId="5F312E7F"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D1A56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1C2C359" w14:textId="77777777" w:rsidR="00A66323" w:rsidRPr="00C97908" w:rsidRDefault="00A66323" w:rsidP="00BB70AC">
            <w:pPr>
              <w:jc w:val="center"/>
              <w:rPr>
                <w:sz w:val="16"/>
                <w:szCs w:val="16"/>
                <w:lang w:val="en-US"/>
              </w:rPr>
            </w:pPr>
            <w:r w:rsidRPr="00C97908">
              <w:rPr>
                <w:sz w:val="16"/>
                <w:szCs w:val="16"/>
                <w:lang w:val="en-US"/>
              </w:rPr>
              <w:t>1,0000</w:t>
            </w:r>
          </w:p>
        </w:tc>
      </w:tr>
      <w:tr w:rsidR="00A66323" w:rsidRPr="00B40365" w14:paraId="1AD40C9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DB943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ED1BD3F" w14:textId="77777777" w:rsidR="00A66323" w:rsidRPr="00B40365" w:rsidRDefault="00A66323" w:rsidP="00BB70AC">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2F560DBA" w14:textId="77777777" w:rsidR="00A66323" w:rsidRPr="00C97908" w:rsidRDefault="00A66323" w:rsidP="00BB70AC">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13596B5E"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78C3F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7C030497" w14:textId="77777777" w:rsidR="00A66323" w:rsidRPr="00C97908" w:rsidRDefault="00A66323" w:rsidP="00BB70AC">
            <w:pPr>
              <w:jc w:val="center"/>
              <w:rPr>
                <w:sz w:val="16"/>
                <w:szCs w:val="16"/>
                <w:lang w:val="en-US"/>
              </w:rPr>
            </w:pPr>
            <w:r w:rsidRPr="00C97908">
              <w:rPr>
                <w:sz w:val="16"/>
                <w:szCs w:val="16"/>
                <w:lang w:val="en-US"/>
              </w:rPr>
              <w:t>0,0120</w:t>
            </w:r>
          </w:p>
        </w:tc>
      </w:tr>
      <w:tr w:rsidR="00A66323" w:rsidRPr="00B40365" w14:paraId="4293B4A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F3E0E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E072ABF" w14:textId="77777777" w:rsidR="00A66323" w:rsidRPr="00B40365" w:rsidRDefault="00A66323" w:rsidP="00BB70AC">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03FFC9C4" w14:textId="77777777" w:rsidR="00A66323" w:rsidRPr="00C97908" w:rsidRDefault="00A66323" w:rsidP="00BB70AC">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06EC18A8"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7A9E3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3D13FB12" w14:textId="77777777" w:rsidR="00A66323" w:rsidRPr="00C97908" w:rsidRDefault="00A66323" w:rsidP="00BB70AC">
            <w:pPr>
              <w:jc w:val="center"/>
              <w:rPr>
                <w:sz w:val="16"/>
                <w:szCs w:val="16"/>
                <w:lang w:val="en-US"/>
              </w:rPr>
            </w:pPr>
            <w:r w:rsidRPr="00C97908">
              <w:rPr>
                <w:sz w:val="16"/>
                <w:szCs w:val="16"/>
                <w:lang w:val="en-US"/>
              </w:rPr>
              <w:t>0,0240</w:t>
            </w:r>
          </w:p>
        </w:tc>
      </w:tr>
      <w:tr w:rsidR="00A66323" w:rsidRPr="009B70F2" w14:paraId="7B278840"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85958D" w14:textId="77777777" w:rsidR="00A66323" w:rsidRPr="005E2CA0" w:rsidRDefault="00A66323" w:rsidP="00BB70AC">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1AC70EE0" w14:textId="77777777" w:rsidR="00A66323" w:rsidRPr="005E2CA0" w:rsidRDefault="00A66323" w:rsidP="00BB70AC">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61927A3E" w14:textId="77777777" w:rsidR="00A66323" w:rsidRPr="005E2CA0" w:rsidRDefault="00A66323" w:rsidP="00BB70AC">
            <w:pPr>
              <w:rPr>
                <w:b/>
                <w:bCs/>
                <w:sz w:val="2"/>
                <w:szCs w:val="2"/>
                <w:lang w:val="en-US"/>
              </w:rPr>
            </w:pPr>
            <w:r w:rsidRPr="005E2CA0">
              <w:rPr>
                <w:b/>
                <w:bCs/>
                <w:sz w:val="22"/>
                <w:szCs w:val="22"/>
                <w:lang w:val="en-US"/>
              </w:rPr>
              <w:t>Robinet cu ventil cu dublu reglaj (retur  coltar) pentru instalatii de incalzire central, avind diametrul nominal de 3/8" -1/2" (RLV-S  D1/2" (cu retur de drenare la numitor ),Danfoss)</w:t>
            </w:r>
          </w:p>
          <w:p w14:paraId="4B6898AE"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6B6243B"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49896D2"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3CDEB049" w14:textId="77777777" w:rsidR="00A66323" w:rsidRPr="005E2CA0" w:rsidRDefault="00A66323" w:rsidP="00BB70AC">
            <w:pPr>
              <w:jc w:val="center"/>
              <w:rPr>
                <w:b/>
                <w:bCs/>
                <w:sz w:val="22"/>
                <w:szCs w:val="22"/>
                <w:lang w:val="en-US"/>
              </w:rPr>
            </w:pPr>
            <w:r w:rsidRPr="005E2CA0">
              <w:rPr>
                <w:b/>
                <w:bCs/>
                <w:sz w:val="22"/>
                <w:szCs w:val="22"/>
                <w:lang w:val="en-US"/>
              </w:rPr>
              <w:t>1,0000</w:t>
            </w:r>
          </w:p>
          <w:p w14:paraId="461DAAA0" w14:textId="77777777" w:rsidR="00A66323" w:rsidRPr="009B70F2" w:rsidRDefault="00A66323" w:rsidP="00BB70AC">
            <w:pPr>
              <w:jc w:val="center"/>
              <w:rPr>
                <w:sz w:val="2"/>
                <w:szCs w:val="2"/>
                <w:lang w:val="en-US"/>
              </w:rPr>
            </w:pPr>
          </w:p>
        </w:tc>
      </w:tr>
      <w:tr w:rsidR="00A66323" w:rsidRPr="00B40365" w14:paraId="446EC38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A2EE1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393F4E5" w14:textId="77777777" w:rsidR="00A66323" w:rsidRPr="00B40365" w:rsidRDefault="00A66323" w:rsidP="00BB70AC">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7E26AC2F" w14:textId="77777777" w:rsidR="00A66323" w:rsidRPr="00C97908" w:rsidRDefault="00A66323" w:rsidP="00BB70AC">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2CA893B7"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37AB1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24AAB858" w14:textId="77777777" w:rsidR="00A66323" w:rsidRPr="00C97908" w:rsidRDefault="00A66323" w:rsidP="00BB70AC">
            <w:pPr>
              <w:jc w:val="center"/>
              <w:rPr>
                <w:sz w:val="16"/>
                <w:szCs w:val="16"/>
                <w:lang w:val="en-US"/>
              </w:rPr>
            </w:pPr>
            <w:r w:rsidRPr="00C97908">
              <w:rPr>
                <w:sz w:val="16"/>
                <w:szCs w:val="16"/>
                <w:lang w:val="en-US"/>
              </w:rPr>
              <w:t>0,1800</w:t>
            </w:r>
          </w:p>
        </w:tc>
      </w:tr>
      <w:tr w:rsidR="00A66323" w:rsidRPr="00B40365" w14:paraId="487AAF8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50481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AEB8F92" w14:textId="77777777" w:rsidR="00A66323" w:rsidRPr="00B40365" w:rsidRDefault="00A66323" w:rsidP="00BB70AC">
            <w:pPr>
              <w:jc w:val="center"/>
              <w:rPr>
                <w:sz w:val="16"/>
                <w:szCs w:val="16"/>
                <w:lang w:val="en-US"/>
              </w:rPr>
            </w:pPr>
            <w:r w:rsidRPr="00B40365">
              <w:rPr>
                <w:sz w:val="16"/>
                <w:szCs w:val="16"/>
                <w:lang w:val="en-US"/>
              </w:rPr>
              <w:t>28752742027002</w:t>
            </w:r>
          </w:p>
        </w:tc>
        <w:tc>
          <w:tcPr>
            <w:tcW w:w="4366" w:type="dxa"/>
            <w:gridSpan w:val="4"/>
            <w:tcBorders>
              <w:top w:val="nil"/>
              <w:bottom w:val="single" w:sz="2" w:space="0" w:color="auto"/>
            </w:tcBorders>
            <w:vAlign w:val="center"/>
          </w:tcPr>
          <w:p w14:paraId="69EFCAB9" w14:textId="77777777" w:rsidR="00A66323" w:rsidRPr="00C97908" w:rsidRDefault="00A66323" w:rsidP="00BB70AC">
            <w:pPr>
              <w:rPr>
                <w:sz w:val="16"/>
                <w:szCs w:val="16"/>
                <w:lang w:val="en-US"/>
              </w:rPr>
            </w:pPr>
            <w:r w:rsidRPr="00C97908">
              <w:rPr>
                <w:sz w:val="16"/>
                <w:szCs w:val="16"/>
                <w:lang w:val="en-US"/>
              </w:rPr>
              <w:t>Robinet retur coltar D1/2" RLV-S (cu  robinet drenare la numitor ) ,Danfoss</w:t>
            </w:r>
          </w:p>
        </w:tc>
        <w:tc>
          <w:tcPr>
            <w:tcW w:w="1021" w:type="dxa"/>
            <w:gridSpan w:val="3"/>
            <w:tcBorders>
              <w:top w:val="nil"/>
              <w:bottom w:val="single" w:sz="2" w:space="0" w:color="auto"/>
            </w:tcBorders>
            <w:vAlign w:val="center"/>
          </w:tcPr>
          <w:p w14:paraId="2F41109F"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276F7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9EB070E" w14:textId="77777777" w:rsidR="00A66323" w:rsidRPr="00C97908" w:rsidRDefault="00A66323" w:rsidP="00BB70AC">
            <w:pPr>
              <w:jc w:val="center"/>
              <w:rPr>
                <w:sz w:val="16"/>
                <w:szCs w:val="16"/>
                <w:lang w:val="en-US"/>
              </w:rPr>
            </w:pPr>
            <w:r w:rsidRPr="00C97908">
              <w:rPr>
                <w:sz w:val="16"/>
                <w:szCs w:val="16"/>
                <w:lang w:val="en-US"/>
              </w:rPr>
              <w:t>1,0000</w:t>
            </w:r>
          </w:p>
        </w:tc>
      </w:tr>
      <w:tr w:rsidR="00A66323" w:rsidRPr="00B40365" w14:paraId="1D42E06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ACA93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BE51871" w14:textId="77777777" w:rsidR="00A66323" w:rsidRPr="00B40365" w:rsidRDefault="00A66323" w:rsidP="00BB70AC">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4EE7A95A" w14:textId="77777777" w:rsidR="00A66323" w:rsidRPr="00C97908" w:rsidRDefault="00A66323" w:rsidP="00BB70AC">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2858B6BE"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6750B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0C907771" w14:textId="77777777" w:rsidR="00A66323" w:rsidRPr="00C97908" w:rsidRDefault="00A66323" w:rsidP="00BB70AC">
            <w:pPr>
              <w:jc w:val="center"/>
              <w:rPr>
                <w:sz w:val="16"/>
                <w:szCs w:val="16"/>
                <w:lang w:val="en-US"/>
              </w:rPr>
            </w:pPr>
            <w:r w:rsidRPr="00C97908">
              <w:rPr>
                <w:sz w:val="16"/>
                <w:szCs w:val="16"/>
                <w:lang w:val="en-US"/>
              </w:rPr>
              <w:t>0,0120</w:t>
            </w:r>
          </w:p>
        </w:tc>
      </w:tr>
      <w:tr w:rsidR="00A66323" w:rsidRPr="00B40365" w14:paraId="703564F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A690C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60DDEB6" w14:textId="77777777" w:rsidR="00A66323" w:rsidRPr="00B40365" w:rsidRDefault="00A66323" w:rsidP="00BB70AC">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0D25EEF2" w14:textId="77777777" w:rsidR="00A66323" w:rsidRPr="00C97908" w:rsidRDefault="00A66323" w:rsidP="00BB70AC">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034C7317"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E7DD2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281CB415" w14:textId="77777777" w:rsidR="00A66323" w:rsidRPr="00C97908" w:rsidRDefault="00A66323" w:rsidP="00BB70AC">
            <w:pPr>
              <w:jc w:val="center"/>
              <w:rPr>
                <w:sz w:val="16"/>
                <w:szCs w:val="16"/>
                <w:lang w:val="en-US"/>
              </w:rPr>
            </w:pPr>
            <w:r w:rsidRPr="00C97908">
              <w:rPr>
                <w:sz w:val="16"/>
                <w:szCs w:val="16"/>
                <w:lang w:val="en-US"/>
              </w:rPr>
              <w:t>0,0240</w:t>
            </w:r>
          </w:p>
        </w:tc>
      </w:tr>
      <w:tr w:rsidR="00A66323" w:rsidRPr="009B70F2" w14:paraId="652655ED"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6F41AE" w14:textId="77777777" w:rsidR="00A66323" w:rsidRPr="005E2CA0" w:rsidRDefault="00A66323" w:rsidP="00BB70AC">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0637840F" w14:textId="77777777" w:rsidR="00A66323" w:rsidRPr="005E2CA0" w:rsidRDefault="00A66323" w:rsidP="00BB70AC">
            <w:pPr>
              <w:jc w:val="center"/>
              <w:rPr>
                <w:b/>
                <w:bCs/>
                <w:sz w:val="22"/>
                <w:szCs w:val="22"/>
                <w:lang w:val="en-US"/>
              </w:rPr>
            </w:pPr>
            <w:r w:rsidRPr="005E2CA0">
              <w:rPr>
                <w:b/>
                <w:bCs/>
                <w:sz w:val="22"/>
                <w:szCs w:val="22"/>
                <w:lang w:val="en-US"/>
              </w:rPr>
              <w:t>IC35B</w:t>
            </w:r>
          </w:p>
        </w:tc>
        <w:tc>
          <w:tcPr>
            <w:tcW w:w="4366" w:type="dxa"/>
            <w:gridSpan w:val="5"/>
            <w:tcBorders>
              <w:top w:val="single" w:sz="4" w:space="0" w:color="auto"/>
              <w:bottom w:val="single" w:sz="4" w:space="0" w:color="auto"/>
            </w:tcBorders>
          </w:tcPr>
          <w:p w14:paraId="1AD1F0BE" w14:textId="77777777" w:rsidR="00A66323" w:rsidRPr="005E2CA0" w:rsidRDefault="00A66323" w:rsidP="00BB70AC">
            <w:pPr>
              <w:rPr>
                <w:b/>
                <w:bCs/>
                <w:sz w:val="2"/>
                <w:szCs w:val="2"/>
                <w:lang w:val="en-US"/>
              </w:rPr>
            </w:pPr>
            <w:r w:rsidRPr="005E2CA0">
              <w:rPr>
                <w:b/>
                <w:bCs/>
                <w:sz w:val="22"/>
                <w:szCs w:val="22"/>
                <w:lang w:val="en-US"/>
              </w:rPr>
              <w:t>Teava din  polipropilena armata sau nearmata, montata, la legatura corpurilor sau aparatelor de incalzire, in instalatii de incalzire centrala, avind diametrul exterior de 20,0x2,8 mm - STABI PR-R/AL PN20 (k=1,3 la fitinguri)</w:t>
            </w:r>
          </w:p>
          <w:p w14:paraId="030D72D5"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5FB05A2" w14:textId="77777777" w:rsidR="00A66323" w:rsidRPr="005E2CA0" w:rsidRDefault="00A66323" w:rsidP="00BB70A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A13F0CA"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A097D86" w14:textId="77777777" w:rsidR="00A66323" w:rsidRPr="005E2CA0" w:rsidRDefault="00A66323" w:rsidP="00BB70AC">
            <w:pPr>
              <w:jc w:val="center"/>
              <w:rPr>
                <w:b/>
                <w:bCs/>
                <w:sz w:val="22"/>
                <w:szCs w:val="22"/>
                <w:lang w:val="en-US"/>
              </w:rPr>
            </w:pPr>
            <w:r w:rsidRPr="005E2CA0">
              <w:rPr>
                <w:b/>
                <w:bCs/>
                <w:sz w:val="22"/>
                <w:szCs w:val="22"/>
                <w:lang w:val="en-US"/>
              </w:rPr>
              <w:t>14,0000</w:t>
            </w:r>
          </w:p>
          <w:p w14:paraId="09217F89" w14:textId="77777777" w:rsidR="00A66323" w:rsidRPr="009B70F2" w:rsidRDefault="00A66323" w:rsidP="00BB70AC">
            <w:pPr>
              <w:jc w:val="center"/>
              <w:rPr>
                <w:sz w:val="2"/>
                <w:szCs w:val="2"/>
                <w:lang w:val="en-US"/>
              </w:rPr>
            </w:pPr>
          </w:p>
        </w:tc>
      </w:tr>
      <w:tr w:rsidR="00A66323" w:rsidRPr="00B40365" w14:paraId="27DF5F1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BB56E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0022579" w14:textId="77777777" w:rsidR="00A66323" w:rsidRPr="00B40365" w:rsidRDefault="00A66323" w:rsidP="00BB70AC">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7D648452" w14:textId="77777777" w:rsidR="00A66323" w:rsidRPr="00C97908" w:rsidRDefault="00A66323" w:rsidP="00BB70AC">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435372D"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9276B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05E11B42" w14:textId="77777777" w:rsidR="00A66323" w:rsidRPr="00C97908" w:rsidRDefault="00A66323" w:rsidP="00BB70AC">
            <w:pPr>
              <w:jc w:val="center"/>
              <w:rPr>
                <w:sz w:val="16"/>
                <w:szCs w:val="16"/>
                <w:lang w:val="en-US"/>
              </w:rPr>
            </w:pPr>
            <w:r w:rsidRPr="00C97908">
              <w:rPr>
                <w:sz w:val="16"/>
                <w:szCs w:val="16"/>
                <w:lang w:val="en-US"/>
              </w:rPr>
              <w:t>4,9000</w:t>
            </w:r>
          </w:p>
        </w:tc>
      </w:tr>
      <w:tr w:rsidR="00A66323" w:rsidRPr="00B40365" w14:paraId="21E12E7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508E7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07718AC" w14:textId="77777777" w:rsidR="00A66323" w:rsidRPr="00B40365" w:rsidRDefault="00A66323" w:rsidP="00BB70AC">
            <w:pPr>
              <w:jc w:val="center"/>
              <w:rPr>
                <w:sz w:val="16"/>
                <w:szCs w:val="16"/>
                <w:lang w:val="en-US"/>
              </w:rPr>
            </w:pPr>
            <w:r w:rsidRPr="00B40365">
              <w:rPr>
                <w:sz w:val="16"/>
                <w:szCs w:val="16"/>
                <w:lang w:val="en-US"/>
              </w:rPr>
              <w:t>25212167103000211</w:t>
            </w:r>
          </w:p>
        </w:tc>
        <w:tc>
          <w:tcPr>
            <w:tcW w:w="4366" w:type="dxa"/>
            <w:gridSpan w:val="4"/>
            <w:tcBorders>
              <w:top w:val="nil"/>
              <w:bottom w:val="single" w:sz="2" w:space="0" w:color="auto"/>
            </w:tcBorders>
            <w:vAlign w:val="center"/>
          </w:tcPr>
          <w:p w14:paraId="43FA27FF" w14:textId="77777777" w:rsidR="00A66323" w:rsidRPr="00C97908" w:rsidRDefault="00A66323" w:rsidP="00BB70AC">
            <w:pPr>
              <w:rPr>
                <w:sz w:val="16"/>
                <w:szCs w:val="16"/>
                <w:lang w:val="en-US"/>
              </w:rPr>
            </w:pPr>
            <w:r w:rsidRPr="00C97908">
              <w:rPr>
                <w:sz w:val="16"/>
                <w:szCs w:val="16"/>
                <w:lang w:val="en-US"/>
              </w:rPr>
              <w:t>Teava  20,0x2,8 mm - STABI PR-R/AL PN20</w:t>
            </w:r>
          </w:p>
        </w:tc>
        <w:tc>
          <w:tcPr>
            <w:tcW w:w="1021" w:type="dxa"/>
            <w:gridSpan w:val="3"/>
            <w:tcBorders>
              <w:top w:val="nil"/>
              <w:bottom w:val="single" w:sz="2" w:space="0" w:color="auto"/>
            </w:tcBorders>
            <w:vAlign w:val="center"/>
          </w:tcPr>
          <w:p w14:paraId="6EDD2D3D"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61D619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2034BA70" w14:textId="77777777" w:rsidR="00A66323" w:rsidRPr="00C97908" w:rsidRDefault="00A66323" w:rsidP="00BB70AC">
            <w:pPr>
              <w:jc w:val="center"/>
              <w:rPr>
                <w:sz w:val="16"/>
                <w:szCs w:val="16"/>
                <w:lang w:val="en-US"/>
              </w:rPr>
            </w:pPr>
            <w:r w:rsidRPr="00C97908">
              <w:rPr>
                <w:sz w:val="16"/>
                <w:szCs w:val="16"/>
                <w:lang w:val="en-US"/>
              </w:rPr>
              <w:t>18,7460</w:t>
            </w:r>
          </w:p>
        </w:tc>
      </w:tr>
      <w:tr w:rsidR="00A66323" w:rsidRPr="009B70F2" w14:paraId="4DC67016"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C01B30" w14:textId="77777777" w:rsidR="00A66323" w:rsidRPr="005E2CA0" w:rsidRDefault="00A66323" w:rsidP="00BB70AC">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22DFF4BA" w14:textId="77777777" w:rsidR="00A66323" w:rsidRPr="005E2CA0" w:rsidRDefault="00A66323" w:rsidP="00BB70AC">
            <w:pPr>
              <w:jc w:val="center"/>
              <w:rPr>
                <w:b/>
                <w:bCs/>
                <w:sz w:val="22"/>
                <w:szCs w:val="22"/>
                <w:lang w:val="en-US"/>
              </w:rPr>
            </w:pPr>
            <w:r w:rsidRPr="005E2CA0">
              <w:rPr>
                <w:b/>
                <w:bCs/>
                <w:sz w:val="22"/>
                <w:szCs w:val="22"/>
                <w:lang w:val="en-US"/>
              </w:rPr>
              <w:t>IE03A</w:t>
            </w:r>
          </w:p>
        </w:tc>
        <w:tc>
          <w:tcPr>
            <w:tcW w:w="4366" w:type="dxa"/>
            <w:gridSpan w:val="5"/>
            <w:tcBorders>
              <w:top w:val="single" w:sz="4" w:space="0" w:color="auto"/>
              <w:bottom w:val="single" w:sz="4" w:space="0" w:color="auto"/>
            </w:tcBorders>
          </w:tcPr>
          <w:p w14:paraId="04BC59D1" w14:textId="77777777" w:rsidR="00A66323" w:rsidRPr="005E2CA0" w:rsidRDefault="00A66323" w:rsidP="00BB70AC">
            <w:pPr>
              <w:rPr>
                <w:b/>
                <w:bCs/>
                <w:sz w:val="2"/>
                <w:szCs w:val="2"/>
                <w:lang w:val="en-US"/>
              </w:rPr>
            </w:pPr>
            <w:r w:rsidRPr="005E2CA0">
              <w:rPr>
                <w:b/>
                <w:bCs/>
                <w:sz w:val="22"/>
                <w:szCs w:val="22"/>
                <w:lang w:val="en-US"/>
              </w:rPr>
              <w:t>Efectuarea probei de etanseitate la presiune a  conductelor de alimentare a aparatelor de incalzire (aeroterme, termoconvectoare, covectoare de plinta, etc.) avind diametrul de 3/8" ... 1"</w:t>
            </w:r>
          </w:p>
          <w:p w14:paraId="48CE5D06"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2FD38E91" w14:textId="77777777" w:rsidR="00A66323" w:rsidRPr="005E2CA0" w:rsidRDefault="00A66323" w:rsidP="00BB70A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2110CEB"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43296EB5" w14:textId="77777777" w:rsidR="00A66323" w:rsidRPr="005E2CA0" w:rsidRDefault="00A66323" w:rsidP="00BB70AC">
            <w:pPr>
              <w:jc w:val="center"/>
              <w:rPr>
                <w:b/>
                <w:bCs/>
                <w:sz w:val="22"/>
                <w:szCs w:val="22"/>
                <w:lang w:val="en-US"/>
              </w:rPr>
            </w:pPr>
            <w:r w:rsidRPr="005E2CA0">
              <w:rPr>
                <w:b/>
                <w:bCs/>
                <w:sz w:val="22"/>
                <w:szCs w:val="22"/>
                <w:lang w:val="en-US"/>
              </w:rPr>
              <w:t>14,0000</w:t>
            </w:r>
          </w:p>
          <w:p w14:paraId="2788FFB4" w14:textId="77777777" w:rsidR="00A66323" w:rsidRPr="009B70F2" w:rsidRDefault="00A66323" w:rsidP="00BB70AC">
            <w:pPr>
              <w:jc w:val="center"/>
              <w:rPr>
                <w:sz w:val="2"/>
                <w:szCs w:val="2"/>
                <w:lang w:val="en-US"/>
              </w:rPr>
            </w:pPr>
          </w:p>
        </w:tc>
      </w:tr>
      <w:tr w:rsidR="00A66323" w:rsidRPr="00B40365" w14:paraId="05C751F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C6D1B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6680529" w14:textId="77777777" w:rsidR="00A66323" w:rsidRPr="00B40365" w:rsidRDefault="00A66323" w:rsidP="00BB70AC">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0F9AF221" w14:textId="77777777" w:rsidR="00A66323" w:rsidRPr="00C97908" w:rsidRDefault="00A66323" w:rsidP="00BB70AC">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464795C2"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490F0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64D2CB1F" w14:textId="77777777" w:rsidR="00A66323" w:rsidRPr="00C97908" w:rsidRDefault="00A66323" w:rsidP="00BB70AC">
            <w:pPr>
              <w:jc w:val="center"/>
              <w:rPr>
                <w:sz w:val="16"/>
                <w:szCs w:val="16"/>
                <w:lang w:val="en-US"/>
              </w:rPr>
            </w:pPr>
            <w:r w:rsidRPr="00C97908">
              <w:rPr>
                <w:sz w:val="16"/>
                <w:szCs w:val="16"/>
                <w:lang w:val="en-US"/>
              </w:rPr>
              <w:t>1,2600</w:t>
            </w:r>
          </w:p>
        </w:tc>
      </w:tr>
      <w:tr w:rsidR="00A66323" w:rsidRPr="00B40365" w14:paraId="2B3F064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9FFAD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6671E50" w14:textId="77777777" w:rsidR="00A66323" w:rsidRPr="00B40365" w:rsidRDefault="00A66323" w:rsidP="00BB70AC">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14:paraId="6D02C7D7" w14:textId="77777777" w:rsidR="00A66323" w:rsidRPr="00C97908" w:rsidRDefault="00A66323" w:rsidP="00BB70AC">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14:paraId="1EB968C9" w14:textId="77777777" w:rsidR="00A66323" w:rsidRPr="00C97908" w:rsidRDefault="00A66323" w:rsidP="00BB70AC">
            <w:pPr>
              <w:jc w:val="center"/>
              <w:rPr>
                <w:sz w:val="16"/>
                <w:szCs w:val="16"/>
                <w:lang w:val="en-US"/>
              </w:rPr>
            </w:pPr>
            <w:r w:rsidRPr="00C97908">
              <w:rPr>
                <w:sz w:val="16"/>
                <w:szCs w:val="16"/>
                <w:lang w:val="en-US"/>
              </w:rPr>
              <w:t>h-util</w:t>
            </w:r>
          </w:p>
        </w:tc>
        <w:tc>
          <w:tcPr>
            <w:tcW w:w="1134" w:type="dxa"/>
            <w:gridSpan w:val="3"/>
            <w:tcBorders>
              <w:top w:val="nil"/>
              <w:bottom w:val="single" w:sz="2" w:space="0" w:color="auto"/>
            </w:tcBorders>
            <w:vAlign w:val="center"/>
          </w:tcPr>
          <w:p w14:paraId="49F5AD3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71036B79" w14:textId="77777777" w:rsidR="00A66323" w:rsidRPr="00C97908" w:rsidRDefault="00A66323" w:rsidP="00BB70AC">
            <w:pPr>
              <w:jc w:val="center"/>
              <w:rPr>
                <w:sz w:val="16"/>
                <w:szCs w:val="16"/>
                <w:lang w:val="en-US"/>
              </w:rPr>
            </w:pPr>
            <w:r w:rsidRPr="00C97908">
              <w:rPr>
                <w:sz w:val="16"/>
                <w:szCs w:val="16"/>
                <w:lang w:val="en-US"/>
              </w:rPr>
              <w:t>0,5600</w:t>
            </w:r>
          </w:p>
        </w:tc>
      </w:tr>
      <w:tr w:rsidR="00A66323" w:rsidRPr="009B70F2" w14:paraId="5FD473D2"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DFCAD9" w14:textId="77777777" w:rsidR="00A66323" w:rsidRPr="005E2CA0" w:rsidRDefault="00A66323" w:rsidP="00BB70AC">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4375BB80" w14:textId="77777777" w:rsidR="00A66323" w:rsidRPr="005E2CA0" w:rsidRDefault="00A66323" w:rsidP="00BB70AC">
            <w:pPr>
              <w:jc w:val="center"/>
              <w:rPr>
                <w:b/>
                <w:bCs/>
                <w:sz w:val="22"/>
                <w:szCs w:val="22"/>
                <w:lang w:val="en-US"/>
              </w:rPr>
            </w:pPr>
            <w:r w:rsidRPr="005E2CA0">
              <w:rPr>
                <w:b/>
                <w:bCs/>
                <w:sz w:val="22"/>
                <w:szCs w:val="22"/>
                <w:lang w:val="en-US"/>
              </w:rPr>
              <w:t>RpIC28A</w:t>
            </w:r>
          </w:p>
        </w:tc>
        <w:tc>
          <w:tcPr>
            <w:tcW w:w="4366" w:type="dxa"/>
            <w:gridSpan w:val="5"/>
            <w:tcBorders>
              <w:top w:val="single" w:sz="4" w:space="0" w:color="auto"/>
              <w:bottom w:val="single" w:sz="4" w:space="0" w:color="auto"/>
            </w:tcBorders>
          </w:tcPr>
          <w:p w14:paraId="16A70115" w14:textId="77777777" w:rsidR="00A66323" w:rsidRPr="005E2CA0" w:rsidRDefault="00A66323" w:rsidP="00BB70AC">
            <w:pPr>
              <w:rPr>
                <w:b/>
                <w:bCs/>
                <w:sz w:val="2"/>
                <w:szCs w:val="2"/>
                <w:lang w:val="en-US"/>
              </w:rPr>
            </w:pPr>
            <w:r w:rsidRPr="005E2CA0">
              <w:rPr>
                <w:b/>
                <w:bCs/>
                <w:sz w:val="22"/>
                <w:szCs w:val="22"/>
                <w:lang w:val="en-US"/>
              </w:rPr>
              <w:t>Montarea sau intercalarea pe conducte a fitingurilor, la conductele existente de incalzire centrala (mufa, niplu, cot, teu, dop, reductii, racord olandez, etc), cu diametrul pina la 1"</w:t>
            </w:r>
          </w:p>
          <w:p w14:paraId="1FE14578"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2032C0F9"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621C2A8"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8359BB1" w14:textId="77777777" w:rsidR="00A66323" w:rsidRPr="005E2CA0" w:rsidRDefault="00A66323" w:rsidP="00BB70AC">
            <w:pPr>
              <w:jc w:val="center"/>
              <w:rPr>
                <w:b/>
                <w:bCs/>
                <w:sz w:val="22"/>
                <w:szCs w:val="22"/>
                <w:lang w:val="en-US"/>
              </w:rPr>
            </w:pPr>
            <w:r w:rsidRPr="005E2CA0">
              <w:rPr>
                <w:b/>
                <w:bCs/>
                <w:sz w:val="22"/>
                <w:szCs w:val="22"/>
                <w:lang w:val="en-US"/>
              </w:rPr>
              <w:t>2,0000</w:t>
            </w:r>
          </w:p>
          <w:p w14:paraId="6BA2CE62" w14:textId="77777777" w:rsidR="00A66323" w:rsidRPr="009B70F2" w:rsidRDefault="00A66323" w:rsidP="00BB70AC">
            <w:pPr>
              <w:jc w:val="center"/>
              <w:rPr>
                <w:sz w:val="2"/>
                <w:szCs w:val="2"/>
                <w:lang w:val="en-US"/>
              </w:rPr>
            </w:pPr>
          </w:p>
        </w:tc>
      </w:tr>
      <w:tr w:rsidR="00A66323" w:rsidRPr="00B40365" w14:paraId="5D9A5AD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6C209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32C4BBA" w14:textId="77777777" w:rsidR="00A66323" w:rsidRPr="00B40365" w:rsidRDefault="00A66323" w:rsidP="00BB70AC">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05620201" w14:textId="77777777" w:rsidR="00A66323" w:rsidRPr="00C97908" w:rsidRDefault="00A66323" w:rsidP="00BB70AC">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1BF39557"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B4EE3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3A22A17F" w14:textId="77777777" w:rsidR="00A66323" w:rsidRPr="00C97908" w:rsidRDefault="00A66323" w:rsidP="00BB70AC">
            <w:pPr>
              <w:jc w:val="center"/>
              <w:rPr>
                <w:sz w:val="16"/>
                <w:szCs w:val="16"/>
                <w:lang w:val="en-US"/>
              </w:rPr>
            </w:pPr>
            <w:r w:rsidRPr="00C97908">
              <w:rPr>
                <w:sz w:val="16"/>
                <w:szCs w:val="16"/>
                <w:lang w:val="en-US"/>
              </w:rPr>
              <w:t>1,7000</w:t>
            </w:r>
          </w:p>
        </w:tc>
      </w:tr>
      <w:tr w:rsidR="00A66323" w:rsidRPr="00B40365" w14:paraId="118AF72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9C559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98CF12D" w14:textId="77777777" w:rsidR="00A66323" w:rsidRPr="00B40365" w:rsidRDefault="00A66323" w:rsidP="00BB70AC">
            <w:pPr>
              <w:jc w:val="center"/>
              <w:rPr>
                <w:sz w:val="16"/>
                <w:szCs w:val="16"/>
                <w:lang w:val="en-US"/>
              </w:rPr>
            </w:pPr>
            <w:r w:rsidRPr="00B40365">
              <w:rPr>
                <w:sz w:val="16"/>
                <w:szCs w:val="16"/>
                <w:lang w:val="en-US"/>
              </w:rPr>
              <w:t>2523156713800</w:t>
            </w:r>
          </w:p>
        </w:tc>
        <w:tc>
          <w:tcPr>
            <w:tcW w:w="4366" w:type="dxa"/>
            <w:gridSpan w:val="4"/>
            <w:tcBorders>
              <w:top w:val="nil"/>
              <w:bottom w:val="single" w:sz="2" w:space="0" w:color="auto"/>
            </w:tcBorders>
            <w:vAlign w:val="center"/>
          </w:tcPr>
          <w:p w14:paraId="0F0D2B56" w14:textId="77777777" w:rsidR="00A66323" w:rsidRPr="00C97908" w:rsidRDefault="00A66323" w:rsidP="00BB70AC">
            <w:pPr>
              <w:rPr>
                <w:sz w:val="16"/>
                <w:szCs w:val="16"/>
                <w:lang w:val="en-US"/>
              </w:rPr>
            </w:pPr>
            <w:r w:rsidRPr="00C97908">
              <w:rPr>
                <w:sz w:val="16"/>
                <w:szCs w:val="16"/>
                <w:lang w:val="en-US"/>
              </w:rPr>
              <w:t>Fitinguri din fonta</w:t>
            </w:r>
          </w:p>
        </w:tc>
        <w:tc>
          <w:tcPr>
            <w:tcW w:w="1021" w:type="dxa"/>
            <w:gridSpan w:val="3"/>
            <w:tcBorders>
              <w:top w:val="nil"/>
              <w:bottom w:val="single" w:sz="2" w:space="0" w:color="auto"/>
            </w:tcBorders>
            <w:vAlign w:val="center"/>
          </w:tcPr>
          <w:p w14:paraId="07442982"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CF91A9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B7E262A" w14:textId="77777777" w:rsidR="00A66323" w:rsidRPr="00C97908" w:rsidRDefault="00A66323" w:rsidP="00BB70AC">
            <w:pPr>
              <w:jc w:val="center"/>
              <w:rPr>
                <w:sz w:val="16"/>
                <w:szCs w:val="16"/>
                <w:lang w:val="en-US"/>
              </w:rPr>
            </w:pPr>
            <w:r w:rsidRPr="00C97908">
              <w:rPr>
                <w:sz w:val="16"/>
                <w:szCs w:val="16"/>
                <w:lang w:val="en-US"/>
              </w:rPr>
              <w:t>2,0000</w:t>
            </w:r>
          </w:p>
        </w:tc>
      </w:tr>
      <w:tr w:rsidR="00A66323" w:rsidRPr="00B40365" w14:paraId="7C6FB93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3810C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0E83699" w14:textId="77777777" w:rsidR="00A66323" w:rsidRPr="00B40365" w:rsidRDefault="00A66323" w:rsidP="00BB70AC">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77836E09" w14:textId="77777777" w:rsidR="00A66323" w:rsidRPr="00C97908" w:rsidRDefault="00A66323" w:rsidP="00BB70AC">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0821430A"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F157C2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76497DE5" w14:textId="77777777" w:rsidR="00A66323" w:rsidRPr="00C97908" w:rsidRDefault="00A66323" w:rsidP="00BB70AC">
            <w:pPr>
              <w:jc w:val="center"/>
              <w:rPr>
                <w:sz w:val="16"/>
                <w:szCs w:val="16"/>
                <w:lang w:val="en-US"/>
              </w:rPr>
            </w:pPr>
            <w:r w:rsidRPr="00C97908">
              <w:rPr>
                <w:sz w:val="16"/>
                <w:szCs w:val="16"/>
                <w:lang w:val="en-US"/>
              </w:rPr>
              <w:t>0,0600</w:t>
            </w:r>
          </w:p>
        </w:tc>
      </w:tr>
      <w:tr w:rsidR="00A66323" w:rsidRPr="00B40365" w14:paraId="7B9FD70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20888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C21B8DF" w14:textId="77777777" w:rsidR="00A66323" w:rsidRPr="00B40365" w:rsidRDefault="00A66323" w:rsidP="00BB70AC">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14:paraId="24BE0E18" w14:textId="77777777" w:rsidR="00A66323" w:rsidRPr="00C97908" w:rsidRDefault="00A66323" w:rsidP="00BB70AC">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14:paraId="2A2F6259"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DCA99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14:paraId="0A6263EB" w14:textId="77777777" w:rsidR="00A66323" w:rsidRPr="00C97908" w:rsidRDefault="00A66323" w:rsidP="00BB70AC">
            <w:pPr>
              <w:jc w:val="center"/>
              <w:rPr>
                <w:sz w:val="16"/>
                <w:szCs w:val="16"/>
                <w:lang w:val="en-US"/>
              </w:rPr>
            </w:pPr>
            <w:r w:rsidRPr="00C97908">
              <w:rPr>
                <w:sz w:val="16"/>
                <w:szCs w:val="16"/>
                <w:lang w:val="en-US"/>
              </w:rPr>
              <w:t>0,0280</w:t>
            </w:r>
          </w:p>
        </w:tc>
      </w:tr>
      <w:tr w:rsidR="00A66323" w:rsidRPr="00B40365" w14:paraId="5A3AEC1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0A262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6658526" w14:textId="77777777" w:rsidR="00A66323" w:rsidRPr="00B40365" w:rsidRDefault="00A66323" w:rsidP="00BB70AC">
            <w:pPr>
              <w:jc w:val="center"/>
              <w:rPr>
                <w:sz w:val="16"/>
                <w:szCs w:val="16"/>
                <w:lang w:val="en-US"/>
              </w:rPr>
            </w:pPr>
            <w:r w:rsidRPr="00B40365">
              <w:rPr>
                <w:sz w:val="16"/>
                <w:szCs w:val="16"/>
                <w:lang w:val="en-US"/>
              </w:rPr>
              <w:t>2320116200573</w:t>
            </w:r>
          </w:p>
        </w:tc>
        <w:tc>
          <w:tcPr>
            <w:tcW w:w="4366" w:type="dxa"/>
            <w:gridSpan w:val="4"/>
            <w:tcBorders>
              <w:top w:val="nil"/>
              <w:bottom w:val="single" w:sz="2" w:space="0" w:color="auto"/>
            </w:tcBorders>
            <w:vAlign w:val="center"/>
          </w:tcPr>
          <w:p w14:paraId="1FB1CF62" w14:textId="77777777" w:rsidR="00A66323" w:rsidRPr="00C97908" w:rsidRDefault="00A66323" w:rsidP="00BB70AC">
            <w:pPr>
              <w:rPr>
                <w:sz w:val="16"/>
                <w:szCs w:val="16"/>
                <w:lang w:val="en-US"/>
              </w:rPr>
            </w:pPr>
            <w:r w:rsidRPr="00C97908">
              <w:rPr>
                <w:sz w:val="16"/>
                <w:szCs w:val="16"/>
                <w:lang w:val="en-US"/>
              </w:rPr>
              <w:t>Benzina auto</w:t>
            </w:r>
          </w:p>
        </w:tc>
        <w:tc>
          <w:tcPr>
            <w:tcW w:w="1021" w:type="dxa"/>
            <w:gridSpan w:val="3"/>
            <w:tcBorders>
              <w:top w:val="nil"/>
              <w:bottom w:val="single" w:sz="2" w:space="0" w:color="auto"/>
            </w:tcBorders>
            <w:vAlign w:val="center"/>
          </w:tcPr>
          <w:p w14:paraId="036DAE82" w14:textId="77777777" w:rsidR="00A66323" w:rsidRPr="00C97908" w:rsidRDefault="00A66323" w:rsidP="00BB70AC">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21CC64C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942FEEF" w14:textId="77777777" w:rsidR="00A66323" w:rsidRPr="00C97908" w:rsidRDefault="00A66323" w:rsidP="00BB70AC">
            <w:pPr>
              <w:jc w:val="center"/>
              <w:rPr>
                <w:sz w:val="16"/>
                <w:szCs w:val="16"/>
                <w:lang w:val="en-US"/>
              </w:rPr>
            </w:pPr>
            <w:r w:rsidRPr="00C97908">
              <w:rPr>
                <w:sz w:val="16"/>
                <w:szCs w:val="16"/>
                <w:lang w:val="en-US"/>
              </w:rPr>
              <w:t>0,1000</w:t>
            </w:r>
          </w:p>
        </w:tc>
      </w:tr>
      <w:tr w:rsidR="00A66323" w:rsidRPr="009B70F2" w14:paraId="61390EAF"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802352" w14:textId="77777777" w:rsidR="00A66323" w:rsidRPr="005E2CA0" w:rsidRDefault="00A66323" w:rsidP="00BB70AC">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4BD7C905" w14:textId="77777777" w:rsidR="00A66323" w:rsidRPr="005E2CA0" w:rsidRDefault="00A66323" w:rsidP="00BB70AC">
            <w:pPr>
              <w:jc w:val="center"/>
              <w:rPr>
                <w:b/>
                <w:bCs/>
                <w:sz w:val="22"/>
                <w:szCs w:val="22"/>
                <w:lang w:val="en-US"/>
              </w:rPr>
            </w:pPr>
            <w:r w:rsidRPr="005E2CA0">
              <w:rPr>
                <w:b/>
                <w:bCs/>
                <w:sz w:val="22"/>
                <w:szCs w:val="22"/>
                <w:lang w:val="en-US"/>
              </w:rPr>
              <w:t>RpIC29A</w:t>
            </w:r>
          </w:p>
        </w:tc>
        <w:tc>
          <w:tcPr>
            <w:tcW w:w="4366" w:type="dxa"/>
            <w:gridSpan w:val="5"/>
            <w:tcBorders>
              <w:top w:val="single" w:sz="4" w:space="0" w:color="auto"/>
              <w:bottom w:val="single" w:sz="4" w:space="0" w:color="auto"/>
            </w:tcBorders>
          </w:tcPr>
          <w:p w14:paraId="3047A28E" w14:textId="77777777" w:rsidR="00A66323" w:rsidRPr="005E2CA0" w:rsidRDefault="00A66323" w:rsidP="00BB70AC">
            <w:pPr>
              <w:rPr>
                <w:b/>
                <w:bCs/>
                <w:sz w:val="2"/>
                <w:szCs w:val="2"/>
                <w:lang w:val="en-US"/>
              </w:rPr>
            </w:pPr>
            <w:r w:rsidRPr="005E2CA0">
              <w:rPr>
                <w:b/>
                <w:bCs/>
                <w:sz w:val="22"/>
                <w:szCs w:val="22"/>
                <w:lang w:val="en-US"/>
              </w:rPr>
              <w:t>Executarea manuala a filetului la tevi din otel pentru instalatii, cu diametrul pina la 3/4"</w:t>
            </w:r>
          </w:p>
          <w:p w14:paraId="4733DDFA"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2BD7A919"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B7EDF6E"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1D4E2D0B" w14:textId="77777777" w:rsidR="00A66323" w:rsidRPr="005E2CA0" w:rsidRDefault="00A66323" w:rsidP="00BB70AC">
            <w:pPr>
              <w:jc w:val="center"/>
              <w:rPr>
                <w:b/>
                <w:bCs/>
                <w:sz w:val="22"/>
                <w:szCs w:val="22"/>
                <w:lang w:val="en-US"/>
              </w:rPr>
            </w:pPr>
            <w:r w:rsidRPr="005E2CA0">
              <w:rPr>
                <w:b/>
                <w:bCs/>
                <w:sz w:val="22"/>
                <w:szCs w:val="22"/>
                <w:lang w:val="en-US"/>
              </w:rPr>
              <w:t>2,0000</w:t>
            </w:r>
          </w:p>
          <w:p w14:paraId="5B22CDAB" w14:textId="77777777" w:rsidR="00A66323" w:rsidRPr="009B70F2" w:rsidRDefault="00A66323" w:rsidP="00BB70AC">
            <w:pPr>
              <w:jc w:val="center"/>
              <w:rPr>
                <w:sz w:val="2"/>
                <w:szCs w:val="2"/>
                <w:lang w:val="en-US"/>
              </w:rPr>
            </w:pPr>
          </w:p>
        </w:tc>
      </w:tr>
      <w:tr w:rsidR="00A66323" w:rsidRPr="00B40365" w14:paraId="443DF33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F5293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C39F992" w14:textId="77777777" w:rsidR="00A66323" w:rsidRPr="00B40365" w:rsidRDefault="00A66323" w:rsidP="00BB70AC">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4728156E" w14:textId="77777777" w:rsidR="00A66323" w:rsidRPr="00C97908" w:rsidRDefault="00A66323" w:rsidP="00BB70AC">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67CAEA0F"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823E2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15965B6C" w14:textId="77777777" w:rsidR="00A66323" w:rsidRPr="00C97908" w:rsidRDefault="00A66323" w:rsidP="00BB70AC">
            <w:pPr>
              <w:jc w:val="center"/>
              <w:rPr>
                <w:sz w:val="16"/>
                <w:szCs w:val="16"/>
                <w:lang w:val="en-US"/>
              </w:rPr>
            </w:pPr>
            <w:r w:rsidRPr="00C97908">
              <w:rPr>
                <w:sz w:val="16"/>
                <w:szCs w:val="16"/>
                <w:lang w:val="en-US"/>
              </w:rPr>
              <w:t>0,3200</w:t>
            </w:r>
          </w:p>
        </w:tc>
      </w:tr>
      <w:tr w:rsidR="00A66323" w:rsidRPr="00B40365" w14:paraId="6ED5ADC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A8223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834F896" w14:textId="77777777" w:rsidR="00A66323" w:rsidRPr="00B40365" w:rsidRDefault="00A66323" w:rsidP="00BB70AC">
            <w:pPr>
              <w:jc w:val="center"/>
              <w:rPr>
                <w:sz w:val="16"/>
                <w:szCs w:val="16"/>
                <w:lang w:val="en-US"/>
              </w:rPr>
            </w:pPr>
            <w:r w:rsidRPr="00B40365">
              <w:rPr>
                <w:sz w:val="16"/>
                <w:szCs w:val="16"/>
                <w:lang w:val="en-US"/>
              </w:rPr>
              <w:t>1542126108945</w:t>
            </w:r>
          </w:p>
        </w:tc>
        <w:tc>
          <w:tcPr>
            <w:tcW w:w="4366" w:type="dxa"/>
            <w:gridSpan w:val="4"/>
            <w:tcBorders>
              <w:top w:val="nil"/>
              <w:bottom w:val="single" w:sz="2" w:space="0" w:color="auto"/>
            </w:tcBorders>
            <w:vAlign w:val="center"/>
          </w:tcPr>
          <w:p w14:paraId="13316837" w14:textId="77777777" w:rsidR="00A66323" w:rsidRPr="00C97908" w:rsidRDefault="00A66323" w:rsidP="00BB70AC">
            <w:pPr>
              <w:rPr>
                <w:sz w:val="16"/>
                <w:szCs w:val="16"/>
                <w:lang w:val="en-US"/>
              </w:rPr>
            </w:pPr>
            <w:r w:rsidRPr="00C97908">
              <w:rPr>
                <w:sz w:val="16"/>
                <w:szCs w:val="16"/>
                <w:lang w:val="en-US"/>
              </w:rPr>
              <w:t>Ulei de in sicativat</w:t>
            </w:r>
          </w:p>
        </w:tc>
        <w:tc>
          <w:tcPr>
            <w:tcW w:w="1021" w:type="dxa"/>
            <w:gridSpan w:val="3"/>
            <w:tcBorders>
              <w:top w:val="nil"/>
              <w:bottom w:val="single" w:sz="2" w:space="0" w:color="auto"/>
            </w:tcBorders>
            <w:vAlign w:val="center"/>
          </w:tcPr>
          <w:p w14:paraId="6977B1A9"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E79CA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6370861B" w14:textId="77777777" w:rsidR="00A66323" w:rsidRPr="00C97908" w:rsidRDefault="00A66323" w:rsidP="00BB70AC">
            <w:pPr>
              <w:jc w:val="center"/>
              <w:rPr>
                <w:sz w:val="16"/>
                <w:szCs w:val="16"/>
                <w:lang w:val="en-US"/>
              </w:rPr>
            </w:pPr>
            <w:r w:rsidRPr="00C97908">
              <w:rPr>
                <w:sz w:val="16"/>
                <w:szCs w:val="16"/>
                <w:lang w:val="en-US"/>
              </w:rPr>
              <w:t>0,0300</w:t>
            </w:r>
          </w:p>
        </w:tc>
      </w:tr>
      <w:tr w:rsidR="00A66323" w:rsidRPr="00B40365" w14:paraId="5FCA851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794BD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65F6420" w14:textId="77777777" w:rsidR="00A66323" w:rsidRPr="00B40365" w:rsidRDefault="00A66323" w:rsidP="00BB70A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5491047A" w14:textId="77777777" w:rsidR="00A66323" w:rsidRPr="00C97908" w:rsidRDefault="00A66323" w:rsidP="00BB70A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A65A8E4"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0D143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55CE20BB" w14:textId="77777777" w:rsidR="00A66323" w:rsidRPr="00C97908" w:rsidRDefault="00A66323" w:rsidP="00BB70AC">
            <w:pPr>
              <w:jc w:val="center"/>
              <w:rPr>
                <w:sz w:val="16"/>
                <w:szCs w:val="16"/>
                <w:lang w:val="en-US"/>
              </w:rPr>
            </w:pPr>
            <w:r w:rsidRPr="00C97908">
              <w:rPr>
                <w:sz w:val="16"/>
                <w:szCs w:val="16"/>
                <w:lang w:val="en-US"/>
              </w:rPr>
              <w:t>0,0160</w:t>
            </w:r>
          </w:p>
        </w:tc>
      </w:tr>
      <w:tr w:rsidR="00A66323" w:rsidRPr="00B40365" w14:paraId="79E08C1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60B76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4696B92" w14:textId="77777777" w:rsidR="00A66323" w:rsidRPr="00B40365" w:rsidRDefault="00A66323" w:rsidP="00BB70AC">
            <w:pPr>
              <w:jc w:val="center"/>
              <w:rPr>
                <w:sz w:val="16"/>
                <w:szCs w:val="16"/>
                <w:lang w:val="en-US"/>
              </w:rPr>
            </w:pPr>
            <w:r w:rsidRPr="00B40365">
              <w:rPr>
                <w:sz w:val="16"/>
                <w:szCs w:val="16"/>
                <w:lang w:val="en-US"/>
              </w:rPr>
              <w:t>2320116200573</w:t>
            </w:r>
          </w:p>
        </w:tc>
        <w:tc>
          <w:tcPr>
            <w:tcW w:w="4366" w:type="dxa"/>
            <w:gridSpan w:val="4"/>
            <w:tcBorders>
              <w:top w:val="nil"/>
              <w:bottom w:val="single" w:sz="2" w:space="0" w:color="auto"/>
            </w:tcBorders>
            <w:vAlign w:val="center"/>
          </w:tcPr>
          <w:p w14:paraId="6B50A8DD" w14:textId="77777777" w:rsidR="00A66323" w:rsidRPr="00C97908" w:rsidRDefault="00A66323" w:rsidP="00BB70AC">
            <w:pPr>
              <w:rPr>
                <w:sz w:val="16"/>
                <w:szCs w:val="16"/>
                <w:lang w:val="en-US"/>
              </w:rPr>
            </w:pPr>
            <w:r w:rsidRPr="00C97908">
              <w:rPr>
                <w:sz w:val="16"/>
                <w:szCs w:val="16"/>
                <w:lang w:val="en-US"/>
              </w:rPr>
              <w:t>Benzina auto</w:t>
            </w:r>
          </w:p>
        </w:tc>
        <w:tc>
          <w:tcPr>
            <w:tcW w:w="1021" w:type="dxa"/>
            <w:gridSpan w:val="3"/>
            <w:tcBorders>
              <w:top w:val="nil"/>
              <w:bottom w:val="single" w:sz="2" w:space="0" w:color="auto"/>
            </w:tcBorders>
            <w:vAlign w:val="center"/>
          </w:tcPr>
          <w:p w14:paraId="106B048C" w14:textId="77777777" w:rsidR="00A66323" w:rsidRPr="00C97908" w:rsidRDefault="00A66323" w:rsidP="00BB70AC">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749A35D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B0F6D4A" w14:textId="77777777" w:rsidR="00A66323" w:rsidRPr="00C97908" w:rsidRDefault="00A66323" w:rsidP="00BB70AC">
            <w:pPr>
              <w:jc w:val="center"/>
              <w:rPr>
                <w:sz w:val="16"/>
                <w:szCs w:val="16"/>
                <w:lang w:val="en-US"/>
              </w:rPr>
            </w:pPr>
            <w:r w:rsidRPr="00C97908">
              <w:rPr>
                <w:sz w:val="16"/>
                <w:szCs w:val="16"/>
                <w:lang w:val="en-US"/>
              </w:rPr>
              <w:t>0,1000</w:t>
            </w:r>
          </w:p>
        </w:tc>
      </w:tr>
      <w:tr w:rsidR="00A66323" w:rsidRPr="009B70F2" w14:paraId="0B9FDAE2"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6C4BBE" w14:textId="77777777" w:rsidR="00A66323" w:rsidRPr="005E2CA0" w:rsidRDefault="00A66323" w:rsidP="00BB70AC">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73A280C7" w14:textId="77777777" w:rsidR="00A66323" w:rsidRPr="005E2CA0" w:rsidRDefault="00A66323" w:rsidP="00BB70AC">
            <w:pPr>
              <w:jc w:val="center"/>
              <w:rPr>
                <w:b/>
                <w:bCs/>
                <w:sz w:val="22"/>
                <w:szCs w:val="22"/>
                <w:lang w:val="en-US"/>
              </w:rPr>
            </w:pPr>
            <w:r w:rsidRPr="005E2CA0">
              <w:rPr>
                <w:b/>
                <w:bCs/>
                <w:sz w:val="22"/>
                <w:szCs w:val="22"/>
                <w:lang w:val="en-US"/>
              </w:rPr>
              <w:t>IC38A</w:t>
            </w:r>
          </w:p>
        </w:tc>
        <w:tc>
          <w:tcPr>
            <w:tcW w:w="4366" w:type="dxa"/>
            <w:gridSpan w:val="5"/>
            <w:tcBorders>
              <w:top w:val="single" w:sz="4" w:space="0" w:color="auto"/>
              <w:bottom w:val="single" w:sz="4" w:space="0" w:color="auto"/>
            </w:tcBorders>
          </w:tcPr>
          <w:p w14:paraId="3C333A72" w14:textId="77777777" w:rsidR="00A66323" w:rsidRPr="005E2CA0" w:rsidRDefault="00A66323" w:rsidP="00BB70AC">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 inclusiv  (Piesa de trecere PPR, fiting metal exterior 20x2,8 mm)</w:t>
            </w:r>
          </w:p>
          <w:p w14:paraId="1455ED7A"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F840E6D"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82A52C6"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1AB65458" w14:textId="77777777" w:rsidR="00A66323" w:rsidRPr="005E2CA0" w:rsidRDefault="00A66323" w:rsidP="00BB70AC">
            <w:pPr>
              <w:jc w:val="center"/>
              <w:rPr>
                <w:b/>
                <w:bCs/>
                <w:sz w:val="22"/>
                <w:szCs w:val="22"/>
                <w:lang w:val="en-US"/>
              </w:rPr>
            </w:pPr>
            <w:r w:rsidRPr="005E2CA0">
              <w:rPr>
                <w:b/>
                <w:bCs/>
                <w:sz w:val="22"/>
                <w:szCs w:val="22"/>
                <w:lang w:val="en-US"/>
              </w:rPr>
              <w:t>4,0000</w:t>
            </w:r>
          </w:p>
          <w:p w14:paraId="5FCE6259" w14:textId="77777777" w:rsidR="00A66323" w:rsidRPr="009B70F2" w:rsidRDefault="00A66323" w:rsidP="00BB70AC">
            <w:pPr>
              <w:jc w:val="center"/>
              <w:rPr>
                <w:sz w:val="2"/>
                <w:szCs w:val="2"/>
                <w:lang w:val="en-US"/>
              </w:rPr>
            </w:pPr>
          </w:p>
        </w:tc>
      </w:tr>
      <w:tr w:rsidR="00A66323" w:rsidRPr="00B40365" w14:paraId="7EA3CCA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9CCED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0B7030A" w14:textId="77777777" w:rsidR="00A66323" w:rsidRPr="00B40365" w:rsidRDefault="00A66323" w:rsidP="00BB70AC">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77FC6BAC" w14:textId="77777777" w:rsidR="00A66323" w:rsidRPr="00C97908" w:rsidRDefault="00A66323" w:rsidP="00BB70AC">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29BBABE8"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BEB80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2A6A8BA" w14:textId="77777777" w:rsidR="00A66323" w:rsidRPr="00C97908" w:rsidRDefault="00A66323" w:rsidP="00BB70AC">
            <w:pPr>
              <w:jc w:val="center"/>
              <w:rPr>
                <w:sz w:val="16"/>
                <w:szCs w:val="16"/>
                <w:lang w:val="en-US"/>
              </w:rPr>
            </w:pPr>
            <w:r w:rsidRPr="00C97908">
              <w:rPr>
                <w:sz w:val="16"/>
                <w:szCs w:val="16"/>
                <w:lang w:val="en-US"/>
              </w:rPr>
              <w:t>0,6000</w:t>
            </w:r>
          </w:p>
        </w:tc>
      </w:tr>
      <w:tr w:rsidR="00A66323" w:rsidRPr="00B40365" w14:paraId="10DC7EC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EED77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1CDD8DD" w14:textId="77777777" w:rsidR="00A66323" w:rsidRPr="00B40365" w:rsidRDefault="00A66323" w:rsidP="00BB70AC">
            <w:pPr>
              <w:jc w:val="center"/>
              <w:rPr>
                <w:sz w:val="16"/>
                <w:szCs w:val="16"/>
                <w:lang w:val="en-US"/>
              </w:rPr>
            </w:pPr>
            <w:r w:rsidRPr="00B40365">
              <w:rPr>
                <w:sz w:val="16"/>
                <w:szCs w:val="16"/>
                <w:lang w:val="en-US"/>
              </w:rPr>
              <w:t>28752741100011</w:t>
            </w:r>
          </w:p>
        </w:tc>
        <w:tc>
          <w:tcPr>
            <w:tcW w:w="4366" w:type="dxa"/>
            <w:gridSpan w:val="4"/>
            <w:tcBorders>
              <w:top w:val="nil"/>
              <w:bottom w:val="single" w:sz="2" w:space="0" w:color="auto"/>
            </w:tcBorders>
            <w:vAlign w:val="center"/>
          </w:tcPr>
          <w:p w14:paraId="710552E6" w14:textId="77777777" w:rsidR="00A66323" w:rsidRPr="00C97908" w:rsidRDefault="00A66323" w:rsidP="00BB70AC">
            <w:pPr>
              <w:rPr>
                <w:sz w:val="16"/>
                <w:szCs w:val="16"/>
                <w:lang w:val="en-US"/>
              </w:rPr>
            </w:pPr>
            <w:r w:rsidRPr="00C97908">
              <w:rPr>
                <w:sz w:val="16"/>
                <w:szCs w:val="16"/>
                <w:lang w:val="en-US"/>
              </w:rPr>
              <w:t>Piesa de trecere PPR, fiting metal exterior 20x2,8 mm</w:t>
            </w:r>
          </w:p>
        </w:tc>
        <w:tc>
          <w:tcPr>
            <w:tcW w:w="1021" w:type="dxa"/>
            <w:gridSpan w:val="3"/>
            <w:tcBorders>
              <w:top w:val="nil"/>
              <w:bottom w:val="single" w:sz="2" w:space="0" w:color="auto"/>
            </w:tcBorders>
            <w:vAlign w:val="center"/>
          </w:tcPr>
          <w:p w14:paraId="744A3FBB"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7BE4A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EFF3D39" w14:textId="77777777" w:rsidR="00A66323" w:rsidRPr="00C97908" w:rsidRDefault="00A66323" w:rsidP="00BB70AC">
            <w:pPr>
              <w:jc w:val="center"/>
              <w:rPr>
                <w:sz w:val="16"/>
                <w:szCs w:val="16"/>
                <w:lang w:val="en-US"/>
              </w:rPr>
            </w:pPr>
            <w:r w:rsidRPr="00C97908">
              <w:rPr>
                <w:sz w:val="16"/>
                <w:szCs w:val="16"/>
                <w:lang w:val="en-US"/>
              </w:rPr>
              <w:t>4,0000</w:t>
            </w:r>
          </w:p>
        </w:tc>
      </w:tr>
      <w:tr w:rsidR="00A66323" w:rsidRPr="00B40365" w14:paraId="3AA5EC0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F8BF0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2C48F55" w14:textId="77777777" w:rsidR="00A66323" w:rsidRPr="00B40365" w:rsidRDefault="00A66323" w:rsidP="00BB70AC">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29BBA764" w14:textId="77777777" w:rsidR="00A66323" w:rsidRPr="00C97908" w:rsidRDefault="00A66323" w:rsidP="00BB70AC">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1F11764E"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F4530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722BC7D" w14:textId="77777777" w:rsidR="00A66323" w:rsidRPr="00C97908" w:rsidRDefault="00A66323" w:rsidP="00BB70AC">
            <w:pPr>
              <w:jc w:val="center"/>
              <w:rPr>
                <w:sz w:val="16"/>
                <w:szCs w:val="16"/>
                <w:lang w:val="en-US"/>
              </w:rPr>
            </w:pPr>
            <w:r w:rsidRPr="00C97908">
              <w:rPr>
                <w:sz w:val="16"/>
                <w:szCs w:val="16"/>
                <w:lang w:val="en-US"/>
              </w:rPr>
              <w:t>0,0800</w:t>
            </w:r>
          </w:p>
        </w:tc>
      </w:tr>
      <w:tr w:rsidR="00A66323" w:rsidRPr="00B40365" w14:paraId="72DFAC9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5D134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FBA3861" w14:textId="77777777" w:rsidR="00A66323" w:rsidRPr="00B40365" w:rsidRDefault="00A66323" w:rsidP="00BB70AC">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1611BF0D" w14:textId="77777777" w:rsidR="00A66323" w:rsidRPr="00C97908" w:rsidRDefault="00A66323" w:rsidP="00BB70AC">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41DB1915"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5E1FC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6EF61DBC" w14:textId="77777777" w:rsidR="00A66323" w:rsidRPr="00C97908" w:rsidRDefault="00A66323" w:rsidP="00BB70AC">
            <w:pPr>
              <w:jc w:val="center"/>
              <w:rPr>
                <w:sz w:val="16"/>
                <w:szCs w:val="16"/>
                <w:lang w:val="en-US"/>
              </w:rPr>
            </w:pPr>
            <w:r w:rsidRPr="00C97908">
              <w:rPr>
                <w:sz w:val="16"/>
                <w:szCs w:val="16"/>
                <w:lang w:val="en-US"/>
              </w:rPr>
              <w:t>0,0240</w:t>
            </w:r>
          </w:p>
        </w:tc>
      </w:tr>
      <w:tr w:rsidR="00A66323" w:rsidRPr="00B40365" w14:paraId="736971F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ECB09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83E5575" w14:textId="77777777" w:rsidR="00A66323" w:rsidRPr="00B40365" w:rsidRDefault="00A66323" w:rsidP="00BB70AC">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14:paraId="6A615ED7" w14:textId="77777777" w:rsidR="00A66323" w:rsidRPr="00C97908" w:rsidRDefault="00A66323" w:rsidP="00BB70AC">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14:paraId="3480492E"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8432D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429F46BC" w14:textId="77777777" w:rsidR="00A66323" w:rsidRPr="00C97908" w:rsidRDefault="00A66323" w:rsidP="00BB70AC">
            <w:pPr>
              <w:jc w:val="center"/>
              <w:rPr>
                <w:sz w:val="16"/>
                <w:szCs w:val="16"/>
                <w:lang w:val="en-US"/>
              </w:rPr>
            </w:pPr>
            <w:r w:rsidRPr="00C97908">
              <w:rPr>
                <w:sz w:val="16"/>
                <w:szCs w:val="16"/>
                <w:lang w:val="en-US"/>
              </w:rPr>
              <w:t>0,0600</w:t>
            </w:r>
          </w:p>
        </w:tc>
      </w:tr>
      <w:tr w:rsidR="00A66323" w:rsidRPr="009B70F2" w14:paraId="4A1F0C24"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45D823" w14:textId="77777777" w:rsidR="00A66323" w:rsidRPr="005E2CA0" w:rsidRDefault="00A66323" w:rsidP="00BB70AC">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2581949A" w14:textId="77777777" w:rsidR="00A66323" w:rsidRPr="005E2CA0" w:rsidRDefault="00A66323" w:rsidP="00BB70AC">
            <w:pPr>
              <w:jc w:val="center"/>
              <w:rPr>
                <w:b/>
                <w:bCs/>
                <w:sz w:val="22"/>
                <w:szCs w:val="22"/>
                <w:lang w:val="en-US"/>
              </w:rPr>
            </w:pPr>
            <w:r w:rsidRPr="005E2CA0">
              <w:rPr>
                <w:b/>
                <w:bCs/>
                <w:sz w:val="22"/>
                <w:szCs w:val="22"/>
                <w:lang w:val="en-US"/>
              </w:rPr>
              <w:t>ID06A</w:t>
            </w:r>
          </w:p>
        </w:tc>
        <w:tc>
          <w:tcPr>
            <w:tcW w:w="4366" w:type="dxa"/>
            <w:gridSpan w:val="5"/>
            <w:tcBorders>
              <w:top w:val="single" w:sz="4" w:space="0" w:color="auto"/>
              <w:bottom w:val="single" w:sz="4" w:space="0" w:color="auto"/>
            </w:tcBorders>
          </w:tcPr>
          <w:p w14:paraId="772EA245" w14:textId="77777777" w:rsidR="00A66323" w:rsidRPr="005E2CA0" w:rsidRDefault="00A66323" w:rsidP="00BB70AC">
            <w:pPr>
              <w:rPr>
                <w:b/>
                <w:bCs/>
                <w:sz w:val="2"/>
                <w:szCs w:val="2"/>
                <w:lang w:val="en-US"/>
              </w:rPr>
            </w:pPr>
            <w:r w:rsidRPr="005E2CA0">
              <w:rPr>
                <w:b/>
                <w:bCs/>
                <w:sz w:val="22"/>
                <w:szCs w:val="22"/>
                <w:lang w:val="en-US"/>
              </w:rPr>
              <w:t>Robinet de aerisire cu cheie mobila pentru instalatii de incalzire centrala, avind diametrul nominal de 1/4" - Dezaerator D 15 mm</w:t>
            </w:r>
          </w:p>
          <w:p w14:paraId="53143876"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49C6E966"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EF4C26C"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3ED3974E" w14:textId="77777777" w:rsidR="00A66323" w:rsidRPr="005E2CA0" w:rsidRDefault="00A66323" w:rsidP="00BB70AC">
            <w:pPr>
              <w:jc w:val="center"/>
              <w:rPr>
                <w:b/>
                <w:bCs/>
                <w:sz w:val="22"/>
                <w:szCs w:val="22"/>
                <w:lang w:val="en-US"/>
              </w:rPr>
            </w:pPr>
            <w:r w:rsidRPr="005E2CA0">
              <w:rPr>
                <w:b/>
                <w:bCs/>
                <w:sz w:val="22"/>
                <w:szCs w:val="22"/>
                <w:lang w:val="en-US"/>
              </w:rPr>
              <w:t>1,0000</w:t>
            </w:r>
          </w:p>
          <w:p w14:paraId="56605EBB" w14:textId="77777777" w:rsidR="00A66323" w:rsidRPr="009B70F2" w:rsidRDefault="00A66323" w:rsidP="00BB70AC">
            <w:pPr>
              <w:jc w:val="center"/>
              <w:rPr>
                <w:sz w:val="2"/>
                <w:szCs w:val="2"/>
                <w:lang w:val="en-US"/>
              </w:rPr>
            </w:pPr>
          </w:p>
        </w:tc>
      </w:tr>
      <w:tr w:rsidR="00A66323" w:rsidRPr="00B40365" w14:paraId="067B0AF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21A39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98E6C0B" w14:textId="77777777" w:rsidR="00A66323" w:rsidRPr="00B40365" w:rsidRDefault="00A66323" w:rsidP="00BB70AC">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27D3A9B4" w14:textId="77777777" w:rsidR="00A66323" w:rsidRPr="00C97908" w:rsidRDefault="00A66323" w:rsidP="00BB70AC">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7E2231B5"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D9EC5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34D45C9" w14:textId="77777777" w:rsidR="00A66323" w:rsidRPr="00C97908" w:rsidRDefault="00A66323" w:rsidP="00BB70AC">
            <w:pPr>
              <w:jc w:val="center"/>
              <w:rPr>
                <w:sz w:val="16"/>
                <w:szCs w:val="16"/>
                <w:lang w:val="en-US"/>
              </w:rPr>
            </w:pPr>
            <w:r w:rsidRPr="00C97908">
              <w:rPr>
                <w:sz w:val="16"/>
                <w:szCs w:val="16"/>
                <w:lang w:val="en-US"/>
              </w:rPr>
              <w:t>0,1000</w:t>
            </w:r>
          </w:p>
        </w:tc>
      </w:tr>
      <w:tr w:rsidR="00A66323" w:rsidRPr="00B40365" w14:paraId="7964DA0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61381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1B2B72E" w14:textId="77777777" w:rsidR="00A66323" w:rsidRPr="00B40365" w:rsidRDefault="00A66323" w:rsidP="00BB70AC">
            <w:pPr>
              <w:jc w:val="center"/>
              <w:rPr>
                <w:sz w:val="16"/>
                <w:szCs w:val="16"/>
                <w:lang w:val="en-US"/>
              </w:rPr>
            </w:pPr>
            <w:r w:rsidRPr="00B40365">
              <w:rPr>
                <w:sz w:val="16"/>
                <w:szCs w:val="16"/>
                <w:lang w:val="en-US"/>
              </w:rPr>
              <w:t>291313450000022</w:t>
            </w:r>
          </w:p>
        </w:tc>
        <w:tc>
          <w:tcPr>
            <w:tcW w:w="4366" w:type="dxa"/>
            <w:gridSpan w:val="4"/>
            <w:tcBorders>
              <w:top w:val="nil"/>
              <w:bottom w:val="single" w:sz="2" w:space="0" w:color="auto"/>
            </w:tcBorders>
            <w:vAlign w:val="center"/>
          </w:tcPr>
          <w:p w14:paraId="202A4936" w14:textId="77777777" w:rsidR="00A66323" w:rsidRPr="00C97908" w:rsidRDefault="00A66323" w:rsidP="00BB70AC">
            <w:pPr>
              <w:rPr>
                <w:sz w:val="16"/>
                <w:szCs w:val="16"/>
                <w:lang w:val="en-US"/>
              </w:rPr>
            </w:pPr>
            <w:r w:rsidRPr="00C97908">
              <w:rPr>
                <w:sz w:val="16"/>
                <w:szCs w:val="16"/>
                <w:lang w:val="en-US"/>
              </w:rPr>
              <w:t>Dezaerator D 15 mm</w:t>
            </w:r>
          </w:p>
        </w:tc>
        <w:tc>
          <w:tcPr>
            <w:tcW w:w="1021" w:type="dxa"/>
            <w:gridSpan w:val="3"/>
            <w:tcBorders>
              <w:top w:val="nil"/>
              <w:bottom w:val="single" w:sz="2" w:space="0" w:color="auto"/>
            </w:tcBorders>
            <w:vAlign w:val="center"/>
          </w:tcPr>
          <w:p w14:paraId="11476CDE"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2848B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07AFDBC" w14:textId="77777777" w:rsidR="00A66323" w:rsidRPr="00C97908" w:rsidRDefault="00A66323" w:rsidP="00BB70AC">
            <w:pPr>
              <w:jc w:val="center"/>
              <w:rPr>
                <w:sz w:val="16"/>
                <w:szCs w:val="16"/>
                <w:lang w:val="en-US"/>
              </w:rPr>
            </w:pPr>
            <w:r w:rsidRPr="00C97908">
              <w:rPr>
                <w:sz w:val="16"/>
                <w:szCs w:val="16"/>
                <w:lang w:val="en-US"/>
              </w:rPr>
              <w:t>1,0000</w:t>
            </w:r>
          </w:p>
        </w:tc>
      </w:tr>
      <w:tr w:rsidR="00A66323" w:rsidRPr="00B40365" w14:paraId="723F1BF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0C47D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B2D8130" w14:textId="77777777" w:rsidR="00A66323" w:rsidRPr="00B40365" w:rsidRDefault="00A66323" w:rsidP="00BB70AC">
            <w:pPr>
              <w:jc w:val="center"/>
              <w:rPr>
                <w:sz w:val="16"/>
                <w:szCs w:val="16"/>
                <w:lang w:val="en-US"/>
              </w:rPr>
            </w:pPr>
            <w:r w:rsidRPr="00B40365">
              <w:rPr>
                <w:sz w:val="16"/>
                <w:szCs w:val="16"/>
                <w:lang w:val="en-US"/>
              </w:rPr>
              <w:t>2524907304522</w:t>
            </w:r>
          </w:p>
        </w:tc>
        <w:tc>
          <w:tcPr>
            <w:tcW w:w="4366" w:type="dxa"/>
            <w:gridSpan w:val="4"/>
            <w:tcBorders>
              <w:top w:val="nil"/>
              <w:bottom w:val="single" w:sz="2" w:space="0" w:color="auto"/>
            </w:tcBorders>
            <w:vAlign w:val="center"/>
          </w:tcPr>
          <w:p w14:paraId="2BC1E61B" w14:textId="77777777" w:rsidR="00A66323" w:rsidRPr="00C97908" w:rsidRDefault="00A66323" w:rsidP="00BB70AC">
            <w:pPr>
              <w:rPr>
                <w:sz w:val="16"/>
                <w:szCs w:val="16"/>
                <w:lang w:val="en-US"/>
              </w:rPr>
            </w:pPr>
            <w:r w:rsidRPr="00C97908">
              <w:rPr>
                <w:sz w:val="16"/>
                <w:szCs w:val="16"/>
                <w:lang w:val="en-US"/>
              </w:rPr>
              <w:t>Banda teflon nesisterizat</w:t>
            </w:r>
          </w:p>
        </w:tc>
        <w:tc>
          <w:tcPr>
            <w:tcW w:w="1021" w:type="dxa"/>
            <w:gridSpan w:val="3"/>
            <w:tcBorders>
              <w:top w:val="nil"/>
              <w:bottom w:val="single" w:sz="2" w:space="0" w:color="auto"/>
            </w:tcBorders>
            <w:vAlign w:val="center"/>
          </w:tcPr>
          <w:p w14:paraId="48A56137"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8F58C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54E271C" w14:textId="77777777" w:rsidR="00A66323" w:rsidRPr="00C97908" w:rsidRDefault="00A66323" w:rsidP="00BB70AC">
            <w:pPr>
              <w:jc w:val="center"/>
              <w:rPr>
                <w:sz w:val="16"/>
                <w:szCs w:val="16"/>
                <w:lang w:val="en-US"/>
              </w:rPr>
            </w:pPr>
            <w:r w:rsidRPr="00C97908">
              <w:rPr>
                <w:sz w:val="16"/>
                <w:szCs w:val="16"/>
                <w:lang w:val="en-US"/>
              </w:rPr>
              <w:t>0,1000</w:t>
            </w:r>
          </w:p>
        </w:tc>
      </w:tr>
      <w:tr w:rsidR="00A66323" w:rsidRPr="003E2692" w14:paraId="2D85DEB0"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A208E72"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4E05A2C6"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49426D68"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146C02B4"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0EB077A7"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22EB075A" w14:textId="77777777" w:rsidR="00A66323" w:rsidRPr="003E2692" w:rsidRDefault="00A66323" w:rsidP="00BB70AC">
            <w:pPr>
              <w:rPr>
                <w:sz w:val="2"/>
                <w:szCs w:val="2"/>
                <w:lang w:val="en-US"/>
              </w:rPr>
            </w:pPr>
          </w:p>
        </w:tc>
      </w:tr>
      <w:tr w:rsidR="00A66323" w:rsidRPr="00B449C4" w14:paraId="7E4FA9B6"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3BCDB5C"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7F380E97"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2494C393"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A1F96AC"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28E42E23"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54CAACAF" w14:textId="77777777" w:rsidR="00A66323" w:rsidRPr="00B449C4" w:rsidRDefault="00A66323" w:rsidP="00BB70AC">
            <w:pPr>
              <w:rPr>
                <w:sz w:val="22"/>
                <w:szCs w:val="22"/>
                <w:lang w:val="en-US"/>
              </w:rPr>
            </w:pPr>
          </w:p>
        </w:tc>
      </w:tr>
      <w:tr w:rsidR="00A66323" w:rsidRPr="00B40365" w14:paraId="65E39E80"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12E99C9"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03CE98CD"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27C8AFB7" w14:textId="77777777" w:rsidR="00A66323" w:rsidRPr="00B40365" w:rsidRDefault="00A66323" w:rsidP="00BB70A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14:paraId="5909BEA5" w14:textId="77777777" w:rsidR="00A66323" w:rsidRPr="00B40365" w:rsidRDefault="00A66323" w:rsidP="00BB70AC">
            <w:pPr>
              <w:rPr>
                <w:sz w:val="22"/>
                <w:szCs w:val="22"/>
                <w:lang w:val="en-US"/>
              </w:rPr>
            </w:pPr>
          </w:p>
        </w:tc>
      </w:tr>
      <w:tr w:rsidR="00A66323" w:rsidRPr="009B70F2" w14:paraId="13633949" w14:textId="77777777" w:rsidTr="00BB70AC">
        <w:tblPrEx>
          <w:tblCellMar>
            <w:left w:w="107" w:type="dxa"/>
            <w:right w:w="107" w:type="dxa"/>
          </w:tblCellMar>
        </w:tblPrEx>
        <w:tc>
          <w:tcPr>
            <w:tcW w:w="10495" w:type="dxa"/>
            <w:gridSpan w:val="19"/>
          </w:tcPr>
          <w:p w14:paraId="6844772E" w14:textId="77777777" w:rsidR="00A66323" w:rsidRPr="009B70F2" w:rsidRDefault="00A66323" w:rsidP="00BB70AC">
            <w:pPr>
              <w:rPr>
                <w:b/>
                <w:bCs/>
                <w:sz w:val="22"/>
                <w:szCs w:val="22"/>
                <w:lang w:val="en-US"/>
              </w:rPr>
            </w:pPr>
            <w:r w:rsidRPr="009B70F2">
              <w:rPr>
                <w:b/>
                <w:bCs/>
                <w:sz w:val="22"/>
                <w:szCs w:val="22"/>
                <w:lang w:val="en-US"/>
              </w:rPr>
              <w:t>1.1.8. Oxigen medical</w:t>
            </w:r>
          </w:p>
          <w:p w14:paraId="259D0205" w14:textId="77777777" w:rsidR="00A66323" w:rsidRPr="00B12F65" w:rsidRDefault="00A66323" w:rsidP="00BB70AC">
            <w:pPr>
              <w:rPr>
                <w:sz w:val="2"/>
                <w:szCs w:val="2"/>
                <w:lang w:val="en-US"/>
              </w:rPr>
            </w:pPr>
          </w:p>
        </w:tc>
      </w:tr>
      <w:tr w:rsidR="00A66323" w:rsidRPr="009B70F2" w14:paraId="0F48C65E"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995339" w14:textId="77777777" w:rsidR="00A66323" w:rsidRPr="005E2CA0" w:rsidRDefault="00A66323" w:rsidP="00BB70AC">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751AAA44" w14:textId="77777777" w:rsidR="00A66323" w:rsidRPr="005E2CA0" w:rsidRDefault="00A66323" w:rsidP="00BB70AC">
            <w:pPr>
              <w:jc w:val="center"/>
              <w:rPr>
                <w:b/>
                <w:bCs/>
                <w:sz w:val="22"/>
                <w:szCs w:val="22"/>
                <w:lang w:val="en-US"/>
              </w:rPr>
            </w:pPr>
            <w:r w:rsidRPr="005E2CA0">
              <w:rPr>
                <w:b/>
                <w:bCs/>
                <w:sz w:val="22"/>
                <w:szCs w:val="22"/>
                <w:lang w:val="en-US"/>
              </w:rPr>
              <w:t>F E03 B</w:t>
            </w:r>
          </w:p>
        </w:tc>
        <w:tc>
          <w:tcPr>
            <w:tcW w:w="4366" w:type="dxa"/>
            <w:gridSpan w:val="5"/>
            <w:tcBorders>
              <w:top w:val="single" w:sz="4" w:space="0" w:color="auto"/>
              <w:bottom w:val="single" w:sz="4" w:space="0" w:color="auto"/>
            </w:tcBorders>
          </w:tcPr>
          <w:p w14:paraId="1B02D683" w14:textId="77777777" w:rsidR="00A66323" w:rsidRPr="005E2CA0" w:rsidRDefault="00A66323" w:rsidP="00BB70AC">
            <w:pPr>
              <w:rPr>
                <w:b/>
                <w:bCs/>
                <w:sz w:val="2"/>
                <w:szCs w:val="2"/>
                <w:lang w:val="en-US"/>
              </w:rPr>
            </w:pPr>
            <w:r w:rsidRPr="005E2CA0">
              <w:rPr>
                <w:b/>
                <w:bCs/>
                <w:sz w:val="22"/>
                <w:szCs w:val="22"/>
                <w:lang w:val="en-US"/>
              </w:rPr>
              <w:t>Teava de cupru, STAS 617-90 de 10x1 mm</w:t>
            </w:r>
          </w:p>
          <w:p w14:paraId="56EC10F7"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953C878" w14:textId="77777777" w:rsidR="00A66323" w:rsidRPr="005E2CA0" w:rsidRDefault="00A66323" w:rsidP="00BB70A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E3E7D48"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1E591D42" w14:textId="77777777" w:rsidR="00A66323" w:rsidRPr="005E2CA0" w:rsidRDefault="00A66323" w:rsidP="00BB70AC">
            <w:pPr>
              <w:jc w:val="center"/>
              <w:rPr>
                <w:b/>
                <w:bCs/>
                <w:sz w:val="22"/>
                <w:szCs w:val="22"/>
                <w:lang w:val="en-US"/>
              </w:rPr>
            </w:pPr>
            <w:r w:rsidRPr="005E2CA0">
              <w:rPr>
                <w:b/>
                <w:bCs/>
                <w:sz w:val="22"/>
                <w:szCs w:val="22"/>
                <w:lang w:val="en-US"/>
              </w:rPr>
              <w:t>25,0000</w:t>
            </w:r>
          </w:p>
          <w:p w14:paraId="5BC4283E" w14:textId="77777777" w:rsidR="00A66323" w:rsidRPr="009B70F2" w:rsidRDefault="00A66323" w:rsidP="00BB70AC">
            <w:pPr>
              <w:jc w:val="center"/>
              <w:rPr>
                <w:sz w:val="2"/>
                <w:szCs w:val="2"/>
                <w:lang w:val="en-US"/>
              </w:rPr>
            </w:pPr>
          </w:p>
        </w:tc>
      </w:tr>
      <w:tr w:rsidR="00A66323" w:rsidRPr="00B40365" w14:paraId="59D6685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EEB09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0F912F4" w14:textId="77777777" w:rsidR="00A66323" w:rsidRPr="00B40365" w:rsidRDefault="00A66323" w:rsidP="00BB70AC">
            <w:pPr>
              <w:jc w:val="center"/>
              <w:rPr>
                <w:sz w:val="16"/>
                <w:szCs w:val="16"/>
                <w:lang w:val="en-US"/>
              </w:rPr>
            </w:pPr>
            <w:r w:rsidRPr="00B40365">
              <w:rPr>
                <w:sz w:val="16"/>
                <w:szCs w:val="16"/>
                <w:lang w:val="en-US"/>
              </w:rPr>
              <w:t>7137010011541</w:t>
            </w:r>
          </w:p>
        </w:tc>
        <w:tc>
          <w:tcPr>
            <w:tcW w:w="4366" w:type="dxa"/>
            <w:gridSpan w:val="4"/>
            <w:tcBorders>
              <w:top w:val="nil"/>
              <w:bottom w:val="single" w:sz="2" w:space="0" w:color="auto"/>
            </w:tcBorders>
            <w:vAlign w:val="center"/>
          </w:tcPr>
          <w:p w14:paraId="4E58F7C7" w14:textId="77777777" w:rsidR="00A66323" w:rsidRPr="00C97908" w:rsidRDefault="00A66323" w:rsidP="00BB70AC">
            <w:pPr>
              <w:rPr>
                <w:sz w:val="16"/>
                <w:szCs w:val="16"/>
                <w:lang w:val="en-US"/>
              </w:rPr>
            </w:pPr>
            <w:r w:rsidRPr="00C97908">
              <w:rPr>
                <w:sz w:val="16"/>
                <w:szCs w:val="16"/>
                <w:lang w:val="en-US"/>
              </w:rPr>
              <w:t>Instalator frigorific</w:t>
            </w:r>
          </w:p>
        </w:tc>
        <w:tc>
          <w:tcPr>
            <w:tcW w:w="1021" w:type="dxa"/>
            <w:gridSpan w:val="3"/>
            <w:tcBorders>
              <w:top w:val="nil"/>
              <w:bottom w:val="single" w:sz="2" w:space="0" w:color="auto"/>
            </w:tcBorders>
            <w:vAlign w:val="center"/>
          </w:tcPr>
          <w:p w14:paraId="46265EAA"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0A83A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14:paraId="3368E2ED" w14:textId="77777777" w:rsidR="00A66323" w:rsidRPr="00C97908" w:rsidRDefault="00A66323" w:rsidP="00BB70AC">
            <w:pPr>
              <w:jc w:val="center"/>
              <w:rPr>
                <w:sz w:val="16"/>
                <w:szCs w:val="16"/>
                <w:lang w:val="en-US"/>
              </w:rPr>
            </w:pPr>
            <w:r w:rsidRPr="00C97908">
              <w:rPr>
                <w:sz w:val="16"/>
                <w:szCs w:val="16"/>
                <w:lang w:val="en-US"/>
              </w:rPr>
              <w:t>33,0000</w:t>
            </w:r>
          </w:p>
        </w:tc>
      </w:tr>
      <w:tr w:rsidR="00A66323" w:rsidRPr="00B40365" w14:paraId="52CE941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6E1EC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89EDF0E"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1DFE91E"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5FECCE2"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06E1A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420B9E8E" w14:textId="77777777" w:rsidR="00A66323" w:rsidRPr="00C97908" w:rsidRDefault="00A66323" w:rsidP="00BB70AC">
            <w:pPr>
              <w:jc w:val="center"/>
              <w:rPr>
                <w:sz w:val="16"/>
                <w:szCs w:val="16"/>
                <w:lang w:val="en-US"/>
              </w:rPr>
            </w:pPr>
            <w:r w:rsidRPr="00C97908">
              <w:rPr>
                <w:sz w:val="16"/>
                <w:szCs w:val="16"/>
                <w:lang w:val="en-US"/>
              </w:rPr>
              <w:t>0,2500</w:t>
            </w:r>
          </w:p>
        </w:tc>
      </w:tr>
      <w:tr w:rsidR="00A66323" w:rsidRPr="00B40365" w14:paraId="1985145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13FC6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BC741FA" w14:textId="77777777" w:rsidR="00A66323" w:rsidRPr="00B40365" w:rsidRDefault="00A66323" w:rsidP="00BB70AC">
            <w:pPr>
              <w:jc w:val="center"/>
              <w:rPr>
                <w:sz w:val="16"/>
                <w:szCs w:val="16"/>
                <w:lang w:val="en-US"/>
              </w:rPr>
            </w:pPr>
            <w:r w:rsidRPr="00B40365">
              <w:rPr>
                <w:sz w:val="16"/>
                <w:szCs w:val="16"/>
                <w:lang w:val="en-US"/>
              </w:rPr>
              <w:t>27461633348513</w:t>
            </w:r>
          </w:p>
        </w:tc>
        <w:tc>
          <w:tcPr>
            <w:tcW w:w="4366" w:type="dxa"/>
            <w:gridSpan w:val="4"/>
            <w:tcBorders>
              <w:top w:val="nil"/>
              <w:bottom w:val="single" w:sz="2" w:space="0" w:color="auto"/>
            </w:tcBorders>
            <w:vAlign w:val="center"/>
          </w:tcPr>
          <w:p w14:paraId="363AFAFF" w14:textId="77777777" w:rsidR="00A66323" w:rsidRPr="00C97908" w:rsidRDefault="00A66323" w:rsidP="00BB70AC">
            <w:pPr>
              <w:rPr>
                <w:sz w:val="16"/>
                <w:szCs w:val="16"/>
                <w:lang w:val="en-US"/>
              </w:rPr>
            </w:pPr>
            <w:r w:rsidRPr="00C97908">
              <w:rPr>
                <w:sz w:val="16"/>
                <w:szCs w:val="16"/>
                <w:lang w:val="en-US"/>
              </w:rPr>
              <w:t>Teava de cupru, STAS 617-90 de 10x1 mm</w:t>
            </w:r>
          </w:p>
        </w:tc>
        <w:tc>
          <w:tcPr>
            <w:tcW w:w="1021" w:type="dxa"/>
            <w:gridSpan w:val="3"/>
            <w:tcBorders>
              <w:top w:val="nil"/>
              <w:bottom w:val="single" w:sz="2" w:space="0" w:color="auto"/>
            </w:tcBorders>
            <w:vAlign w:val="center"/>
          </w:tcPr>
          <w:p w14:paraId="0FBBE70D"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69B8C1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085AABFF" w14:textId="77777777" w:rsidR="00A66323" w:rsidRPr="00C97908" w:rsidRDefault="00A66323" w:rsidP="00BB70AC">
            <w:pPr>
              <w:jc w:val="center"/>
              <w:rPr>
                <w:sz w:val="16"/>
                <w:szCs w:val="16"/>
                <w:lang w:val="en-US"/>
              </w:rPr>
            </w:pPr>
            <w:r w:rsidRPr="00C97908">
              <w:rPr>
                <w:sz w:val="16"/>
                <w:szCs w:val="16"/>
                <w:lang w:val="en-US"/>
              </w:rPr>
              <w:t>25,2500</w:t>
            </w:r>
          </w:p>
        </w:tc>
      </w:tr>
      <w:tr w:rsidR="00A66323" w:rsidRPr="00B40365" w14:paraId="2E59324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6A9BC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1E8293F" w14:textId="77777777" w:rsidR="00A66323" w:rsidRPr="00B40365" w:rsidRDefault="00A66323" w:rsidP="00BB70AC">
            <w:pPr>
              <w:jc w:val="center"/>
              <w:rPr>
                <w:sz w:val="16"/>
                <w:szCs w:val="16"/>
                <w:lang w:val="en-US"/>
              </w:rPr>
            </w:pPr>
            <w:r w:rsidRPr="00B40365">
              <w:rPr>
                <w:sz w:val="16"/>
                <w:szCs w:val="16"/>
                <w:lang w:val="en-US"/>
              </w:rPr>
              <w:t>2721204123011</w:t>
            </w:r>
          </w:p>
        </w:tc>
        <w:tc>
          <w:tcPr>
            <w:tcW w:w="4366" w:type="dxa"/>
            <w:gridSpan w:val="4"/>
            <w:tcBorders>
              <w:top w:val="nil"/>
              <w:bottom w:val="single" w:sz="2" w:space="0" w:color="auto"/>
            </w:tcBorders>
            <w:vAlign w:val="center"/>
          </w:tcPr>
          <w:p w14:paraId="12830F96" w14:textId="77777777" w:rsidR="00A66323" w:rsidRPr="00C97908" w:rsidRDefault="00A66323" w:rsidP="00BB70AC">
            <w:pPr>
              <w:rPr>
                <w:sz w:val="16"/>
                <w:szCs w:val="16"/>
                <w:lang w:val="en-US"/>
              </w:rPr>
            </w:pPr>
            <w:r w:rsidRPr="00C97908">
              <w:rPr>
                <w:sz w:val="16"/>
                <w:szCs w:val="16"/>
                <w:lang w:val="en-US"/>
              </w:rPr>
              <w:t>Niplu (racord) dublu din alama pentru tevi de cupru</w:t>
            </w:r>
          </w:p>
        </w:tc>
        <w:tc>
          <w:tcPr>
            <w:tcW w:w="1021" w:type="dxa"/>
            <w:gridSpan w:val="3"/>
            <w:tcBorders>
              <w:top w:val="nil"/>
              <w:bottom w:val="single" w:sz="2" w:space="0" w:color="auto"/>
            </w:tcBorders>
            <w:vAlign w:val="center"/>
          </w:tcPr>
          <w:p w14:paraId="48F99BB9"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AD7E4D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3772133F" w14:textId="77777777" w:rsidR="00A66323" w:rsidRPr="00C97908" w:rsidRDefault="00A66323" w:rsidP="00BB70AC">
            <w:pPr>
              <w:jc w:val="center"/>
              <w:rPr>
                <w:sz w:val="16"/>
                <w:szCs w:val="16"/>
                <w:lang w:val="en-US"/>
              </w:rPr>
            </w:pPr>
            <w:r w:rsidRPr="00C97908">
              <w:rPr>
                <w:sz w:val="16"/>
                <w:szCs w:val="16"/>
                <w:lang w:val="en-US"/>
              </w:rPr>
              <w:t>7,5000</w:t>
            </w:r>
          </w:p>
        </w:tc>
      </w:tr>
      <w:tr w:rsidR="00A66323" w:rsidRPr="00B40365" w14:paraId="6207622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E99D5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345CF26" w14:textId="77777777" w:rsidR="00A66323" w:rsidRPr="00B40365" w:rsidRDefault="00A66323" w:rsidP="00BB70AC">
            <w:pPr>
              <w:jc w:val="center"/>
              <w:rPr>
                <w:sz w:val="16"/>
                <w:szCs w:val="16"/>
                <w:lang w:val="en-US"/>
              </w:rPr>
            </w:pPr>
            <w:r w:rsidRPr="00B40365">
              <w:rPr>
                <w:sz w:val="16"/>
                <w:szCs w:val="16"/>
                <w:lang w:val="en-US"/>
              </w:rPr>
              <w:t>2721204115021</w:t>
            </w:r>
          </w:p>
        </w:tc>
        <w:tc>
          <w:tcPr>
            <w:tcW w:w="4366" w:type="dxa"/>
            <w:gridSpan w:val="4"/>
            <w:tcBorders>
              <w:top w:val="nil"/>
              <w:bottom w:val="single" w:sz="2" w:space="0" w:color="auto"/>
            </w:tcBorders>
            <w:vAlign w:val="center"/>
          </w:tcPr>
          <w:p w14:paraId="3828B5A7" w14:textId="77777777" w:rsidR="00A66323" w:rsidRPr="00C97908" w:rsidRDefault="00A66323" w:rsidP="00BB70AC">
            <w:pPr>
              <w:rPr>
                <w:sz w:val="16"/>
                <w:szCs w:val="16"/>
                <w:lang w:val="en-US"/>
              </w:rPr>
            </w:pPr>
            <w:r w:rsidRPr="00C97908">
              <w:rPr>
                <w:sz w:val="16"/>
                <w:szCs w:val="16"/>
                <w:lang w:val="en-US"/>
              </w:rPr>
              <w:t>Teu de racordare din alama pentru tevi din cupru</w:t>
            </w:r>
          </w:p>
        </w:tc>
        <w:tc>
          <w:tcPr>
            <w:tcW w:w="1021" w:type="dxa"/>
            <w:gridSpan w:val="3"/>
            <w:tcBorders>
              <w:top w:val="nil"/>
              <w:bottom w:val="single" w:sz="2" w:space="0" w:color="auto"/>
            </w:tcBorders>
            <w:vAlign w:val="center"/>
          </w:tcPr>
          <w:p w14:paraId="0CCDA123"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7AB6A8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623447E" w14:textId="77777777" w:rsidR="00A66323" w:rsidRPr="00C97908" w:rsidRDefault="00A66323" w:rsidP="00BB70AC">
            <w:pPr>
              <w:jc w:val="center"/>
              <w:rPr>
                <w:sz w:val="16"/>
                <w:szCs w:val="16"/>
                <w:lang w:val="en-US"/>
              </w:rPr>
            </w:pPr>
            <w:r w:rsidRPr="00C97908">
              <w:rPr>
                <w:sz w:val="16"/>
                <w:szCs w:val="16"/>
                <w:lang w:val="en-US"/>
              </w:rPr>
              <w:t>2,5000</w:t>
            </w:r>
          </w:p>
        </w:tc>
      </w:tr>
      <w:tr w:rsidR="00A66323" w:rsidRPr="00B40365" w14:paraId="5C7DF1D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4C42F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8B2A3D4" w14:textId="77777777" w:rsidR="00A66323" w:rsidRPr="00B40365" w:rsidRDefault="00A66323" w:rsidP="00BB70AC">
            <w:pPr>
              <w:jc w:val="center"/>
              <w:rPr>
                <w:sz w:val="16"/>
                <w:szCs w:val="16"/>
                <w:lang w:val="en-US"/>
              </w:rPr>
            </w:pPr>
            <w:r w:rsidRPr="00B40365">
              <w:rPr>
                <w:sz w:val="16"/>
                <w:szCs w:val="16"/>
                <w:lang w:val="en-US"/>
              </w:rPr>
              <w:t>2874115840602</w:t>
            </w:r>
          </w:p>
        </w:tc>
        <w:tc>
          <w:tcPr>
            <w:tcW w:w="4366" w:type="dxa"/>
            <w:gridSpan w:val="4"/>
            <w:tcBorders>
              <w:top w:val="nil"/>
              <w:bottom w:val="single" w:sz="2" w:space="0" w:color="auto"/>
            </w:tcBorders>
            <w:vAlign w:val="center"/>
          </w:tcPr>
          <w:p w14:paraId="1843AD2C" w14:textId="77777777" w:rsidR="00A66323" w:rsidRPr="00C97908" w:rsidRDefault="00A66323" w:rsidP="00BB70AC">
            <w:pPr>
              <w:rPr>
                <w:sz w:val="16"/>
                <w:szCs w:val="16"/>
                <w:lang w:val="en-US"/>
              </w:rPr>
            </w:pPr>
            <w:r w:rsidRPr="00C97908">
              <w:rPr>
                <w:sz w:val="16"/>
                <w:szCs w:val="16"/>
                <w:lang w:val="en-US"/>
              </w:rPr>
              <w:t>Piulita olandeza din alama pentru tevi de cupru</w:t>
            </w:r>
          </w:p>
        </w:tc>
        <w:tc>
          <w:tcPr>
            <w:tcW w:w="1021" w:type="dxa"/>
            <w:gridSpan w:val="3"/>
            <w:tcBorders>
              <w:top w:val="nil"/>
              <w:bottom w:val="single" w:sz="2" w:space="0" w:color="auto"/>
            </w:tcBorders>
            <w:vAlign w:val="center"/>
          </w:tcPr>
          <w:p w14:paraId="77572A74"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048A3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73662ED" w14:textId="77777777" w:rsidR="00A66323" w:rsidRPr="00C97908" w:rsidRDefault="00A66323" w:rsidP="00BB70AC">
            <w:pPr>
              <w:jc w:val="center"/>
              <w:rPr>
                <w:sz w:val="16"/>
                <w:szCs w:val="16"/>
                <w:lang w:val="en-US"/>
              </w:rPr>
            </w:pPr>
            <w:r w:rsidRPr="00C97908">
              <w:rPr>
                <w:sz w:val="16"/>
                <w:szCs w:val="16"/>
                <w:lang w:val="en-US"/>
              </w:rPr>
              <w:t>25,0000</w:t>
            </w:r>
          </w:p>
        </w:tc>
      </w:tr>
      <w:tr w:rsidR="00A66323" w:rsidRPr="00B40365" w14:paraId="77D2DD5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B4AE5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C90E72B" w14:textId="77777777" w:rsidR="00A66323" w:rsidRPr="00B40365" w:rsidRDefault="00A66323" w:rsidP="00BB70AC">
            <w:pPr>
              <w:jc w:val="center"/>
              <w:rPr>
                <w:sz w:val="16"/>
                <w:szCs w:val="16"/>
                <w:lang w:val="en-US"/>
              </w:rPr>
            </w:pPr>
            <w:r w:rsidRPr="00B40365">
              <w:rPr>
                <w:sz w:val="16"/>
                <w:szCs w:val="16"/>
                <w:lang w:val="en-US"/>
              </w:rPr>
              <w:t>2411115904513</w:t>
            </w:r>
          </w:p>
        </w:tc>
        <w:tc>
          <w:tcPr>
            <w:tcW w:w="4366" w:type="dxa"/>
            <w:gridSpan w:val="4"/>
            <w:tcBorders>
              <w:top w:val="nil"/>
              <w:bottom w:val="single" w:sz="2" w:space="0" w:color="auto"/>
            </w:tcBorders>
            <w:vAlign w:val="center"/>
          </w:tcPr>
          <w:p w14:paraId="1E0132DE" w14:textId="77777777" w:rsidR="00A66323" w:rsidRPr="00C97908" w:rsidRDefault="00A66323" w:rsidP="00BB70AC">
            <w:pPr>
              <w:rPr>
                <w:sz w:val="16"/>
                <w:szCs w:val="16"/>
                <w:lang w:val="en-US"/>
              </w:rPr>
            </w:pPr>
            <w:r w:rsidRPr="00C97908">
              <w:rPr>
                <w:sz w:val="16"/>
                <w:szCs w:val="16"/>
                <w:lang w:val="en-US"/>
              </w:rPr>
              <w:t>Oxigen tehnic gazos imbuteliat S2031</w:t>
            </w:r>
          </w:p>
        </w:tc>
        <w:tc>
          <w:tcPr>
            <w:tcW w:w="1021" w:type="dxa"/>
            <w:gridSpan w:val="3"/>
            <w:tcBorders>
              <w:top w:val="nil"/>
              <w:bottom w:val="single" w:sz="2" w:space="0" w:color="auto"/>
            </w:tcBorders>
            <w:vAlign w:val="center"/>
          </w:tcPr>
          <w:p w14:paraId="2F0924BF"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CD392C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BB2722C" w14:textId="77777777" w:rsidR="00A66323" w:rsidRPr="00C97908" w:rsidRDefault="00A66323" w:rsidP="00BB70AC">
            <w:pPr>
              <w:jc w:val="center"/>
              <w:rPr>
                <w:sz w:val="16"/>
                <w:szCs w:val="16"/>
                <w:lang w:val="en-US"/>
              </w:rPr>
            </w:pPr>
            <w:r w:rsidRPr="00C97908">
              <w:rPr>
                <w:sz w:val="16"/>
                <w:szCs w:val="16"/>
                <w:lang w:val="en-US"/>
              </w:rPr>
              <w:t>0,7500</w:t>
            </w:r>
          </w:p>
        </w:tc>
      </w:tr>
      <w:tr w:rsidR="00A66323" w:rsidRPr="00B40365" w14:paraId="6939325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817CB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59B3281" w14:textId="77777777" w:rsidR="00A66323" w:rsidRPr="00B40365" w:rsidRDefault="00A66323" w:rsidP="00BB70AC">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3DED6298" w14:textId="77777777" w:rsidR="00A66323" w:rsidRPr="00C97908" w:rsidRDefault="00A66323" w:rsidP="00BB70AC">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56EC31FE"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46AFC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38D1F1E2" w14:textId="77777777" w:rsidR="00A66323" w:rsidRPr="00C97908" w:rsidRDefault="00A66323" w:rsidP="00BB70AC">
            <w:pPr>
              <w:jc w:val="center"/>
              <w:rPr>
                <w:sz w:val="16"/>
                <w:szCs w:val="16"/>
                <w:lang w:val="en-US"/>
              </w:rPr>
            </w:pPr>
            <w:r w:rsidRPr="00C97908">
              <w:rPr>
                <w:sz w:val="16"/>
                <w:szCs w:val="16"/>
                <w:lang w:val="en-US"/>
              </w:rPr>
              <w:t>6,2500</w:t>
            </w:r>
          </w:p>
        </w:tc>
      </w:tr>
      <w:tr w:rsidR="00A66323" w:rsidRPr="00B40365" w14:paraId="0239AF4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4DC34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C4A0637" w14:textId="77777777" w:rsidR="00A66323" w:rsidRPr="00B40365" w:rsidRDefault="00A66323" w:rsidP="00BB70AC">
            <w:pPr>
              <w:jc w:val="center"/>
              <w:rPr>
                <w:sz w:val="16"/>
                <w:szCs w:val="16"/>
                <w:lang w:val="en-US"/>
              </w:rPr>
            </w:pPr>
            <w:r w:rsidRPr="00B40365">
              <w:rPr>
                <w:sz w:val="16"/>
                <w:szCs w:val="16"/>
                <w:lang w:val="en-US"/>
              </w:rPr>
              <w:t>2651122100025</w:t>
            </w:r>
          </w:p>
        </w:tc>
        <w:tc>
          <w:tcPr>
            <w:tcW w:w="4366" w:type="dxa"/>
            <w:gridSpan w:val="4"/>
            <w:tcBorders>
              <w:top w:val="nil"/>
              <w:bottom w:val="single" w:sz="2" w:space="0" w:color="auto"/>
            </w:tcBorders>
            <w:vAlign w:val="center"/>
          </w:tcPr>
          <w:p w14:paraId="0EDD2A06" w14:textId="77777777" w:rsidR="00A66323" w:rsidRPr="00C97908" w:rsidRDefault="00A66323" w:rsidP="00BB70AC">
            <w:pPr>
              <w:rPr>
                <w:sz w:val="16"/>
                <w:szCs w:val="16"/>
                <w:lang w:val="en-US"/>
              </w:rPr>
            </w:pPr>
            <w:r w:rsidRPr="00C97908">
              <w:rPr>
                <w:sz w:val="16"/>
                <w:szCs w:val="16"/>
                <w:lang w:val="en-US"/>
              </w:rPr>
              <w:t>Ciment portland P 40 vrac</w:t>
            </w:r>
          </w:p>
        </w:tc>
        <w:tc>
          <w:tcPr>
            <w:tcW w:w="1021" w:type="dxa"/>
            <w:gridSpan w:val="3"/>
            <w:tcBorders>
              <w:top w:val="nil"/>
              <w:bottom w:val="single" w:sz="2" w:space="0" w:color="auto"/>
            </w:tcBorders>
            <w:vAlign w:val="center"/>
          </w:tcPr>
          <w:p w14:paraId="55A1EAF1"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BEF35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1B896D7A" w14:textId="77777777" w:rsidR="00A66323" w:rsidRPr="00C97908" w:rsidRDefault="00A66323" w:rsidP="00BB70AC">
            <w:pPr>
              <w:jc w:val="center"/>
              <w:rPr>
                <w:sz w:val="16"/>
                <w:szCs w:val="16"/>
                <w:lang w:val="en-US"/>
              </w:rPr>
            </w:pPr>
            <w:r w:rsidRPr="00C97908">
              <w:rPr>
                <w:sz w:val="16"/>
                <w:szCs w:val="16"/>
                <w:lang w:val="en-US"/>
              </w:rPr>
              <w:t>7,5000</w:t>
            </w:r>
          </w:p>
        </w:tc>
      </w:tr>
      <w:tr w:rsidR="00A66323" w:rsidRPr="00B40365" w14:paraId="59B4E5A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04DA2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7310074" w14:textId="77777777" w:rsidR="00A66323" w:rsidRPr="00B40365" w:rsidRDefault="00A66323" w:rsidP="00BB70AC">
            <w:pPr>
              <w:jc w:val="center"/>
              <w:rPr>
                <w:sz w:val="16"/>
                <w:szCs w:val="16"/>
                <w:lang w:val="en-US"/>
              </w:rPr>
            </w:pPr>
            <w:r w:rsidRPr="00B40365">
              <w:rPr>
                <w:sz w:val="16"/>
                <w:szCs w:val="16"/>
                <w:lang w:val="en-US"/>
              </w:rPr>
              <w:t>2874115837198</w:t>
            </w:r>
          </w:p>
        </w:tc>
        <w:tc>
          <w:tcPr>
            <w:tcW w:w="4366" w:type="dxa"/>
            <w:gridSpan w:val="4"/>
            <w:tcBorders>
              <w:top w:val="nil"/>
              <w:bottom w:val="single" w:sz="2" w:space="0" w:color="auto"/>
            </w:tcBorders>
            <w:vAlign w:val="center"/>
          </w:tcPr>
          <w:p w14:paraId="1DEB323E" w14:textId="77777777" w:rsidR="00A66323" w:rsidRPr="00C97908" w:rsidRDefault="00A66323" w:rsidP="00BB70AC">
            <w:pPr>
              <w:rPr>
                <w:sz w:val="16"/>
                <w:szCs w:val="16"/>
                <w:lang w:val="en-US"/>
              </w:rPr>
            </w:pPr>
            <w:r w:rsidRPr="00C97908">
              <w:rPr>
                <w:sz w:val="16"/>
                <w:szCs w:val="16"/>
                <w:lang w:val="en-US"/>
              </w:rPr>
              <w:t>Suruburi cu cap inecat 4 x 20 mm</w:t>
            </w:r>
          </w:p>
        </w:tc>
        <w:tc>
          <w:tcPr>
            <w:tcW w:w="1021" w:type="dxa"/>
            <w:gridSpan w:val="3"/>
            <w:tcBorders>
              <w:top w:val="nil"/>
              <w:bottom w:val="single" w:sz="2" w:space="0" w:color="auto"/>
            </w:tcBorders>
            <w:vAlign w:val="center"/>
          </w:tcPr>
          <w:p w14:paraId="62F32EAA"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6522E2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9C1C525" w14:textId="77777777" w:rsidR="00A66323" w:rsidRPr="00C97908" w:rsidRDefault="00A66323" w:rsidP="00BB70AC">
            <w:pPr>
              <w:jc w:val="center"/>
              <w:rPr>
                <w:sz w:val="16"/>
                <w:szCs w:val="16"/>
                <w:lang w:val="en-US"/>
              </w:rPr>
            </w:pPr>
            <w:r w:rsidRPr="00C97908">
              <w:rPr>
                <w:sz w:val="16"/>
                <w:szCs w:val="16"/>
                <w:lang w:val="en-US"/>
              </w:rPr>
              <w:t>25,0000</w:t>
            </w:r>
          </w:p>
        </w:tc>
      </w:tr>
      <w:tr w:rsidR="00A66323" w:rsidRPr="00B40365" w14:paraId="10770E4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DAD68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5653FAD" w14:textId="77777777" w:rsidR="00A66323" w:rsidRPr="00B40365" w:rsidRDefault="00A66323" w:rsidP="00BB70AC">
            <w:pPr>
              <w:jc w:val="center"/>
              <w:rPr>
                <w:sz w:val="16"/>
                <w:szCs w:val="16"/>
                <w:lang w:val="en-US"/>
              </w:rPr>
            </w:pPr>
            <w:r w:rsidRPr="00B40365">
              <w:rPr>
                <w:sz w:val="16"/>
                <w:szCs w:val="16"/>
                <w:lang w:val="en-US"/>
              </w:rPr>
              <w:t>2875276311801</w:t>
            </w:r>
          </w:p>
        </w:tc>
        <w:tc>
          <w:tcPr>
            <w:tcW w:w="4366" w:type="dxa"/>
            <w:gridSpan w:val="4"/>
            <w:tcBorders>
              <w:top w:val="nil"/>
              <w:bottom w:val="single" w:sz="2" w:space="0" w:color="auto"/>
            </w:tcBorders>
            <w:vAlign w:val="center"/>
          </w:tcPr>
          <w:p w14:paraId="7848BDFD" w14:textId="77777777" w:rsidR="00A66323" w:rsidRPr="00C97908" w:rsidRDefault="00A66323" w:rsidP="00BB70AC">
            <w:pPr>
              <w:rPr>
                <w:sz w:val="16"/>
                <w:szCs w:val="16"/>
                <w:lang w:val="en-US"/>
              </w:rPr>
            </w:pPr>
            <w:r w:rsidRPr="00C97908">
              <w:rPr>
                <w:sz w:val="16"/>
                <w:szCs w:val="16"/>
                <w:lang w:val="en-US"/>
              </w:rPr>
              <w:t>Clema din antigron pentru fixarea conductelor din cupru</w:t>
            </w:r>
          </w:p>
        </w:tc>
        <w:tc>
          <w:tcPr>
            <w:tcW w:w="1021" w:type="dxa"/>
            <w:gridSpan w:val="3"/>
            <w:tcBorders>
              <w:top w:val="nil"/>
              <w:bottom w:val="single" w:sz="2" w:space="0" w:color="auto"/>
            </w:tcBorders>
            <w:vAlign w:val="center"/>
          </w:tcPr>
          <w:p w14:paraId="19AD9391"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02D08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0E05D2DD" w14:textId="77777777" w:rsidR="00A66323" w:rsidRPr="00C97908" w:rsidRDefault="00A66323" w:rsidP="00BB70AC">
            <w:pPr>
              <w:jc w:val="center"/>
              <w:rPr>
                <w:sz w:val="16"/>
                <w:szCs w:val="16"/>
                <w:lang w:val="en-US"/>
              </w:rPr>
            </w:pPr>
            <w:r w:rsidRPr="00C97908">
              <w:rPr>
                <w:sz w:val="16"/>
                <w:szCs w:val="16"/>
                <w:lang w:val="en-US"/>
              </w:rPr>
              <w:t>26,2500</w:t>
            </w:r>
          </w:p>
        </w:tc>
      </w:tr>
      <w:tr w:rsidR="00A66323" w:rsidRPr="009B70F2" w14:paraId="2F7085B9"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6B70CA" w14:textId="77777777" w:rsidR="00A66323" w:rsidRPr="005E2CA0" w:rsidRDefault="00A66323" w:rsidP="00BB70AC">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2ED2DBA9" w14:textId="77777777" w:rsidR="00A66323" w:rsidRPr="005E2CA0" w:rsidRDefault="00A66323" w:rsidP="00BB70AC">
            <w:pPr>
              <w:jc w:val="center"/>
              <w:rPr>
                <w:b/>
                <w:bCs/>
                <w:sz w:val="22"/>
                <w:szCs w:val="22"/>
                <w:lang w:val="en-US"/>
              </w:rPr>
            </w:pPr>
            <w:r w:rsidRPr="005E2CA0">
              <w:rPr>
                <w:b/>
                <w:bCs/>
                <w:sz w:val="22"/>
                <w:szCs w:val="22"/>
                <w:lang w:val="en-US"/>
              </w:rPr>
              <w:t>SD06A</w:t>
            </w:r>
          </w:p>
        </w:tc>
        <w:tc>
          <w:tcPr>
            <w:tcW w:w="4366" w:type="dxa"/>
            <w:gridSpan w:val="5"/>
            <w:tcBorders>
              <w:top w:val="single" w:sz="4" w:space="0" w:color="auto"/>
              <w:bottom w:val="single" w:sz="4" w:space="0" w:color="auto"/>
            </w:tcBorders>
          </w:tcPr>
          <w:p w14:paraId="6A41B9E9" w14:textId="77777777" w:rsidR="00A66323" w:rsidRPr="005E2CA0" w:rsidRDefault="00A66323" w:rsidP="00BB70AC">
            <w:pPr>
              <w:rPr>
                <w:b/>
                <w:bCs/>
                <w:sz w:val="2"/>
                <w:szCs w:val="2"/>
                <w:lang w:val="en-US"/>
              </w:rPr>
            </w:pPr>
            <w:r w:rsidRPr="005E2CA0">
              <w:rPr>
                <w:b/>
                <w:bCs/>
                <w:sz w:val="22"/>
                <w:szCs w:val="22"/>
                <w:lang w:val="en-US"/>
              </w:rPr>
              <w:t>Robinet de trecere cu mufa si racord olandez, pentru teava din otel, avind diametrul de 1/2"</w:t>
            </w:r>
          </w:p>
          <w:p w14:paraId="7685FF7A"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DA6D160"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3BB12A3"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4AC6CAFC" w14:textId="77777777" w:rsidR="00A66323" w:rsidRPr="005E2CA0" w:rsidRDefault="00A66323" w:rsidP="00BB70AC">
            <w:pPr>
              <w:jc w:val="center"/>
              <w:rPr>
                <w:b/>
                <w:bCs/>
                <w:sz w:val="22"/>
                <w:szCs w:val="22"/>
                <w:lang w:val="en-US"/>
              </w:rPr>
            </w:pPr>
            <w:r w:rsidRPr="005E2CA0">
              <w:rPr>
                <w:b/>
                <w:bCs/>
                <w:sz w:val="22"/>
                <w:szCs w:val="22"/>
                <w:lang w:val="en-US"/>
              </w:rPr>
              <w:t>3,0000</w:t>
            </w:r>
          </w:p>
          <w:p w14:paraId="4766023C" w14:textId="77777777" w:rsidR="00A66323" w:rsidRPr="009B70F2" w:rsidRDefault="00A66323" w:rsidP="00BB70AC">
            <w:pPr>
              <w:jc w:val="center"/>
              <w:rPr>
                <w:sz w:val="2"/>
                <w:szCs w:val="2"/>
                <w:lang w:val="en-US"/>
              </w:rPr>
            </w:pPr>
          </w:p>
        </w:tc>
      </w:tr>
      <w:tr w:rsidR="00A66323" w:rsidRPr="00B40365" w14:paraId="48E1060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C6E07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A9D783E" w14:textId="77777777" w:rsidR="00A66323" w:rsidRPr="00B40365" w:rsidRDefault="00A66323" w:rsidP="00BB70A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61A9B8B" w14:textId="77777777" w:rsidR="00A66323" w:rsidRPr="00C97908" w:rsidRDefault="00A66323" w:rsidP="00BB70A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5CE061A"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CCEEC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14:paraId="5FF1589A" w14:textId="77777777" w:rsidR="00A66323" w:rsidRPr="00C97908" w:rsidRDefault="00A66323" w:rsidP="00BB70AC">
            <w:pPr>
              <w:jc w:val="center"/>
              <w:rPr>
                <w:sz w:val="16"/>
                <w:szCs w:val="16"/>
                <w:lang w:val="en-US"/>
              </w:rPr>
            </w:pPr>
            <w:r w:rsidRPr="00C97908">
              <w:rPr>
                <w:sz w:val="16"/>
                <w:szCs w:val="16"/>
                <w:lang w:val="en-US"/>
              </w:rPr>
              <w:t>1,2600</w:t>
            </w:r>
          </w:p>
        </w:tc>
      </w:tr>
      <w:tr w:rsidR="00A66323" w:rsidRPr="00B40365" w14:paraId="6BC15A3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B02A1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04B39AD" w14:textId="77777777" w:rsidR="00A66323" w:rsidRPr="00B40365" w:rsidRDefault="00A66323" w:rsidP="00BB70AC">
            <w:pPr>
              <w:jc w:val="center"/>
              <w:rPr>
                <w:sz w:val="16"/>
                <w:szCs w:val="16"/>
                <w:lang w:val="en-US"/>
              </w:rPr>
            </w:pPr>
            <w:r w:rsidRPr="00B40365">
              <w:rPr>
                <w:sz w:val="16"/>
                <w:szCs w:val="16"/>
                <w:lang w:val="en-US"/>
              </w:rPr>
              <w:t>29131242031700</w:t>
            </w:r>
          </w:p>
        </w:tc>
        <w:tc>
          <w:tcPr>
            <w:tcW w:w="4366" w:type="dxa"/>
            <w:gridSpan w:val="4"/>
            <w:tcBorders>
              <w:top w:val="nil"/>
              <w:bottom w:val="single" w:sz="2" w:space="0" w:color="auto"/>
            </w:tcBorders>
            <w:vAlign w:val="center"/>
          </w:tcPr>
          <w:p w14:paraId="50F077CA" w14:textId="77777777" w:rsidR="00A66323" w:rsidRPr="00C97908" w:rsidRDefault="00A66323" w:rsidP="00BB70AC">
            <w:pPr>
              <w:rPr>
                <w:sz w:val="16"/>
                <w:szCs w:val="16"/>
                <w:lang w:val="en-US"/>
              </w:rPr>
            </w:pPr>
            <w:r w:rsidRPr="00C97908">
              <w:rPr>
                <w:sz w:val="16"/>
                <w:szCs w:val="16"/>
                <w:lang w:val="en-US"/>
              </w:rPr>
              <w:t>Robinet de trecere cu mufa si racord olandez pentru  tevi de otel d1/2"</w:t>
            </w:r>
          </w:p>
        </w:tc>
        <w:tc>
          <w:tcPr>
            <w:tcW w:w="1021" w:type="dxa"/>
            <w:gridSpan w:val="3"/>
            <w:tcBorders>
              <w:top w:val="nil"/>
              <w:bottom w:val="single" w:sz="2" w:space="0" w:color="auto"/>
            </w:tcBorders>
            <w:vAlign w:val="center"/>
          </w:tcPr>
          <w:p w14:paraId="34306756"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F917B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210DB7E" w14:textId="77777777" w:rsidR="00A66323" w:rsidRPr="00C97908" w:rsidRDefault="00A66323" w:rsidP="00BB70AC">
            <w:pPr>
              <w:jc w:val="center"/>
              <w:rPr>
                <w:sz w:val="16"/>
                <w:szCs w:val="16"/>
                <w:lang w:val="en-US"/>
              </w:rPr>
            </w:pPr>
            <w:r w:rsidRPr="00C97908">
              <w:rPr>
                <w:sz w:val="16"/>
                <w:szCs w:val="16"/>
                <w:lang w:val="en-US"/>
              </w:rPr>
              <w:t>3,0600</w:t>
            </w:r>
          </w:p>
        </w:tc>
      </w:tr>
      <w:tr w:rsidR="00A66323" w:rsidRPr="00B40365" w14:paraId="5011368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AE1FC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A07148C" w14:textId="77777777" w:rsidR="00A66323" w:rsidRPr="00B40365" w:rsidRDefault="00A66323" w:rsidP="00BB70AC">
            <w:pPr>
              <w:jc w:val="center"/>
              <w:rPr>
                <w:sz w:val="16"/>
                <w:szCs w:val="16"/>
                <w:lang w:val="en-US"/>
              </w:rPr>
            </w:pPr>
            <w:r w:rsidRPr="00B40365">
              <w:rPr>
                <w:sz w:val="16"/>
                <w:szCs w:val="16"/>
                <w:lang w:val="en-US"/>
              </w:rPr>
              <w:t>2721204123100</w:t>
            </w:r>
          </w:p>
        </w:tc>
        <w:tc>
          <w:tcPr>
            <w:tcW w:w="4366" w:type="dxa"/>
            <w:gridSpan w:val="4"/>
            <w:tcBorders>
              <w:top w:val="nil"/>
              <w:bottom w:val="single" w:sz="2" w:space="0" w:color="auto"/>
            </w:tcBorders>
            <w:vAlign w:val="center"/>
          </w:tcPr>
          <w:p w14:paraId="7CAC42A8" w14:textId="77777777" w:rsidR="00A66323" w:rsidRPr="00C97908" w:rsidRDefault="00A66323" w:rsidP="00BB70AC">
            <w:pPr>
              <w:rPr>
                <w:sz w:val="16"/>
                <w:szCs w:val="16"/>
                <w:lang w:val="en-US"/>
              </w:rPr>
            </w:pPr>
            <w:r w:rsidRPr="00C97908">
              <w:rPr>
                <w:sz w:val="16"/>
                <w:szCs w:val="16"/>
                <w:lang w:val="en-US"/>
              </w:rPr>
              <w:t>Niplu din fonta maleabila, N8DS, zincata</w:t>
            </w:r>
          </w:p>
        </w:tc>
        <w:tc>
          <w:tcPr>
            <w:tcW w:w="1021" w:type="dxa"/>
            <w:gridSpan w:val="3"/>
            <w:tcBorders>
              <w:top w:val="nil"/>
              <w:bottom w:val="single" w:sz="2" w:space="0" w:color="auto"/>
            </w:tcBorders>
            <w:vAlign w:val="center"/>
          </w:tcPr>
          <w:p w14:paraId="77861459"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C79B2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D974A7C" w14:textId="77777777" w:rsidR="00A66323" w:rsidRPr="00C97908" w:rsidRDefault="00A66323" w:rsidP="00BB70AC">
            <w:pPr>
              <w:jc w:val="center"/>
              <w:rPr>
                <w:sz w:val="16"/>
                <w:szCs w:val="16"/>
                <w:lang w:val="en-US"/>
              </w:rPr>
            </w:pPr>
            <w:r w:rsidRPr="00C97908">
              <w:rPr>
                <w:sz w:val="16"/>
                <w:szCs w:val="16"/>
                <w:lang w:val="en-US"/>
              </w:rPr>
              <w:t>3,0600</w:t>
            </w:r>
          </w:p>
        </w:tc>
      </w:tr>
      <w:tr w:rsidR="00A66323" w:rsidRPr="009B70F2" w14:paraId="6F61742B"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6513A9" w14:textId="77777777" w:rsidR="00A66323" w:rsidRPr="005E2CA0" w:rsidRDefault="00A66323" w:rsidP="00BB70AC">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23B00C98" w14:textId="77777777" w:rsidR="00A66323" w:rsidRPr="005E2CA0" w:rsidRDefault="00A66323" w:rsidP="00BB70AC">
            <w:pPr>
              <w:jc w:val="center"/>
              <w:rPr>
                <w:b/>
                <w:bCs/>
                <w:sz w:val="22"/>
                <w:szCs w:val="22"/>
                <w:lang w:val="en-US"/>
              </w:rPr>
            </w:pPr>
            <w:r w:rsidRPr="005E2CA0">
              <w:rPr>
                <w:b/>
                <w:bCs/>
                <w:sz w:val="22"/>
                <w:szCs w:val="22"/>
                <w:lang w:val="en-US"/>
              </w:rPr>
              <w:t>IE06A</w:t>
            </w:r>
          </w:p>
        </w:tc>
        <w:tc>
          <w:tcPr>
            <w:tcW w:w="4366" w:type="dxa"/>
            <w:gridSpan w:val="5"/>
            <w:tcBorders>
              <w:top w:val="single" w:sz="4" w:space="0" w:color="auto"/>
              <w:bottom w:val="single" w:sz="4" w:space="0" w:color="auto"/>
            </w:tcBorders>
          </w:tcPr>
          <w:p w14:paraId="33DFE0A9" w14:textId="77777777" w:rsidR="00A66323" w:rsidRPr="005E2CA0" w:rsidRDefault="00A66323" w:rsidP="00BB70AC">
            <w:pPr>
              <w:rPr>
                <w:b/>
                <w:bCs/>
                <w:sz w:val="2"/>
                <w:szCs w:val="2"/>
                <w:lang w:val="en-US"/>
              </w:rPr>
            </w:pPr>
            <w:r w:rsidRPr="005E2CA0">
              <w:rPr>
                <w:b/>
                <w:bCs/>
                <w:sz w:val="22"/>
                <w:szCs w:val="22"/>
                <w:lang w:val="en-US"/>
              </w:rPr>
              <w:t>Verificarea preliminara la presiune a  conductelor de gaze montate, inclusiv robinetele, fara contoare si aparate de utilizare diam. pina la 1"</w:t>
            </w:r>
          </w:p>
          <w:p w14:paraId="2EBA8B23"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45788C17" w14:textId="77777777" w:rsidR="00A66323" w:rsidRPr="005E2CA0" w:rsidRDefault="00A66323" w:rsidP="00BB70A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CA3280C"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5A441818" w14:textId="77777777" w:rsidR="00A66323" w:rsidRPr="005E2CA0" w:rsidRDefault="00A66323" w:rsidP="00BB70AC">
            <w:pPr>
              <w:jc w:val="center"/>
              <w:rPr>
                <w:b/>
                <w:bCs/>
                <w:sz w:val="22"/>
                <w:szCs w:val="22"/>
                <w:lang w:val="en-US"/>
              </w:rPr>
            </w:pPr>
            <w:r w:rsidRPr="005E2CA0">
              <w:rPr>
                <w:b/>
                <w:bCs/>
                <w:sz w:val="22"/>
                <w:szCs w:val="22"/>
                <w:lang w:val="en-US"/>
              </w:rPr>
              <w:t>25,0000</w:t>
            </w:r>
          </w:p>
          <w:p w14:paraId="015D325B" w14:textId="77777777" w:rsidR="00A66323" w:rsidRPr="009B70F2" w:rsidRDefault="00A66323" w:rsidP="00BB70AC">
            <w:pPr>
              <w:jc w:val="center"/>
              <w:rPr>
                <w:sz w:val="2"/>
                <w:szCs w:val="2"/>
                <w:lang w:val="en-US"/>
              </w:rPr>
            </w:pPr>
          </w:p>
        </w:tc>
      </w:tr>
      <w:tr w:rsidR="00A66323" w:rsidRPr="00B40365" w14:paraId="2C33579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B28EC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51C6918" w14:textId="77777777" w:rsidR="00A66323" w:rsidRPr="00B40365" w:rsidRDefault="00A66323" w:rsidP="00BB70AC">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6DF8A0C5" w14:textId="77777777" w:rsidR="00A66323" w:rsidRPr="00C97908" w:rsidRDefault="00A66323" w:rsidP="00BB70AC">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763CAAB6"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6DFFC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66FA5247" w14:textId="77777777" w:rsidR="00A66323" w:rsidRPr="00C97908" w:rsidRDefault="00A66323" w:rsidP="00BB70AC">
            <w:pPr>
              <w:jc w:val="center"/>
              <w:rPr>
                <w:sz w:val="16"/>
                <w:szCs w:val="16"/>
                <w:lang w:val="en-US"/>
              </w:rPr>
            </w:pPr>
            <w:r w:rsidRPr="00C97908">
              <w:rPr>
                <w:sz w:val="16"/>
                <w:szCs w:val="16"/>
                <w:lang w:val="en-US"/>
              </w:rPr>
              <w:t>2,7500</w:t>
            </w:r>
          </w:p>
        </w:tc>
      </w:tr>
      <w:tr w:rsidR="00A66323" w:rsidRPr="00B40365" w14:paraId="044AEC5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B427F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26E7FC8" w14:textId="77777777" w:rsidR="00A66323" w:rsidRPr="00B40365" w:rsidRDefault="00A66323" w:rsidP="00BB70AC">
            <w:pPr>
              <w:jc w:val="center"/>
              <w:rPr>
                <w:sz w:val="16"/>
                <w:szCs w:val="16"/>
                <w:lang w:val="en-US"/>
              </w:rPr>
            </w:pPr>
            <w:r w:rsidRPr="00B40365">
              <w:rPr>
                <w:sz w:val="16"/>
                <w:szCs w:val="16"/>
                <w:lang w:val="en-US"/>
              </w:rPr>
              <w:t>2912340002504</w:t>
            </w:r>
          </w:p>
        </w:tc>
        <w:tc>
          <w:tcPr>
            <w:tcW w:w="4366" w:type="dxa"/>
            <w:gridSpan w:val="4"/>
            <w:tcBorders>
              <w:top w:val="nil"/>
              <w:bottom w:val="single" w:sz="2" w:space="0" w:color="auto"/>
            </w:tcBorders>
            <w:vAlign w:val="center"/>
          </w:tcPr>
          <w:p w14:paraId="2428ECF5" w14:textId="77777777" w:rsidR="00A66323" w:rsidRPr="00C97908" w:rsidRDefault="00A66323" w:rsidP="00BB70AC">
            <w:pPr>
              <w:rPr>
                <w:sz w:val="16"/>
                <w:szCs w:val="16"/>
                <w:lang w:val="en-US"/>
              </w:rPr>
            </w:pPr>
            <w:r w:rsidRPr="00C97908">
              <w:rPr>
                <w:sz w:val="16"/>
                <w:szCs w:val="16"/>
                <w:lang w:val="en-US"/>
              </w:rPr>
              <w:t>Electrocompresor mobil de joasa presiune, debit 4,0 - 5,9 mc/min</w:t>
            </w:r>
          </w:p>
        </w:tc>
        <w:tc>
          <w:tcPr>
            <w:tcW w:w="1021" w:type="dxa"/>
            <w:gridSpan w:val="3"/>
            <w:tcBorders>
              <w:top w:val="nil"/>
              <w:bottom w:val="single" w:sz="2" w:space="0" w:color="auto"/>
            </w:tcBorders>
            <w:vAlign w:val="center"/>
          </w:tcPr>
          <w:p w14:paraId="5117298D"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A1E90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5E7687F7" w14:textId="77777777" w:rsidR="00A66323" w:rsidRPr="00C97908" w:rsidRDefault="00A66323" w:rsidP="00BB70AC">
            <w:pPr>
              <w:jc w:val="center"/>
              <w:rPr>
                <w:sz w:val="16"/>
                <w:szCs w:val="16"/>
                <w:lang w:val="en-US"/>
              </w:rPr>
            </w:pPr>
            <w:r w:rsidRPr="00C97908">
              <w:rPr>
                <w:sz w:val="16"/>
                <w:szCs w:val="16"/>
                <w:lang w:val="en-US"/>
              </w:rPr>
              <w:t>1,2500</w:t>
            </w:r>
          </w:p>
        </w:tc>
      </w:tr>
      <w:tr w:rsidR="00A66323" w:rsidRPr="009B70F2" w14:paraId="07681DB7"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58BFB5" w14:textId="77777777" w:rsidR="00A66323" w:rsidRPr="005E2CA0" w:rsidRDefault="00A66323" w:rsidP="00BB70AC">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6CBF6C40" w14:textId="77777777" w:rsidR="00A66323" w:rsidRPr="005E2CA0" w:rsidRDefault="00A66323" w:rsidP="00BB70AC">
            <w:pPr>
              <w:jc w:val="center"/>
              <w:rPr>
                <w:b/>
                <w:bCs/>
                <w:sz w:val="22"/>
                <w:szCs w:val="22"/>
                <w:lang w:val="en-US"/>
              </w:rPr>
            </w:pPr>
            <w:r w:rsidRPr="005E2CA0">
              <w:rPr>
                <w:b/>
                <w:bCs/>
                <w:sz w:val="22"/>
                <w:szCs w:val="22"/>
                <w:lang w:val="en-US"/>
              </w:rPr>
              <w:t>IE07A</w:t>
            </w:r>
          </w:p>
        </w:tc>
        <w:tc>
          <w:tcPr>
            <w:tcW w:w="4366" w:type="dxa"/>
            <w:gridSpan w:val="5"/>
            <w:tcBorders>
              <w:top w:val="single" w:sz="4" w:space="0" w:color="auto"/>
              <w:bottom w:val="single" w:sz="4" w:space="0" w:color="auto"/>
            </w:tcBorders>
          </w:tcPr>
          <w:p w14:paraId="06A8C9DE" w14:textId="77777777" w:rsidR="00A66323" w:rsidRPr="005E2CA0" w:rsidRDefault="00A66323" w:rsidP="00BB70AC">
            <w:pPr>
              <w:rPr>
                <w:b/>
                <w:bCs/>
                <w:sz w:val="2"/>
                <w:szCs w:val="2"/>
                <w:lang w:val="en-US"/>
              </w:rPr>
            </w:pPr>
            <w:r w:rsidRPr="005E2CA0">
              <w:rPr>
                <w:b/>
                <w:bCs/>
                <w:sz w:val="22"/>
                <w:szCs w:val="22"/>
                <w:lang w:val="en-US"/>
              </w:rPr>
              <w:t>Verificarea difinitiva la presiune a  conductelor de gaze montate, inclusiv robinetele, fara contoare si aparate de utilizare conductele avind diametrul de pina la 1", inclusiv</w:t>
            </w:r>
          </w:p>
          <w:p w14:paraId="1454EB72"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18D924D2" w14:textId="77777777" w:rsidR="00A66323" w:rsidRPr="005E2CA0" w:rsidRDefault="00A66323" w:rsidP="00BB70A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D664CCD"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389D3D5F" w14:textId="77777777" w:rsidR="00A66323" w:rsidRPr="005E2CA0" w:rsidRDefault="00A66323" w:rsidP="00BB70AC">
            <w:pPr>
              <w:jc w:val="center"/>
              <w:rPr>
                <w:b/>
                <w:bCs/>
                <w:sz w:val="22"/>
                <w:szCs w:val="22"/>
                <w:lang w:val="en-US"/>
              </w:rPr>
            </w:pPr>
            <w:r w:rsidRPr="005E2CA0">
              <w:rPr>
                <w:b/>
                <w:bCs/>
                <w:sz w:val="22"/>
                <w:szCs w:val="22"/>
                <w:lang w:val="en-US"/>
              </w:rPr>
              <w:t>25,0000</w:t>
            </w:r>
          </w:p>
          <w:p w14:paraId="03484ABE" w14:textId="77777777" w:rsidR="00A66323" w:rsidRPr="009B70F2" w:rsidRDefault="00A66323" w:rsidP="00BB70AC">
            <w:pPr>
              <w:jc w:val="center"/>
              <w:rPr>
                <w:sz w:val="2"/>
                <w:szCs w:val="2"/>
                <w:lang w:val="en-US"/>
              </w:rPr>
            </w:pPr>
          </w:p>
        </w:tc>
      </w:tr>
      <w:tr w:rsidR="00A66323" w:rsidRPr="00B40365" w14:paraId="5E7A207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489BE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C927E2C" w14:textId="77777777" w:rsidR="00A66323" w:rsidRPr="00B40365" w:rsidRDefault="00A66323" w:rsidP="00BB70AC">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5AFF398C" w14:textId="77777777" w:rsidR="00A66323" w:rsidRPr="00C97908" w:rsidRDefault="00A66323" w:rsidP="00BB70AC">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0C4F885A"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2EAC0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338A5F63" w14:textId="77777777" w:rsidR="00A66323" w:rsidRPr="00C97908" w:rsidRDefault="00A66323" w:rsidP="00BB70AC">
            <w:pPr>
              <w:jc w:val="center"/>
              <w:rPr>
                <w:sz w:val="16"/>
                <w:szCs w:val="16"/>
                <w:lang w:val="en-US"/>
              </w:rPr>
            </w:pPr>
            <w:r w:rsidRPr="00C97908">
              <w:rPr>
                <w:sz w:val="16"/>
                <w:szCs w:val="16"/>
                <w:lang w:val="en-US"/>
              </w:rPr>
              <w:t>2,2500</w:t>
            </w:r>
          </w:p>
        </w:tc>
      </w:tr>
      <w:tr w:rsidR="00A66323" w:rsidRPr="00B40365" w14:paraId="5EA36C2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3B9A3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F972F68" w14:textId="77777777" w:rsidR="00A66323" w:rsidRPr="00B40365" w:rsidRDefault="00A66323" w:rsidP="00BB70AC">
            <w:pPr>
              <w:jc w:val="center"/>
              <w:rPr>
                <w:sz w:val="16"/>
                <w:szCs w:val="16"/>
                <w:lang w:val="en-US"/>
              </w:rPr>
            </w:pPr>
            <w:r w:rsidRPr="00B40365">
              <w:rPr>
                <w:sz w:val="16"/>
                <w:szCs w:val="16"/>
                <w:lang w:val="en-US"/>
              </w:rPr>
              <w:t>2912340002504</w:t>
            </w:r>
          </w:p>
        </w:tc>
        <w:tc>
          <w:tcPr>
            <w:tcW w:w="4366" w:type="dxa"/>
            <w:gridSpan w:val="4"/>
            <w:tcBorders>
              <w:top w:val="nil"/>
              <w:bottom w:val="single" w:sz="2" w:space="0" w:color="auto"/>
            </w:tcBorders>
            <w:vAlign w:val="center"/>
          </w:tcPr>
          <w:p w14:paraId="060267F3" w14:textId="77777777" w:rsidR="00A66323" w:rsidRPr="00C97908" w:rsidRDefault="00A66323" w:rsidP="00BB70AC">
            <w:pPr>
              <w:rPr>
                <w:sz w:val="16"/>
                <w:szCs w:val="16"/>
                <w:lang w:val="en-US"/>
              </w:rPr>
            </w:pPr>
            <w:r w:rsidRPr="00C97908">
              <w:rPr>
                <w:sz w:val="16"/>
                <w:szCs w:val="16"/>
                <w:lang w:val="en-US"/>
              </w:rPr>
              <w:t>Electrocompresor mobil de joasa presiune, debit 4,0 - 5,9 mc/min</w:t>
            </w:r>
          </w:p>
        </w:tc>
        <w:tc>
          <w:tcPr>
            <w:tcW w:w="1021" w:type="dxa"/>
            <w:gridSpan w:val="3"/>
            <w:tcBorders>
              <w:top w:val="nil"/>
              <w:bottom w:val="single" w:sz="2" w:space="0" w:color="auto"/>
            </w:tcBorders>
            <w:vAlign w:val="center"/>
          </w:tcPr>
          <w:p w14:paraId="255A8D7A"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F23DA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71337885" w14:textId="77777777" w:rsidR="00A66323" w:rsidRPr="00C97908" w:rsidRDefault="00A66323" w:rsidP="00BB70AC">
            <w:pPr>
              <w:jc w:val="center"/>
              <w:rPr>
                <w:sz w:val="16"/>
                <w:szCs w:val="16"/>
                <w:lang w:val="en-US"/>
              </w:rPr>
            </w:pPr>
            <w:r w:rsidRPr="00C97908">
              <w:rPr>
                <w:sz w:val="16"/>
                <w:szCs w:val="16"/>
                <w:lang w:val="en-US"/>
              </w:rPr>
              <w:t>1,0000</w:t>
            </w:r>
          </w:p>
        </w:tc>
      </w:tr>
      <w:tr w:rsidR="00A66323" w:rsidRPr="009B70F2" w14:paraId="0E70BA13"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789B96" w14:textId="77777777" w:rsidR="00A66323" w:rsidRPr="005E2CA0" w:rsidRDefault="00A66323" w:rsidP="00BB70AC">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33F5A2A8" w14:textId="77777777" w:rsidR="00A66323" w:rsidRPr="005E2CA0" w:rsidRDefault="00A66323" w:rsidP="00BB70AC">
            <w:pPr>
              <w:jc w:val="center"/>
              <w:rPr>
                <w:b/>
                <w:bCs/>
                <w:sz w:val="22"/>
                <w:szCs w:val="22"/>
                <w:lang w:val="en-US"/>
              </w:rPr>
            </w:pPr>
            <w:r w:rsidRPr="005E2CA0">
              <w:rPr>
                <w:b/>
                <w:bCs/>
                <w:sz w:val="22"/>
                <w:szCs w:val="22"/>
                <w:lang w:val="en-US"/>
              </w:rPr>
              <w:t>IC43A</w:t>
            </w:r>
          </w:p>
        </w:tc>
        <w:tc>
          <w:tcPr>
            <w:tcW w:w="4366" w:type="dxa"/>
            <w:gridSpan w:val="5"/>
            <w:tcBorders>
              <w:top w:val="single" w:sz="4" w:space="0" w:color="auto"/>
              <w:bottom w:val="single" w:sz="4" w:space="0" w:color="auto"/>
            </w:tcBorders>
          </w:tcPr>
          <w:p w14:paraId="716DE6B6" w14:textId="77777777" w:rsidR="00A66323" w:rsidRPr="005E2CA0" w:rsidRDefault="00A66323" w:rsidP="00BB70AC">
            <w:pPr>
              <w:rPr>
                <w:b/>
                <w:bCs/>
                <w:sz w:val="2"/>
                <w:szCs w:val="2"/>
                <w:lang w:val="en-US"/>
              </w:rPr>
            </w:pPr>
            <w:r w:rsidRPr="005E2CA0">
              <w:rPr>
                <w:b/>
                <w:bCs/>
                <w:sz w:val="22"/>
                <w:szCs w:val="22"/>
                <w:lang w:val="en-US"/>
              </w:rPr>
              <w:t>Confectionarea si montarea tevii de protectie la trecerea conductelor prin plansee, teava avind diametrul de 1 1/2"</w:t>
            </w:r>
          </w:p>
          <w:p w14:paraId="2038D299"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EF40270"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20E47C6"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8E43C89" w14:textId="77777777" w:rsidR="00A66323" w:rsidRPr="005E2CA0" w:rsidRDefault="00A66323" w:rsidP="00BB70AC">
            <w:pPr>
              <w:jc w:val="center"/>
              <w:rPr>
                <w:b/>
                <w:bCs/>
                <w:sz w:val="22"/>
                <w:szCs w:val="22"/>
                <w:lang w:val="en-US"/>
              </w:rPr>
            </w:pPr>
            <w:r w:rsidRPr="005E2CA0">
              <w:rPr>
                <w:b/>
                <w:bCs/>
                <w:sz w:val="22"/>
                <w:szCs w:val="22"/>
                <w:lang w:val="en-US"/>
              </w:rPr>
              <w:t>2,0000</w:t>
            </w:r>
          </w:p>
          <w:p w14:paraId="16F34A29" w14:textId="77777777" w:rsidR="00A66323" w:rsidRPr="009B70F2" w:rsidRDefault="00A66323" w:rsidP="00BB70AC">
            <w:pPr>
              <w:jc w:val="center"/>
              <w:rPr>
                <w:sz w:val="2"/>
                <w:szCs w:val="2"/>
                <w:lang w:val="en-US"/>
              </w:rPr>
            </w:pPr>
          </w:p>
        </w:tc>
      </w:tr>
      <w:tr w:rsidR="00A66323" w:rsidRPr="00B40365" w14:paraId="0CF4148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9F20B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4B65CE7" w14:textId="77777777" w:rsidR="00A66323" w:rsidRPr="00B40365" w:rsidRDefault="00A66323" w:rsidP="00BB70AC">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3316D6A5" w14:textId="77777777" w:rsidR="00A66323" w:rsidRPr="00C97908" w:rsidRDefault="00A66323" w:rsidP="00BB70AC">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0E3551C9"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8F375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tcBorders>
            <w:vAlign w:val="center"/>
          </w:tcPr>
          <w:p w14:paraId="474A6AE8" w14:textId="77777777" w:rsidR="00A66323" w:rsidRPr="00C97908" w:rsidRDefault="00A66323" w:rsidP="00BB70AC">
            <w:pPr>
              <w:jc w:val="center"/>
              <w:rPr>
                <w:sz w:val="16"/>
                <w:szCs w:val="16"/>
                <w:lang w:val="en-US"/>
              </w:rPr>
            </w:pPr>
            <w:r w:rsidRPr="00C97908">
              <w:rPr>
                <w:sz w:val="16"/>
                <w:szCs w:val="16"/>
                <w:lang w:val="en-US"/>
              </w:rPr>
              <w:t>0,7400</w:t>
            </w:r>
          </w:p>
        </w:tc>
      </w:tr>
      <w:tr w:rsidR="00A66323" w:rsidRPr="00B40365" w14:paraId="53E2ADD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C38AF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AB78B2A" w14:textId="77777777" w:rsidR="00A66323" w:rsidRPr="00B40365" w:rsidRDefault="00A66323" w:rsidP="00BB70AC">
            <w:pPr>
              <w:jc w:val="center"/>
              <w:rPr>
                <w:sz w:val="16"/>
                <w:szCs w:val="16"/>
                <w:lang w:val="en-US"/>
              </w:rPr>
            </w:pPr>
            <w:r w:rsidRPr="00B40365">
              <w:rPr>
                <w:sz w:val="16"/>
                <w:szCs w:val="16"/>
                <w:lang w:val="en-US"/>
              </w:rPr>
              <w:t>25212167010001</w:t>
            </w:r>
          </w:p>
        </w:tc>
        <w:tc>
          <w:tcPr>
            <w:tcW w:w="4366" w:type="dxa"/>
            <w:gridSpan w:val="4"/>
            <w:tcBorders>
              <w:top w:val="nil"/>
              <w:bottom w:val="single" w:sz="2" w:space="0" w:color="auto"/>
            </w:tcBorders>
            <w:vAlign w:val="center"/>
          </w:tcPr>
          <w:p w14:paraId="3E6284C7" w14:textId="77777777" w:rsidR="00A66323" w:rsidRPr="00C97908" w:rsidRDefault="00A66323" w:rsidP="00BB70AC">
            <w:pPr>
              <w:rPr>
                <w:sz w:val="16"/>
                <w:szCs w:val="16"/>
                <w:lang w:val="en-US"/>
              </w:rPr>
            </w:pPr>
            <w:r w:rsidRPr="00C97908">
              <w:rPr>
                <w:sz w:val="16"/>
                <w:szCs w:val="16"/>
                <w:lang w:val="en-US"/>
              </w:rPr>
              <w:t>Teava din otel 1 1/2"</w:t>
            </w:r>
          </w:p>
        </w:tc>
        <w:tc>
          <w:tcPr>
            <w:tcW w:w="1021" w:type="dxa"/>
            <w:gridSpan w:val="3"/>
            <w:tcBorders>
              <w:top w:val="nil"/>
              <w:bottom w:val="single" w:sz="2" w:space="0" w:color="auto"/>
            </w:tcBorders>
            <w:vAlign w:val="center"/>
          </w:tcPr>
          <w:p w14:paraId="648C9ACF"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11BF33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284E0355" w14:textId="77777777" w:rsidR="00A66323" w:rsidRPr="00C97908" w:rsidRDefault="00A66323" w:rsidP="00BB70AC">
            <w:pPr>
              <w:jc w:val="center"/>
              <w:rPr>
                <w:sz w:val="16"/>
                <w:szCs w:val="16"/>
                <w:lang w:val="en-US"/>
              </w:rPr>
            </w:pPr>
            <w:r w:rsidRPr="00C97908">
              <w:rPr>
                <w:sz w:val="16"/>
                <w:szCs w:val="16"/>
                <w:lang w:val="en-US"/>
              </w:rPr>
              <w:t>0,5000</w:t>
            </w:r>
          </w:p>
        </w:tc>
      </w:tr>
      <w:tr w:rsidR="00A66323" w:rsidRPr="00B40365" w14:paraId="4201A59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3508C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F9DDA3D" w14:textId="77777777" w:rsidR="00A66323" w:rsidRPr="00B40365" w:rsidRDefault="00A66323" w:rsidP="00BB70AC">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05CA0EE2" w14:textId="77777777" w:rsidR="00A66323" w:rsidRPr="00C97908" w:rsidRDefault="00A66323" w:rsidP="00BB70AC">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33A9BAD6"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171693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6DDB1FA" w14:textId="77777777" w:rsidR="00A66323" w:rsidRPr="00C97908" w:rsidRDefault="00A66323" w:rsidP="00BB70AC">
            <w:pPr>
              <w:jc w:val="center"/>
              <w:rPr>
                <w:sz w:val="16"/>
                <w:szCs w:val="16"/>
                <w:lang w:val="en-US"/>
              </w:rPr>
            </w:pPr>
            <w:r w:rsidRPr="00C97908">
              <w:rPr>
                <w:sz w:val="16"/>
                <w:szCs w:val="16"/>
                <w:lang w:val="en-US"/>
              </w:rPr>
              <w:t>0,0400</w:t>
            </w:r>
          </w:p>
        </w:tc>
      </w:tr>
      <w:tr w:rsidR="00A66323" w:rsidRPr="00B40365" w14:paraId="444F7D8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3AE05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1BDF3F9" w14:textId="77777777" w:rsidR="00A66323" w:rsidRPr="00B40365" w:rsidRDefault="00A66323" w:rsidP="00BB70AC">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1F458D66" w14:textId="77777777" w:rsidR="00A66323" w:rsidRPr="00C97908" w:rsidRDefault="00A66323" w:rsidP="00BB70AC">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4A4E31EF"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DE7A4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0,0490</w:t>
            </w:r>
          </w:p>
        </w:tc>
        <w:tc>
          <w:tcPr>
            <w:tcW w:w="1559" w:type="dxa"/>
            <w:gridSpan w:val="2"/>
            <w:tcBorders>
              <w:top w:val="nil"/>
              <w:bottom w:val="single" w:sz="2" w:space="0" w:color="auto"/>
            </w:tcBorders>
            <w:vAlign w:val="center"/>
          </w:tcPr>
          <w:p w14:paraId="560621E7" w14:textId="77777777" w:rsidR="00A66323" w:rsidRPr="00C97908" w:rsidRDefault="00A66323" w:rsidP="00BB70AC">
            <w:pPr>
              <w:jc w:val="center"/>
              <w:rPr>
                <w:sz w:val="16"/>
                <w:szCs w:val="16"/>
                <w:lang w:val="en-US"/>
              </w:rPr>
            </w:pPr>
            <w:r w:rsidRPr="00C97908">
              <w:rPr>
                <w:sz w:val="16"/>
                <w:szCs w:val="16"/>
                <w:lang w:val="en-US"/>
              </w:rPr>
              <w:t>0,0980</w:t>
            </w:r>
          </w:p>
        </w:tc>
      </w:tr>
      <w:tr w:rsidR="00A66323" w:rsidRPr="00B40365" w14:paraId="3DF2F78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8F590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E56D866" w14:textId="77777777" w:rsidR="00A66323" w:rsidRPr="00B40365" w:rsidRDefault="00A66323" w:rsidP="00BB70AC">
            <w:pPr>
              <w:jc w:val="center"/>
              <w:rPr>
                <w:sz w:val="16"/>
                <w:szCs w:val="16"/>
                <w:lang w:val="en-US"/>
              </w:rPr>
            </w:pPr>
            <w:r w:rsidRPr="00B40365">
              <w:rPr>
                <w:sz w:val="16"/>
                <w:szCs w:val="16"/>
                <w:lang w:val="en-US"/>
              </w:rPr>
              <w:t>2735725903465</w:t>
            </w:r>
          </w:p>
        </w:tc>
        <w:tc>
          <w:tcPr>
            <w:tcW w:w="4366" w:type="dxa"/>
            <w:gridSpan w:val="4"/>
            <w:tcBorders>
              <w:top w:val="nil"/>
              <w:bottom w:val="single" w:sz="2" w:space="0" w:color="auto"/>
            </w:tcBorders>
            <w:vAlign w:val="center"/>
          </w:tcPr>
          <w:p w14:paraId="14B8BB1E" w14:textId="77777777" w:rsidR="00A66323" w:rsidRPr="00C97908" w:rsidRDefault="00A66323" w:rsidP="00BB70AC">
            <w:pPr>
              <w:rPr>
                <w:sz w:val="16"/>
                <w:szCs w:val="16"/>
                <w:lang w:val="en-US"/>
              </w:rPr>
            </w:pPr>
            <w:r w:rsidRPr="00C97908">
              <w:rPr>
                <w:sz w:val="16"/>
                <w:szCs w:val="16"/>
                <w:lang w:val="en-US"/>
              </w:rPr>
              <w:t>Sirma sudata obisnuita S 10 D=4,00</w:t>
            </w:r>
          </w:p>
        </w:tc>
        <w:tc>
          <w:tcPr>
            <w:tcW w:w="1021" w:type="dxa"/>
            <w:gridSpan w:val="3"/>
            <w:tcBorders>
              <w:top w:val="nil"/>
              <w:bottom w:val="single" w:sz="2" w:space="0" w:color="auto"/>
            </w:tcBorders>
            <w:vAlign w:val="center"/>
          </w:tcPr>
          <w:p w14:paraId="0DEF1D55"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44F88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14:paraId="55FF4B27" w14:textId="77777777" w:rsidR="00A66323" w:rsidRPr="00C97908" w:rsidRDefault="00A66323" w:rsidP="00BB70AC">
            <w:pPr>
              <w:jc w:val="center"/>
              <w:rPr>
                <w:sz w:val="16"/>
                <w:szCs w:val="16"/>
                <w:lang w:val="en-US"/>
              </w:rPr>
            </w:pPr>
            <w:r w:rsidRPr="00C97908">
              <w:rPr>
                <w:sz w:val="16"/>
                <w:szCs w:val="16"/>
                <w:lang w:val="en-US"/>
              </w:rPr>
              <w:t>0,0180</w:t>
            </w:r>
          </w:p>
        </w:tc>
      </w:tr>
      <w:tr w:rsidR="00A66323" w:rsidRPr="00B40365" w14:paraId="3C9154E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0EC02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9EE3DEF" w14:textId="77777777" w:rsidR="00A66323" w:rsidRPr="00B40365" w:rsidRDefault="00A66323" w:rsidP="00BB70AC">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14:paraId="33CAC248" w14:textId="77777777" w:rsidR="00A66323" w:rsidRPr="00C97908" w:rsidRDefault="00A66323" w:rsidP="00BB70AC">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14:paraId="048C1070"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5F48B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3E757EE1" w14:textId="77777777" w:rsidR="00A66323" w:rsidRPr="00C97908" w:rsidRDefault="00A66323" w:rsidP="00BB70AC">
            <w:pPr>
              <w:jc w:val="center"/>
              <w:rPr>
                <w:sz w:val="16"/>
                <w:szCs w:val="16"/>
                <w:lang w:val="en-US"/>
              </w:rPr>
            </w:pPr>
            <w:r w:rsidRPr="00C97908">
              <w:rPr>
                <w:sz w:val="16"/>
                <w:szCs w:val="16"/>
                <w:lang w:val="en-US"/>
              </w:rPr>
              <w:t>0,0500</w:t>
            </w:r>
          </w:p>
        </w:tc>
      </w:tr>
      <w:tr w:rsidR="00A66323" w:rsidRPr="00B40365" w14:paraId="1BAEB75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721F1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B1FB003" w14:textId="77777777" w:rsidR="00A66323" w:rsidRPr="00B40365" w:rsidRDefault="00A66323" w:rsidP="00BB70AC">
            <w:pPr>
              <w:jc w:val="center"/>
              <w:rPr>
                <w:sz w:val="16"/>
                <w:szCs w:val="16"/>
                <w:lang w:val="en-US"/>
              </w:rPr>
            </w:pPr>
            <w:r w:rsidRPr="00B40365">
              <w:rPr>
                <w:sz w:val="16"/>
                <w:szCs w:val="16"/>
                <w:lang w:val="en-US"/>
              </w:rPr>
              <w:t>2710602000092</w:t>
            </w:r>
          </w:p>
        </w:tc>
        <w:tc>
          <w:tcPr>
            <w:tcW w:w="4366" w:type="dxa"/>
            <w:gridSpan w:val="4"/>
            <w:tcBorders>
              <w:top w:val="nil"/>
              <w:bottom w:val="single" w:sz="2" w:space="0" w:color="auto"/>
            </w:tcBorders>
            <w:vAlign w:val="center"/>
          </w:tcPr>
          <w:p w14:paraId="39B04A31" w14:textId="77777777" w:rsidR="00A66323" w:rsidRPr="00C97908" w:rsidRDefault="00A66323" w:rsidP="00BB70AC">
            <w:pPr>
              <w:rPr>
                <w:sz w:val="16"/>
                <w:szCs w:val="16"/>
                <w:lang w:val="en-US"/>
              </w:rPr>
            </w:pPr>
            <w:r w:rsidRPr="00C97908">
              <w:rPr>
                <w:sz w:val="16"/>
                <w:szCs w:val="16"/>
                <w:lang w:val="en-US"/>
              </w:rPr>
              <w:t>Armaturi</w:t>
            </w:r>
          </w:p>
        </w:tc>
        <w:tc>
          <w:tcPr>
            <w:tcW w:w="1021" w:type="dxa"/>
            <w:gridSpan w:val="3"/>
            <w:tcBorders>
              <w:top w:val="nil"/>
              <w:bottom w:val="single" w:sz="2" w:space="0" w:color="auto"/>
            </w:tcBorders>
            <w:vAlign w:val="center"/>
          </w:tcPr>
          <w:p w14:paraId="3B1B113E"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71506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0,0220</w:t>
            </w:r>
          </w:p>
        </w:tc>
        <w:tc>
          <w:tcPr>
            <w:tcW w:w="1559" w:type="dxa"/>
            <w:gridSpan w:val="2"/>
            <w:tcBorders>
              <w:top w:val="nil"/>
              <w:bottom w:val="single" w:sz="2" w:space="0" w:color="auto"/>
            </w:tcBorders>
            <w:vAlign w:val="center"/>
          </w:tcPr>
          <w:p w14:paraId="4E25D023" w14:textId="77777777" w:rsidR="00A66323" w:rsidRPr="00C97908" w:rsidRDefault="00A66323" w:rsidP="00BB70AC">
            <w:pPr>
              <w:jc w:val="center"/>
              <w:rPr>
                <w:sz w:val="16"/>
                <w:szCs w:val="16"/>
                <w:lang w:val="en-US"/>
              </w:rPr>
            </w:pPr>
            <w:r w:rsidRPr="00C97908">
              <w:rPr>
                <w:sz w:val="16"/>
                <w:szCs w:val="16"/>
                <w:lang w:val="en-US"/>
              </w:rPr>
              <w:t>0,0440</w:t>
            </w:r>
          </w:p>
        </w:tc>
      </w:tr>
      <w:tr w:rsidR="00A66323" w:rsidRPr="009B70F2" w14:paraId="45394BAB"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BB67C9" w14:textId="77777777" w:rsidR="00A66323" w:rsidRPr="005E2CA0" w:rsidRDefault="00A66323" w:rsidP="00BB70AC">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688936D3" w14:textId="77777777" w:rsidR="00A66323" w:rsidRPr="005E2CA0" w:rsidRDefault="00A66323" w:rsidP="00BB70AC">
            <w:pPr>
              <w:jc w:val="center"/>
              <w:rPr>
                <w:b/>
                <w:bCs/>
                <w:sz w:val="22"/>
                <w:szCs w:val="22"/>
                <w:lang w:val="en-US"/>
              </w:rPr>
            </w:pPr>
            <w:r w:rsidRPr="005E2CA0">
              <w:rPr>
                <w:b/>
                <w:bCs/>
                <w:sz w:val="22"/>
                <w:szCs w:val="22"/>
                <w:lang w:val="en-US"/>
              </w:rPr>
              <w:t>11-07-001-02</w:t>
            </w:r>
          </w:p>
        </w:tc>
        <w:tc>
          <w:tcPr>
            <w:tcW w:w="4366" w:type="dxa"/>
            <w:gridSpan w:val="5"/>
            <w:tcBorders>
              <w:top w:val="single" w:sz="4" w:space="0" w:color="auto"/>
              <w:bottom w:val="single" w:sz="4" w:space="0" w:color="auto"/>
            </w:tcBorders>
          </w:tcPr>
          <w:p w14:paraId="73092E51" w14:textId="77777777" w:rsidR="00A66323" w:rsidRPr="005E2CA0" w:rsidRDefault="00A66323" w:rsidP="00BB70AC">
            <w:pPr>
              <w:rPr>
                <w:b/>
                <w:bCs/>
                <w:sz w:val="2"/>
                <w:szCs w:val="2"/>
                <w:lang w:val="en-US"/>
              </w:rPr>
            </w:pPr>
            <w:r w:rsidRPr="005E2CA0">
              <w:rPr>
                <w:b/>
                <w:bCs/>
                <w:sz w:val="22"/>
                <w:szCs w:val="22"/>
                <w:lang w:val="en-US"/>
              </w:rPr>
              <w:t>Aparataj auxiliar si dispozitive auxiliare: bloc de alimentare cu aer: Panou pentru gaze medicale, prize electrice</w:t>
            </w:r>
          </w:p>
          <w:p w14:paraId="4242C852"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170BC50A"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992BC8B"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4D57E4E8" w14:textId="77777777" w:rsidR="00A66323" w:rsidRPr="005E2CA0" w:rsidRDefault="00A66323" w:rsidP="00BB70AC">
            <w:pPr>
              <w:jc w:val="center"/>
              <w:rPr>
                <w:b/>
                <w:bCs/>
                <w:sz w:val="22"/>
                <w:szCs w:val="22"/>
                <w:lang w:val="en-US"/>
              </w:rPr>
            </w:pPr>
            <w:r w:rsidRPr="005E2CA0">
              <w:rPr>
                <w:b/>
                <w:bCs/>
                <w:sz w:val="22"/>
                <w:szCs w:val="22"/>
                <w:lang w:val="en-US"/>
              </w:rPr>
              <w:t>3,0000</w:t>
            </w:r>
          </w:p>
          <w:p w14:paraId="3FF56BE7" w14:textId="77777777" w:rsidR="00A66323" w:rsidRPr="009B70F2" w:rsidRDefault="00A66323" w:rsidP="00BB70AC">
            <w:pPr>
              <w:jc w:val="center"/>
              <w:rPr>
                <w:sz w:val="2"/>
                <w:szCs w:val="2"/>
                <w:lang w:val="en-US"/>
              </w:rPr>
            </w:pPr>
          </w:p>
        </w:tc>
      </w:tr>
      <w:tr w:rsidR="00A66323" w:rsidRPr="00B40365" w14:paraId="475A30C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18B54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8EFAD60" w14:textId="77777777" w:rsidR="00A66323" w:rsidRPr="00B40365" w:rsidRDefault="00A66323" w:rsidP="00BB70AC">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DDB1F62" w14:textId="77777777" w:rsidR="00A66323" w:rsidRPr="00C97908" w:rsidRDefault="00A66323" w:rsidP="00BB70A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A4FAE78"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E5107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2,0600</w:t>
            </w:r>
          </w:p>
        </w:tc>
        <w:tc>
          <w:tcPr>
            <w:tcW w:w="1559" w:type="dxa"/>
            <w:gridSpan w:val="2"/>
            <w:tcBorders>
              <w:top w:val="nil"/>
              <w:bottom w:val="single" w:sz="2" w:space="0" w:color="auto"/>
            </w:tcBorders>
            <w:vAlign w:val="center"/>
          </w:tcPr>
          <w:p w14:paraId="07B50A56" w14:textId="77777777" w:rsidR="00A66323" w:rsidRPr="00C97908" w:rsidRDefault="00A66323" w:rsidP="00BB70AC">
            <w:pPr>
              <w:jc w:val="center"/>
              <w:rPr>
                <w:sz w:val="16"/>
                <w:szCs w:val="16"/>
                <w:lang w:val="en-US"/>
              </w:rPr>
            </w:pPr>
            <w:r w:rsidRPr="00C97908">
              <w:rPr>
                <w:sz w:val="16"/>
                <w:szCs w:val="16"/>
                <w:lang w:val="en-US"/>
              </w:rPr>
              <w:t>6,1800</w:t>
            </w:r>
          </w:p>
        </w:tc>
      </w:tr>
      <w:tr w:rsidR="00A66323" w:rsidRPr="00B40365" w14:paraId="4B5A02B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0E0A3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7AB14EF" w14:textId="77777777" w:rsidR="00A66323" w:rsidRPr="00B40365" w:rsidRDefault="00A66323" w:rsidP="00BB70AC">
            <w:pPr>
              <w:jc w:val="center"/>
              <w:rPr>
                <w:sz w:val="16"/>
                <w:szCs w:val="16"/>
                <w:lang w:val="en-US"/>
              </w:rPr>
            </w:pPr>
            <w:r w:rsidRPr="00B40365">
              <w:rPr>
                <w:sz w:val="16"/>
                <w:szCs w:val="16"/>
                <w:lang w:val="en-US"/>
              </w:rPr>
              <w:t>1011513</w:t>
            </w:r>
          </w:p>
        </w:tc>
        <w:tc>
          <w:tcPr>
            <w:tcW w:w="4366" w:type="dxa"/>
            <w:gridSpan w:val="4"/>
            <w:tcBorders>
              <w:top w:val="nil"/>
              <w:bottom w:val="single" w:sz="2" w:space="0" w:color="auto"/>
            </w:tcBorders>
            <w:vAlign w:val="center"/>
          </w:tcPr>
          <w:p w14:paraId="394EE1B4" w14:textId="77777777" w:rsidR="00A66323" w:rsidRPr="00C97908" w:rsidRDefault="00A66323" w:rsidP="00BB70AC">
            <w:pPr>
              <w:rPr>
                <w:sz w:val="16"/>
                <w:szCs w:val="16"/>
                <w:lang w:val="en-US"/>
              </w:rPr>
            </w:pPr>
            <w:r w:rsidRPr="00C97908">
              <w:rPr>
                <w:sz w:val="16"/>
                <w:szCs w:val="16"/>
                <w:lang w:val="en-US"/>
              </w:rPr>
              <w:t xml:space="preserve">Electrozi "Э42", diametru 4 mm </w:t>
            </w:r>
          </w:p>
        </w:tc>
        <w:tc>
          <w:tcPr>
            <w:tcW w:w="1021" w:type="dxa"/>
            <w:gridSpan w:val="3"/>
            <w:tcBorders>
              <w:top w:val="nil"/>
              <w:bottom w:val="single" w:sz="2" w:space="0" w:color="auto"/>
            </w:tcBorders>
            <w:vAlign w:val="center"/>
          </w:tcPr>
          <w:p w14:paraId="223577CE" w14:textId="77777777" w:rsidR="00A66323" w:rsidRPr="00C97908" w:rsidRDefault="00A66323" w:rsidP="00BB70AC">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841E34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0,00001</w:t>
            </w:r>
          </w:p>
        </w:tc>
        <w:tc>
          <w:tcPr>
            <w:tcW w:w="1559" w:type="dxa"/>
            <w:gridSpan w:val="2"/>
            <w:tcBorders>
              <w:top w:val="nil"/>
              <w:bottom w:val="single" w:sz="2" w:space="0" w:color="auto"/>
            </w:tcBorders>
            <w:vAlign w:val="center"/>
          </w:tcPr>
          <w:p w14:paraId="12B881D8" w14:textId="77777777" w:rsidR="00A66323" w:rsidRPr="00C97908" w:rsidRDefault="00A66323" w:rsidP="00BB70AC">
            <w:pPr>
              <w:jc w:val="center"/>
              <w:rPr>
                <w:sz w:val="16"/>
                <w:szCs w:val="16"/>
                <w:lang w:val="en-US"/>
              </w:rPr>
            </w:pPr>
            <w:r w:rsidRPr="00C97908">
              <w:rPr>
                <w:sz w:val="16"/>
                <w:szCs w:val="16"/>
                <w:lang w:val="en-US"/>
              </w:rPr>
              <w:t>0,0000</w:t>
            </w:r>
          </w:p>
        </w:tc>
      </w:tr>
      <w:tr w:rsidR="00A66323" w:rsidRPr="00B40365" w14:paraId="6C37C8F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27697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E050605" w14:textId="77777777" w:rsidR="00A66323" w:rsidRPr="00B40365" w:rsidRDefault="00A66323" w:rsidP="00BB70AC">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41C4ABDB" w14:textId="77777777" w:rsidR="00A66323" w:rsidRPr="00C97908" w:rsidRDefault="00A66323" w:rsidP="00BB70AC">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3101D9AF"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08E25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02E026A9" w14:textId="77777777" w:rsidR="00A66323" w:rsidRPr="00C97908" w:rsidRDefault="00A66323" w:rsidP="00BB70AC">
            <w:pPr>
              <w:jc w:val="center"/>
              <w:rPr>
                <w:sz w:val="16"/>
                <w:szCs w:val="16"/>
                <w:lang w:val="en-US"/>
              </w:rPr>
            </w:pPr>
            <w:r w:rsidRPr="00C97908">
              <w:rPr>
                <w:sz w:val="16"/>
                <w:szCs w:val="16"/>
                <w:lang w:val="en-US"/>
              </w:rPr>
              <w:t>0,3000</w:t>
            </w:r>
          </w:p>
        </w:tc>
      </w:tr>
      <w:tr w:rsidR="00A66323" w:rsidRPr="00B40365" w14:paraId="3DE1B41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25354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578A55A" w14:textId="77777777" w:rsidR="00A66323" w:rsidRPr="00B40365" w:rsidRDefault="00A66323" w:rsidP="00BB70AC">
            <w:pPr>
              <w:jc w:val="center"/>
              <w:rPr>
                <w:sz w:val="16"/>
                <w:szCs w:val="16"/>
                <w:lang w:val="en-US"/>
              </w:rPr>
            </w:pPr>
            <w:r w:rsidRPr="00B40365">
              <w:rPr>
                <w:sz w:val="16"/>
                <w:szCs w:val="16"/>
                <w:lang w:val="en-US"/>
              </w:rPr>
              <w:t>400001</w:t>
            </w:r>
          </w:p>
        </w:tc>
        <w:tc>
          <w:tcPr>
            <w:tcW w:w="4366" w:type="dxa"/>
            <w:gridSpan w:val="4"/>
            <w:tcBorders>
              <w:top w:val="nil"/>
              <w:bottom w:val="single" w:sz="2" w:space="0" w:color="auto"/>
            </w:tcBorders>
            <w:vAlign w:val="center"/>
          </w:tcPr>
          <w:p w14:paraId="706C4403" w14:textId="77777777" w:rsidR="00A66323" w:rsidRPr="00C97908" w:rsidRDefault="00A66323" w:rsidP="00BB70AC">
            <w:pPr>
              <w:rPr>
                <w:sz w:val="16"/>
                <w:szCs w:val="16"/>
                <w:lang w:val="en-US"/>
              </w:rPr>
            </w:pPr>
            <w:r w:rsidRPr="00C97908">
              <w:rPr>
                <w:sz w:val="16"/>
                <w:szCs w:val="16"/>
                <w:lang w:val="en-US"/>
              </w:rPr>
              <w:t>Autocamion de bord, tonaj pina la 5 t</w:t>
            </w:r>
          </w:p>
        </w:tc>
        <w:tc>
          <w:tcPr>
            <w:tcW w:w="1021" w:type="dxa"/>
            <w:gridSpan w:val="3"/>
            <w:tcBorders>
              <w:top w:val="nil"/>
              <w:bottom w:val="single" w:sz="2" w:space="0" w:color="auto"/>
            </w:tcBorders>
            <w:vAlign w:val="center"/>
          </w:tcPr>
          <w:p w14:paraId="047A0A86"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F26BA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6718CF9D" w14:textId="77777777" w:rsidR="00A66323" w:rsidRPr="00C97908" w:rsidRDefault="00A66323" w:rsidP="00BB70AC">
            <w:pPr>
              <w:jc w:val="center"/>
              <w:rPr>
                <w:sz w:val="16"/>
                <w:szCs w:val="16"/>
                <w:lang w:val="en-US"/>
              </w:rPr>
            </w:pPr>
            <w:r w:rsidRPr="00C97908">
              <w:rPr>
                <w:sz w:val="16"/>
                <w:szCs w:val="16"/>
                <w:lang w:val="en-US"/>
              </w:rPr>
              <w:t>0,0600</w:t>
            </w:r>
          </w:p>
        </w:tc>
      </w:tr>
      <w:tr w:rsidR="00A66323" w:rsidRPr="009B70F2" w14:paraId="32E1FD8E"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C6D271" w14:textId="77777777" w:rsidR="00A66323" w:rsidRPr="005E2CA0" w:rsidRDefault="00A66323" w:rsidP="00BB70AC">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6483E4BB" w14:textId="77777777" w:rsidR="00A66323" w:rsidRPr="005E2CA0" w:rsidRDefault="00A66323" w:rsidP="00BB70AC">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32EAD62A" w14:textId="77777777" w:rsidR="00A66323" w:rsidRPr="005E2CA0" w:rsidRDefault="00A66323" w:rsidP="00BB70AC">
            <w:pPr>
              <w:rPr>
                <w:b/>
                <w:bCs/>
                <w:sz w:val="2"/>
                <w:szCs w:val="2"/>
                <w:lang w:val="en-US"/>
              </w:rPr>
            </w:pPr>
            <w:r w:rsidRPr="005E2CA0">
              <w:rPr>
                <w:b/>
                <w:bCs/>
                <w:sz w:val="22"/>
                <w:szCs w:val="22"/>
                <w:lang w:val="en-US"/>
              </w:rPr>
              <w:t>Panou pentru gaze medicale, prize electrice</w:t>
            </w:r>
          </w:p>
          <w:p w14:paraId="7626E93D"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4DCEBD26"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F3B3B8A"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E67E3B6" w14:textId="77777777" w:rsidR="00A66323" w:rsidRPr="005E2CA0" w:rsidRDefault="00A66323" w:rsidP="00BB70AC">
            <w:pPr>
              <w:jc w:val="center"/>
              <w:rPr>
                <w:b/>
                <w:bCs/>
                <w:sz w:val="22"/>
                <w:szCs w:val="22"/>
                <w:lang w:val="en-US"/>
              </w:rPr>
            </w:pPr>
            <w:r w:rsidRPr="005E2CA0">
              <w:rPr>
                <w:b/>
                <w:bCs/>
                <w:sz w:val="22"/>
                <w:szCs w:val="22"/>
                <w:lang w:val="en-US"/>
              </w:rPr>
              <w:t>3,0000</w:t>
            </w:r>
          </w:p>
          <w:p w14:paraId="2297C15E" w14:textId="77777777" w:rsidR="00A66323" w:rsidRPr="009B70F2" w:rsidRDefault="00A66323" w:rsidP="00BB70AC">
            <w:pPr>
              <w:jc w:val="center"/>
              <w:rPr>
                <w:sz w:val="2"/>
                <w:szCs w:val="2"/>
                <w:lang w:val="en-US"/>
              </w:rPr>
            </w:pPr>
          </w:p>
        </w:tc>
      </w:tr>
      <w:tr w:rsidR="00A66323" w:rsidRPr="00B40365" w14:paraId="65602B0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C8F23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201530B" w14:textId="77777777" w:rsidR="00A66323" w:rsidRPr="00B40365" w:rsidRDefault="00A66323" w:rsidP="00BB70AC">
            <w:pPr>
              <w:jc w:val="center"/>
              <w:rPr>
                <w:sz w:val="16"/>
                <w:szCs w:val="16"/>
                <w:lang w:val="en-US"/>
              </w:rPr>
            </w:pPr>
            <w:r w:rsidRPr="00B40365">
              <w:rPr>
                <w:sz w:val="16"/>
                <w:szCs w:val="16"/>
                <w:lang w:val="en-US"/>
              </w:rPr>
              <w:t>324444441234</w:t>
            </w:r>
          </w:p>
        </w:tc>
        <w:tc>
          <w:tcPr>
            <w:tcW w:w="4366" w:type="dxa"/>
            <w:gridSpan w:val="4"/>
            <w:tcBorders>
              <w:top w:val="nil"/>
              <w:bottom w:val="single" w:sz="2" w:space="0" w:color="auto"/>
            </w:tcBorders>
            <w:vAlign w:val="center"/>
          </w:tcPr>
          <w:p w14:paraId="57DB9AC5" w14:textId="77777777" w:rsidR="00A66323" w:rsidRPr="00C97908" w:rsidRDefault="00A66323" w:rsidP="00BB70AC">
            <w:pPr>
              <w:rPr>
                <w:sz w:val="16"/>
                <w:szCs w:val="16"/>
                <w:lang w:val="en-US"/>
              </w:rPr>
            </w:pPr>
            <w:r w:rsidRPr="00C97908">
              <w:rPr>
                <w:sz w:val="16"/>
                <w:szCs w:val="16"/>
                <w:lang w:val="en-US"/>
              </w:rPr>
              <w:t>Panou pentru gaze medicale, prize electrice</w:t>
            </w:r>
          </w:p>
        </w:tc>
        <w:tc>
          <w:tcPr>
            <w:tcW w:w="1021" w:type="dxa"/>
            <w:gridSpan w:val="3"/>
            <w:tcBorders>
              <w:top w:val="nil"/>
              <w:bottom w:val="single" w:sz="2" w:space="0" w:color="auto"/>
            </w:tcBorders>
            <w:vAlign w:val="center"/>
          </w:tcPr>
          <w:p w14:paraId="1ECD663D"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D7F08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F323D23" w14:textId="77777777" w:rsidR="00A66323" w:rsidRPr="00C97908" w:rsidRDefault="00A66323" w:rsidP="00BB70AC">
            <w:pPr>
              <w:jc w:val="center"/>
              <w:rPr>
                <w:sz w:val="16"/>
                <w:szCs w:val="16"/>
                <w:lang w:val="en-US"/>
              </w:rPr>
            </w:pPr>
            <w:r w:rsidRPr="00C97908">
              <w:rPr>
                <w:sz w:val="16"/>
                <w:szCs w:val="16"/>
                <w:lang w:val="en-US"/>
              </w:rPr>
              <w:t>3,0000</w:t>
            </w:r>
          </w:p>
        </w:tc>
      </w:tr>
      <w:tr w:rsidR="00A66323" w:rsidRPr="003E2692" w14:paraId="22A20E34"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55E7D30"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04F55A48"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53952657"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1BECBB90"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63E442A0"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46DCE09F" w14:textId="77777777" w:rsidR="00A66323" w:rsidRPr="003E2692" w:rsidRDefault="00A66323" w:rsidP="00BB70AC">
            <w:pPr>
              <w:rPr>
                <w:sz w:val="2"/>
                <w:szCs w:val="2"/>
                <w:lang w:val="en-US"/>
              </w:rPr>
            </w:pPr>
          </w:p>
        </w:tc>
      </w:tr>
      <w:tr w:rsidR="00A66323" w:rsidRPr="00B449C4" w14:paraId="02EB386D"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E079D95"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45353BEA"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2648513B"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F611A60"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0B3DBBD4"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5A5B7D85" w14:textId="77777777" w:rsidR="00A66323" w:rsidRPr="00B449C4" w:rsidRDefault="00A66323" w:rsidP="00BB70AC">
            <w:pPr>
              <w:rPr>
                <w:sz w:val="22"/>
                <w:szCs w:val="22"/>
                <w:lang w:val="en-US"/>
              </w:rPr>
            </w:pPr>
          </w:p>
        </w:tc>
      </w:tr>
      <w:tr w:rsidR="00A66323" w:rsidRPr="00B40365" w14:paraId="079238DD"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4E070A9"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014ECCAE"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470EEC0D" w14:textId="77777777" w:rsidR="00A66323" w:rsidRPr="00B40365" w:rsidRDefault="00A66323" w:rsidP="00BB70A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Oxigen medical</w:t>
            </w:r>
          </w:p>
        </w:tc>
        <w:tc>
          <w:tcPr>
            <w:tcW w:w="3621" w:type="dxa"/>
            <w:gridSpan w:val="8"/>
            <w:tcBorders>
              <w:bottom w:val="single" w:sz="4" w:space="0" w:color="auto"/>
              <w:right w:val="single" w:sz="4" w:space="0" w:color="auto"/>
            </w:tcBorders>
          </w:tcPr>
          <w:p w14:paraId="22829B72" w14:textId="77777777" w:rsidR="00A66323" w:rsidRPr="00B40365" w:rsidRDefault="00A66323" w:rsidP="00BB70AC">
            <w:pPr>
              <w:rPr>
                <w:sz w:val="22"/>
                <w:szCs w:val="22"/>
                <w:lang w:val="en-US"/>
              </w:rPr>
            </w:pPr>
          </w:p>
        </w:tc>
      </w:tr>
      <w:tr w:rsidR="00A66323" w:rsidRPr="003E2692" w14:paraId="073CB547"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F9C1E9A"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734EA2C7"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2AC7AC46"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4928B632"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39E281EB"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419EE179" w14:textId="77777777" w:rsidR="00A66323" w:rsidRPr="003E2692" w:rsidRDefault="00A66323" w:rsidP="00BB70AC">
            <w:pPr>
              <w:rPr>
                <w:sz w:val="2"/>
                <w:szCs w:val="2"/>
                <w:lang w:val="en-US"/>
              </w:rPr>
            </w:pPr>
          </w:p>
        </w:tc>
      </w:tr>
      <w:tr w:rsidR="00A66323" w:rsidRPr="00B449C4" w14:paraId="7C5DDAF4"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F0321DC"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7636D02E"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2FDD7E0E"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F39B6FA"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442D7122"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1E59F6CD" w14:textId="77777777" w:rsidR="00A66323" w:rsidRPr="00B449C4" w:rsidRDefault="00A66323" w:rsidP="00BB70AC">
            <w:pPr>
              <w:rPr>
                <w:sz w:val="22"/>
                <w:szCs w:val="22"/>
                <w:lang w:val="en-US"/>
              </w:rPr>
            </w:pPr>
          </w:p>
        </w:tc>
      </w:tr>
      <w:tr w:rsidR="00A66323" w:rsidRPr="00B40365" w14:paraId="0CA202F0"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7A5C398"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6D4D68EB"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4DBF033F" w14:textId="77777777" w:rsidR="00A66323" w:rsidRPr="00B40365" w:rsidRDefault="00A66323" w:rsidP="00BB70A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Cabinet nr. 310</w:t>
            </w:r>
          </w:p>
        </w:tc>
        <w:tc>
          <w:tcPr>
            <w:tcW w:w="3621" w:type="dxa"/>
            <w:gridSpan w:val="8"/>
            <w:tcBorders>
              <w:bottom w:val="single" w:sz="4" w:space="0" w:color="auto"/>
              <w:right w:val="single" w:sz="4" w:space="0" w:color="auto"/>
            </w:tcBorders>
          </w:tcPr>
          <w:p w14:paraId="33EC55BD" w14:textId="77777777" w:rsidR="00A66323" w:rsidRPr="00B40365" w:rsidRDefault="00A66323" w:rsidP="00BB70AC">
            <w:pPr>
              <w:rPr>
                <w:sz w:val="22"/>
                <w:szCs w:val="22"/>
                <w:lang w:val="en-US"/>
              </w:rPr>
            </w:pPr>
          </w:p>
        </w:tc>
      </w:tr>
      <w:tr w:rsidR="00A66323" w:rsidRPr="009B70F2" w14:paraId="7F5B5282" w14:textId="77777777" w:rsidTr="00BB70AC">
        <w:tblPrEx>
          <w:tblCellMar>
            <w:left w:w="107" w:type="dxa"/>
            <w:right w:w="107" w:type="dxa"/>
          </w:tblCellMar>
        </w:tblPrEx>
        <w:tc>
          <w:tcPr>
            <w:tcW w:w="10495" w:type="dxa"/>
            <w:gridSpan w:val="19"/>
          </w:tcPr>
          <w:p w14:paraId="3E576B68" w14:textId="77777777" w:rsidR="00A66323" w:rsidRPr="009B70F2" w:rsidRDefault="00A66323" w:rsidP="00BB70AC">
            <w:pPr>
              <w:rPr>
                <w:b/>
                <w:bCs/>
                <w:sz w:val="22"/>
                <w:szCs w:val="22"/>
                <w:lang w:val="en-US"/>
              </w:rPr>
            </w:pPr>
            <w:r w:rsidRPr="009B70F2">
              <w:rPr>
                <w:b/>
                <w:bCs/>
                <w:sz w:val="22"/>
                <w:szCs w:val="22"/>
                <w:lang w:val="en-US"/>
              </w:rPr>
              <w:t>1.2. Sala de interventii</w:t>
            </w:r>
          </w:p>
          <w:p w14:paraId="3AC053CA" w14:textId="77777777" w:rsidR="00A66323" w:rsidRPr="00B12F65" w:rsidRDefault="00A66323" w:rsidP="00BB70AC">
            <w:pPr>
              <w:rPr>
                <w:sz w:val="2"/>
                <w:szCs w:val="2"/>
                <w:lang w:val="en-US"/>
              </w:rPr>
            </w:pPr>
          </w:p>
        </w:tc>
      </w:tr>
      <w:tr w:rsidR="00A66323" w:rsidRPr="009B70F2" w14:paraId="4BB643C8" w14:textId="77777777" w:rsidTr="00BB70AC">
        <w:tblPrEx>
          <w:tblCellMar>
            <w:left w:w="107" w:type="dxa"/>
            <w:right w:w="107" w:type="dxa"/>
          </w:tblCellMar>
        </w:tblPrEx>
        <w:tc>
          <w:tcPr>
            <w:tcW w:w="10495" w:type="dxa"/>
            <w:gridSpan w:val="19"/>
          </w:tcPr>
          <w:p w14:paraId="6D79352B" w14:textId="77777777" w:rsidR="00A66323" w:rsidRPr="009B70F2" w:rsidRDefault="00A66323" w:rsidP="00BB70AC">
            <w:pPr>
              <w:rPr>
                <w:b/>
                <w:bCs/>
                <w:sz w:val="22"/>
                <w:szCs w:val="22"/>
                <w:lang w:val="en-US"/>
              </w:rPr>
            </w:pPr>
            <w:r w:rsidRPr="009B70F2">
              <w:rPr>
                <w:b/>
                <w:bCs/>
                <w:sz w:val="22"/>
                <w:szCs w:val="22"/>
                <w:lang w:val="en-US"/>
              </w:rPr>
              <w:t>1.2.1. Demontari</w:t>
            </w:r>
          </w:p>
          <w:p w14:paraId="5DF99AD8" w14:textId="77777777" w:rsidR="00A66323" w:rsidRPr="00B12F65" w:rsidRDefault="00A66323" w:rsidP="00BB70AC">
            <w:pPr>
              <w:rPr>
                <w:sz w:val="2"/>
                <w:szCs w:val="2"/>
                <w:lang w:val="en-US"/>
              </w:rPr>
            </w:pPr>
          </w:p>
        </w:tc>
      </w:tr>
      <w:tr w:rsidR="00A66323" w:rsidRPr="009B70F2" w14:paraId="12C076E5"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533E67" w14:textId="77777777" w:rsidR="00A66323" w:rsidRPr="005E2CA0" w:rsidRDefault="00A66323" w:rsidP="00BB70AC">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568DBABA" w14:textId="77777777" w:rsidR="00A66323" w:rsidRPr="005E2CA0" w:rsidRDefault="00A66323" w:rsidP="00BB70AC">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16414C16" w14:textId="77777777" w:rsidR="00A66323" w:rsidRPr="005E2CA0" w:rsidRDefault="00A66323" w:rsidP="00BB70AC">
            <w:pPr>
              <w:rPr>
                <w:b/>
                <w:bCs/>
                <w:sz w:val="2"/>
                <w:szCs w:val="2"/>
                <w:lang w:val="en-US"/>
              </w:rPr>
            </w:pPr>
            <w:r w:rsidRPr="005E2CA0">
              <w:rPr>
                <w:b/>
                <w:bCs/>
                <w:sz w:val="22"/>
                <w:szCs w:val="22"/>
                <w:lang w:val="en-US"/>
              </w:rPr>
              <w:t>Demontari de corpuri de iluminat orice tip, inclisiv tijele si globurile</w:t>
            </w:r>
          </w:p>
          <w:p w14:paraId="6210ABA7"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4960055"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9978E79"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4641B0BE" w14:textId="77777777" w:rsidR="00A66323" w:rsidRPr="005E2CA0" w:rsidRDefault="00A66323" w:rsidP="00BB70AC">
            <w:pPr>
              <w:jc w:val="center"/>
              <w:rPr>
                <w:b/>
                <w:bCs/>
                <w:sz w:val="22"/>
                <w:szCs w:val="22"/>
                <w:lang w:val="en-US"/>
              </w:rPr>
            </w:pPr>
            <w:r w:rsidRPr="005E2CA0">
              <w:rPr>
                <w:b/>
                <w:bCs/>
                <w:sz w:val="22"/>
                <w:szCs w:val="22"/>
                <w:lang w:val="en-US"/>
              </w:rPr>
              <w:t>10,0000</w:t>
            </w:r>
          </w:p>
          <w:p w14:paraId="61263B5E" w14:textId="77777777" w:rsidR="00A66323" w:rsidRPr="009B70F2" w:rsidRDefault="00A66323" w:rsidP="00BB70AC">
            <w:pPr>
              <w:jc w:val="center"/>
              <w:rPr>
                <w:sz w:val="2"/>
                <w:szCs w:val="2"/>
                <w:lang w:val="en-US"/>
              </w:rPr>
            </w:pPr>
          </w:p>
        </w:tc>
      </w:tr>
      <w:tr w:rsidR="00A66323" w:rsidRPr="00B40365" w14:paraId="4D1085A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9DD85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E80DDA4" w14:textId="77777777" w:rsidR="00A66323" w:rsidRPr="00B40365" w:rsidRDefault="00A66323" w:rsidP="00BB70A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0C3AF39" w14:textId="77777777" w:rsidR="00A66323" w:rsidRPr="00C97908" w:rsidRDefault="00A66323" w:rsidP="00BB70A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E2604F6"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99106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2216503A" w14:textId="77777777" w:rsidR="00A66323" w:rsidRPr="00C97908" w:rsidRDefault="00A66323" w:rsidP="00BB70AC">
            <w:pPr>
              <w:jc w:val="center"/>
              <w:rPr>
                <w:sz w:val="16"/>
                <w:szCs w:val="16"/>
                <w:lang w:val="en-US"/>
              </w:rPr>
            </w:pPr>
            <w:r w:rsidRPr="00C97908">
              <w:rPr>
                <w:sz w:val="16"/>
                <w:szCs w:val="16"/>
                <w:lang w:val="en-US"/>
              </w:rPr>
              <w:t>2,2000</w:t>
            </w:r>
          </w:p>
        </w:tc>
      </w:tr>
      <w:tr w:rsidR="00A66323" w:rsidRPr="009B70F2" w14:paraId="1B20796E"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E3530C" w14:textId="77777777" w:rsidR="00A66323" w:rsidRPr="005E2CA0" w:rsidRDefault="00A66323" w:rsidP="00BB70AC">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64F5B9DD" w14:textId="77777777" w:rsidR="00A66323" w:rsidRPr="005E2CA0" w:rsidRDefault="00A66323" w:rsidP="00BB70AC">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41E85091" w14:textId="77777777" w:rsidR="00A66323" w:rsidRPr="005E2CA0" w:rsidRDefault="00A66323" w:rsidP="00BB70AC">
            <w:pPr>
              <w:rPr>
                <w:b/>
                <w:bCs/>
                <w:sz w:val="2"/>
                <w:szCs w:val="2"/>
                <w:lang w:val="en-US"/>
              </w:rPr>
            </w:pPr>
            <w:r w:rsidRPr="005E2CA0">
              <w:rPr>
                <w:b/>
                <w:bCs/>
                <w:sz w:val="22"/>
                <w:szCs w:val="22"/>
                <w:lang w:val="en-US"/>
              </w:rPr>
              <w:t>Demontarea aparatelor electrice pentru curent tari : prize</w:t>
            </w:r>
          </w:p>
          <w:p w14:paraId="08679921"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96A4149"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C574D22"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4C36F35B" w14:textId="77777777" w:rsidR="00A66323" w:rsidRPr="005E2CA0" w:rsidRDefault="00A66323" w:rsidP="00BB70AC">
            <w:pPr>
              <w:jc w:val="center"/>
              <w:rPr>
                <w:b/>
                <w:bCs/>
                <w:sz w:val="22"/>
                <w:szCs w:val="22"/>
                <w:lang w:val="en-US"/>
              </w:rPr>
            </w:pPr>
            <w:r w:rsidRPr="005E2CA0">
              <w:rPr>
                <w:b/>
                <w:bCs/>
                <w:sz w:val="22"/>
                <w:szCs w:val="22"/>
                <w:lang w:val="en-US"/>
              </w:rPr>
              <w:t>10,0000</w:t>
            </w:r>
          </w:p>
          <w:p w14:paraId="7322DA60" w14:textId="77777777" w:rsidR="00A66323" w:rsidRPr="009B70F2" w:rsidRDefault="00A66323" w:rsidP="00BB70AC">
            <w:pPr>
              <w:jc w:val="center"/>
              <w:rPr>
                <w:sz w:val="2"/>
                <w:szCs w:val="2"/>
                <w:lang w:val="en-US"/>
              </w:rPr>
            </w:pPr>
          </w:p>
        </w:tc>
      </w:tr>
      <w:tr w:rsidR="00A66323" w:rsidRPr="00B40365" w14:paraId="242ED3B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DF41C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AEC7BAA" w14:textId="77777777" w:rsidR="00A66323" w:rsidRPr="00B40365" w:rsidRDefault="00A66323" w:rsidP="00BB70A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D50FDF4" w14:textId="77777777" w:rsidR="00A66323" w:rsidRPr="00C97908" w:rsidRDefault="00A66323" w:rsidP="00BB70A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72B4145"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73E6C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56696404" w14:textId="77777777" w:rsidR="00A66323" w:rsidRPr="00C97908" w:rsidRDefault="00A66323" w:rsidP="00BB70AC">
            <w:pPr>
              <w:jc w:val="center"/>
              <w:rPr>
                <w:sz w:val="16"/>
                <w:szCs w:val="16"/>
                <w:lang w:val="en-US"/>
              </w:rPr>
            </w:pPr>
            <w:r w:rsidRPr="00C97908">
              <w:rPr>
                <w:sz w:val="16"/>
                <w:szCs w:val="16"/>
                <w:lang w:val="en-US"/>
              </w:rPr>
              <w:t>0,6000</w:t>
            </w:r>
          </w:p>
        </w:tc>
      </w:tr>
      <w:tr w:rsidR="00A66323" w:rsidRPr="009B70F2" w14:paraId="73355D30"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7D8FEA" w14:textId="77777777" w:rsidR="00A66323" w:rsidRPr="005E2CA0" w:rsidRDefault="00A66323" w:rsidP="00BB70AC">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7306DBD2" w14:textId="77777777" w:rsidR="00A66323" w:rsidRPr="005E2CA0" w:rsidRDefault="00A66323" w:rsidP="00BB70AC">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692C02FE" w14:textId="77777777" w:rsidR="00A66323" w:rsidRPr="005E2CA0" w:rsidRDefault="00A66323" w:rsidP="00BB70AC">
            <w:pPr>
              <w:rPr>
                <w:b/>
                <w:bCs/>
                <w:sz w:val="2"/>
                <w:szCs w:val="2"/>
                <w:lang w:val="en-US"/>
              </w:rPr>
            </w:pPr>
            <w:r w:rsidRPr="005E2CA0">
              <w:rPr>
                <w:b/>
                <w:bCs/>
                <w:sz w:val="22"/>
                <w:szCs w:val="22"/>
                <w:lang w:val="en-US"/>
              </w:rPr>
              <w:t>Demontarea aparatelor electrice pentru curent tari : intrerupatoare</w:t>
            </w:r>
          </w:p>
          <w:p w14:paraId="587BC647"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1F72833D"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7216ECA"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28A3F4A1" w14:textId="77777777" w:rsidR="00A66323" w:rsidRPr="005E2CA0" w:rsidRDefault="00A66323" w:rsidP="00BB70AC">
            <w:pPr>
              <w:jc w:val="center"/>
              <w:rPr>
                <w:b/>
                <w:bCs/>
                <w:sz w:val="22"/>
                <w:szCs w:val="22"/>
                <w:lang w:val="en-US"/>
              </w:rPr>
            </w:pPr>
            <w:r w:rsidRPr="005E2CA0">
              <w:rPr>
                <w:b/>
                <w:bCs/>
                <w:sz w:val="22"/>
                <w:szCs w:val="22"/>
                <w:lang w:val="en-US"/>
              </w:rPr>
              <w:t>3,0000</w:t>
            </w:r>
          </w:p>
          <w:p w14:paraId="34EC95A3" w14:textId="77777777" w:rsidR="00A66323" w:rsidRPr="009B70F2" w:rsidRDefault="00A66323" w:rsidP="00BB70AC">
            <w:pPr>
              <w:jc w:val="center"/>
              <w:rPr>
                <w:sz w:val="2"/>
                <w:szCs w:val="2"/>
                <w:lang w:val="en-US"/>
              </w:rPr>
            </w:pPr>
          </w:p>
        </w:tc>
      </w:tr>
      <w:tr w:rsidR="00A66323" w:rsidRPr="00B40365" w14:paraId="51F3599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44E58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B259BCC" w14:textId="77777777" w:rsidR="00A66323" w:rsidRPr="00B40365" w:rsidRDefault="00A66323" w:rsidP="00BB70A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CD6A657" w14:textId="77777777" w:rsidR="00A66323" w:rsidRPr="00C97908" w:rsidRDefault="00A66323" w:rsidP="00BB70A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1B85184"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1BFCB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57BB9296" w14:textId="77777777" w:rsidR="00A66323" w:rsidRPr="00C97908" w:rsidRDefault="00A66323" w:rsidP="00BB70AC">
            <w:pPr>
              <w:jc w:val="center"/>
              <w:rPr>
                <w:sz w:val="16"/>
                <w:szCs w:val="16"/>
                <w:lang w:val="en-US"/>
              </w:rPr>
            </w:pPr>
            <w:r w:rsidRPr="00C97908">
              <w:rPr>
                <w:sz w:val="16"/>
                <w:szCs w:val="16"/>
                <w:lang w:val="en-US"/>
              </w:rPr>
              <w:t>0,1800</w:t>
            </w:r>
          </w:p>
        </w:tc>
      </w:tr>
      <w:tr w:rsidR="00A66323" w:rsidRPr="009B70F2" w14:paraId="1CB0B947"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C19CB2" w14:textId="77777777" w:rsidR="00A66323" w:rsidRPr="005E2CA0" w:rsidRDefault="00A66323" w:rsidP="00BB70AC">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41A54F80" w14:textId="77777777" w:rsidR="00A66323" w:rsidRPr="005E2CA0" w:rsidRDefault="00A66323" w:rsidP="00BB70AC">
            <w:pPr>
              <w:jc w:val="center"/>
              <w:rPr>
                <w:b/>
                <w:bCs/>
                <w:sz w:val="22"/>
                <w:szCs w:val="22"/>
                <w:lang w:val="en-US"/>
              </w:rPr>
            </w:pPr>
            <w:r w:rsidRPr="005E2CA0">
              <w:rPr>
                <w:b/>
                <w:bCs/>
                <w:sz w:val="22"/>
                <w:szCs w:val="22"/>
                <w:lang w:val="en-US"/>
              </w:rPr>
              <w:t>RpED17A</w:t>
            </w:r>
          </w:p>
        </w:tc>
        <w:tc>
          <w:tcPr>
            <w:tcW w:w="4366" w:type="dxa"/>
            <w:gridSpan w:val="5"/>
            <w:tcBorders>
              <w:top w:val="single" w:sz="4" w:space="0" w:color="auto"/>
              <w:bottom w:val="single" w:sz="4" w:space="0" w:color="auto"/>
            </w:tcBorders>
          </w:tcPr>
          <w:p w14:paraId="7DE7BEA2" w14:textId="77777777" w:rsidR="00A66323" w:rsidRPr="005E2CA0" w:rsidRDefault="00A66323" w:rsidP="00BB70AC">
            <w:pPr>
              <w:rPr>
                <w:b/>
                <w:bCs/>
                <w:sz w:val="2"/>
                <w:szCs w:val="2"/>
                <w:lang w:val="en-US"/>
              </w:rPr>
            </w:pPr>
            <w:r w:rsidRPr="005E2CA0">
              <w:rPr>
                <w:b/>
                <w:bCs/>
                <w:sz w:val="22"/>
                <w:szCs w:val="22"/>
                <w:lang w:val="en-US"/>
              </w:rPr>
              <w:t>Demontarea cablurilor pentru energie electrica, cu sectiunea 16-35 mmp, montat liber in santuri</w:t>
            </w:r>
          </w:p>
          <w:p w14:paraId="3E894496"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3191286" w14:textId="77777777" w:rsidR="00A66323" w:rsidRPr="005E2CA0" w:rsidRDefault="00A66323" w:rsidP="00BB70A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3E864F6"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57619BE" w14:textId="77777777" w:rsidR="00A66323" w:rsidRPr="005E2CA0" w:rsidRDefault="00A66323" w:rsidP="00BB70AC">
            <w:pPr>
              <w:jc w:val="center"/>
              <w:rPr>
                <w:b/>
                <w:bCs/>
                <w:sz w:val="22"/>
                <w:szCs w:val="22"/>
                <w:lang w:val="en-US"/>
              </w:rPr>
            </w:pPr>
            <w:r w:rsidRPr="005E2CA0">
              <w:rPr>
                <w:b/>
                <w:bCs/>
                <w:sz w:val="22"/>
                <w:szCs w:val="22"/>
                <w:lang w:val="en-US"/>
              </w:rPr>
              <w:t>40,0000</w:t>
            </w:r>
          </w:p>
          <w:p w14:paraId="7EC668D5" w14:textId="77777777" w:rsidR="00A66323" w:rsidRPr="009B70F2" w:rsidRDefault="00A66323" w:rsidP="00BB70AC">
            <w:pPr>
              <w:jc w:val="center"/>
              <w:rPr>
                <w:sz w:val="2"/>
                <w:szCs w:val="2"/>
                <w:lang w:val="en-US"/>
              </w:rPr>
            </w:pPr>
          </w:p>
        </w:tc>
      </w:tr>
      <w:tr w:rsidR="00A66323" w:rsidRPr="00B40365" w14:paraId="2A624A2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C0A30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33BDD6C" w14:textId="77777777" w:rsidR="00A66323" w:rsidRPr="00B40365" w:rsidRDefault="00A66323" w:rsidP="00BB70A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AAA5ECF" w14:textId="77777777" w:rsidR="00A66323" w:rsidRPr="00C97908" w:rsidRDefault="00A66323" w:rsidP="00BB70A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5041EAA"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19361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543C5A55" w14:textId="77777777" w:rsidR="00A66323" w:rsidRPr="00C97908" w:rsidRDefault="00A66323" w:rsidP="00BB70AC">
            <w:pPr>
              <w:jc w:val="center"/>
              <w:rPr>
                <w:sz w:val="16"/>
                <w:szCs w:val="16"/>
                <w:lang w:val="en-US"/>
              </w:rPr>
            </w:pPr>
            <w:r w:rsidRPr="00C97908">
              <w:rPr>
                <w:sz w:val="16"/>
                <w:szCs w:val="16"/>
                <w:lang w:val="en-US"/>
              </w:rPr>
              <w:t>6,4000</w:t>
            </w:r>
          </w:p>
        </w:tc>
      </w:tr>
      <w:tr w:rsidR="00A66323" w:rsidRPr="00B40365" w14:paraId="0E9DA1E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C32A1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5315944" w14:textId="77777777" w:rsidR="00A66323" w:rsidRPr="00B40365" w:rsidRDefault="00A66323" w:rsidP="00BB70AC">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413A5B0C" w14:textId="77777777" w:rsidR="00A66323" w:rsidRPr="00C97908" w:rsidRDefault="00A66323" w:rsidP="00BB70AC">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76C3B0ED"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675E9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34A3E53A" w14:textId="77777777" w:rsidR="00A66323" w:rsidRPr="00C97908" w:rsidRDefault="00A66323" w:rsidP="00BB70AC">
            <w:pPr>
              <w:jc w:val="center"/>
              <w:rPr>
                <w:sz w:val="16"/>
                <w:szCs w:val="16"/>
                <w:lang w:val="en-US"/>
              </w:rPr>
            </w:pPr>
            <w:r w:rsidRPr="00C97908">
              <w:rPr>
                <w:sz w:val="16"/>
                <w:szCs w:val="16"/>
                <w:lang w:val="en-US"/>
              </w:rPr>
              <w:t>2,0000</w:t>
            </w:r>
          </w:p>
        </w:tc>
      </w:tr>
      <w:tr w:rsidR="00A66323" w:rsidRPr="009B70F2" w14:paraId="1D171843"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593831" w14:textId="77777777" w:rsidR="00A66323" w:rsidRPr="005E2CA0" w:rsidRDefault="00A66323" w:rsidP="00BB70AC">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09CD93C2" w14:textId="77777777" w:rsidR="00A66323" w:rsidRPr="005E2CA0" w:rsidRDefault="00A66323" w:rsidP="00BB70AC">
            <w:pPr>
              <w:jc w:val="center"/>
              <w:rPr>
                <w:b/>
                <w:bCs/>
                <w:sz w:val="22"/>
                <w:szCs w:val="22"/>
                <w:lang w:val="en-US"/>
              </w:rPr>
            </w:pPr>
            <w:r w:rsidRPr="005E2CA0">
              <w:rPr>
                <w:b/>
                <w:bCs/>
                <w:sz w:val="22"/>
                <w:szCs w:val="22"/>
                <w:lang w:val="en-US"/>
              </w:rPr>
              <w:t>RpCM33F</w:t>
            </w:r>
          </w:p>
        </w:tc>
        <w:tc>
          <w:tcPr>
            <w:tcW w:w="4366" w:type="dxa"/>
            <w:gridSpan w:val="5"/>
            <w:tcBorders>
              <w:top w:val="single" w:sz="4" w:space="0" w:color="auto"/>
              <w:bottom w:val="single" w:sz="4" w:space="0" w:color="auto"/>
            </w:tcBorders>
          </w:tcPr>
          <w:p w14:paraId="2EAA38CB" w14:textId="77777777" w:rsidR="00A66323" w:rsidRPr="005E2CA0" w:rsidRDefault="00A66323" w:rsidP="00BB70AC">
            <w:pPr>
              <w:rPr>
                <w:b/>
                <w:bCs/>
                <w:sz w:val="2"/>
                <w:szCs w:val="2"/>
                <w:lang w:val="en-US"/>
              </w:rPr>
            </w:pPr>
            <w:r w:rsidRPr="005E2CA0">
              <w:rPr>
                <w:b/>
                <w:bCs/>
                <w:sz w:val="22"/>
                <w:szCs w:val="22"/>
                <w:lang w:val="en-US"/>
              </w:rPr>
              <w:t>Demontarea placajelor din sticla</w:t>
            </w:r>
          </w:p>
          <w:p w14:paraId="535189E1"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7A23572C"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8D43C67"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411E1A5A" w14:textId="77777777" w:rsidR="00A66323" w:rsidRPr="005E2CA0" w:rsidRDefault="00A66323" w:rsidP="00BB70AC">
            <w:pPr>
              <w:jc w:val="center"/>
              <w:rPr>
                <w:b/>
                <w:bCs/>
                <w:sz w:val="22"/>
                <w:szCs w:val="22"/>
                <w:lang w:val="en-US"/>
              </w:rPr>
            </w:pPr>
            <w:r w:rsidRPr="005E2CA0">
              <w:rPr>
                <w:b/>
                <w:bCs/>
                <w:sz w:val="22"/>
                <w:szCs w:val="22"/>
                <w:lang w:val="en-US"/>
              </w:rPr>
              <w:t>14,6700</w:t>
            </w:r>
          </w:p>
          <w:p w14:paraId="3AE5CDDB" w14:textId="77777777" w:rsidR="00A66323" w:rsidRPr="009B70F2" w:rsidRDefault="00A66323" w:rsidP="00BB70AC">
            <w:pPr>
              <w:jc w:val="center"/>
              <w:rPr>
                <w:sz w:val="2"/>
                <w:szCs w:val="2"/>
                <w:lang w:val="en-US"/>
              </w:rPr>
            </w:pPr>
          </w:p>
        </w:tc>
      </w:tr>
      <w:tr w:rsidR="00A66323" w:rsidRPr="00B40365" w14:paraId="6A26363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0A83A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06A6CAD" w14:textId="77777777" w:rsidR="00A66323" w:rsidRPr="00B40365" w:rsidRDefault="00A66323" w:rsidP="00BB70AC">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2DD7E0BF" w14:textId="77777777" w:rsidR="00A66323" w:rsidRPr="00C97908" w:rsidRDefault="00A66323" w:rsidP="00BB70AC">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4DD5C632"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21389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1E84DD30" w14:textId="77777777" w:rsidR="00A66323" w:rsidRPr="00C97908" w:rsidRDefault="00A66323" w:rsidP="00BB70AC">
            <w:pPr>
              <w:jc w:val="center"/>
              <w:rPr>
                <w:sz w:val="16"/>
                <w:szCs w:val="16"/>
                <w:lang w:val="en-US"/>
              </w:rPr>
            </w:pPr>
            <w:r w:rsidRPr="00C97908">
              <w:rPr>
                <w:sz w:val="16"/>
                <w:szCs w:val="16"/>
                <w:lang w:val="en-US"/>
              </w:rPr>
              <w:t>5,8680</w:t>
            </w:r>
          </w:p>
        </w:tc>
      </w:tr>
      <w:tr w:rsidR="00A66323" w:rsidRPr="00B40365" w14:paraId="7EC0886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FB4D5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1D24578"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ABFB7AD"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7F652B3"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CF685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42E24D69" w14:textId="77777777" w:rsidR="00A66323" w:rsidRPr="00C97908" w:rsidRDefault="00A66323" w:rsidP="00BB70AC">
            <w:pPr>
              <w:jc w:val="center"/>
              <w:rPr>
                <w:sz w:val="16"/>
                <w:szCs w:val="16"/>
                <w:lang w:val="en-US"/>
              </w:rPr>
            </w:pPr>
            <w:r w:rsidRPr="00C97908">
              <w:rPr>
                <w:sz w:val="16"/>
                <w:szCs w:val="16"/>
                <w:lang w:val="en-US"/>
              </w:rPr>
              <w:t>5,8680</w:t>
            </w:r>
          </w:p>
        </w:tc>
      </w:tr>
      <w:tr w:rsidR="00A66323" w:rsidRPr="00B40365" w14:paraId="4944C0B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3D369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6647681"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723146B"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7D339BE"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D5B04F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57D96000" w14:textId="77777777" w:rsidR="00A66323" w:rsidRPr="00C97908" w:rsidRDefault="00A66323" w:rsidP="00BB70AC">
            <w:pPr>
              <w:jc w:val="center"/>
              <w:rPr>
                <w:sz w:val="16"/>
                <w:szCs w:val="16"/>
                <w:lang w:val="en-US"/>
              </w:rPr>
            </w:pPr>
            <w:r w:rsidRPr="00C97908">
              <w:rPr>
                <w:sz w:val="16"/>
                <w:szCs w:val="16"/>
                <w:lang w:val="en-US"/>
              </w:rPr>
              <w:t>0,0440</w:t>
            </w:r>
          </w:p>
        </w:tc>
      </w:tr>
      <w:tr w:rsidR="00A66323" w:rsidRPr="00B40365" w14:paraId="6CAFC15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A2B2E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5B53FA0" w14:textId="77777777" w:rsidR="00A66323" w:rsidRPr="00B40365" w:rsidRDefault="00A66323" w:rsidP="00BB70A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6556A787" w14:textId="77777777" w:rsidR="00A66323" w:rsidRPr="00C97908" w:rsidRDefault="00A66323" w:rsidP="00BB70A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865CE0B"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9E5A5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49FC3CA7" w14:textId="77777777" w:rsidR="00A66323" w:rsidRPr="00C97908" w:rsidRDefault="00A66323" w:rsidP="00BB70AC">
            <w:pPr>
              <w:jc w:val="center"/>
              <w:rPr>
                <w:sz w:val="16"/>
                <w:szCs w:val="16"/>
                <w:lang w:val="en-US"/>
              </w:rPr>
            </w:pPr>
            <w:r w:rsidRPr="00C97908">
              <w:rPr>
                <w:sz w:val="16"/>
                <w:szCs w:val="16"/>
                <w:lang w:val="en-US"/>
              </w:rPr>
              <w:t>0,2934</w:t>
            </w:r>
          </w:p>
        </w:tc>
      </w:tr>
      <w:tr w:rsidR="00A66323" w:rsidRPr="009B70F2" w14:paraId="3C18CC51"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98E4F2" w14:textId="77777777" w:rsidR="00A66323" w:rsidRPr="005E2CA0" w:rsidRDefault="00A66323" w:rsidP="00BB70AC">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5D93F68C" w14:textId="77777777" w:rsidR="00A66323" w:rsidRPr="005E2CA0" w:rsidRDefault="00A66323" w:rsidP="00BB70AC">
            <w:pPr>
              <w:jc w:val="center"/>
              <w:rPr>
                <w:b/>
                <w:bCs/>
                <w:sz w:val="22"/>
                <w:szCs w:val="22"/>
                <w:lang w:val="en-US"/>
              </w:rPr>
            </w:pPr>
            <w:r w:rsidRPr="005E2CA0">
              <w:rPr>
                <w:b/>
                <w:bCs/>
                <w:sz w:val="22"/>
                <w:szCs w:val="22"/>
                <w:lang w:val="en-US"/>
              </w:rPr>
              <w:t>RpCG29A</w:t>
            </w:r>
          </w:p>
        </w:tc>
        <w:tc>
          <w:tcPr>
            <w:tcW w:w="4366" w:type="dxa"/>
            <w:gridSpan w:val="5"/>
            <w:tcBorders>
              <w:top w:val="single" w:sz="4" w:space="0" w:color="auto"/>
              <w:bottom w:val="single" w:sz="4" w:space="0" w:color="auto"/>
            </w:tcBorders>
          </w:tcPr>
          <w:p w14:paraId="10664283" w14:textId="77777777" w:rsidR="00A66323" w:rsidRPr="005E2CA0" w:rsidRDefault="00A66323" w:rsidP="00BB70AC">
            <w:pPr>
              <w:rPr>
                <w:b/>
                <w:bCs/>
                <w:sz w:val="2"/>
                <w:szCs w:val="2"/>
                <w:lang w:val="en-US"/>
              </w:rPr>
            </w:pPr>
            <w:r w:rsidRPr="005E2CA0">
              <w:rPr>
                <w:b/>
                <w:bCs/>
                <w:sz w:val="22"/>
                <w:szCs w:val="22"/>
                <w:lang w:val="en-US"/>
              </w:rPr>
              <w:t>Demolarea peretilor de zidarie din caramida sau BCA de 6-8 cm grosime</w:t>
            </w:r>
          </w:p>
          <w:p w14:paraId="3E125369"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6016C958"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5372BE1"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109B3AB2" w14:textId="77777777" w:rsidR="00A66323" w:rsidRPr="005E2CA0" w:rsidRDefault="00A66323" w:rsidP="00BB70AC">
            <w:pPr>
              <w:jc w:val="center"/>
              <w:rPr>
                <w:b/>
                <w:bCs/>
                <w:sz w:val="22"/>
                <w:szCs w:val="22"/>
                <w:lang w:val="en-US"/>
              </w:rPr>
            </w:pPr>
            <w:r w:rsidRPr="005E2CA0">
              <w:rPr>
                <w:b/>
                <w:bCs/>
                <w:sz w:val="22"/>
                <w:szCs w:val="22"/>
                <w:lang w:val="en-US"/>
              </w:rPr>
              <w:t>6,4200</w:t>
            </w:r>
          </w:p>
          <w:p w14:paraId="2E277DFB" w14:textId="77777777" w:rsidR="00A66323" w:rsidRPr="009B70F2" w:rsidRDefault="00A66323" w:rsidP="00BB70AC">
            <w:pPr>
              <w:jc w:val="center"/>
              <w:rPr>
                <w:sz w:val="2"/>
                <w:szCs w:val="2"/>
                <w:lang w:val="en-US"/>
              </w:rPr>
            </w:pPr>
          </w:p>
        </w:tc>
      </w:tr>
      <w:tr w:rsidR="00A66323" w:rsidRPr="00B40365" w14:paraId="5104A0F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6319D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AE41657"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B39E663"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7485B8C"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ED062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14:paraId="79126048" w14:textId="77777777" w:rsidR="00A66323" w:rsidRPr="00C97908" w:rsidRDefault="00A66323" w:rsidP="00BB70AC">
            <w:pPr>
              <w:jc w:val="center"/>
              <w:rPr>
                <w:sz w:val="16"/>
                <w:szCs w:val="16"/>
                <w:lang w:val="en-US"/>
              </w:rPr>
            </w:pPr>
            <w:r w:rsidRPr="00C97908">
              <w:rPr>
                <w:sz w:val="16"/>
                <w:szCs w:val="16"/>
                <w:lang w:val="en-US"/>
              </w:rPr>
              <w:t>8,4744</w:t>
            </w:r>
          </w:p>
        </w:tc>
      </w:tr>
      <w:tr w:rsidR="00A66323" w:rsidRPr="00B40365" w14:paraId="2CB2EC1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A10D6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28C4684"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A7A19D6"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93DDF2B"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5A71F7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176F87A1" w14:textId="77777777" w:rsidR="00A66323" w:rsidRPr="00C97908" w:rsidRDefault="00A66323" w:rsidP="00BB70AC">
            <w:pPr>
              <w:jc w:val="center"/>
              <w:rPr>
                <w:sz w:val="16"/>
                <w:szCs w:val="16"/>
                <w:lang w:val="en-US"/>
              </w:rPr>
            </w:pPr>
            <w:r w:rsidRPr="00C97908">
              <w:rPr>
                <w:sz w:val="16"/>
                <w:szCs w:val="16"/>
                <w:lang w:val="en-US"/>
              </w:rPr>
              <w:t>0,0642</w:t>
            </w:r>
          </w:p>
        </w:tc>
      </w:tr>
      <w:tr w:rsidR="00A66323" w:rsidRPr="00B40365" w14:paraId="11A1E63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1784C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C4D5AAD" w14:textId="77777777" w:rsidR="00A66323" w:rsidRPr="00B40365" w:rsidRDefault="00A66323" w:rsidP="00BB70AC">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0E9C61E9" w14:textId="77777777" w:rsidR="00A66323" w:rsidRPr="00C97908" w:rsidRDefault="00A66323" w:rsidP="00BB70AC">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2064F0ED"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7B804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14:paraId="2BF5D966" w14:textId="77777777" w:rsidR="00A66323" w:rsidRPr="00C97908" w:rsidRDefault="00A66323" w:rsidP="00BB70AC">
            <w:pPr>
              <w:jc w:val="center"/>
              <w:rPr>
                <w:sz w:val="16"/>
                <w:szCs w:val="16"/>
                <w:lang w:val="en-US"/>
              </w:rPr>
            </w:pPr>
            <w:r w:rsidRPr="00C97908">
              <w:rPr>
                <w:sz w:val="16"/>
                <w:szCs w:val="16"/>
                <w:lang w:val="en-US"/>
              </w:rPr>
              <w:t>0,3852</w:t>
            </w:r>
          </w:p>
        </w:tc>
      </w:tr>
      <w:tr w:rsidR="00A66323" w:rsidRPr="009B70F2" w14:paraId="7CF377B3"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097C63" w14:textId="77777777" w:rsidR="00A66323" w:rsidRPr="005E2CA0" w:rsidRDefault="00A66323" w:rsidP="00BB70AC">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05F5A27B" w14:textId="77777777" w:rsidR="00A66323" w:rsidRPr="005E2CA0" w:rsidRDefault="00A66323" w:rsidP="00BB70AC">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3B670B38" w14:textId="77777777" w:rsidR="00A66323" w:rsidRPr="005E2CA0" w:rsidRDefault="00A66323" w:rsidP="00BB70AC">
            <w:pPr>
              <w:rPr>
                <w:b/>
                <w:bCs/>
                <w:sz w:val="2"/>
                <w:szCs w:val="2"/>
                <w:lang w:val="en-US"/>
              </w:rPr>
            </w:pPr>
            <w:r w:rsidRPr="005E2CA0">
              <w:rPr>
                <w:b/>
                <w:bCs/>
                <w:sz w:val="22"/>
                <w:szCs w:val="22"/>
                <w:lang w:val="en-US"/>
              </w:rPr>
              <w:t>Demontari: timplarie - usi</w:t>
            </w:r>
          </w:p>
          <w:p w14:paraId="7B264892"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6BAF218"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CE6294E"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34CB8415" w14:textId="77777777" w:rsidR="00A66323" w:rsidRPr="005E2CA0" w:rsidRDefault="00A66323" w:rsidP="00BB70AC">
            <w:pPr>
              <w:jc w:val="center"/>
              <w:rPr>
                <w:b/>
                <w:bCs/>
                <w:sz w:val="22"/>
                <w:szCs w:val="22"/>
                <w:lang w:val="en-US"/>
              </w:rPr>
            </w:pPr>
            <w:r w:rsidRPr="005E2CA0">
              <w:rPr>
                <w:b/>
                <w:bCs/>
                <w:sz w:val="22"/>
                <w:szCs w:val="22"/>
                <w:lang w:val="en-US"/>
              </w:rPr>
              <w:t>5,4800</w:t>
            </w:r>
          </w:p>
          <w:p w14:paraId="7E96DEEF" w14:textId="77777777" w:rsidR="00A66323" w:rsidRPr="009B70F2" w:rsidRDefault="00A66323" w:rsidP="00BB70AC">
            <w:pPr>
              <w:jc w:val="center"/>
              <w:rPr>
                <w:sz w:val="2"/>
                <w:szCs w:val="2"/>
                <w:lang w:val="en-US"/>
              </w:rPr>
            </w:pPr>
          </w:p>
        </w:tc>
      </w:tr>
      <w:tr w:rsidR="00A66323" w:rsidRPr="00B40365" w14:paraId="694E7F7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43F80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18FE577" w14:textId="77777777" w:rsidR="00A66323" w:rsidRPr="00B40365" w:rsidRDefault="00A66323" w:rsidP="00BB70AC">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862B870" w14:textId="77777777" w:rsidR="00A66323" w:rsidRPr="00C97908" w:rsidRDefault="00A66323" w:rsidP="00BB70AC">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E4A48A0"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D1005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77072CCC" w14:textId="77777777" w:rsidR="00A66323" w:rsidRPr="00C97908" w:rsidRDefault="00A66323" w:rsidP="00BB70AC">
            <w:pPr>
              <w:jc w:val="center"/>
              <w:rPr>
                <w:sz w:val="16"/>
                <w:szCs w:val="16"/>
                <w:lang w:val="en-US"/>
              </w:rPr>
            </w:pPr>
            <w:r w:rsidRPr="00C97908">
              <w:rPr>
                <w:sz w:val="16"/>
                <w:szCs w:val="16"/>
                <w:lang w:val="en-US"/>
              </w:rPr>
              <w:t>1,1508</w:t>
            </w:r>
          </w:p>
        </w:tc>
      </w:tr>
      <w:tr w:rsidR="00A66323" w:rsidRPr="00B40365" w14:paraId="238DDB8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7D3E6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6D05334" w14:textId="77777777" w:rsidR="00A66323" w:rsidRPr="00B40365" w:rsidRDefault="00A66323" w:rsidP="00BB70AC">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114E4E8" w14:textId="77777777" w:rsidR="00A66323" w:rsidRPr="00C97908" w:rsidRDefault="00A66323" w:rsidP="00BB70AC">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99E6B3B"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846CD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7C4FFC45" w14:textId="77777777" w:rsidR="00A66323" w:rsidRPr="00C97908" w:rsidRDefault="00A66323" w:rsidP="00BB70AC">
            <w:pPr>
              <w:jc w:val="center"/>
              <w:rPr>
                <w:sz w:val="16"/>
                <w:szCs w:val="16"/>
                <w:lang w:val="en-US"/>
              </w:rPr>
            </w:pPr>
            <w:r w:rsidRPr="00C97908">
              <w:rPr>
                <w:sz w:val="16"/>
                <w:szCs w:val="16"/>
                <w:lang w:val="en-US"/>
              </w:rPr>
              <w:t>1,1508</w:t>
            </w:r>
          </w:p>
        </w:tc>
      </w:tr>
      <w:tr w:rsidR="00A66323" w:rsidRPr="009B70F2" w14:paraId="70A1E045"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2C8D10" w14:textId="77777777" w:rsidR="00A66323" w:rsidRPr="005E2CA0" w:rsidRDefault="00A66323" w:rsidP="00BB70AC">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0C2C5451" w14:textId="77777777" w:rsidR="00A66323" w:rsidRPr="005E2CA0" w:rsidRDefault="00A66323" w:rsidP="00BB70AC">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1BAB4F11" w14:textId="77777777" w:rsidR="00A66323" w:rsidRPr="005E2CA0" w:rsidRDefault="00A66323" w:rsidP="00BB70AC">
            <w:pPr>
              <w:rPr>
                <w:b/>
                <w:bCs/>
                <w:sz w:val="2"/>
                <w:szCs w:val="2"/>
                <w:lang w:val="en-US"/>
              </w:rPr>
            </w:pPr>
            <w:r w:rsidRPr="005E2CA0">
              <w:rPr>
                <w:b/>
                <w:bCs/>
                <w:sz w:val="22"/>
                <w:szCs w:val="22"/>
                <w:lang w:val="en-US"/>
              </w:rPr>
              <w:t xml:space="preserve">Demontari: timplarie - ferestre deasupra usilor </w:t>
            </w:r>
          </w:p>
          <w:p w14:paraId="1604F607"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575F1C85"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6D5FA12"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9E789FD" w14:textId="77777777" w:rsidR="00A66323" w:rsidRPr="005E2CA0" w:rsidRDefault="00A66323" w:rsidP="00BB70AC">
            <w:pPr>
              <w:jc w:val="center"/>
              <w:rPr>
                <w:b/>
                <w:bCs/>
                <w:sz w:val="22"/>
                <w:szCs w:val="22"/>
                <w:lang w:val="en-US"/>
              </w:rPr>
            </w:pPr>
            <w:r w:rsidRPr="005E2CA0">
              <w:rPr>
                <w:b/>
                <w:bCs/>
                <w:sz w:val="22"/>
                <w:szCs w:val="22"/>
                <w:lang w:val="en-US"/>
              </w:rPr>
              <w:t>0,5200</w:t>
            </w:r>
          </w:p>
          <w:p w14:paraId="12A575B8" w14:textId="77777777" w:rsidR="00A66323" w:rsidRPr="009B70F2" w:rsidRDefault="00A66323" w:rsidP="00BB70AC">
            <w:pPr>
              <w:jc w:val="center"/>
              <w:rPr>
                <w:sz w:val="2"/>
                <w:szCs w:val="2"/>
                <w:lang w:val="en-US"/>
              </w:rPr>
            </w:pPr>
          </w:p>
        </w:tc>
      </w:tr>
      <w:tr w:rsidR="00A66323" w:rsidRPr="00B40365" w14:paraId="412067A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259B6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6C753EB" w14:textId="77777777" w:rsidR="00A66323" w:rsidRPr="00B40365" w:rsidRDefault="00A66323" w:rsidP="00BB70AC">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57EB6398" w14:textId="77777777" w:rsidR="00A66323" w:rsidRPr="00C97908" w:rsidRDefault="00A66323" w:rsidP="00BB70AC">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C58968E"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94CBB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0057BDFE" w14:textId="77777777" w:rsidR="00A66323" w:rsidRPr="00C97908" w:rsidRDefault="00A66323" w:rsidP="00BB70AC">
            <w:pPr>
              <w:jc w:val="center"/>
              <w:rPr>
                <w:sz w:val="16"/>
                <w:szCs w:val="16"/>
                <w:lang w:val="en-US"/>
              </w:rPr>
            </w:pPr>
            <w:r w:rsidRPr="00C97908">
              <w:rPr>
                <w:sz w:val="16"/>
                <w:szCs w:val="16"/>
                <w:lang w:val="en-US"/>
              </w:rPr>
              <w:t>0,1092</w:t>
            </w:r>
          </w:p>
        </w:tc>
      </w:tr>
      <w:tr w:rsidR="00A66323" w:rsidRPr="00B40365" w14:paraId="4EE7A6B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355C3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11F9D73" w14:textId="77777777" w:rsidR="00A66323" w:rsidRPr="00B40365" w:rsidRDefault="00A66323" w:rsidP="00BB70AC">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4E7F4BC" w14:textId="77777777" w:rsidR="00A66323" w:rsidRPr="00C97908" w:rsidRDefault="00A66323" w:rsidP="00BB70AC">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1A48D5D"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D00F8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28F15F74" w14:textId="77777777" w:rsidR="00A66323" w:rsidRPr="00C97908" w:rsidRDefault="00A66323" w:rsidP="00BB70AC">
            <w:pPr>
              <w:jc w:val="center"/>
              <w:rPr>
                <w:sz w:val="16"/>
                <w:szCs w:val="16"/>
                <w:lang w:val="en-US"/>
              </w:rPr>
            </w:pPr>
            <w:r w:rsidRPr="00C97908">
              <w:rPr>
                <w:sz w:val="16"/>
                <w:szCs w:val="16"/>
                <w:lang w:val="en-US"/>
              </w:rPr>
              <w:t>0,1092</w:t>
            </w:r>
          </w:p>
        </w:tc>
      </w:tr>
      <w:tr w:rsidR="00A66323" w:rsidRPr="009B70F2" w14:paraId="4A9922F1"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F31EC2" w14:textId="77777777" w:rsidR="00A66323" w:rsidRPr="005E2CA0" w:rsidRDefault="00A66323" w:rsidP="00BB70AC">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34EFCA60" w14:textId="77777777" w:rsidR="00A66323" w:rsidRPr="005E2CA0" w:rsidRDefault="00A66323" w:rsidP="00BB70AC">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6E338CCE" w14:textId="77777777" w:rsidR="00A66323" w:rsidRPr="005E2CA0" w:rsidRDefault="00A66323" w:rsidP="00BB70AC">
            <w:pPr>
              <w:rPr>
                <w:b/>
                <w:bCs/>
                <w:sz w:val="2"/>
                <w:szCs w:val="2"/>
                <w:lang w:val="en-US"/>
              </w:rPr>
            </w:pPr>
            <w:r w:rsidRPr="005E2CA0">
              <w:rPr>
                <w:b/>
                <w:bCs/>
                <w:sz w:val="22"/>
                <w:szCs w:val="22"/>
                <w:lang w:val="en-US"/>
              </w:rPr>
              <w:t>Demontari: timplarie - pereti din aluminiu</w:t>
            </w:r>
          </w:p>
          <w:p w14:paraId="4AADA310"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25569C5"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1C74C96"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75D1DBCD" w14:textId="77777777" w:rsidR="00A66323" w:rsidRPr="005E2CA0" w:rsidRDefault="00A66323" w:rsidP="00BB70AC">
            <w:pPr>
              <w:jc w:val="center"/>
              <w:rPr>
                <w:b/>
                <w:bCs/>
                <w:sz w:val="22"/>
                <w:szCs w:val="22"/>
                <w:lang w:val="en-US"/>
              </w:rPr>
            </w:pPr>
            <w:r w:rsidRPr="005E2CA0">
              <w:rPr>
                <w:b/>
                <w:bCs/>
                <w:sz w:val="22"/>
                <w:szCs w:val="22"/>
                <w:lang w:val="en-US"/>
              </w:rPr>
              <w:t>6,7500</w:t>
            </w:r>
          </w:p>
          <w:p w14:paraId="0EEA38FE" w14:textId="77777777" w:rsidR="00A66323" w:rsidRPr="009B70F2" w:rsidRDefault="00A66323" w:rsidP="00BB70AC">
            <w:pPr>
              <w:jc w:val="center"/>
              <w:rPr>
                <w:sz w:val="2"/>
                <w:szCs w:val="2"/>
                <w:lang w:val="en-US"/>
              </w:rPr>
            </w:pPr>
          </w:p>
        </w:tc>
      </w:tr>
      <w:tr w:rsidR="00A66323" w:rsidRPr="00B40365" w14:paraId="0494440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DE5A0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02FCC21" w14:textId="77777777" w:rsidR="00A66323" w:rsidRPr="00B40365" w:rsidRDefault="00A66323" w:rsidP="00BB70AC">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4B6D9E5" w14:textId="77777777" w:rsidR="00A66323" w:rsidRPr="00C97908" w:rsidRDefault="00A66323" w:rsidP="00BB70AC">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5D1D9BD"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9B26A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71271D19" w14:textId="77777777" w:rsidR="00A66323" w:rsidRPr="00C97908" w:rsidRDefault="00A66323" w:rsidP="00BB70AC">
            <w:pPr>
              <w:jc w:val="center"/>
              <w:rPr>
                <w:sz w:val="16"/>
                <w:szCs w:val="16"/>
                <w:lang w:val="en-US"/>
              </w:rPr>
            </w:pPr>
            <w:r w:rsidRPr="00C97908">
              <w:rPr>
                <w:sz w:val="16"/>
                <w:szCs w:val="16"/>
                <w:lang w:val="en-US"/>
              </w:rPr>
              <w:t>1,4175</w:t>
            </w:r>
          </w:p>
        </w:tc>
      </w:tr>
      <w:tr w:rsidR="00A66323" w:rsidRPr="00B40365" w14:paraId="1194A21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0211B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56E5F2A" w14:textId="77777777" w:rsidR="00A66323" w:rsidRPr="00B40365" w:rsidRDefault="00A66323" w:rsidP="00BB70AC">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645A53F" w14:textId="77777777" w:rsidR="00A66323" w:rsidRPr="00C97908" w:rsidRDefault="00A66323" w:rsidP="00BB70AC">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8E15DAC"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D345A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7C242461" w14:textId="77777777" w:rsidR="00A66323" w:rsidRPr="00C97908" w:rsidRDefault="00A66323" w:rsidP="00BB70AC">
            <w:pPr>
              <w:jc w:val="center"/>
              <w:rPr>
                <w:sz w:val="16"/>
                <w:szCs w:val="16"/>
                <w:lang w:val="en-US"/>
              </w:rPr>
            </w:pPr>
            <w:r w:rsidRPr="00C97908">
              <w:rPr>
                <w:sz w:val="16"/>
                <w:szCs w:val="16"/>
                <w:lang w:val="en-US"/>
              </w:rPr>
              <w:t>1,4175</w:t>
            </w:r>
          </w:p>
        </w:tc>
      </w:tr>
      <w:tr w:rsidR="00A66323" w:rsidRPr="009B70F2" w14:paraId="4A5DB820"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1B01C8" w14:textId="77777777" w:rsidR="00A66323" w:rsidRPr="005E2CA0" w:rsidRDefault="00A66323" w:rsidP="00BB70AC">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3D201CB0" w14:textId="77777777" w:rsidR="00A66323" w:rsidRPr="005E2CA0" w:rsidRDefault="00A66323" w:rsidP="00BB70AC">
            <w:pPr>
              <w:jc w:val="center"/>
              <w:rPr>
                <w:b/>
                <w:bCs/>
                <w:sz w:val="22"/>
                <w:szCs w:val="22"/>
                <w:lang w:val="en-US"/>
              </w:rPr>
            </w:pPr>
            <w:r w:rsidRPr="005E2CA0">
              <w:rPr>
                <w:b/>
                <w:bCs/>
                <w:sz w:val="22"/>
                <w:szCs w:val="22"/>
                <w:lang w:val="en-US"/>
              </w:rPr>
              <w:t>RpCM33A</w:t>
            </w:r>
          </w:p>
        </w:tc>
        <w:tc>
          <w:tcPr>
            <w:tcW w:w="4366" w:type="dxa"/>
            <w:gridSpan w:val="5"/>
            <w:tcBorders>
              <w:top w:val="single" w:sz="4" w:space="0" w:color="auto"/>
              <w:bottom w:val="single" w:sz="4" w:space="0" w:color="auto"/>
            </w:tcBorders>
          </w:tcPr>
          <w:p w14:paraId="13F96D46" w14:textId="77777777" w:rsidR="00A66323" w:rsidRPr="005E2CA0" w:rsidRDefault="00A66323" w:rsidP="00BB70AC">
            <w:pPr>
              <w:rPr>
                <w:b/>
                <w:bCs/>
                <w:sz w:val="2"/>
                <w:szCs w:val="2"/>
                <w:lang w:val="en-US"/>
              </w:rPr>
            </w:pPr>
            <w:r w:rsidRPr="005E2CA0">
              <w:rPr>
                <w:b/>
                <w:bCs/>
                <w:sz w:val="22"/>
                <w:szCs w:val="22"/>
                <w:lang w:val="en-US"/>
              </w:rPr>
              <w:t>Demontarea placajelor la pereti</w:t>
            </w:r>
          </w:p>
          <w:p w14:paraId="62E1C808"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AC3BE31"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26404C4"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22179810" w14:textId="77777777" w:rsidR="00A66323" w:rsidRPr="005E2CA0" w:rsidRDefault="00A66323" w:rsidP="00BB70AC">
            <w:pPr>
              <w:jc w:val="center"/>
              <w:rPr>
                <w:b/>
                <w:bCs/>
                <w:sz w:val="22"/>
                <w:szCs w:val="22"/>
                <w:lang w:val="en-US"/>
              </w:rPr>
            </w:pPr>
            <w:r w:rsidRPr="005E2CA0">
              <w:rPr>
                <w:b/>
                <w:bCs/>
                <w:sz w:val="22"/>
                <w:szCs w:val="22"/>
                <w:lang w:val="en-US"/>
              </w:rPr>
              <w:t>60,7100</w:t>
            </w:r>
          </w:p>
          <w:p w14:paraId="7E3174E0" w14:textId="77777777" w:rsidR="00A66323" w:rsidRPr="009B70F2" w:rsidRDefault="00A66323" w:rsidP="00BB70AC">
            <w:pPr>
              <w:jc w:val="center"/>
              <w:rPr>
                <w:sz w:val="2"/>
                <w:szCs w:val="2"/>
                <w:lang w:val="en-US"/>
              </w:rPr>
            </w:pPr>
          </w:p>
        </w:tc>
      </w:tr>
      <w:tr w:rsidR="00A66323" w:rsidRPr="00B40365" w14:paraId="4165302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6D7C1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B3F523A" w14:textId="77777777" w:rsidR="00A66323" w:rsidRPr="00B40365" w:rsidRDefault="00A66323" w:rsidP="00BB70AC">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77427846" w14:textId="77777777" w:rsidR="00A66323" w:rsidRPr="00C97908" w:rsidRDefault="00A66323" w:rsidP="00BB70AC">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4C0D0359"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46592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67D7159E" w14:textId="77777777" w:rsidR="00A66323" w:rsidRPr="00C97908" w:rsidRDefault="00A66323" w:rsidP="00BB70AC">
            <w:pPr>
              <w:jc w:val="center"/>
              <w:rPr>
                <w:sz w:val="16"/>
                <w:szCs w:val="16"/>
                <w:lang w:val="en-US"/>
              </w:rPr>
            </w:pPr>
            <w:r w:rsidRPr="00C97908">
              <w:rPr>
                <w:sz w:val="16"/>
                <w:szCs w:val="16"/>
                <w:lang w:val="en-US"/>
              </w:rPr>
              <w:t>48,5680</w:t>
            </w:r>
          </w:p>
        </w:tc>
      </w:tr>
      <w:tr w:rsidR="00A66323" w:rsidRPr="00B40365" w14:paraId="66A4E74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F6301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CA1062E"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876E24A"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3D3E09C"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5CB59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39AE1693" w14:textId="77777777" w:rsidR="00A66323" w:rsidRPr="00C97908" w:rsidRDefault="00A66323" w:rsidP="00BB70AC">
            <w:pPr>
              <w:jc w:val="center"/>
              <w:rPr>
                <w:sz w:val="16"/>
                <w:szCs w:val="16"/>
                <w:lang w:val="en-US"/>
              </w:rPr>
            </w:pPr>
            <w:r w:rsidRPr="00C97908">
              <w:rPr>
                <w:sz w:val="16"/>
                <w:szCs w:val="16"/>
                <w:lang w:val="en-US"/>
              </w:rPr>
              <w:t>48,5680</w:t>
            </w:r>
          </w:p>
        </w:tc>
      </w:tr>
      <w:tr w:rsidR="00A66323" w:rsidRPr="00B40365" w14:paraId="2CCA55A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48C85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63B5528"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D3E89F1"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33EB50C"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7B466A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4ED3C21B" w14:textId="77777777" w:rsidR="00A66323" w:rsidRPr="00C97908" w:rsidRDefault="00A66323" w:rsidP="00BB70AC">
            <w:pPr>
              <w:jc w:val="center"/>
              <w:rPr>
                <w:sz w:val="16"/>
                <w:szCs w:val="16"/>
                <w:lang w:val="en-US"/>
              </w:rPr>
            </w:pPr>
            <w:r w:rsidRPr="00C97908">
              <w:rPr>
                <w:sz w:val="16"/>
                <w:szCs w:val="16"/>
                <w:lang w:val="en-US"/>
              </w:rPr>
              <w:t>0,1821</w:t>
            </w:r>
          </w:p>
        </w:tc>
      </w:tr>
      <w:tr w:rsidR="00A66323" w:rsidRPr="00B40365" w14:paraId="63E9694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45E62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99C30C1" w14:textId="77777777" w:rsidR="00A66323" w:rsidRPr="00B40365" w:rsidRDefault="00A66323" w:rsidP="00BB70A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8071EE0" w14:textId="77777777" w:rsidR="00A66323" w:rsidRPr="00C97908" w:rsidRDefault="00A66323" w:rsidP="00BB70A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4384B26"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EA7A72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00C36AEB" w14:textId="77777777" w:rsidR="00A66323" w:rsidRPr="00C97908" w:rsidRDefault="00A66323" w:rsidP="00BB70AC">
            <w:pPr>
              <w:jc w:val="center"/>
              <w:rPr>
                <w:sz w:val="16"/>
                <w:szCs w:val="16"/>
                <w:lang w:val="en-US"/>
              </w:rPr>
            </w:pPr>
            <w:r w:rsidRPr="00C97908">
              <w:rPr>
                <w:sz w:val="16"/>
                <w:szCs w:val="16"/>
                <w:lang w:val="en-US"/>
              </w:rPr>
              <w:t>0,9106</w:t>
            </w:r>
          </w:p>
        </w:tc>
      </w:tr>
      <w:tr w:rsidR="00A66323" w:rsidRPr="009B70F2" w14:paraId="53F734FE"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7798B7" w14:textId="77777777" w:rsidR="00A66323" w:rsidRPr="005E2CA0" w:rsidRDefault="00A66323" w:rsidP="00BB70AC">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632A68F7" w14:textId="77777777" w:rsidR="00A66323" w:rsidRPr="005E2CA0" w:rsidRDefault="00A66323" w:rsidP="00BB70AC">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14:paraId="6D09A651" w14:textId="77777777" w:rsidR="00A66323" w:rsidRPr="005E2CA0" w:rsidRDefault="00A66323" w:rsidP="00BB70AC">
            <w:pPr>
              <w:rPr>
                <w:b/>
                <w:bCs/>
                <w:sz w:val="2"/>
                <w:szCs w:val="2"/>
                <w:lang w:val="en-US"/>
              </w:rPr>
            </w:pPr>
            <w:r w:rsidRPr="005E2CA0">
              <w:rPr>
                <w:b/>
                <w:bCs/>
                <w:sz w:val="22"/>
                <w:szCs w:val="22"/>
                <w:lang w:val="en-US"/>
              </w:rPr>
              <w:t>Desfacerea pardoselilor gresie</w:t>
            </w:r>
          </w:p>
          <w:p w14:paraId="263E626B"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4252796A"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108A97A"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745AA295" w14:textId="77777777" w:rsidR="00A66323" w:rsidRPr="005E2CA0" w:rsidRDefault="00A66323" w:rsidP="00BB70AC">
            <w:pPr>
              <w:jc w:val="center"/>
              <w:rPr>
                <w:b/>
                <w:bCs/>
                <w:sz w:val="22"/>
                <w:szCs w:val="22"/>
                <w:lang w:val="en-US"/>
              </w:rPr>
            </w:pPr>
            <w:r w:rsidRPr="005E2CA0">
              <w:rPr>
                <w:b/>
                <w:bCs/>
                <w:sz w:val="22"/>
                <w:szCs w:val="22"/>
                <w:lang w:val="en-US"/>
              </w:rPr>
              <w:t>44,9000</w:t>
            </w:r>
          </w:p>
          <w:p w14:paraId="541C124F" w14:textId="77777777" w:rsidR="00A66323" w:rsidRPr="009B70F2" w:rsidRDefault="00A66323" w:rsidP="00BB70AC">
            <w:pPr>
              <w:jc w:val="center"/>
              <w:rPr>
                <w:sz w:val="2"/>
                <w:szCs w:val="2"/>
                <w:lang w:val="en-US"/>
              </w:rPr>
            </w:pPr>
          </w:p>
        </w:tc>
      </w:tr>
      <w:tr w:rsidR="00A66323" w:rsidRPr="00B40365" w14:paraId="34C0946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B8DB6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7C4C951" w14:textId="77777777" w:rsidR="00A66323" w:rsidRPr="00B40365" w:rsidRDefault="00A66323" w:rsidP="00BB70AC">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636C014A" w14:textId="77777777" w:rsidR="00A66323" w:rsidRPr="00C97908" w:rsidRDefault="00A66323" w:rsidP="00BB70AC">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417A5E0E"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7727B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0C3A544C" w14:textId="77777777" w:rsidR="00A66323" w:rsidRPr="00C97908" w:rsidRDefault="00A66323" w:rsidP="00BB70AC">
            <w:pPr>
              <w:jc w:val="center"/>
              <w:rPr>
                <w:sz w:val="16"/>
                <w:szCs w:val="16"/>
                <w:lang w:val="en-US"/>
              </w:rPr>
            </w:pPr>
            <w:r w:rsidRPr="00C97908">
              <w:rPr>
                <w:sz w:val="16"/>
                <w:szCs w:val="16"/>
                <w:lang w:val="en-US"/>
              </w:rPr>
              <w:t>17,5110</w:t>
            </w:r>
          </w:p>
        </w:tc>
      </w:tr>
      <w:tr w:rsidR="00A66323" w:rsidRPr="00B40365" w14:paraId="1625920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0A982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07CBEE1"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CB390FD"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FCDE5D1"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F66DB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20DB3FA6" w14:textId="77777777" w:rsidR="00A66323" w:rsidRPr="00C97908" w:rsidRDefault="00A66323" w:rsidP="00BB70AC">
            <w:pPr>
              <w:jc w:val="center"/>
              <w:rPr>
                <w:sz w:val="16"/>
                <w:szCs w:val="16"/>
                <w:lang w:val="en-US"/>
              </w:rPr>
            </w:pPr>
            <w:r w:rsidRPr="00C97908">
              <w:rPr>
                <w:sz w:val="16"/>
                <w:szCs w:val="16"/>
                <w:lang w:val="en-US"/>
              </w:rPr>
              <w:t>17,5110</w:t>
            </w:r>
          </w:p>
        </w:tc>
      </w:tr>
      <w:tr w:rsidR="00A66323" w:rsidRPr="00B40365" w14:paraId="62ADC00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60F94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547081C"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10ED751"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166FA4B"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69CEE1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D676580" w14:textId="77777777" w:rsidR="00A66323" w:rsidRPr="00C97908" w:rsidRDefault="00A66323" w:rsidP="00BB70AC">
            <w:pPr>
              <w:jc w:val="center"/>
              <w:rPr>
                <w:sz w:val="16"/>
                <w:szCs w:val="16"/>
                <w:lang w:val="en-US"/>
              </w:rPr>
            </w:pPr>
            <w:r w:rsidRPr="00C97908">
              <w:rPr>
                <w:sz w:val="16"/>
                <w:szCs w:val="16"/>
                <w:lang w:val="en-US"/>
              </w:rPr>
              <w:t>2,2450</w:t>
            </w:r>
          </w:p>
        </w:tc>
      </w:tr>
      <w:tr w:rsidR="00A66323" w:rsidRPr="00B40365" w14:paraId="415558B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ABE4C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3741D73" w14:textId="77777777" w:rsidR="00A66323" w:rsidRPr="00B40365" w:rsidRDefault="00A66323" w:rsidP="00BB70A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89AB458" w14:textId="77777777" w:rsidR="00A66323" w:rsidRPr="00C97908" w:rsidRDefault="00A66323" w:rsidP="00BB70A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2057F90"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FBB13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5DCA9F7D" w14:textId="77777777" w:rsidR="00A66323" w:rsidRPr="00C97908" w:rsidRDefault="00A66323" w:rsidP="00BB70AC">
            <w:pPr>
              <w:jc w:val="center"/>
              <w:rPr>
                <w:sz w:val="16"/>
                <w:szCs w:val="16"/>
                <w:lang w:val="en-US"/>
              </w:rPr>
            </w:pPr>
            <w:r w:rsidRPr="00C97908">
              <w:rPr>
                <w:sz w:val="16"/>
                <w:szCs w:val="16"/>
                <w:lang w:val="en-US"/>
              </w:rPr>
              <w:t>2,2450</w:t>
            </w:r>
          </w:p>
        </w:tc>
      </w:tr>
      <w:tr w:rsidR="00A66323" w:rsidRPr="009B70F2" w14:paraId="024646D7"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38A026" w14:textId="77777777" w:rsidR="00A66323" w:rsidRPr="005E2CA0" w:rsidRDefault="00A66323" w:rsidP="00BB70AC">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14:paraId="51649278" w14:textId="77777777" w:rsidR="00A66323" w:rsidRPr="005E2CA0" w:rsidRDefault="00A66323" w:rsidP="00BB70AC">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14:paraId="1A53D612" w14:textId="77777777" w:rsidR="00A66323" w:rsidRPr="005E2CA0" w:rsidRDefault="00A66323" w:rsidP="00BB70AC">
            <w:pPr>
              <w:rPr>
                <w:b/>
                <w:bCs/>
                <w:sz w:val="2"/>
                <w:szCs w:val="2"/>
                <w:lang w:val="en-US"/>
              </w:rPr>
            </w:pPr>
            <w:r w:rsidRPr="005E2CA0">
              <w:rPr>
                <w:b/>
                <w:bCs/>
                <w:sz w:val="22"/>
                <w:szCs w:val="22"/>
                <w:lang w:val="en-US"/>
              </w:rPr>
              <w:t xml:space="preserve">Desfacerea sapei de mortar de ciment </w:t>
            </w:r>
          </w:p>
          <w:p w14:paraId="1D483E2B"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7785B1FD"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F0A23DB"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230E6698" w14:textId="77777777" w:rsidR="00A66323" w:rsidRPr="005E2CA0" w:rsidRDefault="00A66323" w:rsidP="00BB70AC">
            <w:pPr>
              <w:jc w:val="center"/>
              <w:rPr>
                <w:b/>
                <w:bCs/>
                <w:sz w:val="22"/>
                <w:szCs w:val="22"/>
                <w:lang w:val="en-US"/>
              </w:rPr>
            </w:pPr>
            <w:r w:rsidRPr="005E2CA0">
              <w:rPr>
                <w:b/>
                <w:bCs/>
                <w:sz w:val="22"/>
                <w:szCs w:val="22"/>
                <w:lang w:val="en-US"/>
              </w:rPr>
              <w:t>44,9000</w:t>
            </w:r>
          </w:p>
          <w:p w14:paraId="7A82AD7B" w14:textId="77777777" w:rsidR="00A66323" w:rsidRPr="009B70F2" w:rsidRDefault="00A66323" w:rsidP="00BB70AC">
            <w:pPr>
              <w:jc w:val="center"/>
              <w:rPr>
                <w:sz w:val="2"/>
                <w:szCs w:val="2"/>
                <w:lang w:val="en-US"/>
              </w:rPr>
            </w:pPr>
          </w:p>
        </w:tc>
      </w:tr>
      <w:tr w:rsidR="00A66323" w:rsidRPr="00B40365" w14:paraId="47C51B6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18630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B9BAA83" w14:textId="77777777" w:rsidR="00A66323" w:rsidRPr="00B40365" w:rsidRDefault="00A66323" w:rsidP="00BB70AC">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6DE91916" w14:textId="77777777" w:rsidR="00A66323" w:rsidRPr="00C97908" w:rsidRDefault="00A66323" w:rsidP="00BB70AC">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2274555C"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FB615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DD24C47" w14:textId="77777777" w:rsidR="00A66323" w:rsidRPr="00C97908" w:rsidRDefault="00A66323" w:rsidP="00BB70AC">
            <w:pPr>
              <w:jc w:val="center"/>
              <w:rPr>
                <w:sz w:val="16"/>
                <w:szCs w:val="16"/>
                <w:lang w:val="en-US"/>
              </w:rPr>
            </w:pPr>
            <w:r w:rsidRPr="00C97908">
              <w:rPr>
                <w:sz w:val="16"/>
                <w:szCs w:val="16"/>
                <w:lang w:val="en-US"/>
              </w:rPr>
              <w:t>6,7350</w:t>
            </w:r>
          </w:p>
        </w:tc>
      </w:tr>
      <w:tr w:rsidR="00A66323" w:rsidRPr="00B40365" w14:paraId="631D533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BA2A6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3FA3472"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0BAD0B5"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9E57AAE"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A057A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94E7CFA" w14:textId="77777777" w:rsidR="00A66323" w:rsidRPr="00C97908" w:rsidRDefault="00A66323" w:rsidP="00BB70AC">
            <w:pPr>
              <w:jc w:val="center"/>
              <w:rPr>
                <w:sz w:val="16"/>
                <w:szCs w:val="16"/>
                <w:lang w:val="en-US"/>
              </w:rPr>
            </w:pPr>
            <w:r w:rsidRPr="00C97908">
              <w:rPr>
                <w:sz w:val="16"/>
                <w:szCs w:val="16"/>
                <w:lang w:val="en-US"/>
              </w:rPr>
              <w:t>6,7350</w:t>
            </w:r>
          </w:p>
        </w:tc>
      </w:tr>
      <w:tr w:rsidR="00A66323" w:rsidRPr="00B40365" w14:paraId="08A6F98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0E615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DB9F457"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1DF996D"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A0DD31F"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F69350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2238B61" w14:textId="77777777" w:rsidR="00A66323" w:rsidRPr="00C97908" w:rsidRDefault="00A66323" w:rsidP="00BB70AC">
            <w:pPr>
              <w:jc w:val="center"/>
              <w:rPr>
                <w:sz w:val="16"/>
                <w:szCs w:val="16"/>
                <w:lang w:val="en-US"/>
              </w:rPr>
            </w:pPr>
            <w:r w:rsidRPr="00C97908">
              <w:rPr>
                <w:sz w:val="16"/>
                <w:szCs w:val="16"/>
                <w:lang w:val="en-US"/>
              </w:rPr>
              <w:t>2,2450</w:t>
            </w:r>
          </w:p>
        </w:tc>
      </w:tr>
      <w:tr w:rsidR="00A66323" w:rsidRPr="00B40365" w14:paraId="138F51F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BFA27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AC84A5B" w14:textId="77777777" w:rsidR="00A66323" w:rsidRPr="00B40365" w:rsidRDefault="00A66323" w:rsidP="00BB70A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0D95575" w14:textId="77777777" w:rsidR="00A66323" w:rsidRPr="00C97908" w:rsidRDefault="00A66323" w:rsidP="00BB70A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1CB03F86"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081BF3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7C924C8A" w14:textId="77777777" w:rsidR="00A66323" w:rsidRPr="00C97908" w:rsidRDefault="00A66323" w:rsidP="00BB70AC">
            <w:pPr>
              <w:jc w:val="center"/>
              <w:rPr>
                <w:sz w:val="16"/>
                <w:szCs w:val="16"/>
                <w:lang w:val="en-US"/>
              </w:rPr>
            </w:pPr>
            <w:r w:rsidRPr="00C97908">
              <w:rPr>
                <w:sz w:val="16"/>
                <w:szCs w:val="16"/>
                <w:lang w:val="en-US"/>
              </w:rPr>
              <w:t>1,7960</w:t>
            </w:r>
          </w:p>
        </w:tc>
      </w:tr>
      <w:tr w:rsidR="00A66323" w:rsidRPr="009B70F2" w14:paraId="3AF0A8EC"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48C9CB" w14:textId="77777777" w:rsidR="00A66323" w:rsidRPr="005E2CA0" w:rsidRDefault="00A66323" w:rsidP="00BB70AC">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0F72791E" w14:textId="77777777" w:rsidR="00A66323" w:rsidRPr="005E2CA0" w:rsidRDefault="00A66323" w:rsidP="00BB70AC">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14:paraId="359D3DDB" w14:textId="77777777" w:rsidR="00A66323" w:rsidRPr="005E2CA0" w:rsidRDefault="00A66323" w:rsidP="00BB70AC">
            <w:pPr>
              <w:rPr>
                <w:b/>
                <w:bCs/>
                <w:sz w:val="2"/>
                <w:szCs w:val="2"/>
                <w:lang w:val="en-US"/>
              </w:rPr>
            </w:pPr>
            <w:r w:rsidRPr="005E2CA0">
              <w:rPr>
                <w:b/>
                <w:bCs/>
                <w:sz w:val="22"/>
                <w:szCs w:val="22"/>
                <w:lang w:val="en-US"/>
              </w:rPr>
              <w:t>Desfacerea pardoselilor din covor din PVC pe suport sau fara suport textil, mocheta, etc</w:t>
            </w:r>
          </w:p>
          <w:p w14:paraId="6C5AB8BF"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6F6E6E72"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A8FFD60"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0F856B9" w14:textId="77777777" w:rsidR="00A66323" w:rsidRPr="005E2CA0" w:rsidRDefault="00A66323" w:rsidP="00BB70AC">
            <w:pPr>
              <w:jc w:val="center"/>
              <w:rPr>
                <w:b/>
                <w:bCs/>
                <w:sz w:val="22"/>
                <w:szCs w:val="22"/>
                <w:lang w:val="en-US"/>
              </w:rPr>
            </w:pPr>
            <w:r w:rsidRPr="005E2CA0">
              <w:rPr>
                <w:b/>
                <w:bCs/>
                <w:sz w:val="22"/>
                <w:szCs w:val="22"/>
                <w:lang w:val="en-US"/>
              </w:rPr>
              <w:t>13,5800</w:t>
            </w:r>
          </w:p>
          <w:p w14:paraId="52239AA6" w14:textId="77777777" w:rsidR="00A66323" w:rsidRPr="009B70F2" w:rsidRDefault="00A66323" w:rsidP="00BB70AC">
            <w:pPr>
              <w:jc w:val="center"/>
              <w:rPr>
                <w:sz w:val="2"/>
                <w:szCs w:val="2"/>
                <w:lang w:val="en-US"/>
              </w:rPr>
            </w:pPr>
          </w:p>
        </w:tc>
      </w:tr>
      <w:tr w:rsidR="00A66323" w:rsidRPr="00B40365" w14:paraId="5CF46D8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8D4A2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06209D6" w14:textId="77777777" w:rsidR="00A66323" w:rsidRPr="00B40365" w:rsidRDefault="00A66323" w:rsidP="00BB70AC">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7C2050DF" w14:textId="77777777" w:rsidR="00A66323" w:rsidRPr="00C97908" w:rsidRDefault="00A66323" w:rsidP="00BB70AC">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7ECB7E35"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B5B98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599C51A1" w14:textId="77777777" w:rsidR="00A66323" w:rsidRPr="00C97908" w:rsidRDefault="00A66323" w:rsidP="00BB70AC">
            <w:pPr>
              <w:jc w:val="center"/>
              <w:rPr>
                <w:sz w:val="16"/>
                <w:szCs w:val="16"/>
                <w:lang w:val="en-US"/>
              </w:rPr>
            </w:pPr>
            <w:r w:rsidRPr="00C97908">
              <w:rPr>
                <w:sz w:val="16"/>
                <w:szCs w:val="16"/>
                <w:lang w:val="en-US"/>
              </w:rPr>
              <w:t>3,1234</w:t>
            </w:r>
          </w:p>
        </w:tc>
      </w:tr>
      <w:tr w:rsidR="00A66323" w:rsidRPr="00B40365" w14:paraId="59F783D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1B687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E8306C1"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3A6E112"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41549E6"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C0FF0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5A03AC58" w14:textId="77777777" w:rsidR="00A66323" w:rsidRPr="00C97908" w:rsidRDefault="00A66323" w:rsidP="00BB70AC">
            <w:pPr>
              <w:jc w:val="center"/>
              <w:rPr>
                <w:sz w:val="16"/>
                <w:szCs w:val="16"/>
                <w:lang w:val="en-US"/>
              </w:rPr>
            </w:pPr>
            <w:r w:rsidRPr="00C97908">
              <w:rPr>
                <w:sz w:val="16"/>
                <w:szCs w:val="16"/>
                <w:lang w:val="en-US"/>
              </w:rPr>
              <w:t>3,1234</w:t>
            </w:r>
          </w:p>
        </w:tc>
      </w:tr>
      <w:tr w:rsidR="00A66323" w:rsidRPr="00B40365" w14:paraId="0C71786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8A6B3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440AE3E" w14:textId="77777777" w:rsidR="00A66323" w:rsidRPr="00B40365" w:rsidRDefault="00A66323" w:rsidP="00BB70AC">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14:paraId="20696B60" w14:textId="77777777" w:rsidR="00A66323" w:rsidRPr="00C97908" w:rsidRDefault="00A66323" w:rsidP="00BB70AC">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14:paraId="0748F61B" w14:textId="77777777" w:rsidR="00A66323" w:rsidRPr="00C97908" w:rsidRDefault="00A66323" w:rsidP="00BB70AC">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15160E1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A26C573" w14:textId="77777777" w:rsidR="00A66323" w:rsidRPr="00C97908" w:rsidRDefault="00A66323" w:rsidP="00BB70AC">
            <w:pPr>
              <w:jc w:val="center"/>
              <w:rPr>
                <w:sz w:val="16"/>
                <w:szCs w:val="16"/>
                <w:lang w:val="en-US"/>
              </w:rPr>
            </w:pPr>
            <w:r w:rsidRPr="00C97908">
              <w:rPr>
                <w:sz w:val="16"/>
                <w:szCs w:val="16"/>
                <w:lang w:val="en-US"/>
              </w:rPr>
              <w:t>0,4074</w:t>
            </w:r>
          </w:p>
        </w:tc>
      </w:tr>
      <w:tr w:rsidR="00A66323" w:rsidRPr="00B40365" w14:paraId="25E8B4A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243CD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13FCE64"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7DD9F95"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C3FD504"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7DBFC0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D5F8E74" w14:textId="77777777" w:rsidR="00A66323" w:rsidRPr="00C97908" w:rsidRDefault="00A66323" w:rsidP="00BB70AC">
            <w:pPr>
              <w:jc w:val="center"/>
              <w:rPr>
                <w:sz w:val="16"/>
                <w:szCs w:val="16"/>
                <w:lang w:val="en-US"/>
              </w:rPr>
            </w:pPr>
            <w:r w:rsidRPr="00C97908">
              <w:rPr>
                <w:sz w:val="16"/>
                <w:szCs w:val="16"/>
                <w:lang w:val="en-US"/>
              </w:rPr>
              <w:t>0,4074</w:t>
            </w:r>
          </w:p>
        </w:tc>
      </w:tr>
      <w:tr w:rsidR="00A66323" w:rsidRPr="00B40365" w14:paraId="67A66DC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686E6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060FEB3" w14:textId="77777777" w:rsidR="00A66323" w:rsidRPr="00B40365" w:rsidRDefault="00A66323" w:rsidP="00BB70AC">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4417EE5F" w14:textId="77777777" w:rsidR="00A66323" w:rsidRPr="00C97908" w:rsidRDefault="00A66323" w:rsidP="00BB70AC">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65208814"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1151B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2F799DC5" w14:textId="77777777" w:rsidR="00A66323" w:rsidRPr="00C97908" w:rsidRDefault="00A66323" w:rsidP="00BB70AC">
            <w:pPr>
              <w:jc w:val="center"/>
              <w:rPr>
                <w:sz w:val="16"/>
                <w:szCs w:val="16"/>
                <w:lang w:val="en-US"/>
              </w:rPr>
            </w:pPr>
            <w:r w:rsidRPr="00C97908">
              <w:rPr>
                <w:sz w:val="16"/>
                <w:szCs w:val="16"/>
                <w:lang w:val="en-US"/>
              </w:rPr>
              <w:t>0,4074</w:t>
            </w:r>
          </w:p>
        </w:tc>
      </w:tr>
      <w:tr w:rsidR="00A66323" w:rsidRPr="003E2692" w14:paraId="33D84FC5"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6CF2623"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03F716A9"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392D144E"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1170D60C"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30D03871"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3F1215BA" w14:textId="77777777" w:rsidR="00A66323" w:rsidRPr="003E2692" w:rsidRDefault="00A66323" w:rsidP="00BB70AC">
            <w:pPr>
              <w:rPr>
                <w:sz w:val="2"/>
                <w:szCs w:val="2"/>
                <w:lang w:val="en-US"/>
              </w:rPr>
            </w:pPr>
          </w:p>
        </w:tc>
      </w:tr>
      <w:tr w:rsidR="00A66323" w:rsidRPr="00B449C4" w14:paraId="2FAA7DD5"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C79122F"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1BBB51D8"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7C3F8ADB"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CBEE706"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32B1A793"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6476766F" w14:textId="77777777" w:rsidR="00A66323" w:rsidRPr="00B449C4" w:rsidRDefault="00A66323" w:rsidP="00BB70AC">
            <w:pPr>
              <w:rPr>
                <w:sz w:val="22"/>
                <w:szCs w:val="22"/>
                <w:lang w:val="en-US"/>
              </w:rPr>
            </w:pPr>
          </w:p>
        </w:tc>
      </w:tr>
      <w:tr w:rsidR="00A66323" w:rsidRPr="00B40365" w14:paraId="28F8AD5B"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AAA115F"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29693DCF"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4574EEF0" w14:textId="77777777" w:rsidR="00A66323" w:rsidRPr="00B40365" w:rsidRDefault="00A66323" w:rsidP="00BB70A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8"/>
            <w:tcBorders>
              <w:bottom w:val="single" w:sz="4" w:space="0" w:color="auto"/>
              <w:right w:val="single" w:sz="4" w:space="0" w:color="auto"/>
            </w:tcBorders>
          </w:tcPr>
          <w:p w14:paraId="31FF44A1" w14:textId="77777777" w:rsidR="00A66323" w:rsidRPr="00B40365" w:rsidRDefault="00A66323" w:rsidP="00BB70AC">
            <w:pPr>
              <w:rPr>
                <w:sz w:val="22"/>
                <w:szCs w:val="22"/>
                <w:lang w:val="en-US"/>
              </w:rPr>
            </w:pPr>
          </w:p>
        </w:tc>
      </w:tr>
      <w:tr w:rsidR="00A66323" w:rsidRPr="009B70F2" w14:paraId="5F96309A" w14:textId="77777777" w:rsidTr="00BB70AC">
        <w:tblPrEx>
          <w:tblCellMar>
            <w:left w:w="107" w:type="dxa"/>
            <w:right w:w="107" w:type="dxa"/>
          </w:tblCellMar>
        </w:tblPrEx>
        <w:tc>
          <w:tcPr>
            <w:tcW w:w="10495" w:type="dxa"/>
            <w:gridSpan w:val="19"/>
          </w:tcPr>
          <w:p w14:paraId="671F3FDE" w14:textId="77777777" w:rsidR="00A66323" w:rsidRPr="009B70F2" w:rsidRDefault="00A66323" w:rsidP="00BB70AC">
            <w:pPr>
              <w:rPr>
                <w:b/>
                <w:bCs/>
                <w:sz w:val="22"/>
                <w:szCs w:val="22"/>
                <w:lang w:val="en-US"/>
              </w:rPr>
            </w:pPr>
            <w:r w:rsidRPr="009B70F2">
              <w:rPr>
                <w:b/>
                <w:bCs/>
                <w:sz w:val="22"/>
                <w:szCs w:val="22"/>
                <w:lang w:val="en-US"/>
              </w:rPr>
              <w:t>1.2.2. Tavan</w:t>
            </w:r>
          </w:p>
          <w:p w14:paraId="34E21040" w14:textId="77777777" w:rsidR="00A66323" w:rsidRPr="00B12F65" w:rsidRDefault="00A66323" w:rsidP="00BB70AC">
            <w:pPr>
              <w:rPr>
                <w:sz w:val="2"/>
                <w:szCs w:val="2"/>
                <w:lang w:val="en-US"/>
              </w:rPr>
            </w:pPr>
          </w:p>
        </w:tc>
      </w:tr>
      <w:tr w:rsidR="00A66323" w:rsidRPr="009B70F2" w14:paraId="031EC38F"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D37D7B" w14:textId="77777777" w:rsidR="00A66323" w:rsidRPr="005E2CA0" w:rsidRDefault="00A66323" w:rsidP="00BB70AC">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0F81A2FD" w14:textId="77777777" w:rsidR="00A66323" w:rsidRPr="005E2CA0" w:rsidRDefault="00A66323" w:rsidP="00BB70AC">
            <w:pPr>
              <w:jc w:val="center"/>
              <w:rPr>
                <w:b/>
                <w:bCs/>
                <w:sz w:val="22"/>
                <w:szCs w:val="22"/>
                <w:lang w:val="en-US"/>
              </w:rPr>
            </w:pPr>
            <w:r w:rsidRPr="005E2CA0">
              <w:rPr>
                <w:b/>
                <w:bCs/>
                <w:sz w:val="22"/>
                <w:szCs w:val="22"/>
                <w:lang w:val="en-US"/>
              </w:rPr>
              <w:t>RpCJ32H</w:t>
            </w:r>
          </w:p>
        </w:tc>
        <w:tc>
          <w:tcPr>
            <w:tcW w:w="4366" w:type="dxa"/>
            <w:gridSpan w:val="5"/>
            <w:tcBorders>
              <w:top w:val="single" w:sz="4" w:space="0" w:color="auto"/>
              <w:bottom w:val="single" w:sz="4" w:space="0" w:color="auto"/>
            </w:tcBorders>
          </w:tcPr>
          <w:p w14:paraId="7B568C70" w14:textId="77777777" w:rsidR="00A66323" w:rsidRPr="005E2CA0" w:rsidRDefault="00A66323" w:rsidP="00BB70AC">
            <w:pPr>
              <w:rPr>
                <w:b/>
                <w:bCs/>
                <w:sz w:val="2"/>
                <w:szCs w:val="2"/>
                <w:lang w:val="en-US"/>
              </w:rPr>
            </w:pPr>
            <w:r w:rsidRPr="005E2CA0">
              <w:rPr>
                <w:b/>
                <w:bCs/>
                <w:sz w:val="22"/>
                <w:szCs w:val="22"/>
                <w:lang w:val="en-US"/>
              </w:rPr>
              <w:t>Reconditionarea tencuielilor (slefuirea prin indepartrea stratului de vopsea existenta email)</w:t>
            </w:r>
          </w:p>
          <w:p w14:paraId="42569E4C"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10039BF5"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582D161"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36A76C1A" w14:textId="77777777" w:rsidR="00A66323" w:rsidRPr="005E2CA0" w:rsidRDefault="00A66323" w:rsidP="00BB70AC">
            <w:pPr>
              <w:jc w:val="center"/>
              <w:rPr>
                <w:b/>
                <w:bCs/>
                <w:sz w:val="22"/>
                <w:szCs w:val="22"/>
                <w:lang w:val="en-US"/>
              </w:rPr>
            </w:pPr>
            <w:r w:rsidRPr="005E2CA0">
              <w:rPr>
                <w:b/>
                <w:bCs/>
                <w:sz w:val="22"/>
                <w:szCs w:val="22"/>
                <w:lang w:val="en-US"/>
              </w:rPr>
              <w:t>58,4800</w:t>
            </w:r>
          </w:p>
          <w:p w14:paraId="4FEAF0A5" w14:textId="77777777" w:rsidR="00A66323" w:rsidRPr="009B70F2" w:rsidRDefault="00A66323" w:rsidP="00BB70AC">
            <w:pPr>
              <w:jc w:val="center"/>
              <w:rPr>
                <w:sz w:val="2"/>
                <w:szCs w:val="2"/>
                <w:lang w:val="en-US"/>
              </w:rPr>
            </w:pPr>
          </w:p>
        </w:tc>
      </w:tr>
      <w:tr w:rsidR="00A66323" w:rsidRPr="00B40365" w14:paraId="1794345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4101B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EEBAF3D" w14:textId="77777777" w:rsidR="00A66323" w:rsidRPr="00B40365" w:rsidRDefault="00A66323" w:rsidP="00BB70A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22AE74E7" w14:textId="77777777" w:rsidR="00A66323" w:rsidRPr="00C97908" w:rsidRDefault="00A66323" w:rsidP="00BB70A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9C78F2C"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CC48E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13149491" w14:textId="77777777" w:rsidR="00A66323" w:rsidRPr="00C97908" w:rsidRDefault="00A66323" w:rsidP="00BB70AC">
            <w:pPr>
              <w:jc w:val="center"/>
              <w:rPr>
                <w:sz w:val="16"/>
                <w:szCs w:val="16"/>
                <w:lang w:val="en-US"/>
              </w:rPr>
            </w:pPr>
            <w:r w:rsidRPr="00C97908">
              <w:rPr>
                <w:sz w:val="16"/>
                <w:szCs w:val="16"/>
                <w:lang w:val="en-US"/>
              </w:rPr>
              <w:t>3,5088</w:t>
            </w:r>
          </w:p>
        </w:tc>
      </w:tr>
      <w:tr w:rsidR="00A66323" w:rsidRPr="00B40365" w14:paraId="5B253A9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A8301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E49B752"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D0AC43F"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1175750"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7D7B4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63EECC6C" w14:textId="77777777" w:rsidR="00A66323" w:rsidRPr="00C97908" w:rsidRDefault="00A66323" w:rsidP="00BB70AC">
            <w:pPr>
              <w:jc w:val="center"/>
              <w:rPr>
                <w:sz w:val="16"/>
                <w:szCs w:val="16"/>
                <w:lang w:val="en-US"/>
              </w:rPr>
            </w:pPr>
            <w:r w:rsidRPr="00C97908">
              <w:rPr>
                <w:sz w:val="16"/>
                <w:szCs w:val="16"/>
                <w:lang w:val="en-US"/>
              </w:rPr>
              <w:t>3,5088</w:t>
            </w:r>
          </w:p>
        </w:tc>
      </w:tr>
      <w:tr w:rsidR="00A66323" w:rsidRPr="00B40365" w14:paraId="08CC421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45167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B7B6669"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814B72A"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DC3AB2F"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68B1D9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1FBED53" w14:textId="77777777" w:rsidR="00A66323" w:rsidRPr="00C97908" w:rsidRDefault="00A66323" w:rsidP="00BB70AC">
            <w:pPr>
              <w:jc w:val="center"/>
              <w:rPr>
                <w:sz w:val="16"/>
                <w:szCs w:val="16"/>
                <w:lang w:val="en-US"/>
              </w:rPr>
            </w:pPr>
            <w:r w:rsidRPr="00C97908">
              <w:rPr>
                <w:sz w:val="16"/>
                <w:szCs w:val="16"/>
                <w:lang w:val="en-US"/>
              </w:rPr>
              <w:t>0,2924</w:t>
            </w:r>
          </w:p>
        </w:tc>
      </w:tr>
      <w:tr w:rsidR="00A66323" w:rsidRPr="00B40365" w14:paraId="1A5F250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1094B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A26364D" w14:textId="77777777" w:rsidR="00A66323" w:rsidRPr="00B40365" w:rsidRDefault="00A66323" w:rsidP="00BB70AC">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14:paraId="06FE118D" w14:textId="77777777" w:rsidR="00A66323" w:rsidRPr="00C97908" w:rsidRDefault="00A66323" w:rsidP="00BB70AC">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14:paraId="5BF3FF13"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8D663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5D978F3E" w14:textId="77777777" w:rsidR="00A66323" w:rsidRPr="00C97908" w:rsidRDefault="00A66323" w:rsidP="00BB70AC">
            <w:pPr>
              <w:jc w:val="center"/>
              <w:rPr>
                <w:sz w:val="16"/>
                <w:szCs w:val="16"/>
                <w:lang w:val="en-US"/>
              </w:rPr>
            </w:pPr>
            <w:r w:rsidRPr="00C97908">
              <w:rPr>
                <w:sz w:val="16"/>
                <w:szCs w:val="16"/>
                <w:lang w:val="en-US"/>
              </w:rPr>
              <w:t>1,1696</w:t>
            </w:r>
          </w:p>
        </w:tc>
      </w:tr>
      <w:tr w:rsidR="00A66323" w:rsidRPr="009B70F2" w14:paraId="3E6E539C"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1B44EB" w14:textId="77777777" w:rsidR="00A66323" w:rsidRPr="005E2CA0" w:rsidRDefault="00A66323" w:rsidP="00BB70AC">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642FD5FE" w14:textId="77777777" w:rsidR="00A66323" w:rsidRPr="005E2CA0" w:rsidRDefault="00A66323" w:rsidP="00BB70A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A315D53" w14:textId="77777777" w:rsidR="00A66323" w:rsidRPr="005E2CA0" w:rsidRDefault="00A66323" w:rsidP="00BB70AC">
            <w:pPr>
              <w:rPr>
                <w:b/>
                <w:bCs/>
                <w:sz w:val="2"/>
                <w:szCs w:val="2"/>
                <w:lang w:val="en-US"/>
              </w:rPr>
            </w:pPr>
            <w:r w:rsidRPr="005E2CA0">
              <w:rPr>
                <w:b/>
                <w:bCs/>
                <w:sz w:val="22"/>
                <w:szCs w:val="22"/>
                <w:lang w:val="en-US"/>
              </w:rPr>
              <w:t>Grunduirea suprafetelor - Betonocontact Consum 0,27 kg/m2</w:t>
            </w:r>
          </w:p>
          <w:p w14:paraId="72D5E9C7"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13767314"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2297C70"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4C97BB0A" w14:textId="77777777" w:rsidR="00A66323" w:rsidRPr="005E2CA0" w:rsidRDefault="00A66323" w:rsidP="00BB70AC">
            <w:pPr>
              <w:jc w:val="center"/>
              <w:rPr>
                <w:b/>
                <w:bCs/>
                <w:sz w:val="22"/>
                <w:szCs w:val="22"/>
                <w:lang w:val="en-US"/>
              </w:rPr>
            </w:pPr>
            <w:r w:rsidRPr="005E2CA0">
              <w:rPr>
                <w:b/>
                <w:bCs/>
                <w:sz w:val="22"/>
                <w:szCs w:val="22"/>
                <w:lang w:val="en-US"/>
              </w:rPr>
              <w:t>58,4800</w:t>
            </w:r>
          </w:p>
          <w:p w14:paraId="73EF4D1D" w14:textId="77777777" w:rsidR="00A66323" w:rsidRPr="009B70F2" w:rsidRDefault="00A66323" w:rsidP="00BB70AC">
            <w:pPr>
              <w:jc w:val="center"/>
              <w:rPr>
                <w:sz w:val="2"/>
                <w:szCs w:val="2"/>
                <w:lang w:val="en-US"/>
              </w:rPr>
            </w:pPr>
          </w:p>
        </w:tc>
      </w:tr>
      <w:tr w:rsidR="00A66323" w:rsidRPr="00B40365" w14:paraId="7C40F7D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8A6E1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EAE9A89" w14:textId="77777777" w:rsidR="00A66323" w:rsidRPr="00B40365" w:rsidRDefault="00A66323" w:rsidP="00BB70A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B6B515C" w14:textId="77777777" w:rsidR="00A66323" w:rsidRPr="00C97908" w:rsidRDefault="00A66323" w:rsidP="00BB70A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F1D1D39"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F6F5A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7F3A57A3" w14:textId="77777777" w:rsidR="00A66323" w:rsidRPr="00C97908" w:rsidRDefault="00A66323" w:rsidP="00BB70AC">
            <w:pPr>
              <w:jc w:val="center"/>
              <w:rPr>
                <w:sz w:val="16"/>
                <w:szCs w:val="16"/>
                <w:lang w:val="en-US"/>
              </w:rPr>
            </w:pPr>
            <w:r w:rsidRPr="00C97908">
              <w:rPr>
                <w:sz w:val="16"/>
                <w:szCs w:val="16"/>
                <w:lang w:val="en-US"/>
              </w:rPr>
              <w:t>1,7544</w:t>
            </w:r>
          </w:p>
        </w:tc>
      </w:tr>
      <w:tr w:rsidR="00A66323" w:rsidRPr="00B40365" w14:paraId="67665E6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17F4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42C7DDE" w14:textId="77777777" w:rsidR="00A66323" w:rsidRPr="00B40365" w:rsidRDefault="00A66323" w:rsidP="00BB70AC">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14:paraId="09E57489" w14:textId="77777777" w:rsidR="00A66323" w:rsidRPr="00C97908" w:rsidRDefault="00A66323" w:rsidP="00BB70AC">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14:paraId="42B458CD"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BF90A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1F1E45BE" w14:textId="77777777" w:rsidR="00A66323" w:rsidRPr="00C97908" w:rsidRDefault="00A66323" w:rsidP="00BB70AC">
            <w:pPr>
              <w:jc w:val="center"/>
              <w:rPr>
                <w:sz w:val="16"/>
                <w:szCs w:val="16"/>
                <w:lang w:val="en-US"/>
              </w:rPr>
            </w:pPr>
            <w:r w:rsidRPr="00C97908">
              <w:rPr>
                <w:sz w:val="16"/>
                <w:szCs w:val="16"/>
                <w:lang w:val="en-US"/>
              </w:rPr>
              <w:t>15,7896</w:t>
            </w:r>
          </w:p>
        </w:tc>
      </w:tr>
      <w:tr w:rsidR="00A66323" w:rsidRPr="00B40365" w14:paraId="5D81521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40106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DC1EC5F" w14:textId="77777777" w:rsidR="00A66323" w:rsidRPr="00B40365" w:rsidRDefault="00A66323" w:rsidP="00BB70A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395F81E" w14:textId="77777777" w:rsidR="00A66323" w:rsidRPr="00C97908" w:rsidRDefault="00A66323" w:rsidP="00BB70A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B5C5742"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8C804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922F798" w14:textId="77777777" w:rsidR="00A66323" w:rsidRPr="00C97908" w:rsidRDefault="00A66323" w:rsidP="00BB70AC">
            <w:pPr>
              <w:jc w:val="center"/>
              <w:rPr>
                <w:sz w:val="16"/>
                <w:szCs w:val="16"/>
                <w:lang w:val="en-US"/>
              </w:rPr>
            </w:pPr>
            <w:r w:rsidRPr="00C97908">
              <w:rPr>
                <w:sz w:val="16"/>
                <w:szCs w:val="16"/>
                <w:lang w:val="en-US"/>
              </w:rPr>
              <w:t>2,9240</w:t>
            </w:r>
          </w:p>
        </w:tc>
      </w:tr>
      <w:tr w:rsidR="00A66323" w:rsidRPr="009B70F2" w14:paraId="617C341C"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372E52" w14:textId="77777777" w:rsidR="00A66323" w:rsidRPr="005E2CA0" w:rsidRDefault="00A66323" w:rsidP="00BB70AC">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14:paraId="70F8E431" w14:textId="77777777" w:rsidR="00A66323" w:rsidRPr="005E2CA0" w:rsidRDefault="00A66323" w:rsidP="00BB70AC">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175714EE" w14:textId="77777777" w:rsidR="00A66323" w:rsidRPr="005E2CA0" w:rsidRDefault="00A66323" w:rsidP="00BB70AC">
            <w:pPr>
              <w:rPr>
                <w:b/>
                <w:bCs/>
                <w:sz w:val="2"/>
                <w:szCs w:val="2"/>
                <w:lang w:val="en-US"/>
              </w:rPr>
            </w:pPr>
            <w:r w:rsidRPr="005E2CA0">
              <w:rPr>
                <w:b/>
                <w:bCs/>
                <w:sz w:val="22"/>
                <w:szCs w:val="22"/>
                <w:lang w:val="en-US"/>
              </w:rPr>
              <w:t xml:space="preserve">Tencuieli interioare de 5 mm grosime, executate manual, cu amestec uscat pe baza de ipsos, la tavan, preparare manuala a mortarului </w:t>
            </w:r>
          </w:p>
          <w:p w14:paraId="02CA9BF2"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1CD5035"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C8ACB10"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39CEC11" w14:textId="77777777" w:rsidR="00A66323" w:rsidRPr="005E2CA0" w:rsidRDefault="00A66323" w:rsidP="00BB70AC">
            <w:pPr>
              <w:jc w:val="center"/>
              <w:rPr>
                <w:b/>
                <w:bCs/>
                <w:sz w:val="22"/>
                <w:szCs w:val="22"/>
                <w:lang w:val="en-US"/>
              </w:rPr>
            </w:pPr>
            <w:r w:rsidRPr="005E2CA0">
              <w:rPr>
                <w:b/>
                <w:bCs/>
                <w:sz w:val="22"/>
                <w:szCs w:val="22"/>
                <w:lang w:val="en-US"/>
              </w:rPr>
              <w:t>58,4800</w:t>
            </w:r>
          </w:p>
          <w:p w14:paraId="16193E6A" w14:textId="77777777" w:rsidR="00A66323" w:rsidRPr="009B70F2" w:rsidRDefault="00A66323" w:rsidP="00BB70AC">
            <w:pPr>
              <w:jc w:val="center"/>
              <w:rPr>
                <w:sz w:val="2"/>
                <w:szCs w:val="2"/>
                <w:lang w:val="en-US"/>
              </w:rPr>
            </w:pPr>
          </w:p>
        </w:tc>
      </w:tr>
      <w:tr w:rsidR="00A66323" w:rsidRPr="00B40365" w14:paraId="2E8A921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E7FA9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284C288" w14:textId="77777777" w:rsidR="00A66323" w:rsidRPr="00B40365" w:rsidRDefault="00A66323" w:rsidP="00BB70A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3A2788E3" w14:textId="77777777" w:rsidR="00A66323" w:rsidRPr="00C97908" w:rsidRDefault="00A66323" w:rsidP="00BB70A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9BB5020"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FD961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14:paraId="3872FE17" w14:textId="77777777" w:rsidR="00A66323" w:rsidRPr="00C97908" w:rsidRDefault="00A66323" w:rsidP="00BB70AC">
            <w:pPr>
              <w:jc w:val="center"/>
              <w:rPr>
                <w:sz w:val="16"/>
                <w:szCs w:val="16"/>
                <w:lang w:val="en-US"/>
              </w:rPr>
            </w:pPr>
            <w:r w:rsidRPr="00C97908">
              <w:rPr>
                <w:sz w:val="16"/>
                <w:szCs w:val="16"/>
                <w:lang w:val="en-US"/>
              </w:rPr>
              <w:t>89,4744</w:t>
            </w:r>
          </w:p>
        </w:tc>
      </w:tr>
      <w:tr w:rsidR="00A66323" w:rsidRPr="00B40365" w14:paraId="3E5BEC9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1479F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D97D63E" w14:textId="77777777" w:rsidR="00A66323" w:rsidRPr="00B40365" w:rsidRDefault="00A66323" w:rsidP="00BB70AC">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5502D65F" w14:textId="77777777" w:rsidR="00A66323" w:rsidRPr="00C97908" w:rsidRDefault="00A66323" w:rsidP="00BB70AC">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68E6F026"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97C26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1F092EFA" w14:textId="77777777" w:rsidR="00A66323" w:rsidRPr="00C97908" w:rsidRDefault="00A66323" w:rsidP="00BB70AC">
            <w:pPr>
              <w:jc w:val="center"/>
              <w:rPr>
                <w:sz w:val="16"/>
                <w:szCs w:val="16"/>
                <w:lang w:val="en-US"/>
              </w:rPr>
            </w:pPr>
            <w:r w:rsidRPr="00C97908">
              <w:rPr>
                <w:sz w:val="16"/>
                <w:szCs w:val="16"/>
                <w:lang w:val="en-US"/>
              </w:rPr>
              <w:t>417,5472</w:t>
            </w:r>
          </w:p>
        </w:tc>
      </w:tr>
      <w:tr w:rsidR="00A66323" w:rsidRPr="00B40365" w14:paraId="39BBCF0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90001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A5F9A9E" w14:textId="77777777" w:rsidR="00A66323" w:rsidRPr="00B40365" w:rsidRDefault="00A66323" w:rsidP="00BB70A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0BB5E56" w14:textId="77777777" w:rsidR="00A66323" w:rsidRPr="00C97908" w:rsidRDefault="00A66323" w:rsidP="00BB70AC">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0F1EF943"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24D480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59D0C8FF" w14:textId="77777777" w:rsidR="00A66323" w:rsidRPr="00C97908" w:rsidRDefault="00A66323" w:rsidP="00BB70AC">
            <w:pPr>
              <w:jc w:val="center"/>
              <w:rPr>
                <w:sz w:val="16"/>
                <w:szCs w:val="16"/>
                <w:lang w:val="en-US"/>
              </w:rPr>
            </w:pPr>
            <w:r w:rsidRPr="00C97908">
              <w:rPr>
                <w:sz w:val="16"/>
                <w:szCs w:val="16"/>
                <w:lang w:val="en-US"/>
              </w:rPr>
              <w:t>0,2339</w:t>
            </w:r>
          </w:p>
        </w:tc>
      </w:tr>
      <w:tr w:rsidR="00A66323" w:rsidRPr="00B40365" w14:paraId="1D40463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022B1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F3AF7C0"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43F732A"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131FA2F"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57B47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10B224F3" w14:textId="77777777" w:rsidR="00A66323" w:rsidRPr="00C97908" w:rsidRDefault="00A66323" w:rsidP="00BB70AC">
            <w:pPr>
              <w:jc w:val="center"/>
              <w:rPr>
                <w:sz w:val="16"/>
                <w:szCs w:val="16"/>
                <w:lang w:val="en-US"/>
              </w:rPr>
            </w:pPr>
            <w:r w:rsidRPr="00C97908">
              <w:rPr>
                <w:sz w:val="16"/>
                <w:szCs w:val="16"/>
                <w:lang w:val="en-US"/>
              </w:rPr>
              <w:t>4,6199</w:t>
            </w:r>
          </w:p>
        </w:tc>
      </w:tr>
      <w:tr w:rsidR="00A66323" w:rsidRPr="00B40365" w14:paraId="64C6393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D2477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F0D0690" w14:textId="77777777" w:rsidR="00A66323" w:rsidRPr="00B40365" w:rsidRDefault="00A66323" w:rsidP="00BB70A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21C183BA" w14:textId="77777777" w:rsidR="00A66323" w:rsidRPr="00C97908" w:rsidRDefault="00A66323" w:rsidP="00BB70A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17E74001"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8F1A2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15EA9E43" w14:textId="77777777" w:rsidR="00A66323" w:rsidRPr="00C97908" w:rsidRDefault="00A66323" w:rsidP="00BB70AC">
            <w:pPr>
              <w:jc w:val="center"/>
              <w:rPr>
                <w:sz w:val="16"/>
                <w:szCs w:val="16"/>
                <w:lang w:val="en-US"/>
              </w:rPr>
            </w:pPr>
            <w:r w:rsidRPr="00C97908">
              <w:rPr>
                <w:sz w:val="16"/>
                <w:szCs w:val="16"/>
                <w:lang w:val="en-US"/>
              </w:rPr>
              <w:t>1,1404</w:t>
            </w:r>
          </w:p>
        </w:tc>
      </w:tr>
      <w:tr w:rsidR="00A66323" w:rsidRPr="009B70F2" w14:paraId="4C0D76BF"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8EF59D" w14:textId="77777777" w:rsidR="00A66323" w:rsidRPr="005E2CA0" w:rsidRDefault="00A66323" w:rsidP="00BB70AC">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3E7145B4" w14:textId="77777777" w:rsidR="00A66323" w:rsidRPr="005E2CA0" w:rsidRDefault="00A66323" w:rsidP="00BB70AC">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1A8BD0AD" w14:textId="77777777" w:rsidR="00A66323" w:rsidRPr="005E2CA0" w:rsidRDefault="00A66323" w:rsidP="00BB70AC">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00D13EDD"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766558BB"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90A03D5"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041D82D" w14:textId="77777777" w:rsidR="00A66323" w:rsidRPr="005E2CA0" w:rsidRDefault="00A66323" w:rsidP="00BB70AC">
            <w:pPr>
              <w:jc w:val="center"/>
              <w:rPr>
                <w:b/>
                <w:bCs/>
                <w:sz w:val="22"/>
                <w:szCs w:val="22"/>
                <w:lang w:val="en-US"/>
              </w:rPr>
            </w:pPr>
            <w:r w:rsidRPr="005E2CA0">
              <w:rPr>
                <w:b/>
                <w:bCs/>
                <w:sz w:val="22"/>
                <w:szCs w:val="22"/>
                <w:lang w:val="en-US"/>
              </w:rPr>
              <w:t>58,4800</w:t>
            </w:r>
          </w:p>
          <w:p w14:paraId="790EE8FF" w14:textId="77777777" w:rsidR="00A66323" w:rsidRPr="009B70F2" w:rsidRDefault="00A66323" w:rsidP="00BB70AC">
            <w:pPr>
              <w:jc w:val="center"/>
              <w:rPr>
                <w:sz w:val="2"/>
                <w:szCs w:val="2"/>
                <w:lang w:val="en-US"/>
              </w:rPr>
            </w:pPr>
          </w:p>
        </w:tc>
      </w:tr>
      <w:tr w:rsidR="00A66323" w:rsidRPr="00B40365" w14:paraId="3BB7D84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916C3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4F0F988" w14:textId="77777777" w:rsidR="00A66323" w:rsidRPr="00B40365" w:rsidRDefault="00A66323" w:rsidP="00BB70A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BA1ACCD" w14:textId="77777777" w:rsidR="00A66323" w:rsidRPr="00C97908" w:rsidRDefault="00A66323" w:rsidP="00BB70A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446EF882"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406A5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723D7B80" w14:textId="77777777" w:rsidR="00A66323" w:rsidRPr="00C97908" w:rsidRDefault="00A66323" w:rsidP="00BB70AC">
            <w:pPr>
              <w:jc w:val="center"/>
              <w:rPr>
                <w:sz w:val="16"/>
                <w:szCs w:val="16"/>
                <w:lang w:val="en-US"/>
              </w:rPr>
            </w:pPr>
            <w:r w:rsidRPr="00C97908">
              <w:rPr>
                <w:sz w:val="16"/>
                <w:szCs w:val="16"/>
                <w:lang w:val="en-US"/>
              </w:rPr>
              <w:t>11,6960</w:t>
            </w:r>
          </w:p>
        </w:tc>
      </w:tr>
      <w:tr w:rsidR="00A66323" w:rsidRPr="00B40365" w14:paraId="0A1EE6B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F21D7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1609AF1" w14:textId="77777777" w:rsidR="00A66323" w:rsidRPr="00B40365" w:rsidRDefault="00A66323" w:rsidP="00BB70AC">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52250B68" w14:textId="77777777" w:rsidR="00A66323" w:rsidRPr="00C97908" w:rsidRDefault="00A66323" w:rsidP="00BB70AC">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72337849" w14:textId="77777777" w:rsidR="00A66323" w:rsidRPr="00C97908" w:rsidRDefault="00A66323" w:rsidP="00BB70A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B9A6AC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2DFE26B0" w14:textId="77777777" w:rsidR="00A66323" w:rsidRPr="00C97908" w:rsidRDefault="00A66323" w:rsidP="00BB70AC">
            <w:pPr>
              <w:jc w:val="center"/>
              <w:rPr>
                <w:sz w:val="16"/>
                <w:szCs w:val="16"/>
                <w:lang w:val="en-US"/>
              </w:rPr>
            </w:pPr>
            <w:r w:rsidRPr="00C97908">
              <w:rPr>
                <w:sz w:val="16"/>
                <w:szCs w:val="16"/>
                <w:lang w:val="en-US"/>
              </w:rPr>
              <w:t>64,3280</w:t>
            </w:r>
          </w:p>
        </w:tc>
      </w:tr>
      <w:tr w:rsidR="00A66323" w:rsidRPr="00B40365" w14:paraId="3664368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8687F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A1C2956" w14:textId="77777777" w:rsidR="00A66323" w:rsidRPr="00B40365" w:rsidRDefault="00A66323" w:rsidP="00BB70AC">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556AB111" w14:textId="77777777" w:rsidR="00A66323" w:rsidRPr="00C97908" w:rsidRDefault="00A66323" w:rsidP="00BB70AC">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7917B76F"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E50A7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6D076A3" w14:textId="77777777" w:rsidR="00A66323" w:rsidRPr="00C97908" w:rsidRDefault="00A66323" w:rsidP="00BB70AC">
            <w:pPr>
              <w:jc w:val="center"/>
              <w:rPr>
                <w:sz w:val="16"/>
                <w:szCs w:val="16"/>
                <w:lang w:val="en-US"/>
              </w:rPr>
            </w:pPr>
            <w:r w:rsidRPr="00C97908">
              <w:rPr>
                <w:sz w:val="16"/>
                <w:szCs w:val="16"/>
                <w:lang w:val="en-US"/>
              </w:rPr>
              <w:t>8,7720</w:t>
            </w:r>
          </w:p>
        </w:tc>
      </w:tr>
      <w:tr w:rsidR="00A66323" w:rsidRPr="00B40365" w14:paraId="4DDAECA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8C1DA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3595B64" w14:textId="77777777" w:rsidR="00A66323" w:rsidRPr="00B40365" w:rsidRDefault="00A66323" w:rsidP="00BB70A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613E41E" w14:textId="77777777" w:rsidR="00A66323" w:rsidRPr="00C97908" w:rsidRDefault="00A66323" w:rsidP="00BB70AC">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5423361A"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5DF702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47DEEA9A" w14:textId="77777777" w:rsidR="00A66323" w:rsidRPr="00C97908" w:rsidRDefault="00A66323" w:rsidP="00BB70AC">
            <w:pPr>
              <w:jc w:val="center"/>
              <w:rPr>
                <w:sz w:val="16"/>
                <w:szCs w:val="16"/>
                <w:lang w:val="en-US"/>
              </w:rPr>
            </w:pPr>
            <w:r w:rsidRPr="00C97908">
              <w:rPr>
                <w:sz w:val="16"/>
                <w:szCs w:val="16"/>
                <w:lang w:val="en-US"/>
              </w:rPr>
              <w:t>0,0175</w:t>
            </w:r>
          </w:p>
        </w:tc>
      </w:tr>
      <w:tr w:rsidR="00A66323" w:rsidRPr="009B70F2" w14:paraId="3A590D39"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B5091F" w14:textId="77777777" w:rsidR="00A66323" w:rsidRPr="005E2CA0" w:rsidRDefault="00A66323" w:rsidP="00BB70AC">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14:paraId="562BD748" w14:textId="77777777" w:rsidR="00A66323" w:rsidRPr="005E2CA0" w:rsidRDefault="00A66323" w:rsidP="00BB70A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AEECA02" w14:textId="77777777" w:rsidR="00A66323" w:rsidRPr="005E2CA0" w:rsidRDefault="00A66323" w:rsidP="00BB70AC">
            <w:pPr>
              <w:rPr>
                <w:b/>
                <w:bCs/>
                <w:sz w:val="2"/>
                <w:szCs w:val="2"/>
                <w:lang w:val="en-US"/>
              </w:rPr>
            </w:pPr>
            <w:r w:rsidRPr="005E2CA0">
              <w:rPr>
                <w:b/>
                <w:bCs/>
                <w:sz w:val="22"/>
                <w:szCs w:val="22"/>
                <w:lang w:val="en-US"/>
              </w:rPr>
              <w:t xml:space="preserve">Grunduirea suprafetelor interioare a  tavanelor </w:t>
            </w:r>
          </w:p>
          <w:p w14:paraId="65C89B4C"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5BFA9417"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7101C42"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018EB05" w14:textId="77777777" w:rsidR="00A66323" w:rsidRPr="005E2CA0" w:rsidRDefault="00A66323" w:rsidP="00BB70AC">
            <w:pPr>
              <w:jc w:val="center"/>
              <w:rPr>
                <w:b/>
                <w:bCs/>
                <w:sz w:val="22"/>
                <w:szCs w:val="22"/>
                <w:lang w:val="en-US"/>
              </w:rPr>
            </w:pPr>
            <w:r w:rsidRPr="005E2CA0">
              <w:rPr>
                <w:b/>
                <w:bCs/>
                <w:sz w:val="22"/>
                <w:szCs w:val="22"/>
                <w:lang w:val="en-US"/>
              </w:rPr>
              <w:t>58,4800</w:t>
            </w:r>
          </w:p>
          <w:p w14:paraId="56FCC687" w14:textId="77777777" w:rsidR="00A66323" w:rsidRPr="009B70F2" w:rsidRDefault="00A66323" w:rsidP="00BB70AC">
            <w:pPr>
              <w:jc w:val="center"/>
              <w:rPr>
                <w:sz w:val="2"/>
                <w:szCs w:val="2"/>
                <w:lang w:val="en-US"/>
              </w:rPr>
            </w:pPr>
          </w:p>
        </w:tc>
      </w:tr>
      <w:tr w:rsidR="00A66323" w:rsidRPr="00B40365" w14:paraId="355ABB3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5D259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176E7B1" w14:textId="77777777" w:rsidR="00A66323" w:rsidRPr="00B40365" w:rsidRDefault="00A66323" w:rsidP="00BB70A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9A35E19" w14:textId="77777777" w:rsidR="00A66323" w:rsidRPr="00C97908" w:rsidRDefault="00A66323" w:rsidP="00BB70A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B5DB507"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F6C67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A2916C1" w14:textId="77777777" w:rsidR="00A66323" w:rsidRPr="00C97908" w:rsidRDefault="00A66323" w:rsidP="00BB70AC">
            <w:pPr>
              <w:jc w:val="center"/>
              <w:rPr>
                <w:sz w:val="16"/>
                <w:szCs w:val="16"/>
                <w:lang w:val="en-US"/>
              </w:rPr>
            </w:pPr>
            <w:r w:rsidRPr="00C97908">
              <w:rPr>
                <w:sz w:val="16"/>
                <w:szCs w:val="16"/>
                <w:lang w:val="en-US"/>
              </w:rPr>
              <w:t>1,7544</w:t>
            </w:r>
          </w:p>
        </w:tc>
      </w:tr>
      <w:tr w:rsidR="00A66323" w:rsidRPr="00B40365" w14:paraId="7CB0846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CBE87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DA1263E" w14:textId="77777777" w:rsidR="00A66323" w:rsidRPr="00B40365" w:rsidRDefault="00A66323" w:rsidP="00BB70AC">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3A4507A5" w14:textId="77777777" w:rsidR="00A66323" w:rsidRPr="00C97908" w:rsidRDefault="00A66323" w:rsidP="00BB70AC">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054306BB"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65F9D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E2E9901" w14:textId="77777777" w:rsidR="00A66323" w:rsidRPr="00C97908" w:rsidRDefault="00A66323" w:rsidP="00BB70AC">
            <w:pPr>
              <w:jc w:val="center"/>
              <w:rPr>
                <w:sz w:val="16"/>
                <w:szCs w:val="16"/>
                <w:lang w:val="en-US"/>
              </w:rPr>
            </w:pPr>
            <w:r w:rsidRPr="00C97908">
              <w:rPr>
                <w:sz w:val="16"/>
                <w:szCs w:val="16"/>
                <w:lang w:val="en-US"/>
              </w:rPr>
              <w:t>8,7720</w:t>
            </w:r>
          </w:p>
        </w:tc>
      </w:tr>
      <w:tr w:rsidR="00A66323" w:rsidRPr="00B40365" w14:paraId="6A254E1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D4DA8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2D06F57" w14:textId="77777777" w:rsidR="00A66323" w:rsidRPr="00B40365" w:rsidRDefault="00A66323" w:rsidP="00BB70A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14C57F0" w14:textId="77777777" w:rsidR="00A66323" w:rsidRPr="00C97908" w:rsidRDefault="00A66323" w:rsidP="00BB70A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8D66B6E"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4E41B4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DF63A3E" w14:textId="77777777" w:rsidR="00A66323" w:rsidRPr="00C97908" w:rsidRDefault="00A66323" w:rsidP="00BB70AC">
            <w:pPr>
              <w:jc w:val="center"/>
              <w:rPr>
                <w:sz w:val="16"/>
                <w:szCs w:val="16"/>
                <w:lang w:val="en-US"/>
              </w:rPr>
            </w:pPr>
            <w:r w:rsidRPr="00C97908">
              <w:rPr>
                <w:sz w:val="16"/>
                <w:szCs w:val="16"/>
                <w:lang w:val="en-US"/>
              </w:rPr>
              <w:t>2,9240</w:t>
            </w:r>
          </w:p>
        </w:tc>
      </w:tr>
      <w:tr w:rsidR="00A66323" w:rsidRPr="009B70F2" w14:paraId="527C4ACA"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329676" w14:textId="77777777" w:rsidR="00A66323" w:rsidRPr="005E2CA0" w:rsidRDefault="00A66323" w:rsidP="00BB70AC">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14:paraId="13C3043D" w14:textId="77777777" w:rsidR="00A66323" w:rsidRPr="005E2CA0" w:rsidRDefault="00A66323" w:rsidP="00BB70AC">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3B8643B2" w14:textId="77777777" w:rsidR="00A66323" w:rsidRPr="005E2CA0" w:rsidRDefault="00A66323" w:rsidP="00BB70AC">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14:paraId="28DFCB99"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2C926E72"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8A3D84B"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10AD76A9" w14:textId="77777777" w:rsidR="00A66323" w:rsidRPr="005E2CA0" w:rsidRDefault="00A66323" w:rsidP="00BB70AC">
            <w:pPr>
              <w:jc w:val="center"/>
              <w:rPr>
                <w:b/>
                <w:bCs/>
                <w:sz w:val="22"/>
                <w:szCs w:val="22"/>
                <w:lang w:val="en-US"/>
              </w:rPr>
            </w:pPr>
            <w:r w:rsidRPr="005E2CA0">
              <w:rPr>
                <w:b/>
                <w:bCs/>
                <w:sz w:val="22"/>
                <w:szCs w:val="22"/>
                <w:lang w:val="en-US"/>
              </w:rPr>
              <w:t>58,4800</w:t>
            </w:r>
          </w:p>
          <w:p w14:paraId="69ADFAD2" w14:textId="77777777" w:rsidR="00A66323" w:rsidRPr="009B70F2" w:rsidRDefault="00A66323" w:rsidP="00BB70AC">
            <w:pPr>
              <w:jc w:val="center"/>
              <w:rPr>
                <w:sz w:val="2"/>
                <w:szCs w:val="2"/>
                <w:lang w:val="en-US"/>
              </w:rPr>
            </w:pPr>
          </w:p>
        </w:tc>
      </w:tr>
      <w:tr w:rsidR="00A66323" w:rsidRPr="00B40365" w14:paraId="12639F2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4E14E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F85B75E" w14:textId="77777777" w:rsidR="00A66323" w:rsidRPr="00B40365" w:rsidRDefault="00A66323" w:rsidP="00BB70AC">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67D860DF" w14:textId="77777777" w:rsidR="00A66323" w:rsidRPr="00C97908" w:rsidRDefault="00A66323" w:rsidP="00BB70AC">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73092F0A"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5E7F4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3E45AF52" w14:textId="77777777" w:rsidR="00A66323" w:rsidRPr="00C97908" w:rsidRDefault="00A66323" w:rsidP="00BB70AC">
            <w:pPr>
              <w:jc w:val="center"/>
              <w:rPr>
                <w:sz w:val="16"/>
                <w:szCs w:val="16"/>
                <w:lang w:val="en-US"/>
              </w:rPr>
            </w:pPr>
            <w:r w:rsidRPr="00C97908">
              <w:rPr>
                <w:sz w:val="16"/>
                <w:szCs w:val="16"/>
                <w:lang w:val="en-US"/>
              </w:rPr>
              <w:t>26,3160</w:t>
            </w:r>
          </w:p>
        </w:tc>
      </w:tr>
      <w:tr w:rsidR="00A66323" w:rsidRPr="00B40365" w14:paraId="781BBAE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DE58A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6FB5681"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3328548"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42FDCB7"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33563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B7F2784" w14:textId="77777777" w:rsidR="00A66323" w:rsidRPr="00C97908" w:rsidRDefault="00A66323" w:rsidP="00BB70AC">
            <w:pPr>
              <w:jc w:val="center"/>
              <w:rPr>
                <w:sz w:val="16"/>
                <w:szCs w:val="16"/>
                <w:lang w:val="en-US"/>
              </w:rPr>
            </w:pPr>
            <w:r w:rsidRPr="00C97908">
              <w:rPr>
                <w:sz w:val="16"/>
                <w:szCs w:val="16"/>
                <w:lang w:val="en-US"/>
              </w:rPr>
              <w:t>5,8480</w:t>
            </w:r>
          </w:p>
        </w:tc>
      </w:tr>
      <w:tr w:rsidR="00A66323" w:rsidRPr="00B40365" w14:paraId="6C4711B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DD585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8925B77" w14:textId="77777777" w:rsidR="00A66323" w:rsidRPr="00B40365" w:rsidRDefault="00A66323" w:rsidP="00BB70AC">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21CBD2FA" w14:textId="77777777" w:rsidR="00A66323" w:rsidRPr="00C97908" w:rsidRDefault="00A66323" w:rsidP="00BB70AC">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23698648"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513A3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21343E4F" w14:textId="77777777" w:rsidR="00A66323" w:rsidRPr="00C97908" w:rsidRDefault="00A66323" w:rsidP="00BB70AC">
            <w:pPr>
              <w:jc w:val="center"/>
              <w:rPr>
                <w:sz w:val="16"/>
                <w:szCs w:val="16"/>
                <w:lang w:val="en-US"/>
              </w:rPr>
            </w:pPr>
            <w:r w:rsidRPr="00C97908">
              <w:rPr>
                <w:sz w:val="16"/>
                <w:szCs w:val="16"/>
                <w:lang w:val="en-US"/>
              </w:rPr>
              <w:t>61,6906</w:t>
            </w:r>
          </w:p>
        </w:tc>
      </w:tr>
      <w:tr w:rsidR="00A66323" w:rsidRPr="00B40365" w14:paraId="6C958DA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80BD4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EEB28FC"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E9028AF"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B7592F2"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89331C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61EA1787" w14:textId="77777777" w:rsidR="00A66323" w:rsidRPr="00C97908" w:rsidRDefault="00A66323" w:rsidP="00BB70AC">
            <w:pPr>
              <w:jc w:val="center"/>
              <w:rPr>
                <w:sz w:val="16"/>
                <w:szCs w:val="16"/>
                <w:lang w:val="en-US"/>
              </w:rPr>
            </w:pPr>
            <w:r w:rsidRPr="00C97908">
              <w:rPr>
                <w:sz w:val="16"/>
                <w:szCs w:val="16"/>
                <w:lang w:val="en-US"/>
              </w:rPr>
              <w:t>0,0585</w:t>
            </w:r>
          </w:p>
        </w:tc>
      </w:tr>
      <w:tr w:rsidR="00A66323" w:rsidRPr="00B40365" w14:paraId="326E865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672F6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19375FD"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1223B63"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94CFB97"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5C934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4F8B6A01" w14:textId="77777777" w:rsidR="00A66323" w:rsidRPr="00C97908" w:rsidRDefault="00A66323" w:rsidP="00BB70AC">
            <w:pPr>
              <w:jc w:val="center"/>
              <w:rPr>
                <w:sz w:val="16"/>
                <w:szCs w:val="16"/>
                <w:lang w:val="en-US"/>
              </w:rPr>
            </w:pPr>
            <w:r w:rsidRPr="00C97908">
              <w:rPr>
                <w:sz w:val="16"/>
                <w:szCs w:val="16"/>
                <w:lang w:val="en-US"/>
              </w:rPr>
              <w:t>0,0585</w:t>
            </w:r>
          </w:p>
        </w:tc>
      </w:tr>
      <w:tr w:rsidR="00A66323" w:rsidRPr="009B70F2" w14:paraId="646A704E"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23EF73" w14:textId="77777777" w:rsidR="00A66323" w:rsidRPr="005E2CA0" w:rsidRDefault="00A66323" w:rsidP="00BB70AC">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14:paraId="5EA5EBB0" w14:textId="77777777" w:rsidR="00A66323" w:rsidRPr="005E2CA0" w:rsidRDefault="00A66323" w:rsidP="00BB70AC">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1E4FA1C5" w14:textId="77777777" w:rsidR="00A66323" w:rsidRPr="005E2CA0" w:rsidRDefault="00A66323" w:rsidP="00BB70AC">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14:paraId="6FFDCC71"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76990EFF"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8E147E4"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258FEE64" w14:textId="77777777" w:rsidR="00A66323" w:rsidRPr="005E2CA0" w:rsidRDefault="00A66323" w:rsidP="00BB70AC">
            <w:pPr>
              <w:jc w:val="center"/>
              <w:rPr>
                <w:b/>
                <w:bCs/>
                <w:sz w:val="22"/>
                <w:szCs w:val="22"/>
                <w:lang w:val="en-US"/>
              </w:rPr>
            </w:pPr>
            <w:r w:rsidRPr="005E2CA0">
              <w:rPr>
                <w:b/>
                <w:bCs/>
                <w:sz w:val="22"/>
                <w:szCs w:val="22"/>
                <w:lang w:val="en-US"/>
              </w:rPr>
              <w:t>58,4800</w:t>
            </w:r>
          </w:p>
          <w:p w14:paraId="1DB92FC6" w14:textId="77777777" w:rsidR="00A66323" w:rsidRPr="009B70F2" w:rsidRDefault="00A66323" w:rsidP="00BB70AC">
            <w:pPr>
              <w:jc w:val="center"/>
              <w:rPr>
                <w:sz w:val="2"/>
                <w:szCs w:val="2"/>
                <w:lang w:val="en-US"/>
              </w:rPr>
            </w:pPr>
          </w:p>
        </w:tc>
      </w:tr>
      <w:tr w:rsidR="00A66323" w:rsidRPr="00B40365" w14:paraId="16487DD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63551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7C39398" w14:textId="77777777" w:rsidR="00A66323" w:rsidRPr="00B40365" w:rsidRDefault="00A66323" w:rsidP="00BB70AC">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4501F1F4" w14:textId="77777777" w:rsidR="00A66323" w:rsidRPr="00C97908" w:rsidRDefault="00A66323" w:rsidP="00BB70AC">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76ABFF45"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6CEDE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50EFB03A" w14:textId="77777777" w:rsidR="00A66323" w:rsidRPr="00C97908" w:rsidRDefault="00A66323" w:rsidP="00BB70AC">
            <w:pPr>
              <w:jc w:val="center"/>
              <w:rPr>
                <w:sz w:val="16"/>
                <w:szCs w:val="16"/>
                <w:lang w:val="en-US"/>
              </w:rPr>
            </w:pPr>
            <w:r w:rsidRPr="00C97908">
              <w:rPr>
                <w:sz w:val="16"/>
                <w:szCs w:val="16"/>
                <w:lang w:val="en-US"/>
              </w:rPr>
              <w:t>11,6960</w:t>
            </w:r>
          </w:p>
        </w:tc>
      </w:tr>
      <w:tr w:rsidR="00A66323" w:rsidRPr="00B40365" w14:paraId="40B3818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10294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50C348D"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048E210"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7153550"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AB0C0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3FA9F07" w14:textId="77777777" w:rsidR="00A66323" w:rsidRPr="00C97908" w:rsidRDefault="00A66323" w:rsidP="00BB70AC">
            <w:pPr>
              <w:jc w:val="center"/>
              <w:rPr>
                <w:sz w:val="16"/>
                <w:szCs w:val="16"/>
                <w:lang w:val="en-US"/>
              </w:rPr>
            </w:pPr>
            <w:r w:rsidRPr="00C97908">
              <w:rPr>
                <w:sz w:val="16"/>
                <w:szCs w:val="16"/>
                <w:lang w:val="en-US"/>
              </w:rPr>
              <w:t>5,8480</w:t>
            </w:r>
          </w:p>
        </w:tc>
      </w:tr>
      <w:tr w:rsidR="00A66323" w:rsidRPr="00B40365" w14:paraId="005F0C5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7CAB1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6BBD6FC" w14:textId="77777777" w:rsidR="00A66323" w:rsidRPr="00B40365" w:rsidRDefault="00A66323" w:rsidP="00BB70AC">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4F336EA4" w14:textId="77777777" w:rsidR="00A66323" w:rsidRPr="00C97908" w:rsidRDefault="00A66323" w:rsidP="00BB70AC">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14:paraId="03287567"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2CB28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47C8E0A6" w14:textId="77777777" w:rsidR="00A66323" w:rsidRPr="00C97908" w:rsidRDefault="00A66323" w:rsidP="00BB70AC">
            <w:pPr>
              <w:jc w:val="center"/>
              <w:rPr>
                <w:sz w:val="16"/>
                <w:szCs w:val="16"/>
                <w:lang w:val="en-US"/>
              </w:rPr>
            </w:pPr>
            <w:r w:rsidRPr="00C97908">
              <w:rPr>
                <w:sz w:val="16"/>
                <w:szCs w:val="16"/>
                <w:lang w:val="en-US"/>
              </w:rPr>
              <w:t>28,8306</w:t>
            </w:r>
          </w:p>
        </w:tc>
      </w:tr>
      <w:tr w:rsidR="00A66323" w:rsidRPr="00B40365" w14:paraId="3FABFA7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69E6E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ECC490B"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E1B0F67"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F2AA52E"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20FA97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0DE5B060" w14:textId="77777777" w:rsidR="00A66323" w:rsidRPr="00C97908" w:rsidRDefault="00A66323" w:rsidP="00BB70AC">
            <w:pPr>
              <w:jc w:val="center"/>
              <w:rPr>
                <w:sz w:val="16"/>
                <w:szCs w:val="16"/>
                <w:lang w:val="en-US"/>
              </w:rPr>
            </w:pPr>
            <w:r w:rsidRPr="00C97908">
              <w:rPr>
                <w:sz w:val="16"/>
                <w:szCs w:val="16"/>
                <w:lang w:val="en-US"/>
              </w:rPr>
              <w:t>0,0585</w:t>
            </w:r>
          </w:p>
        </w:tc>
      </w:tr>
      <w:tr w:rsidR="00A66323" w:rsidRPr="009B70F2" w14:paraId="36BCDF08"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B370EE" w14:textId="77777777" w:rsidR="00A66323" w:rsidRPr="005E2CA0" w:rsidRDefault="00A66323" w:rsidP="00BB70AC">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14:paraId="560036EC" w14:textId="77777777" w:rsidR="00A66323" w:rsidRPr="005E2CA0" w:rsidRDefault="00A66323" w:rsidP="00BB70A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147DB1E" w14:textId="77777777" w:rsidR="00A66323" w:rsidRPr="005E2CA0" w:rsidRDefault="00A66323" w:rsidP="00BB70AC">
            <w:pPr>
              <w:rPr>
                <w:b/>
                <w:bCs/>
                <w:sz w:val="2"/>
                <w:szCs w:val="2"/>
                <w:lang w:val="en-US"/>
              </w:rPr>
            </w:pPr>
            <w:r w:rsidRPr="005E2CA0">
              <w:rPr>
                <w:b/>
                <w:bCs/>
                <w:sz w:val="22"/>
                <w:szCs w:val="22"/>
                <w:lang w:val="en-US"/>
              </w:rPr>
              <w:t xml:space="preserve">Grunduirea suprafetelor interioare a tavanelor </w:t>
            </w:r>
          </w:p>
          <w:p w14:paraId="1CADF082"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57F06033"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BA76E7A"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21461204" w14:textId="77777777" w:rsidR="00A66323" w:rsidRPr="005E2CA0" w:rsidRDefault="00A66323" w:rsidP="00BB70AC">
            <w:pPr>
              <w:jc w:val="center"/>
              <w:rPr>
                <w:b/>
                <w:bCs/>
                <w:sz w:val="22"/>
                <w:szCs w:val="22"/>
                <w:lang w:val="en-US"/>
              </w:rPr>
            </w:pPr>
            <w:r w:rsidRPr="005E2CA0">
              <w:rPr>
                <w:b/>
                <w:bCs/>
                <w:sz w:val="22"/>
                <w:szCs w:val="22"/>
                <w:lang w:val="en-US"/>
              </w:rPr>
              <w:t>58,4800</w:t>
            </w:r>
          </w:p>
          <w:p w14:paraId="182DF92D" w14:textId="77777777" w:rsidR="00A66323" w:rsidRPr="009B70F2" w:rsidRDefault="00A66323" w:rsidP="00BB70AC">
            <w:pPr>
              <w:jc w:val="center"/>
              <w:rPr>
                <w:sz w:val="2"/>
                <w:szCs w:val="2"/>
                <w:lang w:val="en-US"/>
              </w:rPr>
            </w:pPr>
          </w:p>
        </w:tc>
      </w:tr>
      <w:tr w:rsidR="00A66323" w:rsidRPr="00B40365" w14:paraId="58CBF9B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C50BC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0618AEA" w14:textId="77777777" w:rsidR="00A66323" w:rsidRPr="00B40365" w:rsidRDefault="00A66323" w:rsidP="00BB70A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91B00A2" w14:textId="77777777" w:rsidR="00A66323" w:rsidRPr="00C97908" w:rsidRDefault="00A66323" w:rsidP="00BB70A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BF42796"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9F6C1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F01F2CA" w14:textId="77777777" w:rsidR="00A66323" w:rsidRPr="00C97908" w:rsidRDefault="00A66323" w:rsidP="00BB70AC">
            <w:pPr>
              <w:jc w:val="center"/>
              <w:rPr>
                <w:sz w:val="16"/>
                <w:szCs w:val="16"/>
                <w:lang w:val="en-US"/>
              </w:rPr>
            </w:pPr>
            <w:r w:rsidRPr="00C97908">
              <w:rPr>
                <w:sz w:val="16"/>
                <w:szCs w:val="16"/>
                <w:lang w:val="en-US"/>
              </w:rPr>
              <w:t>1,7544</w:t>
            </w:r>
          </w:p>
        </w:tc>
      </w:tr>
      <w:tr w:rsidR="00A66323" w:rsidRPr="00B40365" w14:paraId="255B92D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379C2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46E4044" w14:textId="77777777" w:rsidR="00A66323" w:rsidRPr="00B40365" w:rsidRDefault="00A66323" w:rsidP="00BB70AC">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14A417BE" w14:textId="77777777" w:rsidR="00A66323" w:rsidRPr="00C97908" w:rsidRDefault="00A66323" w:rsidP="00BB70AC">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762F9FD9"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14412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013DEEA" w14:textId="77777777" w:rsidR="00A66323" w:rsidRPr="00C97908" w:rsidRDefault="00A66323" w:rsidP="00BB70AC">
            <w:pPr>
              <w:jc w:val="center"/>
              <w:rPr>
                <w:sz w:val="16"/>
                <w:szCs w:val="16"/>
                <w:lang w:val="en-US"/>
              </w:rPr>
            </w:pPr>
            <w:r w:rsidRPr="00C97908">
              <w:rPr>
                <w:sz w:val="16"/>
                <w:szCs w:val="16"/>
                <w:lang w:val="en-US"/>
              </w:rPr>
              <w:t>8,7720</w:t>
            </w:r>
          </w:p>
        </w:tc>
      </w:tr>
      <w:tr w:rsidR="00A66323" w:rsidRPr="00B40365" w14:paraId="47BF5F6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1E430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4FDA74D" w14:textId="77777777" w:rsidR="00A66323" w:rsidRPr="00B40365" w:rsidRDefault="00A66323" w:rsidP="00BB70A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2080D51" w14:textId="77777777" w:rsidR="00A66323" w:rsidRPr="00C97908" w:rsidRDefault="00A66323" w:rsidP="00BB70A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9F395D3"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C7786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F61D899" w14:textId="77777777" w:rsidR="00A66323" w:rsidRPr="00C97908" w:rsidRDefault="00A66323" w:rsidP="00BB70AC">
            <w:pPr>
              <w:jc w:val="center"/>
              <w:rPr>
                <w:sz w:val="16"/>
                <w:szCs w:val="16"/>
                <w:lang w:val="en-US"/>
              </w:rPr>
            </w:pPr>
            <w:r w:rsidRPr="00C97908">
              <w:rPr>
                <w:sz w:val="16"/>
                <w:szCs w:val="16"/>
                <w:lang w:val="en-US"/>
              </w:rPr>
              <w:t>2,9240</w:t>
            </w:r>
          </w:p>
        </w:tc>
      </w:tr>
      <w:tr w:rsidR="00A66323" w:rsidRPr="009B70F2" w14:paraId="7AF87A59"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BC4CB0" w14:textId="77777777" w:rsidR="00A66323" w:rsidRPr="005E2CA0" w:rsidRDefault="00A66323" w:rsidP="00BB70AC">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14:paraId="39D6B3FC" w14:textId="77777777" w:rsidR="00A66323" w:rsidRPr="005E2CA0" w:rsidRDefault="00A66323" w:rsidP="00BB70AC">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7CC39F4A" w14:textId="77777777" w:rsidR="00A66323" w:rsidRPr="005E2CA0" w:rsidRDefault="00A66323" w:rsidP="00BB70AC">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la tavan (vopsea  latex)</w:t>
            </w:r>
          </w:p>
          <w:p w14:paraId="77C2C46E"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5F69531"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FC63B8F"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52E7D715" w14:textId="77777777" w:rsidR="00A66323" w:rsidRPr="005E2CA0" w:rsidRDefault="00A66323" w:rsidP="00BB70AC">
            <w:pPr>
              <w:jc w:val="center"/>
              <w:rPr>
                <w:b/>
                <w:bCs/>
                <w:sz w:val="22"/>
                <w:szCs w:val="22"/>
                <w:lang w:val="en-US"/>
              </w:rPr>
            </w:pPr>
            <w:r w:rsidRPr="005E2CA0">
              <w:rPr>
                <w:b/>
                <w:bCs/>
                <w:sz w:val="22"/>
                <w:szCs w:val="22"/>
                <w:lang w:val="en-US"/>
              </w:rPr>
              <w:t>58,4800</w:t>
            </w:r>
          </w:p>
          <w:p w14:paraId="23331D51" w14:textId="77777777" w:rsidR="00A66323" w:rsidRPr="009B70F2" w:rsidRDefault="00A66323" w:rsidP="00BB70AC">
            <w:pPr>
              <w:jc w:val="center"/>
              <w:rPr>
                <w:sz w:val="2"/>
                <w:szCs w:val="2"/>
                <w:lang w:val="en-US"/>
              </w:rPr>
            </w:pPr>
          </w:p>
        </w:tc>
      </w:tr>
      <w:tr w:rsidR="00A66323" w:rsidRPr="00B40365" w14:paraId="516C091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7AA4F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11667B9" w14:textId="77777777" w:rsidR="00A66323" w:rsidRPr="00B40365" w:rsidRDefault="00A66323" w:rsidP="00BB70A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3960A8F" w14:textId="77777777" w:rsidR="00A66323" w:rsidRPr="00C97908" w:rsidRDefault="00A66323" w:rsidP="00BB70A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E1FEE70"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0AF40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2140E3B3" w14:textId="77777777" w:rsidR="00A66323" w:rsidRPr="00C97908" w:rsidRDefault="00A66323" w:rsidP="00BB70AC">
            <w:pPr>
              <w:jc w:val="center"/>
              <w:rPr>
                <w:sz w:val="16"/>
                <w:szCs w:val="16"/>
                <w:lang w:val="en-US"/>
              </w:rPr>
            </w:pPr>
            <w:r w:rsidRPr="00C97908">
              <w:rPr>
                <w:sz w:val="16"/>
                <w:szCs w:val="16"/>
                <w:lang w:val="en-US"/>
              </w:rPr>
              <w:t>32,1640</w:t>
            </w:r>
          </w:p>
        </w:tc>
      </w:tr>
      <w:tr w:rsidR="00A66323" w:rsidRPr="00B40365" w14:paraId="37047B1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A69B7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AA7F136" w14:textId="77777777" w:rsidR="00A66323" w:rsidRPr="00B40365" w:rsidRDefault="00A66323" w:rsidP="00BB70AC">
            <w:pPr>
              <w:jc w:val="center"/>
              <w:rPr>
                <w:sz w:val="16"/>
                <w:szCs w:val="16"/>
                <w:lang w:val="en-US"/>
              </w:rPr>
            </w:pPr>
            <w:r w:rsidRPr="00B40365">
              <w:rPr>
                <w:sz w:val="16"/>
                <w:szCs w:val="16"/>
                <w:lang w:val="en-US"/>
              </w:rPr>
              <w:t>243011610380012</w:t>
            </w:r>
          </w:p>
        </w:tc>
        <w:tc>
          <w:tcPr>
            <w:tcW w:w="4366" w:type="dxa"/>
            <w:gridSpan w:val="4"/>
            <w:tcBorders>
              <w:top w:val="nil"/>
              <w:bottom w:val="single" w:sz="2" w:space="0" w:color="auto"/>
            </w:tcBorders>
            <w:vAlign w:val="center"/>
          </w:tcPr>
          <w:p w14:paraId="47DD868C" w14:textId="77777777" w:rsidR="00A66323" w:rsidRPr="00C97908" w:rsidRDefault="00A66323" w:rsidP="00BB70AC">
            <w:pPr>
              <w:rPr>
                <w:sz w:val="16"/>
                <w:szCs w:val="16"/>
                <w:lang w:val="en-US"/>
              </w:rPr>
            </w:pPr>
            <w:r w:rsidRPr="00C97908">
              <w:rPr>
                <w:sz w:val="16"/>
                <w:szCs w:val="16"/>
                <w:lang w:val="en-US"/>
              </w:rPr>
              <w:t>Vopsea  pe baza de copolimeri  vinilici - latex</w:t>
            </w:r>
          </w:p>
        </w:tc>
        <w:tc>
          <w:tcPr>
            <w:tcW w:w="1021" w:type="dxa"/>
            <w:gridSpan w:val="3"/>
            <w:tcBorders>
              <w:top w:val="nil"/>
              <w:bottom w:val="single" w:sz="2" w:space="0" w:color="auto"/>
            </w:tcBorders>
            <w:vAlign w:val="center"/>
          </w:tcPr>
          <w:p w14:paraId="187F9236"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18E3E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62ECF1C8" w14:textId="77777777" w:rsidR="00A66323" w:rsidRPr="00C97908" w:rsidRDefault="00A66323" w:rsidP="00BB70AC">
            <w:pPr>
              <w:jc w:val="center"/>
              <w:rPr>
                <w:sz w:val="16"/>
                <w:szCs w:val="16"/>
                <w:lang w:val="en-US"/>
              </w:rPr>
            </w:pPr>
            <w:r w:rsidRPr="00C97908">
              <w:rPr>
                <w:sz w:val="16"/>
                <w:szCs w:val="16"/>
                <w:lang w:val="en-US"/>
              </w:rPr>
              <w:t>23,3920</w:t>
            </w:r>
          </w:p>
        </w:tc>
      </w:tr>
      <w:tr w:rsidR="00A66323" w:rsidRPr="00B40365" w14:paraId="7240A3D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F22D3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2BD825B" w14:textId="77777777" w:rsidR="00A66323" w:rsidRPr="00B40365" w:rsidRDefault="00A66323" w:rsidP="00BB70A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B3E9BB3" w14:textId="77777777" w:rsidR="00A66323" w:rsidRPr="00C97908" w:rsidRDefault="00A66323" w:rsidP="00BB70A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BE7F62C"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DBE62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5B193CDC" w14:textId="77777777" w:rsidR="00A66323" w:rsidRPr="00C97908" w:rsidRDefault="00A66323" w:rsidP="00BB70AC">
            <w:pPr>
              <w:jc w:val="center"/>
              <w:rPr>
                <w:sz w:val="16"/>
                <w:szCs w:val="16"/>
                <w:lang w:val="en-US"/>
              </w:rPr>
            </w:pPr>
            <w:r w:rsidRPr="00C97908">
              <w:rPr>
                <w:sz w:val="16"/>
                <w:szCs w:val="16"/>
                <w:lang w:val="en-US"/>
              </w:rPr>
              <w:t>3,5088</w:t>
            </w:r>
          </w:p>
        </w:tc>
      </w:tr>
      <w:tr w:rsidR="00A66323" w:rsidRPr="00B40365" w14:paraId="4EC8451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D9E90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6CDE333" w14:textId="77777777" w:rsidR="00A66323" w:rsidRPr="00B40365" w:rsidRDefault="00A66323" w:rsidP="00BB70A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4391E8B4" w14:textId="77777777" w:rsidR="00A66323" w:rsidRPr="00C97908" w:rsidRDefault="00A66323" w:rsidP="00BB70A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4F991EAD"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3AB22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26D1842C" w14:textId="77777777" w:rsidR="00A66323" w:rsidRPr="00C97908" w:rsidRDefault="00A66323" w:rsidP="00BB70AC">
            <w:pPr>
              <w:jc w:val="center"/>
              <w:rPr>
                <w:sz w:val="16"/>
                <w:szCs w:val="16"/>
                <w:lang w:val="en-US"/>
              </w:rPr>
            </w:pPr>
            <w:r w:rsidRPr="00C97908">
              <w:rPr>
                <w:sz w:val="16"/>
                <w:szCs w:val="16"/>
                <w:lang w:val="en-US"/>
              </w:rPr>
              <w:t>29,2400</w:t>
            </w:r>
          </w:p>
        </w:tc>
      </w:tr>
      <w:tr w:rsidR="00A66323" w:rsidRPr="00B40365" w14:paraId="3DD6C58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0EF9D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D938452" w14:textId="77777777" w:rsidR="00A66323" w:rsidRPr="00B40365" w:rsidRDefault="00A66323" w:rsidP="00BB70A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1F48281D" w14:textId="77777777" w:rsidR="00A66323" w:rsidRPr="00C97908" w:rsidRDefault="00A66323" w:rsidP="00BB70A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E37B0C9"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85D71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E99D03F" w14:textId="77777777" w:rsidR="00A66323" w:rsidRPr="00C97908" w:rsidRDefault="00A66323" w:rsidP="00BB70AC">
            <w:pPr>
              <w:jc w:val="center"/>
              <w:rPr>
                <w:sz w:val="16"/>
                <w:szCs w:val="16"/>
                <w:lang w:val="en-US"/>
              </w:rPr>
            </w:pPr>
            <w:r w:rsidRPr="00C97908">
              <w:rPr>
                <w:sz w:val="16"/>
                <w:szCs w:val="16"/>
                <w:lang w:val="en-US"/>
              </w:rPr>
              <w:t>2,9240</w:t>
            </w:r>
          </w:p>
        </w:tc>
      </w:tr>
      <w:tr w:rsidR="00A66323" w:rsidRPr="00B40365" w14:paraId="77495A5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6467D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DF08BDA" w14:textId="77777777" w:rsidR="00A66323" w:rsidRPr="00B40365" w:rsidRDefault="00A66323" w:rsidP="00BB70A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0322800" w14:textId="77777777" w:rsidR="00A66323" w:rsidRPr="00C97908" w:rsidRDefault="00A66323" w:rsidP="00BB70AC">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5F3560F0"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DD4C85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07162300" w14:textId="77777777" w:rsidR="00A66323" w:rsidRPr="00C97908" w:rsidRDefault="00A66323" w:rsidP="00BB70AC">
            <w:pPr>
              <w:jc w:val="center"/>
              <w:rPr>
                <w:sz w:val="16"/>
                <w:szCs w:val="16"/>
                <w:lang w:val="en-US"/>
              </w:rPr>
            </w:pPr>
            <w:r w:rsidRPr="00C97908">
              <w:rPr>
                <w:sz w:val="16"/>
                <w:szCs w:val="16"/>
                <w:lang w:val="en-US"/>
              </w:rPr>
              <w:t>0,1170</w:t>
            </w:r>
          </w:p>
        </w:tc>
      </w:tr>
      <w:tr w:rsidR="00A66323" w:rsidRPr="009B70F2" w14:paraId="4A64B4F5"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1C97CC" w14:textId="77777777" w:rsidR="00A66323" w:rsidRPr="005E2CA0" w:rsidRDefault="00A66323" w:rsidP="00BB70AC">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14:paraId="67F84A3E" w14:textId="77777777" w:rsidR="00A66323" w:rsidRPr="005E2CA0" w:rsidRDefault="00A66323" w:rsidP="00BB70AC">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14:paraId="3B452442" w14:textId="77777777" w:rsidR="00A66323" w:rsidRPr="005E2CA0" w:rsidRDefault="00A66323" w:rsidP="00BB70AC">
            <w:pPr>
              <w:rPr>
                <w:b/>
                <w:bCs/>
                <w:sz w:val="2"/>
                <w:szCs w:val="2"/>
                <w:lang w:val="en-US"/>
              </w:rPr>
            </w:pPr>
            <w:r w:rsidRPr="005E2CA0">
              <w:rPr>
                <w:b/>
                <w:bCs/>
                <w:sz w:val="22"/>
                <w:szCs w:val="22"/>
                <w:lang w:val="en-US"/>
              </w:rPr>
              <w:t>Demontarea tavanului din gispcarton - partial pentru montare cabluri electricitate</w:t>
            </w:r>
          </w:p>
          <w:p w14:paraId="668CDBDB"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44DB3F45"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A170452"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500D97DA" w14:textId="77777777" w:rsidR="00A66323" w:rsidRPr="005E2CA0" w:rsidRDefault="00A66323" w:rsidP="00BB70AC">
            <w:pPr>
              <w:jc w:val="center"/>
              <w:rPr>
                <w:b/>
                <w:bCs/>
                <w:sz w:val="22"/>
                <w:szCs w:val="22"/>
                <w:lang w:val="en-US"/>
              </w:rPr>
            </w:pPr>
            <w:r w:rsidRPr="005E2CA0">
              <w:rPr>
                <w:b/>
                <w:bCs/>
                <w:sz w:val="22"/>
                <w:szCs w:val="22"/>
                <w:lang w:val="en-US"/>
              </w:rPr>
              <w:t>8,0000</w:t>
            </w:r>
          </w:p>
          <w:p w14:paraId="34876CC6" w14:textId="77777777" w:rsidR="00A66323" w:rsidRPr="009B70F2" w:rsidRDefault="00A66323" w:rsidP="00BB70AC">
            <w:pPr>
              <w:jc w:val="center"/>
              <w:rPr>
                <w:sz w:val="2"/>
                <w:szCs w:val="2"/>
                <w:lang w:val="en-US"/>
              </w:rPr>
            </w:pPr>
          </w:p>
        </w:tc>
      </w:tr>
      <w:tr w:rsidR="00A66323" w:rsidRPr="00B40365" w14:paraId="58075BB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7EEA5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3F1663F" w14:textId="77777777" w:rsidR="00A66323" w:rsidRPr="00B40365" w:rsidRDefault="00A66323" w:rsidP="00BB70AC">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3EEC59C6" w14:textId="77777777" w:rsidR="00A66323" w:rsidRPr="00C97908" w:rsidRDefault="00A66323" w:rsidP="00BB70AC">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0C3CE76F"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87536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3D96AA12" w14:textId="77777777" w:rsidR="00A66323" w:rsidRPr="00C97908" w:rsidRDefault="00A66323" w:rsidP="00BB70AC">
            <w:pPr>
              <w:jc w:val="center"/>
              <w:rPr>
                <w:sz w:val="16"/>
                <w:szCs w:val="16"/>
                <w:lang w:val="en-US"/>
              </w:rPr>
            </w:pPr>
            <w:r w:rsidRPr="00C97908">
              <w:rPr>
                <w:sz w:val="16"/>
                <w:szCs w:val="16"/>
                <w:lang w:val="en-US"/>
              </w:rPr>
              <w:t>1,0400</w:t>
            </w:r>
          </w:p>
        </w:tc>
      </w:tr>
      <w:tr w:rsidR="00A66323" w:rsidRPr="00B40365" w14:paraId="3E1FC6C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5659E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4C35492" w14:textId="77777777" w:rsidR="00A66323" w:rsidRPr="00B40365" w:rsidRDefault="00A66323" w:rsidP="00BB70AC">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4904F97" w14:textId="77777777" w:rsidR="00A66323" w:rsidRPr="00C97908" w:rsidRDefault="00A66323" w:rsidP="00BB70AC">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F4A1293"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B7462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4D0B1B36" w14:textId="77777777" w:rsidR="00A66323" w:rsidRPr="00C97908" w:rsidRDefault="00A66323" w:rsidP="00BB70AC">
            <w:pPr>
              <w:jc w:val="center"/>
              <w:rPr>
                <w:sz w:val="16"/>
                <w:szCs w:val="16"/>
                <w:lang w:val="en-US"/>
              </w:rPr>
            </w:pPr>
            <w:r w:rsidRPr="00C97908">
              <w:rPr>
                <w:sz w:val="16"/>
                <w:szCs w:val="16"/>
                <w:lang w:val="en-US"/>
              </w:rPr>
              <w:t>0,9600</w:t>
            </w:r>
          </w:p>
        </w:tc>
      </w:tr>
      <w:tr w:rsidR="00A66323" w:rsidRPr="009B70F2" w14:paraId="3A1147A1"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188F4F" w14:textId="77777777" w:rsidR="00A66323" w:rsidRPr="005E2CA0" w:rsidRDefault="00A66323" w:rsidP="00BB70AC">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14:paraId="1D3EC88E" w14:textId="77777777" w:rsidR="00A66323" w:rsidRPr="005E2CA0" w:rsidRDefault="00A66323" w:rsidP="00BB70AC">
            <w:pPr>
              <w:jc w:val="center"/>
              <w:rPr>
                <w:b/>
                <w:bCs/>
                <w:sz w:val="22"/>
                <w:szCs w:val="22"/>
                <w:lang w:val="en-US"/>
              </w:rPr>
            </w:pPr>
            <w:r w:rsidRPr="005E2CA0">
              <w:rPr>
                <w:b/>
                <w:bCs/>
                <w:sz w:val="22"/>
                <w:szCs w:val="22"/>
                <w:lang w:val="en-US"/>
              </w:rPr>
              <w:t>СF59D</w:t>
            </w:r>
          </w:p>
        </w:tc>
        <w:tc>
          <w:tcPr>
            <w:tcW w:w="4366" w:type="dxa"/>
            <w:gridSpan w:val="5"/>
            <w:tcBorders>
              <w:top w:val="single" w:sz="4" w:space="0" w:color="auto"/>
              <w:bottom w:val="single" w:sz="4" w:space="0" w:color="auto"/>
            </w:tcBorders>
          </w:tcPr>
          <w:p w14:paraId="0CA0B6EC" w14:textId="77777777" w:rsidR="00A66323" w:rsidRPr="005E2CA0" w:rsidRDefault="00A66323" w:rsidP="00BB70AC">
            <w:pPr>
              <w:rPr>
                <w:b/>
                <w:bCs/>
                <w:sz w:val="2"/>
                <w:szCs w:val="2"/>
                <w:lang w:val="en-US"/>
              </w:rPr>
            </w:pPr>
            <w:r w:rsidRPr="005E2CA0">
              <w:rPr>
                <w:b/>
                <w:bCs/>
                <w:sz w:val="22"/>
                <w:szCs w:val="22"/>
                <w:lang w:val="en-US"/>
              </w:rPr>
              <w:t xml:space="preserve">Placarea suprafetelor cu un strat de PGC gr. 12,5 mm antiumezeala cu executarea carcasei metalice simple plane, cu inaltimea pina la 4 m: tavane fara izolatie </w:t>
            </w:r>
          </w:p>
          <w:p w14:paraId="0C962C37"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782B0175"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4E3F0A6"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5793CF9E" w14:textId="77777777" w:rsidR="00A66323" w:rsidRPr="005E2CA0" w:rsidRDefault="00A66323" w:rsidP="00BB70AC">
            <w:pPr>
              <w:jc w:val="center"/>
              <w:rPr>
                <w:b/>
                <w:bCs/>
                <w:sz w:val="22"/>
                <w:szCs w:val="22"/>
                <w:lang w:val="en-US"/>
              </w:rPr>
            </w:pPr>
            <w:r w:rsidRPr="005E2CA0">
              <w:rPr>
                <w:b/>
                <w:bCs/>
                <w:sz w:val="22"/>
                <w:szCs w:val="22"/>
                <w:lang w:val="en-US"/>
              </w:rPr>
              <w:t>8,0000</w:t>
            </w:r>
          </w:p>
          <w:p w14:paraId="5C90CCE5" w14:textId="77777777" w:rsidR="00A66323" w:rsidRPr="009B70F2" w:rsidRDefault="00A66323" w:rsidP="00BB70AC">
            <w:pPr>
              <w:jc w:val="center"/>
              <w:rPr>
                <w:sz w:val="2"/>
                <w:szCs w:val="2"/>
                <w:lang w:val="en-US"/>
              </w:rPr>
            </w:pPr>
          </w:p>
        </w:tc>
      </w:tr>
      <w:tr w:rsidR="00A66323" w:rsidRPr="00B40365" w14:paraId="050A4A5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F5CE8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8018948" w14:textId="77777777" w:rsidR="00A66323" w:rsidRPr="00B40365" w:rsidRDefault="00A66323" w:rsidP="00BB70AC">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7DFC6060" w14:textId="77777777" w:rsidR="00A66323" w:rsidRPr="00C97908" w:rsidRDefault="00A66323" w:rsidP="00BB70A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60A3F2E"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26AEB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1,9100</w:t>
            </w:r>
          </w:p>
        </w:tc>
        <w:tc>
          <w:tcPr>
            <w:tcW w:w="1559" w:type="dxa"/>
            <w:gridSpan w:val="2"/>
            <w:tcBorders>
              <w:top w:val="nil"/>
              <w:bottom w:val="single" w:sz="2" w:space="0" w:color="auto"/>
            </w:tcBorders>
            <w:vAlign w:val="center"/>
          </w:tcPr>
          <w:p w14:paraId="010A5923" w14:textId="77777777" w:rsidR="00A66323" w:rsidRPr="00C97908" w:rsidRDefault="00A66323" w:rsidP="00BB70AC">
            <w:pPr>
              <w:jc w:val="center"/>
              <w:rPr>
                <w:sz w:val="16"/>
                <w:szCs w:val="16"/>
                <w:lang w:val="en-US"/>
              </w:rPr>
            </w:pPr>
            <w:r w:rsidRPr="00C97908">
              <w:rPr>
                <w:sz w:val="16"/>
                <w:szCs w:val="16"/>
                <w:lang w:val="en-US"/>
              </w:rPr>
              <w:t>15,2800</w:t>
            </w:r>
          </w:p>
        </w:tc>
      </w:tr>
      <w:tr w:rsidR="00A66323" w:rsidRPr="00B40365" w14:paraId="3F5056D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D2AF0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B920A41" w14:textId="77777777" w:rsidR="00A66323" w:rsidRPr="00B40365" w:rsidRDefault="00A66323" w:rsidP="00BB70AC">
            <w:pPr>
              <w:jc w:val="center"/>
              <w:rPr>
                <w:sz w:val="16"/>
                <w:szCs w:val="16"/>
                <w:lang w:val="en-US"/>
              </w:rPr>
            </w:pPr>
            <w:r w:rsidRPr="00B40365">
              <w:rPr>
                <w:sz w:val="16"/>
                <w:szCs w:val="16"/>
                <w:lang w:val="en-US"/>
              </w:rPr>
              <w:t>26621027010003322</w:t>
            </w:r>
          </w:p>
        </w:tc>
        <w:tc>
          <w:tcPr>
            <w:tcW w:w="4366" w:type="dxa"/>
            <w:gridSpan w:val="4"/>
            <w:tcBorders>
              <w:top w:val="nil"/>
              <w:bottom w:val="single" w:sz="2" w:space="0" w:color="auto"/>
            </w:tcBorders>
            <w:vAlign w:val="center"/>
          </w:tcPr>
          <w:p w14:paraId="7CA01E53" w14:textId="77777777" w:rsidR="00A66323" w:rsidRPr="00C97908" w:rsidRDefault="00A66323" w:rsidP="00BB70AC">
            <w:pPr>
              <w:rPr>
                <w:sz w:val="16"/>
                <w:szCs w:val="16"/>
                <w:lang w:val="en-US"/>
              </w:rPr>
            </w:pPr>
            <w:r w:rsidRPr="00C97908">
              <w:rPr>
                <w:sz w:val="16"/>
                <w:szCs w:val="16"/>
                <w:lang w:val="en-US"/>
              </w:rPr>
              <w:t>Placi ghips-carton gr. 12,5 mm antiumezeala</w:t>
            </w:r>
          </w:p>
        </w:tc>
        <w:tc>
          <w:tcPr>
            <w:tcW w:w="1021" w:type="dxa"/>
            <w:gridSpan w:val="3"/>
            <w:tcBorders>
              <w:top w:val="nil"/>
              <w:bottom w:val="single" w:sz="2" w:space="0" w:color="auto"/>
            </w:tcBorders>
            <w:vAlign w:val="center"/>
          </w:tcPr>
          <w:p w14:paraId="25B857A1" w14:textId="77777777" w:rsidR="00A66323" w:rsidRPr="00C97908" w:rsidRDefault="00A66323" w:rsidP="00BB70A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C06908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12E39178" w14:textId="77777777" w:rsidR="00A66323" w:rsidRPr="00C97908" w:rsidRDefault="00A66323" w:rsidP="00BB70AC">
            <w:pPr>
              <w:jc w:val="center"/>
              <w:rPr>
                <w:sz w:val="16"/>
                <w:szCs w:val="16"/>
                <w:lang w:val="en-US"/>
              </w:rPr>
            </w:pPr>
            <w:r w:rsidRPr="00C97908">
              <w:rPr>
                <w:sz w:val="16"/>
                <w:szCs w:val="16"/>
                <w:lang w:val="en-US"/>
              </w:rPr>
              <w:t>8,4420</w:t>
            </w:r>
          </w:p>
        </w:tc>
      </w:tr>
      <w:tr w:rsidR="00A66323" w:rsidRPr="00B40365" w14:paraId="3CA8004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1FB94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4132CA9" w14:textId="77777777" w:rsidR="00A66323" w:rsidRPr="00B40365" w:rsidRDefault="00A66323" w:rsidP="00BB70AC">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2EA529C2" w14:textId="77777777" w:rsidR="00A66323" w:rsidRPr="00C97908" w:rsidRDefault="00A66323" w:rsidP="00BB70AC">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113FD391"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8A41E3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0,9190</w:t>
            </w:r>
          </w:p>
        </w:tc>
        <w:tc>
          <w:tcPr>
            <w:tcW w:w="1559" w:type="dxa"/>
            <w:gridSpan w:val="2"/>
            <w:tcBorders>
              <w:top w:val="nil"/>
              <w:bottom w:val="single" w:sz="2" w:space="0" w:color="auto"/>
            </w:tcBorders>
            <w:vAlign w:val="center"/>
          </w:tcPr>
          <w:p w14:paraId="2B281B31" w14:textId="77777777" w:rsidR="00A66323" w:rsidRPr="00C97908" w:rsidRDefault="00A66323" w:rsidP="00BB70AC">
            <w:pPr>
              <w:jc w:val="center"/>
              <w:rPr>
                <w:sz w:val="16"/>
                <w:szCs w:val="16"/>
                <w:lang w:val="en-US"/>
              </w:rPr>
            </w:pPr>
            <w:r w:rsidRPr="00C97908">
              <w:rPr>
                <w:sz w:val="16"/>
                <w:szCs w:val="16"/>
                <w:lang w:val="en-US"/>
              </w:rPr>
              <w:t>7,3888</w:t>
            </w:r>
          </w:p>
        </w:tc>
      </w:tr>
      <w:tr w:rsidR="00A66323" w:rsidRPr="00B40365" w14:paraId="27294A0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1F05E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5321031" w14:textId="77777777" w:rsidR="00A66323" w:rsidRPr="00B40365" w:rsidRDefault="00A66323" w:rsidP="00BB70AC">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6CA3CDC9" w14:textId="77777777" w:rsidR="00A66323" w:rsidRPr="00C97908" w:rsidRDefault="00A66323" w:rsidP="00BB70AC">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631A9BBE"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ED5AE7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3692573B" w14:textId="77777777" w:rsidR="00A66323" w:rsidRPr="00C97908" w:rsidRDefault="00A66323" w:rsidP="00BB70AC">
            <w:pPr>
              <w:jc w:val="center"/>
              <w:rPr>
                <w:sz w:val="16"/>
                <w:szCs w:val="16"/>
                <w:lang w:val="en-US"/>
              </w:rPr>
            </w:pPr>
            <w:r w:rsidRPr="00C97908">
              <w:rPr>
                <w:sz w:val="16"/>
                <w:szCs w:val="16"/>
                <w:lang w:val="en-US"/>
              </w:rPr>
              <w:t>17,6880</w:t>
            </w:r>
          </w:p>
        </w:tc>
      </w:tr>
      <w:tr w:rsidR="00A66323" w:rsidRPr="00B40365" w14:paraId="65F3ED0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09AEF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C8AB51D" w14:textId="77777777" w:rsidR="00A66323" w:rsidRPr="00B40365" w:rsidRDefault="00A66323" w:rsidP="00BB70AC">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205302F6" w14:textId="77777777" w:rsidR="00A66323" w:rsidRPr="00C97908" w:rsidRDefault="00A66323" w:rsidP="00BB70AC">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2BA560B9"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27C6C6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14:paraId="7A56908A" w14:textId="77777777" w:rsidR="00A66323" w:rsidRPr="00C97908" w:rsidRDefault="00A66323" w:rsidP="00BB70AC">
            <w:pPr>
              <w:jc w:val="center"/>
              <w:rPr>
                <w:sz w:val="16"/>
                <w:szCs w:val="16"/>
                <w:lang w:val="en-US"/>
              </w:rPr>
            </w:pPr>
            <w:r w:rsidRPr="00C97908">
              <w:rPr>
                <w:sz w:val="16"/>
                <w:szCs w:val="16"/>
                <w:lang w:val="en-US"/>
              </w:rPr>
              <w:t>18,8940</w:t>
            </w:r>
          </w:p>
        </w:tc>
      </w:tr>
      <w:tr w:rsidR="00A66323" w:rsidRPr="00B40365" w14:paraId="508F0B0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D90FD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74287D2" w14:textId="77777777" w:rsidR="00A66323" w:rsidRPr="00B40365" w:rsidRDefault="00A66323" w:rsidP="00BB70AC">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4E616AC4" w14:textId="77777777" w:rsidR="00A66323" w:rsidRPr="00C97908" w:rsidRDefault="00A66323" w:rsidP="00BB70AC">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0A49B534"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8B930C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0390440B" w14:textId="77777777" w:rsidR="00A66323" w:rsidRPr="00C97908" w:rsidRDefault="00A66323" w:rsidP="00BB70AC">
            <w:pPr>
              <w:jc w:val="center"/>
              <w:rPr>
                <w:sz w:val="16"/>
                <w:szCs w:val="16"/>
                <w:lang w:val="en-US"/>
              </w:rPr>
            </w:pPr>
            <w:r w:rsidRPr="00C97908">
              <w:rPr>
                <w:sz w:val="16"/>
                <w:szCs w:val="16"/>
                <w:lang w:val="en-US"/>
              </w:rPr>
              <w:t>6,0903</w:t>
            </w:r>
          </w:p>
        </w:tc>
      </w:tr>
      <w:tr w:rsidR="00A66323" w:rsidRPr="00B40365" w14:paraId="0B4F54D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A5D0E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64BCF7C" w14:textId="77777777" w:rsidR="00A66323" w:rsidRPr="00B40365" w:rsidRDefault="00A66323" w:rsidP="00BB70AC">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0563B047" w14:textId="77777777" w:rsidR="00A66323" w:rsidRPr="00C97908" w:rsidRDefault="00A66323" w:rsidP="00BB70AC">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5C6E3A4E"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BFAA1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14:paraId="52EDE3F7" w14:textId="77777777" w:rsidR="00A66323" w:rsidRPr="00C97908" w:rsidRDefault="00A66323" w:rsidP="00BB70AC">
            <w:pPr>
              <w:jc w:val="center"/>
              <w:rPr>
                <w:sz w:val="16"/>
                <w:szCs w:val="16"/>
                <w:lang w:val="en-US"/>
              </w:rPr>
            </w:pPr>
            <w:r w:rsidRPr="00C97908">
              <w:rPr>
                <w:sz w:val="16"/>
                <w:szCs w:val="16"/>
                <w:lang w:val="en-US"/>
              </w:rPr>
              <w:t>2,1788</w:t>
            </w:r>
          </w:p>
        </w:tc>
      </w:tr>
      <w:tr w:rsidR="00A66323" w:rsidRPr="00B40365" w14:paraId="23B706A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77B63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4956511" w14:textId="77777777" w:rsidR="00A66323" w:rsidRPr="00B40365" w:rsidRDefault="00A66323" w:rsidP="00BB70AC">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22533357" w14:textId="77777777" w:rsidR="00A66323" w:rsidRPr="00C97908" w:rsidRDefault="00A66323" w:rsidP="00BB70AC">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6CE55550"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06CD8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6108A537" w14:textId="77777777" w:rsidR="00A66323" w:rsidRPr="00C97908" w:rsidRDefault="00A66323" w:rsidP="00BB70AC">
            <w:pPr>
              <w:jc w:val="center"/>
              <w:rPr>
                <w:sz w:val="16"/>
                <w:szCs w:val="16"/>
                <w:lang w:val="en-US"/>
              </w:rPr>
            </w:pPr>
            <w:r w:rsidRPr="00C97908">
              <w:rPr>
                <w:sz w:val="16"/>
                <w:szCs w:val="16"/>
                <w:lang w:val="en-US"/>
              </w:rPr>
              <w:t>0,7035</w:t>
            </w:r>
          </w:p>
        </w:tc>
      </w:tr>
      <w:tr w:rsidR="00A66323" w:rsidRPr="00B40365" w14:paraId="4DE61DD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86D5B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2C184EE" w14:textId="77777777" w:rsidR="00A66323" w:rsidRPr="00B40365" w:rsidRDefault="00A66323" w:rsidP="00BB70AC">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451561D2" w14:textId="77777777" w:rsidR="00A66323" w:rsidRPr="00C97908" w:rsidRDefault="00A66323" w:rsidP="00BB70AC">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60569A71"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6FC32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5B9DC046" w14:textId="77777777" w:rsidR="00A66323" w:rsidRPr="00C97908" w:rsidRDefault="00A66323" w:rsidP="00BB70AC">
            <w:pPr>
              <w:jc w:val="center"/>
              <w:rPr>
                <w:sz w:val="16"/>
                <w:szCs w:val="16"/>
                <w:lang w:val="en-US"/>
              </w:rPr>
            </w:pPr>
            <w:r w:rsidRPr="00C97908">
              <w:rPr>
                <w:sz w:val="16"/>
                <w:szCs w:val="16"/>
                <w:lang w:val="en-US"/>
              </w:rPr>
              <w:t>13,2660</w:t>
            </w:r>
          </w:p>
        </w:tc>
      </w:tr>
      <w:tr w:rsidR="00A66323" w:rsidRPr="00B40365" w14:paraId="3BE1D24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14785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C5A296D" w14:textId="77777777" w:rsidR="00A66323" w:rsidRPr="00B40365" w:rsidRDefault="00A66323" w:rsidP="00BB70AC">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29F429CB" w14:textId="77777777" w:rsidR="00A66323" w:rsidRPr="00C97908" w:rsidRDefault="00A66323" w:rsidP="00BB70AC">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16F41981"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832BA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16,1900</w:t>
            </w:r>
          </w:p>
        </w:tc>
        <w:tc>
          <w:tcPr>
            <w:tcW w:w="1559" w:type="dxa"/>
            <w:gridSpan w:val="2"/>
            <w:tcBorders>
              <w:top w:val="nil"/>
              <w:bottom w:val="single" w:sz="2" w:space="0" w:color="auto"/>
            </w:tcBorders>
            <w:vAlign w:val="center"/>
          </w:tcPr>
          <w:p w14:paraId="1C2E6B94" w14:textId="77777777" w:rsidR="00A66323" w:rsidRPr="00C97908" w:rsidRDefault="00A66323" w:rsidP="00BB70AC">
            <w:pPr>
              <w:jc w:val="center"/>
              <w:rPr>
                <w:sz w:val="16"/>
                <w:szCs w:val="16"/>
                <w:lang w:val="en-US"/>
              </w:rPr>
            </w:pPr>
            <w:r w:rsidRPr="00C97908">
              <w:rPr>
                <w:sz w:val="16"/>
                <w:szCs w:val="16"/>
                <w:lang w:val="en-US"/>
              </w:rPr>
              <w:t>130,1676</w:t>
            </w:r>
          </w:p>
        </w:tc>
      </w:tr>
      <w:tr w:rsidR="00A66323" w:rsidRPr="00B40365" w14:paraId="27D62F2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4D9D0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98DF333"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5B7EDAD"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C25F352"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F452B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0,0046</w:t>
            </w:r>
          </w:p>
        </w:tc>
        <w:tc>
          <w:tcPr>
            <w:tcW w:w="1559" w:type="dxa"/>
            <w:gridSpan w:val="2"/>
            <w:tcBorders>
              <w:top w:val="nil"/>
              <w:bottom w:val="single" w:sz="2" w:space="0" w:color="auto"/>
              <w:right w:val="single" w:sz="4" w:space="0" w:color="auto"/>
            </w:tcBorders>
            <w:vAlign w:val="center"/>
          </w:tcPr>
          <w:p w14:paraId="06167D6B" w14:textId="77777777" w:rsidR="00A66323" w:rsidRPr="00C97908" w:rsidRDefault="00A66323" w:rsidP="00BB70AC">
            <w:pPr>
              <w:jc w:val="center"/>
              <w:rPr>
                <w:sz w:val="16"/>
                <w:szCs w:val="16"/>
                <w:lang w:val="en-US"/>
              </w:rPr>
            </w:pPr>
            <w:r w:rsidRPr="00C97908">
              <w:rPr>
                <w:sz w:val="16"/>
                <w:szCs w:val="16"/>
                <w:lang w:val="en-US"/>
              </w:rPr>
              <w:t>0,0368</w:t>
            </w:r>
          </w:p>
        </w:tc>
      </w:tr>
      <w:tr w:rsidR="00A66323" w:rsidRPr="00B40365" w14:paraId="0A8D31A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DC281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EF9C46E" w14:textId="77777777" w:rsidR="00A66323" w:rsidRPr="00B40365" w:rsidRDefault="00A66323" w:rsidP="00BB70AC">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0EF188E7" w14:textId="77777777" w:rsidR="00A66323" w:rsidRPr="00C97908" w:rsidRDefault="00A66323" w:rsidP="00BB70AC">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631DD0B2"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DC212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0,0475</w:t>
            </w:r>
          </w:p>
        </w:tc>
        <w:tc>
          <w:tcPr>
            <w:tcW w:w="1559" w:type="dxa"/>
            <w:gridSpan w:val="2"/>
            <w:tcBorders>
              <w:top w:val="nil"/>
              <w:bottom w:val="single" w:sz="2" w:space="0" w:color="auto"/>
              <w:right w:val="single" w:sz="4" w:space="0" w:color="auto"/>
            </w:tcBorders>
            <w:vAlign w:val="center"/>
          </w:tcPr>
          <w:p w14:paraId="5CF0522B" w14:textId="77777777" w:rsidR="00A66323" w:rsidRPr="00C97908" w:rsidRDefault="00A66323" w:rsidP="00BB70AC">
            <w:pPr>
              <w:jc w:val="center"/>
              <w:rPr>
                <w:sz w:val="16"/>
                <w:szCs w:val="16"/>
                <w:lang w:val="en-US"/>
              </w:rPr>
            </w:pPr>
            <w:r w:rsidRPr="00C97908">
              <w:rPr>
                <w:sz w:val="16"/>
                <w:szCs w:val="16"/>
                <w:lang w:val="en-US"/>
              </w:rPr>
              <w:t>0,3800</w:t>
            </w:r>
          </w:p>
        </w:tc>
      </w:tr>
      <w:tr w:rsidR="00A66323" w:rsidRPr="003E2692" w14:paraId="2128552D"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5B5F0E9"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0FE80B6A"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540AA325"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3721A0C7"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2021C012"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49D23AD8" w14:textId="77777777" w:rsidR="00A66323" w:rsidRPr="003E2692" w:rsidRDefault="00A66323" w:rsidP="00BB70AC">
            <w:pPr>
              <w:rPr>
                <w:sz w:val="2"/>
                <w:szCs w:val="2"/>
                <w:lang w:val="en-US"/>
              </w:rPr>
            </w:pPr>
          </w:p>
        </w:tc>
      </w:tr>
      <w:tr w:rsidR="00A66323" w:rsidRPr="00B449C4" w14:paraId="538DAFBD"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358579F"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0F26320D"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475AD48B"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298BEB4"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38D8A993"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6AEE505B" w14:textId="77777777" w:rsidR="00A66323" w:rsidRPr="00B449C4" w:rsidRDefault="00A66323" w:rsidP="00BB70AC">
            <w:pPr>
              <w:rPr>
                <w:sz w:val="22"/>
                <w:szCs w:val="22"/>
                <w:lang w:val="en-US"/>
              </w:rPr>
            </w:pPr>
          </w:p>
        </w:tc>
      </w:tr>
      <w:tr w:rsidR="00A66323" w:rsidRPr="00B40365" w14:paraId="3380A95D"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D9BC916"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5C7E529E"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75345A87" w14:textId="77777777" w:rsidR="00A66323" w:rsidRPr="00B40365" w:rsidRDefault="00A66323" w:rsidP="00BB70A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w:t>
            </w:r>
          </w:p>
        </w:tc>
        <w:tc>
          <w:tcPr>
            <w:tcW w:w="3621" w:type="dxa"/>
            <w:gridSpan w:val="8"/>
            <w:tcBorders>
              <w:bottom w:val="single" w:sz="4" w:space="0" w:color="auto"/>
              <w:right w:val="single" w:sz="4" w:space="0" w:color="auto"/>
            </w:tcBorders>
          </w:tcPr>
          <w:p w14:paraId="7481D2CB" w14:textId="77777777" w:rsidR="00A66323" w:rsidRPr="00B40365" w:rsidRDefault="00A66323" w:rsidP="00BB70AC">
            <w:pPr>
              <w:rPr>
                <w:sz w:val="22"/>
                <w:szCs w:val="22"/>
                <w:lang w:val="en-US"/>
              </w:rPr>
            </w:pPr>
          </w:p>
        </w:tc>
      </w:tr>
      <w:tr w:rsidR="00A66323" w:rsidRPr="009B70F2" w14:paraId="0551692D" w14:textId="77777777" w:rsidTr="00BB70AC">
        <w:tblPrEx>
          <w:tblCellMar>
            <w:left w:w="107" w:type="dxa"/>
            <w:right w:w="107" w:type="dxa"/>
          </w:tblCellMar>
        </w:tblPrEx>
        <w:tc>
          <w:tcPr>
            <w:tcW w:w="10495" w:type="dxa"/>
            <w:gridSpan w:val="19"/>
          </w:tcPr>
          <w:p w14:paraId="69EE12C0" w14:textId="77777777" w:rsidR="00A66323" w:rsidRPr="009B70F2" w:rsidRDefault="00A66323" w:rsidP="00BB70AC">
            <w:pPr>
              <w:rPr>
                <w:b/>
                <w:bCs/>
                <w:sz w:val="22"/>
                <w:szCs w:val="22"/>
                <w:lang w:val="en-US"/>
              </w:rPr>
            </w:pPr>
            <w:r w:rsidRPr="009B70F2">
              <w:rPr>
                <w:b/>
                <w:bCs/>
                <w:sz w:val="22"/>
                <w:szCs w:val="22"/>
                <w:lang w:val="en-US"/>
              </w:rPr>
              <w:t>1.2.3. Pereti (inclusiv tocuri la ferestre si usi)</w:t>
            </w:r>
          </w:p>
          <w:p w14:paraId="6D5231E7" w14:textId="77777777" w:rsidR="00A66323" w:rsidRPr="00B12F65" w:rsidRDefault="00A66323" w:rsidP="00BB70AC">
            <w:pPr>
              <w:rPr>
                <w:sz w:val="2"/>
                <w:szCs w:val="2"/>
                <w:lang w:val="en-US"/>
              </w:rPr>
            </w:pPr>
          </w:p>
        </w:tc>
      </w:tr>
      <w:tr w:rsidR="00A66323" w:rsidRPr="009B70F2" w14:paraId="285E7974"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3C9960" w14:textId="77777777" w:rsidR="00A66323" w:rsidRPr="005E2CA0" w:rsidRDefault="00A66323" w:rsidP="00BB70AC">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14:paraId="72D4A9ED" w14:textId="77777777" w:rsidR="00A66323" w:rsidRPr="005E2CA0" w:rsidRDefault="00A66323" w:rsidP="00BB70AC">
            <w:pPr>
              <w:jc w:val="center"/>
              <w:rPr>
                <w:b/>
                <w:bCs/>
                <w:sz w:val="22"/>
                <w:szCs w:val="22"/>
                <w:lang w:val="en-US"/>
              </w:rPr>
            </w:pPr>
            <w:r w:rsidRPr="005E2CA0">
              <w:rPr>
                <w:b/>
                <w:bCs/>
                <w:sz w:val="22"/>
                <w:szCs w:val="22"/>
                <w:lang w:val="en-US"/>
              </w:rPr>
              <w:t>RpCJ32H</w:t>
            </w:r>
          </w:p>
        </w:tc>
        <w:tc>
          <w:tcPr>
            <w:tcW w:w="4366" w:type="dxa"/>
            <w:gridSpan w:val="5"/>
            <w:tcBorders>
              <w:top w:val="single" w:sz="4" w:space="0" w:color="auto"/>
              <w:bottom w:val="single" w:sz="4" w:space="0" w:color="auto"/>
            </w:tcBorders>
          </w:tcPr>
          <w:p w14:paraId="6387CFD3" w14:textId="77777777" w:rsidR="00A66323" w:rsidRPr="005E2CA0" w:rsidRDefault="00A66323" w:rsidP="00BB70AC">
            <w:pPr>
              <w:rPr>
                <w:b/>
                <w:bCs/>
                <w:sz w:val="2"/>
                <w:szCs w:val="2"/>
                <w:lang w:val="en-US"/>
              </w:rPr>
            </w:pPr>
            <w:r w:rsidRPr="005E2CA0">
              <w:rPr>
                <w:b/>
                <w:bCs/>
                <w:sz w:val="22"/>
                <w:szCs w:val="22"/>
                <w:lang w:val="en-US"/>
              </w:rPr>
              <w:t>Reconditionarea tencuielilor (slefuirea prin indepartrea stratului de vopsea existenta email)</w:t>
            </w:r>
          </w:p>
          <w:p w14:paraId="6C3CACB0"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6EB9D060"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97BD734"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4EFBC81F" w14:textId="77777777" w:rsidR="00A66323" w:rsidRPr="005E2CA0" w:rsidRDefault="00A66323" w:rsidP="00BB70AC">
            <w:pPr>
              <w:jc w:val="center"/>
              <w:rPr>
                <w:b/>
                <w:bCs/>
                <w:sz w:val="22"/>
                <w:szCs w:val="22"/>
                <w:lang w:val="en-US"/>
              </w:rPr>
            </w:pPr>
            <w:r w:rsidRPr="005E2CA0">
              <w:rPr>
                <w:b/>
                <w:bCs/>
                <w:sz w:val="22"/>
                <w:szCs w:val="22"/>
                <w:lang w:val="en-US"/>
              </w:rPr>
              <w:t>12,5000</w:t>
            </w:r>
          </w:p>
          <w:p w14:paraId="2C392C1F" w14:textId="77777777" w:rsidR="00A66323" w:rsidRPr="009B70F2" w:rsidRDefault="00A66323" w:rsidP="00BB70AC">
            <w:pPr>
              <w:jc w:val="center"/>
              <w:rPr>
                <w:sz w:val="2"/>
                <w:szCs w:val="2"/>
                <w:lang w:val="en-US"/>
              </w:rPr>
            </w:pPr>
          </w:p>
        </w:tc>
      </w:tr>
      <w:tr w:rsidR="00A66323" w:rsidRPr="00B40365" w14:paraId="1554703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6628F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93E4CB2" w14:textId="77777777" w:rsidR="00A66323" w:rsidRPr="00B40365" w:rsidRDefault="00A66323" w:rsidP="00BB70A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6110EA5" w14:textId="77777777" w:rsidR="00A66323" w:rsidRPr="00C97908" w:rsidRDefault="00A66323" w:rsidP="00BB70A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76BC2CE"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1D442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79CBAA62" w14:textId="77777777" w:rsidR="00A66323" w:rsidRPr="00C97908" w:rsidRDefault="00A66323" w:rsidP="00BB70AC">
            <w:pPr>
              <w:jc w:val="center"/>
              <w:rPr>
                <w:sz w:val="16"/>
                <w:szCs w:val="16"/>
                <w:lang w:val="en-US"/>
              </w:rPr>
            </w:pPr>
            <w:r w:rsidRPr="00C97908">
              <w:rPr>
                <w:sz w:val="16"/>
                <w:szCs w:val="16"/>
                <w:lang w:val="en-US"/>
              </w:rPr>
              <w:t>0,7500</w:t>
            </w:r>
          </w:p>
        </w:tc>
      </w:tr>
      <w:tr w:rsidR="00A66323" w:rsidRPr="00B40365" w14:paraId="5BDF461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62605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0180DA7"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5D0A426"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0360F88"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FECA6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1DA84802" w14:textId="77777777" w:rsidR="00A66323" w:rsidRPr="00C97908" w:rsidRDefault="00A66323" w:rsidP="00BB70AC">
            <w:pPr>
              <w:jc w:val="center"/>
              <w:rPr>
                <w:sz w:val="16"/>
                <w:szCs w:val="16"/>
                <w:lang w:val="en-US"/>
              </w:rPr>
            </w:pPr>
            <w:r w:rsidRPr="00C97908">
              <w:rPr>
                <w:sz w:val="16"/>
                <w:szCs w:val="16"/>
                <w:lang w:val="en-US"/>
              </w:rPr>
              <w:t>0,7500</w:t>
            </w:r>
          </w:p>
        </w:tc>
      </w:tr>
      <w:tr w:rsidR="00A66323" w:rsidRPr="00B40365" w14:paraId="2C1509F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9110F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B448C14"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FBEA585"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FE0B961"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B34A4D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DA3B2F4" w14:textId="77777777" w:rsidR="00A66323" w:rsidRPr="00C97908" w:rsidRDefault="00A66323" w:rsidP="00BB70AC">
            <w:pPr>
              <w:jc w:val="center"/>
              <w:rPr>
                <w:sz w:val="16"/>
                <w:szCs w:val="16"/>
                <w:lang w:val="en-US"/>
              </w:rPr>
            </w:pPr>
            <w:r w:rsidRPr="00C97908">
              <w:rPr>
                <w:sz w:val="16"/>
                <w:szCs w:val="16"/>
                <w:lang w:val="en-US"/>
              </w:rPr>
              <w:t>0,0625</w:t>
            </w:r>
          </w:p>
        </w:tc>
      </w:tr>
      <w:tr w:rsidR="00A66323" w:rsidRPr="00B40365" w14:paraId="605CB78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2D167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2C387C1" w14:textId="77777777" w:rsidR="00A66323" w:rsidRPr="00B40365" w:rsidRDefault="00A66323" w:rsidP="00BB70AC">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14:paraId="023BDD9F" w14:textId="77777777" w:rsidR="00A66323" w:rsidRPr="00C97908" w:rsidRDefault="00A66323" w:rsidP="00BB70AC">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14:paraId="4DB1BC75"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97A7F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7313F9A2" w14:textId="77777777" w:rsidR="00A66323" w:rsidRPr="00C97908" w:rsidRDefault="00A66323" w:rsidP="00BB70AC">
            <w:pPr>
              <w:jc w:val="center"/>
              <w:rPr>
                <w:sz w:val="16"/>
                <w:szCs w:val="16"/>
                <w:lang w:val="en-US"/>
              </w:rPr>
            </w:pPr>
            <w:r w:rsidRPr="00C97908">
              <w:rPr>
                <w:sz w:val="16"/>
                <w:szCs w:val="16"/>
                <w:lang w:val="en-US"/>
              </w:rPr>
              <w:t>0,2500</w:t>
            </w:r>
          </w:p>
        </w:tc>
      </w:tr>
      <w:tr w:rsidR="00A66323" w:rsidRPr="009B70F2" w14:paraId="390170C9"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FABE97" w14:textId="77777777" w:rsidR="00A66323" w:rsidRPr="005E2CA0" w:rsidRDefault="00A66323" w:rsidP="00BB70AC">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14:paraId="316E984C" w14:textId="77777777" w:rsidR="00A66323" w:rsidRPr="005E2CA0" w:rsidRDefault="00A66323" w:rsidP="00BB70A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AD57598" w14:textId="77777777" w:rsidR="00A66323" w:rsidRPr="005E2CA0" w:rsidRDefault="00A66323" w:rsidP="00BB70AC">
            <w:pPr>
              <w:rPr>
                <w:b/>
                <w:bCs/>
                <w:sz w:val="2"/>
                <w:szCs w:val="2"/>
                <w:lang w:val="en-US"/>
              </w:rPr>
            </w:pPr>
            <w:r w:rsidRPr="005E2CA0">
              <w:rPr>
                <w:b/>
                <w:bCs/>
                <w:sz w:val="22"/>
                <w:szCs w:val="22"/>
                <w:lang w:val="en-US"/>
              </w:rPr>
              <w:t>Grunduirea suprafetelor - Betonocontact Consum 0,27 kg/m2</w:t>
            </w:r>
          </w:p>
          <w:p w14:paraId="6A0D4E30"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1B7D7EF3"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87BFF41"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7FC2554" w14:textId="77777777" w:rsidR="00A66323" w:rsidRPr="005E2CA0" w:rsidRDefault="00A66323" w:rsidP="00BB70AC">
            <w:pPr>
              <w:jc w:val="center"/>
              <w:rPr>
                <w:b/>
                <w:bCs/>
                <w:sz w:val="22"/>
                <w:szCs w:val="22"/>
                <w:lang w:val="en-US"/>
              </w:rPr>
            </w:pPr>
            <w:r w:rsidRPr="005E2CA0">
              <w:rPr>
                <w:b/>
                <w:bCs/>
                <w:sz w:val="22"/>
                <w:szCs w:val="22"/>
                <w:lang w:val="en-US"/>
              </w:rPr>
              <w:t>92,4000</w:t>
            </w:r>
          </w:p>
          <w:p w14:paraId="6F30AA48" w14:textId="77777777" w:rsidR="00A66323" w:rsidRPr="009B70F2" w:rsidRDefault="00A66323" w:rsidP="00BB70AC">
            <w:pPr>
              <w:jc w:val="center"/>
              <w:rPr>
                <w:sz w:val="2"/>
                <w:szCs w:val="2"/>
                <w:lang w:val="en-US"/>
              </w:rPr>
            </w:pPr>
          </w:p>
        </w:tc>
      </w:tr>
      <w:tr w:rsidR="00A66323" w:rsidRPr="00B40365" w14:paraId="7FED418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50A6C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C1A5537" w14:textId="77777777" w:rsidR="00A66323" w:rsidRPr="00B40365" w:rsidRDefault="00A66323" w:rsidP="00BB70A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943F8AB" w14:textId="77777777" w:rsidR="00A66323" w:rsidRPr="00C97908" w:rsidRDefault="00A66323" w:rsidP="00BB70A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FA7A239"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071FF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562874D" w14:textId="77777777" w:rsidR="00A66323" w:rsidRPr="00C97908" w:rsidRDefault="00A66323" w:rsidP="00BB70AC">
            <w:pPr>
              <w:jc w:val="center"/>
              <w:rPr>
                <w:sz w:val="16"/>
                <w:szCs w:val="16"/>
                <w:lang w:val="en-US"/>
              </w:rPr>
            </w:pPr>
            <w:r w:rsidRPr="00C97908">
              <w:rPr>
                <w:sz w:val="16"/>
                <w:szCs w:val="16"/>
                <w:lang w:val="en-US"/>
              </w:rPr>
              <w:t>2,7720</w:t>
            </w:r>
          </w:p>
        </w:tc>
      </w:tr>
      <w:tr w:rsidR="00A66323" w:rsidRPr="00B40365" w14:paraId="4D6CFCB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F8C15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11E4861" w14:textId="77777777" w:rsidR="00A66323" w:rsidRPr="00B40365" w:rsidRDefault="00A66323" w:rsidP="00BB70AC">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14:paraId="21CB6AEF" w14:textId="77777777" w:rsidR="00A66323" w:rsidRPr="00C97908" w:rsidRDefault="00A66323" w:rsidP="00BB70AC">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14:paraId="13D2276C"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3F107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0E682C02" w14:textId="77777777" w:rsidR="00A66323" w:rsidRPr="00C97908" w:rsidRDefault="00A66323" w:rsidP="00BB70AC">
            <w:pPr>
              <w:jc w:val="center"/>
              <w:rPr>
                <w:sz w:val="16"/>
                <w:szCs w:val="16"/>
                <w:lang w:val="en-US"/>
              </w:rPr>
            </w:pPr>
            <w:r w:rsidRPr="00C97908">
              <w:rPr>
                <w:sz w:val="16"/>
                <w:szCs w:val="16"/>
                <w:lang w:val="en-US"/>
              </w:rPr>
              <w:t>24,9480</w:t>
            </w:r>
          </w:p>
        </w:tc>
      </w:tr>
      <w:tr w:rsidR="00A66323" w:rsidRPr="00B40365" w14:paraId="424D8C5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28560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B790A28" w14:textId="77777777" w:rsidR="00A66323" w:rsidRPr="00B40365" w:rsidRDefault="00A66323" w:rsidP="00BB70A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D878289" w14:textId="77777777" w:rsidR="00A66323" w:rsidRPr="00C97908" w:rsidRDefault="00A66323" w:rsidP="00BB70A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2A7B216"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667DAA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93ADD6D" w14:textId="77777777" w:rsidR="00A66323" w:rsidRPr="00C97908" w:rsidRDefault="00A66323" w:rsidP="00BB70AC">
            <w:pPr>
              <w:jc w:val="center"/>
              <w:rPr>
                <w:sz w:val="16"/>
                <w:szCs w:val="16"/>
                <w:lang w:val="en-US"/>
              </w:rPr>
            </w:pPr>
            <w:r w:rsidRPr="00C97908">
              <w:rPr>
                <w:sz w:val="16"/>
                <w:szCs w:val="16"/>
                <w:lang w:val="en-US"/>
              </w:rPr>
              <w:t>4,6200</w:t>
            </w:r>
          </w:p>
        </w:tc>
      </w:tr>
      <w:tr w:rsidR="00A66323" w:rsidRPr="009B70F2" w14:paraId="40A719D3"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0ECFF6" w14:textId="77777777" w:rsidR="00A66323" w:rsidRPr="005E2CA0" w:rsidRDefault="00A66323" w:rsidP="00BB70AC">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14:paraId="374CD3BB" w14:textId="77777777" w:rsidR="00A66323" w:rsidRPr="005E2CA0" w:rsidRDefault="00A66323" w:rsidP="00BB70AC">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19636BBA" w14:textId="77777777" w:rsidR="00A66323" w:rsidRPr="005E2CA0" w:rsidRDefault="00A66323" w:rsidP="00BB70AC">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16287A4B"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29E839CF"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CFE7445"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58BF4C23" w14:textId="77777777" w:rsidR="00A66323" w:rsidRPr="005E2CA0" w:rsidRDefault="00A66323" w:rsidP="00BB70AC">
            <w:pPr>
              <w:jc w:val="center"/>
              <w:rPr>
                <w:b/>
                <w:bCs/>
                <w:sz w:val="22"/>
                <w:szCs w:val="22"/>
                <w:lang w:val="en-US"/>
              </w:rPr>
            </w:pPr>
            <w:r w:rsidRPr="005E2CA0">
              <w:rPr>
                <w:b/>
                <w:bCs/>
                <w:sz w:val="22"/>
                <w:szCs w:val="22"/>
                <w:lang w:val="en-US"/>
              </w:rPr>
              <w:t>92,4000</w:t>
            </w:r>
          </w:p>
          <w:p w14:paraId="3DD8C916" w14:textId="77777777" w:rsidR="00A66323" w:rsidRPr="009B70F2" w:rsidRDefault="00A66323" w:rsidP="00BB70AC">
            <w:pPr>
              <w:jc w:val="center"/>
              <w:rPr>
                <w:sz w:val="2"/>
                <w:szCs w:val="2"/>
                <w:lang w:val="en-US"/>
              </w:rPr>
            </w:pPr>
          </w:p>
        </w:tc>
      </w:tr>
      <w:tr w:rsidR="00A66323" w:rsidRPr="00B40365" w14:paraId="3678167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967C6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92F89EE" w14:textId="77777777" w:rsidR="00A66323" w:rsidRPr="00B40365" w:rsidRDefault="00A66323" w:rsidP="00BB70A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FCB5BBC" w14:textId="77777777" w:rsidR="00A66323" w:rsidRPr="00C97908" w:rsidRDefault="00A66323" w:rsidP="00BB70A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78B00D6"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ABB46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835E3FD" w14:textId="77777777" w:rsidR="00A66323" w:rsidRPr="00C97908" w:rsidRDefault="00A66323" w:rsidP="00BB70AC">
            <w:pPr>
              <w:jc w:val="center"/>
              <w:rPr>
                <w:sz w:val="16"/>
                <w:szCs w:val="16"/>
                <w:lang w:val="en-US"/>
              </w:rPr>
            </w:pPr>
            <w:r w:rsidRPr="00C97908">
              <w:rPr>
                <w:sz w:val="16"/>
                <w:szCs w:val="16"/>
                <w:lang w:val="en-US"/>
              </w:rPr>
              <w:t>18,4800</w:t>
            </w:r>
          </w:p>
        </w:tc>
      </w:tr>
      <w:tr w:rsidR="00A66323" w:rsidRPr="00B40365" w14:paraId="224B506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03680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5BA3A8A" w14:textId="77777777" w:rsidR="00A66323" w:rsidRPr="00B40365" w:rsidRDefault="00A66323" w:rsidP="00BB70AC">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0464BF37" w14:textId="77777777" w:rsidR="00A66323" w:rsidRPr="00C97908" w:rsidRDefault="00A66323" w:rsidP="00BB70AC">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280856DB" w14:textId="77777777" w:rsidR="00A66323" w:rsidRPr="00C97908" w:rsidRDefault="00A66323" w:rsidP="00BB70A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2F8DA0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7FD17A3C" w14:textId="77777777" w:rsidR="00A66323" w:rsidRPr="00C97908" w:rsidRDefault="00A66323" w:rsidP="00BB70AC">
            <w:pPr>
              <w:jc w:val="center"/>
              <w:rPr>
                <w:sz w:val="16"/>
                <w:szCs w:val="16"/>
                <w:lang w:val="en-US"/>
              </w:rPr>
            </w:pPr>
            <w:r w:rsidRPr="00C97908">
              <w:rPr>
                <w:sz w:val="16"/>
                <w:szCs w:val="16"/>
                <w:lang w:val="en-US"/>
              </w:rPr>
              <w:t>101,6400</w:t>
            </w:r>
          </w:p>
        </w:tc>
      </w:tr>
      <w:tr w:rsidR="00A66323" w:rsidRPr="00B40365" w14:paraId="5F1C1E0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57410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4666E54" w14:textId="77777777" w:rsidR="00A66323" w:rsidRPr="00B40365" w:rsidRDefault="00A66323" w:rsidP="00BB70AC">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58A35C9D" w14:textId="77777777" w:rsidR="00A66323" w:rsidRPr="00C97908" w:rsidRDefault="00A66323" w:rsidP="00BB70AC">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0E24D38C"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D4538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D959905" w14:textId="77777777" w:rsidR="00A66323" w:rsidRPr="00C97908" w:rsidRDefault="00A66323" w:rsidP="00BB70AC">
            <w:pPr>
              <w:jc w:val="center"/>
              <w:rPr>
                <w:sz w:val="16"/>
                <w:szCs w:val="16"/>
                <w:lang w:val="en-US"/>
              </w:rPr>
            </w:pPr>
            <w:r w:rsidRPr="00C97908">
              <w:rPr>
                <w:sz w:val="16"/>
                <w:szCs w:val="16"/>
                <w:lang w:val="en-US"/>
              </w:rPr>
              <w:t>13,8600</w:t>
            </w:r>
          </w:p>
        </w:tc>
      </w:tr>
      <w:tr w:rsidR="00A66323" w:rsidRPr="00B40365" w14:paraId="7E0DE44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B8916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7AF630D" w14:textId="77777777" w:rsidR="00A66323" w:rsidRPr="00B40365" w:rsidRDefault="00A66323" w:rsidP="00BB70A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E77D7DE" w14:textId="77777777" w:rsidR="00A66323" w:rsidRPr="00C97908" w:rsidRDefault="00A66323" w:rsidP="00BB70AC">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6A139F0"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238814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3CC5745D" w14:textId="77777777" w:rsidR="00A66323" w:rsidRPr="00C97908" w:rsidRDefault="00A66323" w:rsidP="00BB70AC">
            <w:pPr>
              <w:jc w:val="center"/>
              <w:rPr>
                <w:sz w:val="16"/>
                <w:szCs w:val="16"/>
                <w:lang w:val="en-US"/>
              </w:rPr>
            </w:pPr>
            <w:r w:rsidRPr="00C97908">
              <w:rPr>
                <w:sz w:val="16"/>
                <w:szCs w:val="16"/>
                <w:lang w:val="en-US"/>
              </w:rPr>
              <w:t>0,0277</w:t>
            </w:r>
          </w:p>
        </w:tc>
      </w:tr>
      <w:tr w:rsidR="00A66323" w:rsidRPr="009B70F2" w14:paraId="51B3F174"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FA94F6" w14:textId="77777777" w:rsidR="00A66323" w:rsidRPr="005E2CA0" w:rsidRDefault="00A66323" w:rsidP="00BB70AC">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14:paraId="29318B3E" w14:textId="77777777" w:rsidR="00A66323" w:rsidRPr="005E2CA0" w:rsidRDefault="00A66323" w:rsidP="00BB70AC">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6CB79653" w14:textId="77777777" w:rsidR="00A66323" w:rsidRPr="005E2CA0" w:rsidRDefault="00A66323" w:rsidP="00BB70AC">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14:paraId="5A0ECEF5"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52680EC"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12C9123"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15C8B66C" w14:textId="77777777" w:rsidR="00A66323" w:rsidRPr="005E2CA0" w:rsidRDefault="00A66323" w:rsidP="00BB70AC">
            <w:pPr>
              <w:jc w:val="center"/>
              <w:rPr>
                <w:b/>
                <w:bCs/>
                <w:sz w:val="22"/>
                <w:szCs w:val="22"/>
                <w:lang w:val="en-US"/>
              </w:rPr>
            </w:pPr>
            <w:r w:rsidRPr="005E2CA0">
              <w:rPr>
                <w:b/>
                <w:bCs/>
                <w:sz w:val="22"/>
                <w:szCs w:val="22"/>
                <w:lang w:val="en-US"/>
              </w:rPr>
              <w:t>92,4000</w:t>
            </w:r>
          </w:p>
          <w:p w14:paraId="500B0462" w14:textId="77777777" w:rsidR="00A66323" w:rsidRPr="009B70F2" w:rsidRDefault="00A66323" w:rsidP="00BB70AC">
            <w:pPr>
              <w:jc w:val="center"/>
              <w:rPr>
                <w:sz w:val="2"/>
                <w:szCs w:val="2"/>
                <w:lang w:val="en-US"/>
              </w:rPr>
            </w:pPr>
          </w:p>
        </w:tc>
      </w:tr>
      <w:tr w:rsidR="00A66323" w:rsidRPr="00B40365" w14:paraId="073E9A5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42BE6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E8FC917" w14:textId="77777777" w:rsidR="00A66323" w:rsidRPr="00B40365" w:rsidRDefault="00A66323" w:rsidP="00BB70A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2D225671" w14:textId="77777777" w:rsidR="00A66323" w:rsidRPr="00C97908" w:rsidRDefault="00A66323" w:rsidP="00BB70A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95AF3C9"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472B7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325BCFC6" w14:textId="77777777" w:rsidR="00A66323" w:rsidRPr="00C97908" w:rsidRDefault="00A66323" w:rsidP="00BB70AC">
            <w:pPr>
              <w:jc w:val="center"/>
              <w:rPr>
                <w:sz w:val="16"/>
                <w:szCs w:val="16"/>
                <w:lang w:val="en-US"/>
              </w:rPr>
            </w:pPr>
            <w:r w:rsidRPr="00C97908">
              <w:rPr>
                <w:sz w:val="16"/>
                <w:szCs w:val="16"/>
                <w:lang w:val="en-US"/>
              </w:rPr>
              <w:t>112,7280</w:t>
            </w:r>
          </w:p>
        </w:tc>
      </w:tr>
      <w:tr w:rsidR="00A66323" w:rsidRPr="00B40365" w14:paraId="31BDE1D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B423C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4CC20F1" w14:textId="77777777" w:rsidR="00A66323" w:rsidRPr="00B40365" w:rsidRDefault="00A66323" w:rsidP="00BB70AC">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46188D20" w14:textId="77777777" w:rsidR="00A66323" w:rsidRPr="00C97908" w:rsidRDefault="00A66323" w:rsidP="00BB70AC">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36EADAB8"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AD5935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1E8364C7" w14:textId="77777777" w:rsidR="00A66323" w:rsidRPr="00C97908" w:rsidRDefault="00A66323" w:rsidP="00BB70AC">
            <w:pPr>
              <w:jc w:val="center"/>
              <w:rPr>
                <w:sz w:val="16"/>
                <w:szCs w:val="16"/>
                <w:lang w:val="en-US"/>
              </w:rPr>
            </w:pPr>
            <w:r w:rsidRPr="00C97908">
              <w:rPr>
                <w:sz w:val="16"/>
                <w:szCs w:val="16"/>
                <w:lang w:val="en-US"/>
              </w:rPr>
              <w:t>659,7360</w:t>
            </w:r>
          </w:p>
        </w:tc>
      </w:tr>
      <w:tr w:rsidR="00A66323" w:rsidRPr="00B40365" w14:paraId="1ED9890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8E9E4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65AA5BD" w14:textId="77777777" w:rsidR="00A66323" w:rsidRPr="00B40365" w:rsidRDefault="00A66323" w:rsidP="00BB70A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E953A59" w14:textId="77777777" w:rsidR="00A66323" w:rsidRPr="00C97908" w:rsidRDefault="00A66323" w:rsidP="00BB70AC">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7DEC3761"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A15764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54676D50" w14:textId="77777777" w:rsidR="00A66323" w:rsidRPr="00C97908" w:rsidRDefault="00A66323" w:rsidP="00BB70AC">
            <w:pPr>
              <w:jc w:val="center"/>
              <w:rPr>
                <w:sz w:val="16"/>
                <w:szCs w:val="16"/>
                <w:lang w:val="en-US"/>
              </w:rPr>
            </w:pPr>
            <w:r w:rsidRPr="00C97908">
              <w:rPr>
                <w:sz w:val="16"/>
                <w:szCs w:val="16"/>
                <w:lang w:val="en-US"/>
              </w:rPr>
              <w:t>0,3696</w:t>
            </w:r>
          </w:p>
        </w:tc>
      </w:tr>
      <w:tr w:rsidR="00A66323" w:rsidRPr="00B40365" w14:paraId="2751ED9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69B74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4A8859D" w14:textId="77777777" w:rsidR="00A66323" w:rsidRPr="00B40365" w:rsidRDefault="00A66323" w:rsidP="00BB70A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301AD70A" w14:textId="77777777" w:rsidR="00A66323" w:rsidRPr="00C97908" w:rsidRDefault="00A66323" w:rsidP="00BB70A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10B86FE8"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A9BF8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14:paraId="2125198D" w14:textId="77777777" w:rsidR="00A66323" w:rsidRPr="00C97908" w:rsidRDefault="00A66323" w:rsidP="00BB70AC">
            <w:pPr>
              <w:jc w:val="center"/>
              <w:rPr>
                <w:sz w:val="16"/>
                <w:szCs w:val="16"/>
                <w:lang w:val="en-US"/>
              </w:rPr>
            </w:pPr>
            <w:r w:rsidRPr="00C97908">
              <w:rPr>
                <w:sz w:val="16"/>
                <w:szCs w:val="16"/>
                <w:lang w:val="en-US"/>
              </w:rPr>
              <w:t>1,4784</w:t>
            </w:r>
          </w:p>
        </w:tc>
      </w:tr>
      <w:tr w:rsidR="00A66323" w:rsidRPr="009B70F2" w14:paraId="66BCABB0"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14C2FA" w14:textId="77777777" w:rsidR="00A66323" w:rsidRPr="005E2CA0" w:rsidRDefault="00A66323" w:rsidP="00BB70AC">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14:paraId="7088B3BB" w14:textId="77777777" w:rsidR="00A66323" w:rsidRPr="005E2CA0" w:rsidRDefault="00A66323" w:rsidP="00BB70AC">
            <w:pPr>
              <w:jc w:val="center"/>
              <w:rPr>
                <w:b/>
                <w:bCs/>
                <w:sz w:val="22"/>
                <w:szCs w:val="22"/>
                <w:lang w:val="en-US"/>
              </w:rPr>
            </w:pPr>
            <w:r w:rsidRPr="005E2CA0">
              <w:rPr>
                <w:b/>
                <w:bCs/>
                <w:sz w:val="22"/>
                <w:szCs w:val="22"/>
                <w:lang w:val="en-US"/>
              </w:rPr>
              <w:t>CF51B k=10</w:t>
            </w:r>
          </w:p>
        </w:tc>
        <w:tc>
          <w:tcPr>
            <w:tcW w:w="4366" w:type="dxa"/>
            <w:gridSpan w:val="5"/>
            <w:tcBorders>
              <w:top w:val="single" w:sz="4" w:space="0" w:color="auto"/>
              <w:bottom w:val="single" w:sz="4" w:space="0" w:color="auto"/>
            </w:tcBorders>
          </w:tcPr>
          <w:p w14:paraId="4763EEA4" w14:textId="77777777" w:rsidR="00A66323" w:rsidRPr="005E2CA0" w:rsidRDefault="00A66323" w:rsidP="00BB70AC">
            <w:pPr>
              <w:rPr>
                <w:b/>
                <w:bCs/>
                <w:sz w:val="2"/>
                <w:szCs w:val="2"/>
                <w:lang w:val="en-US"/>
              </w:rPr>
            </w:pPr>
            <w:r w:rsidRPr="005E2CA0">
              <w:rPr>
                <w:b/>
                <w:bCs/>
                <w:sz w:val="22"/>
                <w:szCs w:val="22"/>
                <w:lang w:val="en-US"/>
              </w:rPr>
              <w:t xml:space="preserve">Tencuieli interioare de 5 mm grosime, executate manual, cu amestec uscat pe baza de ipsos, la pereti si pereti despartitori, preparare manuala a mortarului. Diferenta in plus sau in miniu  pentru fiecare 1,0 mm (se adauga sau se scade la art. CF50) </w:t>
            </w:r>
          </w:p>
          <w:p w14:paraId="5FC6DE05"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6B405ADA"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EEA52C3"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1E75B62B" w14:textId="77777777" w:rsidR="00A66323" w:rsidRPr="005E2CA0" w:rsidRDefault="00A66323" w:rsidP="00BB70AC">
            <w:pPr>
              <w:jc w:val="center"/>
              <w:rPr>
                <w:b/>
                <w:bCs/>
                <w:sz w:val="22"/>
                <w:szCs w:val="22"/>
                <w:lang w:val="en-US"/>
              </w:rPr>
            </w:pPr>
            <w:r w:rsidRPr="005E2CA0">
              <w:rPr>
                <w:b/>
                <w:bCs/>
                <w:sz w:val="22"/>
                <w:szCs w:val="22"/>
                <w:lang w:val="en-US"/>
              </w:rPr>
              <w:t>92,4000</w:t>
            </w:r>
          </w:p>
          <w:p w14:paraId="24DA535C" w14:textId="77777777" w:rsidR="00A66323" w:rsidRPr="009B70F2" w:rsidRDefault="00A66323" w:rsidP="00BB70AC">
            <w:pPr>
              <w:jc w:val="center"/>
              <w:rPr>
                <w:sz w:val="2"/>
                <w:szCs w:val="2"/>
                <w:lang w:val="en-US"/>
              </w:rPr>
            </w:pPr>
          </w:p>
        </w:tc>
      </w:tr>
      <w:tr w:rsidR="00A66323" w:rsidRPr="00B40365" w14:paraId="4BFCB0A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1372C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8270F16" w14:textId="77777777" w:rsidR="00A66323" w:rsidRPr="00B40365" w:rsidRDefault="00A66323" w:rsidP="00BB70A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6D7AB441" w14:textId="77777777" w:rsidR="00A66323" w:rsidRPr="00C97908" w:rsidRDefault="00A66323" w:rsidP="00BB70A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76205B8"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82311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tcBorders>
            <w:vAlign w:val="center"/>
          </w:tcPr>
          <w:p w14:paraId="6BA249F8" w14:textId="77777777" w:rsidR="00A66323" w:rsidRPr="00C97908" w:rsidRDefault="00A66323" w:rsidP="00BB70AC">
            <w:pPr>
              <w:jc w:val="center"/>
              <w:rPr>
                <w:sz w:val="16"/>
                <w:szCs w:val="16"/>
                <w:lang w:val="en-US"/>
              </w:rPr>
            </w:pPr>
            <w:r w:rsidRPr="00C97908">
              <w:rPr>
                <w:sz w:val="16"/>
                <w:szCs w:val="16"/>
                <w:lang w:val="en-US"/>
              </w:rPr>
              <w:t>221,7600</w:t>
            </w:r>
          </w:p>
        </w:tc>
      </w:tr>
      <w:tr w:rsidR="00A66323" w:rsidRPr="00B40365" w14:paraId="00819F1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11860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34F9D74" w14:textId="77777777" w:rsidR="00A66323" w:rsidRPr="00B40365" w:rsidRDefault="00A66323" w:rsidP="00BB70AC">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7058159F" w14:textId="77777777" w:rsidR="00A66323" w:rsidRPr="00C97908" w:rsidRDefault="00A66323" w:rsidP="00BB70AC">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7E427496"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7F9A3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1,4300</w:t>
            </w:r>
          </w:p>
        </w:tc>
        <w:tc>
          <w:tcPr>
            <w:tcW w:w="1559" w:type="dxa"/>
            <w:gridSpan w:val="2"/>
            <w:tcBorders>
              <w:top w:val="nil"/>
              <w:bottom w:val="single" w:sz="2" w:space="0" w:color="auto"/>
            </w:tcBorders>
            <w:vAlign w:val="center"/>
          </w:tcPr>
          <w:p w14:paraId="784B6C2B" w14:textId="77777777" w:rsidR="00A66323" w:rsidRPr="00C97908" w:rsidRDefault="00A66323" w:rsidP="00BB70AC">
            <w:pPr>
              <w:jc w:val="center"/>
              <w:rPr>
                <w:sz w:val="16"/>
                <w:szCs w:val="16"/>
                <w:lang w:val="en-US"/>
              </w:rPr>
            </w:pPr>
            <w:r w:rsidRPr="00C97908">
              <w:rPr>
                <w:sz w:val="16"/>
                <w:szCs w:val="16"/>
                <w:lang w:val="en-US"/>
              </w:rPr>
              <w:t>1 321,3200</w:t>
            </w:r>
          </w:p>
        </w:tc>
      </w:tr>
      <w:tr w:rsidR="00A66323" w:rsidRPr="00B40365" w14:paraId="0F34969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C002F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C3E11D2" w14:textId="77777777" w:rsidR="00A66323" w:rsidRPr="00B40365" w:rsidRDefault="00A66323" w:rsidP="00BB70A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43EA010" w14:textId="77777777" w:rsidR="00A66323" w:rsidRPr="00C97908" w:rsidRDefault="00A66323" w:rsidP="00BB70AC">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118F3DF0"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F47D58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41D7CF32" w14:textId="77777777" w:rsidR="00A66323" w:rsidRPr="00C97908" w:rsidRDefault="00A66323" w:rsidP="00BB70AC">
            <w:pPr>
              <w:jc w:val="center"/>
              <w:rPr>
                <w:sz w:val="16"/>
                <w:szCs w:val="16"/>
                <w:lang w:val="en-US"/>
              </w:rPr>
            </w:pPr>
            <w:r w:rsidRPr="00C97908">
              <w:rPr>
                <w:sz w:val="16"/>
                <w:szCs w:val="16"/>
                <w:lang w:val="en-US"/>
              </w:rPr>
              <w:t>0,9240</w:t>
            </w:r>
          </w:p>
        </w:tc>
      </w:tr>
      <w:tr w:rsidR="00A66323" w:rsidRPr="00B40365" w14:paraId="6C22969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8302F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0168AB7"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BD44A0C"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A2997B6"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ADE36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14:paraId="61FAC348" w14:textId="77777777" w:rsidR="00A66323" w:rsidRPr="00C97908" w:rsidRDefault="00A66323" w:rsidP="00BB70AC">
            <w:pPr>
              <w:jc w:val="center"/>
              <w:rPr>
                <w:sz w:val="16"/>
                <w:szCs w:val="16"/>
                <w:lang w:val="en-US"/>
              </w:rPr>
            </w:pPr>
            <w:r w:rsidRPr="00C97908">
              <w:rPr>
                <w:sz w:val="16"/>
                <w:szCs w:val="16"/>
                <w:lang w:val="en-US"/>
              </w:rPr>
              <w:t>14,7840</w:t>
            </w:r>
          </w:p>
        </w:tc>
      </w:tr>
      <w:tr w:rsidR="00A66323" w:rsidRPr="00B40365" w14:paraId="1F6FF90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F72AB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62E9A00" w14:textId="77777777" w:rsidR="00A66323" w:rsidRPr="00B40365" w:rsidRDefault="00A66323" w:rsidP="00BB70A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74D6E4F0" w14:textId="77777777" w:rsidR="00A66323" w:rsidRPr="00C97908" w:rsidRDefault="00A66323" w:rsidP="00BB70A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7319BD9A"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8BA4D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3140D674" w14:textId="77777777" w:rsidR="00A66323" w:rsidRPr="00C97908" w:rsidRDefault="00A66323" w:rsidP="00BB70AC">
            <w:pPr>
              <w:jc w:val="center"/>
              <w:rPr>
                <w:sz w:val="16"/>
                <w:szCs w:val="16"/>
                <w:lang w:val="en-US"/>
              </w:rPr>
            </w:pPr>
            <w:r w:rsidRPr="00C97908">
              <w:rPr>
                <w:sz w:val="16"/>
                <w:szCs w:val="16"/>
                <w:lang w:val="en-US"/>
              </w:rPr>
              <w:t>2,7720</w:t>
            </w:r>
          </w:p>
        </w:tc>
      </w:tr>
      <w:tr w:rsidR="00A66323" w:rsidRPr="009B70F2" w14:paraId="177E4CF7"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B0858A" w14:textId="77777777" w:rsidR="00A66323" w:rsidRPr="005E2CA0" w:rsidRDefault="00A66323" w:rsidP="00BB70AC">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14:paraId="7FFFC15E" w14:textId="77777777" w:rsidR="00A66323" w:rsidRPr="005E2CA0" w:rsidRDefault="00A66323" w:rsidP="00BB70A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1AA22DF" w14:textId="77777777" w:rsidR="00A66323" w:rsidRPr="005E2CA0" w:rsidRDefault="00A66323" w:rsidP="00BB70AC">
            <w:pPr>
              <w:rPr>
                <w:b/>
                <w:bCs/>
                <w:sz w:val="2"/>
                <w:szCs w:val="2"/>
                <w:lang w:val="en-US"/>
              </w:rPr>
            </w:pPr>
            <w:r w:rsidRPr="005E2CA0">
              <w:rPr>
                <w:b/>
                <w:bCs/>
                <w:sz w:val="22"/>
                <w:szCs w:val="22"/>
                <w:lang w:val="en-US"/>
              </w:rPr>
              <w:t>Grunduirea suprafetelor interioare a peretilor</w:t>
            </w:r>
          </w:p>
          <w:p w14:paraId="470871E5"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2A063077"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A7E09A4"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044AC32" w14:textId="77777777" w:rsidR="00A66323" w:rsidRPr="005E2CA0" w:rsidRDefault="00A66323" w:rsidP="00BB70AC">
            <w:pPr>
              <w:jc w:val="center"/>
              <w:rPr>
                <w:b/>
                <w:bCs/>
                <w:sz w:val="22"/>
                <w:szCs w:val="22"/>
                <w:lang w:val="en-US"/>
              </w:rPr>
            </w:pPr>
            <w:r w:rsidRPr="005E2CA0">
              <w:rPr>
                <w:b/>
                <w:bCs/>
                <w:sz w:val="22"/>
                <w:szCs w:val="22"/>
                <w:lang w:val="en-US"/>
              </w:rPr>
              <w:t>92,4000</w:t>
            </w:r>
          </w:p>
          <w:p w14:paraId="458EEF47" w14:textId="77777777" w:rsidR="00A66323" w:rsidRPr="009B70F2" w:rsidRDefault="00A66323" w:rsidP="00BB70AC">
            <w:pPr>
              <w:jc w:val="center"/>
              <w:rPr>
                <w:sz w:val="2"/>
                <w:szCs w:val="2"/>
                <w:lang w:val="en-US"/>
              </w:rPr>
            </w:pPr>
          </w:p>
        </w:tc>
      </w:tr>
      <w:tr w:rsidR="00A66323" w:rsidRPr="00B40365" w14:paraId="27318F6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5B4ED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0ED316D" w14:textId="77777777" w:rsidR="00A66323" w:rsidRPr="00B40365" w:rsidRDefault="00A66323" w:rsidP="00BB70A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68E04D4" w14:textId="77777777" w:rsidR="00A66323" w:rsidRPr="00C97908" w:rsidRDefault="00A66323" w:rsidP="00BB70A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15C17DF"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0CC49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5DDC094" w14:textId="77777777" w:rsidR="00A66323" w:rsidRPr="00C97908" w:rsidRDefault="00A66323" w:rsidP="00BB70AC">
            <w:pPr>
              <w:jc w:val="center"/>
              <w:rPr>
                <w:sz w:val="16"/>
                <w:szCs w:val="16"/>
                <w:lang w:val="en-US"/>
              </w:rPr>
            </w:pPr>
            <w:r w:rsidRPr="00C97908">
              <w:rPr>
                <w:sz w:val="16"/>
                <w:szCs w:val="16"/>
                <w:lang w:val="en-US"/>
              </w:rPr>
              <w:t>2,7720</w:t>
            </w:r>
          </w:p>
        </w:tc>
      </w:tr>
      <w:tr w:rsidR="00A66323" w:rsidRPr="00B40365" w14:paraId="2631C5C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5777F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DA27A93" w14:textId="77777777" w:rsidR="00A66323" w:rsidRPr="00B40365" w:rsidRDefault="00A66323" w:rsidP="00BB70AC">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1D45418E" w14:textId="77777777" w:rsidR="00A66323" w:rsidRPr="00C97908" w:rsidRDefault="00A66323" w:rsidP="00BB70AC">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04F0AA7F"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C98FA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299828B" w14:textId="77777777" w:rsidR="00A66323" w:rsidRPr="00C97908" w:rsidRDefault="00A66323" w:rsidP="00BB70AC">
            <w:pPr>
              <w:jc w:val="center"/>
              <w:rPr>
                <w:sz w:val="16"/>
                <w:szCs w:val="16"/>
                <w:lang w:val="en-US"/>
              </w:rPr>
            </w:pPr>
            <w:r w:rsidRPr="00C97908">
              <w:rPr>
                <w:sz w:val="16"/>
                <w:szCs w:val="16"/>
                <w:lang w:val="en-US"/>
              </w:rPr>
              <w:t>13,8600</w:t>
            </w:r>
          </w:p>
        </w:tc>
      </w:tr>
      <w:tr w:rsidR="00A66323" w:rsidRPr="00B40365" w14:paraId="288060E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7DD88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CE8C6CE" w14:textId="77777777" w:rsidR="00A66323" w:rsidRPr="00B40365" w:rsidRDefault="00A66323" w:rsidP="00BB70A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91F87CE" w14:textId="77777777" w:rsidR="00A66323" w:rsidRPr="00C97908" w:rsidRDefault="00A66323" w:rsidP="00BB70A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39A9C1CD"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7CB8C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BC89171" w14:textId="77777777" w:rsidR="00A66323" w:rsidRPr="00C97908" w:rsidRDefault="00A66323" w:rsidP="00BB70AC">
            <w:pPr>
              <w:jc w:val="center"/>
              <w:rPr>
                <w:sz w:val="16"/>
                <w:szCs w:val="16"/>
                <w:lang w:val="en-US"/>
              </w:rPr>
            </w:pPr>
            <w:r w:rsidRPr="00C97908">
              <w:rPr>
                <w:sz w:val="16"/>
                <w:szCs w:val="16"/>
                <w:lang w:val="en-US"/>
              </w:rPr>
              <w:t>4,6200</w:t>
            </w:r>
          </w:p>
        </w:tc>
      </w:tr>
      <w:tr w:rsidR="00A66323" w:rsidRPr="009B70F2" w14:paraId="423B9FE4"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12A1B6" w14:textId="77777777" w:rsidR="00A66323" w:rsidRPr="005E2CA0" w:rsidRDefault="00A66323" w:rsidP="00BB70AC">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14:paraId="45D29F81" w14:textId="77777777" w:rsidR="00A66323" w:rsidRPr="005E2CA0" w:rsidRDefault="00A66323" w:rsidP="00BB70AC">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3C3DF047" w14:textId="77777777" w:rsidR="00A66323" w:rsidRPr="005E2CA0" w:rsidRDefault="00A66323" w:rsidP="00BB70AC">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14:paraId="2F37BA85"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7FB5B48"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0E9A043"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2DB612A4" w14:textId="77777777" w:rsidR="00A66323" w:rsidRPr="005E2CA0" w:rsidRDefault="00A66323" w:rsidP="00BB70AC">
            <w:pPr>
              <w:jc w:val="center"/>
              <w:rPr>
                <w:b/>
                <w:bCs/>
                <w:sz w:val="22"/>
                <w:szCs w:val="22"/>
                <w:lang w:val="en-US"/>
              </w:rPr>
            </w:pPr>
            <w:r w:rsidRPr="005E2CA0">
              <w:rPr>
                <w:b/>
                <w:bCs/>
                <w:sz w:val="22"/>
                <w:szCs w:val="22"/>
                <w:lang w:val="en-US"/>
              </w:rPr>
              <w:t>92,4000</w:t>
            </w:r>
          </w:p>
          <w:p w14:paraId="3CF5F16C" w14:textId="77777777" w:rsidR="00A66323" w:rsidRPr="009B70F2" w:rsidRDefault="00A66323" w:rsidP="00BB70AC">
            <w:pPr>
              <w:jc w:val="center"/>
              <w:rPr>
                <w:sz w:val="2"/>
                <w:szCs w:val="2"/>
                <w:lang w:val="en-US"/>
              </w:rPr>
            </w:pPr>
          </w:p>
        </w:tc>
      </w:tr>
      <w:tr w:rsidR="00A66323" w:rsidRPr="00B40365" w14:paraId="0635AAA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71B7A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99E9879" w14:textId="77777777" w:rsidR="00A66323" w:rsidRPr="00B40365" w:rsidRDefault="00A66323" w:rsidP="00BB70AC">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744C0C88" w14:textId="77777777" w:rsidR="00A66323" w:rsidRPr="00C97908" w:rsidRDefault="00A66323" w:rsidP="00BB70AC">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2489AE8D"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FA157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25173414" w14:textId="77777777" w:rsidR="00A66323" w:rsidRPr="00C97908" w:rsidRDefault="00A66323" w:rsidP="00BB70AC">
            <w:pPr>
              <w:jc w:val="center"/>
              <w:rPr>
                <w:sz w:val="16"/>
                <w:szCs w:val="16"/>
                <w:lang w:val="en-US"/>
              </w:rPr>
            </w:pPr>
            <w:r w:rsidRPr="00C97908">
              <w:rPr>
                <w:sz w:val="16"/>
                <w:szCs w:val="16"/>
                <w:lang w:val="en-US"/>
              </w:rPr>
              <w:t>41,5800</w:t>
            </w:r>
          </w:p>
        </w:tc>
      </w:tr>
      <w:tr w:rsidR="00A66323" w:rsidRPr="00B40365" w14:paraId="3123DA8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E1664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91E34F9" w14:textId="77777777" w:rsidR="00A66323" w:rsidRPr="00B40365" w:rsidRDefault="00A66323" w:rsidP="00BB70AC">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66E2F33F" w14:textId="77777777" w:rsidR="00A66323" w:rsidRPr="00C97908" w:rsidRDefault="00A66323" w:rsidP="00BB70AC">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2B9A99F8"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11900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6DCEC9E2" w14:textId="77777777" w:rsidR="00A66323" w:rsidRPr="00C97908" w:rsidRDefault="00A66323" w:rsidP="00BB70AC">
            <w:pPr>
              <w:jc w:val="center"/>
              <w:rPr>
                <w:sz w:val="16"/>
                <w:szCs w:val="16"/>
                <w:lang w:val="en-US"/>
              </w:rPr>
            </w:pPr>
            <w:r w:rsidRPr="00C97908">
              <w:rPr>
                <w:sz w:val="16"/>
                <w:szCs w:val="16"/>
                <w:lang w:val="en-US"/>
              </w:rPr>
              <w:t>97,4728</w:t>
            </w:r>
          </w:p>
        </w:tc>
      </w:tr>
      <w:tr w:rsidR="00A66323" w:rsidRPr="00B40365" w14:paraId="42065D4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83A84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0DBF5A7"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16BC82F"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EEB759D"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A0BC6E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30DA4E9B" w14:textId="77777777" w:rsidR="00A66323" w:rsidRPr="00C97908" w:rsidRDefault="00A66323" w:rsidP="00BB70AC">
            <w:pPr>
              <w:jc w:val="center"/>
              <w:rPr>
                <w:sz w:val="16"/>
                <w:szCs w:val="16"/>
                <w:lang w:val="en-US"/>
              </w:rPr>
            </w:pPr>
            <w:r w:rsidRPr="00C97908">
              <w:rPr>
                <w:sz w:val="16"/>
                <w:szCs w:val="16"/>
                <w:lang w:val="en-US"/>
              </w:rPr>
              <w:t>0,0924</w:t>
            </w:r>
          </w:p>
        </w:tc>
      </w:tr>
      <w:tr w:rsidR="00A66323" w:rsidRPr="009B70F2" w14:paraId="44BB5789"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349BB9" w14:textId="77777777" w:rsidR="00A66323" w:rsidRPr="005E2CA0" w:rsidRDefault="00A66323" w:rsidP="00BB70AC">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14:paraId="4246CD84" w14:textId="77777777" w:rsidR="00A66323" w:rsidRPr="005E2CA0" w:rsidRDefault="00A66323" w:rsidP="00BB70AC">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31471B78" w14:textId="77777777" w:rsidR="00A66323" w:rsidRPr="005E2CA0" w:rsidRDefault="00A66323" w:rsidP="00BB70AC">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14:paraId="0FF58E42"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5A5F2E46"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07F2B65"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79B06DBF" w14:textId="77777777" w:rsidR="00A66323" w:rsidRPr="005E2CA0" w:rsidRDefault="00A66323" w:rsidP="00BB70AC">
            <w:pPr>
              <w:jc w:val="center"/>
              <w:rPr>
                <w:b/>
                <w:bCs/>
                <w:sz w:val="22"/>
                <w:szCs w:val="22"/>
                <w:lang w:val="en-US"/>
              </w:rPr>
            </w:pPr>
            <w:r w:rsidRPr="005E2CA0">
              <w:rPr>
                <w:b/>
                <w:bCs/>
                <w:sz w:val="22"/>
                <w:szCs w:val="22"/>
                <w:lang w:val="en-US"/>
              </w:rPr>
              <w:t>92,4000</w:t>
            </w:r>
          </w:p>
          <w:p w14:paraId="006F311A" w14:textId="77777777" w:rsidR="00A66323" w:rsidRPr="009B70F2" w:rsidRDefault="00A66323" w:rsidP="00BB70AC">
            <w:pPr>
              <w:jc w:val="center"/>
              <w:rPr>
                <w:sz w:val="2"/>
                <w:szCs w:val="2"/>
                <w:lang w:val="en-US"/>
              </w:rPr>
            </w:pPr>
          </w:p>
        </w:tc>
      </w:tr>
      <w:tr w:rsidR="00A66323" w:rsidRPr="00B40365" w14:paraId="0D1FA95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19F93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97B6FA1" w14:textId="77777777" w:rsidR="00A66323" w:rsidRPr="00B40365" w:rsidRDefault="00A66323" w:rsidP="00BB70AC">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2F763E7E" w14:textId="77777777" w:rsidR="00A66323" w:rsidRPr="00C97908" w:rsidRDefault="00A66323" w:rsidP="00BB70AC">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66483ACB"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04617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4F1C5618" w14:textId="77777777" w:rsidR="00A66323" w:rsidRPr="00C97908" w:rsidRDefault="00A66323" w:rsidP="00BB70AC">
            <w:pPr>
              <w:jc w:val="center"/>
              <w:rPr>
                <w:sz w:val="16"/>
                <w:szCs w:val="16"/>
                <w:lang w:val="en-US"/>
              </w:rPr>
            </w:pPr>
            <w:r w:rsidRPr="00C97908">
              <w:rPr>
                <w:sz w:val="16"/>
                <w:szCs w:val="16"/>
                <w:lang w:val="en-US"/>
              </w:rPr>
              <w:t>18,4800</w:t>
            </w:r>
          </w:p>
        </w:tc>
      </w:tr>
      <w:tr w:rsidR="00A66323" w:rsidRPr="00B40365" w14:paraId="3DA4F19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B13C0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4590AA6"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6FA52ED"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C4C3905"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34565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9E26762" w14:textId="77777777" w:rsidR="00A66323" w:rsidRPr="00C97908" w:rsidRDefault="00A66323" w:rsidP="00BB70AC">
            <w:pPr>
              <w:jc w:val="center"/>
              <w:rPr>
                <w:sz w:val="16"/>
                <w:szCs w:val="16"/>
                <w:lang w:val="en-US"/>
              </w:rPr>
            </w:pPr>
            <w:r w:rsidRPr="00C97908">
              <w:rPr>
                <w:sz w:val="16"/>
                <w:szCs w:val="16"/>
                <w:lang w:val="en-US"/>
              </w:rPr>
              <w:t>9,2400</w:t>
            </w:r>
          </w:p>
        </w:tc>
      </w:tr>
      <w:tr w:rsidR="00A66323" w:rsidRPr="00B40365" w14:paraId="03B445F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D529A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BAB2EC0" w14:textId="77777777" w:rsidR="00A66323" w:rsidRPr="00B40365" w:rsidRDefault="00A66323" w:rsidP="00BB70AC">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312D622E" w14:textId="77777777" w:rsidR="00A66323" w:rsidRPr="00C97908" w:rsidRDefault="00A66323" w:rsidP="00BB70AC">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14:paraId="351C3DCD"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7BB91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0077819E" w14:textId="77777777" w:rsidR="00A66323" w:rsidRPr="00C97908" w:rsidRDefault="00A66323" w:rsidP="00BB70AC">
            <w:pPr>
              <w:jc w:val="center"/>
              <w:rPr>
                <w:sz w:val="16"/>
                <w:szCs w:val="16"/>
                <w:lang w:val="en-US"/>
              </w:rPr>
            </w:pPr>
            <w:r w:rsidRPr="00C97908">
              <w:rPr>
                <w:sz w:val="16"/>
                <w:szCs w:val="16"/>
                <w:lang w:val="en-US"/>
              </w:rPr>
              <w:t>45,5532</w:t>
            </w:r>
          </w:p>
        </w:tc>
      </w:tr>
      <w:tr w:rsidR="00A66323" w:rsidRPr="00B40365" w14:paraId="484B51B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ECFE1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FDC3970"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E94550E"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B8FCBFC"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914A7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5EE3128B" w14:textId="77777777" w:rsidR="00A66323" w:rsidRPr="00C97908" w:rsidRDefault="00A66323" w:rsidP="00BB70AC">
            <w:pPr>
              <w:jc w:val="center"/>
              <w:rPr>
                <w:sz w:val="16"/>
                <w:szCs w:val="16"/>
                <w:lang w:val="en-US"/>
              </w:rPr>
            </w:pPr>
            <w:r w:rsidRPr="00C97908">
              <w:rPr>
                <w:sz w:val="16"/>
                <w:szCs w:val="16"/>
                <w:lang w:val="en-US"/>
              </w:rPr>
              <w:t>0,0924</w:t>
            </w:r>
          </w:p>
        </w:tc>
      </w:tr>
      <w:tr w:rsidR="00A66323" w:rsidRPr="009B70F2" w14:paraId="75D9FC08"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8B8113" w14:textId="77777777" w:rsidR="00A66323" w:rsidRPr="005E2CA0" w:rsidRDefault="00A66323" w:rsidP="00BB70AC">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14:paraId="5EE37F55" w14:textId="77777777" w:rsidR="00A66323" w:rsidRPr="005E2CA0" w:rsidRDefault="00A66323" w:rsidP="00BB70A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5898BA04" w14:textId="77777777" w:rsidR="00A66323" w:rsidRPr="005E2CA0" w:rsidRDefault="00A66323" w:rsidP="00BB70AC">
            <w:pPr>
              <w:rPr>
                <w:b/>
                <w:bCs/>
                <w:sz w:val="2"/>
                <w:szCs w:val="2"/>
                <w:lang w:val="en-US"/>
              </w:rPr>
            </w:pPr>
            <w:r w:rsidRPr="005E2CA0">
              <w:rPr>
                <w:b/>
                <w:bCs/>
                <w:sz w:val="22"/>
                <w:szCs w:val="22"/>
                <w:lang w:val="en-US"/>
              </w:rPr>
              <w:t>Grunduirea suprafetelor interioare a peretilor</w:t>
            </w:r>
          </w:p>
          <w:p w14:paraId="762518FF"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83CDDE9"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219DD15"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55433343" w14:textId="77777777" w:rsidR="00A66323" w:rsidRPr="005E2CA0" w:rsidRDefault="00A66323" w:rsidP="00BB70AC">
            <w:pPr>
              <w:jc w:val="center"/>
              <w:rPr>
                <w:b/>
                <w:bCs/>
                <w:sz w:val="22"/>
                <w:szCs w:val="22"/>
                <w:lang w:val="en-US"/>
              </w:rPr>
            </w:pPr>
            <w:r w:rsidRPr="005E2CA0">
              <w:rPr>
                <w:b/>
                <w:bCs/>
                <w:sz w:val="22"/>
                <w:szCs w:val="22"/>
                <w:lang w:val="en-US"/>
              </w:rPr>
              <w:t>92,4000</w:t>
            </w:r>
          </w:p>
          <w:p w14:paraId="0E1279DE" w14:textId="77777777" w:rsidR="00A66323" w:rsidRPr="009B70F2" w:rsidRDefault="00A66323" w:rsidP="00BB70AC">
            <w:pPr>
              <w:jc w:val="center"/>
              <w:rPr>
                <w:sz w:val="2"/>
                <w:szCs w:val="2"/>
                <w:lang w:val="en-US"/>
              </w:rPr>
            </w:pPr>
          </w:p>
        </w:tc>
      </w:tr>
      <w:tr w:rsidR="00A66323" w:rsidRPr="00B40365" w14:paraId="16932FA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A6BC9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59CAB52" w14:textId="77777777" w:rsidR="00A66323" w:rsidRPr="00B40365" w:rsidRDefault="00A66323" w:rsidP="00BB70A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6651572" w14:textId="77777777" w:rsidR="00A66323" w:rsidRPr="00C97908" w:rsidRDefault="00A66323" w:rsidP="00BB70A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EF49A25"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CA4E3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427667B" w14:textId="77777777" w:rsidR="00A66323" w:rsidRPr="00C97908" w:rsidRDefault="00A66323" w:rsidP="00BB70AC">
            <w:pPr>
              <w:jc w:val="center"/>
              <w:rPr>
                <w:sz w:val="16"/>
                <w:szCs w:val="16"/>
                <w:lang w:val="en-US"/>
              </w:rPr>
            </w:pPr>
            <w:r w:rsidRPr="00C97908">
              <w:rPr>
                <w:sz w:val="16"/>
                <w:szCs w:val="16"/>
                <w:lang w:val="en-US"/>
              </w:rPr>
              <w:t>2,7720</w:t>
            </w:r>
          </w:p>
        </w:tc>
      </w:tr>
      <w:tr w:rsidR="00A66323" w:rsidRPr="00B40365" w14:paraId="3B3E5D8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97477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19DBCD4" w14:textId="77777777" w:rsidR="00A66323" w:rsidRPr="00B40365" w:rsidRDefault="00A66323" w:rsidP="00BB70AC">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4B6202FB" w14:textId="77777777" w:rsidR="00A66323" w:rsidRPr="00C97908" w:rsidRDefault="00A66323" w:rsidP="00BB70AC">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0A193BAB"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12B27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956350F" w14:textId="77777777" w:rsidR="00A66323" w:rsidRPr="00C97908" w:rsidRDefault="00A66323" w:rsidP="00BB70AC">
            <w:pPr>
              <w:jc w:val="center"/>
              <w:rPr>
                <w:sz w:val="16"/>
                <w:szCs w:val="16"/>
                <w:lang w:val="en-US"/>
              </w:rPr>
            </w:pPr>
            <w:r w:rsidRPr="00C97908">
              <w:rPr>
                <w:sz w:val="16"/>
                <w:szCs w:val="16"/>
                <w:lang w:val="en-US"/>
              </w:rPr>
              <w:t>13,8600</w:t>
            </w:r>
          </w:p>
        </w:tc>
      </w:tr>
      <w:tr w:rsidR="00A66323" w:rsidRPr="00B40365" w14:paraId="0E8C772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9634F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77BDC46" w14:textId="77777777" w:rsidR="00A66323" w:rsidRPr="00B40365" w:rsidRDefault="00A66323" w:rsidP="00BB70A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5BE47C4" w14:textId="77777777" w:rsidR="00A66323" w:rsidRPr="00C97908" w:rsidRDefault="00A66323" w:rsidP="00BB70A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FD3F7FB"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1DD207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B34401E" w14:textId="77777777" w:rsidR="00A66323" w:rsidRPr="00C97908" w:rsidRDefault="00A66323" w:rsidP="00BB70AC">
            <w:pPr>
              <w:jc w:val="center"/>
              <w:rPr>
                <w:sz w:val="16"/>
                <w:szCs w:val="16"/>
                <w:lang w:val="en-US"/>
              </w:rPr>
            </w:pPr>
            <w:r w:rsidRPr="00C97908">
              <w:rPr>
                <w:sz w:val="16"/>
                <w:szCs w:val="16"/>
                <w:lang w:val="en-US"/>
              </w:rPr>
              <w:t>4,6200</w:t>
            </w:r>
          </w:p>
        </w:tc>
      </w:tr>
      <w:tr w:rsidR="00A66323" w:rsidRPr="009B70F2" w14:paraId="3C4F2359"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C49645" w14:textId="77777777" w:rsidR="00A66323" w:rsidRPr="005E2CA0" w:rsidRDefault="00A66323" w:rsidP="00BB70AC">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14:paraId="39C5B341" w14:textId="77777777" w:rsidR="00A66323" w:rsidRPr="005E2CA0" w:rsidRDefault="00A66323" w:rsidP="00BB70AC">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707A8473" w14:textId="77777777" w:rsidR="00A66323" w:rsidRPr="005E2CA0" w:rsidRDefault="00A66323" w:rsidP="00BB70AC">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(Lavabila,latex)</w:t>
            </w:r>
          </w:p>
          <w:p w14:paraId="273826B1"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03111F8"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58B1D60"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24F2D441" w14:textId="77777777" w:rsidR="00A66323" w:rsidRPr="005E2CA0" w:rsidRDefault="00A66323" w:rsidP="00BB70AC">
            <w:pPr>
              <w:jc w:val="center"/>
              <w:rPr>
                <w:b/>
                <w:bCs/>
                <w:sz w:val="22"/>
                <w:szCs w:val="22"/>
                <w:lang w:val="en-US"/>
              </w:rPr>
            </w:pPr>
            <w:r w:rsidRPr="005E2CA0">
              <w:rPr>
                <w:b/>
                <w:bCs/>
                <w:sz w:val="22"/>
                <w:szCs w:val="22"/>
                <w:lang w:val="en-US"/>
              </w:rPr>
              <w:t>92,4000</w:t>
            </w:r>
          </w:p>
          <w:p w14:paraId="12C57611" w14:textId="77777777" w:rsidR="00A66323" w:rsidRPr="009B70F2" w:rsidRDefault="00A66323" w:rsidP="00BB70AC">
            <w:pPr>
              <w:jc w:val="center"/>
              <w:rPr>
                <w:sz w:val="2"/>
                <w:szCs w:val="2"/>
                <w:lang w:val="en-US"/>
              </w:rPr>
            </w:pPr>
          </w:p>
        </w:tc>
      </w:tr>
      <w:tr w:rsidR="00A66323" w:rsidRPr="00B40365" w14:paraId="11BB7B4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0BD78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8578FB0" w14:textId="77777777" w:rsidR="00A66323" w:rsidRPr="00B40365" w:rsidRDefault="00A66323" w:rsidP="00BB70A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2301746" w14:textId="77777777" w:rsidR="00A66323" w:rsidRPr="00C97908" w:rsidRDefault="00A66323" w:rsidP="00BB70A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9F9A514"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3EE98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5D90A94B" w14:textId="77777777" w:rsidR="00A66323" w:rsidRPr="00C97908" w:rsidRDefault="00A66323" w:rsidP="00BB70AC">
            <w:pPr>
              <w:jc w:val="center"/>
              <w:rPr>
                <w:sz w:val="16"/>
                <w:szCs w:val="16"/>
                <w:lang w:val="en-US"/>
              </w:rPr>
            </w:pPr>
            <w:r w:rsidRPr="00C97908">
              <w:rPr>
                <w:sz w:val="16"/>
                <w:szCs w:val="16"/>
                <w:lang w:val="en-US"/>
              </w:rPr>
              <w:t>50,8200</w:t>
            </w:r>
          </w:p>
        </w:tc>
      </w:tr>
      <w:tr w:rsidR="00A66323" w:rsidRPr="00B40365" w14:paraId="043C074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748B1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208AB59" w14:textId="77777777" w:rsidR="00A66323" w:rsidRPr="00B40365" w:rsidRDefault="00A66323" w:rsidP="00BB70AC">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51A265CC" w14:textId="77777777" w:rsidR="00A66323" w:rsidRPr="00C97908" w:rsidRDefault="00A66323" w:rsidP="00BB70AC">
            <w:pPr>
              <w:rPr>
                <w:sz w:val="16"/>
                <w:szCs w:val="16"/>
                <w:lang w:val="en-US"/>
              </w:rPr>
            </w:pPr>
            <w:r w:rsidRPr="00C97908">
              <w:rPr>
                <w:sz w:val="16"/>
                <w:szCs w:val="16"/>
                <w:lang w:val="en-US"/>
              </w:rPr>
              <w:t>Vopsea  pe baza de copolimeri  vinilici - Lavabila,latex</w:t>
            </w:r>
          </w:p>
        </w:tc>
        <w:tc>
          <w:tcPr>
            <w:tcW w:w="1021" w:type="dxa"/>
            <w:gridSpan w:val="3"/>
            <w:tcBorders>
              <w:top w:val="nil"/>
              <w:bottom w:val="single" w:sz="2" w:space="0" w:color="auto"/>
            </w:tcBorders>
            <w:vAlign w:val="center"/>
          </w:tcPr>
          <w:p w14:paraId="5E2835AC"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9FFD4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FC42E96" w14:textId="77777777" w:rsidR="00A66323" w:rsidRPr="00C97908" w:rsidRDefault="00A66323" w:rsidP="00BB70AC">
            <w:pPr>
              <w:jc w:val="center"/>
              <w:rPr>
                <w:sz w:val="16"/>
                <w:szCs w:val="16"/>
                <w:lang w:val="en-US"/>
              </w:rPr>
            </w:pPr>
            <w:r w:rsidRPr="00C97908">
              <w:rPr>
                <w:sz w:val="16"/>
                <w:szCs w:val="16"/>
                <w:lang w:val="en-US"/>
              </w:rPr>
              <w:t>36,9600</w:t>
            </w:r>
          </w:p>
        </w:tc>
      </w:tr>
      <w:tr w:rsidR="00A66323" w:rsidRPr="00B40365" w14:paraId="7C0A8F8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EF55D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1BD7519" w14:textId="77777777" w:rsidR="00A66323" w:rsidRPr="00B40365" w:rsidRDefault="00A66323" w:rsidP="00BB70A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C41FEF2" w14:textId="77777777" w:rsidR="00A66323" w:rsidRPr="00C97908" w:rsidRDefault="00A66323" w:rsidP="00BB70A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ADE72F7"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2ED3A8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41EB5437" w14:textId="77777777" w:rsidR="00A66323" w:rsidRPr="00C97908" w:rsidRDefault="00A66323" w:rsidP="00BB70AC">
            <w:pPr>
              <w:jc w:val="center"/>
              <w:rPr>
                <w:sz w:val="16"/>
                <w:szCs w:val="16"/>
                <w:lang w:val="en-US"/>
              </w:rPr>
            </w:pPr>
            <w:r w:rsidRPr="00C97908">
              <w:rPr>
                <w:sz w:val="16"/>
                <w:szCs w:val="16"/>
                <w:lang w:val="en-US"/>
              </w:rPr>
              <w:t>5,5440</w:t>
            </w:r>
          </w:p>
        </w:tc>
      </w:tr>
      <w:tr w:rsidR="00A66323" w:rsidRPr="00B40365" w14:paraId="52A6820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312E2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5C518D6" w14:textId="77777777" w:rsidR="00A66323" w:rsidRPr="00B40365" w:rsidRDefault="00A66323" w:rsidP="00BB70A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3556B531" w14:textId="77777777" w:rsidR="00A66323" w:rsidRPr="00C97908" w:rsidRDefault="00A66323" w:rsidP="00BB70A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5A71DE68"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6E322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67877529" w14:textId="77777777" w:rsidR="00A66323" w:rsidRPr="00C97908" w:rsidRDefault="00A66323" w:rsidP="00BB70AC">
            <w:pPr>
              <w:jc w:val="center"/>
              <w:rPr>
                <w:sz w:val="16"/>
                <w:szCs w:val="16"/>
                <w:lang w:val="en-US"/>
              </w:rPr>
            </w:pPr>
            <w:r w:rsidRPr="00C97908">
              <w:rPr>
                <w:sz w:val="16"/>
                <w:szCs w:val="16"/>
                <w:lang w:val="en-US"/>
              </w:rPr>
              <w:t>46,2000</w:t>
            </w:r>
          </w:p>
        </w:tc>
      </w:tr>
      <w:tr w:rsidR="00A66323" w:rsidRPr="00B40365" w14:paraId="1735ECB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D83CF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AA77617" w14:textId="77777777" w:rsidR="00A66323" w:rsidRPr="00B40365" w:rsidRDefault="00A66323" w:rsidP="00BB70A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56A5090" w14:textId="77777777" w:rsidR="00A66323" w:rsidRPr="00C97908" w:rsidRDefault="00A66323" w:rsidP="00BB70A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AA14FB2"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7B400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853F04A" w14:textId="77777777" w:rsidR="00A66323" w:rsidRPr="00C97908" w:rsidRDefault="00A66323" w:rsidP="00BB70AC">
            <w:pPr>
              <w:jc w:val="center"/>
              <w:rPr>
                <w:sz w:val="16"/>
                <w:szCs w:val="16"/>
                <w:lang w:val="en-US"/>
              </w:rPr>
            </w:pPr>
            <w:r w:rsidRPr="00C97908">
              <w:rPr>
                <w:sz w:val="16"/>
                <w:szCs w:val="16"/>
                <w:lang w:val="en-US"/>
              </w:rPr>
              <w:t>4,6200</w:t>
            </w:r>
          </w:p>
        </w:tc>
      </w:tr>
      <w:tr w:rsidR="00A66323" w:rsidRPr="00B40365" w14:paraId="767B2AF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C744A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9A0C303" w14:textId="77777777" w:rsidR="00A66323" w:rsidRPr="00B40365" w:rsidRDefault="00A66323" w:rsidP="00BB70A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765FA7E" w14:textId="77777777" w:rsidR="00A66323" w:rsidRPr="00C97908" w:rsidRDefault="00A66323" w:rsidP="00BB70AC">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2E479AA7"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C04BB3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2C8E9F1F" w14:textId="77777777" w:rsidR="00A66323" w:rsidRPr="00C97908" w:rsidRDefault="00A66323" w:rsidP="00BB70AC">
            <w:pPr>
              <w:jc w:val="center"/>
              <w:rPr>
                <w:sz w:val="16"/>
                <w:szCs w:val="16"/>
                <w:lang w:val="en-US"/>
              </w:rPr>
            </w:pPr>
            <w:r w:rsidRPr="00C97908">
              <w:rPr>
                <w:sz w:val="16"/>
                <w:szCs w:val="16"/>
                <w:lang w:val="en-US"/>
              </w:rPr>
              <w:t>0,1848</w:t>
            </w:r>
          </w:p>
        </w:tc>
      </w:tr>
      <w:tr w:rsidR="00A66323" w:rsidRPr="009B70F2" w14:paraId="6A04896A"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2B7914" w14:textId="77777777" w:rsidR="00A66323" w:rsidRPr="005E2CA0" w:rsidRDefault="00A66323" w:rsidP="00BB70AC">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14:paraId="14D0D527" w14:textId="77777777" w:rsidR="00A66323" w:rsidRPr="005E2CA0" w:rsidRDefault="00A66323" w:rsidP="00BB70AC">
            <w:pPr>
              <w:jc w:val="center"/>
              <w:rPr>
                <w:b/>
                <w:bCs/>
                <w:sz w:val="22"/>
                <w:szCs w:val="22"/>
                <w:lang w:val="en-US"/>
              </w:rPr>
            </w:pPr>
            <w:r w:rsidRPr="005E2CA0">
              <w:rPr>
                <w:b/>
                <w:bCs/>
                <w:sz w:val="22"/>
                <w:szCs w:val="22"/>
                <w:lang w:val="en-US"/>
              </w:rPr>
              <w:t>CN05B</w:t>
            </w:r>
          </w:p>
        </w:tc>
        <w:tc>
          <w:tcPr>
            <w:tcW w:w="4366" w:type="dxa"/>
            <w:gridSpan w:val="5"/>
            <w:tcBorders>
              <w:top w:val="single" w:sz="4" w:space="0" w:color="auto"/>
              <w:bottom w:val="single" w:sz="4" w:space="0" w:color="auto"/>
            </w:tcBorders>
          </w:tcPr>
          <w:p w14:paraId="2A8DE766" w14:textId="77777777" w:rsidR="00A66323" w:rsidRPr="005E2CA0" w:rsidRDefault="00A66323" w:rsidP="00BB70AC">
            <w:pPr>
              <w:rPr>
                <w:b/>
                <w:bCs/>
                <w:sz w:val="2"/>
                <w:szCs w:val="2"/>
                <w:lang w:val="en-US"/>
              </w:rPr>
            </w:pPr>
            <w:r w:rsidRPr="005E2CA0">
              <w:rPr>
                <w:b/>
                <w:bCs/>
                <w:sz w:val="22"/>
                <w:szCs w:val="22"/>
                <w:lang w:val="en-US"/>
              </w:rPr>
              <w:t xml:space="preserve">Vopsitorii obisnuite interioare executate manual cu vopsea (Lac)pe baza de latex acrilic aplicate pe glet de ipsos existent tip Brio </w:t>
            </w:r>
          </w:p>
          <w:p w14:paraId="20F310AB"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27D33714"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CF4D4A0"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78E0094" w14:textId="77777777" w:rsidR="00A66323" w:rsidRPr="005E2CA0" w:rsidRDefault="00A66323" w:rsidP="00BB70AC">
            <w:pPr>
              <w:jc w:val="center"/>
              <w:rPr>
                <w:b/>
                <w:bCs/>
                <w:sz w:val="22"/>
                <w:szCs w:val="22"/>
                <w:lang w:val="en-US"/>
              </w:rPr>
            </w:pPr>
            <w:r w:rsidRPr="005E2CA0">
              <w:rPr>
                <w:b/>
                <w:bCs/>
                <w:sz w:val="22"/>
                <w:szCs w:val="22"/>
                <w:lang w:val="en-US"/>
              </w:rPr>
              <w:t>92,4000</w:t>
            </w:r>
          </w:p>
          <w:p w14:paraId="6DB8EA61" w14:textId="77777777" w:rsidR="00A66323" w:rsidRPr="009B70F2" w:rsidRDefault="00A66323" w:rsidP="00BB70AC">
            <w:pPr>
              <w:jc w:val="center"/>
              <w:rPr>
                <w:sz w:val="2"/>
                <w:szCs w:val="2"/>
                <w:lang w:val="en-US"/>
              </w:rPr>
            </w:pPr>
          </w:p>
        </w:tc>
      </w:tr>
      <w:tr w:rsidR="00A66323" w:rsidRPr="00B40365" w14:paraId="5A303FC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18A33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B3A4A8D" w14:textId="77777777" w:rsidR="00A66323" w:rsidRPr="00B40365" w:rsidRDefault="00A66323" w:rsidP="00BB70A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64AC755" w14:textId="77777777" w:rsidR="00A66323" w:rsidRPr="00C97908" w:rsidRDefault="00A66323" w:rsidP="00BB70A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DCDE5FE"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FCFA2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3A15321C" w14:textId="77777777" w:rsidR="00A66323" w:rsidRPr="00C97908" w:rsidRDefault="00A66323" w:rsidP="00BB70AC">
            <w:pPr>
              <w:jc w:val="center"/>
              <w:rPr>
                <w:sz w:val="16"/>
                <w:szCs w:val="16"/>
                <w:lang w:val="en-US"/>
              </w:rPr>
            </w:pPr>
            <w:r w:rsidRPr="00C97908">
              <w:rPr>
                <w:sz w:val="16"/>
                <w:szCs w:val="16"/>
                <w:lang w:val="en-US"/>
              </w:rPr>
              <w:t>28,6440</w:t>
            </w:r>
          </w:p>
        </w:tc>
      </w:tr>
      <w:tr w:rsidR="00A66323" w:rsidRPr="00B40365" w14:paraId="3B0558A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0A91F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88DF205" w14:textId="77777777" w:rsidR="00A66323" w:rsidRPr="00B40365" w:rsidRDefault="00A66323" w:rsidP="00BB70AC">
            <w:pPr>
              <w:jc w:val="center"/>
              <w:rPr>
                <w:sz w:val="16"/>
                <w:szCs w:val="16"/>
                <w:lang w:val="en-US"/>
              </w:rPr>
            </w:pPr>
            <w:r w:rsidRPr="00B40365">
              <w:rPr>
                <w:sz w:val="16"/>
                <w:szCs w:val="16"/>
                <w:lang w:val="en-US"/>
              </w:rPr>
              <w:t>24301161035011</w:t>
            </w:r>
          </w:p>
        </w:tc>
        <w:tc>
          <w:tcPr>
            <w:tcW w:w="4366" w:type="dxa"/>
            <w:gridSpan w:val="4"/>
            <w:tcBorders>
              <w:top w:val="nil"/>
              <w:bottom w:val="single" w:sz="2" w:space="0" w:color="auto"/>
            </w:tcBorders>
            <w:vAlign w:val="center"/>
          </w:tcPr>
          <w:p w14:paraId="188A5C05" w14:textId="77777777" w:rsidR="00A66323" w:rsidRPr="00C97908" w:rsidRDefault="00A66323" w:rsidP="00BB70AC">
            <w:pPr>
              <w:rPr>
                <w:sz w:val="16"/>
                <w:szCs w:val="16"/>
                <w:lang w:val="en-US"/>
              </w:rPr>
            </w:pPr>
            <w:r w:rsidRPr="00C97908">
              <w:rPr>
                <w:sz w:val="16"/>
                <w:szCs w:val="16"/>
                <w:lang w:val="en-US"/>
              </w:rPr>
              <w:t>Vopsea  - Lac</w:t>
            </w:r>
          </w:p>
        </w:tc>
        <w:tc>
          <w:tcPr>
            <w:tcW w:w="1021" w:type="dxa"/>
            <w:gridSpan w:val="3"/>
            <w:tcBorders>
              <w:top w:val="nil"/>
              <w:bottom w:val="single" w:sz="2" w:space="0" w:color="auto"/>
            </w:tcBorders>
            <w:vAlign w:val="center"/>
          </w:tcPr>
          <w:p w14:paraId="0EF8FA1F"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A023A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1A83529F" w14:textId="77777777" w:rsidR="00A66323" w:rsidRPr="00C97908" w:rsidRDefault="00A66323" w:rsidP="00BB70AC">
            <w:pPr>
              <w:jc w:val="center"/>
              <w:rPr>
                <w:sz w:val="16"/>
                <w:szCs w:val="16"/>
                <w:lang w:val="en-US"/>
              </w:rPr>
            </w:pPr>
            <w:r w:rsidRPr="00C97908">
              <w:rPr>
                <w:sz w:val="16"/>
                <w:szCs w:val="16"/>
                <w:lang w:val="en-US"/>
              </w:rPr>
              <w:t>23,1000</w:t>
            </w:r>
          </w:p>
        </w:tc>
      </w:tr>
      <w:tr w:rsidR="00A66323" w:rsidRPr="00B40365" w14:paraId="3128C2D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27018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E728E22" w14:textId="77777777" w:rsidR="00A66323" w:rsidRPr="00B40365" w:rsidRDefault="00A66323" w:rsidP="00BB70A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BC36C04" w14:textId="77777777" w:rsidR="00A66323" w:rsidRPr="00C97908" w:rsidRDefault="00A66323" w:rsidP="00BB70A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313C219"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0A217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7B26065" w14:textId="77777777" w:rsidR="00A66323" w:rsidRPr="00C97908" w:rsidRDefault="00A66323" w:rsidP="00BB70AC">
            <w:pPr>
              <w:jc w:val="center"/>
              <w:rPr>
                <w:sz w:val="16"/>
                <w:szCs w:val="16"/>
                <w:lang w:val="en-US"/>
              </w:rPr>
            </w:pPr>
            <w:r w:rsidRPr="00C97908">
              <w:rPr>
                <w:sz w:val="16"/>
                <w:szCs w:val="16"/>
                <w:lang w:val="en-US"/>
              </w:rPr>
              <w:t>4,6200</w:t>
            </w:r>
          </w:p>
        </w:tc>
      </w:tr>
      <w:tr w:rsidR="00A66323" w:rsidRPr="00B40365" w14:paraId="78578BE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C72B7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ADA3B29" w14:textId="77777777" w:rsidR="00A66323" w:rsidRPr="00B40365" w:rsidRDefault="00A66323" w:rsidP="00BB70A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711C54B4" w14:textId="77777777" w:rsidR="00A66323" w:rsidRPr="00C97908" w:rsidRDefault="00A66323" w:rsidP="00BB70A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66EA8229"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D905A0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35D99C8D" w14:textId="77777777" w:rsidR="00A66323" w:rsidRPr="00C97908" w:rsidRDefault="00A66323" w:rsidP="00BB70AC">
            <w:pPr>
              <w:jc w:val="center"/>
              <w:rPr>
                <w:sz w:val="16"/>
                <w:szCs w:val="16"/>
                <w:lang w:val="en-US"/>
              </w:rPr>
            </w:pPr>
            <w:r w:rsidRPr="00C97908">
              <w:rPr>
                <w:sz w:val="16"/>
                <w:szCs w:val="16"/>
                <w:lang w:val="en-US"/>
              </w:rPr>
              <w:t>46,2000</w:t>
            </w:r>
          </w:p>
        </w:tc>
      </w:tr>
      <w:tr w:rsidR="00A66323" w:rsidRPr="00B40365" w14:paraId="27CAB57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A0514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E5BCC05" w14:textId="77777777" w:rsidR="00A66323" w:rsidRPr="00B40365" w:rsidRDefault="00A66323" w:rsidP="00BB70A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2AE9582" w14:textId="77777777" w:rsidR="00A66323" w:rsidRPr="00C97908" w:rsidRDefault="00A66323" w:rsidP="00BB70A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EAA972F"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76C2C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41A80C4" w14:textId="77777777" w:rsidR="00A66323" w:rsidRPr="00C97908" w:rsidRDefault="00A66323" w:rsidP="00BB70AC">
            <w:pPr>
              <w:jc w:val="center"/>
              <w:rPr>
                <w:sz w:val="16"/>
                <w:szCs w:val="16"/>
                <w:lang w:val="en-US"/>
              </w:rPr>
            </w:pPr>
            <w:r w:rsidRPr="00C97908">
              <w:rPr>
                <w:sz w:val="16"/>
                <w:szCs w:val="16"/>
                <w:lang w:val="en-US"/>
              </w:rPr>
              <w:t>4,6200</w:t>
            </w:r>
          </w:p>
        </w:tc>
      </w:tr>
      <w:tr w:rsidR="00A66323" w:rsidRPr="00B40365" w14:paraId="623B53F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9FB2E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79E1AC2" w14:textId="77777777" w:rsidR="00A66323" w:rsidRPr="00B40365" w:rsidRDefault="00A66323" w:rsidP="00BB70A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7756715" w14:textId="77777777" w:rsidR="00A66323" w:rsidRPr="00C97908" w:rsidRDefault="00A66323" w:rsidP="00BB70AC">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1E006BF8"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13ACCA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7CB02E9" w14:textId="77777777" w:rsidR="00A66323" w:rsidRPr="00C97908" w:rsidRDefault="00A66323" w:rsidP="00BB70AC">
            <w:pPr>
              <w:jc w:val="center"/>
              <w:rPr>
                <w:sz w:val="16"/>
                <w:szCs w:val="16"/>
                <w:lang w:val="en-US"/>
              </w:rPr>
            </w:pPr>
            <w:r w:rsidRPr="00C97908">
              <w:rPr>
                <w:sz w:val="16"/>
                <w:szCs w:val="16"/>
                <w:lang w:val="en-US"/>
              </w:rPr>
              <w:t>0,0924</w:t>
            </w:r>
          </w:p>
        </w:tc>
      </w:tr>
      <w:tr w:rsidR="00A66323" w:rsidRPr="009B70F2" w14:paraId="43D0CFD0"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12560D" w14:textId="77777777" w:rsidR="00A66323" w:rsidRPr="005E2CA0" w:rsidRDefault="00A66323" w:rsidP="00BB70AC">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14:paraId="6F7BE03A" w14:textId="77777777" w:rsidR="00A66323" w:rsidRPr="005E2CA0" w:rsidRDefault="00A66323" w:rsidP="00BB70AC">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14:paraId="7E55F10D" w14:textId="77777777" w:rsidR="00A66323" w:rsidRPr="005E2CA0" w:rsidRDefault="00A66323" w:rsidP="00BB70AC">
            <w:pPr>
              <w:rPr>
                <w:b/>
                <w:bCs/>
                <w:sz w:val="2"/>
                <w:szCs w:val="2"/>
                <w:lang w:val="en-US"/>
              </w:rPr>
            </w:pPr>
            <w:r w:rsidRPr="005E2CA0">
              <w:rPr>
                <w:b/>
                <w:bCs/>
                <w:sz w:val="22"/>
                <w:szCs w:val="22"/>
                <w:lang w:val="en-US"/>
              </w:rPr>
              <w:t>Demontari peretilor din gipscarton pentru cabluri de electricitate</w:t>
            </w:r>
          </w:p>
          <w:p w14:paraId="420D73C9"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191FCDCC"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426D489"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10B48C46" w14:textId="77777777" w:rsidR="00A66323" w:rsidRPr="005E2CA0" w:rsidRDefault="00A66323" w:rsidP="00BB70AC">
            <w:pPr>
              <w:jc w:val="center"/>
              <w:rPr>
                <w:b/>
                <w:bCs/>
                <w:sz w:val="22"/>
                <w:szCs w:val="22"/>
                <w:lang w:val="en-US"/>
              </w:rPr>
            </w:pPr>
            <w:r w:rsidRPr="005E2CA0">
              <w:rPr>
                <w:b/>
                <w:bCs/>
                <w:sz w:val="22"/>
                <w:szCs w:val="22"/>
                <w:lang w:val="en-US"/>
              </w:rPr>
              <w:t>12,0000</w:t>
            </w:r>
          </w:p>
          <w:p w14:paraId="797620AF" w14:textId="77777777" w:rsidR="00A66323" w:rsidRPr="009B70F2" w:rsidRDefault="00A66323" w:rsidP="00BB70AC">
            <w:pPr>
              <w:jc w:val="center"/>
              <w:rPr>
                <w:sz w:val="2"/>
                <w:szCs w:val="2"/>
                <w:lang w:val="en-US"/>
              </w:rPr>
            </w:pPr>
          </w:p>
        </w:tc>
      </w:tr>
      <w:tr w:rsidR="00A66323" w:rsidRPr="00B40365" w14:paraId="16CB1D4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C12A5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9813167" w14:textId="77777777" w:rsidR="00A66323" w:rsidRPr="00B40365" w:rsidRDefault="00A66323" w:rsidP="00BB70AC">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4C511D4D" w14:textId="77777777" w:rsidR="00A66323" w:rsidRPr="00C97908" w:rsidRDefault="00A66323" w:rsidP="00BB70AC">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5EDDE77D"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06A26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5391ADF3" w14:textId="77777777" w:rsidR="00A66323" w:rsidRPr="00C97908" w:rsidRDefault="00A66323" w:rsidP="00BB70AC">
            <w:pPr>
              <w:jc w:val="center"/>
              <w:rPr>
                <w:sz w:val="16"/>
                <w:szCs w:val="16"/>
                <w:lang w:val="en-US"/>
              </w:rPr>
            </w:pPr>
            <w:r w:rsidRPr="00C97908">
              <w:rPr>
                <w:sz w:val="16"/>
                <w:szCs w:val="16"/>
                <w:lang w:val="en-US"/>
              </w:rPr>
              <w:t>1,5600</w:t>
            </w:r>
          </w:p>
        </w:tc>
      </w:tr>
      <w:tr w:rsidR="00A66323" w:rsidRPr="00B40365" w14:paraId="739A7C0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2EB05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F2EDB81" w14:textId="77777777" w:rsidR="00A66323" w:rsidRPr="00B40365" w:rsidRDefault="00A66323" w:rsidP="00BB70AC">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3A7DA07" w14:textId="77777777" w:rsidR="00A66323" w:rsidRPr="00C97908" w:rsidRDefault="00A66323" w:rsidP="00BB70AC">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964032D"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DABDE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3EB2FCD6" w14:textId="77777777" w:rsidR="00A66323" w:rsidRPr="00C97908" w:rsidRDefault="00A66323" w:rsidP="00BB70AC">
            <w:pPr>
              <w:jc w:val="center"/>
              <w:rPr>
                <w:sz w:val="16"/>
                <w:szCs w:val="16"/>
                <w:lang w:val="en-US"/>
              </w:rPr>
            </w:pPr>
            <w:r w:rsidRPr="00C97908">
              <w:rPr>
                <w:sz w:val="16"/>
                <w:szCs w:val="16"/>
                <w:lang w:val="en-US"/>
              </w:rPr>
              <w:t>1,4400</w:t>
            </w:r>
          </w:p>
        </w:tc>
      </w:tr>
      <w:tr w:rsidR="00A66323" w:rsidRPr="009B70F2" w14:paraId="6669FD66"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93F92D" w14:textId="77777777" w:rsidR="00A66323" w:rsidRPr="005E2CA0" w:rsidRDefault="00A66323" w:rsidP="00BB70AC">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14:paraId="2FCAD97D" w14:textId="77777777" w:rsidR="00A66323" w:rsidRPr="005E2CA0" w:rsidRDefault="00A66323" w:rsidP="00BB70AC">
            <w:pPr>
              <w:jc w:val="center"/>
              <w:rPr>
                <w:b/>
                <w:bCs/>
                <w:sz w:val="22"/>
                <w:szCs w:val="22"/>
                <w:lang w:val="en-US"/>
              </w:rPr>
            </w:pPr>
            <w:r w:rsidRPr="005E2CA0">
              <w:rPr>
                <w:b/>
                <w:bCs/>
                <w:sz w:val="22"/>
                <w:szCs w:val="22"/>
                <w:lang w:val="en-US"/>
              </w:rPr>
              <w:t>СF59A</w:t>
            </w:r>
          </w:p>
        </w:tc>
        <w:tc>
          <w:tcPr>
            <w:tcW w:w="4366" w:type="dxa"/>
            <w:gridSpan w:val="5"/>
            <w:tcBorders>
              <w:top w:val="single" w:sz="4" w:space="0" w:color="auto"/>
              <w:bottom w:val="single" w:sz="4" w:space="0" w:color="auto"/>
            </w:tcBorders>
          </w:tcPr>
          <w:p w14:paraId="14065559" w14:textId="77777777" w:rsidR="00A66323" w:rsidRPr="005E2CA0" w:rsidRDefault="00A66323" w:rsidP="00BB70AC">
            <w:pPr>
              <w:rPr>
                <w:b/>
                <w:bCs/>
                <w:sz w:val="2"/>
                <w:szCs w:val="2"/>
                <w:lang w:val="en-US"/>
              </w:rPr>
            </w:pPr>
            <w:r w:rsidRPr="005E2CA0">
              <w:rPr>
                <w:b/>
                <w:bCs/>
                <w:sz w:val="22"/>
                <w:szCs w:val="22"/>
                <w:lang w:val="en-US"/>
              </w:rPr>
              <w:t>Placarea suprafetelor cu un strat de PGC 12,5 mm cu executarea carcasei metalice simple plane, cu inaltimea pina la 4 m: pereti fara izolatie (placi din gipscarton rezistent la umezeala)</w:t>
            </w:r>
          </w:p>
          <w:p w14:paraId="5204EF01"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2251D1A2"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7E3E647"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3D061500" w14:textId="77777777" w:rsidR="00A66323" w:rsidRPr="005E2CA0" w:rsidRDefault="00A66323" w:rsidP="00BB70AC">
            <w:pPr>
              <w:jc w:val="center"/>
              <w:rPr>
                <w:b/>
                <w:bCs/>
                <w:sz w:val="22"/>
                <w:szCs w:val="22"/>
                <w:lang w:val="en-US"/>
              </w:rPr>
            </w:pPr>
            <w:r w:rsidRPr="005E2CA0">
              <w:rPr>
                <w:b/>
                <w:bCs/>
                <w:sz w:val="22"/>
                <w:szCs w:val="22"/>
                <w:lang w:val="en-US"/>
              </w:rPr>
              <w:t>12,0000</w:t>
            </w:r>
          </w:p>
          <w:p w14:paraId="2D60675C" w14:textId="77777777" w:rsidR="00A66323" w:rsidRPr="009B70F2" w:rsidRDefault="00A66323" w:rsidP="00BB70AC">
            <w:pPr>
              <w:jc w:val="center"/>
              <w:rPr>
                <w:sz w:val="2"/>
                <w:szCs w:val="2"/>
                <w:lang w:val="en-US"/>
              </w:rPr>
            </w:pPr>
          </w:p>
        </w:tc>
      </w:tr>
      <w:tr w:rsidR="00A66323" w:rsidRPr="00B40365" w14:paraId="5EC30A3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2B2F1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2BB2515" w14:textId="77777777" w:rsidR="00A66323" w:rsidRPr="00B40365" w:rsidRDefault="00A66323" w:rsidP="00BB70AC">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08A5D4A" w14:textId="77777777" w:rsidR="00A66323" w:rsidRPr="00C97908" w:rsidRDefault="00A66323" w:rsidP="00BB70A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7299E5F"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AD8F1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1,7870</w:t>
            </w:r>
          </w:p>
        </w:tc>
        <w:tc>
          <w:tcPr>
            <w:tcW w:w="1559" w:type="dxa"/>
            <w:gridSpan w:val="2"/>
            <w:tcBorders>
              <w:top w:val="nil"/>
              <w:bottom w:val="single" w:sz="2" w:space="0" w:color="auto"/>
            </w:tcBorders>
            <w:vAlign w:val="center"/>
          </w:tcPr>
          <w:p w14:paraId="7756FA08" w14:textId="77777777" w:rsidR="00A66323" w:rsidRPr="00C97908" w:rsidRDefault="00A66323" w:rsidP="00BB70AC">
            <w:pPr>
              <w:jc w:val="center"/>
              <w:rPr>
                <w:sz w:val="16"/>
                <w:szCs w:val="16"/>
                <w:lang w:val="en-US"/>
              </w:rPr>
            </w:pPr>
            <w:r w:rsidRPr="00C97908">
              <w:rPr>
                <w:sz w:val="16"/>
                <w:szCs w:val="16"/>
                <w:lang w:val="en-US"/>
              </w:rPr>
              <w:t>21,4440</w:t>
            </w:r>
          </w:p>
        </w:tc>
      </w:tr>
      <w:tr w:rsidR="00A66323" w:rsidRPr="00B40365" w14:paraId="51039A5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6B4C1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E543C4B" w14:textId="77777777" w:rsidR="00A66323" w:rsidRPr="00B40365" w:rsidRDefault="00A66323" w:rsidP="00BB70AC">
            <w:pPr>
              <w:jc w:val="center"/>
              <w:rPr>
                <w:sz w:val="16"/>
                <w:szCs w:val="16"/>
                <w:lang w:val="en-US"/>
              </w:rPr>
            </w:pPr>
            <w:r w:rsidRPr="00B40365">
              <w:rPr>
                <w:sz w:val="16"/>
                <w:szCs w:val="16"/>
                <w:lang w:val="en-US"/>
              </w:rPr>
              <w:t>266221027010001</w:t>
            </w:r>
          </w:p>
        </w:tc>
        <w:tc>
          <w:tcPr>
            <w:tcW w:w="4366" w:type="dxa"/>
            <w:gridSpan w:val="4"/>
            <w:tcBorders>
              <w:top w:val="nil"/>
              <w:bottom w:val="single" w:sz="2" w:space="0" w:color="auto"/>
            </w:tcBorders>
            <w:vAlign w:val="center"/>
          </w:tcPr>
          <w:p w14:paraId="6099ECF9" w14:textId="77777777" w:rsidR="00A66323" w:rsidRPr="00C97908" w:rsidRDefault="00A66323" w:rsidP="00BB70AC">
            <w:pPr>
              <w:rPr>
                <w:sz w:val="16"/>
                <w:szCs w:val="16"/>
                <w:lang w:val="en-US"/>
              </w:rPr>
            </w:pPr>
            <w:r w:rsidRPr="00C97908">
              <w:rPr>
                <w:sz w:val="16"/>
                <w:szCs w:val="16"/>
                <w:lang w:val="en-US"/>
              </w:rPr>
              <w:t>Placi ghips-carton 12,5 mm rezistent la umezeala</w:t>
            </w:r>
          </w:p>
        </w:tc>
        <w:tc>
          <w:tcPr>
            <w:tcW w:w="1021" w:type="dxa"/>
            <w:gridSpan w:val="3"/>
            <w:tcBorders>
              <w:top w:val="nil"/>
              <w:bottom w:val="single" w:sz="2" w:space="0" w:color="auto"/>
            </w:tcBorders>
            <w:vAlign w:val="center"/>
          </w:tcPr>
          <w:p w14:paraId="0C250399" w14:textId="77777777" w:rsidR="00A66323" w:rsidRPr="00C97908" w:rsidRDefault="00A66323" w:rsidP="00BB70A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307B0B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591335CB" w14:textId="77777777" w:rsidR="00A66323" w:rsidRPr="00C97908" w:rsidRDefault="00A66323" w:rsidP="00BB70AC">
            <w:pPr>
              <w:jc w:val="center"/>
              <w:rPr>
                <w:sz w:val="16"/>
                <w:szCs w:val="16"/>
                <w:lang w:val="en-US"/>
              </w:rPr>
            </w:pPr>
            <w:r w:rsidRPr="00C97908">
              <w:rPr>
                <w:sz w:val="16"/>
                <w:szCs w:val="16"/>
                <w:lang w:val="en-US"/>
              </w:rPr>
              <w:t>12,6630</w:t>
            </w:r>
          </w:p>
        </w:tc>
      </w:tr>
      <w:tr w:rsidR="00A66323" w:rsidRPr="00B40365" w14:paraId="68CF44D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45EF0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FEFA215" w14:textId="77777777" w:rsidR="00A66323" w:rsidRPr="00B40365" w:rsidRDefault="00A66323" w:rsidP="00BB70AC">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4729BE7E" w14:textId="77777777" w:rsidR="00A66323" w:rsidRPr="00C97908" w:rsidRDefault="00A66323" w:rsidP="00BB70AC">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277DD0D3"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0C0FB7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0,7350</w:t>
            </w:r>
          </w:p>
        </w:tc>
        <w:tc>
          <w:tcPr>
            <w:tcW w:w="1559" w:type="dxa"/>
            <w:gridSpan w:val="2"/>
            <w:tcBorders>
              <w:top w:val="nil"/>
              <w:bottom w:val="single" w:sz="2" w:space="0" w:color="auto"/>
            </w:tcBorders>
            <w:vAlign w:val="center"/>
          </w:tcPr>
          <w:p w14:paraId="267B71F3" w14:textId="77777777" w:rsidR="00A66323" w:rsidRPr="00C97908" w:rsidRDefault="00A66323" w:rsidP="00BB70AC">
            <w:pPr>
              <w:jc w:val="center"/>
              <w:rPr>
                <w:sz w:val="16"/>
                <w:szCs w:val="16"/>
                <w:lang w:val="en-US"/>
              </w:rPr>
            </w:pPr>
            <w:r w:rsidRPr="00C97908">
              <w:rPr>
                <w:sz w:val="16"/>
                <w:szCs w:val="16"/>
                <w:lang w:val="en-US"/>
              </w:rPr>
              <w:t>8,8641</w:t>
            </w:r>
          </w:p>
        </w:tc>
      </w:tr>
      <w:tr w:rsidR="00A66323" w:rsidRPr="00B40365" w14:paraId="3C47F32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9052C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5C48D5D" w14:textId="77777777" w:rsidR="00A66323" w:rsidRPr="00B40365" w:rsidRDefault="00A66323" w:rsidP="00BB70AC">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006FE003" w14:textId="77777777" w:rsidR="00A66323" w:rsidRPr="00C97908" w:rsidRDefault="00A66323" w:rsidP="00BB70AC">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5EF1818B"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203A30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10919684" w14:textId="77777777" w:rsidR="00A66323" w:rsidRPr="00C97908" w:rsidRDefault="00A66323" w:rsidP="00BB70AC">
            <w:pPr>
              <w:jc w:val="center"/>
              <w:rPr>
                <w:sz w:val="16"/>
                <w:szCs w:val="16"/>
                <w:lang w:val="en-US"/>
              </w:rPr>
            </w:pPr>
            <w:r w:rsidRPr="00C97908">
              <w:rPr>
                <w:sz w:val="16"/>
                <w:szCs w:val="16"/>
                <w:lang w:val="en-US"/>
              </w:rPr>
              <w:t>26,5320</w:t>
            </w:r>
          </w:p>
        </w:tc>
      </w:tr>
      <w:tr w:rsidR="00A66323" w:rsidRPr="00B40365" w14:paraId="35ABD7E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474D7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D74DB6D" w14:textId="77777777" w:rsidR="00A66323" w:rsidRPr="00B40365" w:rsidRDefault="00A66323" w:rsidP="00BB70AC">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6712B9B7" w14:textId="77777777" w:rsidR="00A66323" w:rsidRPr="00C97908" w:rsidRDefault="00A66323" w:rsidP="00BB70AC">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546B8882"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C60B3B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14:paraId="64DAB703" w14:textId="77777777" w:rsidR="00A66323" w:rsidRPr="00C97908" w:rsidRDefault="00A66323" w:rsidP="00BB70AC">
            <w:pPr>
              <w:jc w:val="center"/>
              <w:rPr>
                <w:sz w:val="16"/>
                <w:szCs w:val="16"/>
                <w:lang w:val="en-US"/>
              </w:rPr>
            </w:pPr>
            <w:r w:rsidRPr="00C97908">
              <w:rPr>
                <w:sz w:val="16"/>
                <w:szCs w:val="16"/>
                <w:lang w:val="en-US"/>
              </w:rPr>
              <w:t>28,3410</w:t>
            </w:r>
          </w:p>
        </w:tc>
      </w:tr>
      <w:tr w:rsidR="00A66323" w:rsidRPr="00B40365" w14:paraId="4CC4E68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860B9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D775773" w14:textId="77777777" w:rsidR="00A66323" w:rsidRPr="00B40365" w:rsidRDefault="00A66323" w:rsidP="00BB70AC">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4662CE70" w14:textId="77777777" w:rsidR="00A66323" w:rsidRPr="00C97908" w:rsidRDefault="00A66323" w:rsidP="00BB70AC">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57967B99"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3107F6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6AF4CF63" w14:textId="77777777" w:rsidR="00A66323" w:rsidRPr="00C97908" w:rsidRDefault="00A66323" w:rsidP="00BB70AC">
            <w:pPr>
              <w:jc w:val="center"/>
              <w:rPr>
                <w:sz w:val="16"/>
                <w:szCs w:val="16"/>
                <w:lang w:val="en-US"/>
              </w:rPr>
            </w:pPr>
            <w:r w:rsidRPr="00C97908">
              <w:rPr>
                <w:sz w:val="16"/>
                <w:szCs w:val="16"/>
                <w:lang w:val="en-US"/>
              </w:rPr>
              <w:t>9,1354</w:t>
            </w:r>
          </w:p>
        </w:tc>
      </w:tr>
      <w:tr w:rsidR="00A66323" w:rsidRPr="00B40365" w14:paraId="7138E09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CD841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F524505" w14:textId="77777777" w:rsidR="00A66323" w:rsidRPr="00B40365" w:rsidRDefault="00A66323" w:rsidP="00BB70AC">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522EADA7" w14:textId="77777777" w:rsidR="00A66323" w:rsidRPr="00C97908" w:rsidRDefault="00A66323" w:rsidP="00BB70AC">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63C8BB87"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CF1E6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14:paraId="72CE58FD" w14:textId="77777777" w:rsidR="00A66323" w:rsidRPr="00C97908" w:rsidRDefault="00A66323" w:rsidP="00BB70AC">
            <w:pPr>
              <w:jc w:val="center"/>
              <w:rPr>
                <w:sz w:val="16"/>
                <w:szCs w:val="16"/>
                <w:lang w:val="en-US"/>
              </w:rPr>
            </w:pPr>
            <w:r w:rsidRPr="00C97908">
              <w:rPr>
                <w:sz w:val="16"/>
                <w:szCs w:val="16"/>
                <w:lang w:val="en-US"/>
              </w:rPr>
              <w:t>3,2683</w:t>
            </w:r>
          </w:p>
        </w:tc>
      </w:tr>
      <w:tr w:rsidR="00A66323" w:rsidRPr="00B40365" w14:paraId="4B232D6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0DC6D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19318C6" w14:textId="77777777" w:rsidR="00A66323" w:rsidRPr="00B40365" w:rsidRDefault="00A66323" w:rsidP="00BB70AC">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632A53DF" w14:textId="77777777" w:rsidR="00A66323" w:rsidRPr="00C97908" w:rsidRDefault="00A66323" w:rsidP="00BB70AC">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69E07A16"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B8834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3891C444" w14:textId="77777777" w:rsidR="00A66323" w:rsidRPr="00C97908" w:rsidRDefault="00A66323" w:rsidP="00BB70AC">
            <w:pPr>
              <w:jc w:val="center"/>
              <w:rPr>
                <w:sz w:val="16"/>
                <w:szCs w:val="16"/>
                <w:lang w:val="en-US"/>
              </w:rPr>
            </w:pPr>
            <w:r w:rsidRPr="00C97908">
              <w:rPr>
                <w:sz w:val="16"/>
                <w:szCs w:val="16"/>
                <w:lang w:val="en-US"/>
              </w:rPr>
              <w:t>1,0552</w:t>
            </w:r>
          </w:p>
        </w:tc>
      </w:tr>
      <w:tr w:rsidR="00A66323" w:rsidRPr="00B40365" w14:paraId="2428583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90E9C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5658E0D" w14:textId="77777777" w:rsidR="00A66323" w:rsidRPr="00B40365" w:rsidRDefault="00A66323" w:rsidP="00BB70AC">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74074DE1" w14:textId="77777777" w:rsidR="00A66323" w:rsidRPr="00C97908" w:rsidRDefault="00A66323" w:rsidP="00BB70AC">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5743A3AD"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8EB164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4DC1F031" w14:textId="77777777" w:rsidR="00A66323" w:rsidRPr="00C97908" w:rsidRDefault="00A66323" w:rsidP="00BB70AC">
            <w:pPr>
              <w:jc w:val="center"/>
              <w:rPr>
                <w:sz w:val="16"/>
                <w:szCs w:val="16"/>
                <w:lang w:val="en-US"/>
              </w:rPr>
            </w:pPr>
            <w:r w:rsidRPr="00C97908">
              <w:rPr>
                <w:sz w:val="16"/>
                <w:szCs w:val="16"/>
                <w:lang w:val="en-US"/>
              </w:rPr>
              <w:t>18,0900</w:t>
            </w:r>
          </w:p>
        </w:tc>
      </w:tr>
      <w:tr w:rsidR="00A66323" w:rsidRPr="00B40365" w14:paraId="6BAAAF8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CC728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0532C6A" w14:textId="77777777" w:rsidR="00A66323" w:rsidRPr="00B40365" w:rsidRDefault="00A66323" w:rsidP="00BB70AC">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21DBCA42" w14:textId="77777777" w:rsidR="00A66323" w:rsidRPr="00C97908" w:rsidRDefault="00A66323" w:rsidP="00BB70AC">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07EB0119"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95DB9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12,9100</w:t>
            </w:r>
          </w:p>
        </w:tc>
        <w:tc>
          <w:tcPr>
            <w:tcW w:w="1559" w:type="dxa"/>
            <w:gridSpan w:val="2"/>
            <w:tcBorders>
              <w:top w:val="nil"/>
              <w:bottom w:val="single" w:sz="2" w:space="0" w:color="auto"/>
            </w:tcBorders>
            <w:vAlign w:val="center"/>
          </w:tcPr>
          <w:p w14:paraId="59173DCC" w14:textId="77777777" w:rsidR="00A66323" w:rsidRPr="00C97908" w:rsidRDefault="00A66323" w:rsidP="00BB70AC">
            <w:pPr>
              <w:jc w:val="center"/>
              <w:rPr>
                <w:sz w:val="16"/>
                <w:szCs w:val="16"/>
                <w:lang w:val="en-US"/>
              </w:rPr>
            </w:pPr>
            <w:r w:rsidRPr="00C97908">
              <w:rPr>
                <w:sz w:val="16"/>
                <w:szCs w:val="16"/>
                <w:lang w:val="en-US"/>
              </w:rPr>
              <w:t>155,6946</w:t>
            </w:r>
          </w:p>
        </w:tc>
      </w:tr>
      <w:tr w:rsidR="00A66323" w:rsidRPr="00B40365" w14:paraId="04CEDAD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1D720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AACBDEE"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FFF1432"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7B6BFF8"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EF660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0,0064</w:t>
            </w:r>
          </w:p>
        </w:tc>
        <w:tc>
          <w:tcPr>
            <w:tcW w:w="1559" w:type="dxa"/>
            <w:gridSpan w:val="2"/>
            <w:tcBorders>
              <w:top w:val="nil"/>
              <w:bottom w:val="single" w:sz="2" w:space="0" w:color="auto"/>
              <w:right w:val="single" w:sz="4" w:space="0" w:color="auto"/>
            </w:tcBorders>
            <w:vAlign w:val="center"/>
          </w:tcPr>
          <w:p w14:paraId="032A320D" w14:textId="77777777" w:rsidR="00A66323" w:rsidRPr="00C97908" w:rsidRDefault="00A66323" w:rsidP="00BB70AC">
            <w:pPr>
              <w:jc w:val="center"/>
              <w:rPr>
                <w:sz w:val="16"/>
                <w:szCs w:val="16"/>
                <w:lang w:val="en-US"/>
              </w:rPr>
            </w:pPr>
            <w:r w:rsidRPr="00C97908">
              <w:rPr>
                <w:sz w:val="16"/>
                <w:szCs w:val="16"/>
                <w:lang w:val="en-US"/>
              </w:rPr>
              <w:t>0,0768</w:t>
            </w:r>
          </w:p>
        </w:tc>
      </w:tr>
      <w:tr w:rsidR="00A66323" w:rsidRPr="00B40365" w14:paraId="411C506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AE33D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C077F62" w14:textId="77777777" w:rsidR="00A66323" w:rsidRPr="00B40365" w:rsidRDefault="00A66323" w:rsidP="00BB70AC">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56AEBDB6" w14:textId="77777777" w:rsidR="00A66323" w:rsidRPr="00C97908" w:rsidRDefault="00A66323" w:rsidP="00BB70AC">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08B0CEE1"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FD467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0,0422</w:t>
            </w:r>
          </w:p>
        </w:tc>
        <w:tc>
          <w:tcPr>
            <w:tcW w:w="1559" w:type="dxa"/>
            <w:gridSpan w:val="2"/>
            <w:tcBorders>
              <w:top w:val="nil"/>
              <w:bottom w:val="single" w:sz="2" w:space="0" w:color="auto"/>
              <w:right w:val="single" w:sz="4" w:space="0" w:color="auto"/>
            </w:tcBorders>
            <w:vAlign w:val="center"/>
          </w:tcPr>
          <w:p w14:paraId="6C84E399" w14:textId="77777777" w:rsidR="00A66323" w:rsidRPr="00C97908" w:rsidRDefault="00A66323" w:rsidP="00BB70AC">
            <w:pPr>
              <w:jc w:val="center"/>
              <w:rPr>
                <w:sz w:val="16"/>
                <w:szCs w:val="16"/>
                <w:lang w:val="en-US"/>
              </w:rPr>
            </w:pPr>
            <w:r w:rsidRPr="00C97908">
              <w:rPr>
                <w:sz w:val="16"/>
                <w:szCs w:val="16"/>
                <w:lang w:val="en-US"/>
              </w:rPr>
              <w:t>0,5064</w:t>
            </w:r>
          </w:p>
        </w:tc>
      </w:tr>
      <w:tr w:rsidR="00A66323" w:rsidRPr="009B70F2" w14:paraId="226085A6"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457EDE" w14:textId="77777777" w:rsidR="00A66323" w:rsidRPr="005E2CA0" w:rsidRDefault="00A66323" w:rsidP="00BB70AC">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14:paraId="632109BA" w14:textId="77777777" w:rsidR="00A66323" w:rsidRPr="005E2CA0" w:rsidRDefault="00A66323" w:rsidP="00BB70A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57F00D0" w14:textId="77777777" w:rsidR="00A66323" w:rsidRPr="005E2CA0" w:rsidRDefault="00A66323" w:rsidP="00BB70AC">
            <w:pPr>
              <w:rPr>
                <w:b/>
                <w:bCs/>
                <w:sz w:val="2"/>
                <w:szCs w:val="2"/>
                <w:lang w:val="en-US"/>
              </w:rPr>
            </w:pPr>
            <w:r w:rsidRPr="005E2CA0">
              <w:rPr>
                <w:b/>
                <w:bCs/>
                <w:sz w:val="22"/>
                <w:szCs w:val="22"/>
                <w:lang w:val="en-US"/>
              </w:rPr>
              <w:t>Grunduirea suprafetelor - Betonocontact Consum 0,27 kg/m2</w:t>
            </w:r>
          </w:p>
          <w:p w14:paraId="744ECFAD"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E820ED2"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E7F4237"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31C0D19" w14:textId="77777777" w:rsidR="00A66323" w:rsidRPr="005E2CA0" w:rsidRDefault="00A66323" w:rsidP="00BB70AC">
            <w:pPr>
              <w:jc w:val="center"/>
              <w:rPr>
                <w:b/>
                <w:bCs/>
                <w:sz w:val="22"/>
                <w:szCs w:val="22"/>
                <w:lang w:val="en-US"/>
              </w:rPr>
            </w:pPr>
            <w:r w:rsidRPr="005E2CA0">
              <w:rPr>
                <w:b/>
                <w:bCs/>
                <w:sz w:val="22"/>
                <w:szCs w:val="22"/>
                <w:lang w:val="en-US"/>
              </w:rPr>
              <w:t>3,0000</w:t>
            </w:r>
          </w:p>
          <w:p w14:paraId="462F5F1C" w14:textId="77777777" w:rsidR="00A66323" w:rsidRPr="009B70F2" w:rsidRDefault="00A66323" w:rsidP="00BB70AC">
            <w:pPr>
              <w:jc w:val="center"/>
              <w:rPr>
                <w:sz w:val="2"/>
                <w:szCs w:val="2"/>
                <w:lang w:val="en-US"/>
              </w:rPr>
            </w:pPr>
          </w:p>
        </w:tc>
      </w:tr>
      <w:tr w:rsidR="00A66323" w:rsidRPr="00B40365" w14:paraId="4DD9462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F3E7E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71558E6" w14:textId="77777777" w:rsidR="00A66323" w:rsidRPr="00B40365" w:rsidRDefault="00A66323" w:rsidP="00BB70A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9003550" w14:textId="77777777" w:rsidR="00A66323" w:rsidRPr="00C97908" w:rsidRDefault="00A66323" w:rsidP="00BB70A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80A1C05"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E1E37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2E09C4F" w14:textId="77777777" w:rsidR="00A66323" w:rsidRPr="00C97908" w:rsidRDefault="00A66323" w:rsidP="00BB70AC">
            <w:pPr>
              <w:jc w:val="center"/>
              <w:rPr>
                <w:sz w:val="16"/>
                <w:szCs w:val="16"/>
                <w:lang w:val="en-US"/>
              </w:rPr>
            </w:pPr>
            <w:r w:rsidRPr="00C97908">
              <w:rPr>
                <w:sz w:val="16"/>
                <w:szCs w:val="16"/>
                <w:lang w:val="en-US"/>
              </w:rPr>
              <w:t>0,0900</w:t>
            </w:r>
          </w:p>
        </w:tc>
      </w:tr>
      <w:tr w:rsidR="00A66323" w:rsidRPr="00B40365" w14:paraId="040462D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64727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F8869EA" w14:textId="77777777" w:rsidR="00A66323" w:rsidRPr="00B40365" w:rsidRDefault="00A66323" w:rsidP="00BB70AC">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14:paraId="0F542DAC" w14:textId="77777777" w:rsidR="00A66323" w:rsidRPr="00C97908" w:rsidRDefault="00A66323" w:rsidP="00BB70AC">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14:paraId="2B68D609"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E7D3B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2BB2C38B" w14:textId="77777777" w:rsidR="00A66323" w:rsidRPr="00C97908" w:rsidRDefault="00A66323" w:rsidP="00BB70AC">
            <w:pPr>
              <w:jc w:val="center"/>
              <w:rPr>
                <w:sz w:val="16"/>
                <w:szCs w:val="16"/>
                <w:lang w:val="en-US"/>
              </w:rPr>
            </w:pPr>
            <w:r w:rsidRPr="00C97908">
              <w:rPr>
                <w:sz w:val="16"/>
                <w:szCs w:val="16"/>
                <w:lang w:val="en-US"/>
              </w:rPr>
              <w:t>0,8100</w:t>
            </w:r>
          </w:p>
        </w:tc>
      </w:tr>
      <w:tr w:rsidR="00A66323" w:rsidRPr="00B40365" w14:paraId="129058B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51C16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67575B1" w14:textId="77777777" w:rsidR="00A66323" w:rsidRPr="00B40365" w:rsidRDefault="00A66323" w:rsidP="00BB70A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330E901" w14:textId="77777777" w:rsidR="00A66323" w:rsidRPr="00C97908" w:rsidRDefault="00A66323" w:rsidP="00BB70A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3667C62C"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2A54B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1018676" w14:textId="77777777" w:rsidR="00A66323" w:rsidRPr="00C97908" w:rsidRDefault="00A66323" w:rsidP="00BB70AC">
            <w:pPr>
              <w:jc w:val="center"/>
              <w:rPr>
                <w:sz w:val="16"/>
                <w:szCs w:val="16"/>
                <w:lang w:val="en-US"/>
              </w:rPr>
            </w:pPr>
            <w:r w:rsidRPr="00C97908">
              <w:rPr>
                <w:sz w:val="16"/>
                <w:szCs w:val="16"/>
                <w:lang w:val="en-US"/>
              </w:rPr>
              <w:t>0,1500</w:t>
            </w:r>
          </w:p>
        </w:tc>
      </w:tr>
      <w:tr w:rsidR="00A66323" w:rsidRPr="009B70F2" w14:paraId="139E8CC9"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A894B6" w14:textId="77777777" w:rsidR="00A66323" w:rsidRPr="005E2CA0" w:rsidRDefault="00A66323" w:rsidP="00BB70AC">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14:paraId="4C5DEC59" w14:textId="77777777" w:rsidR="00A66323" w:rsidRPr="005E2CA0" w:rsidRDefault="00A66323" w:rsidP="00BB70AC">
            <w:pPr>
              <w:jc w:val="center"/>
              <w:rPr>
                <w:b/>
                <w:bCs/>
                <w:sz w:val="22"/>
                <w:szCs w:val="22"/>
                <w:lang w:val="en-US"/>
              </w:rPr>
            </w:pPr>
            <w:r w:rsidRPr="005E2CA0">
              <w:rPr>
                <w:b/>
                <w:bCs/>
                <w:sz w:val="22"/>
                <w:szCs w:val="22"/>
                <w:lang w:val="en-US"/>
              </w:rPr>
              <w:t>CI22B</w:t>
            </w:r>
          </w:p>
        </w:tc>
        <w:tc>
          <w:tcPr>
            <w:tcW w:w="4366" w:type="dxa"/>
            <w:gridSpan w:val="5"/>
            <w:tcBorders>
              <w:top w:val="single" w:sz="4" w:space="0" w:color="auto"/>
              <w:bottom w:val="single" w:sz="4" w:space="0" w:color="auto"/>
            </w:tcBorders>
          </w:tcPr>
          <w:p w14:paraId="4A40F131" w14:textId="77777777" w:rsidR="00A66323" w:rsidRPr="005E2CA0" w:rsidRDefault="00A66323" w:rsidP="00BB70AC">
            <w:pPr>
              <w:rPr>
                <w:b/>
                <w:bCs/>
                <w:sz w:val="2"/>
                <w:szCs w:val="2"/>
                <w:lang w:val="en-US"/>
              </w:rPr>
            </w:pPr>
            <w:r w:rsidRPr="005E2CA0">
              <w:rPr>
                <w:b/>
                <w:bCs/>
                <w:sz w:val="22"/>
                <w:szCs w:val="22"/>
                <w:lang w:val="en-US"/>
              </w:rPr>
              <w:t xml:space="preserve">Placaj din placute de ceramica (la pereti, stilpi, pilastri si glafuri)  fixate de adeziv (amestec uscat),  dimensiuni  placute: pina la 200 x 200 mm </w:t>
            </w:r>
          </w:p>
          <w:p w14:paraId="3871BCFE"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7E6C2E17"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731360C"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55F3306B" w14:textId="77777777" w:rsidR="00A66323" w:rsidRPr="005E2CA0" w:rsidRDefault="00A66323" w:rsidP="00BB70AC">
            <w:pPr>
              <w:jc w:val="center"/>
              <w:rPr>
                <w:b/>
                <w:bCs/>
                <w:sz w:val="22"/>
                <w:szCs w:val="22"/>
                <w:lang w:val="en-US"/>
              </w:rPr>
            </w:pPr>
            <w:r w:rsidRPr="005E2CA0">
              <w:rPr>
                <w:b/>
                <w:bCs/>
                <w:sz w:val="22"/>
                <w:szCs w:val="22"/>
                <w:lang w:val="en-US"/>
              </w:rPr>
              <w:t>3,0000</w:t>
            </w:r>
          </w:p>
          <w:p w14:paraId="6D954C57" w14:textId="77777777" w:rsidR="00A66323" w:rsidRPr="009B70F2" w:rsidRDefault="00A66323" w:rsidP="00BB70AC">
            <w:pPr>
              <w:jc w:val="center"/>
              <w:rPr>
                <w:sz w:val="2"/>
                <w:szCs w:val="2"/>
                <w:lang w:val="en-US"/>
              </w:rPr>
            </w:pPr>
          </w:p>
        </w:tc>
      </w:tr>
      <w:tr w:rsidR="00A66323" w:rsidRPr="00B40365" w14:paraId="063FCC3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8BB32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E6447CA" w14:textId="77777777" w:rsidR="00A66323" w:rsidRPr="00B40365" w:rsidRDefault="00A66323" w:rsidP="00BB70AC">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2822F6D0" w14:textId="77777777" w:rsidR="00A66323" w:rsidRPr="00C97908" w:rsidRDefault="00A66323" w:rsidP="00BB70A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06348A7"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E7064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48E7F8C7" w14:textId="77777777" w:rsidR="00A66323" w:rsidRPr="00C97908" w:rsidRDefault="00A66323" w:rsidP="00BB70AC">
            <w:pPr>
              <w:jc w:val="center"/>
              <w:rPr>
                <w:sz w:val="16"/>
                <w:szCs w:val="16"/>
                <w:lang w:val="en-US"/>
              </w:rPr>
            </w:pPr>
            <w:r w:rsidRPr="00C97908">
              <w:rPr>
                <w:sz w:val="16"/>
                <w:szCs w:val="16"/>
                <w:lang w:val="en-US"/>
              </w:rPr>
              <w:t>4,9500</w:t>
            </w:r>
          </w:p>
        </w:tc>
      </w:tr>
      <w:tr w:rsidR="00A66323" w:rsidRPr="00B40365" w14:paraId="2697FFB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8A900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6C551C2" w14:textId="77777777" w:rsidR="00A66323" w:rsidRPr="00B40365" w:rsidRDefault="00A66323" w:rsidP="00BB70AC">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14:paraId="6ADE7629" w14:textId="77777777" w:rsidR="00A66323" w:rsidRPr="00C97908" w:rsidRDefault="00A66323" w:rsidP="00BB70AC">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14:paraId="7367F84E" w14:textId="77777777" w:rsidR="00A66323" w:rsidRPr="00C97908" w:rsidRDefault="00A66323" w:rsidP="00BB70A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6ADBA7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01D6C032" w14:textId="77777777" w:rsidR="00A66323" w:rsidRPr="00C97908" w:rsidRDefault="00A66323" w:rsidP="00BB70AC">
            <w:pPr>
              <w:jc w:val="center"/>
              <w:rPr>
                <w:sz w:val="16"/>
                <w:szCs w:val="16"/>
                <w:lang w:val="en-US"/>
              </w:rPr>
            </w:pPr>
            <w:r w:rsidRPr="00C97908">
              <w:rPr>
                <w:sz w:val="16"/>
                <w:szCs w:val="16"/>
                <w:lang w:val="en-US"/>
              </w:rPr>
              <w:t>3,0906</w:t>
            </w:r>
          </w:p>
        </w:tc>
      </w:tr>
      <w:tr w:rsidR="00A66323" w:rsidRPr="00B40365" w14:paraId="701DD5A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3A59F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9993516" w14:textId="77777777" w:rsidR="00A66323" w:rsidRPr="00B40365" w:rsidRDefault="00A66323" w:rsidP="00BB70AC">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14:paraId="15967239" w14:textId="77777777" w:rsidR="00A66323" w:rsidRPr="00C97908" w:rsidRDefault="00A66323" w:rsidP="00BB70AC">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14:paraId="47A8B765"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906A7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3,7000</w:t>
            </w:r>
          </w:p>
        </w:tc>
        <w:tc>
          <w:tcPr>
            <w:tcW w:w="1559" w:type="dxa"/>
            <w:gridSpan w:val="2"/>
            <w:tcBorders>
              <w:top w:val="nil"/>
              <w:bottom w:val="single" w:sz="2" w:space="0" w:color="auto"/>
            </w:tcBorders>
            <w:vAlign w:val="center"/>
          </w:tcPr>
          <w:p w14:paraId="75524494" w14:textId="77777777" w:rsidR="00A66323" w:rsidRPr="00C97908" w:rsidRDefault="00A66323" w:rsidP="00BB70AC">
            <w:pPr>
              <w:jc w:val="center"/>
              <w:rPr>
                <w:sz w:val="16"/>
                <w:szCs w:val="16"/>
                <w:lang w:val="en-US"/>
              </w:rPr>
            </w:pPr>
            <w:r w:rsidRPr="00C97908">
              <w:rPr>
                <w:sz w:val="16"/>
                <w:szCs w:val="16"/>
                <w:lang w:val="en-US"/>
              </w:rPr>
              <w:t>11,2110</w:t>
            </w:r>
          </w:p>
        </w:tc>
      </w:tr>
      <w:tr w:rsidR="00A66323" w:rsidRPr="00B40365" w14:paraId="268F7A6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9B4E0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80E1A78" w14:textId="77777777" w:rsidR="00A66323" w:rsidRPr="00B40365" w:rsidRDefault="00A66323" w:rsidP="00BB70AC">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101A4DF4" w14:textId="77777777" w:rsidR="00A66323" w:rsidRPr="00C97908" w:rsidRDefault="00A66323" w:rsidP="00BB70AC">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5C2D53BE"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F2928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61EB9A68" w14:textId="77777777" w:rsidR="00A66323" w:rsidRPr="00C97908" w:rsidRDefault="00A66323" w:rsidP="00BB70AC">
            <w:pPr>
              <w:jc w:val="center"/>
              <w:rPr>
                <w:sz w:val="16"/>
                <w:szCs w:val="16"/>
                <w:lang w:val="en-US"/>
              </w:rPr>
            </w:pPr>
            <w:r w:rsidRPr="00C97908">
              <w:rPr>
                <w:sz w:val="16"/>
                <w:szCs w:val="16"/>
                <w:lang w:val="en-US"/>
              </w:rPr>
              <w:t>1,4241</w:t>
            </w:r>
          </w:p>
        </w:tc>
      </w:tr>
      <w:tr w:rsidR="00A66323" w:rsidRPr="00B40365" w14:paraId="19E4263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5857A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D267F85" w14:textId="77777777" w:rsidR="00A66323" w:rsidRPr="00B40365" w:rsidRDefault="00A66323" w:rsidP="00BB70AC">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48F70ED2" w14:textId="77777777" w:rsidR="00A66323" w:rsidRPr="00C97908" w:rsidRDefault="00A66323" w:rsidP="00BB70AC">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490071B8"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177B1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6CDA9DC9" w14:textId="77777777" w:rsidR="00A66323" w:rsidRPr="00C97908" w:rsidRDefault="00A66323" w:rsidP="00BB70AC">
            <w:pPr>
              <w:jc w:val="center"/>
              <w:rPr>
                <w:sz w:val="16"/>
                <w:szCs w:val="16"/>
                <w:lang w:val="en-US"/>
              </w:rPr>
            </w:pPr>
            <w:r w:rsidRPr="00C97908">
              <w:rPr>
                <w:sz w:val="16"/>
                <w:szCs w:val="16"/>
                <w:lang w:val="en-US"/>
              </w:rPr>
              <w:t>60,6000</w:t>
            </w:r>
          </w:p>
        </w:tc>
      </w:tr>
      <w:tr w:rsidR="00A66323" w:rsidRPr="00B40365" w14:paraId="34E9D42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9A47D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9C40B95"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0FD173E"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8715D45"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13FF4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6A3601A4" w14:textId="77777777" w:rsidR="00A66323" w:rsidRPr="00C97908" w:rsidRDefault="00A66323" w:rsidP="00BB70AC">
            <w:pPr>
              <w:jc w:val="center"/>
              <w:rPr>
                <w:sz w:val="16"/>
                <w:szCs w:val="16"/>
                <w:lang w:val="en-US"/>
              </w:rPr>
            </w:pPr>
            <w:r w:rsidRPr="00C97908">
              <w:rPr>
                <w:sz w:val="16"/>
                <w:szCs w:val="16"/>
                <w:lang w:val="en-US"/>
              </w:rPr>
              <w:t>0,0061</w:t>
            </w:r>
          </w:p>
        </w:tc>
      </w:tr>
      <w:tr w:rsidR="00A66323" w:rsidRPr="00B40365" w14:paraId="4D0A9D3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7CEBB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86C3FAD"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BD3820E"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C30FB06"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1AE7E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393F50C6" w14:textId="77777777" w:rsidR="00A66323" w:rsidRPr="00C97908" w:rsidRDefault="00A66323" w:rsidP="00BB70AC">
            <w:pPr>
              <w:jc w:val="center"/>
              <w:rPr>
                <w:sz w:val="16"/>
                <w:szCs w:val="16"/>
                <w:lang w:val="en-US"/>
              </w:rPr>
            </w:pPr>
            <w:r w:rsidRPr="00C97908">
              <w:rPr>
                <w:sz w:val="16"/>
                <w:szCs w:val="16"/>
                <w:lang w:val="en-US"/>
              </w:rPr>
              <w:t>0,0360</w:t>
            </w:r>
          </w:p>
        </w:tc>
      </w:tr>
      <w:tr w:rsidR="00A66323" w:rsidRPr="00B40365" w14:paraId="669900D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3D0B7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FEC88B9" w14:textId="77777777" w:rsidR="00A66323" w:rsidRPr="00B40365" w:rsidRDefault="00A66323" w:rsidP="00BB70AC">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10461486" w14:textId="77777777" w:rsidR="00A66323" w:rsidRPr="00C97908" w:rsidRDefault="00A66323" w:rsidP="00BB70AC">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6B8E210F"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697281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2FEB07DA" w14:textId="77777777" w:rsidR="00A66323" w:rsidRPr="00C97908" w:rsidRDefault="00A66323" w:rsidP="00BB70AC">
            <w:pPr>
              <w:jc w:val="center"/>
              <w:rPr>
                <w:sz w:val="16"/>
                <w:szCs w:val="16"/>
                <w:lang w:val="en-US"/>
              </w:rPr>
            </w:pPr>
            <w:r w:rsidRPr="00C97908">
              <w:rPr>
                <w:sz w:val="16"/>
                <w:szCs w:val="16"/>
                <w:lang w:val="en-US"/>
              </w:rPr>
              <w:t>0,0300</w:t>
            </w:r>
          </w:p>
        </w:tc>
      </w:tr>
      <w:tr w:rsidR="00A66323" w:rsidRPr="003E2692" w14:paraId="708325C0"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6C17533"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16B9D123"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7198FA9D"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14D33D24"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06DD5B55"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750589C4" w14:textId="77777777" w:rsidR="00A66323" w:rsidRPr="003E2692" w:rsidRDefault="00A66323" w:rsidP="00BB70AC">
            <w:pPr>
              <w:rPr>
                <w:sz w:val="2"/>
                <w:szCs w:val="2"/>
                <w:lang w:val="en-US"/>
              </w:rPr>
            </w:pPr>
          </w:p>
        </w:tc>
      </w:tr>
      <w:tr w:rsidR="00A66323" w:rsidRPr="00B449C4" w14:paraId="7D70952F"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24C3933"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713B3C81"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088D1F1F"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8EF9E49"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0B982EF0"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684D6D8C" w14:textId="77777777" w:rsidR="00A66323" w:rsidRPr="00B449C4" w:rsidRDefault="00A66323" w:rsidP="00BB70AC">
            <w:pPr>
              <w:rPr>
                <w:sz w:val="22"/>
                <w:szCs w:val="22"/>
                <w:lang w:val="en-US"/>
              </w:rPr>
            </w:pPr>
          </w:p>
        </w:tc>
      </w:tr>
      <w:tr w:rsidR="00A66323" w:rsidRPr="00B40365" w14:paraId="1F7B039E"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318198B"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2E98D1DF"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37B832D3" w14:textId="77777777" w:rsidR="00A66323" w:rsidRPr="00B40365" w:rsidRDefault="00A66323" w:rsidP="00BB70A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 (inclusiv tocuri la ferestre si usi)</w:t>
            </w:r>
          </w:p>
        </w:tc>
        <w:tc>
          <w:tcPr>
            <w:tcW w:w="3621" w:type="dxa"/>
            <w:gridSpan w:val="8"/>
            <w:tcBorders>
              <w:bottom w:val="single" w:sz="4" w:space="0" w:color="auto"/>
              <w:right w:val="single" w:sz="4" w:space="0" w:color="auto"/>
            </w:tcBorders>
          </w:tcPr>
          <w:p w14:paraId="3082A830" w14:textId="77777777" w:rsidR="00A66323" w:rsidRPr="00B40365" w:rsidRDefault="00A66323" w:rsidP="00BB70AC">
            <w:pPr>
              <w:rPr>
                <w:sz w:val="22"/>
                <w:szCs w:val="22"/>
                <w:lang w:val="en-US"/>
              </w:rPr>
            </w:pPr>
          </w:p>
        </w:tc>
      </w:tr>
      <w:tr w:rsidR="00A66323" w:rsidRPr="009B70F2" w14:paraId="20DB999C" w14:textId="77777777" w:rsidTr="00BB70AC">
        <w:tblPrEx>
          <w:tblCellMar>
            <w:left w:w="107" w:type="dxa"/>
            <w:right w:w="107" w:type="dxa"/>
          </w:tblCellMar>
        </w:tblPrEx>
        <w:tc>
          <w:tcPr>
            <w:tcW w:w="10495" w:type="dxa"/>
            <w:gridSpan w:val="19"/>
          </w:tcPr>
          <w:p w14:paraId="4D46977E" w14:textId="77777777" w:rsidR="00A66323" w:rsidRPr="009B70F2" w:rsidRDefault="00A66323" w:rsidP="00BB70AC">
            <w:pPr>
              <w:rPr>
                <w:b/>
                <w:bCs/>
                <w:sz w:val="22"/>
                <w:szCs w:val="22"/>
                <w:lang w:val="en-US"/>
              </w:rPr>
            </w:pPr>
            <w:r w:rsidRPr="009B70F2">
              <w:rPr>
                <w:b/>
                <w:bCs/>
                <w:sz w:val="22"/>
                <w:szCs w:val="22"/>
                <w:lang w:val="en-US"/>
              </w:rPr>
              <w:t>1.2.4. Pardosea</w:t>
            </w:r>
          </w:p>
          <w:p w14:paraId="282EA779" w14:textId="77777777" w:rsidR="00A66323" w:rsidRPr="00B12F65" w:rsidRDefault="00A66323" w:rsidP="00BB70AC">
            <w:pPr>
              <w:rPr>
                <w:sz w:val="2"/>
                <w:szCs w:val="2"/>
                <w:lang w:val="en-US"/>
              </w:rPr>
            </w:pPr>
          </w:p>
        </w:tc>
      </w:tr>
      <w:tr w:rsidR="00A66323" w:rsidRPr="009B70F2" w14:paraId="1B589C60"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A0C88B" w14:textId="77777777" w:rsidR="00A66323" w:rsidRPr="005E2CA0" w:rsidRDefault="00A66323" w:rsidP="00BB70AC">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14:paraId="6A3A5249" w14:textId="77777777" w:rsidR="00A66323" w:rsidRPr="005E2CA0" w:rsidRDefault="00A66323" w:rsidP="00BB70AC">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5A73B9E5" w14:textId="77777777" w:rsidR="00A66323" w:rsidRPr="005E2CA0" w:rsidRDefault="00A66323" w:rsidP="00BB70AC">
            <w:pPr>
              <w:rPr>
                <w:b/>
                <w:bCs/>
                <w:sz w:val="2"/>
                <w:szCs w:val="2"/>
                <w:lang w:val="en-US"/>
              </w:rPr>
            </w:pPr>
            <w:r w:rsidRPr="005E2CA0">
              <w:rPr>
                <w:b/>
                <w:bCs/>
                <w:sz w:val="22"/>
                <w:szCs w:val="22"/>
                <w:lang w:val="en-US"/>
              </w:rPr>
              <w:t xml:space="preserve">Strat suport pentru pardoseli executat din mortar din ciment M 150 de 3 cm grosime cu fata driscuita fin </w:t>
            </w:r>
          </w:p>
          <w:p w14:paraId="24AF7E4E"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7B8D3054"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283F6FB"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4BA6EDC0" w14:textId="77777777" w:rsidR="00A66323" w:rsidRPr="005E2CA0" w:rsidRDefault="00A66323" w:rsidP="00BB70AC">
            <w:pPr>
              <w:jc w:val="center"/>
              <w:rPr>
                <w:b/>
                <w:bCs/>
                <w:sz w:val="22"/>
                <w:szCs w:val="22"/>
                <w:lang w:val="en-US"/>
              </w:rPr>
            </w:pPr>
            <w:r w:rsidRPr="005E2CA0">
              <w:rPr>
                <w:b/>
                <w:bCs/>
                <w:sz w:val="22"/>
                <w:szCs w:val="22"/>
                <w:lang w:val="en-US"/>
              </w:rPr>
              <w:t>44,9000</w:t>
            </w:r>
          </w:p>
          <w:p w14:paraId="5DFBAE3F" w14:textId="77777777" w:rsidR="00A66323" w:rsidRPr="009B70F2" w:rsidRDefault="00A66323" w:rsidP="00BB70AC">
            <w:pPr>
              <w:jc w:val="center"/>
              <w:rPr>
                <w:sz w:val="2"/>
                <w:szCs w:val="2"/>
                <w:lang w:val="en-US"/>
              </w:rPr>
            </w:pPr>
          </w:p>
        </w:tc>
      </w:tr>
      <w:tr w:rsidR="00A66323" w:rsidRPr="00B40365" w14:paraId="40846EC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73E18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59F9291" w14:textId="77777777" w:rsidR="00A66323" w:rsidRPr="00B40365" w:rsidRDefault="00A66323" w:rsidP="00BB70AC">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15C6AA0F" w14:textId="77777777" w:rsidR="00A66323" w:rsidRPr="00C97908" w:rsidRDefault="00A66323" w:rsidP="00BB70AC">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0176ABB7"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A629A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4199B368" w14:textId="77777777" w:rsidR="00A66323" w:rsidRPr="00C97908" w:rsidRDefault="00A66323" w:rsidP="00BB70AC">
            <w:pPr>
              <w:jc w:val="center"/>
              <w:rPr>
                <w:sz w:val="16"/>
                <w:szCs w:val="16"/>
                <w:lang w:val="en-US"/>
              </w:rPr>
            </w:pPr>
            <w:r w:rsidRPr="00C97908">
              <w:rPr>
                <w:sz w:val="16"/>
                <w:szCs w:val="16"/>
                <w:lang w:val="en-US"/>
              </w:rPr>
              <w:t>26,9400</w:t>
            </w:r>
          </w:p>
        </w:tc>
      </w:tr>
      <w:tr w:rsidR="00A66323" w:rsidRPr="00B40365" w14:paraId="5F0AC02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99B10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A28A432" w14:textId="77777777" w:rsidR="00A66323" w:rsidRPr="00B40365" w:rsidRDefault="00A66323" w:rsidP="00BB70AC">
            <w:pPr>
              <w:jc w:val="center"/>
              <w:rPr>
                <w:sz w:val="16"/>
                <w:szCs w:val="16"/>
                <w:lang w:val="en-US"/>
              </w:rPr>
            </w:pPr>
            <w:r w:rsidRPr="00B40365">
              <w:rPr>
                <w:sz w:val="16"/>
                <w:szCs w:val="16"/>
                <w:lang w:val="en-US"/>
              </w:rPr>
              <w:t>2664102102010150</w:t>
            </w:r>
          </w:p>
        </w:tc>
        <w:tc>
          <w:tcPr>
            <w:tcW w:w="4366" w:type="dxa"/>
            <w:gridSpan w:val="4"/>
            <w:tcBorders>
              <w:top w:val="nil"/>
              <w:bottom w:val="single" w:sz="2" w:space="0" w:color="auto"/>
            </w:tcBorders>
            <w:vAlign w:val="center"/>
          </w:tcPr>
          <w:p w14:paraId="742FDF6A" w14:textId="77777777" w:rsidR="00A66323" w:rsidRPr="00C97908" w:rsidRDefault="00A66323" w:rsidP="00BB70AC">
            <w:pPr>
              <w:rPr>
                <w:sz w:val="16"/>
                <w:szCs w:val="16"/>
                <w:lang w:val="en-US"/>
              </w:rPr>
            </w:pPr>
            <w:r w:rsidRPr="00C97908">
              <w:rPr>
                <w:sz w:val="16"/>
                <w:szCs w:val="16"/>
                <w:lang w:val="en-US"/>
              </w:rPr>
              <w:t>Mortar ciment M150</w:t>
            </w:r>
          </w:p>
        </w:tc>
        <w:tc>
          <w:tcPr>
            <w:tcW w:w="1021" w:type="dxa"/>
            <w:gridSpan w:val="3"/>
            <w:tcBorders>
              <w:top w:val="nil"/>
              <w:bottom w:val="single" w:sz="2" w:space="0" w:color="auto"/>
            </w:tcBorders>
            <w:vAlign w:val="center"/>
          </w:tcPr>
          <w:p w14:paraId="6B9AC9C2"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C3B192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0,0330</w:t>
            </w:r>
          </w:p>
        </w:tc>
        <w:tc>
          <w:tcPr>
            <w:tcW w:w="1559" w:type="dxa"/>
            <w:gridSpan w:val="2"/>
            <w:tcBorders>
              <w:top w:val="nil"/>
              <w:bottom w:val="single" w:sz="2" w:space="0" w:color="auto"/>
            </w:tcBorders>
            <w:vAlign w:val="center"/>
          </w:tcPr>
          <w:p w14:paraId="7241BD5E" w14:textId="77777777" w:rsidR="00A66323" w:rsidRPr="00C97908" w:rsidRDefault="00A66323" w:rsidP="00BB70AC">
            <w:pPr>
              <w:jc w:val="center"/>
              <w:rPr>
                <w:sz w:val="16"/>
                <w:szCs w:val="16"/>
                <w:lang w:val="en-US"/>
              </w:rPr>
            </w:pPr>
            <w:r w:rsidRPr="00C97908">
              <w:rPr>
                <w:sz w:val="16"/>
                <w:szCs w:val="16"/>
                <w:lang w:val="en-US"/>
              </w:rPr>
              <w:t>1,4817</w:t>
            </w:r>
          </w:p>
        </w:tc>
      </w:tr>
      <w:tr w:rsidR="00A66323" w:rsidRPr="009B70F2" w14:paraId="7984C871"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7B5018" w14:textId="77777777" w:rsidR="00A66323" w:rsidRPr="005E2CA0" w:rsidRDefault="00A66323" w:rsidP="00BB70AC">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14:paraId="27BC8914" w14:textId="77777777" w:rsidR="00A66323" w:rsidRPr="005E2CA0" w:rsidRDefault="00A66323" w:rsidP="00BB70AC">
            <w:pPr>
              <w:jc w:val="center"/>
              <w:rPr>
                <w:b/>
                <w:bCs/>
                <w:sz w:val="22"/>
                <w:szCs w:val="22"/>
                <w:lang w:val="en-US"/>
              </w:rPr>
            </w:pPr>
            <w:r w:rsidRPr="005E2CA0">
              <w:rPr>
                <w:b/>
                <w:bCs/>
                <w:sz w:val="22"/>
                <w:szCs w:val="22"/>
                <w:lang w:val="en-US"/>
              </w:rPr>
              <w:t>CG01A1 k=3</w:t>
            </w:r>
          </w:p>
        </w:tc>
        <w:tc>
          <w:tcPr>
            <w:tcW w:w="4366" w:type="dxa"/>
            <w:gridSpan w:val="5"/>
            <w:tcBorders>
              <w:top w:val="single" w:sz="4" w:space="0" w:color="auto"/>
              <w:bottom w:val="single" w:sz="4" w:space="0" w:color="auto"/>
            </w:tcBorders>
          </w:tcPr>
          <w:p w14:paraId="06E38E60" w14:textId="77777777" w:rsidR="00A66323" w:rsidRPr="005E2CA0" w:rsidRDefault="00A66323" w:rsidP="00BB70AC">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200,  se adauga sau se scade</w:t>
            </w:r>
          </w:p>
          <w:p w14:paraId="62D99EA3"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51A7C208"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BCB9F8C"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3DB49441" w14:textId="77777777" w:rsidR="00A66323" w:rsidRPr="005E2CA0" w:rsidRDefault="00A66323" w:rsidP="00BB70AC">
            <w:pPr>
              <w:jc w:val="center"/>
              <w:rPr>
                <w:b/>
                <w:bCs/>
                <w:sz w:val="22"/>
                <w:szCs w:val="22"/>
                <w:lang w:val="en-US"/>
              </w:rPr>
            </w:pPr>
            <w:r w:rsidRPr="005E2CA0">
              <w:rPr>
                <w:b/>
                <w:bCs/>
                <w:sz w:val="22"/>
                <w:szCs w:val="22"/>
                <w:lang w:val="en-US"/>
              </w:rPr>
              <w:t>44,9000</w:t>
            </w:r>
          </w:p>
          <w:p w14:paraId="53A845A6" w14:textId="77777777" w:rsidR="00A66323" w:rsidRPr="009B70F2" w:rsidRDefault="00A66323" w:rsidP="00BB70AC">
            <w:pPr>
              <w:jc w:val="center"/>
              <w:rPr>
                <w:sz w:val="2"/>
                <w:szCs w:val="2"/>
                <w:lang w:val="en-US"/>
              </w:rPr>
            </w:pPr>
          </w:p>
        </w:tc>
      </w:tr>
      <w:tr w:rsidR="00A66323" w:rsidRPr="00B40365" w14:paraId="553E4E6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0AA0C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0C67A04" w14:textId="77777777" w:rsidR="00A66323" w:rsidRPr="00B40365" w:rsidRDefault="00A66323" w:rsidP="00BB70AC">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294393D7" w14:textId="77777777" w:rsidR="00A66323" w:rsidRPr="00C97908" w:rsidRDefault="00A66323" w:rsidP="00BB70AC">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208B7546"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1ED3E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6B4E83D" w14:textId="77777777" w:rsidR="00A66323" w:rsidRPr="00C97908" w:rsidRDefault="00A66323" w:rsidP="00BB70AC">
            <w:pPr>
              <w:jc w:val="center"/>
              <w:rPr>
                <w:sz w:val="16"/>
                <w:szCs w:val="16"/>
                <w:lang w:val="en-US"/>
              </w:rPr>
            </w:pPr>
            <w:r w:rsidRPr="00C97908">
              <w:rPr>
                <w:sz w:val="16"/>
                <w:szCs w:val="16"/>
                <w:lang w:val="en-US"/>
              </w:rPr>
              <w:t>13,4700</w:t>
            </w:r>
          </w:p>
        </w:tc>
      </w:tr>
      <w:tr w:rsidR="00A66323" w:rsidRPr="00B40365" w14:paraId="6687528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52313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635D6A1"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A77B04F"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CB3AE06"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28088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EDBEFB2" w14:textId="77777777" w:rsidR="00A66323" w:rsidRPr="00C97908" w:rsidRDefault="00A66323" w:rsidP="00BB70AC">
            <w:pPr>
              <w:jc w:val="center"/>
              <w:rPr>
                <w:sz w:val="16"/>
                <w:szCs w:val="16"/>
                <w:lang w:val="en-US"/>
              </w:rPr>
            </w:pPr>
            <w:r w:rsidRPr="00C97908">
              <w:rPr>
                <w:sz w:val="16"/>
                <w:szCs w:val="16"/>
                <w:lang w:val="en-US"/>
              </w:rPr>
              <w:t>2,6940</w:t>
            </w:r>
          </w:p>
        </w:tc>
      </w:tr>
      <w:tr w:rsidR="00A66323" w:rsidRPr="00B40365" w14:paraId="2FC3D26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76278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FD89853" w14:textId="77777777" w:rsidR="00A66323" w:rsidRPr="00B40365" w:rsidRDefault="00A66323" w:rsidP="00BB70AC">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358A043" w14:textId="77777777" w:rsidR="00A66323" w:rsidRPr="00C97908" w:rsidRDefault="00A66323" w:rsidP="00BB70AC">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6A090AC5"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EF1F0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2,1500</w:t>
            </w:r>
          </w:p>
        </w:tc>
        <w:tc>
          <w:tcPr>
            <w:tcW w:w="1559" w:type="dxa"/>
            <w:gridSpan w:val="2"/>
            <w:tcBorders>
              <w:top w:val="nil"/>
              <w:bottom w:val="single" w:sz="2" w:space="0" w:color="auto"/>
            </w:tcBorders>
            <w:vAlign w:val="center"/>
          </w:tcPr>
          <w:p w14:paraId="2B85315F" w14:textId="77777777" w:rsidR="00A66323" w:rsidRPr="00C97908" w:rsidRDefault="00A66323" w:rsidP="00BB70AC">
            <w:pPr>
              <w:jc w:val="center"/>
              <w:rPr>
                <w:sz w:val="16"/>
                <w:szCs w:val="16"/>
                <w:lang w:val="en-US"/>
              </w:rPr>
            </w:pPr>
            <w:r w:rsidRPr="00C97908">
              <w:rPr>
                <w:sz w:val="16"/>
                <w:szCs w:val="16"/>
                <w:lang w:val="en-US"/>
              </w:rPr>
              <w:t>289,6050</w:t>
            </w:r>
          </w:p>
        </w:tc>
      </w:tr>
      <w:tr w:rsidR="00A66323" w:rsidRPr="00B40365" w14:paraId="13A5CDC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6C229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D78053F" w14:textId="77777777" w:rsidR="00A66323" w:rsidRPr="00B40365" w:rsidRDefault="00A66323" w:rsidP="00BB70AC">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006E2E89" w14:textId="77777777" w:rsidR="00A66323" w:rsidRPr="00C97908" w:rsidRDefault="00A66323" w:rsidP="00BB70AC">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1DFBFFEF"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796363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14:paraId="08AA986A" w14:textId="77777777" w:rsidR="00A66323" w:rsidRPr="00C97908" w:rsidRDefault="00A66323" w:rsidP="00BB70AC">
            <w:pPr>
              <w:jc w:val="center"/>
              <w:rPr>
                <w:sz w:val="16"/>
                <w:szCs w:val="16"/>
                <w:lang w:val="en-US"/>
              </w:rPr>
            </w:pPr>
            <w:r w:rsidRPr="00C97908">
              <w:rPr>
                <w:sz w:val="16"/>
                <w:szCs w:val="16"/>
                <w:lang w:val="en-US"/>
              </w:rPr>
              <w:t>0,9429</w:t>
            </w:r>
          </w:p>
        </w:tc>
      </w:tr>
      <w:tr w:rsidR="00A66323" w:rsidRPr="00B40365" w14:paraId="1D38209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D36E9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C47160F" w14:textId="77777777" w:rsidR="00A66323" w:rsidRPr="00B40365" w:rsidRDefault="00A66323" w:rsidP="00BB70A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E2630EA" w14:textId="77777777" w:rsidR="00A66323" w:rsidRPr="00C97908" w:rsidRDefault="00A66323" w:rsidP="00BB70AC">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2A2F5767"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38CE7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1F550F49" w14:textId="77777777" w:rsidR="00A66323" w:rsidRPr="00C97908" w:rsidRDefault="00A66323" w:rsidP="00BB70AC">
            <w:pPr>
              <w:jc w:val="center"/>
              <w:rPr>
                <w:sz w:val="16"/>
                <w:szCs w:val="16"/>
                <w:lang w:val="en-US"/>
              </w:rPr>
            </w:pPr>
            <w:r w:rsidRPr="00C97908">
              <w:rPr>
                <w:sz w:val="16"/>
                <w:szCs w:val="16"/>
                <w:lang w:val="en-US"/>
              </w:rPr>
              <w:t>0,2694</w:t>
            </w:r>
          </w:p>
        </w:tc>
      </w:tr>
      <w:tr w:rsidR="00A66323" w:rsidRPr="00B40365" w14:paraId="6CF9377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46F5C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64ED017"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8920089"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42B5D1D"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9FF71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49D78AEB" w14:textId="77777777" w:rsidR="00A66323" w:rsidRPr="00C97908" w:rsidRDefault="00A66323" w:rsidP="00BB70AC">
            <w:pPr>
              <w:jc w:val="center"/>
              <w:rPr>
                <w:sz w:val="16"/>
                <w:szCs w:val="16"/>
                <w:lang w:val="en-US"/>
              </w:rPr>
            </w:pPr>
            <w:r w:rsidRPr="00C97908">
              <w:rPr>
                <w:sz w:val="16"/>
                <w:szCs w:val="16"/>
                <w:lang w:val="en-US"/>
              </w:rPr>
              <w:t>0,4041</w:t>
            </w:r>
          </w:p>
        </w:tc>
      </w:tr>
      <w:tr w:rsidR="00A66323" w:rsidRPr="00B40365" w14:paraId="7112CE5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D248E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144341E" w14:textId="77777777" w:rsidR="00A66323" w:rsidRPr="00B40365" w:rsidRDefault="00A66323" w:rsidP="00BB70AC">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20902716" w14:textId="77777777" w:rsidR="00A66323" w:rsidRPr="00C97908" w:rsidRDefault="00A66323" w:rsidP="00BB70AC">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553835B5"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713BD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5B1288B1" w14:textId="77777777" w:rsidR="00A66323" w:rsidRPr="00C97908" w:rsidRDefault="00A66323" w:rsidP="00BB70AC">
            <w:pPr>
              <w:jc w:val="center"/>
              <w:rPr>
                <w:sz w:val="16"/>
                <w:szCs w:val="16"/>
                <w:lang w:val="en-US"/>
              </w:rPr>
            </w:pPr>
            <w:r w:rsidRPr="00C97908">
              <w:rPr>
                <w:sz w:val="16"/>
                <w:szCs w:val="16"/>
                <w:lang w:val="en-US"/>
              </w:rPr>
              <w:t>0,2021</w:t>
            </w:r>
          </w:p>
        </w:tc>
      </w:tr>
      <w:tr w:rsidR="00A66323" w:rsidRPr="009B70F2" w14:paraId="069FFA93"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837403" w14:textId="77777777" w:rsidR="00A66323" w:rsidRPr="005E2CA0" w:rsidRDefault="00A66323" w:rsidP="00BB70AC">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14:paraId="43069A24" w14:textId="77777777" w:rsidR="00A66323" w:rsidRPr="005E2CA0" w:rsidRDefault="00A66323" w:rsidP="00BB70AC">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14:paraId="6F542513" w14:textId="77777777" w:rsidR="00A66323" w:rsidRPr="005E2CA0" w:rsidRDefault="00A66323" w:rsidP="00BB70AC">
            <w:pPr>
              <w:rPr>
                <w:b/>
                <w:bCs/>
                <w:sz w:val="2"/>
                <w:szCs w:val="2"/>
                <w:lang w:val="en-US"/>
              </w:rPr>
            </w:pPr>
            <w:r w:rsidRPr="005E2CA0">
              <w:rPr>
                <w:b/>
                <w:bCs/>
                <w:sz w:val="22"/>
                <w:szCs w:val="22"/>
                <w:lang w:val="en-US"/>
              </w:rPr>
              <w:t>Executarea acoperirii pardoselii cu covor PVC din Vinil Omogen (linoleum medicinal) tip Fortis silver knight ,grosimea 2 mm, Group T, greutatea 2,8kg/m2, class 34/43 Anti-bacterial , electric rezistent kV&lt;2/Antistatic culoarea invelitorii se va coordona cu beneficiarul)</w:t>
            </w:r>
          </w:p>
          <w:p w14:paraId="0A1F4D7B"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6DEC19A9"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5A14828"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759DF66" w14:textId="77777777" w:rsidR="00A66323" w:rsidRPr="005E2CA0" w:rsidRDefault="00A66323" w:rsidP="00BB70AC">
            <w:pPr>
              <w:jc w:val="center"/>
              <w:rPr>
                <w:b/>
                <w:bCs/>
                <w:sz w:val="22"/>
                <w:szCs w:val="22"/>
                <w:lang w:val="en-US"/>
              </w:rPr>
            </w:pPr>
            <w:r w:rsidRPr="005E2CA0">
              <w:rPr>
                <w:b/>
                <w:bCs/>
                <w:sz w:val="22"/>
                <w:szCs w:val="22"/>
                <w:lang w:val="en-US"/>
              </w:rPr>
              <w:t>62,4800</w:t>
            </w:r>
          </w:p>
          <w:p w14:paraId="7DDC4715" w14:textId="77777777" w:rsidR="00A66323" w:rsidRPr="009B70F2" w:rsidRDefault="00A66323" w:rsidP="00BB70AC">
            <w:pPr>
              <w:jc w:val="center"/>
              <w:rPr>
                <w:sz w:val="2"/>
                <w:szCs w:val="2"/>
                <w:lang w:val="en-US"/>
              </w:rPr>
            </w:pPr>
          </w:p>
        </w:tc>
      </w:tr>
      <w:tr w:rsidR="00A66323" w:rsidRPr="00B40365" w14:paraId="67AA028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5C9C5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5E58AC4" w14:textId="77777777" w:rsidR="00A66323" w:rsidRPr="00B40365" w:rsidRDefault="00A66323" w:rsidP="00BB70AC">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02097C04" w14:textId="77777777" w:rsidR="00A66323" w:rsidRPr="00C97908" w:rsidRDefault="00A66323" w:rsidP="00BB70AC">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40E74DD7"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A2074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56FDF4ED" w14:textId="77777777" w:rsidR="00A66323" w:rsidRPr="00C97908" w:rsidRDefault="00A66323" w:rsidP="00BB70AC">
            <w:pPr>
              <w:jc w:val="center"/>
              <w:rPr>
                <w:sz w:val="16"/>
                <w:szCs w:val="16"/>
                <w:lang w:val="en-US"/>
              </w:rPr>
            </w:pPr>
            <w:r w:rsidRPr="00C97908">
              <w:rPr>
                <w:sz w:val="16"/>
                <w:szCs w:val="16"/>
                <w:lang w:val="en-US"/>
              </w:rPr>
              <w:t>124,9600</w:t>
            </w:r>
          </w:p>
        </w:tc>
      </w:tr>
      <w:tr w:rsidR="00A66323" w:rsidRPr="00B40365" w14:paraId="0B34F46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3024D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2019170" w14:textId="77777777" w:rsidR="00A66323" w:rsidRPr="00B40365" w:rsidRDefault="00A66323" w:rsidP="00BB70AC">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13546EA" w14:textId="77777777" w:rsidR="00A66323" w:rsidRPr="00C97908" w:rsidRDefault="00A66323" w:rsidP="00BB70AC">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3EE3CFA"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A5FE9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3C25A4ED" w14:textId="77777777" w:rsidR="00A66323" w:rsidRPr="00C97908" w:rsidRDefault="00A66323" w:rsidP="00BB70AC">
            <w:pPr>
              <w:jc w:val="center"/>
              <w:rPr>
                <w:sz w:val="16"/>
                <w:szCs w:val="16"/>
                <w:lang w:val="en-US"/>
              </w:rPr>
            </w:pPr>
            <w:r w:rsidRPr="00C97908">
              <w:rPr>
                <w:sz w:val="16"/>
                <w:szCs w:val="16"/>
                <w:lang w:val="en-US"/>
              </w:rPr>
              <w:t>74,3512</w:t>
            </w:r>
          </w:p>
        </w:tc>
      </w:tr>
      <w:tr w:rsidR="00A66323" w:rsidRPr="00B40365" w14:paraId="32AF9CA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91319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22858B5" w14:textId="77777777" w:rsidR="00A66323" w:rsidRPr="00B40365" w:rsidRDefault="00A66323" w:rsidP="00BB70AC">
            <w:pPr>
              <w:jc w:val="center"/>
              <w:rPr>
                <w:sz w:val="16"/>
                <w:szCs w:val="16"/>
                <w:lang w:val="en-US"/>
              </w:rPr>
            </w:pPr>
            <w:r w:rsidRPr="00B40365">
              <w:rPr>
                <w:sz w:val="16"/>
                <w:szCs w:val="16"/>
                <w:lang w:val="en-US"/>
              </w:rPr>
              <w:t>2430226101025</w:t>
            </w:r>
          </w:p>
        </w:tc>
        <w:tc>
          <w:tcPr>
            <w:tcW w:w="4366" w:type="dxa"/>
            <w:gridSpan w:val="4"/>
            <w:tcBorders>
              <w:top w:val="nil"/>
              <w:bottom w:val="single" w:sz="2" w:space="0" w:color="auto"/>
            </w:tcBorders>
            <w:vAlign w:val="center"/>
          </w:tcPr>
          <w:p w14:paraId="00DFCBFC" w14:textId="77777777" w:rsidR="00A66323" w:rsidRPr="00C97908" w:rsidRDefault="00A66323" w:rsidP="00BB70AC">
            <w:pPr>
              <w:rPr>
                <w:sz w:val="16"/>
                <w:szCs w:val="16"/>
                <w:lang w:val="en-US"/>
              </w:rPr>
            </w:pPr>
            <w:r w:rsidRPr="00C97908">
              <w:rPr>
                <w:sz w:val="16"/>
                <w:szCs w:val="16"/>
                <w:lang w:val="en-US"/>
              </w:rPr>
              <w:t>Grund (Uni - Grund)</w:t>
            </w:r>
          </w:p>
        </w:tc>
        <w:tc>
          <w:tcPr>
            <w:tcW w:w="1021" w:type="dxa"/>
            <w:gridSpan w:val="3"/>
            <w:tcBorders>
              <w:top w:val="nil"/>
              <w:bottom w:val="single" w:sz="2" w:space="0" w:color="auto"/>
            </w:tcBorders>
            <w:vAlign w:val="center"/>
          </w:tcPr>
          <w:p w14:paraId="24A126D0"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5AD01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7EE7949" w14:textId="77777777" w:rsidR="00A66323" w:rsidRPr="00C97908" w:rsidRDefault="00A66323" w:rsidP="00BB70AC">
            <w:pPr>
              <w:jc w:val="center"/>
              <w:rPr>
                <w:sz w:val="16"/>
                <w:szCs w:val="16"/>
                <w:lang w:val="en-US"/>
              </w:rPr>
            </w:pPr>
            <w:r w:rsidRPr="00C97908">
              <w:rPr>
                <w:sz w:val="16"/>
                <w:szCs w:val="16"/>
                <w:lang w:val="en-US"/>
              </w:rPr>
              <w:t>9,4189</w:t>
            </w:r>
          </w:p>
        </w:tc>
      </w:tr>
      <w:tr w:rsidR="00A66323" w:rsidRPr="00B40365" w14:paraId="258540B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1A19F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26334BC" w14:textId="77777777" w:rsidR="00A66323" w:rsidRPr="00B40365" w:rsidRDefault="00A66323" w:rsidP="00BB70AC">
            <w:pPr>
              <w:jc w:val="center"/>
              <w:rPr>
                <w:sz w:val="16"/>
                <w:szCs w:val="16"/>
                <w:lang w:val="en-US"/>
              </w:rPr>
            </w:pPr>
            <w:r w:rsidRPr="00B40365">
              <w:rPr>
                <w:sz w:val="16"/>
                <w:szCs w:val="16"/>
                <w:lang w:val="en-US"/>
              </w:rPr>
              <w:t>2462106100006</w:t>
            </w:r>
          </w:p>
        </w:tc>
        <w:tc>
          <w:tcPr>
            <w:tcW w:w="4366" w:type="dxa"/>
            <w:gridSpan w:val="4"/>
            <w:tcBorders>
              <w:top w:val="nil"/>
              <w:bottom w:val="single" w:sz="2" w:space="0" w:color="auto"/>
            </w:tcBorders>
            <w:vAlign w:val="center"/>
          </w:tcPr>
          <w:p w14:paraId="32EACA84" w14:textId="77777777" w:rsidR="00A66323" w:rsidRPr="00C97908" w:rsidRDefault="00A66323" w:rsidP="00BB70AC">
            <w:pPr>
              <w:rPr>
                <w:sz w:val="16"/>
                <w:szCs w:val="16"/>
                <w:lang w:val="en-US"/>
              </w:rPr>
            </w:pPr>
            <w:r w:rsidRPr="00C97908">
              <w:rPr>
                <w:sz w:val="16"/>
                <w:szCs w:val="16"/>
                <w:lang w:val="en-US"/>
              </w:rPr>
              <w:t>Clei "Uzin KE 418"</w:t>
            </w:r>
          </w:p>
        </w:tc>
        <w:tc>
          <w:tcPr>
            <w:tcW w:w="1021" w:type="dxa"/>
            <w:gridSpan w:val="3"/>
            <w:tcBorders>
              <w:top w:val="nil"/>
              <w:bottom w:val="single" w:sz="2" w:space="0" w:color="auto"/>
            </w:tcBorders>
            <w:vAlign w:val="center"/>
          </w:tcPr>
          <w:p w14:paraId="746808F6"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2CC27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0E2E692B" w14:textId="77777777" w:rsidR="00A66323" w:rsidRPr="00C97908" w:rsidRDefault="00A66323" w:rsidP="00BB70AC">
            <w:pPr>
              <w:jc w:val="center"/>
              <w:rPr>
                <w:sz w:val="16"/>
                <w:szCs w:val="16"/>
                <w:lang w:val="en-US"/>
              </w:rPr>
            </w:pPr>
            <w:r w:rsidRPr="00C97908">
              <w:rPr>
                <w:sz w:val="16"/>
                <w:szCs w:val="16"/>
                <w:lang w:val="en-US"/>
              </w:rPr>
              <w:t>21,9773</w:t>
            </w:r>
          </w:p>
        </w:tc>
      </w:tr>
      <w:tr w:rsidR="00A66323" w:rsidRPr="00B40365" w14:paraId="7695891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1122E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0757B2C" w14:textId="77777777" w:rsidR="00A66323" w:rsidRPr="00B40365" w:rsidRDefault="00A66323" w:rsidP="00BB70AC">
            <w:pPr>
              <w:jc w:val="center"/>
              <w:rPr>
                <w:sz w:val="16"/>
                <w:szCs w:val="16"/>
                <w:lang w:val="en-US"/>
              </w:rPr>
            </w:pPr>
            <w:r w:rsidRPr="00B40365">
              <w:rPr>
                <w:sz w:val="16"/>
                <w:szCs w:val="16"/>
                <w:lang w:val="en-US"/>
              </w:rPr>
              <w:t>2462106110432</w:t>
            </w:r>
          </w:p>
        </w:tc>
        <w:tc>
          <w:tcPr>
            <w:tcW w:w="4366" w:type="dxa"/>
            <w:gridSpan w:val="4"/>
            <w:tcBorders>
              <w:top w:val="nil"/>
              <w:bottom w:val="single" w:sz="2" w:space="0" w:color="auto"/>
            </w:tcBorders>
            <w:vAlign w:val="center"/>
          </w:tcPr>
          <w:p w14:paraId="56030CBE" w14:textId="77777777" w:rsidR="00A66323" w:rsidRPr="00C97908" w:rsidRDefault="00A66323" w:rsidP="00BB70AC">
            <w:pPr>
              <w:rPr>
                <w:sz w:val="16"/>
                <w:szCs w:val="16"/>
                <w:lang w:val="en-US"/>
              </w:rPr>
            </w:pPr>
            <w:r w:rsidRPr="00C97908">
              <w:rPr>
                <w:sz w:val="16"/>
                <w:szCs w:val="16"/>
                <w:lang w:val="en-US"/>
              </w:rPr>
              <w:t>Autonivelant simplu, din ciment, pentru pardoseli grosimea 3 mm</w:t>
            </w:r>
          </w:p>
        </w:tc>
        <w:tc>
          <w:tcPr>
            <w:tcW w:w="1021" w:type="dxa"/>
            <w:gridSpan w:val="3"/>
            <w:tcBorders>
              <w:top w:val="nil"/>
              <w:bottom w:val="single" w:sz="2" w:space="0" w:color="auto"/>
            </w:tcBorders>
            <w:vAlign w:val="center"/>
          </w:tcPr>
          <w:p w14:paraId="4E0CB2FC"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3B3ED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5,2500</w:t>
            </w:r>
          </w:p>
        </w:tc>
        <w:tc>
          <w:tcPr>
            <w:tcW w:w="1559" w:type="dxa"/>
            <w:gridSpan w:val="2"/>
            <w:tcBorders>
              <w:top w:val="nil"/>
              <w:bottom w:val="single" w:sz="2" w:space="0" w:color="auto"/>
            </w:tcBorders>
            <w:vAlign w:val="center"/>
          </w:tcPr>
          <w:p w14:paraId="73E6C161" w14:textId="77777777" w:rsidR="00A66323" w:rsidRPr="00C97908" w:rsidRDefault="00A66323" w:rsidP="00BB70AC">
            <w:pPr>
              <w:jc w:val="center"/>
              <w:rPr>
                <w:sz w:val="16"/>
                <w:szCs w:val="16"/>
                <w:lang w:val="en-US"/>
              </w:rPr>
            </w:pPr>
            <w:r w:rsidRPr="00C97908">
              <w:rPr>
                <w:sz w:val="16"/>
                <w:szCs w:val="16"/>
                <w:lang w:val="en-US"/>
              </w:rPr>
              <w:t>329,6601</w:t>
            </w:r>
          </w:p>
        </w:tc>
      </w:tr>
      <w:tr w:rsidR="00A66323" w:rsidRPr="00B40365" w14:paraId="5C6CF72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B8417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4B56366" w14:textId="77777777" w:rsidR="00A66323" w:rsidRPr="00B40365" w:rsidRDefault="00A66323" w:rsidP="00BB70AC">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14:paraId="6DB33E15" w14:textId="77777777" w:rsidR="00A66323" w:rsidRPr="00C97908" w:rsidRDefault="00A66323" w:rsidP="00BB70AC">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14:paraId="1061998D"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B4C7BA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1031AAAA" w14:textId="77777777" w:rsidR="00A66323" w:rsidRPr="00C97908" w:rsidRDefault="00A66323" w:rsidP="00BB70AC">
            <w:pPr>
              <w:jc w:val="center"/>
              <w:rPr>
                <w:sz w:val="16"/>
                <w:szCs w:val="16"/>
                <w:lang w:val="en-US"/>
              </w:rPr>
            </w:pPr>
            <w:r w:rsidRPr="00C97908">
              <w:rPr>
                <w:sz w:val="16"/>
                <w:szCs w:val="16"/>
                <w:lang w:val="en-US"/>
              </w:rPr>
              <w:t>64,0482</w:t>
            </w:r>
          </w:p>
        </w:tc>
      </w:tr>
      <w:tr w:rsidR="00A66323" w:rsidRPr="00B40365" w14:paraId="5B30EB2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5354C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6E78765" w14:textId="77777777" w:rsidR="00A66323" w:rsidRPr="00B40365" w:rsidRDefault="00A66323" w:rsidP="00BB70AC">
            <w:pPr>
              <w:jc w:val="center"/>
              <w:rPr>
                <w:sz w:val="16"/>
                <w:szCs w:val="16"/>
                <w:lang w:val="en-US"/>
              </w:rPr>
            </w:pPr>
            <w:r w:rsidRPr="00B40365">
              <w:rPr>
                <w:sz w:val="16"/>
                <w:szCs w:val="16"/>
                <w:lang w:val="en-US"/>
              </w:rPr>
              <w:t>2462106100007</w:t>
            </w:r>
          </w:p>
        </w:tc>
        <w:tc>
          <w:tcPr>
            <w:tcW w:w="4366" w:type="dxa"/>
            <w:gridSpan w:val="4"/>
            <w:tcBorders>
              <w:top w:val="nil"/>
              <w:bottom w:val="single" w:sz="2" w:space="0" w:color="auto"/>
            </w:tcBorders>
            <w:vAlign w:val="center"/>
          </w:tcPr>
          <w:p w14:paraId="1B41FD45" w14:textId="77777777" w:rsidR="00A66323" w:rsidRPr="00C97908" w:rsidRDefault="00A66323" w:rsidP="00BB70AC">
            <w:pPr>
              <w:rPr>
                <w:sz w:val="16"/>
                <w:szCs w:val="16"/>
                <w:lang w:val="en-US"/>
              </w:rPr>
            </w:pPr>
            <w:r w:rsidRPr="00C97908">
              <w:rPr>
                <w:sz w:val="16"/>
                <w:szCs w:val="16"/>
                <w:lang w:val="en-US"/>
              </w:rPr>
              <w:t>Clei neopren pentru plinte</w:t>
            </w:r>
          </w:p>
        </w:tc>
        <w:tc>
          <w:tcPr>
            <w:tcW w:w="1021" w:type="dxa"/>
            <w:gridSpan w:val="3"/>
            <w:tcBorders>
              <w:top w:val="nil"/>
              <w:bottom w:val="single" w:sz="2" w:space="0" w:color="auto"/>
            </w:tcBorders>
            <w:vAlign w:val="center"/>
          </w:tcPr>
          <w:p w14:paraId="4D9DEFCC"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F0533A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59AB57A" w14:textId="77777777" w:rsidR="00A66323" w:rsidRPr="00C97908" w:rsidRDefault="00A66323" w:rsidP="00BB70AC">
            <w:pPr>
              <w:jc w:val="center"/>
              <w:rPr>
                <w:sz w:val="16"/>
                <w:szCs w:val="16"/>
                <w:lang w:val="en-US"/>
              </w:rPr>
            </w:pPr>
            <w:r w:rsidRPr="00C97908">
              <w:rPr>
                <w:sz w:val="16"/>
                <w:szCs w:val="16"/>
                <w:lang w:val="en-US"/>
              </w:rPr>
              <w:t>9,4189</w:t>
            </w:r>
          </w:p>
        </w:tc>
      </w:tr>
      <w:tr w:rsidR="00A66323" w:rsidRPr="00B40365" w14:paraId="7019BD8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BAFFB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6F16F5D" w14:textId="77777777" w:rsidR="00A66323" w:rsidRPr="00B40365" w:rsidRDefault="00A66323" w:rsidP="00BB70AC">
            <w:pPr>
              <w:jc w:val="center"/>
              <w:rPr>
                <w:sz w:val="16"/>
                <w:szCs w:val="16"/>
                <w:lang w:val="en-US"/>
              </w:rPr>
            </w:pPr>
            <w:r w:rsidRPr="00B40365">
              <w:rPr>
                <w:sz w:val="16"/>
                <w:szCs w:val="16"/>
                <w:lang w:val="en-US"/>
              </w:rPr>
              <w:t>2521106718386</w:t>
            </w:r>
          </w:p>
        </w:tc>
        <w:tc>
          <w:tcPr>
            <w:tcW w:w="4366" w:type="dxa"/>
            <w:gridSpan w:val="4"/>
            <w:tcBorders>
              <w:top w:val="nil"/>
              <w:bottom w:val="single" w:sz="2" w:space="0" w:color="auto"/>
            </w:tcBorders>
            <w:vAlign w:val="center"/>
          </w:tcPr>
          <w:p w14:paraId="574A3919" w14:textId="77777777" w:rsidR="00A66323" w:rsidRPr="00C97908" w:rsidRDefault="00A66323" w:rsidP="00BB70AC">
            <w:pPr>
              <w:rPr>
                <w:sz w:val="16"/>
                <w:szCs w:val="16"/>
                <w:lang w:val="en-US"/>
              </w:rPr>
            </w:pPr>
            <w:r w:rsidRPr="00C97908">
              <w:rPr>
                <w:sz w:val="16"/>
                <w:szCs w:val="16"/>
                <w:lang w:val="en-US"/>
              </w:rPr>
              <w:t>Profil p.v.c., pervaz pardoseala</w:t>
            </w:r>
          </w:p>
        </w:tc>
        <w:tc>
          <w:tcPr>
            <w:tcW w:w="1021" w:type="dxa"/>
            <w:gridSpan w:val="3"/>
            <w:tcBorders>
              <w:top w:val="nil"/>
              <w:bottom w:val="single" w:sz="2" w:space="0" w:color="auto"/>
            </w:tcBorders>
            <w:vAlign w:val="center"/>
          </w:tcPr>
          <w:p w14:paraId="557D46A7"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20C54F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6E23D7C6" w14:textId="77777777" w:rsidR="00A66323" w:rsidRPr="00C97908" w:rsidRDefault="00A66323" w:rsidP="00BB70AC">
            <w:pPr>
              <w:jc w:val="center"/>
              <w:rPr>
                <w:sz w:val="16"/>
                <w:szCs w:val="16"/>
                <w:lang w:val="en-US"/>
              </w:rPr>
            </w:pPr>
            <w:r w:rsidRPr="00C97908">
              <w:rPr>
                <w:sz w:val="16"/>
                <w:szCs w:val="16"/>
                <w:lang w:val="en-US"/>
              </w:rPr>
              <w:t>69,0716</w:t>
            </w:r>
          </w:p>
        </w:tc>
      </w:tr>
      <w:tr w:rsidR="00A66323" w:rsidRPr="00B40365" w14:paraId="45BE2E8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8945A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B41EE82" w14:textId="77777777" w:rsidR="00A66323" w:rsidRPr="00B40365" w:rsidRDefault="00A66323" w:rsidP="00BB70AC">
            <w:pPr>
              <w:jc w:val="center"/>
              <w:rPr>
                <w:sz w:val="16"/>
                <w:szCs w:val="16"/>
                <w:lang w:val="en-US"/>
              </w:rPr>
            </w:pPr>
            <w:r w:rsidRPr="00B40365">
              <w:rPr>
                <w:sz w:val="16"/>
                <w:szCs w:val="16"/>
                <w:lang w:val="en-US"/>
              </w:rPr>
              <w:t>252311671634611</w:t>
            </w:r>
          </w:p>
        </w:tc>
        <w:tc>
          <w:tcPr>
            <w:tcW w:w="4366" w:type="dxa"/>
            <w:gridSpan w:val="4"/>
            <w:tcBorders>
              <w:top w:val="nil"/>
              <w:bottom w:val="single" w:sz="2" w:space="0" w:color="auto"/>
            </w:tcBorders>
            <w:vAlign w:val="center"/>
          </w:tcPr>
          <w:p w14:paraId="2B67DF13" w14:textId="77777777" w:rsidR="00A66323" w:rsidRPr="00C97908" w:rsidRDefault="00A66323" w:rsidP="00BB70AC">
            <w:pPr>
              <w:rPr>
                <w:sz w:val="16"/>
                <w:szCs w:val="16"/>
                <w:lang w:val="en-US"/>
              </w:rPr>
            </w:pPr>
            <w:r w:rsidRPr="00C97908">
              <w:rPr>
                <w:sz w:val="16"/>
                <w:szCs w:val="16"/>
                <w:lang w:val="en-US"/>
              </w:rPr>
              <w:t>Covor PVC din Vinil Omogen (linoleum medicinal) tip Fortis silver knight ,grosimea 2 mm, Group T, greutatea 2,8kg/m2, class 34/43 Anti-bacterial , electric rezistent kV&lt;2/Antistatic culoarea invelitorii se va coordona cu beneficiarul)</w:t>
            </w:r>
          </w:p>
        </w:tc>
        <w:tc>
          <w:tcPr>
            <w:tcW w:w="1021" w:type="dxa"/>
            <w:gridSpan w:val="3"/>
            <w:tcBorders>
              <w:top w:val="nil"/>
              <w:bottom w:val="single" w:sz="2" w:space="0" w:color="auto"/>
            </w:tcBorders>
            <w:vAlign w:val="center"/>
          </w:tcPr>
          <w:p w14:paraId="4AE59A78" w14:textId="77777777" w:rsidR="00A66323" w:rsidRPr="00C97908" w:rsidRDefault="00A66323" w:rsidP="00BB70A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563BAC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3E00F4DA" w14:textId="77777777" w:rsidR="00A66323" w:rsidRPr="00C97908" w:rsidRDefault="00A66323" w:rsidP="00BB70AC">
            <w:pPr>
              <w:jc w:val="center"/>
              <w:rPr>
                <w:sz w:val="16"/>
                <w:szCs w:val="16"/>
                <w:lang w:val="en-US"/>
              </w:rPr>
            </w:pPr>
            <w:r w:rsidRPr="00C97908">
              <w:rPr>
                <w:sz w:val="16"/>
                <w:szCs w:val="16"/>
                <w:lang w:val="en-US"/>
              </w:rPr>
              <w:t>65,9320</w:t>
            </w:r>
          </w:p>
        </w:tc>
      </w:tr>
      <w:tr w:rsidR="00A66323" w:rsidRPr="00B40365" w14:paraId="1E2E816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0AE68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9399BF6" w14:textId="77777777" w:rsidR="00A66323" w:rsidRPr="00B40365" w:rsidRDefault="00A66323" w:rsidP="00BB70A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220EF93" w14:textId="77777777" w:rsidR="00A66323" w:rsidRPr="00C97908" w:rsidRDefault="00A66323" w:rsidP="00BB70AC">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493D7FB"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6D1A28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1354257A" w14:textId="77777777" w:rsidR="00A66323" w:rsidRPr="00C97908" w:rsidRDefault="00A66323" w:rsidP="00BB70AC">
            <w:pPr>
              <w:jc w:val="center"/>
              <w:rPr>
                <w:sz w:val="16"/>
                <w:szCs w:val="16"/>
                <w:lang w:val="en-US"/>
              </w:rPr>
            </w:pPr>
            <w:r w:rsidRPr="00C97908">
              <w:rPr>
                <w:sz w:val="16"/>
                <w:szCs w:val="16"/>
                <w:lang w:val="en-US"/>
              </w:rPr>
              <w:t>0,0942</w:t>
            </w:r>
          </w:p>
        </w:tc>
      </w:tr>
      <w:tr w:rsidR="00A66323" w:rsidRPr="00B40365" w14:paraId="4CBB8A1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271C3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C7254FA" w14:textId="77777777" w:rsidR="00A66323" w:rsidRPr="00B40365" w:rsidRDefault="00A66323" w:rsidP="00BB70AC">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7932E358" w14:textId="77777777" w:rsidR="00A66323" w:rsidRPr="00C97908" w:rsidRDefault="00A66323" w:rsidP="00BB70AC">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30488FCB"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C13D1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12511C68" w14:textId="77777777" w:rsidR="00A66323" w:rsidRPr="00C97908" w:rsidRDefault="00A66323" w:rsidP="00BB70AC">
            <w:pPr>
              <w:jc w:val="center"/>
              <w:rPr>
                <w:sz w:val="16"/>
                <w:szCs w:val="16"/>
                <w:lang w:val="en-US"/>
              </w:rPr>
            </w:pPr>
            <w:r w:rsidRPr="00C97908">
              <w:rPr>
                <w:sz w:val="16"/>
                <w:szCs w:val="16"/>
                <w:lang w:val="en-US"/>
              </w:rPr>
              <w:t>0,6248</w:t>
            </w:r>
          </w:p>
        </w:tc>
      </w:tr>
      <w:tr w:rsidR="00A66323" w:rsidRPr="00B40365" w14:paraId="53BD00B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AD52B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14A554D" w14:textId="77777777" w:rsidR="00A66323" w:rsidRPr="00B40365" w:rsidRDefault="00A66323" w:rsidP="00BB70AC">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14:paraId="1BB72E43" w14:textId="77777777" w:rsidR="00A66323" w:rsidRPr="00C97908" w:rsidRDefault="00A66323" w:rsidP="00BB70AC">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14:paraId="5D767829"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ECAE9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26F302BE" w14:textId="77777777" w:rsidR="00A66323" w:rsidRPr="00C97908" w:rsidRDefault="00A66323" w:rsidP="00BB70AC">
            <w:pPr>
              <w:jc w:val="center"/>
              <w:rPr>
                <w:sz w:val="16"/>
                <w:szCs w:val="16"/>
                <w:lang w:val="en-US"/>
              </w:rPr>
            </w:pPr>
            <w:r w:rsidRPr="00C97908">
              <w:rPr>
                <w:sz w:val="16"/>
                <w:szCs w:val="16"/>
                <w:lang w:val="en-US"/>
              </w:rPr>
              <w:t>0,7498</w:t>
            </w:r>
          </w:p>
        </w:tc>
      </w:tr>
      <w:tr w:rsidR="00A66323" w:rsidRPr="00B40365" w14:paraId="62FF00F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D1A0E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916CD1B" w14:textId="77777777" w:rsidR="00A66323" w:rsidRPr="00B40365" w:rsidRDefault="00A66323" w:rsidP="00BB70AC">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0AC76312" w14:textId="77777777" w:rsidR="00A66323" w:rsidRPr="00C97908" w:rsidRDefault="00A66323" w:rsidP="00BB70AC">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1E307059"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52D2C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14:paraId="5B6C40CE" w14:textId="77777777" w:rsidR="00A66323" w:rsidRPr="00C97908" w:rsidRDefault="00A66323" w:rsidP="00BB70AC">
            <w:pPr>
              <w:jc w:val="center"/>
              <w:rPr>
                <w:sz w:val="16"/>
                <w:szCs w:val="16"/>
                <w:lang w:val="en-US"/>
              </w:rPr>
            </w:pPr>
            <w:r w:rsidRPr="00C97908">
              <w:rPr>
                <w:sz w:val="16"/>
                <w:szCs w:val="16"/>
                <w:lang w:val="en-US"/>
              </w:rPr>
              <w:t>12,4960</w:t>
            </w:r>
          </w:p>
        </w:tc>
      </w:tr>
      <w:tr w:rsidR="00A66323" w:rsidRPr="003E2692" w14:paraId="1B70C4D8"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BD5E829"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08386F93"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781D057C"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0C6850E6"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18F43BEF"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6CABF206" w14:textId="77777777" w:rsidR="00A66323" w:rsidRPr="003E2692" w:rsidRDefault="00A66323" w:rsidP="00BB70AC">
            <w:pPr>
              <w:rPr>
                <w:sz w:val="2"/>
                <w:szCs w:val="2"/>
                <w:lang w:val="en-US"/>
              </w:rPr>
            </w:pPr>
          </w:p>
        </w:tc>
      </w:tr>
      <w:tr w:rsidR="00A66323" w:rsidRPr="00B449C4" w14:paraId="21263D72"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03C6544"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3805B087"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4D52082E"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F109E15"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1B8D6F83"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1BFBACF0" w14:textId="77777777" w:rsidR="00A66323" w:rsidRPr="00B449C4" w:rsidRDefault="00A66323" w:rsidP="00BB70AC">
            <w:pPr>
              <w:rPr>
                <w:sz w:val="22"/>
                <w:szCs w:val="22"/>
                <w:lang w:val="en-US"/>
              </w:rPr>
            </w:pPr>
          </w:p>
        </w:tc>
      </w:tr>
      <w:tr w:rsidR="00A66323" w:rsidRPr="00B40365" w14:paraId="7D0E0BF1"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30FF21D"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25C8291D"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0ADE0A91" w14:textId="77777777" w:rsidR="00A66323" w:rsidRPr="00B40365" w:rsidRDefault="00A66323" w:rsidP="00BB70A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Pardosea</w:t>
            </w:r>
          </w:p>
        </w:tc>
        <w:tc>
          <w:tcPr>
            <w:tcW w:w="3621" w:type="dxa"/>
            <w:gridSpan w:val="8"/>
            <w:tcBorders>
              <w:bottom w:val="single" w:sz="4" w:space="0" w:color="auto"/>
              <w:right w:val="single" w:sz="4" w:space="0" w:color="auto"/>
            </w:tcBorders>
          </w:tcPr>
          <w:p w14:paraId="034805AA" w14:textId="77777777" w:rsidR="00A66323" w:rsidRPr="00B40365" w:rsidRDefault="00A66323" w:rsidP="00BB70AC">
            <w:pPr>
              <w:rPr>
                <w:sz w:val="22"/>
                <w:szCs w:val="22"/>
                <w:lang w:val="en-US"/>
              </w:rPr>
            </w:pPr>
          </w:p>
        </w:tc>
      </w:tr>
      <w:tr w:rsidR="00A66323" w:rsidRPr="009B70F2" w14:paraId="7085E02C" w14:textId="77777777" w:rsidTr="00BB70AC">
        <w:tblPrEx>
          <w:tblCellMar>
            <w:left w:w="107" w:type="dxa"/>
            <w:right w:w="107" w:type="dxa"/>
          </w:tblCellMar>
        </w:tblPrEx>
        <w:tc>
          <w:tcPr>
            <w:tcW w:w="10495" w:type="dxa"/>
            <w:gridSpan w:val="19"/>
          </w:tcPr>
          <w:p w14:paraId="1EED1DCF" w14:textId="77777777" w:rsidR="00A66323" w:rsidRPr="009B70F2" w:rsidRDefault="00A66323" w:rsidP="00BB70AC">
            <w:pPr>
              <w:rPr>
                <w:b/>
                <w:bCs/>
                <w:sz w:val="22"/>
                <w:szCs w:val="22"/>
                <w:lang w:val="en-US"/>
              </w:rPr>
            </w:pPr>
            <w:r w:rsidRPr="009B70F2">
              <w:rPr>
                <w:b/>
                <w:bCs/>
                <w:sz w:val="22"/>
                <w:szCs w:val="22"/>
                <w:lang w:val="en-US"/>
              </w:rPr>
              <w:t>1.2.5. Tamplarie</w:t>
            </w:r>
          </w:p>
          <w:p w14:paraId="099D3EFB" w14:textId="77777777" w:rsidR="00A66323" w:rsidRPr="00B12F65" w:rsidRDefault="00A66323" w:rsidP="00BB70AC">
            <w:pPr>
              <w:rPr>
                <w:sz w:val="2"/>
                <w:szCs w:val="2"/>
                <w:lang w:val="en-US"/>
              </w:rPr>
            </w:pPr>
          </w:p>
        </w:tc>
      </w:tr>
      <w:tr w:rsidR="00A66323" w:rsidRPr="009B70F2" w14:paraId="05099A80"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F5F2A4" w14:textId="77777777" w:rsidR="00A66323" w:rsidRPr="005E2CA0" w:rsidRDefault="00A66323" w:rsidP="00BB70AC">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14:paraId="286A64C2" w14:textId="77777777" w:rsidR="00A66323" w:rsidRPr="005E2CA0" w:rsidRDefault="00A66323" w:rsidP="00BB70AC">
            <w:pPr>
              <w:jc w:val="center"/>
              <w:rPr>
                <w:b/>
                <w:bCs/>
                <w:sz w:val="22"/>
                <w:szCs w:val="22"/>
                <w:lang w:val="en-US"/>
              </w:rPr>
            </w:pPr>
            <w:r w:rsidRPr="005E2CA0">
              <w:rPr>
                <w:b/>
                <w:bCs/>
                <w:sz w:val="22"/>
                <w:szCs w:val="22"/>
                <w:lang w:val="en-US"/>
              </w:rPr>
              <w:t>CK21A</w:t>
            </w:r>
          </w:p>
        </w:tc>
        <w:tc>
          <w:tcPr>
            <w:tcW w:w="4366" w:type="dxa"/>
            <w:gridSpan w:val="5"/>
            <w:tcBorders>
              <w:top w:val="single" w:sz="4" w:space="0" w:color="auto"/>
              <w:bottom w:val="single" w:sz="4" w:space="0" w:color="auto"/>
            </w:tcBorders>
          </w:tcPr>
          <w:p w14:paraId="14A81E87" w14:textId="77777777" w:rsidR="00A66323" w:rsidRPr="005E2CA0" w:rsidRDefault="00A66323" w:rsidP="00BB70AC">
            <w:pPr>
              <w:rPr>
                <w:b/>
                <w:bCs/>
                <w:sz w:val="2"/>
                <w:szCs w:val="2"/>
                <w:lang w:val="en-US"/>
              </w:rPr>
            </w:pPr>
            <w:r w:rsidRPr="005E2CA0">
              <w:rPr>
                <w:b/>
                <w:bCs/>
                <w:sz w:val="22"/>
                <w:szCs w:val="22"/>
                <w:lang w:val="en-US"/>
              </w:rPr>
              <w:t>Usi confectionate din profiluri din aluminiu profil lat cel putin 60 mm, inclusiv armaturile si accesoriile necesare usilor montate in zidarie de orice natura, la constructii cu inaltimea pina  la 35 m inclusiv, intr-un canat, cu suprafata tocului pina la 7 mp inclusiv (1 buc.)</w:t>
            </w:r>
          </w:p>
          <w:p w14:paraId="10A7CF6D"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10CD4CC9"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F0779BC"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4CD5FC69" w14:textId="77777777" w:rsidR="00A66323" w:rsidRPr="005E2CA0" w:rsidRDefault="00A66323" w:rsidP="00BB70AC">
            <w:pPr>
              <w:jc w:val="center"/>
              <w:rPr>
                <w:b/>
                <w:bCs/>
                <w:sz w:val="22"/>
                <w:szCs w:val="22"/>
                <w:lang w:val="en-US"/>
              </w:rPr>
            </w:pPr>
            <w:r w:rsidRPr="005E2CA0">
              <w:rPr>
                <w:b/>
                <w:bCs/>
                <w:sz w:val="22"/>
                <w:szCs w:val="22"/>
                <w:lang w:val="en-US"/>
              </w:rPr>
              <w:t>2,5200</w:t>
            </w:r>
          </w:p>
          <w:p w14:paraId="48411D30" w14:textId="77777777" w:rsidR="00A66323" w:rsidRPr="009B70F2" w:rsidRDefault="00A66323" w:rsidP="00BB70AC">
            <w:pPr>
              <w:jc w:val="center"/>
              <w:rPr>
                <w:sz w:val="2"/>
                <w:szCs w:val="2"/>
                <w:lang w:val="en-US"/>
              </w:rPr>
            </w:pPr>
          </w:p>
        </w:tc>
      </w:tr>
      <w:tr w:rsidR="00A66323" w:rsidRPr="00B40365" w14:paraId="111050D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78CEB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19FB88C" w14:textId="77777777" w:rsidR="00A66323" w:rsidRPr="00B40365" w:rsidRDefault="00A66323" w:rsidP="00BB70AC">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077799D2" w14:textId="77777777" w:rsidR="00A66323" w:rsidRPr="00C97908" w:rsidRDefault="00A66323" w:rsidP="00BB70AC">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1254C14B"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880FF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76D97FFF" w14:textId="77777777" w:rsidR="00A66323" w:rsidRPr="00C97908" w:rsidRDefault="00A66323" w:rsidP="00BB70AC">
            <w:pPr>
              <w:jc w:val="center"/>
              <w:rPr>
                <w:sz w:val="16"/>
                <w:szCs w:val="16"/>
                <w:lang w:val="en-US"/>
              </w:rPr>
            </w:pPr>
            <w:r w:rsidRPr="00C97908">
              <w:rPr>
                <w:sz w:val="16"/>
                <w:szCs w:val="16"/>
                <w:lang w:val="en-US"/>
              </w:rPr>
              <w:t>2,1420</w:t>
            </w:r>
          </w:p>
        </w:tc>
      </w:tr>
      <w:tr w:rsidR="00A66323" w:rsidRPr="00B40365" w14:paraId="723C966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FA6E5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7690EAC"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464C65B"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91A8426"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4C7FA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6C9AE9D" w14:textId="77777777" w:rsidR="00A66323" w:rsidRPr="00C97908" w:rsidRDefault="00A66323" w:rsidP="00BB70AC">
            <w:pPr>
              <w:jc w:val="center"/>
              <w:rPr>
                <w:sz w:val="16"/>
                <w:szCs w:val="16"/>
                <w:lang w:val="en-US"/>
              </w:rPr>
            </w:pPr>
            <w:r w:rsidRPr="00C97908">
              <w:rPr>
                <w:sz w:val="16"/>
                <w:szCs w:val="16"/>
                <w:lang w:val="en-US"/>
              </w:rPr>
              <w:t>0,2520</w:t>
            </w:r>
          </w:p>
        </w:tc>
      </w:tr>
      <w:tr w:rsidR="00A66323" w:rsidRPr="00B40365" w14:paraId="7919A03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63A1D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E43E768" w14:textId="77777777" w:rsidR="00A66323" w:rsidRPr="00B40365" w:rsidRDefault="00A66323" w:rsidP="00BB70AC">
            <w:pPr>
              <w:jc w:val="center"/>
              <w:rPr>
                <w:sz w:val="16"/>
                <w:szCs w:val="16"/>
                <w:lang w:val="en-US"/>
              </w:rPr>
            </w:pPr>
            <w:r w:rsidRPr="00B40365">
              <w:rPr>
                <w:sz w:val="16"/>
                <w:szCs w:val="16"/>
                <w:lang w:val="en-US"/>
              </w:rPr>
              <w:t>281210630605022</w:t>
            </w:r>
          </w:p>
        </w:tc>
        <w:tc>
          <w:tcPr>
            <w:tcW w:w="4366" w:type="dxa"/>
            <w:gridSpan w:val="4"/>
            <w:tcBorders>
              <w:top w:val="nil"/>
              <w:bottom w:val="single" w:sz="2" w:space="0" w:color="auto"/>
            </w:tcBorders>
            <w:vAlign w:val="center"/>
          </w:tcPr>
          <w:p w14:paraId="2E114CC3" w14:textId="77777777" w:rsidR="00A66323" w:rsidRPr="00C97908" w:rsidRDefault="00A66323" w:rsidP="00BB70AC">
            <w:pPr>
              <w:rPr>
                <w:sz w:val="16"/>
                <w:szCs w:val="16"/>
                <w:lang w:val="en-US"/>
              </w:rPr>
            </w:pPr>
            <w:r w:rsidRPr="00C97908">
              <w:rPr>
                <w:sz w:val="16"/>
                <w:szCs w:val="16"/>
                <w:lang w:val="en-US"/>
              </w:rPr>
              <w:t>Usi din profiluri din aluminiu profil lat cel putin 60 mm gata confectionate inclusiv armaturile si accesoriile necesare</w:t>
            </w:r>
          </w:p>
        </w:tc>
        <w:tc>
          <w:tcPr>
            <w:tcW w:w="1021" w:type="dxa"/>
            <w:gridSpan w:val="3"/>
            <w:tcBorders>
              <w:top w:val="nil"/>
              <w:bottom w:val="single" w:sz="2" w:space="0" w:color="auto"/>
            </w:tcBorders>
            <w:vAlign w:val="center"/>
          </w:tcPr>
          <w:p w14:paraId="68BA8F5B" w14:textId="77777777" w:rsidR="00A66323" w:rsidRPr="00C97908" w:rsidRDefault="00A66323" w:rsidP="00BB70A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81A90F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E374332" w14:textId="77777777" w:rsidR="00A66323" w:rsidRPr="00C97908" w:rsidRDefault="00A66323" w:rsidP="00BB70AC">
            <w:pPr>
              <w:jc w:val="center"/>
              <w:rPr>
                <w:sz w:val="16"/>
                <w:szCs w:val="16"/>
                <w:lang w:val="en-US"/>
              </w:rPr>
            </w:pPr>
            <w:r w:rsidRPr="00C97908">
              <w:rPr>
                <w:sz w:val="16"/>
                <w:szCs w:val="16"/>
                <w:lang w:val="en-US"/>
              </w:rPr>
              <w:t>2,5200</w:t>
            </w:r>
          </w:p>
        </w:tc>
      </w:tr>
      <w:tr w:rsidR="00A66323" w:rsidRPr="00B40365" w14:paraId="64E3088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25448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BC23547" w14:textId="77777777" w:rsidR="00A66323" w:rsidRPr="00B40365" w:rsidRDefault="00A66323" w:rsidP="00BB70AC">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0482968D" w14:textId="77777777" w:rsidR="00A66323" w:rsidRPr="00C97908" w:rsidRDefault="00A66323" w:rsidP="00BB70AC">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20D643B7"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6F0889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64B3E848" w14:textId="77777777" w:rsidR="00A66323" w:rsidRPr="00C97908" w:rsidRDefault="00A66323" w:rsidP="00BB70AC">
            <w:pPr>
              <w:jc w:val="center"/>
              <w:rPr>
                <w:sz w:val="16"/>
                <w:szCs w:val="16"/>
                <w:lang w:val="en-US"/>
              </w:rPr>
            </w:pPr>
            <w:r w:rsidRPr="00C97908">
              <w:rPr>
                <w:sz w:val="16"/>
                <w:szCs w:val="16"/>
                <w:lang w:val="en-US"/>
              </w:rPr>
              <w:t>10,0800</w:t>
            </w:r>
          </w:p>
        </w:tc>
      </w:tr>
      <w:tr w:rsidR="00A66323" w:rsidRPr="00B40365" w14:paraId="1E04188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CB960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147B36E" w14:textId="77777777" w:rsidR="00A66323" w:rsidRPr="00B40365" w:rsidRDefault="00A66323" w:rsidP="00BB70AC">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76BB6CFB" w14:textId="77777777" w:rsidR="00A66323" w:rsidRPr="00C97908" w:rsidRDefault="00A66323" w:rsidP="00BB70AC">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0F50DA37"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D01B5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69B69F24" w14:textId="77777777" w:rsidR="00A66323" w:rsidRPr="00C97908" w:rsidRDefault="00A66323" w:rsidP="00BB70AC">
            <w:pPr>
              <w:jc w:val="center"/>
              <w:rPr>
                <w:sz w:val="16"/>
                <w:szCs w:val="16"/>
                <w:lang w:val="en-US"/>
              </w:rPr>
            </w:pPr>
            <w:r w:rsidRPr="00C97908">
              <w:rPr>
                <w:sz w:val="16"/>
                <w:szCs w:val="16"/>
                <w:lang w:val="en-US"/>
              </w:rPr>
              <w:t>1,2600</w:t>
            </w:r>
          </w:p>
        </w:tc>
      </w:tr>
      <w:tr w:rsidR="00A66323" w:rsidRPr="00B40365" w14:paraId="387279F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2E7EF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8CA785D" w14:textId="77777777" w:rsidR="00A66323" w:rsidRPr="00B40365" w:rsidRDefault="00A66323" w:rsidP="00BB70AC">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0A787A6E" w14:textId="77777777" w:rsidR="00A66323" w:rsidRPr="00C97908" w:rsidRDefault="00A66323" w:rsidP="00BB70AC">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4AFD7E24"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DCFD0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0,1750</w:t>
            </w:r>
          </w:p>
        </w:tc>
        <w:tc>
          <w:tcPr>
            <w:tcW w:w="1559" w:type="dxa"/>
            <w:gridSpan w:val="2"/>
            <w:tcBorders>
              <w:top w:val="nil"/>
              <w:bottom w:val="single" w:sz="2" w:space="0" w:color="auto"/>
            </w:tcBorders>
            <w:vAlign w:val="center"/>
          </w:tcPr>
          <w:p w14:paraId="2DE4AAA0" w14:textId="77777777" w:rsidR="00A66323" w:rsidRPr="00C97908" w:rsidRDefault="00A66323" w:rsidP="00BB70AC">
            <w:pPr>
              <w:jc w:val="center"/>
              <w:rPr>
                <w:sz w:val="16"/>
                <w:szCs w:val="16"/>
                <w:lang w:val="en-US"/>
              </w:rPr>
            </w:pPr>
            <w:r w:rsidRPr="00C97908">
              <w:rPr>
                <w:sz w:val="16"/>
                <w:szCs w:val="16"/>
                <w:lang w:val="en-US"/>
              </w:rPr>
              <w:t>0,4410</w:t>
            </w:r>
          </w:p>
        </w:tc>
      </w:tr>
      <w:tr w:rsidR="00A66323" w:rsidRPr="00B40365" w14:paraId="3937126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BCE6C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BEDF3B3" w14:textId="77777777" w:rsidR="00A66323" w:rsidRPr="00B40365" w:rsidRDefault="00A66323" w:rsidP="00BB70A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52AAF597" w14:textId="77777777" w:rsidR="00A66323" w:rsidRPr="00C97908" w:rsidRDefault="00A66323" w:rsidP="00BB70A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039C7A5A"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0E6FA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35DEA39A" w14:textId="77777777" w:rsidR="00A66323" w:rsidRPr="00C97908" w:rsidRDefault="00A66323" w:rsidP="00BB70AC">
            <w:pPr>
              <w:jc w:val="center"/>
              <w:rPr>
                <w:sz w:val="16"/>
                <w:szCs w:val="16"/>
                <w:lang w:val="en-US"/>
              </w:rPr>
            </w:pPr>
            <w:r w:rsidRPr="00C97908">
              <w:rPr>
                <w:sz w:val="16"/>
                <w:szCs w:val="16"/>
                <w:lang w:val="en-US"/>
              </w:rPr>
              <w:t>1,5120</w:t>
            </w:r>
          </w:p>
        </w:tc>
      </w:tr>
      <w:tr w:rsidR="00A66323" w:rsidRPr="00B40365" w14:paraId="4F4FBAB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CAC46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DDC7C7A" w14:textId="77777777" w:rsidR="00A66323" w:rsidRPr="00B40365" w:rsidRDefault="00A66323" w:rsidP="00BB70AC">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1EA039DA" w14:textId="77777777" w:rsidR="00A66323" w:rsidRPr="00C97908" w:rsidRDefault="00A66323" w:rsidP="00BB70AC">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03D81865" w14:textId="77777777" w:rsidR="00A66323" w:rsidRPr="00C97908" w:rsidRDefault="00A66323" w:rsidP="00BB70AC">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142C970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DAA0A09" w14:textId="77777777" w:rsidR="00A66323" w:rsidRPr="00C97908" w:rsidRDefault="00A66323" w:rsidP="00BB70AC">
            <w:pPr>
              <w:jc w:val="center"/>
              <w:rPr>
                <w:sz w:val="16"/>
                <w:szCs w:val="16"/>
                <w:lang w:val="en-US"/>
              </w:rPr>
            </w:pPr>
            <w:r w:rsidRPr="00C97908">
              <w:rPr>
                <w:sz w:val="16"/>
                <w:szCs w:val="16"/>
                <w:lang w:val="en-US"/>
              </w:rPr>
              <w:t>2,5200</w:t>
            </w:r>
          </w:p>
        </w:tc>
      </w:tr>
      <w:tr w:rsidR="00A66323" w:rsidRPr="00B40365" w14:paraId="52B287C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BB925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6EAF257"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E5FFDC6"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3976CAC"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30D0D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12C9619D" w14:textId="77777777" w:rsidR="00A66323" w:rsidRPr="00C97908" w:rsidRDefault="00A66323" w:rsidP="00BB70AC">
            <w:pPr>
              <w:jc w:val="center"/>
              <w:rPr>
                <w:sz w:val="16"/>
                <w:szCs w:val="16"/>
                <w:lang w:val="en-US"/>
              </w:rPr>
            </w:pPr>
            <w:r w:rsidRPr="00C97908">
              <w:rPr>
                <w:sz w:val="16"/>
                <w:szCs w:val="16"/>
                <w:lang w:val="en-US"/>
              </w:rPr>
              <w:t>0,0504</w:t>
            </w:r>
          </w:p>
        </w:tc>
      </w:tr>
      <w:tr w:rsidR="00A66323" w:rsidRPr="009B70F2" w14:paraId="5B69CACE"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0F7233" w14:textId="77777777" w:rsidR="00A66323" w:rsidRPr="005E2CA0" w:rsidRDefault="00A66323" w:rsidP="00BB70AC">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14:paraId="399CDC01" w14:textId="77777777" w:rsidR="00A66323" w:rsidRPr="005E2CA0" w:rsidRDefault="00A66323" w:rsidP="00BB70AC">
            <w:pPr>
              <w:jc w:val="center"/>
              <w:rPr>
                <w:b/>
                <w:bCs/>
                <w:sz w:val="22"/>
                <w:szCs w:val="22"/>
                <w:lang w:val="en-US"/>
              </w:rPr>
            </w:pPr>
            <w:r w:rsidRPr="005E2CA0">
              <w:rPr>
                <w:b/>
                <w:bCs/>
                <w:sz w:val="22"/>
                <w:szCs w:val="22"/>
                <w:lang w:val="en-US"/>
              </w:rPr>
              <w:t>CK33A</w:t>
            </w:r>
          </w:p>
        </w:tc>
        <w:tc>
          <w:tcPr>
            <w:tcW w:w="4366" w:type="dxa"/>
            <w:gridSpan w:val="5"/>
            <w:tcBorders>
              <w:top w:val="single" w:sz="4" w:space="0" w:color="auto"/>
              <w:bottom w:val="single" w:sz="4" w:space="0" w:color="auto"/>
            </w:tcBorders>
          </w:tcPr>
          <w:p w14:paraId="51B0E529" w14:textId="77777777" w:rsidR="00A66323" w:rsidRPr="005E2CA0" w:rsidRDefault="00A66323" w:rsidP="00BB70AC">
            <w:pPr>
              <w:rPr>
                <w:b/>
                <w:bCs/>
                <w:sz w:val="2"/>
                <w:szCs w:val="2"/>
                <w:lang w:val="en-US"/>
              </w:rPr>
            </w:pPr>
            <w:r w:rsidRPr="005E2CA0">
              <w:rPr>
                <w:b/>
                <w:bCs/>
                <w:sz w:val="22"/>
                <w:szCs w:val="22"/>
                <w:lang w:val="en-US"/>
              </w:rPr>
              <w:t>Dispozitiv automat pentru inchiderea usilor</w:t>
            </w:r>
          </w:p>
          <w:p w14:paraId="0A5424B9"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591183FA"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001058F"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123EFC78" w14:textId="77777777" w:rsidR="00A66323" w:rsidRPr="005E2CA0" w:rsidRDefault="00A66323" w:rsidP="00BB70AC">
            <w:pPr>
              <w:jc w:val="center"/>
              <w:rPr>
                <w:b/>
                <w:bCs/>
                <w:sz w:val="22"/>
                <w:szCs w:val="22"/>
                <w:lang w:val="en-US"/>
              </w:rPr>
            </w:pPr>
            <w:r w:rsidRPr="005E2CA0">
              <w:rPr>
                <w:b/>
                <w:bCs/>
                <w:sz w:val="22"/>
                <w:szCs w:val="22"/>
                <w:lang w:val="en-US"/>
              </w:rPr>
              <w:t>1,0000</w:t>
            </w:r>
          </w:p>
          <w:p w14:paraId="15683FF1" w14:textId="77777777" w:rsidR="00A66323" w:rsidRPr="009B70F2" w:rsidRDefault="00A66323" w:rsidP="00BB70AC">
            <w:pPr>
              <w:jc w:val="center"/>
              <w:rPr>
                <w:sz w:val="2"/>
                <w:szCs w:val="2"/>
                <w:lang w:val="en-US"/>
              </w:rPr>
            </w:pPr>
          </w:p>
        </w:tc>
      </w:tr>
      <w:tr w:rsidR="00A66323" w:rsidRPr="00B40365" w14:paraId="3D47739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961AE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D92D023" w14:textId="77777777" w:rsidR="00A66323" w:rsidRPr="00B40365" w:rsidRDefault="00A66323" w:rsidP="00BB70AC">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54477560" w14:textId="77777777" w:rsidR="00A66323" w:rsidRPr="00C97908" w:rsidRDefault="00A66323" w:rsidP="00BB70AC">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546ED996"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9E370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14:paraId="3FB27BE2" w14:textId="77777777" w:rsidR="00A66323" w:rsidRPr="00C97908" w:rsidRDefault="00A66323" w:rsidP="00BB70AC">
            <w:pPr>
              <w:jc w:val="center"/>
              <w:rPr>
                <w:sz w:val="16"/>
                <w:szCs w:val="16"/>
                <w:lang w:val="en-US"/>
              </w:rPr>
            </w:pPr>
            <w:r w:rsidRPr="00C97908">
              <w:rPr>
                <w:sz w:val="16"/>
                <w:szCs w:val="16"/>
                <w:lang w:val="en-US"/>
              </w:rPr>
              <w:t>1,9000</w:t>
            </w:r>
          </w:p>
        </w:tc>
      </w:tr>
      <w:tr w:rsidR="00A66323" w:rsidRPr="00B40365" w14:paraId="18F7252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2AC75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92F349E"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30278BA"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0DE3DA1"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EF1CF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6836CA2E" w14:textId="77777777" w:rsidR="00A66323" w:rsidRPr="00C97908" w:rsidRDefault="00A66323" w:rsidP="00BB70AC">
            <w:pPr>
              <w:jc w:val="center"/>
              <w:rPr>
                <w:sz w:val="16"/>
                <w:szCs w:val="16"/>
                <w:lang w:val="en-US"/>
              </w:rPr>
            </w:pPr>
            <w:r w:rsidRPr="00C97908">
              <w:rPr>
                <w:sz w:val="16"/>
                <w:szCs w:val="16"/>
                <w:lang w:val="en-US"/>
              </w:rPr>
              <w:t>0,0600</w:t>
            </w:r>
          </w:p>
        </w:tc>
      </w:tr>
      <w:tr w:rsidR="00A66323" w:rsidRPr="00B40365" w14:paraId="677D904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57EB0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3DF6FEA" w14:textId="77777777" w:rsidR="00A66323" w:rsidRPr="00B40365" w:rsidRDefault="00A66323" w:rsidP="00BB70AC">
            <w:pPr>
              <w:jc w:val="center"/>
              <w:rPr>
                <w:sz w:val="16"/>
                <w:szCs w:val="16"/>
                <w:lang w:val="en-US"/>
              </w:rPr>
            </w:pPr>
            <w:r w:rsidRPr="00B40365">
              <w:rPr>
                <w:sz w:val="16"/>
                <w:szCs w:val="16"/>
                <w:lang w:val="en-US"/>
              </w:rPr>
              <w:t>2952270007000</w:t>
            </w:r>
          </w:p>
        </w:tc>
        <w:tc>
          <w:tcPr>
            <w:tcW w:w="4366" w:type="dxa"/>
            <w:gridSpan w:val="4"/>
            <w:tcBorders>
              <w:top w:val="nil"/>
              <w:bottom w:val="single" w:sz="2" w:space="0" w:color="auto"/>
            </w:tcBorders>
            <w:vAlign w:val="center"/>
          </w:tcPr>
          <w:p w14:paraId="1DD522BA" w14:textId="77777777" w:rsidR="00A66323" w:rsidRPr="00C97908" w:rsidRDefault="00A66323" w:rsidP="00BB70AC">
            <w:pPr>
              <w:rPr>
                <w:sz w:val="16"/>
                <w:szCs w:val="16"/>
                <w:lang w:val="en-US"/>
              </w:rPr>
            </w:pPr>
            <w:r w:rsidRPr="00C97908">
              <w:rPr>
                <w:sz w:val="16"/>
                <w:szCs w:val="16"/>
                <w:lang w:val="en-US"/>
              </w:rPr>
              <w:t>Dispozitiv automat pentru inchiderea usilor</w:t>
            </w:r>
          </w:p>
        </w:tc>
        <w:tc>
          <w:tcPr>
            <w:tcW w:w="1021" w:type="dxa"/>
            <w:gridSpan w:val="3"/>
            <w:tcBorders>
              <w:top w:val="nil"/>
              <w:bottom w:val="single" w:sz="2" w:space="0" w:color="auto"/>
            </w:tcBorders>
            <w:vAlign w:val="center"/>
          </w:tcPr>
          <w:p w14:paraId="14A1EE53"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4094D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F9A8F6F" w14:textId="77777777" w:rsidR="00A66323" w:rsidRPr="00C97908" w:rsidRDefault="00A66323" w:rsidP="00BB70AC">
            <w:pPr>
              <w:jc w:val="center"/>
              <w:rPr>
                <w:sz w:val="16"/>
                <w:szCs w:val="16"/>
                <w:lang w:val="en-US"/>
              </w:rPr>
            </w:pPr>
            <w:r w:rsidRPr="00C97908">
              <w:rPr>
                <w:sz w:val="16"/>
                <w:szCs w:val="16"/>
                <w:lang w:val="en-US"/>
              </w:rPr>
              <w:t>1,0000</w:t>
            </w:r>
          </w:p>
        </w:tc>
      </w:tr>
      <w:tr w:rsidR="00A66323" w:rsidRPr="00B40365" w14:paraId="6FB071E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14F6D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A4E8A65" w14:textId="77777777" w:rsidR="00A66323" w:rsidRPr="00B40365" w:rsidRDefault="00A66323" w:rsidP="00BB70AC">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12201AF0" w14:textId="77777777" w:rsidR="00A66323" w:rsidRPr="00C97908" w:rsidRDefault="00A66323" w:rsidP="00BB70AC">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74B61F48"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DB12E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4710A99" w14:textId="77777777" w:rsidR="00A66323" w:rsidRPr="00C97908" w:rsidRDefault="00A66323" w:rsidP="00BB70AC">
            <w:pPr>
              <w:jc w:val="center"/>
              <w:rPr>
                <w:sz w:val="16"/>
                <w:szCs w:val="16"/>
                <w:lang w:val="en-US"/>
              </w:rPr>
            </w:pPr>
            <w:r w:rsidRPr="00C97908">
              <w:rPr>
                <w:sz w:val="16"/>
                <w:szCs w:val="16"/>
                <w:lang w:val="en-US"/>
              </w:rPr>
              <w:t>0,0300</w:t>
            </w:r>
          </w:p>
        </w:tc>
      </w:tr>
      <w:tr w:rsidR="00A66323" w:rsidRPr="009B70F2" w14:paraId="3992DD0E"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0DF74A" w14:textId="77777777" w:rsidR="00A66323" w:rsidRPr="005E2CA0" w:rsidRDefault="00A66323" w:rsidP="00BB70AC">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14:paraId="35D4CC64" w14:textId="77777777" w:rsidR="00A66323" w:rsidRPr="005E2CA0" w:rsidRDefault="00A66323" w:rsidP="00BB70AC">
            <w:pPr>
              <w:jc w:val="center"/>
              <w:rPr>
                <w:b/>
                <w:bCs/>
                <w:sz w:val="22"/>
                <w:szCs w:val="22"/>
                <w:lang w:val="en-US"/>
              </w:rPr>
            </w:pPr>
            <w:r w:rsidRPr="005E2CA0">
              <w:rPr>
                <w:b/>
                <w:bCs/>
                <w:sz w:val="22"/>
                <w:szCs w:val="22"/>
                <w:lang w:val="en-US"/>
              </w:rPr>
              <w:t>CK19A</w:t>
            </w:r>
          </w:p>
        </w:tc>
        <w:tc>
          <w:tcPr>
            <w:tcW w:w="4366" w:type="dxa"/>
            <w:gridSpan w:val="5"/>
            <w:tcBorders>
              <w:top w:val="single" w:sz="4" w:space="0" w:color="auto"/>
              <w:bottom w:val="single" w:sz="4" w:space="0" w:color="auto"/>
            </w:tcBorders>
          </w:tcPr>
          <w:p w14:paraId="3FB1F17E" w14:textId="77777777" w:rsidR="00A66323" w:rsidRPr="005E2CA0" w:rsidRDefault="00A66323" w:rsidP="00BB70AC">
            <w:pPr>
              <w:rPr>
                <w:b/>
                <w:bCs/>
                <w:sz w:val="2"/>
                <w:szCs w:val="2"/>
                <w:lang w:val="en-US"/>
              </w:rPr>
            </w:pPr>
            <w:r w:rsidRPr="005E2CA0">
              <w:rPr>
                <w:b/>
                <w:bCs/>
                <w:sz w:val="22"/>
                <w:szCs w:val="22"/>
                <w:lang w:val="en-US"/>
              </w:rPr>
              <w:t>Ferestre din aluminiu cu unul sau mai multe canaturi la constructii cu inaltimi pina la 35 m inclusiv avind suprafata tocului  pina la 3,00 mp inclusiv (1 buc.)</w:t>
            </w:r>
          </w:p>
          <w:p w14:paraId="288A4E75"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5CF0B69E"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99ABC9E"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042BE7B" w14:textId="77777777" w:rsidR="00A66323" w:rsidRPr="005E2CA0" w:rsidRDefault="00A66323" w:rsidP="00BB70AC">
            <w:pPr>
              <w:jc w:val="center"/>
              <w:rPr>
                <w:b/>
                <w:bCs/>
                <w:sz w:val="22"/>
                <w:szCs w:val="22"/>
                <w:lang w:val="en-US"/>
              </w:rPr>
            </w:pPr>
            <w:r w:rsidRPr="005E2CA0">
              <w:rPr>
                <w:b/>
                <w:bCs/>
                <w:sz w:val="22"/>
                <w:szCs w:val="22"/>
                <w:lang w:val="en-US"/>
              </w:rPr>
              <w:t>0,5200</w:t>
            </w:r>
          </w:p>
          <w:p w14:paraId="7B9260A7" w14:textId="77777777" w:rsidR="00A66323" w:rsidRPr="009B70F2" w:rsidRDefault="00A66323" w:rsidP="00BB70AC">
            <w:pPr>
              <w:jc w:val="center"/>
              <w:rPr>
                <w:sz w:val="2"/>
                <w:szCs w:val="2"/>
                <w:lang w:val="en-US"/>
              </w:rPr>
            </w:pPr>
          </w:p>
        </w:tc>
      </w:tr>
      <w:tr w:rsidR="00A66323" w:rsidRPr="00B40365" w14:paraId="25B671C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373BA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BF7454A" w14:textId="77777777" w:rsidR="00A66323" w:rsidRPr="00B40365" w:rsidRDefault="00A66323" w:rsidP="00BB70AC">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4829EB65" w14:textId="77777777" w:rsidR="00A66323" w:rsidRPr="00C97908" w:rsidRDefault="00A66323" w:rsidP="00BB70AC">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0B384E6C"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2538B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0FD6FCA" w14:textId="77777777" w:rsidR="00A66323" w:rsidRPr="00C97908" w:rsidRDefault="00A66323" w:rsidP="00BB70AC">
            <w:pPr>
              <w:jc w:val="center"/>
              <w:rPr>
                <w:sz w:val="16"/>
                <w:szCs w:val="16"/>
                <w:lang w:val="en-US"/>
              </w:rPr>
            </w:pPr>
            <w:r w:rsidRPr="00C97908">
              <w:rPr>
                <w:sz w:val="16"/>
                <w:szCs w:val="16"/>
                <w:lang w:val="en-US"/>
              </w:rPr>
              <w:t>0,5200</w:t>
            </w:r>
          </w:p>
        </w:tc>
      </w:tr>
      <w:tr w:rsidR="00A66323" w:rsidRPr="00B40365" w14:paraId="3A49158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37872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448D548"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92B1D7F"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6177204"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7DFE5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892FEE2" w14:textId="77777777" w:rsidR="00A66323" w:rsidRPr="00C97908" w:rsidRDefault="00A66323" w:rsidP="00BB70AC">
            <w:pPr>
              <w:jc w:val="center"/>
              <w:rPr>
                <w:sz w:val="16"/>
                <w:szCs w:val="16"/>
                <w:lang w:val="en-US"/>
              </w:rPr>
            </w:pPr>
            <w:r w:rsidRPr="00C97908">
              <w:rPr>
                <w:sz w:val="16"/>
                <w:szCs w:val="16"/>
                <w:lang w:val="en-US"/>
              </w:rPr>
              <w:t>0,0520</w:t>
            </w:r>
          </w:p>
        </w:tc>
      </w:tr>
      <w:tr w:rsidR="00A66323" w:rsidRPr="00B40365" w14:paraId="0C3DA84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CC4FA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917E765" w14:textId="77777777" w:rsidR="00A66323" w:rsidRPr="00B40365" w:rsidRDefault="00A66323" w:rsidP="00BB70AC">
            <w:pPr>
              <w:jc w:val="center"/>
              <w:rPr>
                <w:sz w:val="16"/>
                <w:szCs w:val="16"/>
                <w:lang w:val="en-US"/>
              </w:rPr>
            </w:pPr>
            <w:r w:rsidRPr="00B40365">
              <w:rPr>
                <w:sz w:val="16"/>
                <w:szCs w:val="16"/>
                <w:lang w:val="en-US"/>
              </w:rPr>
              <w:t>2030112938100</w:t>
            </w:r>
          </w:p>
        </w:tc>
        <w:tc>
          <w:tcPr>
            <w:tcW w:w="4366" w:type="dxa"/>
            <w:gridSpan w:val="4"/>
            <w:tcBorders>
              <w:top w:val="nil"/>
              <w:bottom w:val="single" w:sz="2" w:space="0" w:color="auto"/>
            </w:tcBorders>
            <w:vAlign w:val="center"/>
          </w:tcPr>
          <w:p w14:paraId="0514FCF7" w14:textId="77777777" w:rsidR="00A66323" w:rsidRPr="00C97908" w:rsidRDefault="00A66323" w:rsidP="00BB70AC">
            <w:pPr>
              <w:rPr>
                <w:sz w:val="16"/>
                <w:szCs w:val="16"/>
                <w:lang w:val="en-US"/>
              </w:rPr>
            </w:pPr>
            <w:r w:rsidRPr="00C97908">
              <w:rPr>
                <w:sz w:val="16"/>
                <w:szCs w:val="16"/>
                <w:lang w:val="en-US"/>
              </w:rPr>
              <w:t>Ferestre din aluminiu</w:t>
            </w:r>
          </w:p>
        </w:tc>
        <w:tc>
          <w:tcPr>
            <w:tcW w:w="1021" w:type="dxa"/>
            <w:gridSpan w:val="3"/>
            <w:tcBorders>
              <w:top w:val="nil"/>
              <w:bottom w:val="single" w:sz="2" w:space="0" w:color="auto"/>
            </w:tcBorders>
            <w:vAlign w:val="center"/>
          </w:tcPr>
          <w:p w14:paraId="11393918" w14:textId="77777777" w:rsidR="00A66323" w:rsidRPr="00C97908" w:rsidRDefault="00A66323" w:rsidP="00BB70A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B500B6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8D19B40" w14:textId="77777777" w:rsidR="00A66323" w:rsidRPr="00C97908" w:rsidRDefault="00A66323" w:rsidP="00BB70AC">
            <w:pPr>
              <w:jc w:val="center"/>
              <w:rPr>
                <w:sz w:val="16"/>
                <w:szCs w:val="16"/>
                <w:lang w:val="en-US"/>
              </w:rPr>
            </w:pPr>
            <w:r w:rsidRPr="00C97908">
              <w:rPr>
                <w:sz w:val="16"/>
                <w:szCs w:val="16"/>
                <w:lang w:val="en-US"/>
              </w:rPr>
              <w:t>0,5200</w:t>
            </w:r>
          </w:p>
        </w:tc>
      </w:tr>
      <w:tr w:rsidR="00A66323" w:rsidRPr="00B40365" w14:paraId="664F3AB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6CED2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1D2D0B3" w14:textId="77777777" w:rsidR="00A66323" w:rsidRPr="00B40365" w:rsidRDefault="00A66323" w:rsidP="00BB70AC">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1F9D5392" w14:textId="77777777" w:rsidR="00A66323" w:rsidRPr="00C97908" w:rsidRDefault="00A66323" w:rsidP="00BB70AC">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719BDB22"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32920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0,7050</w:t>
            </w:r>
          </w:p>
        </w:tc>
        <w:tc>
          <w:tcPr>
            <w:tcW w:w="1559" w:type="dxa"/>
            <w:gridSpan w:val="2"/>
            <w:tcBorders>
              <w:top w:val="nil"/>
              <w:bottom w:val="single" w:sz="2" w:space="0" w:color="auto"/>
            </w:tcBorders>
            <w:vAlign w:val="center"/>
          </w:tcPr>
          <w:p w14:paraId="4619C960" w14:textId="77777777" w:rsidR="00A66323" w:rsidRPr="00C97908" w:rsidRDefault="00A66323" w:rsidP="00BB70AC">
            <w:pPr>
              <w:jc w:val="center"/>
              <w:rPr>
                <w:sz w:val="16"/>
                <w:szCs w:val="16"/>
                <w:lang w:val="en-US"/>
              </w:rPr>
            </w:pPr>
            <w:r w:rsidRPr="00C97908">
              <w:rPr>
                <w:sz w:val="16"/>
                <w:szCs w:val="16"/>
                <w:lang w:val="en-US"/>
              </w:rPr>
              <w:t>0,3666</w:t>
            </w:r>
          </w:p>
        </w:tc>
      </w:tr>
      <w:tr w:rsidR="00A66323" w:rsidRPr="00B40365" w14:paraId="3368A7F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8D9E3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BFA4106" w14:textId="77777777" w:rsidR="00A66323" w:rsidRPr="00B40365" w:rsidRDefault="00A66323" w:rsidP="00BB70AC">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0A9D55C1" w14:textId="77777777" w:rsidR="00A66323" w:rsidRPr="00C97908" w:rsidRDefault="00A66323" w:rsidP="00BB70AC">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50EF8708"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1C276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0,2470</w:t>
            </w:r>
          </w:p>
        </w:tc>
        <w:tc>
          <w:tcPr>
            <w:tcW w:w="1559" w:type="dxa"/>
            <w:gridSpan w:val="2"/>
            <w:tcBorders>
              <w:top w:val="nil"/>
              <w:bottom w:val="single" w:sz="2" w:space="0" w:color="auto"/>
            </w:tcBorders>
            <w:vAlign w:val="center"/>
          </w:tcPr>
          <w:p w14:paraId="23209108" w14:textId="77777777" w:rsidR="00A66323" w:rsidRPr="00C97908" w:rsidRDefault="00A66323" w:rsidP="00BB70AC">
            <w:pPr>
              <w:jc w:val="center"/>
              <w:rPr>
                <w:sz w:val="16"/>
                <w:szCs w:val="16"/>
                <w:lang w:val="en-US"/>
              </w:rPr>
            </w:pPr>
            <w:r w:rsidRPr="00C97908">
              <w:rPr>
                <w:sz w:val="16"/>
                <w:szCs w:val="16"/>
                <w:lang w:val="en-US"/>
              </w:rPr>
              <w:t>0,1284</w:t>
            </w:r>
          </w:p>
        </w:tc>
      </w:tr>
      <w:tr w:rsidR="00A66323" w:rsidRPr="00B40365" w14:paraId="5BD6444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0164B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D815EC1" w14:textId="77777777" w:rsidR="00A66323" w:rsidRPr="00B40365" w:rsidRDefault="00A66323" w:rsidP="00BB70AC">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271CD447" w14:textId="77777777" w:rsidR="00A66323" w:rsidRPr="00C97908" w:rsidRDefault="00A66323" w:rsidP="00BB70AC">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18086A2F"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DE3E0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09FD774C" w14:textId="77777777" w:rsidR="00A66323" w:rsidRPr="00C97908" w:rsidRDefault="00A66323" w:rsidP="00BB70AC">
            <w:pPr>
              <w:jc w:val="center"/>
              <w:rPr>
                <w:sz w:val="16"/>
                <w:szCs w:val="16"/>
                <w:lang w:val="en-US"/>
              </w:rPr>
            </w:pPr>
            <w:r w:rsidRPr="00C97908">
              <w:rPr>
                <w:sz w:val="16"/>
                <w:szCs w:val="16"/>
                <w:lang w:val="en-US"/>
              </w:rPr>
              <w:t>3,1200</w:t>
            </w:r>
          </w:p>
        </w:tc>
      </w:tr>
      <w:tr w:rsidR="00A66323" w:rsidRPr="00B40365" w14:paraId="239B291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06FF7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5832245" w14:textId="77777777" w:rsidR="00A66323" w:rsidRPr="00B40365" w:rsidRDefault="00A66323" w:rsidP="00BB70A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62C660B8" w14:textId="77777777" w:rsidR="00A66323" w:rsidRPr="00C97908" w:rsidRDefault="00A66323" w:rsidP="00BB70A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6F7960C3"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E82049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7CF6D01F" w14:textId="77777777" w:rsidR="00A66323" w:rsidRPr="00C97908" w:rsidRDefault="00A66323" w:rsidP="00BB70AC">
            <w:pPr>
              <w:jc w:val="center"/>
              <w:rPr>
                <w:sz w:val="16"/>
                <w:szCs w:val="16"/>
                <w:lang w:val="en-US"/>
              </w:rPr>
            </w:pPr>
            <w:r w:rsidRPr="00C97908">
              <w:rPr>
                <w:sz w:val="16"/>
                <w:szCs w:val="16"/>
                <w:lang w:val="en-US"/>
              </w:rPr>
              <w:t>0,3120</w:t>
            </w:r>
          </w:p>
        </w:tc>
      </w:tr>
      <w:tr w:rsidR="00A66323" w:rsidRPr="00B40365" w14:paraId="0ABD350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849D6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496E218" w14:textId="77777777" w:rsidR="00A66323" w:rsidRPr="00B40365" w:rsidRDefault="00A66323" w:rsidP="00BB70AC">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2B6C6140" w14:textId="77777777" w:rsidR="00A66323" w:rsidRPr="00C97908" w:rsidRDefault="00A66323" w:rsidP="00BB70AC">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77DBA65E" w14:textId="77777777" w:rsidR="00A66323" w:rsidRPr="00C97908" w:rsidRDefault="00A66323" w:rsidP="00BB70AC">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408A675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8AB9D46" w14:textId="77777777" w:rsidR="00A66323" w:rsidRPr="00C97908" w:rsidRDefault="00A66323" w:rsidP="00BB70AC">
            <w:pPr>
              <w:jc w:val="center"/>
              <w:rPr>
                <w:sz w:val="16"/>
                <w:szCs w:val="16"/>
                <w:lang w:val="en-US"/>
              </w:rPr>
            </w:pPr>
            <w:r w:rsidRPr="00C97908">
              <w:rPr>
                <w:sz w:val="16"/>
                <w:szCs w:val="16"/>
                <w:lang w:val="en-US"/>
              </w:rPr>
              <w:t>0,5200</w:t>
            </w:r>
          </w:p>
        </w:tc>
      </w:tr>
      <w:tr w:rsidR="00A66323" w:rsidRPr="00B40365" w14:paraId="2D599D7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A8735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45E6923"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4F43FF4"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9463E1E"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C9F3D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2C9D65DD" w14:textId="77777777" w:rsidR="00A66323" w:rsidRPr="00C97908" w:rsidRDefault="00A66323" w:rsidP="00BB70AC">
            <w:pPr>
              <w:jc w:val="center"/>
              <w:rPr>
                <w:sz w:val="16"/>
                <w:szCs w:val="16"/>
                <w:lang w:val="en-US"/>
              </w:rPr>
            </w:pPr>
            <w:r w:rsidRPr="00C97908">
              <w:rPr>
                <w:sz w:val="16"/>
                <w:szCs w:val="16"/>
                <w:lang w:val="en-US"/>
              </w:rPr>
              <w:t>0,0104</w:t>
            </w:r>
          </w:p>
        </w:tc>
      </w:tr>
      <w:tr w:rsidR="00A66323" w:rsidRPr="009B70F2" w14:paraId="71C04F22"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F99678" w14:textId="77777777" w:rsidR="00A66323" w:rsidRPr="005E2CA0" w:rsidRDefault="00A66323" w:rsidP="00BB70AC">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14:paraId="3F0E700E" w14:textId="77777777" w:rsidR="00A66323" w:rsidRPr="005E2CA0" w:rsidRDefault="00A66323" w:rsidP="00BB70AC">
            <w:pPr>
              <w:jc w:val="center"/>
              <w:rPr>
                <w:b/>
                <w:bCs/>
                <w:sz w:val="22"/>
                <w:szCs w:val="22"/>
                <w:lang w:val="en-US"/>
              </w:rPr>
            </w:pPr>
            <w:r w:rsidRPr="005E2CA0">
              <w:rPr>
                <w:b/>
                <w:bCs/>
                <w:sz w:val="22"/>
                <w:szCs w:val="22"/>
                <w:lang w:val="en-US"/>
              </w:rPr>
              <w:t>CK22B</w:t>
            </w:r>
          </w:p>
        </w:tc>
        <w:tc>
          <w:tcPr>
            <w:tcW w:w="4366" w:type="dxa"/>
            <w:gridSpan w:val="5"/>
            <w:tcBorders>
              <w:top w:val="single" w:sz="4" w:space="0" w:color="auto"/>
              <w:bottom w:val="single" w:sz="4" w:space="0" w:color="auto"/>
            </w:tcBorders>
          </w:tcPr>
          <w:p w14:paraId="27EDA998" w14:textId="77777777" w:rsidR="00A66323" w:rsidRPr="005E2CA0" w:rsidRDefault="00A66323" w:rsidP="00BB70AC">
            <w:pPr>
              <w:rPr>
                <w:b/>
                <w:bCs/>
                <w:sz w:val="2"/>
                <w:szCs w:val="2"/>
                <w:lang w:val="en-US"/>
              </w:rPr>
            </w:pPr>
            <w:r w:rsidRPr="005E2CA0">
              <w:rPr>
                <w:b/>
                <w:bCs/>
                <w:sz w:val="22"/>
                <w:szCs w:val="22"/>
                <w:lang w:val="en-US"/>
              </w:rPr>
              <w:t>Glasvanduri din profile din aluminiu grosime 25 mm la constructii cu inaltimi pina la 35 m din panouri fixe montate la nivelul pardoselii</w:t>
            </w:r>
          </w:p>
          <w:p w14:paraId="63900442"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2700423A"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FF97446"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2FEE8D07" w14:textId="77777777" w:rsidR="00A66323" w:rsidRPr="005E2CA0" w:rsidRDefault="00A66323" w:rsidP="00BB70AC">
            <w:pPr>
              <w:jc w:val="center"/>
              <w:rPr>
                <w:b/>
                <w:bCs/>
                <w:sz w:val="22"/>
                <w:szCs w:val="22"/>
                <w:lang w:val="en-US"/>
              </w:rPr>
            </w:pPr>
            <w:r w:rsidRPr="005E2CA0">
              <w:rPr>
                <w:b/>
                <w:bCs/>
                <w:sz w:val="22"/>
                <w:szCs w:val="22"/>
                <w:lang w:val="en-US"/>
              </w:rPr>
              <w:t>55,4000</w:t>
            </w:r>
          </w:p>
          <w:p w14:paraId="6DA51916" w14:textId="77777777" w:rsidR="00A66323" w:rsidRPr="009B70F2" w:rsidRDefault="00A66323" w:rsidP="00BB70AC">
            <w:pPr>
              <w:jc w:val="center"/>
              <w:rPr>
                <w:sz w:val="2"/>
                <w:szCs w:val="2"/>
                <w:lang w:val="en-US"/>
              </w:rPr>
            </w:pPr>
          </w:p>
        </w:tc>
      </w:tr>
      <w:tr w:rsidR="00A66323" w:rsidRPr="00B40365" w14:paraId="432564A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A8CC2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BACD74C" w14:textId="77777777" w:rsidR="00A66323" w:rsidRPr="00B40365" w:rsidRDefault="00A66323" w:rsidP="00BB70AC">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10CC6471" w14:textId="77777777" w:rsidR="00A66323" w:rsidRPr="00C97908" w:rsidRDefault="00A66323" w:rsidP="00BB70AC">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0C35F0C3"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6214A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0,9100</w:t>
            </w:r>
          </w:p>
        </w:tc>
        <w:tc>
          <w:tcPr>
            <w:tcW w:w="1559" w:type="dxa"/>
            <w:gridSpan w:val="2"/>
            <w:tcBorders>
              <w:top w:val="nil"/>
              <w:bottom w:val="single" w:sz="2" w:space="0" w:color="auto"/>
            </w:tcBorders>
            <w:vAlign w:val="center"/>
          </w:tcPr>
          <w:p w14:paraId="29BFEE4A" w14:textId="77777777" w:rsidR="00A66323" w:rsidRPr="00C97908" w:rsidRDefault="00A66323" w:rsidP="00BB70AC">
            <w:pPr>
              <w:jc w:val="center"/>
              <w:rPr>
                <w:sz w:val="16"/>
                <w:szCs w:val="16"/>
                <w:lang w:val="en-US"/>
              </w:rPr>
            </w:pPr>
            <w:r w:rsidRPr="00C97908">
              <w:rPr>
                <w:sz w:val="16"/>
                <w:szCs w:val="16"/>
                <w:lang w:val="en-US"/>
              </w:rPr>
              <w:t>50,4140</w:t>
            </w:r>
          </w:p>
        </w:tc>
      </w:tr>
      <w:tr w:rsidR="00A66323" w:rsidRPr="00B40365" w14:paraId="2E7DC7B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921C8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C5C3430"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84AFF89"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03A0C67"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FA98E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1C85BFC" w14:textId="77777777" w:rsidR="00A66323" w:rsidRPr="00C97908" w:rsidRDefault="00A66323" w:rsidP="00BB70AC">
            <w:pPr>
              <w:jc w:val="center"/>
              <w:rPr>
                <w:sz w:val="16"/>
                <w:szCs w:val="16"/>
                <w:lang w:val="en-US"/>
              </w:rPr>
            </w:pPr>
            <w:r w:rsidRPr="00C97908">
              <w:rPr>
                <w:sz w:val="16"/>
                <w:szCs w:val="16"/>
                <w:lang w:val="en-US"/>
              </w:rPr>
              <w:t>2,7700</w:t>
            </w:r>
          </w:p>
        </w:tc>
      </w:tr>
      <w:tr w:rsidR="00A66323" w:rsidRPr="00B40365" w14:paraId="044B6B7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64546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607F7B2" w14:textId="77777777" w:rsidR="00A66323" w:rsidRPr="00B40365" w:rsidRDefault="00A66323" w:rsidP="00BB70AC">
            <w:pPr>
              <w:jc w:val="center"/>
              <w:rPr>
                <w:sz w:val="16"/>
                <w:szCs w:val="16"/>
                <w:lang w:val="en-US"/>
              </w:rPr>
            </w:pPr>
            <w:r w:rsidRPr="00B40365">
              <w:rPr>
                <w:sz w:val="16"/>
                <w:szCs w:val="16"/>
                <w:lang w:val="en-US"/>
              </w:rPr>
              <w:t>20301129510002</w:t>
            </w:r>
          </w:p>
        </w:tc>
        <w:tc>
          <w:tcPr>
            <w:tcW w:w="4366" w:type="dxa"/>
            <w:gridSpan w:val="4"/>
            <w:tcBorders>
              <w:top w:val="nil"/>
              <w:bottom w:val="single" w:sz="2" w:space="0" w:color="auto"/>
            </w:tcBorders>
            <w:vAlign w:val="center"/>
          </w:tcPr>
          <w:p w14:paraId="5AB64B8B" w14:textId="77777777" w:rsidR="00A66323" w:rsidRPr="00C97908" w:rsidRDefault="00A66323" w:rsidP="00BB70AC">
            <w:pPr>
              <w:rPr>
                <w:sz w:val="16"/>
                <w:szCs w:val="16"/>
                <w:lang w:val="en-US"/>
              </w:rPr>
            </w:pPr>
            <w:r w:rsidRPr="00C97908">
              <w:rPr>
                <w:sz w:val="16"/>
                <w:szCs w:val="16"/>
                <w:lang w:val="en-US"/>
              </w:rPr>
              <w:t>Glasvanduri din profiluri din aluminiu grosime 25 mm</w:t>
            </w:r>
          </w:p>
        </w:tc>
        <w:tc>
          <w:tcPr>
            <w:tcW w:w="1021" w:type="dxa"/>
            <w:gridSpan w:val="3"/>
            <w:tcBorders>
              <w:top w:val="nil"/>
              <w:bottom w:val="single" w:sz="2" w:space="0" w:color="auto"/>
            </w:tcBorders>
            <w:vAlign w:val="center"/>
          </w:tcPr>
          <w:p w14:paraId="1E7CF235" w14:textId="77777777" w:rsidR="00A66323" w:rsidRPr="00C97908" w:rsidRDefault="00A66323" w:rsidP="00BB70A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A64A58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22E464A" w14:textId="77777777" w:rsidR="00A66323" w:rsidRPr="00C97908" w:rsidRDefault="00A66323" w:rsidP="00BB70AC">
            <w:pPr>
              <w:jc w:val="center"/>
              <w:rPr>
                <w:sz w:val="16"/>
                <w:szCs w:val="16"/>
                <w:lang w:val="en-US"/>
              </w:rPr>
            </w:pPr>
            <w:r w:rsidRPr="00C97908">
              <w:rPr>
                <w:sz w:val="16"/>
                <w:szCs w:val="16"/>
                <w:lang w:val="en-US"/>
              </w:rPr>
              <w:t>55,4000</w:t>
            </w:r>
          </w:p>
        </w:tc>
      </w:tr>
      <w:tr w:rsidR="00A66323" w:rsidRPr="00B40365" w14:paraId="4C42DE8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665AE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DB9D28A" w14:textId="77777777" w:rsidR="00A66323" w:rsidRPr="00B40365" w:rsidRDefault="00A66323" w:rsidP="00BB70AC">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3CCEDFAF" w14:textId="77777777" w:rsidR="00A66323" w:rsidRPr="00C97908" w:rsidRDefault="00A66323" w:rsidP="00BB70AC">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67681776"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58F05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320A3292" w14:textId="77777777" w:rsidR="00A66323" w:rsidRPr="00C97908" w:rsidRDefault="00A66323" w:rsidP="00BB70AC">
            <w:pPr>
              <w:jc w:val="center"/>
              <w:rPr>
                <w:sz w:val="16"/>
                <w:szCs w:val="16"/>
                <w:lang w:val="en-US"/>
              </w:rPr>
            </w:pPr>
            <w:r w:rsidRPr="00C97908">
              <w:rPr>
                <w:sz w:val="16"/>
                <w:szCs w:val="16"/>
                <w:lang w:val="en-US"/>
              </w:rPr>
              <w:t>221,6000</w:t>
            </w:r>
          </w:p>
        </w:tc>
      </w:tr>
      <w:tr w:rsidR="00A66323" w:rsidRPr="00B40365" w14:paraId="4D59F86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5F086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4D235D4" w14:textId="77777777" w:rsidR="00A66323" w:rsidRPr="00B40365" w:rsidRDefault="00A66323" w:rsidP="00BB70AC">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2F67DAC3" w14:textId="77777777" w:rsidR="00A66323" w:rsidRPr="00C97908" w:rsidRDefault="00A66323" w:rsidP="00BB70AC">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3E402F06"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58DE4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4F536517" w14:textId="77777777" w:rsidR="00A66323" w:rsidRPr="00C97908" w:rsidRDefault="00A66323" w:rsidP="00BB70AC">
            <w:pPr>
              <w:jc w:val="center"/>
              <w:rPr>
                <w:sz w:val="16"/>
                <w:szCs w:val="16"/>
                <w:lang w:val="en-US"/>
              </w:rPr>
            </w:pPr>
            <w:r w:rsidRPr="00C97908">
              <w:rPr>
                <w:sz w:val="16"/>
                <w:szCs w:val="16"/>
                <w:lang w:val="en-US"/>
              </w:rPr>
              <w:t>8,8640</w:t>
            </w:r>
          </w:p>
        </w:tc>
      </w:tr>
      <w:tr w:rsidR="00A66323" w:rsidRPr="00B40365" w14:paraId="4E89256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9B411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21DCA21" w14:textId="77777777" w:rsidR="00A66323" w:rsidRPr="00B40365" w:rsidRDefault="00A66323" w:rsidP="00BB70AC">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5BE03099" w14:textId="77777777" w:rsidR="00A66323" w:rsidRPr="00C97908" w:rsidRDefault="00A66323" w:rsidP="00BB70AC">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42B54AE7"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075A4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0,0560</w:t>
            </w:r>
          </w:p>
        </w:tc>
        <w:tc>
          <w:tcPr>
            <w:tcW w:w="1559" w:type="dxa"/>
            <w:gridSpan w:val="2"/>
            <w:tcBorders>
              <w:top w:val="nil"/>
              <w:bottom w:val="single" w:sz="2" w:space="0" w:color="auto"/>
            </w:tcBorders>
            <w:vAlign w:val="center"/>
          </w:tcPr>
          <w:p w14:paraId="751F583D" w14:textId="77777777" w:rsidR="00A66323" w:rsidRPr="00C97908" w:rsidRDefault="00A66323" w:rsidP="00BB70AC">
            <w:pPr>
              <w:jc w:val="center"/>
              <w:rPr>
                <w:sz w:val="16"/>
                <w:szCs w:val="16"/>
                <w:lang w:val="en-US"/>
              </w:rPr>
            </w:pPr>
            <w:r w:rsidRPr="00C97908">
              <w:rPr>
                <w:sz w:val="16"/>
                <w:szCs w:val="16"/>
                <w:lang w:val="en-US"/>
              </w:rPr>
              <w:t>3,1024</w:t>
            </w:r>
          </w:p>
        </w:tc>
      </w:tr>
      <w:tr w:rsidR="00A66323" w:rsidRPr="00B40365" w14:paraId="361D7E5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6DBDC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31787AA" w14:textId="77777777" w:rsidR="00A66323" w:rsidRPr="00B40365" w:rsidRDefault="00A66323" w:rsidP="00BB70A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48BC5A1A" w14:textId="77777777" w:rsidR="00A66323" w:rsidRPr="00C97908" w:rsidRDefault="00A66323" w:rsidP="00BB70A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7CD96D03"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37F69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49FAD07F" w14:textId="77777777" w:rsidR="00A66323" w:rsidRPr="00C97908" w:rsidRDefault="00A66323" w:rsidP="00BB70AC">
            <w:pPr>
              <w:jc w:val="center"/>
              <w:rPr>
                <w:sz w:val="16"/>
                <w:szCs w:val="16"/>
                <w:lang w:val="en-US"/>
              </w:rPr>
            </w:pPr>
            <w:r w:rsidRPr="00C97908">
              <w:rPr>
                <w:sz w:val="16"/>
                <w:szCs w:val="16"/>
                <w:lang w:val="en-US"/>
              </w:rPr>
              <w:t>22,1600</w:t>
            </w:r>
          </w:p>
        </w:tc>
      </w:tr>
      <w:tr w:rsidR="00A66323" w:rsidRPr="00B40365" w14:paraId="48A1213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84A02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F00DC20" w14:textId="77777777" w:rsidR="00A66323" w:rsidRPr="00B40365" w:rsidRDefault="00A66323" w:rsidP="00BB70AC">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2F0976F1" w14:textId="77777777" w:rsidR="00A66323" w:rsidRPr="00C97908" w:rsidRDefault="00A66323" w:rsidP="00BB70AC">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1924C1B0" w14:textId="77777777" w:rsidR="00A66323" w:rsidRPr="00C97908" w:rsidRDefault="00A66323" w:rsidP="00BB70AC">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3227310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24902326" w14:textId="77777777" w:rsidR="00A66323" w:rsidRPr="00C97908" w:rsidRDefault="00A66323" w:rsidP="00BB70AC">
            <w:pPr>
              <w:jc w:val="center"/>
              <w:rPr>
                <w:sz w:val="16"/>
                <w:szCs w:val="16"/>
                <w:lang w:val="en-US"/>
              </w:rPr>
            </w:pPr>
            <w:r w:rsidRPr="00C97908">
              <w:rPr>
                <w:sz w:val="16"/>
                <w:szCs w:val="16"/>
                <w:lang w:val="en-US"/>
              </w:rPr>
              <w:t>33,2400</w:t>
            </w:r>
          </w:p>
        </w:tc>
      </w:tr>
      <w:tr w:rsidR="00A66323" w:rsidRPr="00B40365" w14:paraId="0CEC4C3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847F4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E143630"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86FB664"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0B4E3D5"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95437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774AD578" w14:textId="77777777" w:rsidR="00A66323" w:rsidRPr="00C97908" w:rsidRDefault="00A66323" w:rsidP="00BB70AC">
            <w:pPr>
              <w:jc w:val="center"/>
              <w:rPr>
                <w:sz w:val="16"/>
                <w:szCs w:val="16"/>
                <w:lang w:val="en-US"/>
              </w:rPr>
            </w:pPr>
            <w:r w:rsidRPr="00C97908">
              <w:rPr>
                <w:sz w:val="16"/>
                <w:szCs w:val="16"/>
                <w:lang w:val="en-US"/>
              </w:rPr>
              <w:t>1,1080</w:t>
            </w:r>
          </w:p>
        </w:tc>
      </w:tr>
      <w:tr w:rsidR="00A66323" w:rsidRPr="009B70F2" w14:paraId="087FC25A"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358C83" w14:textId="77777777" w:rsidR="00A66323" w:rsidRPr="005E2CA0" w:rsidRDefault="00A66323" w:rsidP="00BB70AC">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14:paraId="015C5AF4" w14:textId="77777777" w:rsidR="00A66323" w:rsidRPr="005E2CA0" w:rsidRDefault="00A66323" w:rsidP="00BB70AC">
            <w:pPr>
              <w:jc w:val="center"/>
              <w:rPr>
                <w:b/>
                <w:bCs/>
                <w:sz w:val="22"/>
                <w:szCs w:val="22"/>
                <w:lang w:val="en-US"/>
              </w:rPr>
            </w:pPr>
            <w:r w:rsidRPr="005E2CA0">
              <w:rPr>
                <w:b/>
                <w:bCs/>
                <w:sz w:val="22"/>
                <w:szCs w:val="22"/>
                <w:lang w:val="en-US"/>
              </w:rPr>
              <w:t>CK21A</w:t>
            </w:r>
          </w:p>
        </w:tc>
        <w:tc>
          <w:tcPr>
            <w:tcW w:w="4366" w:type="dxa"/>
            <w:gridSpan w:val="5"/>
            <w:tcBorders>
              <w:top w:val="single" w:sz="4" w:space="0" w:color="auto"/>
              <w:bottom w:val="single" w:sz="4" w:space="0" w:color="auto"/>
            </w:tcBorders>
          </w:tcPr>
          <w:p w14:paraId="4F1A028E" w14:textId="77777777" w:rsidR="00A66323" w:rsidRPr="005E2CA0" w:rsidRDefault="00A66323" w:rsidP="00BB70AC">
            <w:pPr>
              <w:rPr>
                <w:b/>
                <w:bCs/>
                <w:sz w:val="2"/>
                <w:szCs w:val="2"/>
                <w:lang w:val="en-US"/>
              </w:rPr>
            </w:pPr>
            <w:r w:rsidRPr="005E2CA0">
              <w:rPr>
                <w:b/>
                <w:bCs/>
                <w:sz w:val="22"/>
                <w:szCs w:val="22"/>
                <w:lang w:val="en-US"/>
              </w:rPr>
              <w:t>Usi confectionate din profiluri din aluminiu profil lat cel putin 60 mm, inclusiv armaturile si accesoriile necesare usilor montate in zidarie de orice natura, la constructii cu inaltimea pina  la 35 m inclusiv, intr-un canat, cu suprafata tocului pina la 7 mp inclusiv (6 buc.)</w:t>
            </w:r>
          </w:p>
          <w:p w14:paraId="33E0D91B"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53F5A5BE" w14:textId="77777777" w:rsidR="00A66323" w:rsidRPr="005E2CA0" w:rsidRDefault="00A66323" w:rsidP="00BB70A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1E44810"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7DAD3FB6" w14:textId="77777777" w:rsidR="00A66323" w:rsidRPr="005E2CA0" w:rsidRDefault="00A66323" w:rsidP="00BB70AC">
            <w:pPr>
              <w:jc w:val="center"/>
              <w:rPr>
                <w:b/>
                <w:bCs/>
                <w:sz w:val="22"/>
                <w:szCs w:val="22"/>
                <w:lang w:val="en-US"/>
              </w:rPr>
            </w:pPr>
            <w:r w:rsidRPr="005E2CA0">
              <w:rPr>
                <w:b/>
                <w:bCs/>
                <w:sz w:val="22"/>
                <w:szCs w:val="22"/>
                <w:lang w:val="en-US"/>
              </w:rPr>
              <w:t>12,1000</w:t>
            </w:r>
          </w:p>
          <w:p w14:paraId="7A722844" w14:textId="77777777" w:rsidR="00A66323" w:rsidRPr="009B70F2" w:rsidRDefault="00A66323" w:rsidP="00BB70AC">
            <w:pPr>
              <w:jc w:val="center"/>
              <w:rPr>
                <w:sz w:val="2"/>
                <w:szCs w:val="2"/>
                <w:lang w:val="en-US"/>
              </w:rPr>
            </w:pPr>
          </w:p>
        </w:tc>
      </w:tr>
      <w:tr w:rsidR="00A66323" w:rsidRPr="00B40365" w14:paraId="7F45CCE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4F9DB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1630121" w14:textId="77777777" w:rsidR="00A66323" w:rsidRPr="00B40365" w:rsidRDefault="00A66323" w:rsidP="00BB70AC">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1E2EFB93" w14:textId="77777777" w:rsidR="00A66323" w:rsidRPr="00C97908" w:rsidRDefault="00A66323" w:rsidP="00BB70AC">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0B75ECCE"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0A495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13AD6D46" w14:textId="77777777" w:rsidR="00A66323" w:rsidRPr="00C97908" w:rsidRDefault="00A66323" w:rsidP="00BB70AC">
            <w:pPr>
              <w:jc w:val="center"/>
              <w:rPr>
                <w:sz w:val="16"/>
                <w:szCs w:val="16"/>
                <w:lang w:val="en-US"/>
              </w:rPr>
            </w:pPr>
            <w:r w:rsidRPr="00C97908">
              <w:rPr>
                <w:sz w:val="16"/>
                <w:szCs w:val="16"/>
                <w:lang w:val="en-US"/>
              </w:rPr>
              <w:t>10,2850</w:t>
            </w:r>
          </w:p>
        </w:tc>
      </w:tr>
      <w:tr w:rsidR="00A66323" w:rsidRPr="00B40365" w14:paraId="3B37E04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D295C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0C8E7CF"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671B4FC"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338F7A4"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81557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BB7F4D1" w14:textId="77777777" w:rsidR="00A66323" w:rsidRPr="00C97908" w:rsidRDefault="00A66323" w:rsidP="00BB70AC">
            <w:pPr>
              <w:jc w:val="center"/>
              <w:rPr>
                <w:sz w:val="16"/>
                <w:szCs w:val="16"/>
                <w:lang w:val="en-US"/>
              </w:rPr>
            </w:pPr>
            <w:r w:rsidRPr="00C97908">
              <w:rPr>
                <w:sz w:val="16"/>
                <w:szCs w:val="16"/>
                <w:lang w:val="en-US"/>
              </w:rPr>
              <w:t>1,2100</w:t>
            </w:r>
          </w:p>
        </w:tc>
      </w:tr>
      <w:tr w:rsidR="00A66323" w:rsidRPr="00B40365" w14:paraId="361A4F9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A2C76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4C961B6" w14:textId="77777777" w:rsidR="00A66323" w:rsidRPr="00B40365" w:rsidRDefault="00A66323" w:rsidP="00BB70AC">
            <w:pPr>
              <w:jc w:val="center"/>
              <w:rPr>
                <w:sz w:val="16"/>
                <w:szCs w:val="16"/>
                <w:lang w:val="en-US"/>
              </w:rPr>
            </w:pPr>
            <w:r w:rsidRPr="00B40365">
              <w:rPr>
                <w:sz w:val="16"/>
                <w:szCs w:val="16"/>
                <w:lang w:val="en-US"/>
              </w:rPr>
              <w:t>281210630605022</w:t>
            </w:r>
          </w:p>
        </w:tc>
        <w:tc>
          <w:tcPr>
            <w:tcW w:w="4366" w:type="dxa"/>
            <w:gridSpan w:val="4"/>
            <w:tcBorders>
              <w:top w:val="nil"/>
              <w:bottom w:val="single" w:sz="2" w:space="0" w:color="auto"/>
            </w:tcBorders>
            <w:vAlign w:val="center"/>
          </w:tcPr>
          <w:p w14:paraId="5CB65709" w14:textId="77777777" w:rsidR="00A66323" w:rsidRPr="00C97908" w:rsidRDefault="00A66323" w:rsidP="00BB70AC">
            <w:pPr>
              <w:rPr>
                <w:sz w:val="16"/>
                <w:szCs w:val="16"/>
                <w:lang w:val="en-US"/>
              </w:rPr>
            </w:pPr>
            <w:r w:rsidRPr="00C97908">
              <w:rPr>
                <w:sz w:val="16"/>
                <w:szCs w:val="16"/>
                <w:lang w:val="en-US"/>
              </w:rPr>
              <w:t>Usi din profiluri din aluminiu profil lat cel putin 60 mm gata confectionate inclusiv armaturile si accesoriile necesare</w:t>
            </w:r>
          </w:p>
        </w:tc>
        <w:tc>
          <w:tcPr>
            <w:tcW w:w="1021" w:type="dxa"/>
            <w:gridSpan w:val="3"/>
            <w:tcBorders>
              <w:top w:val="nil"/>
              <w:bottom w:val="single" w:sz="2" w:space="0" w:color="auto"/>
            </w:tcBorders>
            <w:vAlign w:val="center"/>
          </w:tcPr>
          <w:p w14:paraId="5A35DEE4" w14:textId="77777777" w:rsidR="00A66323" w:rsidRPr="00C97908" w:rsidRDefault="00A66323" w:rsidP="00BB70A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FB4BCE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3BEB45E" w14:textId="77777777" w:rsidR="00A66323" w:rsidRPr="00C97908" w:rsidRDefault="00A66323" w:rsidP="00BB70AC">
            <w:pPr>
              <w:jc w:val="center"/>
              <w:rPr>
                <w:sz w:val="16"/>
                <w:szCs w:val="16"/>
                <w:lang w:val="en-US"/>
              </w:rPr>
            </w:pPr>
            <w:r w:rsidRPr="00C97908">
              <w:rPr>
                <w:sz w:val="16"/>
                <w:szCs w:val="16"/>
                <w:lang w:val="en-US"/>
              </w:rPr>
              <w:t>12,1000</w:t>
            </w:r>
          </w:p>
        </w:tc>
      </w:tr>
      <w:tr w:rsidR="00A66323" w:rsidRPr="00B40365" w14:paraId="243399F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6B4A3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10ADFF7" w14:textId="77777777" w:rsidR="00A66323" w:rsidRPr="00B40365" w:rsidRDefault="00A66323" w:rsidP="00BB70AC">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493F0B94" w14:textId="77777777" w:rsidR="00A66323" w:rsidRPr="00C97908" w:rsidRDefault="00A66323" w:rsidP="00BB70AC">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12AC088E"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CD0F69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2791ECBB" w14:textId="77777777" w:rsidR="00A66323" w:rsidRPr="00C97908" w:rsidRDefault="00A66323" w:rsidP="00BB70AC">
            <w:pPr>
              <w:jc w:val="center"/>
              <w:rPr>
                <w:sz w:val="16"/>
                <w:szCs w:val="16"/>
                <w:lang w:val="en-US"/>
              </w:rPr>
            </w:pPr>
            <w:r w:rsidRPr="00C97908">
              <w:rPr>
                <w:sz w:val="16"/>
                <w:szCs w:val="16"/>
                <w:lang w:val="en-US"/>
              </w:rPr>
              <w:t>48,4000</w:t>
            </w:r>
          </w:p>
        </w:tc>
      </w:tr>
      <w:tr w:rsidR="00A66323" w:rsidRPr="00B40365" w14:paraId="4EC5D87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A6CFB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C7B1BF6" w14:textId="77777777" w:rsidR="00A66323" w:rsidRPr="00B40365" w:rsidRDefault="00A66323" w:rsidP="00BB70AC">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39EC719A" w14:textId="77777777" w:rsidR="00A66323" w:rsidRPr="00C97908" w:rsidRDefault="00A66323" w:rsidP="00BB70AC">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3ECEF47E"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864D8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4F5A1AE0" w14:textId="77777777" w:rsidR="00A66323" w:rsidRPr="00C97908" w:rsidRDefault="00A66323" w:rsidP="00BB70AC">
            <w:pPr>
              <w:jc w:val="center"/>
              <w:rPr>
                <w:sz w:val="16"/>
                <w:szCs w:val="16"/>
                <w:lang w:val="en-US"/>
              </w:rPr>
            </w:pPr>
            <w:r w:rsidRPr="00C97908">
              <w:rPr>
                <w:sz w:val="16"/>
                <w:szCs w:val="16"/>
                <w:lang w:val="en-US"/>
              </w:rPr>
              <w:t>6,0500</w:t>
            </w:r>
          </w:p>
        </w:tc>
      </w:tr>
      <w:tr w:rsidR="00A66323" w:rsidRPr="00B40365" w14:paraId="5113BDC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0F40C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F35C8F2" w14:textId="77777777" w:rsidR="00A66323" w:rsidRPr="00B40365" w:rsidRDefault="00A66323" w:rsidP="00BB70AC">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0D6AC8E7" w14:textId="77777777" w:rsidR="00A66323" w:rsidRPr="00C97908" w:rsidRDefault="00A66323" w:rsidP="00BB70AC">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54AA095A"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35ADD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0,1750</w:t>
            </w:r>
          </w:p>
        </w:tc>
        <w:tc>
          <w:tcPr>
            <w:tcW w:w="1559" w:type="dxa"/>
            <w:gridSpan w:val="2"/>
            <w:tcBorders>
              <w:top w:val="nil"/>
              <w:bottom w:val="single" w:sz="2" w:space="0" w:color="auto"/>
            </w:tcBorders>
            <w:vAlign w:val="center"/>
          </w:tcPr>
          <w:p w14:paraId="185A08E3" w14:textId="77777777" w:rsidR="00A66323" w:rsidRPr="00C97908" w:rsidRDefault="00A66323" w:rsidP="00BB70AC">
            <w:pPr>
              <w:jc w:val="center"/>
              <w:rPr>
                <w:sz w:val="16"/>
                <w:szCs w:val="16"/>
                <w:lang w:val="en-US"/>
              </w:rPr>
            </w:pPr>
            <w:r w:rsidRPr="00C97908">
              <w:rPr>
                <w:sz w:val="16"/>
                <w:szCs w:val="16"/>
                <w:lang w:val="en-US"/>
              </w:rPr>
              <w:t>2,1175</w:t>
            </w:r>
          </w:p>
        </w:tc>
      </w:tr>
      <w:tr w:rsidR="00A66323" w:rsidRPr="00B40365" w14:paraId="5E6CE65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63BEB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699AE94" w14:textId="77777777" w:rsidR="00A66323" w:rsidRPr="00B40365" w:rsidRDefault="00A66323" w:rsidP="00BB70A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00CB5416" w14:textId="77777777" w:rsidR="00A66323" w:rsidRPr="00C97908" w:rsidRDefault="00A66323" w:rsidP="00BB70A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13658E43"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0F51A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78BBF9D9" w14:textId="77777777" w:rsidR="00A66323" w:rsidRPr="00C97908" w:rsidRDefault="00A66323" w:rsidP="00BB70AC">
            <w:pPr>
              <w:jc w:val="center"/>
              <w:rPr>
                <w:sz w:val="16"/>
                <w:szCs w:val="16"/>
                <w:lang w:val="en-US"/>
              </w:rPr>
            </w:pPr>
            <w:r w:rsidRPr="00C97908">
              <w:rPr>
                <w:sz w:val="16"/>
                <w:szCs w:val="16"/>
                <w:lang w:val="en-US"/>
              </w:rPr>
              <w:t>7,2600</w:t>
            </w:r>
          </w:p>
        </w:tc>
      </w:tr>
      <w:tr w:rsidR="00A66323" w:rsidRPr="00B40365" w14:paraId="126ED05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CCFEF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D5DB9B2" w14:textId="77777777" w:rsidR="00A66323" w:rsidRPr="00B40365" w:rsidRDefault="00A66323" w:rsidP="00BB70AC">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FA9C072" w14:textId="77777777" w:rsidR="00A66323" w:rsidRPr="00C97908" w:rsidRDefault="00A66323" w:rsidP="00BB70AC">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5E48CD00" w14:textId="77777777" w:rsidR="00A66323" w:rsidRPr="00C97908" w:rsidRDefault="00A66323" w:rsidP="00BB70AC">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29ED4EF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FFA5A81" w14:textId="77777777" w:rsidR="00A66323" w:rsidRPr="00C97908" w:rsidRDefault="00A66323" w:rsidP="00BB70AC">
            <w:pPr>
              <w:jc w:val="center"/>
              <w:rPr>
                <w:sz w:val="16"/>
                <w:szCs w:val="16"/>
                <w:lang w:val="en-US"/>
              </w:rPr>
            </w:pPr>
            <w:r w:rsidRPr="00C97908">
              <w:rPr>
                <w:sz w:val="16"/>
                <w:szCs w:val="16"/>
                <w:lang w:val="en-US"/>
              </w:rPr>
              <w:t>12,1000</w:t>
            </w:r>
          </w:p>
        </w:tc>
      </w:tr>
      <w:tr w:rsidR="00A66323" w:rsidRPr="00B40365" w14:paraId="5DA5471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3C874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D1DB209" w14:textId="77777777" w:rsidR="00A66323" w:rsidRPr="00B40365" w:rsidRDefault="00A66323" w:rsidP="00BB70A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743F2EA" w14:textId="77777777" w:rsidR="00A66323" w:rsidRPr="00C97908" w:rsidRDefault="00A66323" w:rsidP="00BB70A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4CAC75B"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4EF1C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499E6C15" w14:textId="77777777" w:rsidR="00A66323" w:rsidRPr="00C97908" w:rsidRDefault="00A66323" w:rsidP="00BB70AC">
            <w:pPr>
              <w:jc w:val="center"/>
              <w:rPr>
                <w:sz w:val="16"/>
                <w:szCs w:val="16"/>
                <w:lang w:val="en-US"/>
              </w:rPr>
            </w:pPr>
            <w:r w:rsidRPr="00C97908">
              <w:rPr>
                <w:sz w:val="16"/>
                <w:szCs w:val="16"/>
                <w:lang w:val="en-US"/>
              </w:rPr>
              <w:t>0,2420</w:t>
            </w:r>
          </w:p>
        </w:tc>
      </w:tr>
      <w:tr w:rsidR="00A66323" w:rsidRPr="003E2692" w14:paraId="6C58A933"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8A4C839"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54A1F325"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63F9B45F"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7D8989DC"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207AA599"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1C2FAEFC" w14:textId="77777777" w:rsidR="00A66323" w:rsidRPr="003E2692" w:rsidRDefault="00A66323" w:rsidP="00BB70AC">
            <w:pPr>
              <w:rPr>
                <w:sz w:val="2"/>
                <w:szCs w:val="2"/>
                <w:lang w:val="en-US"/>
              </w:rPr>
            </w:pPr>
          </w:p>
        </w:tc>
      </w:tr>
      <w:tr w:rsidR="00A66323" w:rsidRPr="00B449C4" w14:paraId="5628729E"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05FF773"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1CA4BC3D"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76D6323E"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2527CAC"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0185879D"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7AB03D31" w14:textId="77777777" w:rsidR="00A66323" w:rsidRPr="00B449C4" w:rsidRDefault="00A66323" w:rsidP="00BB70AC">
            <w:pPr>
              <w:rPr>
                <w:sz w:val="22"/>
                <w:szCs w:val="22"/>
                <w:lang w:val="en-US"/>
              </w:rPr>
            </w:pPr>
          </w:p>
        </w:tc>
      </w:tr>
      <w:tr w:rsidR="00A66323" w:rsidRPr="00B40365" w14:paraId="05F936F6"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8C1F97A"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748CB49A"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54F97EBE" w14:textId="77777777" w:rsidR="00A66323" w:rsidRPr="00B40365" w:rsidRDefault="00A66323" w:rsidP="00BB70A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Tamplarie</w:t>
            </w:r>
          </w:p>
        </w:tc>
        <w:tc>
          <w:tcPr>
            <w:tcW w:w="3621" w:type="dxa"/>
            <w:gridSpan w:val="8"/>
            <w:tcBorders>
              <w:bottom w:val="single" w:sz="4" w:space="0" w:color="auto"/>
              <w:right w:val="single" w:sz="4" w:space="0" w:color="auto"/>
            </w:tcBorders>
          </w:tcPr>
          <w:p w14:paraId="0280102D" w14:textId="77777777" w:rsidR="00A66323" w:rsidRPr="00B40365" w:rsidRDefault="00A66323" w:rsidP="00BB70AC">
            <w:pPr>
              <w:rPr>
                <w:sz w:val="22"/>
                <w:szCs w:val="22"/>
                <w:lang w:val="en-US"/>
              </w:rPr>
            </w:pPr>
          </w:p>
        </w:tc>
      </w:tr>
      <w:tr w:rsidR="00A66323" w:rsidRPr="009B70F2" w14:paraId="799A0B9A" w14:textId="77777777" w:rsidTr="00BB70AC">
        <w:tblPrEx>
          <w:tblCellMar>
            <w:left w:w="107" w:type="dxa"/>
            <w:right w:w="107" w:type="dxa"/>
          </w:tblCellMar>
        </w:tblPrEx>
        <w:tc>
          <w:tcPr>
            <w:tcW w:w="10495" w:type="dxa"/>
            <w:gridSpan w:val="19"/>
          </w:tcPr>
          <w:p w14:paraId="44BE4014" w14:textId="77777777" w:rsidR="00A66323" w:rsidRPr="009B70F2" w:rsidRDefault="00A66323" w:rsidP="00BB70AC">
            <w:pPr>
              <w:rPr>
                <w:b/>
                <w:bCs/>
                <w:sz w:val="22"/>
                <w:szCs w:val="22"/>
                <w:lang w:val="en-US"/>
              </w:rPr>
            </w:pPr>
            <w:r w:rsidRPr="009B70F2">
              <w:rPr>
                <w:b/>
                <w:bCs/>
                <w:sz w:val="22"/>
                <w:szCs w:val="22"/>
                <w:lang w:val="en-US"/>
              </w:rPr>
              <w:t>1.2.6. Apa-canalizare</w:t>
            </w:r>
          </w:p>
          <w:p w14:paraId="51AD1F63" w14:textId="77777777" w:rsidR="00A66323" w:rsidRPr="00B12F65" w:rsidRDefault="00A66323" w:rsidP="00BB70AC">
            <w:pPr>
              <w:rPr>
                <w:sz w:val="2"/>
                <w:szCs w:val="2"/>
                <w:lang w:val="en-US"/>
              </w:rPr>
            </w:pPr>
          </w:p>
        </w:tc>
      </w:tr>
      <w:tr w:rsidR="00A66323" w:rsidRPr="009B70F2" w14:paraId="7455AB6F"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BC0FB4" w14:textId="77777777" w:rsidR="00A66323" w:rsidRPr="005E2CA0" w:rsidRDefault="00A66323" w:rsidP="00BB70AC">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14:paraId="3AB33080" w14:textId="77777777" w:rsidR="00A66323" w:rsidRPr="005E2CA0" w:rsidRDefault="00A66323" w:rsidP="00BB70AC">
            <w:pPr>
              <w:jc w:val="center"/>
              <w:rPr>
                <w:b/>
                <w:bCs/>
                <w:sz w:val="22"/>
                <w:szCs w:val="22"/>
                <w:lang w:val="en-US"/>
              </w:rPr>
            </w:pPr>
            <w:r w:rsidRPr="005E2CA0">
              <w:rPr>
                <w:b/>
                <w:bCs/>
                <w:sz w:val="22"/>
                <w:szCs w:val="22"/>
                <w:lang w:val="en-US"/>
              </w:rPr>
              <w:t>RpSC21A</w:t>
            </w:r>
          </w:p>
        </w:tc>
        <w:tc>
          <w:tcPr>
            <w:tcW w:w="4366" w:type="dxa"/>
            <w:gridSpan w:val="5"/>
            <w:tcBorders>
              <w:top w:val="single" w:sz="4" w:space="0" w:color="auto"/>
              <w:bottom w:val="single" w:sz="4" w:space="0" w:color="auto"/>
            </w:tcBorders>
          </w:tcPr>
          <w:p w14:paraId="07587C9D" w14:textId="77777777" w:rsidR="00A66323" w:rsidRPr="005E2CA0" w:rsidRDefault="00A66323" w:rsidP="00BB70AC">
            <w:pPr>
              <w:rPr>
                <w:b/>
                <w:bCs/>
                <w:sz w:val="2"/>
                <w:szCs w:val="2"/>
                <w:lang w:val="en-US"/>
              </w:rPr>
            </w:pPr>
            <w:r w:rsidRPr="005E2CA0">
              <w:rPr>
                <w:b/>
                <w:bCs/>
                <w:sz w:val="22"/>
                <w:szCs w:val="22"/>
                <w:lang w:val="en-US"/>
              </w:rPr>
              <w:t>Demontarea/ Montarea lavoarului din semiportelan, portelan sanitar etc. inclusiv pentru  handicapati, avind teava de scurgere din material plastic, montat pe console fixate pe pereti din zidarie de caramida sau b.c.a.(existent)</w:t>
            </w:r>
          </w:p>
          <w:p w14:paraId="68B14BE7"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74B9D7F3"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89E68DC"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102982D6" w14:textId="77777777" w:rsidR="00A66323" w:rsidRPr="005E2CA0" w:rsidRDefault="00A66323" w:rsidP="00BB70AC">
            <w:pPr>
              <w:jc w:val="center"/>
              <w:rPr>
                <w:b/>
                <w:bCs/>
                <w:sz w:val="22"/>
                <w:szCs w:val="22"/>
                <w:lang w:val="en-US"/>
              </w:rPr>
            </w:pPr>
            <w:r w:rsidRPr="005E2CA0">
              <w:rPr>
                <w:b/>
                <w:bCs/>
                <w:sz w:val="22"/>
                <w:szCs w:val="22"/>
                <w:lang w:val="en-US"/>
              </w:rPr>
              <w:t>2,0000</w:t>
            </w:r>
          </w:p>
          <w:p w14:paraId="238D0716" w14:textId="77777777" w:rsidR="00A66323" w:rsidRPr="009B70F2" w:rsidRDefault="00A66323" w:rsidP="00BB70AC">
            <w:pPr>
              <w:jc w:val="center"/>
              <w:rPr>
                <w:sz w:val="2"/>
                <w:szCs w:val="2"/>
                <w:lang w:val="en-US"/>
              </w:rPr>
            </w:pPr>
          </w:p>
        </w:tc>
      </w:tr>
      <w:tr w:rsidR="00A66323" w:rsidRPr="00B40365" w14:paraId="526D4D4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9EB65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4C6DD23" w14:textId="77777777" w:rsidR="00A66323" w:rsidRPr="00B40365" w:rsidRDefault="00A66323" w:rsidP="00BB70A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C1E48E7" w14:textId="77777777" w:rsidR="00A66323" w:rsidRPr="00C97908" w:rsidRDefault="00A66323" w:rsidP="00BB70A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0DFA0CF"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28E55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31F300AA" w14:textId="77777777" w:rsidR="00A66323" w:rsidRPr="00C97908" w:rsidRDefault="00A66323" w:rsidP="00BB70AC">
            <w:pPr>
              <w:jc w:val="center"/>
              <w:rPr>
                <w:sz w:val="16"/>
                <w:szCs w:val="16"/>
                <w:lang w:val="en-US"/>
              </w:rPr>
            </w:pPr>
            <w:r w:rsidRPr="00C97908">
              <w:rPr>
                <w:sz w:val="16"/>
                <w:szCs w:val="16"/>
                <w:lang w:val="en-US"/>
              </w:rPr>
              <w:t>4,4000</w:t>
            </w:r>
          </w:p>
        </w:tc>
      </w:tr>
      <w:tr w:rsidR="00A66323" w:rsidRPr="00B40365" w14:paraId="060F826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3B711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16F662F" w14:textId="77777777" w:rsidR="00A66323" w:rsidRPr="00B40365" w:rsidRDefault="00A66323" w:rsidP="00BB70AC">
            <w:pPr>
              <w:jc w:val="center"/>
              <w:rPr>
                <w:sz w:val="16"/>
                <w:szCs w:val="16"/>
                <w:lang w:val="en-US"/>
              </w:rPr>
            </w:pPr>
            <w:r w:rsidRPr="00B40365">
              <w:rPr>
                <w:sz w:val="16"/>
                <w:szCs w:val="16"/>
                <w:lang w:val="en-US"/>
              </w:rPr>
              <w:t>262210243800011</w:t>
            </w:r>
          </w:p>
        </w:tc>
        <w:tc>
          <w:tcPr>
            <w:tcW w:w="4366" w:type="dxa"/>
            <w:gridSpan w:val="4"/>
            <w:tcBorders>
              <w:top w:val="nil"/>
              <w:bottom w:val="single" w:sz="2" w:space="0" w:color="auto"/>
            </w:tcBorders>
            <w:vAlign w:val="center"/>
          </w:tcPr>
          <w:p w14:paraId="59B0148E" w14:textId="77777777" w:rsidR="00A66323" w:rsidRPr="00C97908" w:rsidRDefault="00A66323" w:rsidP="00BB70AC">
            <w:pPr>
              <w:rPr>
                <w:sz w:val="16"/>
                <w:szCs w:val="16"/>
                <w:lang w:val="en-US"/>
              </w:rPr>
            </w:pPr>
            <w:r w:rsidRPr="00C97908">
              <w:rPr>
                <w:sz w:val="16"/>
                <w:szCs w:val="16"/>
                <w:lang w:val="en-US"/>
              </w:rPr>
              <w:t>Lavoar - existent</w:t>
            </w:r>
          </w:p>
        </w:tc>
        <w:tc>
          <w:tcPr>
            <w:tcW w:w="1021" w:type="dxa"/>
            <w:gridSpan w:val="3"/>
            <w:tcBorders>
              <w:top w:val="nil"/>
              <w:bottom w:val="single" w:sz="2" w:space="0" w:color="auto"/>
            </w:tcBorders>
            <w:vAlign w:val="center"/>
          </w:tcPr>
          <w:p w14:paraId="5311729D"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66C18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41A7537" w14:textId="77777777" w:rsidR="00A66323" w:rsidRPr="00C97908" w:rsidRDefault="00A66323" w:rsidP="00BB70AC">
            <w:pPr>
              <w:jc w:val="center"/>
              <w:rPr>
                <w:sz w:val="16"/>
                <w:szCs w:val="16"/>
                <w:lang w:val="en-US"/>
              </w:rPr>
            </w:pPr>
            <w:r w:rsidRPr="00C97908">
              <w:rPr>
                <w:sz w:val="16"/>
                <w:szCs w:val="16"/>
                <w:lang w:val="en-US"/>
              </w:rPr>
              <w:t>2,0400</w:t>
            </w:r>
          </w:p>
        </w:tc>
      </w:tr>
      <w:tr w:rsidR="00A66323" w:rsidRPr="00B40365" w14:paraId="0C5DDCD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0B08A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E56E672" w14:textId="77777777" w:rsidR="00A66323" w:rsidRPr="00B40365" w:rsidRDefault="00A66323" w:rsidP="00BB70AC">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14:paraId="16D39B14" w14:textId="77777777" w:rsidR="00A66323" w:rsidRPr="00C97908" w:rsidRDefault="00A66323" w:rsidP="00BB70AC">
            <w:pPr>
              <w:rPr>
                <w:sz w:val="16"/>
                <w:szCs w:val="16"/>
                <w:lang w:val="en-US"/>
              </w:rPr>
            </w:pPr>
            <w:r w:rsidRPr="00C97908">
              <w:rPr>
                <w:sz w:val="16"/>
                <w:szCs w:val="16"/>
                <w:lang w:val="en-US"/>
              </w:rPr>
              <w:t>Sifon pt.lavoar - existent</w:t>
            </w:r>
          </w:p>
        </w:tc>
        <w:tc>
          <w:tcPr>
            <w:tcW w:w="1021" w:type="dxa"/>
            <w:gridSpan w:val="3"/>
            <w:tcBorders>
              <w:top w:val="nil"/>
              <w:bottom w:val="single" w:sz="2" w:space="0" w:color="auto"/>
            </w:tcBorders>
            <w:vAlign w:val="center"/>
          </w:tcPr>
          <w:p w14:paraId="4EF104E3"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F55624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9A79076" w14:textId="77777777" w:rsidR="00A66323" w:rsidRPr="00C97908" w:rsidRDefault="00A66323" w:rsidP="00BB70AC">
            <w:pPr>
              <w:jc w:val="center"/>
              <w:rPr>
                <w:sz w:val="16"/>
                <w:szCs w:val="16"/>
                <w:lang w:val="en-US"/>
              </w:rPr>
            </w:pPr>
            <w:r w:rsidRPr="00C97908">
              <w:rPr>
                <w:sz w:val="16"/>
                <w:szCs w:val="16"/>
                <w:lang w:val="en-US"/>
              </w:rPr>
              <w:t>2,0400</w:t>
            </w:r>
          </w:p>
        </w:tc>
      </w:tr>
      <w:tr w:rsidR="00A66323" w:rsidRPr="00B40365" w14:paraId="4B60F60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ED825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DAD13F9" w14:textId="77777777" w:rsidR="00A66323" w:rsidRPr="00B40365" w:rsidRDefault="00A66323" w:rsidP="00BB70AC">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14:paraId="33E41A4A" w14:textId="77777777" w:rsidR="00A66323" w:rsidRPr="00C97908" w:rsidRDefault="00A66323" w:rsidP="00BB70AC">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14:paraId="50D152C3"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60E06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48E8A6A" w14:textId="77777777" w:rsidR="00A66323" w:rsidRPr="00C97908" w:rsidRDefault="00A66323" w:rsidP="00BB70AC">
            <w:pPr>
              <w:jc w:val="center"/>
              <w:rPr>
                <w:sz w:val="16"/>
                <w:szCs w:val="16"/>
                <w:lang w:val="en-US"/>
              </w:rPr>
            </w:pPr>
            <w:r w:rsidRPr="00C97908">
              <w:rPr>
                <w:sz w:val="16"/>
                <w:szCs w:val="16"/>
                <w:lang w:val="en-US"/>
              </w:rPr>
              <w:t>2,0400</w:t>
            </w:r>
          </w:p>
        </w:tc>
      </w:tr>
      <w:tr w:rsidR="00A66323" w:rsidRPr="00B40365" w14:paraId="709FBF4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CB252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95C8B34" w14:textId="77777777" w:rsidR="00A66323" w:rsidRPr="00B40365" w:rsidRDefault="00A66323" w:rsidP="00BB70AC">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14:paraId="7E551B69" w14:textId="77777777" w:rsidR="00A66323" w:rsidRPr="00C97908" w:rsidRDefault="00A66323" w:rsidP="00BB70AC">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14:paraId="22097CF6"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10BBFE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1ACE1F9E" w14:textId="77777777" w:rsidR="00A66323" w:rsidRPr="00C97908" w:rsidRDefault="00A66323" w:rsidP="00BB70AC">
            <w:pPr>
              <w:jc w:val="center"/>
              <w:rPr>
                <w:sz w:val="16"/>
                <w:szCs w:val="16"/>
                <w:lang w:val="en-US"/>
              </w:rPr>
            </w:pPr>
            <w:r w:rsidRPr="00C97908">
              <w:rPr>
                <w:sz w:val="16"/>
                <w:szCs w:val="16"/>
                <w:lang w:val="en-US"/>
              </w:rPr>
              <w:t>1,2240</w:t>
            </w:r>
          </w:p>
        </w:tc>
      </w:tr>
      <w:tr w:rsidR="00A66323" w:rsidRPr="00B40365" w14:paraId="019C990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7AAAB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BF3FBBB" w14:textId="77777777" w:rsidR="00A66323" w:rsidRPr="00B40365" w:rsidRDefault="00A66323" w:rsidP="00BB70AC">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14:paraId="0A0D1931" w14:textId="77777777" w:rsidR="00A66323" w:rsidRPr="00C97908" w:rsidRDefault="00A66323" w:rsidP="00BB70AC">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14:paraId="338C21C7"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F892E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5827956F" w14:textId="77777777" w:rsidR="00A66323" w:rsidRPr="00C97908" w:rsidRDefault="00A66323" w:rsidP="00BB70AC">
            <w:pPr>
              <w:jc w:val="center"/>
              <w:rPr>
                <w:sz w:val="16"/>
                <w:szCs w:val="16"/>
                <w:lang w:val="en-US"/>
              </w:rPr>
            </w:pPr>
            <w:r w:rsidRPr="00C97908">
              <w:rPr>
                <w:sz w:val="16"/>
                <w:szCs w:val="16"/>
                <w:lang w:val="en-US"/>
              </w:rPr>
              <w:t>4,0800</w:t>
            </w:r>
          </w:p>
        </w:tc>
      </w:tr>
      <w:tr w:rsidR="00A66323" w:rsidRPr="009B70F2" w14:paraId="4578ABF9"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A80D0A" w14:textId="77777777" w:rsidR="00A66323" w:rsidRPr="005E2CA0" w:rsidRDefault="00A66323" w:rsidP="00BB70AC">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14:paraId="1D0934DE" w14:textId="77777777" w:rsidR="00A66323" w:rsidRPr="005E2CA0" w:rsidRDefault="00A66323" w:rsidP="00BB70AC">
            <w:pPr>
              <w:jc w:val="center"/>
              <w:rPr>
                <w:b/>
                <w:bCs/>
                <w:sz w:val="22"/>
                <w:szCs w:val="22"/>
                <w:lang w:val="en-US"/>
              </w:rPr>
            </w:pPr>
            <w:r w:rsidRPr="005E2CA0">
              <w:rPr>
                <w:b/>
                <w:bCs/>
                <w:sz w:val="22"/>
                <w:szCs w:val="22"/>
                <w:lang w:val="en-US"/>
              </w:rPr>
              <w:t>RpSD03A</w:t>
            </w:r>
          </w:p>
        </w:tc>
        <w:tc>
          <w:tcPr>
            <w:tcW w:w="4366" w:type="dxa"/>
            <w:gridSpan w:val="5"/>
            <w:tcBorders>
              <w:top w:val="single" w:sz="4" w:space="0" w:color="auto"/>
              <w:bottom w:val="single" w:sz="4" w:space="0" w:color="auto"/>
            </w:tcBorders>
          </w:tcPr>
          <w:p w14:paraId="053DEDD0" w14:textId="77777777" w:rsidR="00A66323" w:rsidRPr="005E2CA0" w:rsidRDefault="00A66323" w:rsidP="00BB70AC">
            <w:pPr>
              <w:rPr>
                <w:b/>
                <w:bCs/>
                <w:sz w:val="2"/>
                <w:szCs w:val="2"/>
                <w:lang w:val="en-US"/>
              </w:rPr>
            </w:pPr>
            <w:r w:rsidRPr="005E2CA0">
              <w:rPr>
                <w:b/>
                <w:bCs/>
                <w:sz w:val="22"/>
                <w:szCs w:val="22"/>
                <w:lang w:val="en-US"/>
              </w:rPr>
              <w:t>Demontarea unei baterii stative, avind diametru de 1/2"</w:t>
            </w:r>
          </w:p>
          <w:p w14:paraId="33D8EAC7"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23B3A033"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D157814"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7BAC6FE7" w14:textId="77777777" w:rsidR="00A66323" w:rsidRPr="005E2CA0" w:rsidRDefault="00A66323" w:rsidP="00BB70AC">
            <w:pPr>
              <w:jc w:val="center"/>
              <w:rPr>
                <w:b/>
                <w:bCs/>
                <w:sz w:val="22"/>
                <w:szCs w:val="22"/>
                <w:lang w:val="en-US"/>
              </w:rPr>
            </w:pPr>
            <w:r w:rsidRPr="005E2CA0">
              <w:rPr>
                <w:b/>
                <w:bCs/>
                <w:sz w:val="22"/>
                <w:szCs w:val="22"/>
                <w:lang w:val="en-US"/>
              </w:rPr>
              <w:t>2,0000</w:t>
            </w:r>
          </w:p>
          <w:p w14:paraId="214DEC8D" w14:textId="77777777" w:rsidR="00A66323" w:rsidRPr="009B70F2" w:rsidRDefault="00A66323" w:rsidP="00BB70AC">
            <w:pPr>
              <w:jc w:val="center"/>
              <w:rPr>
                <w:sz w:val="2"/>
                <w:szCs w:val="2"/>
                <w:lang w:val="en-US"/>
              </w:rPr>
            </w:pPr>
          </w:p>
        </w:tc>
      </w:tr>
      <w:tr w:rsidR="00A66323" w:rsidRPr="00B40365" w14:paraId="004AE8E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6A45A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4FDE09F" w14:textId="77777777" w:rsidR="00A66323" w:rsidRPr="00B40365" w:rsidRDefault="00A66323" w:rsidP="00BB70A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A9EF0E7" w14:textId="77777777" w:rsidR="00A66323" w:rsidRPr="00C97908" w:rsidRDefault="00A66323" w:rsidP="00BB70A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E8CB025"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4E80A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3CAAD219" w14:textId="77777777" w:rsidR="00A66323" w:rsidRPr="00C97908" w:rsidRDefault="00A66323" w:rsidP="00BB70AC">
            <w:pPr>
              <w:jc w:val="center"/>
              <w:rPr>
                <w:sz w:val="16"/>
                <w:szCs w:val="16"/>
                <w:lang w:val="en-US"/>
              </w:rPr>
            </w:pPr>
            <w:r w:rsidRPr="00C97908">
              <w:rPr>
                <w:sz w:val="16"/>
                <w:szCs w:val="16"/>
                <w:lang w:val="en-US"/>
              </w:rPr>
              <w:t>1,7000</w:t>
            </w:r>
          </w:p>
        </w:tc>
      </w:tr>
      <w:tr w:rsidR="00A66323" w:rsidRPr="009B70F2" w14:paraId="5172FCD6"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D63F0F" w14:textId="77777777" w:rsidR="00A66323" w:rsidRPr="005E2CA0" w:rsidRDefault="00A66323" w:rsidP="00BB70AC">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14:paraId="3A3E0B6D" w14:textId="77777777" w:rsidR="00A66323" w:rsidRPr="005E2CA0" w:rsidRDefault="00A66323" w:rsidP="00BB70AC">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14:paraId="794928D0" w14:textId="77777777" w:rsidR="00A66323" w:rsidRPr="005E2CA0" w:rsidRDefault="00A66323" w:rsidP="00BB70AC">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 - modelul obligatoriu se va coordona cu beneficiarul la montare</w:t>
            </w:r>
          </w:p>
          <w:p w14:paraId="06AFBA10"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1E81AD17"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FDA0473"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19E9995B" w14:textId="77777777" w:rsidR="00A66323" w:rsidRPr="005E2CA0" w:rsidRDefault="00A66323" w:rsidP="00BB70AC">
            <w:pPr>
              <w:jc w:val="center"/>
              <w:rPr>
                <w:b/>
                <w:bCs/>
                <w:sz w:val="22"/>
                <w:szCs w:val="22"/>
                <w:lang w:val="en-US"/>
              </w:rPr>
            </w:pPr>
            <w:r w:rsidRPr="005E2CA0">
              <w:rPr>
                <w:b/>
                <w:bCs/>
                <w:sz w:val="22"/>
                <w:szCs w:val="22"/>
                <w:lang w:val="en-US"/>
              </w:rPr>
              <w:t>2,0000</w:t>
            </w:r>
          </w:p>
          <w:p w14:paraId="31ACE8FD" w14:textId="77777777" w:rsidR="00A66323" w:rsidRPr="009B70F2" w:rsidRDefault="00A66323" w:rsidP="00BB70AC">
            <w:pPr>
              <w:jc w:val="center"/>
              <w:rPr>
                <w:sz w:val="2"/>
                <w:szCs w:val="2"/>
                <w:lang w:val="en-US"/>
              </w:rPr>
            </w:pPr>
          </w:p>
        </w:tc>
      </w:tr>
      <w:tr w:rsidR="00A66323" w:rsidRPr="00B40365" w14:paraId="4FD0F87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5A902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4593663" w14:textId="77777777" w:rsidR="00A66323" w:rsidRPr="00B40365" w:rsidRDefault="00A66323" w:rsidP="00BB70AC">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D881DFF" w14:textId="77777777" w:rsidR="00A66323" w:rsidRPr="00C97908" w:rsidRDefault="00A66323" w:rsidP="00BB70AC">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9F3BC05"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80D36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0739CF43" w14:textId="77777777" w:rsidR="00A66323" w:rsidRPr="00C97908" w:rsidRDefault="00A66323" w:rsidP="00BB70AC">
            <w:pPr>
              <w:jc w:val="center"/>
              <w:rPr>
                <w:sz w:val="16"/>
                <w:szCs w:val="16"/>
                <w:lang w:val="en-US"/>
              </w:rPr>
            </w:pPr>
            <w:r w:rsidRPr="00C97908">
              <w:rPr>
                <w:sz w:val="16"/>
                <w:szCs w:val="16"/>
                <w:lang w:val="en-US"/>
              </w:rPr>
              <w:t>3,3000</w:t>
            </w:r>
          </w:p>
        </w:tc>
      </w:tr>
      <w:tr w:rsidR="00A66323" w:rsidRPr="00B40365" w14:paraId="30BBF41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D8866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3A91ED1" w14:textId="77777777" w:rsidR="00A66323" w:rsidRPr="00B40365" w:rsidRDefault="00A66323" w:rsidP="00BB70AC">
            <w:pPr>
              <w:jc w:val="center"/>
              <w:rPr>
                <w:sz w:val="16"/>
                <w:szCs w:val="16"/>
                <w:lang w:val="en-US"/>
              </w:rPr>
            </w:pPr>
            <w:r w:rsidRPr="00B40365">
              <w:rPr>
                <w:sz w:val="16"/>
                <w:szCs w:val="16"/>
                <w:lang w:val="en-US"/>
              </w:rPr>
              <w:t>29131242013703</w:t>
            </w:r>
          </w:p>
        </w:tc>
        <w:tc>
          <w:tcPr>
            <w:tcW w:w="4366" w:type="dxa"/>
            <w:gridSpan w:val="4"/>
            <w:tcBorders>
              <w:top w:val="nil"/>
              <w:bottom w:val="single" w:sz="2" w:space="0" w:color="auto"/>
            </w:tcBorders>
            <w:vAlign w:val="center"/>
          </w:tcPr>
          <w:p w14:paraId="3A102C5D" w14:textId="77777777" w:rsidR="00A66323" w:rsidRPr="00C97908" w:rsidRDefault="00A66323" w:rsidP="00BB70AC">
            <w:pPr>
              <w:rPr>
                <w:sz w:val="16"/>
                <w:szCs w:val="16"/>
                <w:lang w:val="en-US"/>
              </w:rPr>
            </w:pPr>
            <w:r w:rsidRPr="00C97908">
              <w:rPr>
                <w:sz w:val="16"/>
                <w:szCs w:val="16"/>
                <w:lang w:val="en-US"/>
              </w:rPr>
              <w:t>Baterie amestecatoare pt. lavoar cu dn=1/2" - modelul obligatoriu se va coordona cu beneficiarul la montare</w:t>
            </w:r>
          </w:p>
        </w:tc>
        <w:tc>
          <w:tcPr>
            <w:tcW w:w="1021" w:type="dxa"/>
            <w:gridSpan w:val="3"/>
            <w:tcBorders>
              <w:top w:val="nil"/>
              <w:bottom w:val="single" w:sz="2" w:space="0" w:color="auto"/>
            </w:tcBorders>
            <w:vAlign w:val="center"/>
          </w:tcPr>
          <w:p w14:paraId="1982D01E"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A76CAB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A4AC031" w14:textId="77777777" w:rsidR="00A66323" w:rsidRPr="00C97908" w:rsidRDefault="00A66323" w:rsidP="00BB70AC">
            <w:pPr>
              <w:jc w:val="center"/>
              <w:rPr>
                <w:sz w:val="16"/>
                <w:szCs w:val="16"/>
                <w:lang w:val="en-US"/>
              </w:rPr>
            </w:pPr>
            <w:r w:rsidRPr="00C97908">
              <w:rPr>
                <w:sz w:val="16"/>
                <w:szCs w:val="16"/>
                <w:lang w:val="en-US"/>
              </w:rPr>
              <w:t>2,0000</w:t>
            </w:r>
          </w:p>
        </w:tc>
      </w:tr>
      <w:tr w:rsidR="00A66323" w:rsidRPr="00B40365" w14:paraId="1BF1E65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90CDF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F3B0109" w14:textId="77777777" w:rsidR="00A66323" w:rsidRPr="00B40365" w:rsidRDefault="00A66323" w:rsidP="00BB70AC">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14:paraId="65A36A7E" w14:textId="77777777" w:rsidR="00A66323" w:rsidRPr="00C97908" w:rsidRDefault="00A66323" w:rsidP="00BB70AC">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14:paraId="493954C4"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775B9B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3A63A65C" w14:textId="77777777" w:rsidR="00A66323" w:rsidRPr="00C97908" w:rsidRDefault="00A66323" w:rsidP="00BB70AC">
            <w:pPr>
              <w:jc w:val="center"/>
              <w:rPr>
                <w:sz w:val="16"/>
                <w:szCs w:val="16"/>
                <w:lang w:val="en-US"/>
              </w:rPr>
            </w:pPr>
            <w:r w:rsidRPr="00C97908">
              <w:rPr>
                <w:sz w:val="16"/>
                <w:szCs w:val="16"/>
                <w:lang w:val="en-US"/>
              </w:rPr>
              <w:t>4,0000</w:t>
            </w:r>
          </w:p>
        </w:tc>
      </w:tr>
      <w:tr w:rsidR="00A66323" w:rsidRPr="003E2692" w14:paraId="5F3E7E6D"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A1DBBE5"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51BE0D71"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03168C4F"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13116787"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1DBD5BB2"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0473883F" w14:textId="77777777" w:rsidR="00A66323" w:rsidRPr="003E2692" w:rsidRDefault="00A66323" w:rsidP="00BB70AC">
            <w:pPr>
              <w:rPr>
                <w:sz w:val="2"/>
                <w:szCs w:val="2"/>
                <w:lang w:val="en-US"/>
              </w:rPr>
            </w:pPr>
          </w:p>
        </w:tc>
      </w:tr>
      <w:tr w:rsidR="00A66323" w:rsidRPr="00B449C4" w14:paraId="081F97B6"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B84F582"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36CB7B3B"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37435BC7"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E24B6DD"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51880065"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698400CD" w14:textId="77777777" w:rsidR="00A66323" w:rsidRPr="00B449C4" w:rsidRDefault="00A66323" w:rsidP="00BB70AC">
            <w:pPr>
              <w:rPr>
                <w:sz w:val="22"/>
                <w:szCs w:val="22"/>
                <w:lang w:val="en-US"/>
              </w:rPr>
            </w:pPr>
          </w:p>
        </w:tc>
      </w:tr>
      <w:tr w:rsidR="00A66323" w:rsidRPr="00B40365" w14:paraId="312BFA68"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F0BCF6C"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432145D0"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6E8025C2" w14:textId="77777777" w:rsidR="00A66323" w:rsidRPr="00B40365" w:rsidRDefault="00A66323" w:rsidP="00BB70A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Apa-canalizare</w:t>
            </w:r>
          </w:p>
        </w:tc>
        <w:tc>
          <w:tcPr>
            <w:tcW w:w="3621" w:type="dxa"/>
            <w:gridSpan w:val="8"/>
            <w:tcBorders>
              <w:bottom w:val="single" w:sz="4" w:space="0" w:color="auto"/>
              <w:right w:val="single" w:sz="4" w:space="0" w:color="auto"/>
            </w:tcBorders>
          </w:tcPr>
          <w:p w14:paraId="45358494" w14:textId="77777777" w:rsidR="00A66323" w:rsidRPr="00B40365" w:rsidRDefault="00A66323" w:rsidP="00BB70AC">
            <w:pPr>
              <w:rPr>
                <w:sz w:val="22"/>
                <w:szCs w:val="22"/>
                <w:lang w:val="en-US"/>
              </w:rPr>
            </w:pPr>
          </w:p>
        </w:tc>
      </w:tr>
      <w:tr w:rsidR="00A66323" w:rsidRPr="009B70F2" w14:paraId="18963A76" w14:textId="77777777" w:rsidTr="00BB70AC">
        <w:tblPrEx>
          <w:tblCellMar>
            <w:left w:w="107" w:type="dxa"/>
            <w:right w:w="107" w:type="dxa"/>
          </w:tblCellMar>
        </w:tblPrEx>
        <w:tc>
          <w:tcPr>
            <w:tcW w:w="10495" w:type="dxa"/>
            <w:gridSpan w:val="19"/>
          </w:tcPr>
          <w:p w14:paraId="7F323D0C" w14:textId="77777777" w:rsidR="00A66323" w:rsidRPr="009B70F2" w:rsidRDefault="00A66323" w:rsidP="00BB70AC">
            <w:pPr>
              <w:rPr>
                <w:b/>
                <w:bCs/>
                <w:sz w:val="22"/>
                <w:szCs w:val="22"/>
                <w:lang w:val="en-US"/>
              </w:rPr>
            </w:pPr>
            <w:r w:rsidRPr="009B70F2">
              <w:rPr>
                <w:b/>
                <w:bCs/>
                <w:sz w:val="22"/>
                <w:szCs w:val="22"/>
                <w:lang w:val="en-US"/>
              </w:rPr>
              <w:t>1.2.7. Incalzire</w:t>
            </w:r>
          </w:p>
          <w:p w14:paraId="455CEA53" w14:textId="77777777" w:rsidR="00A66323" w:rsidRPr="00B12F65" w:rsidRDefault="00A66323" w:rsidP="00BB70AC">
            <w:pPr>
              <w:rPr>
                <w:sz w:val="2"/>
                <w:szCs w:val="2"/>
                <w:lang w:val="en-US"/>
              </w:rPr>
            </w:pPr>
          </w:p>
        </w:tc>
      </w:tr>
      <w:tr w:rsidR="00A66323" w:rsidRPr="009B70F2" w14:paraId="7BCFC86E"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4D7F35" w14:textId="77777777" w:rsidR="00A66323" w:rsidRPr="005E2CA0" w:rsidRDefault="00A66323" w:rsidP="00BB70AC">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14:paraId="7615F2E3" w14:textId="77777777" w:rsidR="00A66323" w:rsidRPr="005E2CA0" w:rsidRDefault="00A66323" w:rsidP="00BB70AC">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14:paraId="4313D81D" w14:textId="77777777" w:rsidR="00A66323" w:rsidRPr="005E2CA0" w:rsidRDefault="00A66323" w:rsidP="00BB70AC">
            <w:pPr>
              <w:rPr>
                <w:b/>
                <w:bCs/>
                <w:sz w:val="2"/>
                <w:szCs w:val="2"/>
                <w:lang w:val="en-US"/>
              </w:rPr>
            </w:pPr>
            <w:r w:rsidRPr="005E2CA0">
              <w:rPr>
                <w:b/>
                <w:bCs/>
                <w:sz w:val="22"/>
                <w:szCs w:val="22"/>
                <w:lang w:val="en-US"/>
              </w:rPr>
              <w:t>Grile de ventilatie gata confectionate din PVC 150x150 mm (se exclude lant)</w:t>
            </w:r>
          </w:p>
          <w:p w14:paraId="6B56AEDE"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777F6EC9"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ECA03D6"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57021B75" w14:textId="77777777" w:rsidR="00A66323" w:rsidRPr="005E2CA0" w:rsidRDefault="00A66323" w:rsidP="00BB70AC">
            <w:pPr>
              <w:jc w:val="center"/>
              <w:rPr>
                <w:b/>
                <w:bCs/>
                <w:sz w:val="22"/>
                <w:szCs w:val="22"/>
                <w:lang w:val="en-US"/>
              </w:rPr>
            </w:pPr>
            <w:r w:rsidRPr="005E2CA0">
              <w:rPr>
                <w:b/>
                <w:bCs/>
                <w:sz w:val="22"/>
                <w:szCs w:val="22"/>
                <w:lang w:val="en-US"/>
              </w:rPr>
              <w:t>3,0000</w:t>
            </w:r>
          </w:p>
          <w:p w14:paraId="06E434F1" w14:textId="77777777" w:rsidR="00A66323" w:rsidRPr="009B70F2" w:rsidRDefault="00A66323" w:rsidP="00BB70AC">
            <w:pPr>
              <w:jc w:val="center"/>
              <w:rPr>
                <w:sz w:val="2"/>
                <w:szCs w:val="2"/>
                <w:lang w:val="en-US"/>
              </w:rPr>
            </w:pPr>
          </w:p>
        </w:tc>
      </w:tr>
      <w:tr w:rsidR="00A66323" w:rsidRPr="00B40365" w14:paraId="7D3A3D5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491DB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905FC21" w14:textId="77777777" w:rsidR="00A66323" w:rsidRPr="00B40365" w:rsidRDefault="00A66323" w:rsidP="00BB70A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5A64132" w14:textId="77777777" w:rsidR="00A66323" w:rsidRPr="00C97908" w:rsidRDefault="00A66323" w:rsidP="00BB70A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62018BF"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621B5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36BFF582" w14:textId="77777777" w:rsidR="00A66323" w:rsidRPr="00C97908" w:rsidRDefault="00A66323" w:rsidP="00BB70AC">
            <w:pPr>
              <w:jc w:val="center"/>
              <w:rPr>
                <w:sz w:val="16"/>
                <w:szCs w:val="16"/>
                <w:lang w:val="en-US"/>
              </w:rPr>
            </w:pPr>
            <w:r w:rsidRPr="00C97908">
              <w:rPr>
                <w:sz w:val="16"/>
                <w:szCs w:val="16"/>
                <w:lang w:val="en-US"/>
              </w:rPr>
              <w:t>1,4100</w:t>
            </w:r>
          </w:p>
        </w:tc>
      </w:tr>
      <w:tr w:rsidR="00A66323" w:rsidRPr="00B40365" w14:paraId="1F93932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50068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F172D4E" w14:textId="77777777" w:rsidR="00A66323" w:rsidRPr="00B40365" w:rsidRDefault="00A66323" w:rsidP="00BB70A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731CF05" w14:textId="77777777" w:rsidR="00A66323" w:rsidRPr="00C97908" w:rsidRDefault="00A66323" w:rsidP="00BB70A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CDFC9CF"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4DDF9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6888CEF" w14:textId="77777777" w:rsidR="00A66323" w:rsidRPr="00C97908" w:rsidRDefault="00A66323" w:rsidP="00BB70AC">
            <w:pPr>
              <w:jc w:val="center"/>
              <w:rPr>
                <w:sz w:val="16"/>
                <w:szCs w:val="16"/>
                <w:lang w:val="en-US"/>
              </w:rPr>
            </w:pPr>
            <w:r w:rsidRPr="00C97908">
              <w:rPr>
                <w:sz w:val="16"/>
                <w:szCs w:val="16"/>
                <w:lang w:val="en-US"/>
              </w:rPr>
              <w:t>0,0900</w:t>
            </w:r>
          </w:p>
        </w:tc>
      </w:tr>
      <w:tr w:rsidR="00A66323" w:rsidRPr="00B40365" w14:paraId="7DD27D8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8203D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5D9DE17" w14:textId="77777777" w:rsidR="00A66323" w:rsidRPr="00B40365" w:rsidRDefault="00A66323" w:rsidP="00BB70AC">
            <w:pPr>
              <w:jc w:val="center"/>
              <w:rPr>
                <w:sz w:val="16"/>
                <w:szCs w:val="16"/>
                <w:lang w:val="en-US"/>
              </w:rPr>
            </w:pPr>
            <w:r w:rsidRPr="00B40365">
              <w:rPr>
                <w:sz w:val="16"/>
                <w:szCs w:val="16"/>
                <w:lang w:val="en-US"/>
              </w:rPr>
              <w:t>281123630620012</w:t>
            </w:r>
          </w:p>
        </w:tc>
        <w:tc>
          <w:tcPr>
            <w:tcW w:w="4366" w:type="dxa"/>
            <w:gridSpan w:val="4"/>
            <w:tcBorders>
              <w:top w:val="nil"/>
              <w:bottom w:val="single" w:sz="2" w:space="0" w:color="auto"/>
            </w:tcBorders>
            <w:vAlign w:val="center"/>
          </w:tcPr>
          <w:p w14:paraId="5229FEC8" w14:textId="77777777" w:rsidR="00A66323" w:rsidRPr="00C97908" w:rsidRDefault="00A66323" w:rsidP="00BB70AC">
            <w:pPr>
              <w:rPr>
                <w:sz w:val="16"/>
                <w:szCs w:val="16"/>
                <w:lang w:val="en-US"/>
              </w:rPr>
            </w:pPr>
            <w:r w:rsidRPr="00C97908">
              <w:rPr>
                <w:sz w:val="16"/>
                <w:szCs w:val="16"/>
                <w:lang w:val="en-US"/>
              </w:rPr>
              <w:t>Grile de ventilatie gata confectionate din PVC 150x150 mm</w:t>
            </w:r>
          </w:p>
        </w:tc>
        <w:tc>
          <w:tcPr>
            <w:tcW w:w="1021" w:type="dxa"/>
            <w:gridSpan w:val="3"/>
            <w:tcBorders>
              <w:top w:val="nil"/>
              <w:bottom w:val="single" w:sz="2" w:space="0" w:color="auto"/>
            </w:tcBorders>
            <w:vAlign w:val="center"/>
          </w:tcPr>
          <w:p w14:paraId="3020241C"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C161DC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780A8A4" w14:textId="77777777" w:rsidR="00A66323" w:rsidRPr="00C97908" w:rsidRDefault="00A66323" w:rsidP="00BB70AC">
            <w:pPr>
              <w:jc w:val="center"/>
              <w:rPr>
                <w:sz w:val="16"/>
                <w:szCs w:val="16"/>
                <w:lang w:val="en-US"/>
              </w:rPr>
            </w:pPr>
            <w:r w:rsidRPr="00C97908">
              <w:rPr>
                <w:sz w:val="16"/>
                <w:szCs w:val="16"/>
                <w:lang w:val="en-US"/>
              </w:rPr>
              <w:t>3,0000</w:t>
            </w:r>
          </w:p>
        </w:tc>
      </w:tr>
      <w:tr w:rsidR="00A66323" w:rsidRPr="00B40365" w14:paraId="32594DC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25CD9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84C693A" w14:textId="77777777" w:rsidR="00A66323" w:rsidRPr="00B40365" w:rsidRDefault="00A66323" w:rsidP="00BB70AC">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66DB454" w14:textId="77777777" w:rsidR="00A66323" w:rsidRPr="00C97908" w:rsidRDefault="00A66323" w:rsidP="00BB70AC">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19ABE7B0"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E4175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33612F1E" w14:textId="77777777" w:rsidR="00A66323" w:rsidRPr="00C97908" w:rsidRDefault="00A66323" w:rsidP="00BB70AC">
            <w:pPr>
              <w:jc w:val="center"/>
              <w:rPr>
                <w:sz w:val="16"/>
                <w:szCs w:val="16"/>
                <w:lang w:val="en-US"/>
              </w:rPr>
            </w:pPr>
            <w:r w:rsidRPr="00C97908">
              <w:rPr>
                <w:sz w:val="16"/>
                <w:szCs w:val="16"/>
                <w:lang w:val="en-US"/>
              </w:rPr>
              <w:t>1,5000</w:t>
            </w:r>
          </w:p>
        </w:tc>
      </w:tr>
      <w:tr w:rsidR="00A66323" w:rsidRPr="009B70F2" w14:paraId="582FC0CC"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093710" w14:textId="77777777" w:rsidR="00A66323" w:rsidRPr="005E2CA0" w:rsidRDefault="00A66323" w:rsidP="00BB70AC">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14:paraId="27923901" w14:textId="77777777" w:rsidR="00A66323" w:rsidRPr="005E2CA0" w:rsidRDefault="00A66323" w:rsidP="00BB70AC">
            <w:pPr>
              <w:jc w:val="center"/>
              <w:rPr>
                <w:b/>
                <w:bCs/>
                <w:sz w:val="22"/>
                <w:szCs w:val="22"/>
                <w:lang w:val="en-US"/>
              </w:rPr>
            </w:pPr>
            <w:r w:rsidRPr="005E2CA0">
              <w:rPr>
                <w:b/>
                <w:bCs/>
                <w:sz w:val="22"/>
                <w:szCs w:val="22"/>
                <w:lang w:val="en-US"/>
              </w:rPr>
              <w:t>RpIB12B</w:t>
            </w:r>
          </w:p>
        </w:tc>
        <w:tc>
          <w:tcPr>
            <w:tcW w:w="4366" w:type="dxa"/>
            <w:gridSpan w:val="5"/>
            <w:tcBorders>
              <w:top w:val="single" w:sz="4" w:space="0" w:color="auto"/>
              <w:bottom w:val="single" w:sz="4" w:space="0" w:color="auto"/>
            </w:tcBorders>
          </w:tcPr>
          <w:p w14:paraId="2FA1AD30" w14:textId="77777777" w:rsidR="00A66323" w:rsidRPr="005E2CA0" w:rsidRDefault="00A66323" w:rsidP="00BB70AC">
            <w:pPr>
              <w:rPr>
                <w:b/>
                <w:bCs/>
                <w:sz w:val="2"/>
                <w:szCs w:val="2"/>
                <w:lang w:val="en-US"/>
              </w:rPr>
            </w:pPr>
            <w:r w:rsidRPr="005E2CA0">
              <w:rPr>
                <w:b/>
                <w:bCs/>
                <w:sz w:val="22"/>
                <w:szCs w:val="22"/>
                <w:lang w:val="en-US"/>
              </w:rPr>
              <w:t>Demontari calorifere</w:t>
            </w:r>
          </w:p>
          <w:p w14:paraId="687DCB66"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CF0F467"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2DCDFEC"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E8725AA" w14:textId="77777777" w:rsidR="00A66323" w:rsidRPr="005E2CA0" w:rsidRDefault="00A66323" w:rsidP="00BB70AC">
            <w:pPr>
              <w:jc w:val="center"/>
              <w:rPr>
                <w:b/>
                <w:bCs/>
                <w:sz w:val="22"/>
                <w:szCs w:val="22"/>
                <w:lang w:val="en-US"/>
              </w:rPr>
            </w:pPr>
            <w:r w:rsidRPr="005E2CA0">
              <w:rPr>
                <w:b/>
                <w:bCs/>
                <w:sz w:val="22"/>
                <w:szCs w:val="22"/>
                <w:lang w:val="en-US"/>
              </w:rPr>
              <w:t>3,0000</w:t>
            </w:r>
          </w:p>
          <w:p w14:paraId="51BCEF28" w14:textId="77777777" w:rsidR="00A66323" w:rsidRPr="009B70F2" w:rsidRDefault="00A66323" w:rsidP="00BB70AC">
            <w:pPr>
              <w:jc w:val="center"/>
              <w:rPr>
                <w:sz w:val="2"/>
                <w:szCs w:val="2"/>
                <w:lang w:val="en-US"/>
              </w:rPr>
            </w:pPr>
          </w:p>
        </w:tc>
      </w:tr>
      <w:tr w:rsidR="00A66323" w:rsidRPr="00B40365" w14:paraId="0DBEBD4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04483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E528A32" w14:textId="77777777" w:rsidR="00A66323" w:rsidRPr="00B40365" w:rsidRDefault="00A66323" w:rsidP="00BB70AC">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2F8C6673" w14:textId="77777777" w:rsidR="00A66323" w:rsidRPr="00C97908" w:rsidRDefault="00A66323" w:rsidP="00BB70AC">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38430BCA"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281F3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4141A0B3" w14:textId="77777777" w:rsidR="00A66323" w:rsidRPr="00C97908" w:rsidRDefault="00A66323" w:rsidP="00BB70AC">
            <w:pPr>
              <w:jc w:val="center"/>
              <w:rPr>
                <w:sz w:val="16"/>
                <w:szCs w:val="16"/>
                <w:lang w:val="en-US"/>
              </w:rPr>
            </w:pPr>
            <w:r w:rsidRPr="00C97908">
              <w:rPr>
                <w:sz w:val="16"/>
                <w:szCs w:val="16"/>
                <w:lang w:val="en-US"/>
              </w:rPr>
              <w:t>0,3600</w:t>
            </w:r>
          </w:p>
        </w:tc>
      </w:tr>
      <w:tr w:rsidR="00A66323" w:rsidRPr="009B70F2" w14:paraId="5BA67414"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704D38" w14:textId="77777777" w:rsidR="00A66323" w:rsidRPr="005E2CA0" w:rsidRDefault="00A66323" w:rsidP="00BB70AC">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14:paraId="144F43EC" w14:textId="77777777" w:rsidR="00A66323" w:rsidRPr="005E2CA0" w:rsidRDefault="00A66323" w:rsidP="00BB70AC">
            <w:pPr>
              <w:jc w:val="center"/>
              <w:rPr>
                <w:b/>
                <w:bCs/>
                <w:sz w:val="22"/>
                <w:szCs w:val="22"/>
                <w:lang w:val="en-US"/>
              </w:rPr>
            </w:pPr>
            <w:r w:rsidRPr="005E2CA0">
              <w:rPr>
                <w:b/>
                <w:bCs/>
                <w:sz w:val="22"/>
                <w:szCs w:val="22"/>
                <w:lang w:val="en-US"/>
              </w:rPr>
              <w:t>RpIC19D</w:t>
            </w:r>
          </w:p>
        </w:tc>
        <w:tc>
          <w:tcPr>
            <w:tcW w:w="4366" w:type="dxa"/>
            <w:gridSpan w:val="5"/>
            <w:tcBorders>
              <w:top w:val="single" w:sz="4" w:space="0" w:color="auto"/>
              <w:bottom w:val="single" w:sz="4" w:space="0" w:color="auto"/>
            </w:tcBorders>
          </w:tcPr>
          <w:p w14:paraId="3FED81C3" w14:textId="77777777" w:rsidR="00A66323" w:rsidRPr="005E2CA0" w:rsidRDefault="00A66323" w:rsidP="00BB70AC">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2 1/2" -3" (de exclus tabla neagra 4 mm)</w:t>
            </w:r>
          </w:p>
          <w:p w14:paraId="1597E531"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7F4049FC" w14:textId="77777777" w:rsidR="00A66323" w:rsidRPr="005E2CA0" w:rsidRDefault="00A66323" w:rsidP="00BB70A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06349CC"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5C12FDAF" w14:textId="77777777" w:rsidR="00A66323" w:rsidRPr="005E2CA0" w:rsidRDefault="00A66323" w:rsidP="00BB70AC">
            <w:pPr>
              <w:jc w:val="center"/>
              <w:rPr>
                <w:b/>
                <w:bCs/>
                <w:sz w:val="22"/>
                <w:szCs w:val="22"/>
                <w:lang w:val="en-US"/>
              </w:rPr>
            </w:pPr>
            <w:r w:rsidRPr="005E2CA0">
              <w:rPr>
                <w:b/>
                <w:bCs/>
                <w:sz w:val="22"/>
                <w:szCs w:val="22"/>
                <w:lang w:val="en-US"/>
              </w:rPr>
              <w:t>16,0000</w:t>
            </w:r>
          </w:p>
          <w:p w14:paraId="5F9B15F6" w14:textId="77777777" w:rsidR="00A66323" w:rsidRPr="009B70F2" w:rsidRDefault="00A66323" w:rsidP="00BB70AC">
            <w:pPr>
              <w:jc w:val="center"/>
              <w:rPr>
                <w:sz w:val="2"/>
                <w:szCs w:val="2"/>
                <w:lang w:val="en-US"/>
              </w:rPr>
            </w:pPr>
          </w:p>
        </w:tc>
      </w:tr>
      <w:tr w:rsidR="00A66323" w:rsidRPr="00B40365" w14:paraId="5E150C3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C00AD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16BCED1" w14:textId="77777777" w:rsidR="00A66323" w:rsidRPr="00B40365" w:rsidRDefault="00A66323" w:rsidP="00BB70AC">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0FE9E811" w14:textId="77777777" w:rsidR="00A66323" w:rsidRPr="00C97908" w:rsidRDefault="00A66323" w:rsidP="00BB70AC">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1B789A3C"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C1C34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0,5300</w:t>
            </w:r>
          </w:p>
        </w:tc>
        <w:tc>
          <w:tcPr>
            <w:tcW w:w="1559" w:type="dxa"/>
            <w:gridSpan w:val="2"/>
            <w:tcBorders>
              <w:top w:val="nil"/>
              <w:bottom w:val="single" w:sz="2" w:space="0" w:color="auto"/>
            </w:tcBorders>
            <w:vAlign w:val="center"/>
          </w:tcPr>
          <w:p w14:paraId="306CEEE1" w14:textId="77777777" w:rsidR="00A66323" w:rsidRPr="00C97908" w:rsidRDefault="00A66323" w:rsidP="00BB70AC">
            <w:pPr>
              <w:jc w:val="center"/>
              <w:rPr>
                <w:sz w:val="16"/>
                <w:szCs w:val="16"/>
                <w:lang w:val="en-US"/>
              </w:rPr>
            </w:pPr>
            <w:r w:rsidRPr="00C97908">
              <w:rPr>
                <w:sz w:val="16"/>
                <w:szCs w:val="16"/>
                <w:lang w:val="en-US"/>
              </w:rPr>
              <w:t>8,4800</w:t>
            </w:r>
          </w:p>
        </w:tc>
      </w:tr>
      <w:tr w:rsidR="00A66323" w:rsidRPr="00B40365" w14:paraId="4164FA2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82C26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B69694B" w14:textId="77777777" w:rsidR="00A66323" w:rsidRPr="00B40365" w:rsidRDefault="00A66323" w:rsidP="00BB70AC">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15F96E11" w14:textId="77777777" w:rsidR="00A66323" w:rsidRPr="00C97908" w:rsidRDefault="00A66323" w:rsidP="00BB70AC">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1D00338E" w14:textId="77777777" w:rsidR="00A66323" w:rsidRPr="00C97908" w:rsidRDefault="00A66323" w:rsidP="00BB70A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BC69CF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7D80630E" w14:textId="77777777" w:rsidR="00A66323" w:rsidRPr="00C97908" w:rsidRDefault="00A66323" w:rsidP="00BB70AC">
            <w:pPr>
              <w:jc w:val="center"/>
              <w:rPr>
                <w:sz w:val="16"/>
                <w:szCs w:val="16"/>
                <w:lang w:val="en-US"/>
              </w:rPr>
            </w:pPr>
            <w:r w:rsidRPr="00C97908">
              <w:rPr>
                <w:sz w:val="16"/>
                <w:szCs w:val="16"/>
                <w:lang w:val="en-US"/>
              </w:rPr>
              <w:t>2,0800</w:t>
            </w:r>
          </w:p>
        </w:tc>
      </w:tr>
      <w:tr w:rsidR="00A66323" w:rsidRPr="00B40365" w14:paraId="6731152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DEBEB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146F33B" w14:textId="77777777" w:rsidR="00A66323" w:rsidRPr="00B40365" w:rsidRDefault="00A66323" w:rsidP="00BB70AC">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29EDF13B" w14:textId="77777777" w:rsidR="00A66323" w:rsidRPr="00C97908" w:rsidRDefault="00A66323" w:rsidP="00BB70AC">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284C3343"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57481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0,2440</w:t>
            </w:r>
          </w:p>
        </w:tc>
        <w:tc>
          <w:tcPr>
            <w:tcW w:w="1559" w:type="dxa"/>
            <w:gridSpan w:val="2"/>
            <w:tcBorders>
              <w:top w:val="nil"/>
              <w:bottom w:val="single" w:sz="2" w:space="0" w:color="auto"/>
            </w:tcBorders>
            <w:vAlign w:val="center"/>
          </w:tcPr>
          <w:p w14:paraId="457651E8" w14:textId="77777777" w:rsidR="00A66323" w:rsidRPr="00C97908" w:rsidRDefault="00A66323" w:rsidP="00BB70AC">
            <w:pPr>
              <w:jc w:val="center"/>
              <w:rPr>
                <w:sz w:val="16"/>
                <w:szCs w:val="16"/>
                <w:lang w:val="en-US"/>
              </w:rPr>
            </w:pPr>
            <w:r w:rsidRPr="00C97908">
              <w:rPr>
                <w:sz w:val="16"/>
                <w:szCs w:val="16"/>
                <w:lang w:val="en-US"/>
              </w:rPr>
              <w:t>3,9040</w:t>
            </w:r>
          </w:p>
        </w:tc>
      </w:tr>
      <w:tr w:rsidR="00A66323" w:rsidRPr="00B40365" w14:paraId="478E83D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05A49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0889890" w14:textId="77777777" w:rsidR="00A66323" w:rsidRPr="00B40365" w:rsidRDefault="00A66323" w:rsidP="00BB70AC">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14:paraId="0351A661" w14:textId="77777777" w:rsidR="00A66323" w:rsidRPr="00C97908" w:rsidRDefault="00A66323" w:rsidP="00BB70AC">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14:paraId="6E689773"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870A2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0,0650</w:t>
            </w:r>
          </w:p>
        </w:tc>
        <w:tc>
          <w:tcPr>
            <w:tcW w:w="1559" w:type="dxa"/>
            <w:gridSpan w:val="2"/>
            <w:tcBorders>
              <w:top w:val="nil"/>
              <w:bottom w:val="single" w:sz="2" w:space="0" w:color="auto"/>
            </w:tcBorders>
            <w:vAlign w:val="center"/>
          </w:tcPr>
          <w:p w14:paraId="009DFA0D" w14:textId="77777777" w:rsidR="00A66323" w:rsidRPr="00C97908" w:rsidRDefault="00A66323" w:rsidP="00BB70AC">
            <w:pPr>
              <w:jc w:val="center"/>
              <w:rPr>
                <w:sz w:val="16"/>
                <w:szCs w:val="16"/>
                <w:lang w:val="en-US"/>
              </w:rPr>
            </w:pPr>
            <w:r w:rsidRPr="00C97908">
              <w:rPr>
                <w:sz w:val="16"/>
                <w:szCs w:val="16"/>
                <w:lang w:val="en-US"/>
              </w:rPr>
              <w:t>1,0400</w:t>
            </w:r>
          </w:p>
        </w:tc>
      </w:tr>
      <w:tr w:rsidR="00A66323" w:rsidRPr="009B70F2" w14:paraId="2E34FB90"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639A28" w14:textId="77777777" w:rsidR="00A66323" w:rsidRPr="005E2CA0" w:rsidRDefault="00A66323" w:rsidP="00BB70AC">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14:paraId="251DBC70" w14:textId="77777777" w:rsidR="00A66323" w:rsidRPr="005E2CA0" w:rsidRDefault="00A66323" w:rsidP="00BB70AC">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14:paraId="00D2C83E" w14:textId="77777777" w:rsidR="00A66323" w:rsidRPr="005E2CA0" w:rsidRDefault="00A66323" w:rsidP="00BB70AC">
            <w:pPr>
              <w:rPr>
                <w:b/>
                <w:bCs/>
                <w:sz w:val="2"/>
                <w:szCs w:val="2"/>
                <w:lang w:val="en-US"/>
              </w:rPr>
            </w:pPr>
            <w:r w:rsidRPr="005E2CA0">
              <w:rPr>
                <w:b/>
                <w:bCs/>
                <w:sz w:val="22"/>
                <w:szCs w:val="22"/>
                <w:lang w:val="en-US"/>
              </w:rPr>
              <w:t>Radiatoare bimetalice H500x80 mm cu 16 sectii</w:t>
            </w:r>
          </w:p>
          <w:p w14:paraId="3158A4CD"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0B721BE"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96501F"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2D8CB281" w14:textId="77777777" w:rsidR="00A66323" w:rsidRPr="005E2CA0" w:rsidRDefault="00A66323" w:rsidP="00BB70AC">
            <w:pPr>
              <w:jc w:val="center"/>
              <w:rPr>
                <w:b/>
                <w:bCs/>
                <w:sz w:val="22"/>
                <w:szCs w:val="22"/>
                <w:lang w:val="en-US"/>
              </w:rPr>
            </w:pPr>
            <w:r w:rsidRPr="005E2CA0">
              <w:rPr>
                <w:b/>
                <w:bCs/>
                <w:sz w:val="22"/>
                <w:szCs w:val="22"/>
                <w:lang w:val="en-US"/>
              </w:rPr>
              <w:t>3,0000</w:t>
            </w:r>
          </w:p>
          <w:p w14:paraId="09A8DD0D" w14:textId="77777777" w:rsidR="00A66323" w:rsidRPr="009B70F2" w:rsidRDefault="00A66323" w:rsidP="00BB70AC">
            <w:pPr>
              <w:jc w:val="center"/>
              <w:rPr>
                <w:sz w:val="2"/>
                <w:szCs w:val="2"/>
                <w:lang w:val="en-US"/>
              </w:rPr>
            </w:pPr>
          </w:p>
        </w:tc>
      </w:tr>
      <w:tr w:rsidR="00A66323" w:rsidRPr="00B40365" w14:paraId="1FB2FDE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A393D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B6C42E0" w14:textId="77777777" w:rsidR="00A66323" w:rsidRPr="00B40365" w:rsidRDefault="00A66323" w:rsidP="00BB70AC">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434E710E" w14:textId="77777777" w:rsidR="00A66323" w:rsidRPr="00C97908" w:rsidRDefault="00A66323" w:rsidP="00BB70AC">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3353EC38"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99FAC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6F36ADB5" w14:textId="77777777" w:rsidR="00A66323" w:rsidRPr="00C97908" w:rsidRDefault="00A66323" w:rsidP="00BB70AC">
            <w:pPr>
              <w:jc w:val="center"/>
              <w:rPr>
                <w:sz w:val="16"/>
                <w:szCs w:val="16"/>
                <w:lang w:val="en-US"/>
              </w:rPr>
            </w:pPr>
            <w:r w:rsidRPr="00C97908">
              <w:rPr>
                <w:sz w:val="16"/>
                <w:szCs w:val="16"/>
                <w:lang w:val="en-US"/>
              </w:rPr>
              <w:t>1,9500</w:t>
            </w:r>
          </w:p>
        </w:tc>
      </w:tr>
      <w:tr w:rsidR="00A66323" w:rsidRPr="00B40365" w14:paraId="3B11899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C3583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11C12E4" w14:textId="77777777" w:rsidR="00A66323" w:rsidRPr="00B40365" w:rsidRDefault="00A66323" w:rsidP="00BB70AC">
            <w:pPr>
              <w:jc w:val="center"/>
              <w:rPr>
                <w:sz w:val="16"/>
                <w:szCs w:val="16"/>
                <w:lang w:val="en-US"/>
              </w:rPr>
            </w:pPr>
            <w:r w:rsidRPr="00B40365">
              <w:rPr>
                <w:sz w:val="16"/>
                <w:szCs w:val="16"/>
                <w:lang w:val="en-US"/>
              </w:rPr>
              <w:t>28221157002200012122</w:t>
            </w:r>
          </w:p>
        </w:tc>
        <w:tc>
          <w:tcPr>
            <w:tcW w:w="4366" w:type="dxa"/>
            <w:gridSpan w:val="4"/>
            <w:tcBorders>
              <w:top w:val="nil"/>
              <w:bottom w:val="single" w:sz="2" w:space="0" w:color="auto"/>
            </w:tcBorders>
            <w:vAlign w:val="center"/>
          </w:tcPr>
          <w:p w14:paraId="3D0D97A9" w14:textId="77777777" w:rsidR="00A66323" w:rsidRPr="00C97908" w:rsidRDefault="00A66323" w:rsidP="00BB70AC">
            <w:pPr>
              <w:rPr>
                <w:sz w:val="16"/>
                <w:szCs w:val="16"/>
                <w:lang w:val="en-US"/>
              </w:rPr>
            </w:pPr>
            <w:r w:rsidRPr="00C97908">
              <w:rPr>
                <w:sz w:val="16"/>
                <w:szCs w:val="16"/>
                <w:lang w:val="en-US"/>
              </w:rPr>
              <w:t>Radiatoare bimetalice H500x80 mm cu 16 sectii</w:t>
            </w:r>
          </w:p>
        </w:tc>
        <w:tc>
          <w:tcPr>
            <w:tcW w:w="1021" w:type="dxa"/>
            <w:gridSpan w:val="3"/>
            <w:tcBorders>
              <w:top w:val="nil"/>
              <w:bottom w:val="single" w:sz="2" w:space="0" w:color="auto"/>
            </w:tcBorders>
            <w:vAlign w:val="center"/>
          </w:tcPr>
          <w:p w14:paraId="4D7FF846"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164730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59D3546" w14:textId="77777777" w:rsidR="00A66323" w:rsidRPr="00C97908" w:rsidRDefault="00A66323" w:rsidP="00BB70AC">
            <w:pPr>
              <w:jc w:val="center"/>
              <w:rPr>
                <w:sz w:val="16"/>
                <w:szCs w:val="16"/>
                <w:lang w:val="en-US"/>
              </w:rPr>
            </w:pPr>
            <w:r w:rsidRPr="00C97908">
              <w:rPr>
                <w:sz w:val="16"/>
                <w:szCs w:val="16"/>
                <w:lang w:val="en-US"/>
              </w:rPr>
              <w:t>3,0000</w:t>
            </w:r>
          </w:p>
        </w:tc>
      </w:tr>
      <w:tr w:rsidR="00A66323" w:rsidRPr="00B40365" w14:paraId="4627DAE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D7FA1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AA1F97B" w14:textId="77777777" w:rsidR="00A66323" w:rsidRPr="00B40365" w:rsidRDefault="00A66323" w:rsidP="00BB70AC">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72ECB534" w14:textId="77777777" w:rsidR="00A66323" w:rsidRPr="00C97908" w:rsidRDefault="00A66323" w:rsidP="00BB70AC">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7DF07DB4"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135F4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183BB8A9" w14:textId="77777777" w:rsidR="00A66323" w:rsidRPr="00C97908" w:rsidRDefault="00A66323" w:rsidP="00BB70AC">
            <w:pPr>
              <w:jc w:val="center"/>
              <w:rPr>
                <w:sz w:val="16"/>
                <w:szCs w:val="16"/>
                <w:lang w:val="en-US"/>
              </w:rPr>
            </w:pPr>
            <w:r w:rsidRPr="00C97908">
              <w:rPr>
                <w:sz w:val="16"/>
                <w:szCs w:val="16"/>
                <w:lang w:val="en-US"/>
              </w:rPr>
              <w:t>0,0120</w:t>
            </w:r>
          </w:p>
        </w:tc>
      </w:tr>
      <w:tr w:rsidR="00A66323" w:rsidRPr="00B40365" w14:paraId="79C1A80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05898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97A40C3" w14:textId="77777777" w:rsidR="00A66323" w:rsidRPr="00B40365" w:rsidRDefault="00A66323" w:rsidP="00BB70AC">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52133336" w14:textId="77777777" w:rsidR="00A66323" w:rsidRPr="00C97908" w:rsidRDefault="00A66323" w:rsidP="00BB70AC">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45A07C34"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C9ABB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2BCD3046" w14:textId="77777777" w:rsidR="00A66323" w:rsidRPr="00C97908" w:rsidRDefault="00A66323" w:rsidP="00BB70AC">
            <w:pPr>
              <w:jc w:val="center"/>
              <w:rPr>
                <w:sz w:val="16"/>
                <w:szCs w:val="16"/>
                <w:lang w:val="en-US"/>
              </w:rPr>
            </w:pPr>
            <w:r w:rsidRPr="00C97908">
              <w:rPr>
                <w:sz w:val="16"/>
                <w:szCs w:val="16"/>
                <w:lang w:val="en-US"/>
              </w:rPr>
              <w:t>0,0240</w:t>
            </w:r>
          </w:p>
        </w:tc>
      </w:tr>
      <w:tr w:rsidR="00A66323" w:rsidRPr="00B40365" w14:paraId="56B1671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57C9A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3E076B7" w14:textId="77777777" w:rsidR="00A66323" w:rsidRPr="00B40365" w:rsidRDefault="00A66323" w:rsidP="00BB70AC">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35374344" w14:textId="77777777" w:rsidR="00A66323" w:rsidRPr="00C97908" w:rsidRDefault="00A66323" w:rsidP="00BB70AC">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241C5A0D"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B7701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E5464F3" w14:textId="77777777" w:rsidR="00A66323" w:rsidRPr="00C97908" w:rsidRDefault="00A66323" w:rsidP="00BB70AC">
            <w:pPr>
              <w:jc w:val="center"/>
              <w:rPr>
                <w:sz w:val="16"/>
                <w:szCs w:val="16"/>
                <w:lang w:val="en-US"/>
              </w:rPr>
            </w:pPr>
            <w:r w:rsidRPr="00C97908">
              <w:rPr>
                <w:sz w:val="16"/>
                <w:szCs w:val="16"/>
                <w:lang w:val="en-US"/>
              </w:rPr>
              <w:t>0,1500</w:t>
            </w:r>
          </w:p>
        </w:tc>
      </w:tr>
      <w:tr w:rsidR="00A66323" w:rsidRPr="00B40365" w14:paraId="6607FD8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CD9D2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1129DEF" w14:textId="77777777" w:rsidR="00A66323" w:rsidRPr="00B40365" w:rsidRDefault="00A66323" w:rsidP="00BB70AC">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2241BFA7" w14:textId="77777777" w:rsidR="00A66323" w:rsidRPr="00C97908" w:rsidRDefault="00A66323" w:rsidP="00BB70AC">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4F623DBD"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6E74DD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72A2AE5C" w14:textId="77777777" w:rsidR="00A66323" w:rsidRPr="00C97908" w:rsidRDefault="00A66323" w:rsidP="00BB70AC">
            <w:pPr>
              <w:jc w:val="center"/>
              <w:rPr>
                <w:sz w:val="16"/>
                <w:szCs w:val="16"/>
                <w:lang w:val="en-US"/>
              </w:rPr>
            </w:pPr>
            <w:r w:rsidRPr="00C97908">
              <w:rPr>
                <w:sz w:val="16"/>
                <w:szCs w:val="16"/>
                <w:lang w:val="en-US"/>
              </w:rPr>
              <w:t>12,0000</w:t>
            </w:r>
          </w:p>
        </w:tc>
      </w:tr>
      <w:tr w:rsidR="00A66323" w:rsidRPr="00B40365" w14:paraId="65D85BD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95F27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284AC6F" w14:textId="77777777" w:rsidR="00A66323" w:rsidRPr="00B40365" w:rsidRDefault="00A66323" w:rsidP="00BB70AC">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56D7DDF0" w14:textId="77777777" w:rsidR="00A66323" w:rsidRPr="00C97908" w:rsidRDefault="00A66323" w:rsidP="00BB70AC">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26A2232"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AEA21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428E3D74" w14:textId="77777777" w:rsidR="00A66323" w:rsidRPr="00C97908" w:rsidRDefault="00A66323" w:rsidP="00BB70AC">
            <w:pPr>
              <w:jc w:val="center"/>
              <w:rPr>
                <w:sz w:val="16"/>
                <w:szCs w:val="16"/>
                <w:lang w:val="en-US"/>
              </w:rPr>
            </w:pPr>
            <w:r w:rsidRPr="00C97908">
              <w:rPr>
                <w:sz w:val="16"/>
                <w:szCs w:val="16"/>
                <w:lang w:val="en-US"/>
              </w:rPr>
              <w:t>0,7500</w:t>
            </w:r>
          </w:p>
        </w:tc>
      </w:tr>
      <w:tr w:rsidR="00A66323" w:rsidRPr="009B70F2" w14:paraId="324CA320"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4812A2" w14:textId="77777777" w:rsidR="00A66323" w:rsidRPr="005E2CA0" w:rsidRDefault="00A66323" w:rsidP="00BB70AC">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14:paraId="3FFFAE4A" w14:textId="77777777" w:rsidR="00A66323" w:rsidRPr="005E2CA0" w:rsidRDefault="00A66323" w:rsidP="00BB70AC">
            <w:pPr>
              <w:jc w:val="center"/>
              <w:rPr>
                <w:b/>
                <w:bCs/>
                <w:sz w:val="22"/>
                <w:szCs w:val="22"/>
                <w:lang w:val="en-US"/>
              </w:rPr>
            </w:pPr>
            <w:r w:rsidRPr="005E2CA0">
              <w:rPr>
                <w:b/>
                <w:bCs/>
                <w:sz w:val="22"/>
                <w:szCs w:val="22"/>
                <w:lang w:val="en-US"/>
              </w:rPr>
              <w:t>ID07A</w:t>
            </w:r>
          </w:p>
        </w:tc>
        <w:tc>
          <w:tcPr>
            <w:tcW w:w="4366" w:type="dxa"/>
            <w:gridSpan w:val="5"/>
            <w:tcBorders>
              <w:top w:val="single" w:sz="4" w:space="0" w:color="auto"/>
              <w:bottom w:val="single" w:sz="4" w:space="0" w:color="auto"/>
            </w:tcBorders>
          </w:tcPr>
          <w:p w14:paraId="4ECE13C4" w14:textId="77777777" w:rsidR="00A66323" w:rsidRPr="005E2CA0" w:rsidRDefault="00A66323" w:rsidP="00BB70AC">
            <w:pPr>
              <w:rPr>
                <w:b/>
                <w:bCs/>
                <w:sz w:val="2"/>
                <w:szCs w:val="2"/>
                <w:lang w:val="en-US"/>
              </w:rPr>
            </w:pPr>
            <w:r w:rsidRPr="005E2CA0">
              <w:rPr>
                <w:b/>
                <w:bCs/>
                <w:sz w:val="22"/>
                <w:szCs w:val="22"/>
                <w:lang w:val="en-US"/>
              </w:rPr>
              <w:t>Separator termostatic de condensat racordat, cu mufe, avind diametrul nominal de 1/2" -3/4"   (RA2991)</w:t>
            </w:r>
          </w:p>
          <w:p w14:paraId="52D91999"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6DB7E2CA"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28441EA"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6E18273" w14:textId="77777777" w:rsidR="00A66323" w:rsidRPr="005E2CA0" w:rsidRDefault="00A66323" w:rsidP="00BB70AC">
            <w:pPr>
              <w:jc w:val="center"/>
              <w:rPr>
                <w:b/>
                <w:bCs/>
                <w:sz w:val="22"/>
                <w:szCs w:val="22"/>
                <w:lang w:val="en-US"/>
              </w:rPr>
            </w:pPr>
            <w:r w:rsidRPr="005E2CA0">
              <w:rPr>
                <w:b/>
                <w:bCs/>
                <w:sz w:val="22"/>
                <w:szCs w:val="22"/>
                <w:lang w:val="en-US"/>
              </w:rPr>
              <w:t>3,0000</w:t>
            </w:r>
          </w:p>
          <w:p w14:paraId="74566AD0" w14:textId="77777777" w:rsidR="00A66323" w:rsidRPr="009B70F2" w:rsidRDefault="00A66323" w:rsidP="00BB70AC">
            <w:pPr>
              <w:jc w:val="center"/>
              <w:rPr>
                <w:sz w:val="2"/>
                <w:szCs w:val="2"/>
                <w:lang w:val="en-US"/>
              </w:rPr>
            </w:pPr>
          </w:p>
        </w:tc>
      </w:tr>
      <w:tr w:rsidR="00A66323" w:rsidRPr="00B40365" w14:paraId="423CBF8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1ADC5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E82D329" w14:textId="77777777" w:rsidR="00A66323" w:rsidRPr="00B40365" w:rsidRDefault="00A66323" w:rsidP="00BB70AC">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3BEBAD87" w14:textId="77777777" w:rsidR="00A66323" w:rsidRPr="00C97908" w:rsidRDefault="00A66323" w:rsidP="00BB70AC">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B6CE184"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147E1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5C36ED5C" w14:textId="77777777" w:rsidR="00A66323" w:rsidRPr="00C97908" w:rsidRDefault="00A66323" w:rsidP="00BB70AC">
            <w:pPr>
              <w:jc w:val="center"/>
              <w:rPr>
                <w:sz w:val="16"/>
                <w:szCs w:val="16"/>
                <w:lang w:val="en-US"/>
              </w:rPr>
            </w:pPr>
            <w:r w:rsidRPr="00C97908">
              <w:rPr>
                <w:sz w:val="16"/>
                <w:szCs w:val="16"/>
                <w:lang w:val="en-US"/>
              </w:rPr>
              <w:t>1,3500</w:t>
            </w:r>
          </w:p>
        </w:tc>
      </w:tr>
      <w:tr w:rsidR="00A66323" w:rsidRPr="00B40365" w14:paraId="387C6E6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8DA25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79907AB" w14:textId="77777777" w:rsidR="00A66323" w:rsidRPr="00B40365" w:rsidRDefault="00A66323" w:rsidP="00BB70AC">
            <w:pPr>
              <w:jc w:val="center"/>
              <w:rPr>
                <w:sz w:val="16"/>
                <w:szCs w:val="16"/>
                <w:lang w:val="en-US"/>
              </w:rPr>
            </w:pPr>
            <w:r w:rsidRPr="00B40365">
              <w:rPr>
                <w:sz w:val="16"/>
                <w:szCs w:val="16"/>
                <w:lang w:val="en-US"/>
              </w:rPr>
              <w:t>14587</w:t>
            </w:r>
          </w:p>
        </w:tc>
        <w:tc>
          <w:tcPr>
            <w:tcW w:w="4366" w:type="dxa"/>
            <w:gridSpan w:val="4"/>
            <w:tcBorders>
              <w:top w:val="nil"/>
              <w:bottom w:val="single" w:sz="2" w:space="0" w:color="auto"/>
            </w:tcBorders>
            <w:vAlign w:val="center"/>
          </w:tcPr>
          <w:p w14:paraId="74C809D4" w14:textId="77777777" w:rsidR="00A66323" w:rsidRPr="00C97908" w:rsidRDefault="00A66323" w:rsidP="00BB70AC">
            <w:pPr>
              <w:rPr>
                <w:sz w:val="16"/>
                <w:szCs w:val="16"/>
                <w:lang w:val="en-US"/>
              </w:rPr>
            </w:pPr>
            <w:r w:rsidRPr="00C97908">
              <w:rPr>
                <w:sz w:val="16"/>
                <w:szCs w:val="16"/>
                <w:lang w:val="en-US"/>
              </w:rPr>
              <w:t>Cap termostat RA2991</w:t>
            </w:r>
          </w:p>
        </w:tc>
        <w:tc>
          <w:tcPr>
            <w:tcW w:w="1021" w:type="dxa"/>
            <w:gridSpan w:val="3"/>
            <w:tcBorders>
              <w:top w:val="nil"/>
              <w:bottom w:val="single" w:sz="2" w:space="0" w:color="auto"/>
            </w:tcBorders>
            <w:vAlign w:val="center"/>
          </w:tcPr>
          <w:p w14:paraId="392DFAA2"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F4F2F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71AC174" w14:textId="77777777" w:rsidR="00A66323" w:rsidRPr="00C97908" w:rsidRDefault="00A66323" w:rsidP="00BB70AC">
            <w:pPr>
              <w:jc w:val="center"/>
              <w:rPr>
                <w:sz w:val="16"/>
                <w:szCs w:val="16"/>
                <w:lang w:val="en-US"/>
              </w:rPr>
            </w:pPr>
            <w:r w:rsidRPr="00C97908">
              <w:rPr>
                <w:sz w:val="16"/>
                <w:szCs w:val="16"/>
                <w:lang w:val="en-US"/>
              </w:rPr>
              <w:t>3,0000</w:t>
            </w:r>
          </w:p>
        </w:tc>
      </w:tr>
      <w:tr w:rsidR="00A66323" w:rsidRPr="00B40365" w14:paraId="6E34BF6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A481D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A1705AD" w14:textId="77777777" w:rsidR="00A66323" w:rsidRPr="00B40365" w:rsidRDefault="00A66323" w:rsidP="00BB70AC">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6041AA7E" w14:textId="77777777" w:rsidR="00A66323" w:rsidRPr="00C97908" w:rsidRDefault="00A66323" w:rsidP="00BB70AC">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52368C4C"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B1285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546628B6" w14:textId="77777777" w:rsidR="00A66323" w:rsidRPr="00C97908" w:rsidRDefault="00A66323" w:rsidP="00BB70AC">
            <w:pPr>
              <w:jc w:val="center"/>
              <w:rPr>
                <w:sz w:val="16"/>
                <w:szCs w:val="16"/>
                <w:lang w:val="en-US"/>
              </w:rPr>
            </w:pPr>
            <w:r w:rsidRPr="00C97908">
              <w:rPr>
                <w:sz w:val="16"/>
                <w:szCs w:val="16"/>
                <w:lang w:val="en-US"/>
              </w:rPr>
              <w:t>0,0480</w:t>
            </w:r>
          </w:p>
        </w:tc>
      </w:tr>
      <w:tr w:rsidR="00A66323" w:rsidRPr="00B40365" w14:paraId="70C816B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9FEB3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A0EC517" w14:textId="77777777" w:rsidR="00A66323" w:rsidRPr="00B40365" w:rsidRDefault="00A66323" w:rsidP="00BB70AC">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13ABDACD" w14:textId="77777777" w:rsidR="00A66323" w:rsidRPr="00C97908" w:rsidRDefault="00A66323" w:rsidP="00BB70AC">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42F59CF9"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93E6A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14:paraId="3C039717" w14:textId="77777777" w:rsidR="00A66323" w:rsidRPr="00C97908" w:rsidRDefault="00A66323" w:rsidP="00BB70AC">
            <w:pPr>
              <w:jc w:val="center"/>
              <w:rPr>
                <w:sz w:val="16"/>
                <w:szCs w:val="16"/>
                <w:lang w:val="en-US"/>
              </w:rPr>
            </w:pPr>
            <w:r w:rsidRPr="00C97908">
              <w:rPr>
                <w:sz w:val="16"/>
                <w:szCs w:val="16"/>
                <w:lang w:val="en-US"/>
              </w:rPr>
              <w:t>0,0960</w:t>
            </w:r>
          </w:p>
        </w:tc>
      </w:tr>
      <w:tr w:rsidR="00A66323" w:rsidRPr="009B70F2" w14:paraId="1300C959"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1C174A" w14:textId="77777777" w:rsidR="00A66323" w:rsidRPr="005E2CA0" w:rsidRDefault="00A66323" w:rsidP="00BB70AC">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14:paraId="1BB63D57" w14:textId="77777777" w:rsidR="00A66323" w:rsidRPr="005E2CA0" w:rsidRDefault="00A66323" w:rsidP="00BB70AC">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395BE2B6" w14:textId="77777777" w:rsidR="00A66323" w:rsidRPr="005E2CA0" w:rsidRDefault="00A66323" w:rsidP="00BB70AC">
            <w:pPr>
              <w:rPr>
                <w:b/>
                <w:bCs/>
                <w:sz w:val="2"/>
                <w:szCs w:val="2"/>
                <w:lang w:val="en-US"/>
              </w:rPr>
            </w:pPr>
            <w:r w:rsidRPr="005E2CA0">
              <w:rPr>
                <w:b/>
                <w:bCs/>
                <w:sz w:val="22"/>
                <w:szCs w:val="22"/>
                <w:lang w:val="en-US"/>
              </w:rPr>
              <w:t>Robinet cu ventil cu dublu reglaj (tur  coltar) pentru instalatii de incalzire central, avind diametrul nominal de 3/8" -1/2" (RA-N D1/2",Danfoss)</w:t>
            </w:r>
          </w:p>
          <w:p w14:paraId="15152B20"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68241748"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B9E08E3"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8C7BD3E" w14:textId="77777777" w:rsidR="00A66323" w:rsidRPr="005E2CA0" w:rsidRDefault="00A66323" w:rsidP="00BB70AC">
            <w:pPr>
              <w:jc w:val="center"/>
              <w:rPr>
                <w:b/>
                <w:bCs/>
                <w:sz w:val="22"/>
                <w:szCs w:val="22"/>
                <w:lang w:val="en-US"/>
              </w:rPr>
            </w:pPr>
            <w:r w:rsidRPr="005E2CA0">
              <w:rPr>
                <w:b/>
                <w:bCs/>
                <w:sz w:val="22"/>
                <w:szCs w:val="22"/>
                <w:lang w:val="en-US"/>
              </w:rPr>
              <w:t>3,0000</w:t>
            </w:r>
          </w:p>
          <w:p w14:paraId="71B39FA7" w14:textId="77777777" w:rsidR="00A66323" w:rsidRPr="009B70F2" w:rsidRDefault="00A66323" w:rsidP="00BB70AC">
            <w:pPr>
              <w:jc w:val="center"/>
              <w:rPr>
                <w:sz w:val="2"/>
                <w:szCs w:val="2"/>
                <w:lang w:val="en-US"/>
              </w:rPr>
            </w:pPr>
          </w:p>
        </w:tc>
      </w:tr>
      <w:tr w:rsidR="00A66323" w:rsidRPr="00B40365" w14:paraId="405ED33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39229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AF0CABB" w14:textId="77777777" w:rsidR="00A66323" w:rsidRPr="00B40365" w:rsidRDefault="00A66323" w:rsidP="00BB70AC">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29E338A" w14:textId="77777777" w:rsidR="00A66323" w:rsidRPr="00C97908" w:rsidRDefault="00A66323" w:rsidP="00BB70AC">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A2BF32C"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1CC81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6235ADF1" w14:textId="77777777" w:rsidR="00A66323" w:rsidRPr="00C97908" w:rsidRDefault="00A66323" w:rsidP="00BB70AC">
            <w:pPr>
              <w:jc w:val="center"/>
              <w:rPr>
                <w:sz w:val="16"/>
                <w:szCs w:val="16"/>
                <w:lang w:val="en-US"/>
              </w:rPr>
            </w:pPr>
            <w:r w:rsidRPr="00C97908">
              <w:rPr>
                <w:sz w:val="16"/>
                <w:szCs w:val="16"/>
                <w:lang w:val="en-US"/>
              </w:rPr>
              <w:t>0,5400</w:t>
            </w:r>
          </w:p>
        </w:tc>
      </w:tr>
      <w:tr w:rsidR="00A66323" w:rsidRPr="00B40365" w14:paraId="3E59CCB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DA991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D2FB73C" w14:textId="77777777" w:rsidR="00A66323" w:rsidRPr="00B40365" w:rsidRDefault="00A66323" w:rsidP="00BB70AC">
            <w:pPr>
              <w:jc w:val="center"/>
              <w:rPr>
                <w:sz w:val="16"/>
                <w:szCs w:val="16"/>
                <w:lang w:val="en-US"/>
              </w:rPr>
            </w:pPr>
            <w:r w:rsidRPr="00B40365">
              <w:rPr>
                <w:sz w:val="16"/>
                <w:szCs w:val="16"/>
                <w:lang w:val="en-US"/>
              </w:rPr>
              <w:t>28752742027001</w:t>
            </w:r>
          </w:p>
        </w:tc>
        <w:tc>
          <w:tcPr>
            <w:tcW w:w="4366" w:type="dxa"/>
            <w:gridSpan w:val="4"/>
            <w:tcBorders>
              <w:top w:val="nil"/>
              <w:bottom w:val="single" w:sz="2" w:space="0" w:color="auto"/>
            </w:tcBorders>
            <w:vAlign w:val="center"/>
          </w:tcPr>
          <w:p w14:paraId="1A955543" w14:textId="77777777" w:rsidR="00A66323" w:rsidRPr="00C97908" w:rsidRDefault="00A66323" w:rsidP="00BB70AC">
            <w:pPr>
              <w:rPr>
                <w:sz w:val="16"/>
                <w:szCs w:val="16"/>
                <w:lang w:val="en-US"/>
              </w:rPr>
            </w:pPr>
            <w:r w:rsidRPr="00C97908">
              <w:rPr>
                <w:sz w:val="16"/>
                <w:szCs w:val="16"/>
                <w:lang w:val="en-US"/>
              </w:rPr>
              <w:t>Robinet tur coltar D1/2" RA-N ,Danfoss</w:t>
            </w:r>
          </w:p>
        </w:tc>
        <w:tc>
          <w:tcPr>
            <w:tcW w:w="1021" w:type="dxa"/>
            <w:gridSpan w:val="3"/>
            <w:tcBorders>
              <w:top w:val="nil"/>
              <w:bottom w:val="single" w:sz="2" w:space="0" w:color="auto"/>
            </w:tcBorders>
            <w:vAlign w:val="center"/>
          </w:tcPr>
          <w:p w14:paraId="6DF4A45C"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52400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76F27E2" w14:textId="77777777" w:rsidR="00A66323" w:rsidRPr="00C97908" w:rsidRDefault="00A66323" w:rsidP="00BB70AC">
            <w:pPr>
              <w:jc w:val="center"/>
              <w:rPr>
                <w:sz w:val="16"/>
                <w:szCs w:val="16"/>
                <w:lang w:val="en-US"/>
              </w:rPr>
            </w:pPr>
            <w:r w:rsidRPr="00C97908">
              <w:rPr>
                <w:sz w:val="16"/>
                <w:szCs w:val="16"/>
                <w:lang w:val="en-US"/>
              </w:rPr>
              <w:t>3,0000</w:t>
            </w:r>
          </w:p>
        </w:tc>
      </w:tr>
      <w:tr w:rsidR="00A66323" w:rsidRPr="00B40365" w14:paraId="30AB6BE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0E4FA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E11CF92" w14:textId="77777777" w:rsidR="00A66323" w:rsidRPr="00B40365" w:rsidRDefault="00A66323" w:rsidP="00BB70AC">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4C54E616" w14:textId="77777777" w:rsidR="00A66323" w:rsidRPr="00C97908" w:rsidRDefault="00A66323" w:rsidP="00BB70AC">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700BAFDB"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666AE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732013FB" w14:textId="77777777" w:rsidR="00A66323" w:rsidRPr="00C97908" w:rsidRDefault="00A66323" w:rsidP="00BB70AC">
            <w:pPr>
              <w:jc w:val="center"/>
              <w:rPr>
                <w:sz w:val="16"/>
                <w:szCs w:val="16"/>
                <w:lang w:val="en-US"/>
              </w:rPr>
            </w:pPr>
            <w:r w:rsidRPr="00C97908">
              <w:rPr>
                <w:sz w:val="16"/>
                <w:szCs w:val="16"/>
                <w:lang w:val="en-US"/>
              </w:rPr>
              <w:t>0,0360</w:t>
            </w:r>
          </w:p>
        </w:tc>
      </w:tr>
      <w:tr w:rsidR="00A66323" w:rsidRPr="00B40365" w14:paraId="7159948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56A5E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628535C" w14:textId="77777777" w:rsidR="00A66323" w:rsidRPr="00B40365" w:rsidRDefault="00A66323" w:rsidP="00BB70AC">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5412B73A" w14:textId="77777777" w:rsidR="00A66323" w:rsidRPr="00C97908" w:rsidRDefault="00A66323" w:rsidP="00BB70AC">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6D0C1EDC"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08C24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3C10F37B" w14:textId="77777777" w:rsidR="00A66323" w:rsidRPr="00C97908" w:rsidRDefault="00A66323" w:rsidP="00BB70AC">
            <w:pPr>
              <w:jc w:val="center"/>
              <w:rPr>
                <w:sz w:val="16"/>
                <w:szCs w:val="16"/>
                <w:lang w:val="en-US"/>
              </w:rPr>
            </w:pPr>
            <w:r w:rsidRPr="00C97908">
              <w:rPr>
                <w:sz w:val="16"/>
                <w:szCs w:val="16"/>
                <w:lang w:val="en-US"/>
              </w:rPr>
              <w:t>0,0720</w:t>
            </w:r>
          </w:p>
        </w:tc>
      </w:tr>
      <w:tr w:rsidR="00A66323" w:rsidRPr="009B70F2" w14:paraId="0D8A0141"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A470B1" w14:textId="77777777" w:rsidR="00A66323" w:rsidRPr="005E2CA0" w:rsidRDefault="00A66323" w:rsidP="00BB70AC">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14:paraId="0383E1D7" w14:textId="77777777" w:rsidR="00A66323" w:rsidRPr="005E2CA0" w:rsidRDefault="00A66323" w:rsidP="00BB70AC">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757B96AC" w14:textId="77777777" w:rsidR="00A66323" w:rsidRPr="005E2CA0" w:rsidRDefault="00A66323" w:rsidP="00BB70AC">
            <w:pPr>
              <w:rPr>
                <w:b/>
                <w:bCs/>
                <w:sz w:val="2"/>
                <w:szCs w:val="2"/>
                <w:lang w:val="en-US"/>
              </w:rPr>
            </w:pPr>
            <w:r w:rsidRPr="005E2CA0">
              <w:rPr>
                <w:b/>
                <w:bCs/>
                <w:sz w:val="22"/>
                <w:szCs w:val="22"/>
                <w:lang w:val="en-US"/>
              </w:rPr>
              <w:t>Robinet cu ventil cu dublu reglaj (retur  coltar) pentru instalatii de incalzire central, avind diametrul nominal de 3/8" -1/2" (RLV-S  D1/2" (cu retur de drenare la numitor ),Danfoss)</w:t>
            </w:r>
          </w:p>
          <w:p w14:paraId="21502CB6"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1BD00F12"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7DEEDEC"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5E5A3C0B" w14:textId="77777777" w:rsidR="00A66323" w:rsidRPr="005E2CA0" w:rsidRDefault="00A66323" w:rsidP="00BB70AC">
            <w:pPr>
              <w:jc w:val="center"/>
              <w:rPr>
                <w:b/>
                <w:bCs/>
                <w:sz w:val="22"/>
                <w:szCs w:val="22"/>
                <w:lang w:val="en-US"/>
              </w:rPr>
            </w:pPr>
            <w:r w:rsidRPr="005E2CA0">
              <w:rPr>
                <w:b/>
                <w:bCs/>
                <w:sz w:val="22"/>
                <w:szCs w:val="22"/>
                <w:lang w:val="en-US"/>
              </w:rPr>
              <w:t>3,0000</w:t>
            </w:r>
          </w:p>
          <w:p w14:paraId="46BE4C82" w14:textId="77777777" w:rsidR="00A66323" w:rsidRPr="009B70F2" w:rsidRDefault="00A66323" w:rsidP="00BB70AC">
            <w:pPr>
              <w:jc w:val="center"/>
              <w:rPr>
                <w:sz w:val="2"/>
                <w:szCs w:val="2"/>
                <w:lang w:val="en-US"/>
              </w:rPr>
            </w:pPr>
          </w:p>
        </w:tc>
      </w:tr>
      <w:tr w:rsidR="00A66323" w:rsidRPr="00B40365" w14:paraId="50428BC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5ECEE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A34B89C" w14:textId="77777777" w:rsidR="00A66323" w:rsidRPr="00B40365" w:rsidRDefault="00A66323" w:rsidP="00BB70AC">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239AE4BC" w14:textId="77777777" w:rsidR="00A66323" w:rsidRPr="00C97908" w:rsidRDefault="00A66323" w:rsidP="00BB70AC">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0845C347"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612DD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66290F73" w14:textId="77777777" w:rsidR="00A66323" w:rsidRPr="00C97908" w:rsidRDefault="00A66323" w:rsidP="00BB70AC">
            <w:pPr>
              <w:jc w:val="center"/>
              <w:rPr>
                <w:sz w:val="16"/>
                <w:szCs w:val="16"/>
                <w:lang w:val="en-US"/>
              </w:rPr>
            </w:pPr>
            <w:r w:rsidRPr="00C97908">
              <w:rPr>
                <w:sz w:val="16"/>
                <w:szCs w:val="16"/>
                <w:lang w:val="en-US"/>
              </w:rPr>
              <w:t>0,5400</w:t>
            </w:r>
          </w:p>
        </w:tc>
      </w:tr>
      <w:tr w:rsidR="00A66323" w:rsidRPr="00B40365" w14:paraId="5366ED0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F8A1A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45DD657" w14:textId="77777777" w:rsidR="00A66323" w:rsidRPr="00B40365" w:rsidRDefault="00A66323" w:rsidP="00BB70AC">
            <w:pPr>
              <w:jc w:val="center"/>
              <w:rPr>
                <w:sz w:val="16"/>
                <w:szCs w:val="16"/>
                <w:lang w:val="en-US"/>
              </w:rPr>
            </w:pPr>
            <w:r w:rsidRPr="00B40365">
              <w:rPr>
                <w:sz w:val="16"/>
                <w:szCs w:val="16"/>
                <w:lang w:val="en-US"/>
              </w:rPr>
              <w:t>28752742027002</w:t>
            </w:r>
          </w:p>
        </w:tc>
        <w:tc>
          <w:tcPr>
            <w:tcW w:w="4366" w:type="dxa"/>
            <w:gridSpan w:val="4"/>
            <w:tcBorders>
              <w:top w:val="nil"/>
              <w:bottom w:val="single" w:sz="2" w:space="0" w:color="auto"/>
            </w:tcBorders>
            <w:vAlign w:val="center"/>
          </w:tcPr>
          <w:p w14:paraId="6EF47F33" w14:textId="77777777" w:rsidR="00A66323" w:rsidRPr="00C97908" w:rsidRDefault="00A66323" w:rsidP="00BB70AC">
            <w:pPr>
              <w:rPr>
                <w:sz w:val="16"/>
                <w:szCs w:val="16"/>
                <w:lang w:val="en-US"/>
              </w:rPr>
            </w:pPr>
            <w:r w:rsidRPr="00C97908">
              <w:rPr>
                <w:sz w:val="16"/>
                <w:szCs w:val="16"/>
                <w:lang w:val="en-US"/>
              </w:rPr>
              <w:t>Robinet retur coltar D1/2" RLV-S (cu  robinet drenare la numitor ) ,Danfoss</w:t>
            </w:r>
          </w:p>
        </w:tc>
        <w:tc>
          <w:tcPr>
            <w:tcW w:w="1021" w:type="dxa"/>
            <w:gridSpan w:val="3"/>
            <w:tcBorders>
              <w:top w:val="nil"/>
              <w:bottom w:val="single" w:sz="2" w:space="0" w:color="auto"/>
            </w:tcBorders>
            <w:vAlign w:val="center"/>
          </w:tcPr>
          <w:p w14:paraId="34C0BF30"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73716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4D32609" w14:textId="77777777" w:rsidR="00A66323" w:rsidRPr="00C97908" w:rsidRDefault="00A66323" w:rsidP="00BB70AC">
            <w:pPr>
              <w:jc w:val="center"/>
              <w:rPr>
                <w:sz w:val="16"/>
                <w:szCs w:val="16"/>
                <w:lang w:val="en-US"/>
              </w:rPr>
            </w:pPr>
            <w:r w:rsidRPr="00C97908">
              <w:rPr>
                <w:sz w:val="16"/>
                <w:szCs w:val="16"/>
                <w:lang w:val="en-US"/>
              </w:rPr>
              <w:t>3,0000</w:t>
            </w:r>
          </w:p>
        </w:tc>
      </w:tr>
      <w:tr w:rsidR="00A66323" w:rsidRPr="00B40365" w14:paraId="7051E14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A0038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BB33D29" w14:textId="77777777" w:rsidR="00A66323" w:rsidRPr="00B40365" w:rsidRDefault="00A66323" w:rsidP="00BB70AC">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363E2ACE" w14:textId="77777777" w:rsidR="00A66323" w:rsidRPr="00C97908" w:rsidRDefault="00A66323" w:rsidP="00BB70AC">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09FD03AC"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A82810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0B9BBA97" w14:textId="77777777" w:rsidR="00A66323" w:rsidRPr="00C97908" w:rsidRDefault="00A66323" w:rsidP="00BB70AC">
            <w:pPr>
              <w:jc w:val="center"/>
              <w:rPr>
                <w:sz w:val="16"/>
                <w:szCs w:val="16"/>
                <w:lang w:val="en-US"/>
              </w:rPr>
            </w:pPr>
            <w:r w:rsidRPr="00C97908">
              <w:rPr>
                <w:sz w:val="16"/>
                <w:szCs w:val="16"/>
                <w:lang w:val="en-US"/>
              </w:rPr>
              <w:t>0,0360</w:t>
            </w:r>
          </w:p>
        </w:tc>
      </w:tr>
      <w:tr w:rsidR="00A66323" w:rsidRPr="00B40365" w14:paraId="2FCEB85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3D853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32C7004" w14:textId="77777777" w:rsidR="00A66323" w:rsidRPr="00B40365" w:rsidRDefault="00A66323" w:rsidP="00BB70AC">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7AD2058B" w14:textId="77777777" w:rsidR="00A66323" w:rsidRPr="00C97908" w:rsidRDefault="00A66323" w:rsidP="00BB70AC">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662B9942"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A36B3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6556036F" w14:textId="77777777" w:rsidR="00A66323" w:rsidRPr="00C97908" w:rsidRDefault="00A66323" w:rsidP="00BB70AC">
            <w:pPr>
              <w:jc w:val="center"/>
              <w:rPr>
                <w:sz w:val="16"/>
                <w:szCs w:val="16"/>
                <w:lang w:val="en-US"/>
              </w:rPr>
            </w:pPr>
            <w:r w:rsidRPr="00C97908">
              <w:rPr>
                <w:sz w:val="16"/>
                <w:szCs w:val="16"/>
                <w:lang w:val="en-US"/>
              </w:rPr>
              <w:t>0,0720</w:t>
            </w:r>
          </w:p>
        </w:tc>
      </w:tr>
      <w:tr w:rsidR="00A66323" w:rsidRPr="009B70F2" w14:paraId="33874BFD"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8243C9" w14:textId="77777777" w:rsidR="00A66323" w:rsidRPr="005E2CA0" w:rsidRDefault="00A66323" w:rsidP="00BB70AC">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14:paraId="286F449F" w14:textId="77777777" w:rsidR="00A66323" w:rsidRPr="005E2CA0" w:rsidRDefault="00A66323" w:rsidP="00BB70AC">
            <w:pPr>
              <w:jc w:val="center"/>
              <w:rPr>
                <w:b/>
                <w:bCs/>
                <w:sz w:val="22"/>
                <w:szCs w:val="22"/>
                <w:lang w:val="en-US"/>
              </w:rPr>
            </w:pPr>
            <w:r w:rsidRPr="005E2CA0">
              <w:rPr>
                <w:b/>
                <w:bCs/>
                <w:sz w:val="22"/>
                <w:szCs w:val="22"/>
                <w:lang w:val="en-US"/>
              </w:rPr>
              <w:t>IC35B</w:t>
            </w:r>
          </w:p>
        </w:tc>
        <w:tc>
          <w:tcPr>
            <w:tcW w:w="4366" w:type="dxa"/>
            <w:gridSpan w:val="5"/>
            <w:tcBorders>
              <w:top w:val="single" w:sz="4" w:space="0" w:color="auto"/>
              <w:bottom w:val="single" w:sz="4" w:space="0" w:color="auto"/>
            </w:tcBorders>
          </w:tcPr>
          <w:p w14:paraId="4FA84FFE" w14:textId="77777777" w:rsidR="00A66323" w:rsidRPr="005E2CA0" w:rsidRDefault="00A66323" w:rsidP="00BB70AC">
            <w:pPr>
              <w:rPr>
                <w:b/>
                <w:bCs/>
                <w:sz w:val="2"/>
                <w:szCs w:val="2"/>
                <w:lang w:val="en-US"/>
              </w:rPr>
            </w:pPr>
            <w:r w:rsidRPr="005E2CA0">
              <w:rPr>
                <w:b/>
                <w:bCs/>
                <w:sz w:val="22"/>
                <w:szCs w:val="22"/>
                <w:lang w:val="en-US"/>
              </w:rPr>
              <w:t>Teava din  polipropilena armata sau nearmata, montata, la legatura corpurilor sau aparatelor de incalzire, in instalatii de incalzire centrala, avind diametrul exterior de 20,0x2,8 mm - STABI PR-R/AL PN20 (k=1,3 la fitinguri)</w:t>
            </w:r>
          </w:p>
          <w:p w14:paraId="0711A103"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4A5AAC7B" w14:textId="77777777" w:rsidR="00A66323" w:rsidRPr="005E2CA0" w:rsidRDefault="00A66323" w:rsidP="00BB70A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397D3F6"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42AB3FB6" w14:textId="77777777" w:rsidR="00A66323" w:rsidRPr="005E2CA0" w:rsidRDefault="00A66323" w:rsidP="00BB70AC">
            <w:pPr>
              <w:jc w:val="center"/>
              <w:rPr>
                <w:b/>
                <w:bCs/>
                <w:sz w:val="22"/>
                <w:szCs w:val="22"/>
                <w:lang w:val="en-US"/>
              </w:rPr>
            </w:pPr>
            <w:r w:rsidRPr="005E2CA0">
              <w:rPr>
                <w:b/>
                <w:bCs/>
                <w:sz w:val="22"/>
                <w:szCs w:val="22"/>
                <w:lang w:val="en-US"/>
              </w:rPr>
              <w:t>36,0000</w:t>
            </w:r>
          </w:p>
          <w:p w14:paraId="3EB7FD90" w14:textId="77777777" w:rsidR="00A66323" w:rsidRPr="009B70F2" w:rsidRDefault="00A66323" w:rsidP="00BB70AC">
            <w:pPr>
              <w:jc w:val="center"/>
              <w:rPr>
                <w:sz w:val="2"/>
                <w:szCs w:val="2"/>
                <w:lang w:val="en-US"/>
              </w:rPr>
            </w:pPr>
          </w:p>
        </w:tc>
      </w:tr>
      <w:tr w:rsidR="00A66323" w:rsidRPr="00B40365" w14:paraId="7A4FB70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7AF81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08D23C9" w14:textId="77777777" w:rsidR="00A66323" w:rsidRPr="00B40365" w:rsidRDefault="00A66323" w:rsidP="00BB70AC">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51A2B926" w14:textId="77777777" w:rsidR="00A66323" w:rsidRPr="00C97908" w:rsidRDefault="00A66323" w:rsidP="00BB70AC">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6AA5CC8E"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A5570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6309640A" w14:textId="77777777" w:rsidR="00A66323" w:rsidRPr="00C97908" w:rsidRDefault="00A66323" w:rsidP="00BB70AC">
            <w:pPr>
              <w:jc w:val="center"/>
              <w:rPr>
                <w:sz w:val="16"/>
                <w:szCs w:val="16"/>
                <w:lang w:val="en-US"/>
              </w:rPr>
            </w:pPr>
            <w:r w:rsidRPr="00C97908">
              <w:rPr>
                <w:sz w:val="16"/>
                <w:szCs w:val="16"/>
                <w:lang w:val="en-US"/>
              </w:rPr>
              <w:t>12,6000</w:t>
            </w:r>
          </w:p>
        </w:tc>
      </w:tr>
      <w:tr w:rsidR="00A66323" w:rsidRPr="00B40365" w14:paraId="2F24BB6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2EBC1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EF20809" w14:textId="77777777" w:rsidR="00A66323" w:rsidRPr="00B40365" w:rsidRDefault="00A66323" w:rsidP="00BB70AC">
            <w:pPr>
              <w:jc w:val="center"/>
              <w:rPr>
                <w:sz w:val="16"/>
                <w:szCs w:val="16"/>
                <w:lang w:val="en-US"/>
              </w:rPr>
            </w:pPr>
            <w:r w:rsidRPr="00B40365">
              <w:rPr>
                <w:sz w:val="16"/>
                <w:szCs w:val="16"/>
                <w:lang w:val="en-US"/>
              </w:rPr>
              <w:t>25212167103000211</w:t>
            </w:r>
          </w:p>
        </w:tc>
        <w:tc>
          <w:tcPr>
            <w:tcW w:w="4366" w:type="dxa"/>
            <w:gridSpan w:val="4"/>
            <w:tcBorders>
              <w:top w:val="nil"/>
              <w:bottom w:val="single" w:sz="2" w:space="0" w:color="auto"/>
            </w:tcBorders>
            <w:vAlign w:val="center"/>
          </w:tcPr>
          <w:p w14:paraId="462B00A9" w14:textId="77777777" w:rsidR="00A66323" w:rsidRPr="00C97908" w:rsidRDefault="00A66323" w:rsidP="00BB70AC">
            <w:pPr>
              <w:rPr>
                <w:sz w:val="16"/>
                <w:szCs w:val="16"/>
                <w:lang w:val="en-US"/>
              </w:rPr>
            </w:pPr>
            <w:r w:rsidRPr="00C97908">
              <w:rPr>
                <w:sz w:val="16"/>
                <w:szCs w:val="16"/>
                <w:lang w:val="en-US"/>
              </w:rPr>
              <w:t>Teava  20,0x2,8 mm - STABI PR-R/AL PN20</w:t>
            </w:r>
          </w:p>
        </w:tc>
        <w:tc>
          <w:tcPr>
            <w:tcW w:w="1021" w:type="dxa"/>
            <w:gridSpan w:val="3"/>
            <w:tcBorders>
              <w:top w:val="nil"/>
              <w:bottom w:val="single" w:sz="2" w:space="0" w:color="auto"/>
            </w:tcBorders>
            <w:vAlign w:val="center"/>
          </w:tcPr>
          <w:p w14:paraId="7AC5207E"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77C7E7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7E0C0B91" w14:textId="77777777" w:rsidR="00A66323" w:rsidRPr="00C97908" w:rsidRDefault="00A66323" w:rsidP="00BB70AC">
            <w:pPr>
              <w:jc w:val="center"/>
              <w:rPr>
                <w:sz w:val="16"/>
                <w:szCs w:val="16"/>
                <w:lang w:val="en-US"/>
              </w:rPr>
            </w:pPr>
            <w:r w:rsidRPr="00C97908">
              <w:rPr>
                <w:sz w:val="16"/>
                <w:szCs w:val="16"/>
                <w:lang w:val="en-US"/>
              </w:rPr>
              <w:t>48,2040</w:t>
            </w:r>
          </w:p>
        </w:tc>
      </w:tr>
      <w:tr w:rsidR="00A66323" w:rsidRPr="009B70F2" w14:paraId="655E8ED8"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353BE6" w14:textId="77777777" w:rsidR="00A66323" w:rsidRPr="005E2CA0" w:rsidRDefault="00A66323" w:rsidP="00BB70AC">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14:paraId="2847C138" w14:textId="77777777" w:rsidR="00A66323" w:rsidRPr="005E2CA0" w:rsidRDefault="00A66323" w:rsidP="00BB70AC">
            <w:pPr>
              <w:jc w:val="center"/>
              <w:rPr>
                <w:b/>
                <w:bCs/>
                <w:sz w:val="22"/>
                <w:szCs w:val="22"/>
                <w:lang w:val="en-US"/>
              </w:rPr>
            </w:pPr>
            <w:r w:rsidRPr="005E2CA0">
              <w:rPr>
                <w:b/>
                <w:bCs/>
                <w:sz w:val="22"/>
                <w:szCs w:val="22"/>
                <w:lang w:val="en-US"/>
              </w:rPr>
              <w:t>IE03A</w:t>
            </w:r>
          </w:p>
        </w:tc>
        <w:tc>
          <w:tcPr>
            <w:tcW w:w="4366" w:type="dxa"/>
            <w:gridSpan w:val="5"/>
            <w:tcBorders>
              <w:top w:val="single" w:sz="4" w:space="0" w:color="auto"/>
              <w:bottom w:val="single" w:sz="4" w:space="0" w:color="auto"/>
            </w:tcBorders>
          </w:tcPr>
          <w:p w14:paraId="63CC52F0" w14:textId="77777777" w:rsidR="00A66323" w:rsidRPr="005E2CA0" w:rsidRDefault="00A66323" w:rsidP="00BB70AC">
            <w:pPr>
              <w:rPr>
                <w:b/>
                <w:bCs/>
                <w:sz w:val="2"/>
                <w:szCs w:val="2"/>
                <w:lang w:val="en-US"/>
              </w:rPr>
            </w:pPr>
            <w:r w:rsidRPr="005E2CA0">
              <w:rPr>
                <w:b/>
                <w:bCs/>
                <w:sz w:val="22"/>
                <w:szCs w:val="22"/>
                <w:lang w:val="en-US"/>
              </w:rPr>
              <w:t>Efectuarea probei de etanseitate la presiune a  conductelor de alimentare a aparatelor de incalzire (aeroterme, termoconvectoare, covectoare de plinta, etc.) avind diametrul de 3/8" ... 1"</w:t>
            </w:r>
          </w:p>
          <w:p w14:paraId="3096B9F9"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216957CE" w14:textId="77777777" w:rsidR="00A66323" w:rsidRPr="005E2CA0" w:rsidRDefault="00A66323" w:rsidP="00BB70A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15A4536"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5F1E1E7A" w14:textId="77777777" w:rsidR="00A66323" w:rsidRPr="005E2CA0" w:rsidRDefault="00A66323" w:rsidP="00BB70AC">
            <w:pPr>
              <w:jc w:val="center"/>
              <w:rPr>
                <w:b/>
                <w:bCs/>
                <w:sz w:val="22"/>
                <w:szCs w:val="22"/>
                <w:lang w:val="en-US"/>
              </w:rPr>
            </w:pPr>
            <w:r w:rsidRPr="005E2CA0">
              <w:rPr>
                <w:b/>
                <w:bCs/>
                <w:sz w:val="22"/>
                <w:szCs w:val="22"/>
                <w:lang w:val="en-US"/>
              </w:rPr>
              <w:t>36,0000</w:t>
            </w:r>
          </w:p>
          <w:p w14:paraId="218423CF" w14:textId="77777777" w:rsidR="00A66323" w:rsidRPr="009B70F2" w:rsidRDefault="00A66323" w:rsidP="00BB70AC">
            <w:pPr>
              <w:jc w:val="center"/>
              <w:rPr>
                <w:sz w:val="2"/>
                <w:szCs w:val="2"/>
                <w:lang w:val="en-US"/>
              </w:rPr>
            </w:pPr>
          </w:p>
        </w:tc>
      </w:tr>
      <w:tr w:rsidR="00A66323" w:rsidRPr="00B40365" w14:paraId="5ABF912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9ADBB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AEC073A" w14:textId="77777777" w:rsidR="00A66323" w:rsidRPr="00B40365" w:rsidRDefault="00A66323" w:rsidP="00BB70AC">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BDDE668" w14:textId="77777777" w:rsidR="00A66323" w:rsidRPr="00C97908" w:rsidRDefault="00A66323" w:rsidP="00BB70AC">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2ADCEF50"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D5872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32AE1099" w14:textId="77777777" w:rsidR="00A66323" w:rsidRPr="00C97908" w:rsidRDefault="00A66323" w:rsidP="00BB70AC">
            <w:pPr>
              <w:jc w:val="center"/>
              <w:rPr>
                <w:sz w:val="16"/>
                <w:szCs w:val="16"/>
                <w:lang w:val="en-US"/>
              </w:rPr>
            </w:pPr>
            <w:r w:rsidRPr="00C97908">
              <w:rPr>
                <w:sz w:val="16"/>
                <w:szCs w:val="16"/>
                <w:lang w:val="en-US"/>
              </w:rPr>
              <w:t>3,2400</w:t>
            </w:r>
          </w:p>
        </w:tc>
      </w:tr>
      <w:tr w:rsidR="00A66323" w:rsidRPr="00B40365" w14:paraId="440DAE2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2F66C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F866DDA" w14:textId="77777777" w:rsidR="00A66323" w:rsidRPr="00B40365" w:rsidRDefault="00A66323" w:rsidP="00BB70AC">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14:paraId="13313FAF" w14:textId="77777777" w:rsidR="00A66323" w:rsidRPr="00C97908" w:rsidRDefault="00A66323" w:rsidP="00BB70AC">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14:paraId="6364CDF3" w14:textId="77777777" w:rsidR="00A66323" w:rsidRPr="00C97908" w:rsidRDefault="00A66323" w:rsidP="00BB70AC">
            <w:pPr>
              <w:jc w:val="center"/>
              <w:rPr>
                <w:sz w:val="16"/>
                <w:szCs w:val="16"/>
                <w:lang w:val="en-US"/>
              </w:rPr>
            </w:pPr>
            <w:r w:rsidRPr="00C97908">
              <w:rPr>
                <w:sz w:val="16"/>
                <w:szCs w:val="16"/>
                <w:lang w:val="en-US"/>
              </w:rPr>
              <w:t>h-util</w:t>
            </w:r>
          </w:p>
        </w:tc>
        <w:tc>
          <w:tcPr>
            <w:tcW w:w="1134" w:type="dxa"/>
            <w:gridSpan w:val="3"/>
            <w:tcBorders>
              <w:top w:val="nil"/>
              <w:bottom w:val="single" w:sz="2" w:space="0" w:color="auto"/>
            </w:tcBorders>
            <w:vAlign w:val="center"/>
          </w:tcPr>
          <w:p w14:paraId="2D3DD80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3894EB25" w14:textId="77777777" w:rsidR="00A66323" w:rsidRPr="00C97908" w:rsidRDefault="00A66323" w:rsidP="00BB70AC">
            <w:pPr>
              <w:jc w:val="center"/>
              <w:rPr>
                <w:sz w:val="16"/>
                <w:szCs w:val="16"/>
                <w:lang w:val="en-US"/>
              </w:rPr>
            </w:pPr>
            <w:r w:rsidRPr="00C97908">
              <w:rPr>
                <w:sz w:val="16"/>
                <w:szCs w:val="16"/>
                <w:lang w:val="en-US"/>
              </w:rPr>
              <w:t>1,4400</w:t>
            </w:r>
          </w:p>
        </w:tc>
      </w:tr>
      <w:tr w:rsidR="00A66323" w:rsidRPr="009B70F2" w14:paraId="2EA24805"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DFD5FA" w14:textId="77777777" w:rsidR="00A66323" w:rsidRPr="005E2CA0" w:rsidRDefault="00A66323" w:rsidP="00BB70AC">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14:paraId="3520CBA9" w14:textId="77777777" w:rsidR="00A66323" w:rsidRPr="005E2CA0" w:rsidRDefault="00A66323" w:rsidP="00BB70AC">
            <w:pPr>
              <w:jc w:val="center"/>
              <w:rPr>
                <w:b/>
                <w:bCs/>
                <w:sz w:val="22"/>
                <w:szCs w:val="22"/>
                <w:lang w:val="en-US"/>
              </w:rPr>
            </w:pPr>
            <w:r w:rsidRPr="005E2CA0">
              <w:rPr>
                <w:b/>
                <w:bCs/>
                <w:sz w:val="22"/>
                <w:szCs w:val="22"/>
                <w:lang w:val="en-US"/>
              </w:rPr>
              <w:t>RpIC28A</w:t>
            </w:r>
          </w:p>
        </w:tc>
        <w:tc>
          <w:tcPr>
            <w:tcW w:w="4366" w:type="dxa"/>
            <w:gridSpan w:val="5"/>
            <w:tcBorders>
              <w:top w:val="single" w:sz="4" w:space="0" w:color="auto"/>
              <w:bottom w:val="single" w:sz="4" w:space="0" w:color="auto"/>
            </w:tcBorders>
          </w:tcPr>
          <w:p w14:paraId="4631E531" w14:textId="77777777" w:rsidR="00A66323" w:rsidRPr="005E2CA0" w:rsidRDefault="00A66323" w:rsidP="00BB70AC">
            <w:pPr>
              <w:rPr>
                <w:b/>
                <w:bCs/>
                <w:sz w:val="2"/>
                <w:szCs w:val="2"/>
                <w:lang w:val="en-US"/>
              </w:rPr>
            </w:pPr>
            <w:r w:rsidRPr="005E2CA0">
              <w:rPr>
                <w:b/>
                <w:bCs/>
                <w:sz w:val="22"/>
                <w:szCs w:val="22"/>
                <w:lang w:val="en-US"/>
              </w:rPr>
              <w:t>Montarea sau intercalarea pe conducte a fitingurilor, la conductele existente de incalzire centrala (mufa, niplu, cot, teu, dop, reductii, racord olandez, etc), cu diametrul pina la 1"</w:t>
            </w:r>
          </w:p>
          <w:p w14:paraId="033257A1"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D587243"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52445B8"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5B935200" w14:textId="77777777" w:rsidR="00A66323" w:rsidRPr="005E2CA0" w:rsidRDefault="00A66323" w:rsidP="00BB70AC">
            <w:pPr>
              <w:jc w:val="center"/>
              <w:rPr>
                <w:b/>
                <w:bCs/>
                <w:sz w:val="22"/>
                <w:szCs w:val="22"/>
                <w:lang w:val="en-US"/>
              </w:rPr>
            </w:pPr>
            <w:r w:rsidRPr="005E2CA0">
              <w:rPr>
                <w:b/>
                <w:bCs/>
                <w:sz w:val="22"/>
                <w:szCs w:val="22"/>
                <w:lang w:val="en-US"/>
              </w:rPr>
              <w:t>4,0000</w:t>
            </w:r>
          </w:p>
          <w:p w14:paraId="3DBD9FA5" w14:textId="77777777" w:rsidR="00A66323" w:rsidRPr="009B70F2" w:rsidRDefault="00A66323" w:rsidP="00BB70AC">
            <w:pPr>
              <w:jc w:val="center"/>
              <w:rPr>
                <w:sz w:val="2"/>
                <w:szCs w:val="2"/>
                <w:lang w:val="en-US"/>
              </w:rPr>
            </w:pPr>
          </w:p>
        </w:tc>
      </w:tr>
      <w:tr w:rsidR="00A66323" w:rsidRPr="00B40365" w14:paraId="4B85C5B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B1C1C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864DB72" w14:textId="77777777" w:rsidR="00A66323" w:rsidRPr="00B40365" w:rsidRDefault="00A66323" w:rsidP="00BB70AC">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7043758F" w14:textId="77777777" w:rsidR="00A66323" w:rsidRPr="00C97908" w:rsidRDefault="00A66323" w:rsidP="00BB70AC">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6701E449"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9FAFB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5F25E317" w14:textId="77777777" w:rsidR="00A66323" w:rsidRPr="00C97908" w:rsidRDefault="00A66323" w:rsidP="00BB70AC">
            <w:pPr>
              <w:jc w:val="center"/>
              <w:rPr>
                <w:sz w:val="16"/>
                <w:szCs w:val="16"/>
                <w:lang w:val="en-US"/>
              </w:rPr>
            </w:pPr>
            <w:r w:rsidRPr="00C97908">
              <w:rPr>
                <w:sz w:val="16"/>
                <w:szCs w:val="16"/>
                <w:lang w:val="en-US"/>
              </w:rPr>
              <w:t>3,4000</w:t>
            </w:r>
          </w:p>
        </w:tc>
      </w:tr>
      <w:tr w:rsidR="00A66323" w:rsidRPr="00B40365" w14:paraId="5480FFC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FFE27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49EC96B" w14:textId="77777777" w:rsidR="00A66323" w:rsidRPr="00B40365" w:rsidRDefault="00A66323" w:rsidP="00BB70AC">
            <w:pPr>
              <w:jc w:val="center"/>
              <w:rPr>
                <w:sz w:val="16"/>
                <w:szCs w:val="16"/>
                <w:lang w:val="en-US"/>
              </w:rPr>
            </w:pPr>
            <w:r w:rsidRPr="00B40365">
              <w:rPr>
                <w:sz w:val="16"/>
                <w:szCs w:val="16"/>
                <w:lang w:val="en-US"/>
              </w:rPr>
              <w:t>2523156713800</w:t>
            </w:r>
          </w:p>
        </w:tc>
        <w:tc>
          <w:tcPr>
            <w:tcW w:w="4366" w:type="dxa"/>
            <w:gridSpan w:val="4"/>
            <w:tcBorders>
              <w:top w:val="nil"/>
              <w:bottom w:val="single" w:sz="2" w:space="0" w:color="auto"/>
            </w:tcBorders>
            <w:vAlign w:val="center"/>
          </w:tcPr>
          <w:p w14:paraId="7AA1C278" w14:textId="77777777" w:rsidR="00A66323" w:rsidRPr="00C97908" w:rsidRDefault="00A66323" w:rsidP="00BB70AC">
            <w:pPr>
              <w:rPr>
                <w:sz w:val="16"/>
                <w:szCs w:val="16"/>
                <w:lang w:val="en-US"/>
              </w:rPr>
            </w:pPr>
            <w:r w:rsidRPr="00C97908">
              <w:rPr>
                <w:sz w:val="16"/>
                <w:szCs w:val="16"/>
                <w:lang w:val="en-US"/>
              </w:rPr>
              <w:t>Fitinguri din fonta</w:t>
            </w:r>
          </w:p>
        </w:tc>
        <w:tc>
          <w:tcPr>
            <w:tcW w:w="1021" w:type="dxa"/>
            <w:gridSpan w:val="3"/>
            <w:tcBorders>
              <w:top w:val="nil"/>
              <w:bottom w:val="single" w:sz="2" w:space="0" w:color="auto"/>
            </w:tcBorders>
            <w:vAlign w:val="center"/>
          </w:tcPr>
          <w:p w14:paraId="2AAE6311"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F1B452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43A1D40" w14:textId="77777777" w:rsidR="00A66323" w:rsidRPr="00C97908" w:rsidRDefault="00A66323" w:rsidP="00BB70AC">
            <w:pPr>
              <w:jc w:val="center"/>
              <w:rPr>
                <w:sz w:val="16"/>
                <w:szCs w:val="16"/>
                <w:lang w:val="en-US"/>
              </w:rPr>
            </w:pPr>
            <w:r w:rsidRPr="00C97908">
              <w:rPr>
                <w:sz w:val="16"/>
                <w:szCs w:val="16"/>
                <w:lang w:val="en-US"/>
              </w:rPr>
              <w:t>4,0000</w:t>
            </w:r>
          </w:p>
        </w:tc>
      </w:tr>
      <w:tr w:rsidR="00A66323" w:rsidRPr="00B40365" w14:paraId="1F7CD7B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E18C3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ECC53A0" w14:textId="77777777" w:rsidR="00A66323" w:rsidRPr="00B40365" w:rsidRDefault="00A66323" w:rsidP="00BB70AC">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6FB0E588" w14:textId="77777777" w:rsidR="00A66323" w:rsidRPr="00C97908" w:rsidRDefault="00A66323" w:rsidP="00BB70AC">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70628C63"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B0A71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7068083" w14:textId="77777777" w:rsidR="00A66323" w:rsidRPr="00C97908" w:rsidRDefault="00A66323" w:rsidP="00BB70AC">
            <w:pPr>
              <w:jc w:val="center"/>
              <w:rPr>
                <w:sz w:val="16"/>
                <w:szCs w:val="16"/>
                <w:lang w:val="en-US"/>
              </w:rPr>
            </w:pPr>
            <w:r w:rsidRPr="00C97908">
              <w:rPr>
                <w:sz w:val="16"/>
                <w:szCs w:val="16"/>
                <w:lang w:val="en-US"/>
              </w:rPr>
              <w:t>0,1200</w:t>
            </w:r>
          </w:p>
        </w:tc>
      </w:tr>
      <w:tr w:rsidR="00A66323" w:rsidRPr="00B40365" w14:paraId="79928B1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6B5A5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874DE66" w14:textId="77777777" w:rsidR="00A66323" w:rsidRPr="00B40365" w:rsidRDefault="00A66323" w:rsidP="00BB70AC">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14:paraId="5684A407" w14:textId="77777777" w:rsidR="00A66323" w:rsidRPr="00C97908" w:rsidRDefault="00A66323" w:rsidP="00BB70AC">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14:paraId="39958A7E"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EED77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14:paraId="3DCCEC50" w14:textId="77777777" w:rsidR="00A66323" w:rsidRPr="00C97908" w:rsidRDefault="00A66323" w:rsidP="00BB70AC">
            <w:pPr>
              <w:jc w:val="center"/>
              <w:rPr>
                <w:sz w:val="16"/>
                <w:szCs w:val="16"/>
                <w:lang w:val="en-US"/>
              </w:rPr>
            </w:pPr>
            <w:r w:rsidRPr="00C97908">
              <w:rPr>
                <w:sz w:val="16"/>
                <w:szCs w:val="16"/>
                <w:lang w:val="en-US"/>
              </w:rPr>
              <w:t>0,0560</w:t>
            </w:r>
          </w:p>
        </w:tc>
      </w:tr>
      <w:tr w:rsidR="00A66323" w:rsidRPr="00B40365" w14:paraId="1339C92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EF870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11C6AC4" w14:textId="77777777" w:rsidR="00A66323" w:rsidRPr="00B40365" w:rsidRDefault="00A66323" w:rsidP="00BB70AC">
            <w:pPr>
              <w:jc w:val="center"/>
              <w:rPr>
                <w:sz w:val="16"/>
                <w:szCs w:val="16"/>
                <w:lang w:val="en-US"/>
              </w:rPr>
            </w:pPr>
            <w:r w:rsidRPr="00B40365">
              <w:rPr>
                <w:sz w:val="16"/>
                <w:szCs w:val="16"/>
                <w:lang w:val="en-US"/>
              </w:rPr>
              <w:t>2320116200573</w:t>
            </w:r>
          </w:p>
        </w:tc>
        <w:tc>
          <w:tcPr>
            <w:tcW w:w="4366" w:type="dxa"/>
            <w:gridSpan w:val="4"/>
            <w:tcBorders>
              <w:top w:val="nil"/>
              <w:bottom w:val="single" w:sz="2" w:space="0" w:color="auto"/>
            </w:tcBorders>
            <w:vAlign w:val="center"/>
          </w:tcPr>
          <w:p w14:paraId="4A38BCC4" w14:textId="77777777" w:rsidR="00A66323" w:rsidRPr="00C97908" w:rsidRDefault="00A66323" w:rsidP="00BB70AC">
            <w:pPr>
              <w:rPr>
                <w:sz w:val="16"/>
                <w:szCs w:val="16"/>
                <w:lang w:val="en-US"/>
              </w:rPr>
            </w:pPr>
            <w:r w:rsidRPr="00C97908">
              <w:rPr>
                <w:sz w:val="16"/>
                <w:szCs w:val="16"/>
                <w:lang w:val="en-US"/>
              </w:rPr>
              <w:t>Benzina auto</w:t>
            </w:r>
          </w:p>
        </w:tc>
        <w:tc>
          <w:tcPr>
            <w:tcW w:w="1021" w:type="dxa"/>
            <w:gridSpan w:val="3"/>
            <w:tcBorders>
              <w:top w:val="nil"/>
              <w:bottom w:val="single" w:sz="2" w:space="0" w:color="auto"/>
            </w:tcBorders>
            <w:vAlign w:val="center"/>
          </w:tcPr>
          <w:p w14:paraId="7DAE83B1" w14:textId="77777777" w:rsidR="00A66323" w:rsidRPr="00C97908" w:rsidRDefault="00A66323" w:rsidP="00BB70AC">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2AFF0AF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555AF7B" w14:textId="77777777" w:rsidR="00A66323" w:rsidRPr="00C97908" w:rsidRDefault="00A66323" w:rsidP="00BB70AC">
            <w:pPr>
              <w:jc w:val="center"/>
              <w:rPr>
                <w:sz w:val="16"/>
                <w:szCs w:val="16"/>
                <w:lang w:val="en-US"/>
              </w:rPr>
            </w:pPr>
            <w:r w:rsidRPr="00C97908">
              <w:rPr>
                <w:sz w:val="16"/>
                <w:szCs w:val="16"/>
                <w:lang w:val="en-US"/>
              </w:rPr>
              <w:t>0,2000</w:t>
            </w:r>
          </w:p>
        </w:tc>
      </w:tr>
      <w:tr w:rsidR="00A66323" w:rsidRPr="009B70F2" w14:paraId="7D208247"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E7350A" w14:textId="77777777" w:rsidR="00A66323" w:rsidRPr="005E2CA0" w:rsidRDefault="00A66323" w:rsidP="00BB70AC">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14:paraId="02EA7FE0" w14:textId="77777777" w:rsidR="00A66323" w:rsidRPr="005E2CA0" w:rsidRDefault="00A66323" w:rsidP="00BB70AC">
            <w:pPr>
              <w:jc w:val="center"/>
              <w:rPr>
                <w:b/>
                <w:bCs/>
                <w:sz w:val="22"/>
                <w:szCs w:val="22"/>
                <w:lang w:val="en-US"/>
              </w:rPr>
            </w:pPr>
            <w:r w:rsidRPr="005E2CA0">
              <w:rPr>
                <w:b/>
                <w:bCs/>
                <w:sz w:val="22"/>
                <w:szCs w:val="22"/>
                <w:lang w:val="en-US"/>
              </w:rPr>
              <w:t>RpIC29A</w:t>
            </w:r>
          </w:p>
        </w:tc>
        <w:tc>
          <w:tcPr>
            <w:tcW w:w="4366" w:type="dxa"/>
            <w:gridSpan w:val="5"/>
            <w:tcBorders>
              <w:top w:val="single" w:sz="4" w:space="0" w:color="auto"/>
              <w:bottom w:val="single" w:sz="4" w:space="0" w:color="auto"/>
            </w:tcBorders>
          </w:tcPr>
          <w:p w14:paraId="79387389" w14:textId="77777777" w:rsidR="00A66323" w:rsidRPr="005E2CA0" w:rsidRDefault="00A66323" w:rsidP="00BB70AC">
            <w:pPr>
              <w:rPr>
                <w:b/>
                <w:bCs/>
                <w:sz w:val="2"/>
                <w:szCs w:val="2"/>
                <w:lang w:val="en-US"/>
              </w:rPr>
            </w:pPr>
            <w:r w:rsidRPr="005E2CA0">
              <w:rPr>
                <w:b/>
                <w:bCs/>
                <w:sz w:val="22"/>
                <w:szCs w:val="22"/>
                <w:lang w:val="en-US"/>
              </w:rPr>
              <w:t>Executarea manuala a filetului la tevi din otel pentru instalatii, cu diametrul pina la 3/4"</w:t>
            </w:r>
          </w:p>
          <w:p w14:paraId="05B553B3"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1858A710"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C0DCAA9"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58247190" w14:textId="77777777" w:rsidR="00A66323" w:rsidRPr="005E2CA0" w:rsidRDefault="00A66323" w:rsidP="00BB70AC">
            <w:pPr>
              <w:jc w:val="center"/>
              <w:rPr>
                <w:b/>
                <w:bCs/>
                <w:sz w:val="22"/>
                <w:szCs w:val="22"/>
                <w:lang w:val="en-US"/>
              </w:rPr>
            </w:pPr>
            <w:r w:rsidRPr="005E2CA0">
              <w:rPr>
                <w:b/>
                <w:bCs/>
                <w:sz w:val="22"/>
                <w:szCs w:val="22"/>
                <w:lang w:val="en-US"/>
              </w:rPr>
              <w:t>4,0000</w:t>
            </w:r>
          </w:p>
          <w:p w14:paraId="092575AF" w14:textId="77777777" w:rsidR="00A66323" w:rsidRPr="009B70F2" w:rsidRDefault="00A66323" w:rsidP="00BB70AC">
            <w:pPr>
              <w:jc w:val="center"/>
              <w:rPr>
                <w:sz w:val="2"/>
                <w:szCs w:val="2"/>
                <w:lang w:val="en-US"/>
              </w:rPr>
            </w:pPr>
          </w:p>
        </w:tc>
      </w:tr>
      <w:tr w:rsidR="00A66323" w:rsidRPr="00B40365" w14:paraId="659798C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32D77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0813C90" w14:textId="77777777" w:rsidR="00A66323" w:rsidRPr="00B40365" w:rsidRDefault="00A66323" w:rsidP="00BB70AC">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68FD2099" w14:textId="77777777" w:rsidR="00A66323" w:rsidRPr="00C97908" w:rsidRDefault="00A66323" w:rsidP="00BB70AC">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51D887F0"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E3F3C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160C0139" w14:textId="77777777" w:rsidR="00A66323" w:rsidRPr="00C97908" w:rsidRDefault="00A66323" w:rsidP="00BB70AC">
            <w:pPr>
              <w:jc w:val="center"/>
              <w:rPr>
                <w:sz w:val="16"/>
                <w:szCs w:val="16"/>
                <w:lang w:val="en-US"/>
              </w:rPr>
            </w:pPr>
            <w:r w:rsidRPr="00C97908">
              <w:rPr>
                <w:sz w:val="16"/>
                <w:szCs w:val="16"/>
                <w:lang w:val="en-US"/>
              </w:rPr>
              <w:t>0,6400</w:t>
            </w:r>
          </w:p>
        </w:tc>
      </w:tr>
      <w:tr w:rsidR="00A66323" w:rsidRPr="00B40365" w14:paraId="2314359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CD2FE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1B2DB46" w14:textId="77777777" w:rsidR="00A66323" w:rsidRPr="00B40365" w:rsidRDefault="00A66323" w:rsidP="00BB70AC">
            <w:pPr>
              <w:jc w:val="center"/>
              <w:rPr>
                <w:sz w:val="16"/>
                <w:szCs w:val="16"/>
                <w:lang w:val="en-US"/>
              </w:rPr>
            </w:pPr>
            <w:r w:rsidRPr="00B40365">
              <w:rPr>
                <w:sz w:val="16"/>
                <w:szCs w:val="16"/>
                <w:lang w:val="en-US"/>
              </w:rPr>
              <w:t>1542126108945</w:t>
            </w:r>
          </w:p>
        </w:tc>
        <w:tc>
          <w:tcPr>
            <w:tcW w:w="4366" w:type="dxa"/>
            <w:gridSpan w:val="4"/>
            <w:tcBorders>
              <w:top w:val="nil"/>
              <w:bottom w:val="single" w:sz="2" w:space="0" w:color="auto"/>
            </w:tcBorders>
            <w:vAlign w:val="center"/>
          </w:tcPr>
          <w:p w14:paraId="7592F507" w14:textId="77777777" w:rsidR="00A66323" w:rsidRPr="00C97908" w:rsidRDefault="00A66323" w:rsidP="00BB70AC">
            <w:pPr>
              <w:rPr>
                <w:sz w:val="16"/>
                <w:szCs w:val="16"/>
                <w:lang w:val="en-US"/>
              </w:rPr>
            </w:pPr>
            <w:r w:rsidRPr="00C97908">
              <w:rPr>
                <w:sz w:val="16"/>
                <w:szCs w:val="16"/>
                <w:lang w:val="en-US"/>
              </w:rPr>
              <w:t>Ulei de in sicativat</w:t>
            </w:r>
          </w:p>
        </w:tc>
        <w:tc>
          <w:tcPr>
            <w:tcW w:w="1021" w:type="dxa"/>
            <w:gridSpan w:val="3"/>
            <w:tcBorders>
              <w:top w:val="nil"/>
              <w:bottom w:val="single" w:sz="2" w:space="0" w:color="auto"/>
            </w:tcBorders>
            <w:vAlign w:val="center"/>
          </w:tcPr>
          <w:p w14:paraId="21CEFD43"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D6C69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768D3AC3" w14:textId="77777777" w:rsidR="00A66323" w:rsidRPr="00C97908" w:rsidRDefault="00A66323" w:rsidP="00BB70AC">
            <w:pPr>
              <w:jc w:val="center"/>
              <w:rPr>
                <w:sz w:val="16"/>
                <w:szCs w:val="16"/>
                <w:lang w:val="en-US"/>
              </w:rPr>
            </w:pPr>
            <w:r w:rsidRPr="00C97908">
              <w:rPr>
                <w:sz w:val="16"/>
                <w:szCs w:val="16"/>
                <w:lang w:val="en-US"/>
              </w:rPr>
              <w:t>0,0600</w:t>
            </w:r>
          </w:p>
        </w:tc>
      </w:tr>
      <w:tr w:rsidR="00A66323" w:rsidRPr="00B40365" w14:paraId="4263FE1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599BB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DB82AA6" w14:textId="77777777" w:rsidR="00A66323" w:rsidRPr="00B40365" w:rsidRDefault="00A66323" w:rsidP="00BB70A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D491AB6" w14:textId="77777777" w:rsidR="00A66323" w:rsidRPr="00C97908" w:rsidRDefault="00A66323" w:rsidP="00BB70A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892B458"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1D9A7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1DBBA2DF" w14:textId="77777777" w:rsidR="00A66323" w:rsidRPr="00C97908" w:rsidRDefault="00A66323" w:rsidP="00BB70AC">
            <w:pPr>
              <w:jc w:val="center"/>
              <w:rPr>
                <w:sz w:val="16"/>
                <w:szCs w:val="16"/>
                <w:lang w:val="en-US"/>
              </w:rPr>
            </w:pPr>
            <w:r w:rsidRPr="00C97908">
              <w:rPr>
                <w:sz w:val="16"/>
                <w:szCs w:val="16"/>
                <w:lang w:val="en-US"/>
              </w:rPr>
              <w:t>0,0320</w:t>
            </w:r>
          </w:p>
        </w:tc>
      </w:tr>
      <w:tr w:rsidR="00A66323" w:rsidRPr="00B40365" w14:paraId="66E9CBE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183B6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9AAF5D1" w14:textId="77777777" w:rsidR="00A66323" w:rsidRPr="00B40365" w:rsidRDefault="00A66323" w:rsidP="00BB70AC">
            <w:pPr>
              <w:jc w:val="center"/>
              <w:rPr>
                <w:sz w:val="16"/>
                <w:szCs w:val="16"/>
                <w:lang w:val="en-US"/>
              </w:rPr>
            </w:pPr>
            <w:r w:rsidRPr="00B40365">
              <w:rPr>
                <w:sz w:val="16"/>
                <w:szCs w:val="16"/>
                <w:lang w:val="en-US"/>
              </w:rPr>
              <w:t>2320116200573</w:t>
            </w:r>
          </w:p>
        </w:tc>
        <w:tc>
          <w:tcPr>
            <w:tcW w:w="4366" w:type="dxa"/>
            <w:gridSpan w:val="4"/>
            <w:tcBorders>
              <w:top w:val="nil"/>
              <w:bottom w:val="single" w:sz="2" w:space="0" w:color="auto"/>
            </w:tcBorders>
            <w:vAlign w:val="center"/>
          </w:tcPr>
          <w:p w14:paraId="5EA53D3F" w14:textId="77777777" w:rsidR="00A66323" w:rsidRPr="00C97908" w:rsidRDefault="00A66323" w:rsidP="00BB70AC">
            <w:pPr>
              <w:rPr>
                <w:sz w:val="16"/>
                <w:szCs w:val="16"/>
                <w:lang w:val="en-US"/>
              </w:rPr>
            </w:pPr>
            <w:r w:rsidRPr="00C97908">
              <w:rPr>
                <w:sz w:val="16"/>
                <w:szCs w:val="16"/>
                <w:lang w:val="en-US"/>
              </w:rPr>
              <w:t>Benzina auto</w:t>
            </w:r>
          </w:p>
        </w:tc>
        <w:tc>
          <w:tcPr>
            <w:tcW w:w="1021" w:type="dxa"/>
            <w:gridSpan w:val="3"/>
            <w:tcBorders>
              <w:top w:val="nil"/>
              <w:bottom w:val="single" w:sz="2" w:space="0" w:color="auto"/>
            </w:tcBorders>
            <w:vAlign w:val="center"/>
          </w:tcPr>
          <w:p w14:paraId="042B906D" w14:textId="77777777" w:rsidR="00A66323" w:rsidRPr="00C97908" w:rsidRDefault="00A66323" w:rsidP="00BB70AC">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165066B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581280A" w14:textId="77777777" w:rsidR="00A66323" w:rsidRPr="00C97908" w:rsidRDefault="00A66323" w:rsidP="00BB70AC">
            <w:pPr>
              <w:jc w:val="center"/>
              <w:rPr>
                <w:sz w:val="16"/>
                <w:szCs w:val="16"/>
                <w:lang w:val="en-US"/>
              </w:rPr>
            </w:pPr>
            <w:r w:rsidRPr="00C97908">
              <w:rPr>
                <w:sz w:val="16"/>
                <w:szCs w:val="16"/>
                <w:lang w:val="en-US"/>
              </w:rPr>
              <w:t>0,2000</w:t>
            </w:r>
          </w:p>
        </w:tc>
      </w:tr>
      <w:tr w:rsidR="00A66323" w:rsidRPr="009B70F2" w14:paraId="1F24A5BC"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3FD5E0" w14:textId="77777777" w:rsidR="00A66323" w:rsidRPr="005E2CA0" w:rsidRDefault="00A66323" w:rsidP="00BB70AC">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14:paraId="55FCC95E" w14:textId="77777777" w:rsidR="00A66323" w:rsidRPr="005E2CA0" w:rsidRDefault="00A66323" w:rsidP="00BB70AC">
            <w:pPr>
              <w:jc w:val="center"/>
              <w:rPr>
                <w:b/>
                <w:bCs/>
                <w:sz w:val="22"/>
                <w:szCs w:val="22"/>
                <w:lang w:val="en-US"/>
              </w:rPr>
            </w:pPr>
            <w:r w:rsidRPr="005E2CA0">
              <w:rPr>
                <w:b/>
                <w:bCs/>
                <w:sz w:val="22"/>
                <w:szCs w:val="22"/>
                <w:lang w:val="en-US"/>
              </w:rPr>
              <w:t>IC38A</w:t>
            </w:r>
          </w:p>
        </w:tc>
        <w:tc>
          <w:tcPr>
            <w:tcW w:w="4366" w:type="dxa"/>
            <w:gridSpan w:val="5"/>
            <w:tcBorders>
              <w:top w:val="single" w:sz="4" w:space="0" w:color="auto"/>
              <w:bottom w:val="single" w:sz="4" w:space="0" w:color="auto"/>
            </w:tcBorders>
          </w:tcPr>
          <w:p w14:paraId="5DC5F091" w14:textId="77777777" w:rsidR="00A66323" w:rsidRPr="005E2CA0" w:rsidRDefault="00A66323" w:rsidP="00BB70AC">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 inclusiv  (Piesa de trecere PPR, fiting metal exterior 20x2,8 mm)</w:t>
            </w:r>
          </w:p>
          <w:p w14:paraId="0DAAC737"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6BA948F8"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8613094"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2391798E" w14:textId="77777777" w:rsidR="00A66323" w:rsidRPr="005E2CA0" w:rsidRDefault="00A66323" w:rsidP="00BB70AC">
            <w:pPr>
              <w:jc w:val="center"/>
              <w:rPr>
                <w:b/>
                <w:bCs/>
                <w:sz w:val="22"/>
                <w:szCs w:val="22"/>
                <w:lang w:val="en-US"/>
              </w:rPr>
            </w:pPr>
            <w:r w:rsidRPr="005E2CA0">
              <w:rPr>
                <w:b/>
                <w:bCs/>
                <w:sz w:val="22"/>
                <w:szCs w:val="22"/>
                <w:lang w:val="en-US"/>
              </w:rPr>
              <w:t>4,0000</w:t>
            </w:r>
          </w:p>
          <w:p w14:paraId="1EF1039F" w14:textId="77777777" w:rsidR="00A66323" w:rsidRPr="009B70F2" w:rsidRDefault="00A66323" w:rsidP="00BB70AC">
            <w:pPr>
              <w:jc w:val="center"/>
              <w:rPr>
                <w:sz w:val="2"/>
                <w:szCs w:val="2"/>
                <w:lang w:val="en-US"/>
              </w:rPr>
            </w:pPr>
          </w:p>
        </w:tc>
      </w:tr>
      <w:tr w:rsidR="00A66323" w:rsidRPr="00B40365" w14:paraId="6A6B477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F6CEE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66C30D6" w14:textId="77777777" w:rsidR="00A66323" w:rsidRPr="00B40365" w:rsidRDefault="00A66323" w:rsidP="00BB70AC">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F9A4F12" w14:textId="77777777" w:rsidR="00A66323" w:rsidRPr="00C97908" w:rsidRDefault="00A66323" w:rsidP="00BB70AC">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7DD82A65"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DF621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CC41BCC" w14:textId="77777777" w:rsidR="00A66323" w:rsidRPr="00C97908" w:rsidRDefault="00A66323" w:rsidP="00BB70AC">
            <w:pPr>
              <w:jc w:val="center"/>
              <w:rPr>
                <w:sz w:val="16"/>
                <w:szCs w:val="16"/>
                <w:lang w:val="en-US"/>
              </w:rPr>
            </w:pPr>
            <w:r w:rsidRPr="00C97908">
              <w:rPr>
                <w:sz w:val="16"/>
                <w:szCs w:val="16"/>
                <w:lang w:val="en-US"/>
              </w:rPr>
              <w:t>0,6000</w:t>
            </w:r>
          </w:p>
        </w:tc>
      </w:tr>
      <w:tr w:rsidR="00A66323" w:rsidRPr="00B40365" w14:paraId="07A6CE8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A1585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8C75069" w14:textId="77777777" w:rsidR="00A66323" w:rsidRPr="00B40365" w:rsidRDefault="00A66323" w:rsidP="00BB70AC">
            <w:pPr>
              <w:jc w:val="center"/>
              <w:rPr>
                <w:sz w:val="16"/>
                <w:szCs w:val="16"/>
                <w:lang w:val="en-US"/>
              </w:rPr>
            </w:pPr>
            <w:r w:rsidRPr="00B40365">
              <w:rPr>
                <w:sz w:val="16"/>
                <w:szCs w:val="16"/>
                <w:lang w:val="en-US"/>
              </w:rPr>
              <w:t>28752741100011</w:t>
            </w:r>
          </w:p>
        </w:tc>
        <w:tc>
          <w:tcPr>
            <w:tcW w:w="4366" w:type="dxa"/>
            <w:gridSpan w:val="4"/>
            <w:tcBorders>
              <w:top w:val="nil"/>
              <w:bottom w:val="single" w:sz="2" w:space="0" w:color="auto"/>
            </w:tcBorders>
            <w:vAlign w:val="center"/>
          </w:tcPr>
          <w:p w14:paraId="51648C35" w14:textId="77777777" w:rsidR="00A66323" w:rsidRPr="00C97908" w:rsidRDefault="00A66323" w:rsidP="00BB70AC">
            <w:pPr>
              <w:rPr>
                <w:sz w:val="16"/>
                <w:szCs w:val="16"/>
                <w:lang w:val="en-US"/>
              </w:rPr>
            </w:pPr>
            <w:r w:rsidRPr="00C97908">
              <w:rPr>
                <w:sz w:val="16"/>
                <w:szCs w:val="16"/>
                <w:lang w:val="en-US"/>
              </w:rPr>
              <w:t>Piesa de trecere PPR, fiting metal exterior 20x2,8 mm</w:t>
            </w:r>
          </w:p>
        </w:tc>
        <w:tc>
          <w:tcPr>
            <w:tcW w:w="1021" w:type="dxa"/>
            <w:gridSpan w:val="3"/>
            <w:tcBorders>
              <w:top w:val="nil"/>
              <w:bottom w:val="single" w:sz="2" w:space="0" w:color="auto"/>
            </w:tcBorders>
            <w:vAlign w:val="center"/>
          </w:tcPr>
          <w:p w14:paraId="1963B2B6"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CBA15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EF993C5" w14:textId="77777777" w:rsidR="00A66323" w:rsidRPr="00C97908" w:rsidRDefault="00A66323" w:rsidP="00BB70AC">
            <w:pPr>
              <w:jc w:val="center"/>
              <w:rPr>
                <w:sz w:val="16"/>
                <w:szCs w:val="16"/>
                <w:lang w:val="en-US"/>
              </w:rPr>
            </w:pPr>
            <w:r w:rsidRPr="00C97908">
              <w:rPr>
                <w:sz w:val="16"/>
                <w:szCs w:val="16"/>
                <w:lang w:val="en-US"/>
              </w:rPr>
              <w:t>4,0000</w:t>
            </w:r>
          </w:p>
        </w:tc>
      </w:tr>
      <w:tr w:rsidR="00A66323" w:rsidRPr="00B40365" w14:paraId="78757FA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4CC77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D8DC8BA" w14:textId="77777777" w:rsidR="00A66323" w:rsidRPr="00B40365" w:rsidRDefault="00A66323" w:rsidP="00BB70AC">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135A3189" w14:textId="77777777" w:rsidR="00A66323" w:rsidRPr="00C97908" w:rsidRDefault="00A66323" w:rsidP="00BB70AC">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062AFD76"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4A3D2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D19F915" w14:textId="77777777" w:rsidR="00A66323" w:rsidRPr="00C97908" w:rsidRDefault="00A66323" w:rsidP="00BB70AC">
            <w:pPr>
              <w:jc w:val="center"/>
              <w:rPr>
                <w:sz w:val="16"/>
                <w:szCs w:val="16"/>
                <w:lang w:val="en-US"/>
              </w:rPr>
            </w:pPr>
            <w:r w:rsidRPr="00C97908">
              <w:rPr>
                <w:sz w:val="16"/>
                <w:szCs w:val="16"/>
                <w:lang w:val="en-US"/>
              </w:rPr>
              <w:t>0,0800</w:t>
            </w:r>
          </w:p>
        </w:tc>
      </w:tr>
      <w:tr w:rsidR="00A66323" w:rsidRPr="00B40365" w14:paraId="5550159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AE3DF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D8D38E1" w14:textId="77777777" w:rsidR="00A66323" w:rsidRPr="00B40365" w:rsidRDefault="00A66323" w:rsidP="00BB70AC">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7DCBD006" w14:textId="77777777" w:rsidR="00A66323" w:rsidRPr="00C97908" w:rsidRDefault="00A66323" w:rsidP="00BB70AC">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0EF8708A"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02296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29FC7638" w14:textId="77777777" w:rsidR="00A66323" w:rsidRPr="00C97908" w:rsidRDefault="00A66323" w:rsidP="00BB70AC">
            <w:pPr>
              <w:jc w:val="center"/>
              <w:rPr>
                <w:sz w:val="16"/>
                <w:szCs w:val="16"/>
                <w:lang w:val="en-US"/>
              </w:rPr>
            </w:pPr>
            <w:r w:rsidRPr="00C97908">
              <w:rPr>
                <w:sz w:val="16"/>
                <w:szCs w:val="16"/>
                <w:lang w:val="en-US"/>
              </w:rPr>
              <w:t>0,0240</w:t>
            </w:r>
          </w:p>
        </w:tc>
      </w:tr>
      <w:tr w:rsidR="00A66323" w:rsidRPr="00B40365" w14:paraId="1EC1CF6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59142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065FA67" w14:textId="77777777" w:rsidR="00A66323" w:rsidRPr="00B40365" w:rsidRDefault="00A66323" w:rsidP="00BB70AC">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14:paraId="6343EEBF" w14:textId="77777777" w:rsidR="00A66323" w:rsidRPr="00C97908" w:rsidRDefault="00A66323" w:rsidP="00BB70AC">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14:paraId="402B1178"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4A090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6649229D" w14:textId="77777777" w:rsidR="00A66323" w:rsidRPr="00C97908" w:rsidRDefault="00A66323" w:rsidP="00BB70AC">
            <w:pPr>
              <w:jc w:val="center"/>
              <w:rPr>
                <w:sz w:val="16"/>
                <w:szCs w:val="16"/>
                <w:lang w:val="en-US"/>
              </w:rPr>
            </w:pPr>
            <w:r w:rsidRPr="00C97908">
              <w:rPr>
                <w:sz w:val="16"/>
                <w:szCs w:val="16"/>
                <w:lang w:val="en-US"/>
              </w:rPr>
              <w:t>0,0600</w:t>
            </w:r>
          </w:p>
        </w:tc>
      </w:tr>
      <w:tr w:rsidR="00A66323" w:rsidRPr="009B70F2" w14:paraId="18D2D835"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3E919D" w14:textId="77777777" w:rsidR="00A66323" w:rsidRPr="005E2CA0" w:rsidRDefault="00A66323" w:rsidP="00BB70AC">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14:paraId="5764FCCA" w14:textId="77777777" w:rsidR="00A66323" w:rsidRPr="005E2CA0" w:rsidRDefault="00A66323" w:rsidP="00BB70AC">
            <w:pPr>
              <w:jc w:val="center"/>
              <w:rPr>
                <w:b/>
                <w:bCs/>
                <w:sz w:val="22"/>
                <w:szCs w:val="22"/>
                <w:lang w:val="en-US"/>
              </w:rPr>
            </w:pPr>
            <w:r w:rsidRPr="005E2CA0">
              <w:rPr>
                <w:b/>
                <w:bCs/>
                <w:sz w:val="22"/>
                <w:szCs w:val="22"/>
                <w:lang w:val="en-US"/>
              </w:rPr>
              <w:t>ID06A</w:t>
            </w:r>
          </w:p>
        </w:tc>
        <w:tc>
          <w:tcPr>
            <w:tcW w:w="4366" w:type="dxa"/>
            <w:gridSpan w:val="5"/>
            <w:tcBorders>
              <w:top w:val="single" w:sz="4" w:space="0" w:color="auto"/>
              <w:bottom w:val="single" w:sz="4" w:space="0" w:color="auto"/>
            </w:tcBorders>
          </w:tcPr>
          <w:p w14:paraId="5842B988" w14:textId="77777777" w:rsidR="00A66323" w:rsidRPr="005E2CA0" w:rsidRDefault="00A66323" w:rsidP="00BB70AC">
            <w:pPr>
              <w:rPr>
                <w:b/>
                <w:bCs/>
                <w:sz w:val="2"/>
                <w:szCs w:val="2"/>
                <w:lang w:val="en-US"/>
              </w:rPr>
            </w:pPr>
            <w:r w:rsidRPr="005E2CA0">
              <w:rPr>
                <w:b/>
                <w:bCs/>
                <w:sz w:val="22"/>
                <w:szCs w:val="22"/>
                <w:lang w:val="en-US"/>
              </w:rPr>
              <w:t>Robinet de aerisire cu cheie mobila pentru instalatii de incalzire centrala, avind diametrul nominal de 1/4" - Dezaerator D 15 mm</w:t>
            </w:r>
          </w:p>
          <w:p w14:paraId="12D482AE"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7DA612BE"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729F271"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4F46B6C9" w14:textId="77777777" w:rsidR="00A66323" w:rsidRPr="005E2CA0" w:rsidRDefault="00A66323" w:rsidP="00BB70AC">
            <w:pPr>
              <w:jc w:val="center"/>
              <w:rPr>
                <w:b/>
                <w:bCs/>
                <w:sz w:val="22"/>
                <w:szCs w:val="22"/>
                <w:lang w:val="en-US"/>
              </w:rPr>
            </w:pPr>
            <w:r w:rsidRPr="005E2CA0">
              <w:rPr>
                <w:b/>
                <w:bCs/>
                <w:sz w:val="22"/>
                <w:szCs w:val="22"/>
                <w:lang w:val="en-US"/>
              </w:rPr>
              <w:t>3,0000</w:t>
            </w:r>
          </w:p>
          <w:p w14:paraId="66DF1FC6" w14:textId="77777777" w:rsidR="00A66323" w:rsidRPr="009B70F2" w:rsidRDefault="00A66323" w:rsidP="00BB70AC">
            <w:pPr>
              <w:jc w:val="center"/>
              <w:rPr>
                <w:sz w:val="2"/>
                <w:szCs w:val="2"/>
                <w:lang w:val="en-US"/>
              </w:rPr>
            </w:pPr>
          </w:p>
        </w:tc>
      </w:tr>
      <w:tr w:rsidR="00A66323" w:rsidRPr="00B40365" w14:paraId="4BF04DF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BD249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231D607" w14:textId="77777777" w:rsidR="00A66323" w:rsidRPr="00B40365" w:rsidRDefault="00A66323" w:rsidP="00BB70AC">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5CEC994B" w14:textId="77777777" w:rsidR="00A66323" w:rsidRPr="00C97908" w:rsidRDefault="00A66323" w:rsidP="00BB70AC">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7BC1A869"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66C00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3E0A395" w14:textId="77777777" w:rsidR="00A66323" w:rsidRPr="00C97908" w:rsidRDefault="00A66323" w:rsidP="00BB70AC">
            <w:pPr>
              <w:jc w:val="center"/>
              <w:rPr>
                <w:sz w:val="16"/>
                <w:szCs w:val="16"/>
                <w:lang w:val="en-US"/>
              </w:rPr>
            </w:pPr>
            <w:r w:rsidRPr="00C97908">
              <w:rPr>
                <w:sz w:val="16"/>
                <w:szCs w:val="16"/>
                <w:lang w:val="en-US"/>
              </w:rPr>
              <w:t>0,3000</w:t>
            </w:r>
          </w:p>
        </w:tc>
      </w:tr>
      <w:tr w:rsidR="00A66323" w:rsidRPr="00B40365" w14:paraId="74049E8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EBD77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EB5EF28" w14:textId="77777777" w:rsidR="00A66323" w:rsidRPr="00B40365" w:rsidRDefault="00A66323" w:rsidP="00BB70AC">
            <w:pPr>
              <w:jc w:val="center"/>
              <w:rPr>
                <w:sz w:val="16"/>
                <w:szCs w:val="16"/>
                <w:lang w:val="en-US"/>
              </w:rPr>
            </w:pPr>
            <w:r w:rsidRPr="00B40365">
              <w:rPr>
                <w:sz w:val="16"/>
                <w:szCs w:val="16"/>
                <w:lang w:val="en-US"/>
              </w:rPr>
              <w:t>291313450000022</w:t>
            </w:r>
          </w:p>
        </w:tc>
        <w:tc>
          <w:tcPr>
            <w:tcW w:w="4366" w:type="dxa"/>
            <w:gridSpan w:val="4"/>
            <w:tcBorders>
              <w:top w:val="nil"/>
              <w:bottom w:val="single" w:sz="2" w:space="0" w:color="auto"/>
            </w:tcBorders>
            <w:vAlign w:val="center"/>
          </w:tcPr>
          <w:p w14:paraId="04A4C633" w14:textId="77777777" w:rsidR="00A66323" w:rsidRPr="00C97908" w:rsidRDefault="00A66323" w:rsidP="00BB70AC">
            <w:pPr>
              <w:rPr>
                <w:sz w:val="16"/>
                <w:szCs w:val="16"/>
                <w:lang w:val="en-US"/>
              </w:rPr>
            </w:pPr>
            <w:r w:rsidRPr="00C97908">
              <w:rPr>
                <w:sz w:val="16"/>
                <w:szCs w:val="16"/>
                <w:lang w:val="en-US"/>
              </w:rPr>
              <w:t>Dezaerator D 15 mm</w:t>
            </w:r>
          </w:p>
        </w:tc>
        <w:tc>
          <w:tcPr>
            <w:tcW w:w="1021" w:type="dxa"/>
            <w:gridSpan w:val="3"/>
            <w:tcBorders>
              <w:top w:val="nil"/>
              <w:bottom w:val="single" w:sz="2" w:space="0" w:color="auto"/>
            </w:tcBorders>
            <w:vAlign w:val="center"/>
          </w:tcPr>
          <w:p w14:paraId="40543EE3"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FD525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34BF50B" w14:textId="77777777" w:rsidR="00A66323" w:rsidRPr="00C97908" w:rsidRDefault="00A66323" w:rsidP="00BB70AC">
            <w:pPr>
              <w:jc w:val="center"/>
              <w:rPr>
                <w:sz w:val="16"/>
                <w:szCs w:val="16"/>
                <w:lang w:val="en-US"/>
              </w:rPr>
            </w:pPr>
            <w:r w:rsidRPr="00C97908">
              <w:rPr>
                <w:sz w:val="16"/>
                <w:szCs w:val="16"/>
                <w:lang w:val="en-US"/>
              </w:rPr>
              <w:t>3,0000</w:t>
            </w:r>
          </w:p>
        </w:tc>
      </w:tr>
      <w:tr w:rsidR="00A66323" w:rsidRPr="00B40365" w14:paraId="034A77A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41B03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3117FC0" w14:textId="77777777" w:rsidR="00A66323" w:rsidRPr="00B40365" w:rsidRDefault="00A66323" w:rsidP="00BB70AC">
            <w:pPr>
              <w:jc w:val="center"/>
              <w:rPr>
                <w:sz w:val="16"/>
                <w:szCs w:val="16"/>
                <w:lang w:val="en-US"/>
              </w:rPr>
            </w:pPr>
            <w:r w:rsidRPr="00B40365">
              <w:rPr>
                <w:sz w:val="16"/>
                <w:szCs w:val="16"/>
                <w:lang w:val="en-US"/>
              </w:rPr>
              <w:t>2524907304522</w:t>
            </w:r>
          </w:p>
        </w:tc>
        <w:tc>
          <w:tcPr>
            <w:tcW w:w="4366" w:type="dxa"/>
            <w:gridSpan w:val="4"/>
            <w:tcBorders>
              <w:top w:val="nil"/>
              <w:bottom w:val="single" w:sz="2" w:space="0" w:color="auto"/>
            </w:tcBorders>
            <w:vAlign w:val="center"/>
          </w:tcPr>
          <w:p w14:paraId="715EBFE4" w14:textId="77777777" w:rsidR="00A66323" w:rsidRPr="00C97908" w:rsidRDefault="00A66323" w:rsidP="00BB70AC">
            <w:pPr>
              <w:rPr>
                <w:sz w:val="16"/>
                <w:szCs w:val="16"/>
                <w:lang w:val="en-US"/>
              </w:rPr>
            </w:pPr>
            <w:r w:rsidRPr="00C97908">
              <w:rPr>
                <w:sz w:val="16"/>
                <w:szCs w:val="16"/>
                <w:lang w:val="en-US"/>
              </w:rPr>
              <w:t>Banda teflon nesisterizat</w:t>
            </w:r>
          </w:p>
        </w:tc>
        <w:tc>
          <w:tcPr>
            <w:tcW w:w="1021" w:type="dxa"/>
            <w:gridSpan w:val="3"/>
            <w:tcBorders>
              <w:top w:val="nil"/>
              <w:bottom w:val="single" w:sz="2" w:space="0" w:color="auto"/>
            </w:tcBorders>
            <w:vAlign w:val="center"/>
          </w:tcPr>
          <w:p w14:paraId="5AF4712F"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A6EC8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4CC78FE" w14:textId="77777777" w:rsidR="00A66323" w:rsidRPr="00C97908" w:rsidRDefault="00A66323" w:rsidP="00BB70AC">
            <w:pPr>
              <w:jc w:val="center"/>
              <w:rPr>
                <w:sz w:val="16"/>
                <w:szCs w:val="16"/>
                <w:lang w:val="en-US"/>
              </w:rPr>
            </w:pPr>
            <w:r w:rsidRPr="00C97908">
              <w:rPr>
                <w:sz w:val="16"/>
                <w:szCs w:val="16"/>
                <w:lang w:val="en-US"/>
              </w:rPr>
              <w:t>0,3000</w:t>
            </w:r>
          </w:p>
        </w:tc>
      </w:tr>
      <w:tr w:rsidR="00A66323" w:rsidRPr="003E2692" w14:paraId="370381D5"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ADBF650"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438535F4"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6873A8C8"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381EE403"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141E1B63"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620D65B3" w14:textId="77777777" w:rsidR="00A66323" w:rsidRPr="003E2692" w:rsidRDefault="00A66323" w:rsidP="00BB70AC">
            <w:pPr>
              <w:rPr>
                <w:sz w:val="2"/>
                <w:szCs w:val="2"/>
                <w:lang w:val="en-US"/>
              </w:rPr>
            </w:pPr>
          </w:p>
        </w:tc>
      </w:tr>
      <w:tr w:rsidR="00A66323" w:rsidRPr="00B449C4" w14:paraId="0FD9079A"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C98A13F"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266EB1B3"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7FA3E243"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D2C140F"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2F0A56B2"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3AACBCF0" w14:textId="77777777" w:rsidR="00A66323" w:rsidRPr="00B449C4" w:rsidRDefault="00A66323" w:rsidP="00BB70AC">
            <w:pPr>
              <w:rPr>
                <w:sz w:val="22"/>
                <w:szCs w:val="22"/>
                <w:lang w:val="en-US"/>
              </w:rPr>
            </w:pPr>
          </w:p>
        </w:tc>
      </w:tr>
      <w:tr w:rsidR="00A66323" w:rsidRPr="00B40365" w14:paraId="1A30393F"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4054C34"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2A4935A4"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559BAABF" w14:textId="77777777" w:rsidR="00A66323" w:rsidRPr="00B40365" w:rsidRDefault="00A66323" w:rsidP="00BB70A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14:paraId="4FF236E1" w14:textId="77777777" w:rsidR="00A66323" w:rsidRPr="00B40365" w:rsidRDefault="00A66323" w:rsidP="00BB70AC">
            <w:pPr>
              <w:rPr>
                <w:sz w:val="22"/>
                <w:szCs w:val="22"/>
                <w:lang w:val="en-US"/>
              </w:rPr>
            </w:pPr>
          </w:p>
        </w:tc>
      </w:tr>
      <w:tr w:rsidR="00A66323" w:rsidRPr="003E2692" w14:paraId="32C533D5"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710E1C1"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6DB187F8"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4EBA33A6"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585C3933"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650B47D2"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7CCF2B83" w14:textId="77777777" w:rsidR="00A66323" w:rsidRPr="003E2692" w:rsidRDefault="00A66323" w:rsidP="00BB70AC">
            <w:pPr>
              <w:rPr>
                <w:sz w:val="2"/>
                <w:szCs w:val="2"/>
                <w:lang w:val="en-US"/>
              </w:rPr>
            </w:pPr>
          </w:p>
        </w:tc>
      </w:tr>
      <w:tr w:rsidR="00A66323" w:rsidRPr="00B449C4" w14:paraId="082EDEC0"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26233F1"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1C6F7BEB"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7BF1B844"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336F700"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6EAE7CDC"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36F8F72A" w14:textId="77777777" w:rsidR="00A66323" w:rsidRPr="00B449C4" w:rsidRDefault="00A66323" w:rsidP="00BB70AC">
            <w:pPr>
              <w:rPr>
                <w:sz w:val="22"/>
                <w:szCs w:val="22"/>
                <w:lang w:val="en-US"/>
              </w:rPr>
            </w:pPr>
          </w:p>
        </w:tc>
      </w:tr>
      <w:tr w:rsidR="00A66323" w:rsidRPr="00B40365" w14:paraId="702113D5"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9243316"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4CC88378"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43688070" w14:textId="77777777" w:rsidR="00A66323" w:rsidRPr="00B40365" w:rsidRDefault="00A66323" w:rsidP="00BB70A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Sala de interventii</w:t>
            </w:r>
          </w:p>
        </w:tc>
        <w:tc>
          <w:tcPr>
            <w:tcW w:w="3621" w:type="dxa"/>
            <w:gridSpan w:val="8"/>
            <w:tcBorders>
              <w:bottom w:val="single" w:sz="4" w:space="0" w:color="auto"/>
              <w:right w:val="single" w:sz="4" w:space="0" w:color="auto"/>
            </w:tcBorders>
          </w:tcPr>
          <w:p w14:paraId="1B142D78" w14:textId="77777777" w:rsidR="00A66323" w:rsidRPr="00B40365" w:rsidRDefault="00A66323" w:rsidP="00BB70AC">
            <w:pPr>
              <w:rPr>
                <w:sz w:val="22"/>
                <w:szCs w:val="22"/>
                <w:lang w:val="en-US"/>
              </w:rPr>
            </w:pPr>
          </w:p>
        </w:tc>
      </w:tr>
      <w:tr w:rsidR="00A66323" w:rsidRPr="009B70F2" w14:paraId="59C683A8" w14:textId="77777777" w:rsidTr="00BB70AC">
        <w:tblPrEx>
          <w:tblCellMar>
            <w:left w:w="107" w:type="dxa"/>
            <w:right w:w="107" w:type="dxa"/>
          </w:tblCellMar>
        </w:tblPrEx>
        <w:tc>
          <w:tcPr>
            <w:tcW w:w="10495" w:type="dxa"/>
            <w:gridSpan w:val="19"/>
          </w:tcPr>
          <w:p w14:paraId="4002B7E8" w14:textId="77777777" w:rsidR="00A66323" w:rsidRPr="009B70F2" w:rsidRDefault="00A66323" w:rsidP="00BB70AC">
            <w:pPr>
              <w:rPr>
                <w:b/>
                <w:bCs/>
                <w:sz w:val="22"/>
                <w:szCs w:val="22"/>
                <w:lang w:val="en-US"/>
              </w:rPr>
            </w:pPr>
            <w:r w:rsidRPr="009B70F2">
              <w:rPr>
                <w:b/>
                <w:bCs/>
                <w:sz w:val="22"/>
                <w:szCs w:val="22"/>
                <w:lang w:val="en-US"/>
              </w:rPr>
              <w:t>1.3. Evacuare gunoi</w:t>
            </w:r>
          </w:p>
          <w:p w14:paraId="43561DEA" w14:textId="77777777" w:rsidR="00A66323" w:rsidRPr="00B12F65" w:rsidRDefault="00A66323" w:rsidP="00BB70AC">
            <w:pPr>
              <w:rPr>
                <w:sz w:val="2"/>
                <w:szCs w:val="2"/>
                <w:lang w:val="en-US"/>
              </w:rPr>
            </w:pPr>
          </w:p>
        </w:tc>
      </w:tr>
      <w:tr w:rsidR="00A66323" w:rsidRPr="009B70F2" w14:paraId="143ED561"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B5A238" w14:textId="77777777" w:rsidR="00A66323" w:rsidRPr="005E2CA0" w:rsidRDefault="00A66323" w:rsidP="00BB70AC">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14:paraId="661CFE2E" w14:textId="77777777" w:rsidR="00A66323" w:rsidRPr="005E2CA0" w:rsidRDefault="00A66323" w:rsidP="00BB70AC">
            <w:pPr>
              <w:jc w:val="center"/>
              <w:rPr>
                <w:b/>
                <w:bCs/>
                <w:sz w:val="22"/>
                <w:szCs w:val="22"/>
                <w:lang w:val="en-US"/>
              </w:rPr>
            </w:pPr>
            <w:r w:rsidRPr="005E2CA0">
              <w:rPr>
                <w:b/>
                <w:bCs/>
                <w:sz w:val="22"/>
                <w:szCs w:val="22"/>
                <w:lang w:val="en-US"/>
              </w:rPr>
              <w:t>TrB05B2-5</w:t>
            </w:r>
          </w:p>
        </w:tc>
        <w:tc>
          <w:tcPr>
            <w:tcW w:w="4366" w:type="dxa"/>
            <w:gridSpan w:val="5"/>
            <w:tcBorders>
              <w:top w:val="single" w:sz="4" w:space="0" w:color="auto"/>
              <w:bottom w:val="single" w:sz="4" w:space="0" w:color="auto"/>
            </w:tcBorders>
          </w:tcPr>
          <w:p w14:paraId="015021A0" w14:textId="77777777" w:rsidR="00A66323" w:rsidRPr="005E2CA0" w:rsidRDefault="00A66323" w:rsidP="00BB70AC">
            <w:pPr>
              <w:rPr>
                <w:b/>
                <w:bCs/>
                <w:sz w:val="2"/>
                <w:szCs w:val="2"/>
                <w:lang w:val="en-US"/>
              </w:rPr>
            </w:pPr>
            <w:r w:rsidRPr="005E2CA0">
              <w:rPr>
                <w:b/>
                <w:bCs/>
                <w:sz w:val="22"/>
                <w:szCs w:val="22"/>
                <w:lang w:val="en-US"/>
              </w:rPr>
              <w:t>Transportul, prin purtare directa, al materialelor incomode, avind peste 25 kg, pe distanta de 50 m</w:t>
            </w:r>
          </w:p>
          <w:p w14:paraId="7A26B4B6"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9EFB629" w14:textId="77777777" w:rsidR="00A66323" w:rsidRPr="005E2CA0" w:rsidRDefault="00A66323" w:rsidP="00BB70AC">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C2C14A4"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220B7F1" w14:textId="77777777" w:rsidR="00A66323" w:rsidRPr="005E2CA0" w:rsidRDefault="00A66323" w:rsidP="00BB70AC">
            <w:pPr>
              <w:jc w:val="center"/>
              <w:rPr>
                <w:b/>
                <w:bCs/>
                <w:sz w:val="22"/>
                <w:szCs w:val="22"/>
                <w:lang w:val="en-US"/>
              </w:rPr>
            </w:pPr>
            <w:r w:rsidRPr="005E2CA0">
              <w:rPr>
                <w:b/>
                <w:bCs/>
                <w:sz w:val="22"/>
                <w:szCs w:val="22"/>
                <w:lang w:val="en-US"/>
              </w:rPr>
              <w:t>14,5000</w:t>
            </w:r>
          </w:p>
          <w:p w14:paraId="3C3D3C4B" w14:textId="77777777" w:rsidR="00A66323" w:rsidRPr="009B70F2" w:rsidRDefault="00A66323" w:rsidP="00BB70AC">
            <w:pPr>
              <w:jc w:val="center"/>
              <w:rPr>
                <w:sz w:val="2"/>
                <w:szCs w:val="2"/>
                <w:lang w:val="en-US"/>
              </w:rPr>
            </w:pPr>
          </w:p>
        </w:tc>
      </w:tr>
      <w:tr w:rsidR="00A66323" w:rsidRPr="00B40365" w14:paraId="5C20D4B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8CA35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362DD74" w14:textId="77777777" w:rsidR="00A66323" w:rsidRPr="00B40365" w:rsidRDefault="00A66323" w:rsidP="00BB70AC">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2D6825B" w14:textId="77777777" w:rsidR="00A66323" w:rsidRPr="00C97908" w:rsidRDefault="00A66323" w:rsidP="00BB70AC">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A53C762"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14CAD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2,9600</w:t>
            </w:r>
          </w:p>
        </w:tc>
        <w:tc>
          <w:tcPr>
            <w:tcW w:w="1559" w:type="dxa"/>
            <w:gridSpan w:val="2"/>
            <w:tcBorders>
              <w:top w:val="nil"/>
              <w:bottom w:val="single" w:sz="2" w:space="0" w:color="auto"/>
            </w:tcBorders>
            <w:vAlign w:val="center"/>
          </w:tcPr>
          <w:p w14:paraId="17B6D547" w14:textId="77777777" w:rsidR="00A66323" w:rsidRPr="00C97908" w:rsidRDefault="00A66323" w:rsidP="00BB70AC">
            <w:pPr>
              <w:jc w:val="center"/>
              <w:rPr>
                <w:sz w:val="16"/>
                <w:szCs w:val="16"/>
                <w:lang w:val="en-US"/>
              </w:rPr>
            </w:pPr>
            <w:r w:rsidRPr="00C97908">
              <w:rPr>
                <w:sz w:val="16"/>
                <w:szCs w:val="16"/>
                <w:lang w:val="en-US"/>
              </w:rPr>
              <w:t>42,9200</w:t>
            </w:r>
          </w:p>
        </w:tc>
      </w:tr>
      <w:tr w:rsidR="00A66323" w:rsidRPr="009B70F2" w14:paraId="4BDCDB61"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8E4F97" w14:textId="77777777" w:rsidR="00A66323" w:rsidRPr="005E2CA0" w:rsidRDefault="00A66323" w:rsidP="00BB70AC">
            <w:pPr>
              <w:jc w:val="center"/>
              <w:rPr>
                <w:b/>
                <w:bCs/>
                <w:sz w:val="22"/>
                <w:szCs w:val="22"/>
                <w:lang w:val="en-US"/>
              </w:rPr>
            </w:pPr>
            <w:r w:rsidRPr="005E2CA0">
              <w:rPr>
                <w:b/>
                <w:bCs/>
                <w:sz w:val="22"/>
                <w:szCs w:val="22"/>
                <w:lang w:val="en-US"/>
              </w:rPr>
              <w:t>128</w:t>
            </w:r>
          </w:p>
        </w:tc>
        <w:tc>
          <w:tcPr>
            <w:tcW w:w="1402" w:type="dxa"/>
            <w:gridSpan w:val="3"/>
            <w:tcBorders>
              <w:top w:val="single" w:sz="4" w:space="0" w:color="auto"/>
              <w:bottom w:val="single" w:sz="4" w:space="0" w:color="auto"/>
            </w:tcBorders>
            <w:vAlign w:val="center"/>
          </w:tcPr>
          <w:p w14:paraId="58905A80" w14:textId="77777777" w:rsidR="00A66323" w:rsidRPr="005E2CA0" w:rsidRDefault="00A66323" w:rsidP="00BB70AC">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14:paraId="34ECCA13" w14:textId="77777777" w:rsidR="00A66323" w:rsidRPr="005E2CA0" w:rsidRDefault="00A66323" w:rsidP="00BB70AC">
            <w:pPr>
              <w:rPr>
                <w:b/>
                <w:bCs/>
                <w:sz w:val="2"/>
                <w:szCs w:val="2"/>
                <w:lang w:val="en-US"/>
              </w:rPr>
            </w:pPr>
            <w:r w:rsidRPr="005E2CA0">
              <w:rPr>
                <w:b/>
                <w:bCs/>
                <w:sz w:val="22"/>
                <w:szCs w:val="22"/>
                <w:lang w:val="en-US"/>
              </w:rPr>
              <w:t>Incarcarea materialelor din grupa A - grele, in bulgari prin aruncare - de pe rampa sau teren, in auto categoria 3</w:t>
            </w:r>
          </w:p>
          <w:p w14:paraId="7B11121E"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58F0F338" w14:textId="77777777" w:rsidR="00A66323" w:rsidRPr="005E2CA0" w:rsidRDefault="00A66323" w:rsidP="00BB70AC">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EAFA1F5"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22E4FC16" w14:textId="77777777" w:rsidR="00A66323" w:rsidRPr="005E2CA0" w:rsidRDefault="00A66323" w:rsidP="00BB70AC">
            <w:pPr>
              <w:jc w:val="center"/>
              <w:rPr>
                <w:b/>
                <w:bCs/>
                <w:sz w:val="22"/>
                <w:szCs w:val="22"/>
                <w:lang w:val="en-US"/>
              </w:rPr>
            </w:pPr>
            <w:r w:rsidRPr="005E2CA0">
              <w:rPr>
                <w:b/>
                <w:bCs/>
                <w:sz w:val="22"/>
                <w:szCs w:val="22"/>
                <w:lang w:val="en-US"/>
              </w:rPr>
              <w:t>14,5000</w:t>
            </w:r>
          </w:p>
          <w:p w14:paraId="45A7A7CA" w14:textId="77777777" w:rsidR="00A66323" w:rsidRPr="009B70F2" w:rsidRDefault="00A66323" w:rsidP="00BB70AC">
            <w:pPr>
              <w:jc w:val="center"/>
              <w:rPr>
                <w:sz w:val="2"/>
                <w:szCs w:val="2"/>
                <w:lang w:val="en-US"/>
              </w:rPr>
            </w:pPr>
          </w:p>
        </w:tc>
      </w:tr>
      <w:tr w:rsidR="00A66323" w:rsidRPr="00B40365" w14:paraId="253BB93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D900C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9FF2198" w14:textId="77777777" w:rsidR="00A66323" w:rsidRPr="00B40365" w:rsidRDefault="00A66323" w:rsidP="00BB70AC">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BB8754D" w14:textId="77777777" w:rsidR="00A66323" w:rsidRPr="00C97908" w:rsidRDefault="00A66323" w:rsidP="00BB70AC">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E78BD7A"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09B52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14769B97" w14:textId="77777777" w:rsidR="00A66323" w:rsidRPr="00C97908" w:rsidRDefault="00A66323" w:rsidP="00BB70AC">
            <w:pPr>
              <w:jc w:val="center"/>
              <w:rPr>
                <w:sz w:val="16"/>
                <w:szCs w:val="16"/>
                <w:lang w:val="en-US"/>
              </w:rPr>
            </w:pPr>
            <w:r w:rsidRPr="00C97908">
              <w:rPr>
                <w:sz w:val="16"/>
                <w:szCs w:val="16"/>
                <w:lang w:val="en-US"/>
              </w:rPr>
              <w:t>6,5250</w:t>
            </w:r>
          </w:p>
        </w:tc>
      </w:tr>
      <w:tr w:rsidR="00A66323" w:rsidRPr="009B70F2" w14:paraId="18688828"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3D1FC9" w14:textId="77777777" w:rsidR="00A66323" w:rsidRPr="005E2CA0" w:rsidRDefault="00A66323" w:rsidP="00BB70AC">
            <w:pPr>
              <w:jc w:val="center"/>
              <w:rPr>
                <w:b/>
                <w:bCs/>
                <w:sz w:val="22"/>
                <w:szCs w:val="22"/>
                <w:lang w:val="en-US"/>
              </w:rPr>
            </w:pPr>
            <w:r w:rsidRPr="005E2CA0">
              <w:rPr>
                <w:b/>
                <w:bCs/>
                <w:sz w:val="22"/>
                <w:szCs w:val="22"/>
                <w:lang w:val="en-US"/>
              </w:rPr>
              <w:t>129</w:t>
            </w:r>
          </w:p>
        </w:tc>
        <w:tc>
          <w:tcPr>
            <w:tcW w:w="1402" w:type="dxa"/>
            <w:gridSpan w:val="3"/>
            <w:tcBorders>
              <w:top w:val="single" w:sz="4" w:space="0" w:color="auto"/>
              <w:bottom w:val="single" w:sz="4" w:space="0" w:color="auto"/>
            </w:tcBorders>
            <w:vAlign w:val="center"/>
          </w:tcPr>
          <w:p w14:paraId="66F953AF" w14:textId="77777777" w:rsidR="00A66323" w:rsidRPr="005E2CA0" w:rsidRDefault="00A66323" w:rsidP="00BB70AC">
            <w:pPr>
              <w:jc w:val="center"/>
              <w:rPr>
                <w:b/>
                <w:bCs/>
                <w:sz w:val="22"/>
                <w:szCs w:val="22"/>
                <w:lang w:val="en-US"/>
              </w:rPr>
            </w:pPr>
            <w:r w:rsidRPr="005E2CA0">
              <w:rPr>
                <w:b/>
                <w:bCs/>
                <w:sz w:val="22"/>
                <w:szCs w:val="22"/>
                <w:lang w:val="en-US"/>
              </w:rPr>
              <w:t>TsI50G</w:t>
            </w:r>
          </w:p>
        </w:tc>
        <w:tc>
          <w:tcPr>
            <w:tcW w:w="4366" w:type="dxa"/>
            <w:gridSpan w:val="5"/>
            <w:tcBorders>
              <w:top w:val="single" w:sz="4" w:space="0" w:color="auto"/>
              <w:bottom w:val="single" w:sz="4" w:space="0" w:color="auto"/>
            </w:tcBorders>
          </w:tcPr>
          <w:p w14:paraId="060C4F8C" w14:textId="77777777" w:rsidR="00A66323" w:rsidRPr="005E2CA0" w:rsidRDefault="00A66323" w:rsidP="00BB70AC">
            <w:pPr>
              <w:rPr>
                <w:b/>
                <w:bCs/>
                <w:sz w:val="2"/>
                <w:szCs w:val="2"/>
                <w:lang w:val="en-US"/>
              </w:rPr>
            </w:pPr>
            <w:r w:rsidRPr="005E2CA0">
              <w:rPr>
                <w:b/>
                <w:bCs/>
                <w:sz w:val="22"/>
                <w:szCs w:val="22"/>
                <w:lang w:val="en-US"/>
              </w:rPr>
              <w:t>Transportarea incarcaturilor cu autocamione la distanta 15 km (evacuarea gunoiului)</w:t>
            </w:r>
          </w:p>
          <w:p w14:paraId="215461B6"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D355145" w14:textId="77777777" w:rsidR="00A66323" w:rsidRPr="005E2CA0" w:rsidRDefault="00A66323" w:rsidP="00BB70AC">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417B88DA"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3B3DE34B" w14:textId="77777777" w:rsidR="00A66323" w:rsidRPr="005E2CA0" w:rsidRDefault="00A66323" w:rsidP="00BB70AC">
            <w:pPr>
              <w:jc w:val="center"/>
              <w:rPr>
                <w:b/>
                <w:bCs/>
                <w:sz w:val="22"/>
                <w:szCs w:val="22"/>
                <w:lang w:val="en-US"/>
              </w:rPr>
            </w:pPr>
            <w:r w:rsidRPr="005E2CA0">
              <w:rPr>
                <w:b/>
                <w:bCs/>
                <w:sz w:val="22"/>
                <w:szCs w:val="22"/>
                <w:lang w:val="en-US"/>
              </w:rPr>
              <w:t>14,5000</w:t>
            </w:r>
          </w:p>
          <w:p w14:paraId="504594C1" w14:textId="77777777" w:rsidR="00A66323" w:rsidRPr="009B70F2" w:rsidRDefault="00A66323" w:rsidP="00BB70AC">
            <w:pPr>
              <w:jc w:val="center"/>
              <w:rPr>
                <w:sz w:val="2"/>
                <w:szCs w:val="2"/>
                <w:lang w:val="en-US"/>
              </w:rPr>
            </w:pPr>
          </w:p>
        </w:tc>
      </w:tr>
      <w:tr w:rsidR="00A66323" w:rsidRPr="00B40365" w14:paraId="283E6BA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3C2A6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8341414" w14:textId="77777777" w:rsidR="00A66323" w:rsidRPr="00B40365" w:rsidRDefault="00A66323" w:rsidP="00BB70AC">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14:paraId="50F30893" w14:textId="77777777" w:rsidR="00A66323" w:rsidRPr="00C97908" w:rsidRDefault="00A66323" w:rsidP="00BB70AC">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14:paraId="169CC9EB"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FB000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133D0D93" w14:textId="77777777" w:rsidR="00A66323" w:rsidRPr="00C97908" w:rsidRDefault="00A66323" w:rsidP="00BB70AC">
            <w:pPr>
              <w:jc w:val="center"/>
              <w:rPr>
                <w:sz w:val="16"/>
                <w:szCs w:val="16"/>
                <w:lang w:val="en-US"/>
              </w:rPr>
            </w:pPr>
            <w:r w:rsidRPr="00C97908">
              <w:rPr>
                <w:sz w:val="16"/>
                <w:szCs w:val="16"/>
                <w:lang w:val="en-US"/>
              </w:rPr>
              <w:t>3,7410</w:t>
            </w:r>
          </w:p>
        </w:tc>
      </w:tr>
      <w:tr w:rsidR="00A66323" w:rsidRPr="003E2692" w14:paraId="6AA7A41F"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DB41EA2"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02082591"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0D95D0C5"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4776C5AC"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328A397E"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7BCC60B9" w14:textId="77777777" w:rsidR="00A66323" w:rsidRPr="003E2692" w:rsidRDefault="00A66323" w:rsidP="00BB70AC">
            <w:pPr>
              <w:rPr>
                <w:sz w:val="2"/>
                <w:szCs w:val="2"/>
                <w:lang w:val="en-US"/>
              </w:rPr>
            </w:pPr>
          </w:p>
        </w:tc>
      </w:tr>
      <w:tr w:rsidR="00A66323" w:rsidRPr="00B449C4" w14:paraId="2D04FC6D"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C503079"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6B606B6B"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6D05E36D"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5F2BAAC"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1BF00585"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62107929" w14:textId="77777777" w:rsidR="00A66323" w:rsidRPr="00B449C4" w:rsidRDefault="00A66323" w:rsidP="00BB70AC">
            <w:pPr>
              <w:rPr>
                <w:sz w:val="22"/>
                <w:szCs w:val="22"/>
                <w:lang w:val="en-US"/>
              </w:rPr>
            </w:pPr>
          </w:p>
        </w:tc>
      </w:tr>
      <w:tr w:rsidR="00A66323" w:rsidRPr="00B40365" w14:paraId="620DFB32"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354B5F8"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53D5B2CD"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483935CB" w14:textId="77777777" w:rsidR="00A66323" w:rsidRPr="00B40365" w:rsidRDefault="00A66323" w:rsidP="00BB70A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Evacuare gunoi</w:t>
            </w:r>
          </w:p>
        </w:tc>
        <w:tc>
          <w:tcPr>
            <w:tcW w:w="3621" w:type="dxa"/>
            <w:gridSpan w:val="8"/>
            <w:tcBorders>
              <w:bottom w:val="single" w:sz="4" w:space="0" w:color="auto"/>
              <w:right w:val="single" w:sz="4" w:space="0" w:color="auto"/>
            </w:tcBorders>
          </w:tcPr>
          <w:p w14:paraId="55D185FC" w14:textId="77777777" w:rsidR="00A66323" w:rsidRPr="00B40365" w:rsidRDefault="00A66323" w:rsidP="00BB70AC">
            <w:pPr>
              <w:rPr>
                <w:sz w:val="22"/>
                <w:szCs w:val="22"/>
                <w:lang w:val="en-US"/>
              </w:rPr>
            </w:pPr>
          </w:p>
        </w:tc>
      </w:tr>
      <w:tr w:rsidR="00A66323" w:rsidRPr="003E2692" w14:paraId="3E2D7E08"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D6AA785"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0FA98AE9"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7642CE34"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7BED9E9E"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65EB0BCE"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0530DA25" w14:textId="77777777" w:rsidR="00A66323" w:rsidRPr="003E2692" w:rsidRDefault="00A66323" w:rsidP="00BB70AC">
            <w:pPr>
              <w:rPr>
                <w:sz w:val="2"/>
                <w:szCs w:val="2"/>
                <w:lang w:val="en-US"/>
              </w:rPr>
            </w:pPr>
          </w:p>
        </w:tc>
      </w:tr>
      <w:tr w:rsidR="00A66323" w:rsidRPr="00B449C4" w14:paraId="65067B6D"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248C268"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6C571740"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6423DBAC"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EAF4534"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34FEAF10"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298EC41E" w14:textId="77777777" w:rsidR="00A66323" w:rsidRPr="00B449C4" w:rsidRDefault="00A66323" w:rsidP="00BB70AC">
            <w:pPr>
              <w:rPr>
                <w:sz w:val="22"/>
                <w:szCs w:val="22"/>
                <w:lang w:val="en-US"/>
              </w:rPr>
            </w:pPr>
          </w:p>
        </w:tc>
      </w:tr>
      <w:tr w:rsidR="00A66323" w:rsidRPr="00B449C4" w14:paraId="1145E28C"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4B9FE35"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2E5A0987"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4F2C4474" w14:textId="77777777" w:rsidR="00A66323" w:rsidRPr="000E0709" w:rsidRDefault="00A66323" w:rsidP="00BB70AC">
            <w:pPr>
              <w:rPr>
                <w:i/>
                <w:iCs/>
                <w:sz w:val="22"/>
                <w:szCs w:val="22"/>
                <w:lang w:val="en-US"/>
              </w:rPr>
            </w:pPr>
            <w:r w:rsidRPr="000E0709">
              <w:rPr>
                <w:i/>
                <w:iCs/>
                <w:sz w:val="22"/>
                <w:szCs w:val="22"/>
                <w:lang w:val="en-US"/>
              </w:rPr>
              <w:t>CAS</w:t>
            </w:r>
          </w:p>
        </w:tc>
        <w:tc>
          <w:tcPr>
            <w:tcW w:w="1021" w:type="dxa"/>
            <w:gridSpan w:val="3"/>
            <w:tcBorders>
              <w:top w:val="nil"/>
              <w:bottom w:val="single" w:sz="4" w:space="0" w:color="auto"/>
              <w:right w:val="nil"/>
            </w:tcBorders>
          </w:tcPr>
          <w:p w14:paraId="704AE9C2"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04F6AC98"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0647F31A" w14:textId="77777777" w:rsidR="00A66323" w:rsidRPr="00B449C4" w:rsidRDefault="00A66323" w:rsidP="00BB70AC">
            <w:pPr>
              <w:rPr>
                <w:sz w:val="22"/>
                <w:szCs w:val="22"/>
                <w:lang w:val="en-US"/>
              </w:rPr>
            </w:pPr>
          </w:p>
        </w:tc>
      </w:tr>
      <w:tr w:rsidR="00A66323" w:rsidRPr="00B449C4" w14:paraId="59EA0413"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110CDE1"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3CB71358"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566DF24E" w14:textId="77777777" w:rsidR="00A66323" w:rsidRPr="000E0709" w:rsidRDefault="00A66323" w:rsidP="00BB70AC">
            <w:pPr>
              <w:rPr>
                <w:i/>
                <w:iCs/>
                <w:sz w:val="22"/>
                <w:szCs w:val="22"/>
                <w:lang w:val="en-US"/>
              </w:rPr>
            </w:pPr>
            <w:r w:rsidRPr="000E0709">
              <w:rPr>
                <w:i/>
                <w:iCs/>
                <w:sz w:val="22"/>
                <w:szCs w:val="22"/>
                <w:lang w:val="en-US"/>
              </w:rPr>
              <w:t>Transportarea materialelor</w:t>
            </w:r>
          </w:p>
        </w:tc>
        <w:tc>
          <w:tcPr>
            <w:tcW w:w="1021" w:type="dxa"/>
            <w:gridSpan w:val="3"/>
            <w:tcBorders>
              <w:top w:val="nil"/>
              <w:bottom w:val="single" w:sz="4" w:space="0" w:color="auto"/>
              <w:right w:val="nil"/>
            </w:tcBorders>
          </w:tcPr>
          <w:p w14:paraId="52F58449"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2FE0B837"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5B07EBB2" w14:textId="77777777" w:rsidR="00A66323" w:rsidRPr="00B449C4" w:rsidRDefault="00A66323" w:rsidP="00BB70AC">
            <w:pPr>
              <w:rPr>
                <w:sz w:val="22"/>
                <w:szCs w:val="22"/>
                <w:lang w:val="en-US"/>
              </w:rPr>
            </w:pPr>
          </w:p>
        </w:tc>
      </w:tr>
      <w:tr w:rsidR="00A66323" w:rsidRPr="00B449C4" w14:paraId="66F296DC"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1AB22C6"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1D61BF8D"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49FE51DA" w14:textId="77777777" w:rsidR="00A66323" w:rsidRPr="000E0709" w:rsidRDefault="00A66323" w:rsidP="00BB70AC">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3C96E991"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048B438F"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6DAB7D4B" w14:textId="77777777" w:rsidR="00A66323" w:rsidRPr="00B449C4" w:rsidRDefault="00A66323" w:rsidP="00BB70AC">
            <w:pPr>
              <w:rPr>
                <w:sz w:val="22"/>
                <w:szCs w:val="22"/>
                <w:lang w:val="en-US"/>
              </w:rPr>
            </w:pPr>
          </w:p>
        </w:tc>
      </w:tr>
      <w:tr w:rsidR="00A66323" w:rsidRPr="00B449C4" w14:paraId="500D91FD"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392766E"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24D5FAC8"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40029390" w14:textId="77777777" w:rsidR="00A66323" w:rsidRPr="000E0709" w:rsidRDefault="00A66323" w:rsidP="00BB70AC">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3DE3CB09"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66F0FC4C"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460BDC41" w14:textId="77777777" w:rsidR="00A66323" w:rsidRPr="00B449C4" w:rsidRDefault="00A66323" w:rsidP="00BB70AC">
            <w:pPr>
              <w:rPr>
                <w:sz w:val="22"/>
                <w:szCs w:val="22"/>
                <w:lang w:val="en-US"/>
              </w:rPr>
            </w:pPr>
          </w:p>
        </w:tc>
      </w:tr>
      <w:tr w:rsidR="00A66323" w:rsidRPr="00B40365" w14:paraId="10BE8B3F"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3A671B9"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1365A5BE"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3D943434" w14:textId="77777777" w:rsidR="00A66323" w:rsidRPr="00B40365" w:rsidRDefault="00A66323" w:rsidP="00BB70AC">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14:paraId="79A381FC" w14:textId="77777777" w:rsidR="00A66323" w:rsidRPr="00B40365" w:rsidRDefault="00A66323" w:rsidP="00BB70AC">
            <w:pPr>
              <w:rPr>
                <w:sz w:val="22"/>
                <w:szCs w:val="22"/>
                <w:lang w:val="en-US"/>
              </w:rPr>
            </w:pPr>
          </w:p>
        </w:tc>
      </w:tr>
      <w:tr w:rsidR="00A66323" w:rsidRPr="009B70F2" w14:paraId="632E754E" w14:textId="77777777" w:rsidTr="00BB70AC">
        <w:tblPrEx>
          <w:tblCellMar>
            <w:left w:w="107" w:type="dxa"/>
            <w:right w:w="107" w:type="dxa"/>
          </w:tblCellMar>
        </w:tblPrEx>
        <w:tc>
          <w:tcPr>
            <w:tcW w:w="10495" w:type="dxa"/>
            <w:gridSpan w:val="19"/>
          </w:tcPr>
          <w:p w14:paraId="78F0BC89" w14:textId="77777777" w:rsidR="00A66323" w:rsidRPr="009B70F2" w:rsidRDefault="00A66323" w:rsidP="00BB70AC">
            <w:pPr>
              <w:rPr>
                <w:b/>
                <w:bCs/>
                <w:sz w:val="22"/>
                <w:szCs w:val="22"/>
                <w:lang w:val="en-US"/>
              </w:rPr>
            </w:pPr>
            <w:r w:rsidRPr="009B70F2">
              <w:rPr>
                <w:b/>
                <w:bCs/>
                <w:sz w:val="22"/>
                <w:szCs w:val="22"/>
                <w:lang w:val="en-US"/>
              </w:rPr>
              <w:t>2. Lucrari de montare</w:t>
            </w:r>
          </w:p>
          <w:p w14:paraId="467DCD01" w14:textId="77777777" w:rsidR="00A66323" w:rsidRPr="00B12F65" w:rsidRDefault="00A66323" w:rsidP="00BB70AC">
            <w:pPr>
              <w:rPr>
                <w:sz w:val="2"/>
                <w:szCs w:val="2"/>
                <w:lang w:val="en-US"/>
              </w:rPr>
            </w:pPr>
          </w:p>
        </w:tc>
      </w:tr>
      <w:tr w:rsidR="00A66323" w:rsidRPr="009B70F2" w14:paraId="3F21EF13" w14:textId="77777777" w:rsidTr="00BB70AC">
        <w:tblPrEx>
          <w:tblCellMar>
            <w:left w:w="107" w:type="dxa"/>
            <w:right w:w="107" w:type="dxa"/>
          </w:tblCellMar>
        </w:tblPrEx>
        <w:tc>
          <w:tcPr>
            <w:tcW w:w="10495" w:type="dxa"/>
            <w:gridSpan w:val="19"/>
          </w:tcPr>
          <w:p w14:paraId="0857184B" w14:textId="77777777" w:rsidR="00A66323" w:rsidRPr="009B70F2" w:rsidRDefault="00A66323" w:rsidP="00BB70AC">
            <w:pPr>
              <w:rPr>
                <w:b/>
                <w:bCs/>
                <w:sz w:val="22"/>
                <w:szCs w:val="22"/>
                <w:lang w:val="en-US"/>
              </w:rPr>
            </w:pPr>
            <w:r w:rsidRPr="009B70F2">
              <w:rPr>
                <w:b/>
                <w:bCs/>
                <w:sz w:val="22"/>
                <w:szCs w:val="22"/>
                <w:lang w:val="en-US"/>
              </w:rPr>
              <w:t>2.1. Cabinet nr. 310</w:t>
            </w:r>
          </w:p>
          <w:p w14:paraId="104B9864" w14:textId="77777777" w:rsidR="00A66323" w:rsidRPr="00B12F65" w:rsidRDefault="00A66323" w:rsidP="00BB70AC">
            <w:pPr>
              <w:rPr>
                <w:sz w:val="2"/>
                <w:szCs w:val="2"/>
                <w:lang w:val="en-US"/>
              </w:rPr>
            </w:pPr>
          </w:p>
        </w:tc>
      </w:tr>
      <w:tr w:rsidR="00A66323" w:rsidRPr="009B70F2" w14:paraId="1DC41E08"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DD6EF7" w14:textId="77777777" w:rsidR="00A66323" w:rsidRPr="005E2CA0" w:rsidRDefault="00A66323" w:rsidP="00BB70AC">
            <w:pPr>
              <w:jc w:val="center"/>
              <w:rPr>
                <w:b/>
                <w:bCs/>
                <w:sz w:val="22"/>
                <w:szCs w:val="22"/>
                <w:lang w:val="en-US"/>
              </w:rPr>
            </w:pPr>
            <w:r w:rsidRPr="005E2CA0">
              <w:rPr>
                <w:b/>
                <w:bCs/>
                <w:sz w:val="22"/>
                <w:szCs w:val="22"/>
                <w:lang w:val="en-US"/>
              </w:rPr>
              <w:t>130</w:t>
            </w:r>
          </w:p>
        </w:tc>
        <w:tc>
          <w:tcPr>
            <w:tcW w:w="1402" w:type="dxa"/>
            <w:gridSpan w:val="3"/>
            <w:tcBorders>
              <w:top w:val="single" w:sz="4" w:space="0" w:color="auto"/>
              <w:bottom w:val="single" w:sz="4" w:space="0" w:color="auto"/>
            </w:tcBorders>
            <w:vAlign w:val="center"/>
          </w:tcPr>
          <w:p w14:paraId="30F6C303" w14:textId="77777777" w:rsidR="00A66323" w:rsidRPr="005E2CA0" w:rsidRDefault="00A66323" w:rsidP="00BB70AC">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14:paraId="05A4164C" w14:textId="77777777" w:rsidR="00A66323" w:rsidRPr="005E2CA0" w:rsidRDefault="00A66323" w:rsidP="00BB70AC">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02F80AAD"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0BE30A5" w14:textId="77777777" w:rsidR="00A66323" w:rsidRPr="005E2CA0" w:rsidRDefault="00A66323" w:rsidP="00BB70AC">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B5CDA5A"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54315FD7" w14:textId="77777777" w:rsidR="00A66323" w:rsidRPr="005E2CA0" w:rsidRDefault="00A66323" w:rsidP="00BB70AC">
            <w:pPr>
              <w:jc w:val="center"/>
              <w:rPr>
                <w:b/>
                <w:bCs/>
                <w:sz w:val="22"/>
                <w:szCs w:val="22"/>
                <w:lang w:val="en-US"/>
              </w:rPr>
            </w:pPr>
            <w:r w:rsidRPr="005E2CA0">
              <w:rPr>
                <w:b/>
                <w:bCs/>
                <w:sz w:val="22"/>
                <w:szCs w:val="22"/>
                <w:lang w:val="en-US"/>
              </w:rPr>
              <w:t>1,5000</w:t>
            </w:r>
          </w:p>
          <w:p w14:paraId="0536AE29" w14:textId="77777777" w:rsidR="00A66323" w:rsidRPr="009B70F2" w:rsidRDefault="00A66323" w:rsidP="00BB70AC">
            <w:pPr>
              <w:jc w:val="center"/>
              <w:rPr>
                <w:sz w:val="2"/>
                <w:szCs w:val="2"/>
                <w:lang w:val="en-US"/>
              </w:rPr>
            </w:pPr>
          </w:p>
        </w:tc>
      </w:tr>
      <w:tr w:rsidR="00A66323" w:rsidRPr="00B40365" w14:paraId="79C0D92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C0E92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EBD6B9E" w14:textId="77777777" w:rsidR="00A66323" w:rsidRPr="00B40365" w:rsidRDefault="00A66323" w:rsidP="00BB70AC">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3D635D6" w14:textId="77777777" w:rsidR="00A66323" w:rsidRPr="00C97908" w:rsidRDefault="00A66323" w:rsidP="00BB70A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BDC1761"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79A66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14:paraId="06F17FCF" w14:textId="77777777" w:rsidR="00A66323" w:rsidRPr="00C97908" w:rsidRDefault="00A66323" w:rsidP="00BB70AC">
            <w:pPr>
              <w:jc w:val="center"/>
              <w:rPr>
                <w:sz w:val="16"/>
                <w:szCs w:val="16"/>
                <w:lang w:val="en-US"/>
              </w:rPr>
            </w:pPr>
            <w:r w:rsidRPr="00C97908">
              <w:rPr>
                <w:sz w:val="16"/>
                <w:szCs w:val="16"/>
                <w:lang w:val="en-US"/>
              </w:rPr>
              <w:t>10,1100</w:t>
            </w:r>
          </w:p>
        </w:tc>
      </w:tr>
      <w:tr w:rsidR="00A66323" w:rsidRPr="00B40365" w14:paraId="77E4C5C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5691E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228B06C" w14:textId="77777777" w:rsidR="00A66323" w:rsidRPr="00B40365" w:rsidRDefault="00A66323" w:rsidP="00BB70AC">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1E05072A" w14:textId="77777777" w:rsidR="00A66323" w:rsidRPr="00C97908" w:rsidRDefault="00A66323" w:rsidP="00BB70AC">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41F08756"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84C71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7D740FB" w14:textId="77777777" w:rsidR="00A66323" w:rsidRPr="00C97908" w:rsidRDefault="00A66323" w:rsidP="00BB70AC">
            <w:pPr>
              <w:jc w:val="center"/>
              <w:rPr>
                <w:sz w:val="16"/>
                <w:szCs w:val="16"/>
                <w:lang w:val="en-US"/>
              </w:rPr>
            </w:pPr>
            <w:r w:rsidRPr="00C97908">
              <w:rPr>
                <w:sz w:val="16"/>
                <w:szCs w:val="16"/>
                <w:lang w:val="en-US"/>
              </w:rPr>
              <w:t>0,0300</w:t>
            </w:r>
          </w:p>
        </w:tc>
      </w:tr>
      <w:tr w:rsidR="00A66323" w:rsidRPr="00B40365" w14:paraId="48A45FB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84796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B312B1E" w14:textId="77777777" w:rsidR="00A66323" w:rsidRPr="00B40365" w:rsidRDefault="00A66323" w:rsidP="00BB70AC">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08501689" w14:textId="77777777" w:rsidR="00A66323" w:rsidRPr="00C97908" w:rsidRDefault="00A66323" w:rsidP="00BB70AC">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037D4A2F" w14:textId="77777777" w:rsidR="00A66323" w:rsidRPr="00C97908" w:rsidRDefault="00A66323" w:rsidP="00BB70AC">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8939A5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51947DA1" w14:textId="77777777" w:rsidR="00A66323" w:rsidRPr="00C97908" w:rsidRDefault="00A66323" w:rsidP="00BB70AC">
            <w:pPr>
              <w:jc w:val="center"/>
              <w:rPr>
                <w:sz w:val="16"/>
                <w:szCs w:val="16"/>
                <w:lang w:val="en-US"/>
              </w:rPr>
            </w:pPr>
            <w:r w:rsidRPr="00C97908">
              <w:rPr>
                <w:sz w:val="16"/>
                <w:szCs w:val="16"/>
                <w:lang w:val="en-US"/>
              </w:rPr>
              <w:t>0,4650</w:t>
            </w:r>
          </w:p>
        </w:tc>
      </w:tr>
      <w:tr w:rsidR="00A66323" w:rsidRPr="00B40365" w14:paraId="1522D2F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F9656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EB3B313" w14:textId="77777777" w:rsidR="00A66323" w:rsidRPr="00B40365" w:rsidRDefault="00A66323" w:rsidP="00BB70AC">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5EE9C282" w14:textId="77777777" w:rsidR="00A66323" w:rsidRPr="00C97908" w:rsidRDefault="00A66323" w:rsidP="00BB70AC">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48D7D090" w14:textId="77777777" w:rsidR="00A66323" w:rsidRPr="00C97908" w:rsidRDefault="00A66323" w:rsidP="00BB70AC">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A690E4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4B54F409" w14:textId="77777777" w:rsidR="00A66323" w:rsidRPr="00C97908" w:rsidRDefault="00A66323" w:rsidP="00BB70AC">
            <w:pPr>
              <w:jc w:val="center"/>
              <w:rPr>
                <w:sz w:val="16"/>
                <w:szCs w:val="16"/>
                <w:lang w:val="en-US"/>
              </w:rPr>
            </w:pPr>
            <w:r w:rsidRPr="00C97908">
              <w:rPr>
                <w:sz w:val="16"/>
                <w:szCs w:val="16"/>
                <w:lang w:val="en-US"/>
              </w:rPr>
              <w:t>1,2000</w:t>
            </w:r>
          </w:p>
        </w:tc>
      </w:tr>
      <w:tr w:rsidR="00A66323" w:rsidRPr="00B40365" w14:paraId="505D4ED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0505F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FC25DDE" w14:textId="77777777" w:rsidR="00A66323" w:rsidRPr="00B40365" w:rsidRDefault="00A66323" w:rsidP="00BB70AC">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5E981425" w14:textId="77777777" w:rsidR="00A66323" w:rsidRPr="00C97908" w:rsidRDefault="00A66323" w:rsidP="00BB70AC">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0B49AB15"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34FDB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1FF68BC9" w14:textId="77777777" w:rsidR="00A66323" w:rsidRPr="00C97908" w:rsidRDefault="00A66323" w:rsidP="00BB70AC">
            <w:pPr>
              <w:jc w:val="center"/>
              <w:rPr>
                <w:sz w:val="16"/>
                <w:szCs w:val="16"/>
                <w:lang w:val="en-US"/>
              </w:rPr>
            </w:pPr>
            <w:r w:rsidRPr="00C97908">
              <w:rPr>
                <w:sz w:val="16"/>
                <w:szCs w:val="16"/>
                <w:lang w:val="en-US"/>
              </w:rPr>
              <w:t>18,3000</w:t>
            </w:r>
          </w:p>
        </w:tc>
      </w:tr>
      <w:tr w:rsidR="00A66323" w:rsidRPr="00B40365" w14:paraId="1119698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A7AB5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964D26B" w14:textId="77777777" w:rsidR="00A66323" w:rsidRPr="00B40365" w:rsidRDefault="00A66323" w:rsidP="00BB70AC">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7BE913FB" w14:textId="77777777" w:rsidR="00A66323" w:rsidRPr="00C97908" w:rsidRDefault="00A66323" w:rsidP="00BB70AC">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37B07E78" w14:textId="77777777" w:rsidR="00A66323" w:rsidRPr="00C97908" w:rsidRDefault="00A66323" w:rsidP="00BB70AC">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8F085D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E4BE83F" w14:textId="77777777" w:rsidR="00A66323" w:rsidRPr="00C97908" w:rsidRDefault="00A66323" w:rsidP="00BB70AC">
            <w:pPr>
              <w:jc w:val="center"/>
              <w:rPr>
                <w:sz w:val="16"/>
                <w:szCs w:val="16"/>
                <w:lang w:val="en-US"/>
              </w:rPr>
            </w:pPr>
            <w:r w:rsidRPr="00C97908">
              <w:rPr>
                <w:sz w:val="16"/>
                <w:szCs w:val="16"/>
                <w:lang w:val="en-US"/>
              </w:rPr>
              <w:t>0,0750</w:t>
            </w:r>
          </w:p>
        </w:tc>
      </w:tr>
      <w:tr w:rsidR="00A66323" w:rsidRPr="00B40365" w14:paraId="08A318F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F1C26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3BA930C" w14:textId="77777777" w:rsidR="00A66323" w:rsidRPr="00B40365" w:rsidRDefault="00A66323" w:rsidP="00BB70AC">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37A819B6" w14:textId="77777777" w:rsidR="00A66323" w:rsidRPr="00C97908" w:rsidRDefault="00A66323" w:rsidP="00BB70AC">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46EF399A" w14:textId="77777777" w:rsidR="00A66323" w:rsidRPr="00C97908" w:rsidRDefault="00A66323" w:rsidP="00BB70AC">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281A4A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296A776" w14:textId="77777777" w:rsidR="00A66323" w:rsidRPr="00C97908" w:rsidRDefault="00A66323" w:rsidP="00BB70AC">
            <w:pPr>
              <w:jc w:val="center"/>
              <w:rPr>
                <w:sz w:val="16"/>
                <w:szCs w:val="16"/>
                <w:lang w:val="en-US"/>
              </w:rPr>
            </w:pPr>
            <w:r w:rsidRPr="00C97908">
              <w:rPr>
                <w:sz w:val="16"/>
                <w:szCs w:val="16"/>
                <w:lang w:val="en-US"/>
              </w:rPr>
              <w:t>0,0300</w:t>
            </w:r>
          </w:p>
        </w:tc>
      </w:tr>
      <w:tr w:rsidR="00A66323" w:rsidRPr="00B40365" w14:paraId="1DAAE93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01469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FFE1C05" w14:textId="77777777" w:rsidR="00A66323" w:rsidRPr="00B40365" w:rsidRDefault="00A66323" w:rsidP="00BB70AC">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0285CDC0" w14:textId="77777777" w:rsidR="00A66323" w:rsidRPr="00C97908" w:rsidRDefault="00A66323" w:rsidP="00BB70AC">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623301CF"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D951D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0125AEAE" w14:textId="77777777" w:rsidR="00A66323" w:rsidRPr="00C97908" w:rsidRDefault="00A66323" w:rsidP="00BB70AC">
            <w:pPr>
              <w:jc w:val="center"/>
              <w:rPr>
                <w:sz w:val="16"/>
                <w:szCs w:val="16"/>
                <w:lang w:val="en-US"/>
              </w:rPr>
            </w:pPr>
            <w:r w:rsidRPr="00C97908">
              <w:rPr>
                <w:sz w:val="16"/>
                <w:szCs w:val="16"/>
                <w:lang w:val="en-US"/>
              </w:rPr>
              <w:t>0,2400</w:t>
            </w:r>
          </w:p>
        </w:tc>
      </w:tr>
      <w:tr w:rsidR="00A66323" w:rsidRPr="009B70F2" w14:paraId="5B01BB2F"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C15F3C" w14:textId="77777777" w:rsidR="00A66323" w:rsidRPr="005E2CA0" w:rsidRDefault="00A66323" w:rsidP="00BB70AC">
            <w:pPr>
              <w:jc w:val="center"/>
              <w:rPr>
                <w:b/>
                <w:bCs/>
                <w:sz w:val="22"/>
                <w:szCs w:val="22"/>
                <w:lang w:val="en-US"/>
              </w:rPr>
            </w:pPr>
            <w:r w:rsidRPr="005E2CA0">
              <w:rPr>
                <w:b/>
                <w:bCs/>
                <w:sz w:val="22"/>
                <w:szCs w:val="22"/>
                <w:lang w:val="en-US"/>
              </w:rPr>
              <w:t>131</w:t>
            </w:r>
          </w:p>
        </w:tc>
        <w:tc>
          <w:tcPr>
            <w:tcW w:w="1402" w:type="dxa"/>
            <w:gridSpan w:val="3"/>
            <w:tcBorders>
              <w:top w:val="single" w:sz="4" w:space="0" w:color="auto"/>
              <w:bottom w:val="single" w:sz="4" w:space="0" w:color="auto"/>
            </w:tcBorders>
            <w:vAlign w:val="center"/>
          </w:tcPr>
          <w:p w14:paraId="556F62FD" w14:textId="77777777" w:rsidR="00A66323" w:rsidRPr="005E2CA0" w:rsidRDefault="00A66323" w:rsidP="00BB70AC">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2D357281" w14:textId="77777777" w:rsidR="00A66323" w:rsidRPr="005E2CA0" w:rsidRDefault="00A66323" w:rsidP="00BB70AC">
            <w:pPr>
              <w:rPr>
                <w:b/>
                <w:bCs/>
                <w:sz w:val="2"/>
                <w:szCs w:val="2"/>
                <w:lang w:val="en-US"/>
              </w:rPr>
            </w:pPr>
            <w:r w:rsidRPr="005E2CA0">
              <w:rPr>
                <w:b/>
                <w:bCs/>
                <w:sz w:val="22"/>
                <w:szCs w:val="22"/>
                <w:lang w:val="en-US"/>
              </w:rPr>
              <w:t>Cablu VVGng (A) -LS 3x1.5 mm2</w:t>
            </w:r>
          </w:p>
          <w:p w14:paraId="76769C98"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F627C57" w14:textId="77777777" w:rsidR="00A66323" w:rsidRPr="005E2CA0" w:rsidRDefault="00A66323" w:rsidP="00BB70A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048D8AB"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45ACE167" w14:textId="77777777" w:rsidR="00A66323" w:rsidRPr="005E2CA0" w:rsidRDefault="00A66323" w:rsidP="00BB70AC">
            <w:pPr>
              <w:jc w:val="center"/>
              <w:rPr>
                <w:b/>
                <w:bCs/>
                <w:sz w:val="22"/>
                <w:szCs w:val="22"/>
                <w:lang w:val="en-US"/>
              </w:rPr>
            </w:pPr>
            <w:r w:rsidRPr="005E2CA0">
              <w:rPr>
                <w:b/>
                <w:bCs/>
                <w:sz w:val="22"/>
                <w:szCs w:val="22"/>
                <w:lang w:val="en-US"/>
              </w:rPr>
              <w:t>150,0000</w:t>
            </w:r>
          </w:p>
          <w:p w14:paraId="144FF89F" w14:textId="77777777" w:rsidR="00A66323" w:rsidRPr="009B70F2" w:rsidRDefault="00A66323" w:rsidP="00BB70AC">
            <w:pPr>
              <w:jc w:val="center"/>
              <w:rPr>
                <w:sz w:val="2"/>
                <w:szCs w:val="2"/>
                <w:lang w:val="en-US"/>
              </w:rPr>
            </w:pPr>
          </w:p>
        </w:tc>
      </w:tr>
      <w:tr w:rsidR="00A66323" w:rsidRPr="00B40365" w14:paraId="1FD1935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76E89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8C5E5FD" w14:textId="77777777" w:rsidR="00A66323" w:rsidRPr="00B40365" w:rsidRDefault="00A66323" w:rsidP="00BB70AC">
            <w:pPr>
              <w:jc w:val="center"/>
              <w:rPr>
                <w:sz w:val="16"/>
                <w:szCs w:val="16"/>
                <w:lang w:val="en-US"/>
              </w:rPr>
            </w:pPr>
            <w:r w:rsidRPr="00B40365">
              <w:rPr>
                <w:sz w:val="16"/>
                <w:szCs w:val="16"/>
                <w:lang w:val="en-US"/>
              </w:rPr>
              <w:t>33355903</w:t>
            </w:r>
          </w:p>
        </w:tc>
        <w:tc>
          <w:tcPr>
            <w:tcW w:w="4366" w:type="dxa"/>
            <w:gridSpan w:val="4"/>
            <w:tcBorders>
              <w:top w:val="nil"/>
              <w:bottom w:val="single" w:sz="2" w:space="0" w:color="auto"/>
            </w:tcBorders>
            <w:vAlign w:val="center"/>
          </w:tcPr>
          <w:p w14:paraId="4B14DB93" w14:textId="77777777" w:rsidR="00A66323" w:rsidRPr="00C97908" w:rsidRDefault="00A66323" w:rsidP="00BB70AC">
            <w:pPr>
              <w:rPr>
                <w:sz w:val="16"/>
                <w:szCs w:val="16"/>
                <w:lang w:val="en-US"/>
              </w:rPr>
            </w:pPr>
            <w:r w:rsidRPr="00C97908">
              <w:rPr>
                <w:sz w:val="16"/>
                <w:szCs w:val="16"/>
                <w:lang w:val="en-US"/>
              </w:rPr>
              <w:t>Cablu VVGng (A) -LS 3x1.5 mm2</w:t>
            </w:r>
          </w:p>
        </w:tc>
        <w:tc>
          <w:tcPr>
            <w:tcW w:w="1021" w:type="dxa"/>
            <w:gridSpan w:val="3"/>
            <w:tcBorders>
              <w:top w:val="nil"/>
              <w:bottom w:val="single" w:sz="2" w:space="0" w:color="auto"/>
            </w:tcBorders>
            <w:vAlign w:val="center"/>
          </w:tcPr>
          <w:p w14:paraId="7A3866DF"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0CF7C5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2E2BF4C" w14:textId="77777777" w:rsidR="00A66323" w:rsidRPr="00C97908" w:rsidRDefault="00A66323" w:rsidP="00BB70AC">
            <w:pPr>
              <w:jc w:val="center"/>
              <w:rPr>
                <w:sz w:val="16"/>
                <w:szCs w:val="16"/>
                <w:lang w:val="en-US"/>
              </w:rPr>
            </w:pPr>
            <w:r w:rsidRPr="00C97908">
              <w:rPr>
                <w:sz w:val="16"/>
                <w:szCs w:val="16"/>
                <w:lang w:val="en-US"/>
              </w:rPr>
              <w:t>150,0000</w:t>
            </w:r>
          </w:p>
        </w:tc>
      </w:tr>
      <w:tr w:rsidR="00A66323" w:rsidRPr="009B70F2" w14:paraId="05003DA7"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0E2415" w14:textId="77777777" w:rsidR="00A66323" w:rsidRPr="005E2CA0" w:rsidRDefault="00A66323" w:rsidP="00BB70AC">
            <w:pPr>
              <w:jc w:val="center"/>
              <w:rPr>
                <w:b/>
                <w:bCs/>
                <w:sz w:val="22"/>
                <w:szCs w:val="22"/>
                <w:lang w:val="en-US"/>
              </w:rPr>
            </w:pPr>
            <w:r w:rsidRPr="005E2CA0">
              <w:rPr>
                <w:b/>
                <w:bCs/>
                <w:sz w:val="22"/>
                <w:szCs w:val="22"/>
                <w:lang w:val="en-US"/>
              </w:rPr>
              <w:t>132</w:t>
            </w:r>
          </w:p>
        </w:tc>
        <w:tc>
          <w:tcPr>
            <w:tcW w:w="1402" w:type="dxa"/>
            <w:gridSpan w:val="3"/>
            <w:tcBorders>
              <w:top w:val="single" w:sz="4" w:space="0" w:color="auto"/>
              <w:bottom w:val="single" w:sz="4" w:space="0" w:color="auto"/>
            </w:tcBorders>
            <w:vAlign w:val="center"/>
          </w:tcPr>
          <w:p w14:paraId="278B0B4D" w14:textId="77777777" w:rsidR="00A66323" w:rsidRPr="005E2CA0" w:rsidRDefault="00A66323" w:rsidP="00BB70AC">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14:paraId="1C3D625D" w14:textId="77777777" w:rsidR="00A66323" w:rsidRPr="005E2CA0" w:rsidRDefault="00A66323" w:rsidP="00BB70AC">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16 mm2</w:t>
            </w:r>
          </w:p>
          <w:p w14:paraId="79F35802"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78436D9" w14:textId="77777777" w:rsidR="00A66323" w:rsidRPr="005E2CA0" w:rsidRDefault="00A66323" w:rsidP="00BB70AC">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7638C885"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7B717E2A" w14:textId="77777777" w:rsidR="00A66323" w:rsidRPr="005E2CA0" w:rsidRDefault="00A66323" w:rsidP="00BB70AC">
            <w:pPr>
              <w:jc w:val="center"/>
              <w:rPr>
                <w:b/>
                <w:bCs/>
                <w:sz w:val="22"/>
                <w:szCs w:val="22"/>
                <w:lang w:val="en-US"/>
              </w:rPr>
            </w:pPr>
            <w:r w:rsidRPr="005E2CA0">
              <w:rPr>
                <w:b/>
                <w:bCs/>
                <w:sz w:val="22"/>
                <w:szCs w:val="22"/>
                <w:lang w:val="en-US"/>
              </w:rPr>
              <w:t>2,0000</w:t>
            </w:r>
          </w:p>
          <w:p w14:paraId="4C02082B" w14:textId="77777777" w:rsidR="00A66323" w:rsidRPr="009B70F2" w:rsidRDefault="00A66323" w:rsidP="00BB70AC">
            <w:pPr>
              <w:jc w:val="center"/>
              <w:rPr>
                <w:sz w:val="2"/>
                <w:szCs w:val="2"/>
                <w:lang w:val="en-US"/>
              </w:rPr>
            </w:pPr>
          </w:p>
        </w:tc>
      </w:tr>
      <w:tr w:rsidR="00A66323" w:rsidRPr="00B40365" w14:paraId="5ACA852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49F5F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16D53A7" w14:textId="77777777" w:rsidR="00A66323" w:rsidRPr="00B40365" w:rsidRDefault="00A66323" w:rsidP="00BB70AC">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A2F088E" w14:textId="77777777" w:rsidR="00A66323" w:rsidRPr="00C97908" w:rsidRDefault="00A66323" w:rsidP="00BB70A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9681617"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24366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7,8600</w:t>
            </w:r>
          </w:p>
        </w:tc>
        <w:tc>
          <w:tcPr>
            <w:tcW w:w="1559" w:type="dxa"/>
            <w:gridSpan w:val="2"/>
            <w:tcBorders>
              <w:top w:val="nil"/>
              <w:bottom w:val="single" w:sz="2" w:space="0" w:color="auto"/>
            </w:tcBorders>
            <w:vAlign w:val="center"/>
          </w:tcPr>
          <w:p w14:paraId="7D4853F9" w14:textId="77777777" w:rsidR="00A66323" w:rsidRPr="00C97908" w:rsidRDefault="00A66323" w:rsidP="00BB70AC">
            <w:pPr>
              <w:jc w:val="center"/>
              <w:rPr>
                <w:sz w:val="16"/>
                <w:szCs w:val="16"/>
                <w:lang w:val="en-US"/>
              </w:rPr>
            </w:pPr>
            <w:r w:rsidRPr="00C97908">
              <w:rPr>
                <w:sz w:val="16"/>
                <w:szCs w:val="16"/>
                <w:lang w:val="en-US"/>
              </w:rPr>
              <w:t>15,7200</w:t>
            </w:r>
          </w:p>
        </w:tc>
      </w:tr>
      <w:tr w:rsidR="00A66323" w:rsidRPr="00B40365" w14:paraId="6F137B9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62C8D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6C099C2" w14:textId="77777777" w:rsidR="00A66323" w:rsidRPr="00B40365" w:rsidRDefault="00A66323" w:rsidP="00BB70AC">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14:paraId="15D7684B" w14:textId="77777777" w:rsidR="00A66323" w:rsidRPr="00C97908" w:rsidRDefault="00A66323" w:rsidP="00BB70AC">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14:paraId="03C8BD4C" w14:textId="77777777" w:rsidR="00A66323" w:rsidRPr="00C97908" w:rsidRDefault="00A66323" w:rsidP="00BB70AC">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712BAF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0,00105</w:t>
            </w:r>
          </w:p>
        </w:tc>
        <w:tc>
          <w:tcPr>
            <w:tcW w:w="1559" w:type="dxa"/>
            <w:gridSpan w:val="2"/>
            <w:tcBorders>
              <w:top w:val="nil"/>
              <w:bottom w:val="single" w:sz="2" w:space="0" w:color="auto"/>
            </w:tcBorders>
            <w:vAlign w:val="center"/>
          </w:tcPr>
          <w:p w14:paraId="349C6676" w14:textId="77777777" w:rsidR="00A66323" w:rsidRPr="00C97908" w:rsidRDefault="00A66323" w:rsidP="00BB70AC">
            <w:pPr>
              <w:jc w:val="center"/>
              <w:rPr>
                <w:sz w:val="16"/>
                <w:szCs w:val="16"/>
                <w:lang w:val="en-US"/>
              </w:rPr>
            </w:pPr>
            <w:r w:rsidRPr="00C97908">
              <w:rPr>
                <w:sz w:val="16"/>
                <w:szCs w:val="16"/>
                <w:lang w:val="en-US"/>
              </w:rPr>
              <w:t>0,0021</w:t>
            </w:r>
          </w:p>
        </w:tc>
      </w:tr>
      <w:tr w:rsidR="00A66323" w:rsidRPr="00B40365" w14:paraId="3562DF1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78DE3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CF2C592" w14:textId="77777777" w:rsidR="00A66323" w:rsidRPr="00B40365" w:rsidRDefault="00A66323" w:rsidP="00BB70AC">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58922BBC" w14:textId="77777777" w:rsidR="00A66323" w:rsidRPr="00C97908" w:rsidRDefault="00A66323" w:rsidP="00BB70AC">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7AA49FE3"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96CA7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BE11801" w14:textId="77777777" w:rsidR="00A66323" w:rsidRPr="00C97908" w:rsidRDefault="00A66323" w:rsidP="00BB70AC">
            <w:pPr>
              <w:jc w:val="center"/>
              <w:rPr>
                <w:sz w:val="16"/>
                <w:szCs w:val="16"/>
                <w:lang w:val="en-US"/>
              </w:rPr>
            </w:pPr>
            <w:r w:rsidRPr="00C97908">
              <w:rPr>
                <w:sz w:val="16"/>
                <w:szCs w:val="16"/>
                <w:lang w:val="en-US"/>
              </w:rPr>
              <w:t>0,0400</w:t>
            </w:r>
          </w:p>
        </w:tc>
      </w:tr>
      <w:tr w:rsidR="00A66323" w:rsidRPr="00B40365" w14:paraId="42D2691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15519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5E7FEB3" w14:textId="77777777" w:rsidR="00A66323" w:rsidRPr="00B40365" w:rsidRDefault="00A66323" w:rsidP="00BB70AC">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5022E1A2" w14:textId="77777777" w:rsidR="00A66323" w:rsidRPr="00C97908" w:rsidRDefault="00A66323" w:rsidP="00BB70AC">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6536DE10" w14:textId="77777777" w:rsidR="00A66323" w:rsidRPr="00C97908" w:rsidRDefault="00A66323" w:rsidP="00BB70AC">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4F2005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53035B4D" w14:textId="77777777" w:rsidR="00A66323" w:rsidRPr="00C97908" w:rsidRDefault="00A66323" w:rsidP="00BB70AC">
            <w:pPr>
              <w:jc w:val="center"/>
              <w:rPr>
                <w:sz w:val="16"/>
                <w:szCs w:val="16"/>
                <w:lang w:val="en-US"/>
              </w:rPr>
            </w:pPr>
            <w:r w:rsidRPr="00C97908">
              <w:rPr>
                <w:sz w:val="16"/>
                <w:szCs w:val="16"/>
                <w:lang w:val="en-US"/>
              </w:rPr>
              <w:t>0,6200</w:t>
            </w:r>
          </w:p>
        </w:tc>
      </w:tr>
      <w:tr w:rsidR="00A66323" w:rsidRPr="00B40365" w14:paraId="60ABF87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15B80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5427C66" w14:textId="77777777" w:rsidR="00A66323" w:rsidRPr="00B40365" w:rsidRDefault="00A66323" w:rsidP="00BB70AC">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42AB3F4E" w14:textId="77777777" w:rsidR="00A66323" w:rsidRPr="00C97908" w:rsidRDefault="00A66323" w:rsidP="00BB70AC">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3EA85C8B" w14:textId="77777777" w:rsidR="00A66323" w:rsidRPr="00C97908" w:rsidRDefault="00A66323" w:rsidP="00BB70AC">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BF305B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152FAA7B" w14:textId="77777777" w:rsidR="00A66323" w:rsidRPr="00C97908" w:rsidRDefault="00A66323" w:rsidP="00BB70AC">
            <w:pPr>
              <w:jc w:val="center"/>
              <w:rPr>
                <w:sz w:val="16"/>
                <w:szCs w:val="16"/>
                <w:lang w:val="en-US"/>
              </w:rPr>
            </w:pPr>
            <w:r w:rsidRPr="00C97908">
              <w:rPr>
                <w:sz w:val="16"/>
                <w:szCs w:val="16"/>
                <w:lang w:val="en-US"/>
              </w:rPr>
              <w:t>1,6000</w:t>
            </w:r>
          </w:p>
        </w:tc>
      </w:tr>
      <w:tr w:rsidR="00A66323" w:rsidRPr="00B40365" w14:paraId="4B176DB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67C78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85E0E6F" w14:textId="77777777" w:rsidR="00A66323" w:rsidRPr="00B40365" w:rsidRDefault="00A66323" w:rsidP="00BB70AC">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7B5C9F59" w14:textId="77777777" w:rsidR="00A66323" w:rsidRPr="00C97908" w:rsidRDefault="00A66323" w:rsidP="00BB70AC">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2B5A102B"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2B1EC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4647C9D9" w14:textId="77777777" w:rsidR="00A66323" w:rsidRPr="00C97908" w:rsidRDefault="00A66323" w:rsidP="00BB70AC">
            <w:pPr>
              <w:jc w:val="center"/>
              <w:rPr>
                <w:sz w:val="16"/>
                <w:szCs w:val="16"/>
                <w:lang w:val="en-US"/>
              </w:rPr>
            </w:pPr>
            <w:r w:rsidRPr="00C97908">
              <w:rPr>
                <w:sz w:val="16"/>
                <w:szCs w:val="16"/>
                <w:lang w:val="en-US"/>
              </w:rPr>
              <w:t>24,4000</w:t>
            </w:r>
          </w:p>
        </w:tc>
      </w:tr>
      <w:tr w:rsidR="00A66323" w:rsidRPr="00B40365" w14:paraId="17790D7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D8BDD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1F73846" w14:textId="77777777" w:rsidR="00A66323" w:rsidRPr="00B40365" w:rsidRDefault="00A66323" w:rsidP="00BB70AC">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04368922" w14:textId="77777777" w:rsidR="00A66323" w:rsidRPr="00C97908" w:rsidRDefault="00A66323" w:rsidP="00BB70AC">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3B379D91" w14:textId="77777777" w:rsidR="00A66323" w:rsidRPr="00C97908" w:rsidRDefault="00A66323" w:rsidP="00BB70AC">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FA4A7B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AC23506" w14:textId="77777777" w:rsidR="00A66323" w:rsidRPr="00C97908" w:rsidRDefault="00A66323" w:rsidP="00BB70AC">
            <w:pPr>
              <w:jc w:val="center"/>
              <w:rPr>
                <w:sz w:val="16"/>
                <w:szCs w:val="16"/>
                <w:lang w:val="en-US"/>
              </w:rPr>
            </w:pPr>
            <w:r w:rsidRPr="00C97908">
              <w:rPr>
                <w:sz w:val="16"/>
                <w:szCs w:val="16"/>
                <w:lang w:val="en-US"/>
              </w:rPr>
              <w:t>0,1000</w:t>
            </w:r>
          </w:p>
        </w:tc>
      </w:tr>
      <w:tr w:rsidR="00A66323" w:rsidRPr="00B40365" w14:paraId="20708F7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06190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6FAB4A6" w14:textId="77777777" w:rsidR="00A66323" w:rsidRPr="00B40365" w:rsidRDefault="00A66323" w:rsidP="00BB70AC">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0AF12A5C" w14:textId="77777777" w:rsidR="00A66323" w:rsidRPr="00C97908" w:rsidRDefault="00A66323" w:rsidP="00BB70AC">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60F2CE2E" w14:textId="77777777" w:rsidR="00A66323" w:rsidRPr="00C97908" w:rsidRDefault="00A66323" w:rsidP="00BB70AC">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DDCB4D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7129F27" w14:textId="77777777" w:rsidR="00A66323" w:rsidRPr="00C97908" w:rsidRDefault="00A66323" w:rsidP="00BB70AC">
            <w:pPr>
              <w:jc w:val="center"/>
              <w:rPr>
                <w:sz w:val="16"/>
                <w:szCs w:val="16"/>
                <w:lang w:val="en-US"/>
              </w:rPr>
            </w:pPr>
            <w:r w:rsidRPr="00C97908">
              <w:rPr>
                <w:sz w:val="16"/>
                <w:szCs w:val="16"/>
                <w:lang w:val="en-US"/>
              </w:rPr>
              <w:t>0,0400</w:t>
            </w:r>
          </w:p>
        </w:tc>
      </w:tr>
      <w:tr w:rsidR="00A66323" w:rsidRPr="00B40365" w14:paraId="0AE2D66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3C51C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A18E8D9" w14:textId="77777777" w:rsidR="00A66323" w:rsidRPr="00B40365" w:rsidRDefault="00A66323" w:rsidP="00BB70AC">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68A9AC37" w14:textId="77777777" w:rsidR="00A66323" w:rsidRPr="00C97908" w:rsidRDefault="00A66323" w:rsidP="00BB70AC">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50409C96"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C401D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4F870BF7" w14:textId="77777777" w:rsidR="00A66323" w:rsidRPr="00C97908" w:rsidRDefault="00A66323" w:rsidP="00BB70AC">
            <w:pPr>
              <w:jc w:val="center"/>
              <w:rPr>
                <w:sz w:val="16"/>
                <w:szCs w:val="16"/>
                <w:lang w:val="en-US"/>
              </w:rPr>
            </w:pPr>
            <w:r w:rsidRPr="00C97908">
              <w:rPr>
                <w:sz w:val="16"/>
                <w:szCs w:val="16"/>
                <w:lang w:val="en-US"/>
              </w:rPr>
              <w:t>0,6400</w:t>
            </w:r>
          </w:p>
        </w:tc>
      </w:tr>
      <w:tr w:rsidR="00A66323" w:rsidRPr="00B40365" w14:paraId="6730901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48E95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72B9A78" w14:textId="77777777" w:rsidR="00A66323" w:rsidRPr="00B40365" w:rsidRDefault="00A66323" w:rsidP="00BB70AC">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ED1E9D3" w14:textId="77777777" w:rsidR="00A66323" w:rsidRPr="00C97908" w:rsidRDefault="00A66323" w:rsidP="00BB70AC">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60423C9"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DDB19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6EF2799E" w14:textId="77777777" w:rsidR="00A66323" w:rsidRPr="00C97908" w:rsidRDefault="00A66323" w:rsidP="00BB70AC">
            <w:pPr>
              <w:jc w:val="center"/>
              <w:rPr>
                <w:sz w:val="16"/>
                <w:szCs w:val="16"/>
                <w:lang w:val="en-US"/>
              </w:rPr>
            </w:pPr>
            <w:r w:rsidRPr="00C97908">
              <w:rPr>
                <w:sz w:val="16"/>
                <w:szCs w:val="16"/>
                <w:lang w:val="en-US"/>
              </w:rPr>
              <w:t>0,0800</w:t>
            </w:r>
          </w:p>
        </w:tc>
      </w:tr>
      <w:tr w:rsidR="00A66323" w:rsidRPr="00B40365" w14:paraId="5DFB320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14BF8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005BECC" w14:textId="77777777" w:rsidR="00A66323" w:rsidRPr="00B40365" w:rsidRDefault="00A66323" w:rsidP="00BB70AC">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67755686" w14:textId="77777777" w:rsidR="00A66323" w:rsidRPr="00C97908" w:rsidRDefault="00A66323" w:rsidP="00BB70AC">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1B853849"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CD07A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34ACA322" w14:textId="77777777" w:rsidR="00A66323" w:rsidRPr="00C97908" w:rsidRDefault="00A66323" w:rsidP="00BB70AC">
            <w:pPr>
              <w:jc w:val="center"/>
              <w:rPr>
                <w:sz w:val="16"/>
                <w:szCs w:val="16"/>
                <w:lang w:val="en-US"/>
              </w:rPr>
            </w:pPr>
            <w:r w:rsidRPr="00C97908">
              <w:rPr>
                <w:sz w:val="16"/>
                <w:szCs w:val="16"/>
                <w:lang w:val="en-US"/>
              </w:rPr>
              <w:t>0,0800</w:t>
            </w:r>
          </w:p>
        </w:tc>
      </w:tr>
      <w:tr w:rsidR="00A66323" w:rsidRPr="009B70F2" w14:paraId="4C61C9B3"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BB3F37" w14:textId="77777777" w:rsidR="00A66323" w:rsidRPr="005E2CA0" w:rsidRDefault="00A66323" w:rsidP="00BB70AC">
            <w:pPr>
              <w:jc w:val="center"/>
              <w:rPr>
                <w:b/>
                <w:bCs/>
                <w:sz w:val="22"/>
                <w:szCs w:val="22"/>
                <w:lang w:val="en-US"/>
              </w:rPr>
            </w:pPr>
            <w:r w:rsidRPr="005E2CA0">
              <w:rPr>
                <w:b/>
                <w:bCs/>
                <w:sz w:val="22"/>
                <w:szCs w:val="22"/>
                <w:lang w:val="en-US"/>
              </w:rPr>
              <w:t>133</w:t>
            </w:r>
          </w:p>
        </w:tc>
        <w:tc>
          <w:tcPr>
            <w:tcW w:w="1402" w:type="dxa"/>
            <w:gridSpan w:val="3"/>
            <w:tcBorders>
              <w:top w:val="single" w:sz="4" w:space="0" w:color="auto"/>
              <w:bottom w:val="single" w:sz="4" w:space="0" w:color="auto"/>
            </w:tcBorders>
            <w:vAlign w:val="center"/>
          </w:tcPr>
          <w:p w14:paraId="1274E073" w14:textId="77777777" w:rsidR="00A66323" w:rsidRPr="005E2CA0" w:rsidRDefault="00A66323" w:rsidP="00BB70AC">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28D3497C" w14:textId="77777777" w:rsidR="00A66323" w:rsidRPr="005E2CA0" w:rsidRDefault="00A66323" w:rsidP="00BB70AC">
            <w:pPr>
              <w:rPr>
                <w:b/>
                <w:bCs/>
                <w:sz w:val="2"/>
                <w:szCs w:val="2"/>
                <w:lang w:val="en-US"/>
              </w:rPr>
            </w:pPr>
            <w:r w:rsidRPr="005E2CA0">
              <w:rPr>
                <w:b/>
                <w:bCs/>
                <w:sz w:val="22"/>
                <w:szCs w:val="22"/>
                <w:lang w:val="en-US"/>
              </w:rPr>
              <w:t>Cablu VVGng (A) -LS 3x2.5 mm2</w:t>
            </w:r>
          </w:p>
          <w:p w14:paraId="4CB6EC3E"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2091EA55" w14:textId="77777777" w:rsidR="00A66323" w:rsidRPr="005E2CA0" w:rsidRDefault="00A66323" w:rsidP="00BB70A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8D77042"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1BFA625B" w14:textId="77777777" w:rsidR="00A66323" w:rsidRPr="005E2CA0" w:rsidRDefault="00A66323" w:rsidP="00BB70AC">
            <w:pPr>
              <w:jc w:val="center"/>
              <w:rPr>
                <w:b/>
                <w:bCs/>
                <w:sz w:val="22"/>
                <w:szCs w:val="22"/>
                <w:lang w:val="en-US"/>
              </w:rPr>
            </w:pPr>
            <w:r w:rsidRPr="005E2CA0">
              <w:rPr>
                <w:b/>
                <w:bCs/>
                <w:sz w:val="22"/>
                <w:szCs w:val="22"/>
                <w:lang w:val="en-US"/>
              </w:rPr>
              <w:t>200,0000</w:t>
            </w:r>
          </w:p>
          <w:p w14:paraId="6F9BF062" w14:textId="77777777" w:rsidR="00A66323" w:rsidRPr="009B70F2" w:rsidRDefault="00A66323" w:rsidP="00BB70AC">
            <w:pPr>
              <w:jc w:val="center"/>
              <w:rPr>
                <w:sz w:val="2"/>
                <w:szCs w:val="2"/>
                <w:lang w:val="en-US"/>
              </w:rPr>
            </w:pPr>
          </w:p>
        </w:tc>
      </w:tr>
      <w:tr w:rsidR="00A66323" w:rsidRPr="00B40365" w14:paraId="3B44274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83B9A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E7655DE" w14:textId="77777777" w:rsidR="00A66323" w:rsidRPr="00B40365" w:rsidRDefault="00A66323" w:rsidP="00BB70AC">
            <w:pPr>
              <w:jc w:val="center"/>
              <w:rPr>
                <w:sz w:val="16"/>
                <w:szCs w:val="16"/>
                <w:lang w:val="en-US"/>
              </w:rPr>
            </w:pPr>
            <w:r w:rsidRPr="00B40365">
              <w:rPr>
                <w:sz w:val="16"/>
                <w:szCs w:val="16"/>
                <w:lang w:val="en-US"/>
              </w:rPr>
              <w:t>333559034223035333255</w:t>
            </w:r>
          </w:p>
        </w:tc>
        <w:tc>
          <w:tcPr>
            <w:tcW w:w="4366" w:type="dxa"/>
            <w:gridSpan w:val="4"/>
            <w:tcBorders>
              <w:top w:val="nil"/>
              <w:bottom w:val="single" w:sz="2" w:space="0" w:color="auto"/>
            </w:tcBorders>
            <w:vAlign w:val="center"/>
          </w:tcPr>
          <w:p w14:paraId="1CC91ECF" w14:textId="77777777" w:rsidR="00A66323" w:rsidRPr="00C97908" w:rsidRDefault="00A66323" w:rsidP="00BB70AC">
            <w:pPr>
              <w:rPr>
                <w:sz w:val="16"/>
                <w:szCs w:val="16"/>
                <w:lang w:val="en-US"/>
              </w:rPr>
            </w:pPr>
            <w:r w:rsidRPr="00C97908">
              <w:rPr>
                <w:sz w:val="16"/>
                <w:szCs w:val="16"/>
                <w:lang w:val="en-US"/>
              </w:rPr>
              <w:t>Cablu VVGng (A) -LS 3x2.5 mm2</w:t>
            </w:r>
          </w:p>
        </w:tc>
        <w:tc>
          <w:tcPr>
            <w:tcW w:w="1021" w:type="dxa"/>
            <w:gridSpan w:val="3"/>
            <w:tcBorders>
              <w:top w:val="nil"/>
              <w:bottom w:val="single" w:sz="2" w:space="0" w:color="auto"/>
            </w:tcBorders>
            <w:vAlign w:val="center"/>
          </w:tcPr>
          <w:p w14:paraId="6AAFBA19"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283352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E9C3FB1" w14:textId="77777777" w:rsidR="00A66323" w:rsidRPr="00C97908" w:rsidRDefault="00A66323" w:rsidP="00BB70AC">
            <w:pPr>
              <w:jc w:val="center"/>
              <w:rPr>
                <w:sz w:val="16"/>
                <w:szCs w:val="16"/>
                <w:lang w:val="en-US"/>
              </w:rPr>
            </w:pPr>
            <w:r w:rsidRPr="00C97908">
              <w:rPr>
                <w:sz w:val="16"/>
                <w:szCs w:val="16"/>
                <w:lang w:val="en-US"/>
              </w:rPr>
              <w:t>200,0000</w:t>
            </w:r>
          </w:p>
        </w:tc>
      </w:tr>
      <w:tr w:rsidR="00A66323" w:rsidRPr="009B70F2" w14:paraId="3ABDC64B"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A33DDC" w14:textId="77777777" w:rsidR="00A66323" w:rsidRPr="005E2CA0" w:rsidRDefault="00A66323" w:rsidP="00BB70AC">
            <w:pPr>
              <w:jc w:val="center"/>
              <w:rPr>
                <w:b/>
                <w:bCs/>
                <w:sz w:val="22"/>
                <w:szCs w:val="22"/>
                <w:lang w:val="en-US"/>
              </w:rPr>
            </w:pPr>
            <w:r w:rsidRPr="005E2CA0">
              <w:rPr>
                <w:b/>
                <w:bCs/>
                <w:sz w:val="22"/>
                <w:szCs w:val="22"/>
                <w:lang w:val="en-US"/>
              </w:rPr>
              <w:t>134</w:t>
            </w:r>
          </w:p>
        </w:tc>
        <w:tc>
          <w:tcPr>
            <w:tcW w:w="1402" w:type="dxa"/>
            <w:gridSpan w:val="3"/>
            <w:tcBorders>
              <w:top w:val="single" w:sz="4" w:space="0" w:color="auto"/>
              <w:bottom w:val="single" w:sz="4" w:space="0" w:color="auto"/>
            </w:tcBorders>
            <w:vAlign w:val="center"/>
          </w:tcPr>
          <w:p w14:paraId="5188F8D0" w14:textId="77777777" w:rsidR="00A66323" w:rsidRPr="005E2CA0" w:rsidRDefault="00A66323" w:rsidP="00BB70AC">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0EBE1FE1" w14:textId="77777777" w:rsidR="00A66323" w:rsidRPr="005E2CA0" w:rsidRDefault="00A66323" w:rsidP="00BB70AC">
            <w:pPr>
              <w:rPr>
                <w:b/>
                <w:bCs/>
                <w:sz w:val="2"/>
                <w:szCs w:val="2"/>
                <w:lang w:val="en-US"/>
              </w:rPr>
            </w:pPr>
            <w:r w:rsidRPr="005E2CA0">
              <w:rPr>
                <w:b/>
                <w:bCs/>
                <w:sz w:val="22"/>
                <w:szCs w:val="22"/>
                <w:lang w:val="en-US"/>
              </w:rPr>
              <w:t>Teava flexibila spirala tip mediu 750N D20 mm, U=PVC cu proprietati de autostingere (de creat resursa)</w:t>
            </w:r>
          </w:p>
          <w:p w14:paraId="2ED9A5D3"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6EBB5422" w14:textId="77777777" w:rsidR="00A66323" w:rsidRPr="005E2CA0" w:rsidRDefault="00A66323" w:rsidP="00BB70AC">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3979D4E"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A7A840B" w14:textId="77777777" w:rsidR="00A66323" w:rsidRPr="005E2CA0" w:rsidRDefault="00A66323" w:rsidP="00BB70AC">
            <w:pPr>
              <w:jc w:val="center"/>
              <w:rPr>
                <w:b/>
                <w:bCs/>
                <w:sz w:val="22"/>
                <w:szCs w:val="22"/>
                <w:lang w:val="en-US"/>
              </w:rPr>
            </w:pPr>
            <w:r w:rsidRPr="005E2CA0">
              <w:rPr>
                <w:b/>
                <w:bCs/>
                <w:sz w:val="22"/>
                <w:szCs w:val="22"/>
                <w:lang w:val="en-US"/>
              </w:rPr>
              <w:t>3,5000</w:t>
            </w:r>
          </w:p>
          <w:p w14:paraId="19285125" w14:textId="77777777" w:rsidR="00A66323" w:rsidRPr="009B70F2" w:rsidRDefault="00A66323" w:rsidP="00BB70AC">
            <w:pPr>
              <w:jc w:val="center"/>
              <w:rPr>
                <w:sz w:val="2"/>
                <w:szCs w:val="2"/>
                <w:lang w:val="en-US"/>
              </w:rPr>
            </w:pPr>
          </w:p>
        </w:tc>
      </w:tr>
      <w:tr w:rsidR="00A66323" w:rsidRPr="00B40365" w14:paraId="01A0515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6CFA8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8D3A0E5" w14:textId="77777777" w:rsidR="00A66323" w:rsidRPr="00B40365" w:rsidRDefault="00A66323" w:rsidP="00BB70AC">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9D07690" w14:textId="77777777" w:rsidR="00A66323" w:rsidRPr="00C97908" w:rsidRDefault="00A66323" w:rsidP="00BB70A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D615870"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8AB0A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14:paraId="55A6F8B6" w14:textId="77777777" w:rsidR="00A66323" w:rsidRPr="00C97908" w:rsidRDefault="00A66323" w:rsidP="00BB70AC">
            <w:pPr>
              <w:jc w:val="center"/>
              <w:rPr>
                <w:sz w:val="16"/>
                <w:szCs w:val="16"/>
                <w:lang w:val="en-US"/>
              </w:rPr>
            </w:pPr>
            <w:r w:rsidRPr="00C97908">
              <w:rPr>
                <w:sz w:val="16"/>
                <w:szCs w:val="16"/>
                <w:lang w:val="en-US"/>
              </w:rPr>
              <w:t>83,3000</w:t>
            </w:r>
          </w:p>
        </w:tc>
      </w:tr>
      <w:tr w:rsidR="00A66323" w:rsidRPr="00B40365" w14:paraId="0E1BB3E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5DF7D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5F9962C" w14:textId="77777777" w:rsidR="00A66323" w:rsidRPr="00B40365" w:rsidRDefault="00A66323" w:rsidP="00BB70AC">
            <w:pPr>
              <w:jc w:val="center"/>
              <w:rPr>
                <w:sz w:val="16"/>
                <w:szCs w:val="16"/>
                <w:lang w:val="en-US"/>
              </w:rPr>
            </w:pPr>
            <w:r w:rsidRPr="00B40365">
              <w:rPr>
                <w:sz w:val="16"/>
                <w:szCs w:val="16"/>
                <w:lang w:val="en-US"/>
              </w:rPr>
              <w:t>3378503-8010</w:t>
            </w:r>
          </w:p>
        </w:tc>
        <w:tc>
          <w:tcPr>
            <w:tcW w:w="4366" w:type="dxa"/>
            <w:gridSpan w:val="4"/>
            <w:tcBorders>
              <w:top w:val="nil"/>
              <w:bottom w:val="single" w:sz="2" w:space="0" w:color="auto"/>
            </w:tcBorders>
            <w:vAlign w:val="center"/>
          </w:tcPr>
          <w:p w14:paraId="0302FBAB" w14:textId="77777777" w:rsidR="00A66323" w:rsidRPr="00C97908" w:rsidRDefault="00A66323" w:rsidP="00BB70AC">
            <w:pPr>
              <w:rPr>
                <w:sz w:val="16"/>
                <w:szCs w:val="16"/>
                <w:lang w:val="en-US"/>
              </w:rPr>
            </w:pPr>
            <w:r w:rsidRPr="00C97908">
              <w:rPr>
                <w:sz w:val="16"/>
                <w:szCs w:val="16"/>
                <w:lang w:val="en-US"/>
              </w:rPr>
              <w:t>Teava flexibila spirala tip mediu 750N D20 mm, U=PVC cu proprietati de autostingere</w:t>
            </w:r>
          </w:p>
        </w:tc>
        <w:tc>
          <w:tcPr>
            <w:tcW w:w="1021" w:type="dxa"/>
            <w:gridSpan w:val="3"/>
            <w:tcBorders>
              <w:top w:val="nil"/>
              <w:bottom w:val="single" w:sz="2" w:space="0" w:color="auto"/>
            </w:tcBorders>
            <w:vAlign w:val="center"/>
          </w:tcPr>
          <w:p w14:paraId="247D6EF8"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B16DB2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36E1C3A7" w14:textId="77777777" w:rsidR="00A66323" w:rsidRPr="00C97908" w:rsidRDefault="00A66323" w:rsidP="00BB70AC">
            <w:pPr>
              <w:jc w:val="center"/>
              <w:rPr>
                <w:sz w:val="16"/>
                <w:szCs w:val="16"/>
                <w:lang w:val="en-US"/>
              </w:rPr>
            </w:pPr>
            <w:r w:rsidRPr="00C97908">
              <w:rPr>
                <w:sz w:val="16"/>
                <w:szCs w:val="16"/>
                <w:lang w:val="en-US"/>
              </w:rPr>
              <w:t>350,0000</w:t>
            </w:r>
          </w:p>
        </w:tc>
      </w:tr>
      <w:tr w:rsidR="00A66323" w:rsidRPr="00B40365" w14:paraId="7E30369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D1CE1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6DCC132" w14:textId="77777777" w:rsidR="00A66323" w:rsidRPr="00B40365" w:rsidRDefault="00A66323" w:rsidP="00BB70AC">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7DEC5767" w14:textId="77777777" w:rsidR="00A66323" w:rsidRPr="00C97908" w:rsidRDefault="00A66323" w:rsidP="00BB70AC">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6EE20C1E" w14:textId="77777777" w:rsidR="00A66323" w:rsidRPr="00C97908" w:rsidRDefault="00A66323" w:rsidP="00BB70AC">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0F7C4E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6C4A6C78" w14:textId="77777777" w:rsidR="00A66323" w:rsidRPr="00C97908" w:rsidRDefault="00A66323" w:rsidP="00BB70AC">
            <w:pPr>
              <w:jc w:val="center"/>
              <w:rPr>
                <w:sz w:val="16"/>
                <w:szCs w:val="16"/>
                <w:lang w:val="en-US"/>
              </w:rPr>
            </w:pPr>
            <w:r w:rsidRPr="00C97908">
              <w:rPr>
                <w:sz w:val="16"/>
                <w:szCs w:val="16"/>
                <w:lang w:val="en-US"/>
              </w:rPr>
              <w:t>0,0073</w:t>
            </w:r>
          </w:p>
        </w:tc>
      </w:tr>
      <w:tr w:rsidR="00A66323" w:rsidRPr="00B40365" w14:paraId="399CE96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AB60E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BB239BE" w14:textId="77777777" w:rsidR="00A66323" w:rsidRPr="00B40365" w:rsidRDefault="00A66323" w:rsidP="00BB70AC">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3F5DF91A" w14:textId="77777777" w:rsidR="00A66323" w:rsidRPr="00C97908" w:rsidRDefault="00A66323" w:rsidP="00BB70AC">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132A3470"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2A65E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569552F8" w14:textId="77777777" w:rsidR="00A66323" w:rsidRPr="00C97908" w:rsidRDefault="00A66323" w:rsidP="00BB70AC">
            <w:pPr>
              <w:jc w:val="center"/>
              <w:rPr>
                <w:sz w:val="16"/>
                <w:szCs w:val="16"/>
                <w:lang w:val="en-US"/>
              </w:rPr>
            </w:pPr>
            <w:r w:rsidRPr="00C97908">
              <w:rPr>
                <w:sz w:val="16"/>
                <w:szCs w:val="16"/>
                <w:lang w:val="en-US"/>
              </w:rPr>
              <w:t>3,3600</w:t>
            </w:r>
          </w:p>
        </w:tc>
      </w:tr>
      <w:tr w:rsidR="00A66323" w:rsidRPr="00B40365" w14:paraId="5152B9C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B40C0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D3E7E66" w14:textId="77777777" w:rsidR="00A66323" w:rsidRPr="00B40365" w:rsidRDefault="00A66323" w:rsidP="00BB70AC">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2183F3B0" w14:textId="77777777" w:rsidR="00A66323" w:rsidRPr="00C97908" w:rsidRDefault="00A66323" w:rsidP="00BB70AC">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5E28583D" w14:textId="77777777" w:rsidR="00A66323" w:rsidRPr="00C97908" w:rsidRDefault="00A66323" w:rsidP="00BB70AC">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CCE09E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175FCD46" w14:textId="77777777" w:rsidR="00A66323" w:rsidRPr="00C97908" w:rsidRDefault="00A66323" w:rsidP="00BB70AC">
            <w:pPr>
              <w:jc w:val="center"/>
              <w:rPr>
                <w:sz w:val="16"/>
                <w:szCs w:val="16"/>
                <w:lang w:val="en-US"/>
              </w:rPr>
            </w:pPr>
            <w:r w:rsidRPr="00C97908">
              <w:rPr>
                <w:sz w:val="16"/>
                <w:szCs w:val="16"/>
                <w:lang w:val="en-US"/>
              </w:rPr>
              <w:t>46,9000</w:t>
            </w:r>
          </w:p>
        </w:tc>
      </w:tr>
      <w:tr w:rsidR="00A66323" w:rsidRPr="00B40365" w14:paraId="53C2C08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AE5F8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593ECDA" w14:textId="77777777" w:rsidR="00A66323" w:rsidRPr="00B40365" w:rsidRDefault="00A66323" w:rsidP="00BB70AC">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26F23832" w14:textId="77777777" w:rsidR="00A66323" w:rsidRPr="00C97908" w:rsidRDefault="00A66323" w:rsidP="00BB70AC">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35629734" w14:textId="77777777" w:rsidR="00A66323" w:rsidRPr="00C97908" w:rsidRDefault="00A66323" w:rsidP="00BB70AC">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24F72D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5CF590D9" w14:textId="77777777" w:rsidR="00A66323" w:rsidRPr="00C97908" w:rsidRDefault="00A66323" w:rsidP="00BB70AC">
            <w:pPr>
              <w:jc w:val="center"/>
              <w:rPr>
                <w:sz w:val="16"/>
                <w:szCs w:val="16"/>
                <w:lang w:val="en-US"/>
              </w:rPr>
            </w:pPr>
            <w:r w:rsidRPr="00C97908">
              <w:rPr>
                <w:sz w:val="16"/>
                <w:szCs w:val="16"/>
                <w:lang w:val="en-US"/>
              </w:rPr>
              <w:t>46,9000</w:t>
            </w:r>
          </w:p>
        </w:tc>
      </w:tr>
      <w:tr w:rsidR="00A66323" w:rsidRPr="00B40365" w14:paraId="7E03309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5FEF6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86F1FE7" w14:textId="77777777" w:rsidR="00A66323" w:rsidRPr="00B40365" w:rsidRDefault="00A66323" w:rsidP="00BB70AC">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2A27954B" w14:textId="77777777" w:rsidR="00A66323" w:rsidRPr="00C97908" w:rsidRDefault="00A66323" w:rsidP="00BB70AC">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4B9736D0" w14:textId="77777777" w:rsidR="00A66323" w:rsidRPr="00C97908" w:rsidRDefault="00A66323" w:rsidP="00BB70AC">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31E97D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47B4CC01" w14:textId="77777777" w:rsidR="00A66323" w:rsidRPr="00C97908" w:rsidRDefault="00A66323" w:rsidP="00BB70AC">
            <w:pPr>
              <w:jc w:val="center"/>
              <w:rPr>
                <w:sz w:val="16"/>
                <w:szCs w:val="16"/>
                <w:lang w:val="en-US"/>
              </w:rPr>
            </w:pPr>
            <w:r w:rsidRPr="00C97908">
              <w:rPr>
                <w:sz w:val="16"/>
                <w:szCs w:val="16"/>
                <w:lang w:val="en-US"/>
              </w:rPr>
              <w:t>23,4500</w:t>
            </w:r>
          </w:p>
        </w:tc>
      </w:tr>
      <w:tr w:rsidR="00A66323" w:rsidRPr="00B40365" w14:paraId="36D5F71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6BBC6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F271055" w14:textId="77777777" w:rsidR="00A66323" w:rsidRPr="00B40365" w:rsidRDefault="00A66323" w:rsidP="00BB70AC">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28AA7C13" w14:textId="77777777" w:rsidR="00A66323" w:rsidRPr="00C97908" w:rsidRDefault="00A66323" w:rsidP="00BB70AC">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2F66ADA9"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20EE2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375E46FC" w14:textId="77777777" w:rsidR="00A66323" w:rsidRPr="00C97908" w:rsidRDefault="00A66323" w:rsidP="00BB70AC">
            <w:pPr>
              <w:jc w:val="center"/>
              <w:rPr>
                <w:sz w:val="16"/>
                <w:szCs w:val="16"/>
                <w:lang w:val="en-US"/>
              </w:rPr>
            </w:pPr>
            <w:r w:rsidRPr="00C97908">
              <w:rPr>
                <w:sz w:val="16"/>
                <w:szCs w:val="16"/>
                <w:lang w:val="en-US"/>
              </w:rPr>
              <w:t>63,0000</w:t>
            </w:r>
          </w:p>
        </w:tc>
      </w:tr>
      <w:tr w:rsidR="00A66323" w:rsidRPr="00B40365" w14:paraId="7DEA9B5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74A9A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B9E7C3D" w14:textId="77777777" w:rsidR="00A66323" w:rsidRPr="00B40365" w:rsidRDefault="00A66323" w:rsidP="00BB70AC">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2A10E596" w14:textId="77777777" w:rsidR="00A66323" w:rsidRPr="00C97908" w:rsidRDefault="00A66323" w:rsidP="00BB70AC">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65447286"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EA600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14:paraId="73722B0E" w14:textId="77777777" w:rsidR="00A66323" w:rsidRPr="00C97908" w:rsidRDefault="00A66323" w:rsidP="00BB70AC">
            <w:pPr>
              <w:jc w:val="center"/>
              <w:rPr>
                <w:sz w:val="16"/>
                <w:szCs w:val="16"/>
                <w:lang w:val="en-US"/>
              </w:rPr>
            </w:pPr>
            <w:r w:rsidRPr="00C97908">
              <w:rPr>
                <w:sz w:val="16"/>
                <w:szCs w:val="16"/>
                <w:lang w:val="en-US"/>
              </w:rPr>
              <w:t>16,9400</w:t>
            </w:r>
          </w:p>
        </w:tc>
      </w:tr>
      <w:tr w:rsidR="00A66323" w:rsidRPr="009B70F2" w14:paraId="7FC3AB97"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57328D" w14:textId="77777777" w:rsidR="00A66323" w:rsidRPr="005E2CA0" w:rsidRDefault="00A66323" w:rsidP="00BB70AC">
            <w:pPr>
              <w:jc w:val="center"/>
              <w:rPr>
                <w:b/>
                <w:bCs/>
                <w:sz w:val="22"/>
                <w:szCs w:val="22"/>
                <w:lang w:val="en-US"/>
              </w:rPr>
            </w:pPr>
            <w:r w:rsidRPr="005E2CA0">
              <w:rPr>
                <w:b/>
                <w:bCs/>
                <w:sz w:val="22"/>
                <w:szCs w:val="22"/>
                <w:lang w:val="en-US"/>
              </w:rPr>
              <w:t>135</w:t>
            </w:r>
          </w:p>
        </w:tc>
        <w:tc>
          <w:tcPr>
            <w:tcW w:w="1402" w:type="dxa"/>
            <w:gridSpan w:val="3"/>
            <w:tcBorders>
              <w:top w:val="single" w:sz="4" w:space="0" w:color="auto"/>
              <w:bottom w:val="single" w:sz="4" w:space="0" w:color="auto"/>
            </w:tcBorders>
            <w:vAlign w:val="center"/>
          </w:tcPr>
          <w:p w14:paraId="283B1720" w14:textId="77777777" w:rsidR="00A66323" w:rsidRPr="005E2CA0" w:rsidRDefault="00A66323" w:rsidP="00BB70AC">
            <w:pPr>
              <w:jc w:val="center"/>
              <w:rPr>
                <w:b/>
                <w:bCs/>
                <w:sz w:val="22"/>
                <w:szCs w:val="22"/>
                <w:lang w:val="en-US"/>
              </w:rPr>
            </w:pPr>
            <w:r w:rsidRPr="005E2CA0">
              <w:rPr>
                <w:b/>
                <w:bCs/>
                <w:sz w:val="22"/>
                <w:szCs w:val="22"/>
                <w:lang w:val="en-US"/>
              </w:rPr>
              <w:t>08-03-594-16</w:t>
            </w:r>
          </w:p>
        </w:tc>
        <w:tc>
          <w:tcPr>
            <w:tcW w:w="4366" w:type="dxa"/>
            <w:gridSpan w:val="5"/>
            <w:tcBorders>
              <w:top w:val="single" w:sz="4" w:space="0" w:color="auto"/>
              <w:bottom w:val="single" w:sz="4" w:space="0" w:color="auto"/>
            </w:tcBorders>
          </w:tcPr>
          <w:p w14:paraId="7DF30089" w14:textId="77777777" w:rsidR="00A66323" w:rsidRPr="005E2CA0" w:rsidRDefault="00A66323" w:rsidP="00BB70AC">
            <w:pPr>
              <w:rPr>
                <w:b/>
                <w:bCs/>
                <w:sz w:val="2"/>
                <w:szCs w:val="2"/>
                <w:lang w:val="en-US"/>
              </w:rPr>
            </w:pPr>
            <w:r w:rsidRPr="005E2CA0">
              <w:rPr>
                <w:b/>
                <w:bCs/>
                <w:sz w:val="22"/>
                <w:szCs w:val="22"/>
                <w:lang w:val="en-US"/>
              </w:rPr>
              <w:t>Corp de iluminat cu lampi luminescente in tavane suspendate, montat in piese inglobate, cantitate lampi, in corp de iluminat, 2 / Corp de iluminat cu lampi LED incadrabil IP-20, 3600Lm, 32W, 595x595x85 mm</w:t>
            </w:r>
          </w:p>
          <w:p w14:paraId="6E6886C5"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B072F46" w14:textId="77777777" w:rsidR="00A66323" w:rsidRPr="005E2CA0" w:rsidRDefault="00A66323" w:rsidP="00BB70AC">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1DAD6613"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2031B1FC" w14:textId="77777777" w:rsidR="00A66323" w:rsidRPr="005E2CA0" w:rsidRDefault="00A66323" w:rsidP="00BB70AC">
            <w:pPr>
              <w:jc w:val="center"/>
              <w:rPr>
                <w:b/>
                <w:bCs/>
                <w:sz w:val="22"/>
                <w:szCs w:val="22"/>
                <w:lang w:val="en-US"/>
              </w:rPr>
            </w:pPr>
            <w:r w:rsidRPr="005E2CA0">
              <w:rPr>
                <w:b/>
                <w:bCs/>
                <w:sz w:val="22"/>
                <w:szCs w:val="22"/>
                <w:lang w:val="en-US"/>
              </w:rPr>
              <w:t>0,0800</w:t>
            </w:r>
          </w:p>
          <w:p w14:paraId="2D85C42D" w14:textId="77777777" w:rsidR="00A66323" w:rsidRPr="009B70F2" w:rsidRDefault="00A66323" w:rsidP="00BB70AC">
            <w:pPr>
              <w:jc w:val="center"/>
              <w:rPr>
                <w:sz w:val="2"/>
                <w:szCs w:val="2"/>
                <w:lang w:val="en-US"/>
              </w:rPr>
            </w:pPr>
          </w:p>
        </w:tc>
      </w:tr>
      <w:tr w:rsidR="00A66323" w:rsidRPr="00B40365" w14:paraId="45C62AB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9AB75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A796033" w14:textId="77777777" w:rsidR="00A66323" w:rsidRPr="00B40365" w:rsidRDefault="00A66323" w:rsidP="00BB70AC">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D6C5035" w14:textId="77777777" w:rsidR="00A66323" w:rsidRPr="00C97908" w:rsidRDefault="00A66323" w:rsidP="00BB70A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F4DC642"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BBDD5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119,0000</w:t>
            </w:r>
          </w:p>
        </w:tc>
        <w:tc>
          <w:tcPr>
            <w:tcW w:w="1559" w:type="dxa"/>
            <w:gridSpan w:val="2"/>
            <w:tcBorders>
              <w:top w:val="nil"/>
              <w:bottom w:val="single" w:sz="2" w:space="0" w:color="auto"/>
            </w:tcBorders>
            <w:vAlign w:val="center"/>
          </w:tcPr>
          <w:p w14:paraId="73274D1C" w14:textId="77777777" w:rsidR="00A66323" w:rsidRPr="00C97908" w:rsidRDefault="00A66323" w:rsidP="00BB70AC">
            <w:pPr>
              <w:jc w:val="center"/>
              <w:rPr>
                <w:sz w:val="16"/>
                <w:szCs w:val="16"/>
                <w:lang w:val="en-US"/>
              </w:rPr>
            </w:pPr>
            <w:r w:rsidRPr="00C97908">
              <w:rPr>
                <w:sz w:val="16"/>
                <w:szCs w:val="16"/>
                <w:lang w:val="en-US"/>
              </w:rPr>
              <w:t>9,5200</w:t>
            </w:r>
          </w:p>
        </w:tc>
      </w:tr>
      <w:tr w:rsidR="00A66323" w:rsidRPr="00B40365" w14:paraId="1D30C84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60F4D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89E81F9" w14:textId="77777777" w:rsidR="00A66323" w:rsidRPr="00B40365" w:rsidRDefault="00A66323" w:rsidP="00BB70AC">
            <w:pPr>
              <w:jc w:val="center"/>
              <w:rPr>
                <w:sz w:val="16"/>
                <w:szCs w:val="16"/>
                <w:lang w:val="en-US"/>
              </w:rPr>
            </w:pPr>
            <w:r w:rsidRPr="00B40365">
              <w:rPr>
                <w:sz w:val="16"/>
                <w:szCs w:val="16"/>
                <w:lang w:val="en-US"/>
              </w:rPr>
              <w:t>1570-55535333422</w:t>
            </w:r>
          </w:p>
        </w:tc>
        <w:tc>
          <w:tcPr>
            <w:tcW w:w="4366" w:type="dxa"/>
            <w:gridSpan w:val="4"/>
            <w:tcBorders>
              <w:top w:val="nil"/>
              <w:bottom w:val="single" w:sz="2" w:space="0" w:color="auto"/>
            </w:tcBorders>
            <w:vAlign w:val="center"/>
          </w:tcPr>
          <w:p w14:paraId="03ED1670" w14:textId="77777777" w:rsidR="00A66323" w:rsidRPr="00C97908" w:rsidRDefault="00A66323" w:rsidP="00BB70AC">
            <w:pPr>
              <w:rPr>
                <w:sz w:val="16"/>
                <w:szCs w:val="16"/>
                <w:lang w:val="en-US"/>
              </w:rPr>
            </w:pPr>
            <w:r w:rsidRPr="00C97908">
              <w:rPr>
                <w:sz w:val="16"/>
                <w:szCs w:val="16"/>
                <w:lang w:val="en-US"/>
              </w:rPr>
              <w:t>Corp de iluminat cu lampi LED incadrabil IP-20, 3600Lm, 32W, 595x595x85 mm</w:t>
            </w:r>
          </w:p>
        </w:tc>
        <w:tc>
          <w:tcPr>
            <w:tcW w:w="1021" w:type="dxa"/>
            <w:gridSpan w:val="3"/>
            <w:tcBorders>
              <w:top w:val="nil"/>
              <w:bottom w:val="single" w:sz="2" w:space="0" w:color="auto"/>
            </w:tcBorders>
            <w:vAlign w:val="center"/>
          </w:tcPr>
          <w:p w14:paraId="39826628"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A95F17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455D090B" w14:textId="77777777" w:rsidR="00A66323" w:rsidRPr="00C97908" w:rsidRDefault="00A66323" w:rsidP="00BB70AC">
            <w:pPr>
              <w:jc w:val="center"/>
              <w:rPr>
                <w:sz w:val="16"/>
                <w:szCs w:val="16"/>
                <w:lang w:val="en-US"/>
              </w:rPr>
            </w:pPr>
            <w:r w:rsidRPr="00C97908">
              <w:rPr>
                <w:sz w:val="16"/>
                <w:szCs w:val="16"/>
                <w:lang w:val="en-US"/>
              </w:rPr>
              <w:t>8,0000</w:t>
            </w:r>
          </w:p>
        </w:tc>
      </w:tr>
      <w:tr w:rsidR="00A66323" w:rsidRPr="00B40365" w14:paraId="002046C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80517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CC21DDF" w14:textId="77777777" w:rsidR="00A66323" w:rsidRPr="00B40365" w:rsidRDefault="00A66323" w:rsidP="00BB70AC">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5E00AD2E" w14:textId="77777777" w:rsidR="00A66323" w:rsidRPr="00C97908" w:rsidRDefault="00A66323" w:rsidP="00BB70AC">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5B00AE40" w14:textId="77777777" w:rsidR="00A66323" w:rsidRPr="00C97908" w:rsidRDefault="00A66323" w:rsidP="00BB70AC">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4429C6B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0,0530</w:t>
            </w:r>
          </w:p>
        </w:tc>
        <w:tc>
          <w:tcPr>
            <w:tcW w:w="1559" w:type="dxa"/>
            <w:gridSpan w:val="2"/>
            <w:tcBorders>
              <w:top w:val="nil"/>
              <w:bottom w:val="single" w:sz="2" w:space="0" w:color="auto"/>
            </w:tcBorders>
            <w:vAlign w:val="center"/>
          </w:tcPr>
          <w:p w14:paraId="11B8F874" w14:textId="77777777" w:rsidR="00A66323" w:rsidRPr="00C97908" w:rsidRDefault="00A66323" w:rsidP="00BB70AC">
            <w:pPr>
              <w:jc w:val="center"/>
              <w:rPr>
                <w:sz w:val="16"/>
                <w:szCs w:val="16"/>
                <w:lang w:val="en-US"/>
              </w:rPr>
            </w:pPr>
            <w:r w:rsidRPr="00C97908">
              <w:rPr>
                <w:sz w:val="16"/>
                <w:szCs w:val="16"/>
                <w:lang w:val="en-US"/>
              </w:rPr>
              <w:t>0,0042</w:t>
            </w:r>
          </w:p>
        </w:tc>
      </w:tr>
      <w:tr w:rsidR="00A66323" w:rsidRPr="00B40365" w14:paraId="6B7D01B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48AC9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C12FF32" w14:textId="77777777" w:rsidR="00A66323" w:rsidRPr="00B40365" w:rsidRDefault="00A66323" w:rsidP="00BB70AC">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4FD4E247" w14:textId="77777777" w:rsidR="00A66323" w:rsidRPr="00C97908" w:rsidRDefault="00A66323" w:rsidP="00BB70AC">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34F991B7" w14:textId="77777777" w:rsidR="00A66323" w:rsidRPr="00C97908" w:rsidRDefault="00A66323" w:rsidP="00BB70AC">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6557DDB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6E287B4" w14:textId="77777777" w:rsidR="00A66323" w:rsidRPr="00C97908" w:rsidRDefault="00A66323" w:rsidP="00BB70AC">
            <w:pPr>
              <w:jc w:val="center"/>
              <w:rPr>
                <w:sz w:val="16"/>
                <w:szCs w:val="16"/>
                <w:lang w:val="en-US"/>
              </w:rPr>
            </w:pPr>
            <w:r w:rsidRPr="00C97908">
              <w:rPr>
                <w:sz w:val="16"/>
                <w:szCs w:val="16"/>
                <w:lang w:val="en-US"/>
              </w:rPr>
              <w:t>0,0080</w:t>
            </w:r>
          </w:p>
        </w:tc>
      </w:tr>
      <w:tr w:rsidR="00A66323" w:rsidRPr="00B40365" w14:paraId="710A37B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B8D1E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E588852" w14:textId="77777777" w:rsidR="00A66323" w:rsidRPr="00B40365" w:rsidRDefault="00A66323" w:rsidP="00BB70AC">
            <w:pPr>
              <w:jc w:val="center"/>
              <w:rPr>
                <w:sz w:val="16"/>
                <w:szCs w:val="16"/>
                <w:lang w:val="en-US"/>
              </w:rPr>
            </w:pPr>
            <w:r w:rsidRPr="00B40365">
              <w:rPr>
                <w:sz w:val="16"/>
                <w:szCs w:val="16"/>
                <w:lang w:val="en-US"/>
              </w:rPr>
              <w:t>5070001</w:t>
            </w:r>
          </w:p>
        </w:tc>
        <w:tc>
          <w:tcPr>
            <w:tcW w:w="4366" w:type="dxa"/>
            <w:gridSpan w:val="4"/>
            <w:tcBorders>
              <w:top w:val="nil"/>
              <w:bottom w:val="single" w:sz="2" w:space="0" w:color="auto"/>
            </w:tcBorders>
            <w:vAlign w:val="center"/>
          </w:tcPr>
          <w:p w14:paraId="7572749F" w14:textId="77777777" w:rsidR="00A66323" w:rsidRPr="00C97908" w:rsidRDefault="00A66323" w:rsidP="00BB70AC">
            <w:pPr>
              <w:rPr>
                <w:sz w:val="16"/>
                <w:szCs w:val="16"/>
                <w:lang w:val="en-US"/>
              </w:rPr>
            </w:pPr>
            <w:r w:rsidRPr="00C97908">
              <w:rPr>
                <w:sz w:val="16"/>
                <w:szCs w:val="16"/>
                <w:lang w:val="en-US"/>
              </w:rPr>
              <w:t>Conductori neizolati pentru linii de transport de energie electrica aeriene, din arama, marca "M", sectiune 4 mm2</w:t>
            </w:r>
          </w:p>
        </w:tc>
        <w:tc>
          <w:tcPr>
            <w:tcW w:w="1021" w:type="dxa"/>
            <w:gridSpan w:val="3"/>
            <w:tcBorders>
              <w:top w:val="nil"/>
              <w:bottom w:val="single" w:sz="2" w:space="0" w:color="auto"/>
            </w:tcBorders>
            <w:vAlign w:val="center"/>
          </w:tcPr>
          <w:p w14:paraId="42F0F8DD" w14:textId="77777777" w:rsidR="00A66323" w:rsidRPr="00C97908" w:rsidRDefault="00A66323" w:rsidP="00BB70AC">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1880EE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4BB16F5E" w14:textId="77777777" w:rsidR="00A66323" w:rsidRPr="00C97908" w:rsidRDefault="00A66323" w:rsidP="00BB70AC">
            <w:pPr>
              <w:jc w:val="center"/>
              <w:rPr>
                <w:sz w:val="16"/>
                <w:szCs w:val="16"/>
                <w:lang w:val="en-US"/>
              </w:rPr>
            </w:pPr>
            <w:r w:rsidRPr="00C97908">
              <w:rPr>
                <w:sz w:val="16"/>
                <w:szCs w:val="16"/>
                <w:lang w:val="en-US"/>
              </w:rPr>
              <w:t>0,0002</w:t>
            </w:r>
          </w:p>
        </w:tc>
      </w:tr>
      <w:tr w:rsidR="00A66323" w:rsidRPr="00B40365" w14:paraId="595D0D1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0988F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8D8E2EA" w14:textId="77777777" w:rsidR="00A66323" w:rsidRPr="00B40365" w:rsidRDefault="00A66323" w:rsidP="00BB70AC">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33863421" w14:textId="77777777" w:rsidR="00A66323" w:rsidRPr="00C97908" w:rsidRDefault="00A66323" w:rsidP="00BB70AC">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3E8A990D"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1E510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14:paraId="34165F91" w14:textId="77777777" w:rsidR="00A66323" w:rsidRPr="00C97908" w:rsidRDefault="00A66323" w:rsidP="00BB70AC">
            <w:pPr>
              <w:jc w:val="center"/>
              <w:rPr>
                <w:sz w:val="16"/>
                <w:szCs w:val="16"/>
                <w:lang w:val="en-US"/>
              </w:rPr>
            </w:pPr>
            <w:r w:rsidRPr="00C97908">
              <w:rPr>
                <w:sz w:val="16"/>
                <w:szCs w:val="16"/>
                <w:lang w:val="en-US"/>
              </w:rPr>
              <w:t>0,0336</w:t>
            </w:r>
          </w:p>
        </w:tc>
      </w:tr>
      <w:tr w:rsidR="00A66323" w:rsidRPr="00B40365" w14:paraId="109E5A2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CC669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988F8B6" w14:textId="77777777" w:rsidR="00A66323" w:rsidRPr="00B40365" w:rsidRDefault="00A66323" w:rsidP="00BB70AC">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6BA44FF" w14:textId="77777777" w:rsidR="00A66323" w:rsidRPr="00C97908" w:rsidRDefault="00A66323" w:rsidP="00BB70AC">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2F5AD41"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04361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14:paraId="0A9BA890" w14:textId="77777777" w:rsidR="00A66323" w:rsidRPr="00C97908" w:rsidRDefault="00A66323" w:rsidP="00BB70AC">
            <w:pPr>
              <w:jc w:val="center"/>
              <w:rPr>
                <w:sz w:val="16"/>
                <w:szCs w:val="16"/>
                <w:lang w:val="en-US"/>
              </w:rPr>
            </w:pPr>
            <w:r w:rsidRPr="00C97908">
              <w:rPr>
                <w:sz w:val="16"/>
                <w:szCs w:val="16"/>
                <w:lang w:val="en-US"/>
              </w:rPr>
              <w:t>0,0968</w:t>
            </w:r>
          </w:p>
        </w:tc>
      </w:tr>
      <w:tr w:rsidR="00A66323" w:rsidRPr="00B40365" w14:paraId="46FF465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F4783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EB46963" w14:textId="77777777" w:rsidR="00A66323" w:rsidRPr="00B40365" w:rsidRDefault="00A66323" w:rsidP="00BB70AC">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14:paraId="5A3BD687" w14:textId="77777777" w:rsidR="00A66323" w:rsidRPr="00C97908" w:rsidRDefault="00A66323" w:rsidP="00BB70AC">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14:paraId="44A1D189"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F03C1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42,2000</w:t>
            </w:r>
          </w:p>
        </w:tc>
        <w:tc>
          <w:tcPr>
            <w:tcW w:w="1559" w:type="dxa"/>
            <w:gridSpan w:val="2"/>
            <w:tcBorders>
              <w:top w:val="nil"/>
              <w:bottom w:val="single" w:sz="2" w:space="0" w:color="auto"/>
              <w:right w:val="single" w:sz="4" w:space="0" w:color="auto"/>
            </w:tcBorders>
            <w:vAlign w:val="center"/>
          </w:tcPr>
          <w:p w14:paraId="313E884A" w14:textId="77777777" w:rsidR="00A66323" w:rsidRPr="00C97908" w:rsidRDefault="00A66323" w:rsidP="00BB70AC">
            <w:pPr>
              <w:jc w:val="center"/>
              <w:rPr>
                <w:sz w:val="16"/>
                <w:szCs w:val="16"/>
                <w:lang w:val="en-US"/>
              </w:rPr>
            </w:pPr>
            <w:r w:rsidRPr="00C97908">
              <w:rPr>
                <w:sz w:val="16"/>
                <w:szCs w:val="16"/>
                <w:lang w:val="en-US"/>
              </w:rPr>
              <w:t>3,3760</w:t>
            </w:r>
          </w:p>
        </w:tc>
      </w:tr>
      <w:tr w:rsidR="00A66323" w:rsidRPr="00B40365" w14:paraId="20C30D6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3B429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E7573EA" w14:textId="77777777" w:rsidR="00A66323" w:rsidRPr="00B40365" w:rsidRDefault="00A66323" w:rsidP="00BB70AC">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5AECBD89" w14:textId="77777777" w:rsidR="00A66323" w:rsidRPr="00C97908" w:rsidRDefault="00A66323" w:rsidP="00BB70AC">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47300F54"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C8EC3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14:paraId="4C1A1C78" w14:textId="77777777" w:rsidR="00A66323" w:rsidRPr="00C97908" w:rsidRDefault="00A66323" w:rsidP="00BB70AC">
            <w:pPr>
              <w:jc w:val="center"/>
              <w:rPr>
                <w:sz w:val="16"/>
                <w:szCs w:val="16"/>
                <w:lang w:val="en-US"/>
              </w:rPr>
            </w:pPr>
            <w:r w:rsidRPr="00C97908">
              <w:rPr>
                <w:sz w:val="16"/>
                <w:szCs w:val="16"/>
                <w:lang w:val="en-US"/>
              </w:rPr>
              <w:t>0,0968</w:t>
            </w:r>
          </w:p>
        </w:tc>
      </w:tr>
      <w:tr w:rsidR="00A66323" w:rsidRPr="009B70F2" w14:paraId="34AC5BF8"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E6BC4D" w14:textId="77777777" w:rsidR="00A66323" w:rsidRPr="005E2CA0" w:rsidRDefault="00A66323" w:rsidP="00BB70AC">
            <w:pPr>
              <w:jc w:val="center"/>
              <w:rPr>
                <w:b/>
                <w:bCs/>
                <w:sz w:val="22"/>
                <w:szCs w:val="22"/>
                <w:lang w:val="en-US"/>
              </w:rPr>
            </w:pPr>
            <w:r w:rsidRPr="005E2CA0">
              <w:rPr>
                <w:b/>
                <w:bCs/>
                <w:sz w:val="22"/>
                <w:szCs w:val="22"/>
                <w:lang w:val="en-US"/>
              </w:rPr>
              <w:t>136</w:t>
            </w:r>
          </w:p>
        </w:tc>
        <w:tc>
          <w:tcPr>
            <w:tcW w:w="1402" w:type="dxa"/>
            <w:gridSpan w:val="3"/>
            <w:tcBorders>
              <w:top w:val="single" w:sz="4" w:space="0" w:color="auto"/>
              <w:bottom w:val="single" w:sz="4" w:space="0" w:color="auto"/>
            </w:tcBorders>
            <w:vAlign w:val="center"/>
          </w:tcPr>
          <w:p w14:paraId="2FD2CE89" w14:textId="77777777" w:rsidR="00A66323" w:rsidRPr="005E2CA0" w:rsidRDefault="00A66323" w:rsidP="00BB70AC">
            <w:pPr>
              <w:jc w:val="center"/>
              <w:rPr>
                <w:b/>
                <w:bCs/>
                <w:sz w:val="22"/>
                <w:szCs w:val="22"/>
                <w:lang w:val="en-US"/>
              </w:rPr>
            </w:pPr>
            <w:r w:rsidRPr="005E2CA0">
              <w:rPr>
                <w:b/>
                <w:bCs/>
                <w:sz w:val="22"/>
                <w:szCs w:val="22"/>
                <w:lang w:val="en-US"/>
              </w:rPr>
              <w:t>08-03-591-2</w:t>
            </w:r>
          </w:p>
        </w:tc>
        <w:tc>
          <w:tcPr>
            <w:tcW w:w="4366" w:type="dxa"/>
            <w:gridSpan w:val="5"/>
            <w:tcBorders>
              <w:top w:val="single" w:sz="4" w:space="0" w:color="auto"/>
              <w:bottom w:val="single" w:sz="4" w:space="0" w:color="auto"/>
            </w:tcBorders>
          </w:tcPr>
          <w:p w14:paraId="454A1B49" w14:textId="77777777" w:rsidR="00A66323" w:rsidRPr="005E2CA0" w:rsidRDefault="00A66323" w:rsidP="00BB70AC">
            <w:pPr>
              <w:rPr>
                <w:b/>
                <w:bCs/>
                <w:sz w:val="2"/>
                <w:szCs w:val="2"/>
                <w:lang w:val="en-US"/>
              </w:rPr>
            </w:pPr>
            <w:r w:rsidRPr="005E2CA0">
              <w:rPr>
                <w:b/>
                <w:bCs/>
                <w:sz w:val="22"/>
                <w:szCs w:val="22"/>
                <w:lang w:val="en-US"/>
              </w:rPr>
              <w:t>Intreruptor monopolar 10A/230V  IP20</w:t>
            </w:r>
          </w:p>
          <w:p w14:paraId="47059E3B"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D9407B0" w14:textId="77777777" w:rsidR="00A66323" w:rsidRPr="005E2CA0" w:rsidRDefault="00A66323" w:rsidP="00BB70AC">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72F7C500"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264D7794" w14:textId="77777777" w:rsidR="00A66323" w:rsidRPr="005E2CA0" w:rsidRDefault="00A66323" w:rsidP="00BB70AC">
            <w:pPr>
              <w:jc w:val="center"/>
              <w:rPr>
                <w:b/>
                <w:bCs/>
                <w:sz w:val="22"/>
                <w:szCs w:val="22"/>
                <w:lang w:val="en-US"/>
              </w:rPr>
            </w:pPr>
            <w:r w:rsidRPr="005E2CA0">
              <w:rPr>
                <w:b/>
                <w:bCs/>
                <w:sz w:val="22"/>
                <w:szCs w:val="22"/>
                <w:lang w:val="en-US"/>
              </w:rPr>
              <w:t>0,0200</w:t>
            </w:r>
          </w:p>
          <w:p w14:paraId="04F135DF" w14:textId="77777777" w:rsidR="00A66323" w:rsidRPr="009B70F2" w:rsidRDefault="00A66323" w:rsidP="00BB70AC">
            <w:pPr>
              <w:jc w:val="center"/>
              <w:rPr>
                <w:sz w:val="2"/>
                <w:szCs w:val="2"/>
                <w:lang w:val="en-US"/>
              </w:rPr>
            </w:pPr>
          </w:p>
        </w:tc>
      </w:tr>
      <w:tr w:rsidR="00A66323" w:rsidRPr="00B40365" w14:paraId="592AD64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50F62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4005E28" w14:textId="77777777" w:rsidR="00A66323" w:rsidRPr="00B40365" w:rsidRDefault="00A66323" w:rsidP="00BB70AC">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D290782" w14:textId="77777777" w:rsidR="00A66323" w:rsidRPr="00C97908" w:rsidRDefault="00A66323" w:rsidP="00BB70A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A120468"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3FDF2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32,2000</w:t>
            </w:r>
          </w:p>
        </w:tc>
        <w:tc>
          <w:tcPr>
            <w:tcW w:w="1559" w:type="dxa"/>
            <w:gridSpan w:val="2"/>
            <w:tcBorders>
              <w:top w:val="nil"/>
              <w:bottom w:val="single" w:sz="2" w:space="0" w:color="auto"/>
            </w:tcBorders>
            <w:vAlign w:val="center"/>
          </w:tcPr>
          <w:p w14:paraId="7D5FA431" w14:textId="77777777" w:rsidR="00A66323" w:rsidRPr="00C97908" w:rsidRDefault="00A66323" w:rsidP="00BB70AC">
            <w:pPr>
              <w:jc w:val="center"/>
              <w:rPr>
                <w:sz w:val="16"/>
                <w:szCs w:val="16"/>
                <w:lang w:val="en-US"/>
              </w:rPr>
            </w:pPr>
            <w:r w:rsidRPr="00C97908">
              <w:rPr>
                <w:sz w:val="16"/>
                <w:szCs w:val="16"/>
                <w:lang w:val="en-US"/>
              </w:rPr>
              <w:t>0,6440</w:t>
            </w:r>
          </w:p>
        </w:tc>
      </w:tr>
      <w:tr w:rsidR="00A66323" w:rsidRPr="00B40365" w14:paraId="061CB4F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6B199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6C2823D" w14:textId="77777777" w:rsidR="00A66323" w:rsidRPr="00B40365" w:rsidRDefault="00A66323" w:rsidP="00BB70AC">
            <w:pPr>
              <w:jc w:val="center"/>
              <w:rPr>
                <w:sz w:val="16"/>
                <w:szCs w:val="16"/>
                <w:lang w:val="en-US"/>
              </w:rPr>
            </w:pPr>
            <w:r w:rsidRPr="00B40365">
              <w:rPr>
                <w:sz w:val="16"/>
                <w:szCs w:val="16"/>
                <w:lang w:val="en-US"/>
              </w:rPr>
              <w:t>540-40525</w:t>
            </w:r>
          </w:p>
        </w:tc>
        <w:tc>
          <w:tcPr>
            <w:tcW w:w="4366" w:type="dxa"/>
            <w:gridSpan w:val="4"/>
            <w:tcBorders>
              <w:top w:val="nil"/>
              <w:bottom w:val="single" w:sz="2" w:space="0" w:color="auto"/>
            </w:tcBorders>
            <w:vAlign w:val="center"/>
          </w:tcPr>
          <w:p w14:paraId="5F0B2EB5" w14:textId="77777777" w:rsidR="00A66323" w:rsidRPr="00C97908" w:rsidRDefault="00A66323" w:rsidP="00BB70AC">
            <w:pPr>
              <w:rPr>
                <w:sz w:val="16"/>
                <w:szCs w:val="16"/>
                <w:lang w:val="en-US"/>
              </w:rPr>
            </w:pPr>
            <w:r w:rsidRPr="00C97908">
              <w:rPr>
                <w:sz w:val="16"/>
                <w:szCs w:val="16"/>
                <w:lang w:val="en-US"/>
              </w:rPr>
              <w:t>Intreruptor monopolar10A/230V  IP20</w:t>
            </w:r>
          </w:p>
        </w:tc>
        <w:tc>
          <w:tcPr>
            <w:tcW w:w="1021" w:type="dxa"/>
            <w:gridSpan w:val="3"/>
            <w:tcBorders>
              <w:top w:val="nil"/>
              <w:bottom w:val="single" w:sz="2" w:space="0" w:color="auto"/>
            </w:tcBorders>
            <w:vAlign w:val="center"/>
          </w:tcPr>
          <w:p w14:paraId="4B0BB9B5"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E03A6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042E7A76" w14:textId="77777777" w:rsidR="00A66323" w:rsidRPr="00C97908" w:rsidRDefault="00A66323" w:rsidP="00BB70AC">
            <w:pPr>
              <w:jc w:val="center"/>
              <w:rPr>
                <w:sz w:val="16"/>
                <w:szCs w:val="16"/>
                <w:lang w:val="en-US"/>
              </w:rPr>
            </w:pPr>
            <w:r w:rsidRPr="00C97908">
              <w:rPr>
                <w:sz w:val="16"/>
                <w:szCs w:val="16"/>
                <w:lang w:val="en-US"/>
              </w:rPr>
              <w:t>2,0000</w:t>
            </w:r>
          </w:p>
        </w:tc>
      </w:tr>
      <w:tr w:rsidR="00A66323" w:rsidRPr="00B40365" w14:paraId="526F880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56649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B5E6D19" w14:textId="77777777" w:rsidR="00A66323" w:rsidRPr="00B40365" w:rsidRDefault="00A66323" w:rsidP="00BB70AC">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408C02F1" w14:textId="77777777" w:rsidR="00A66323" w:rsidRPr="00C97908" w:rsidRDefault="00A66323" w:rsidP="00BB70AC">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5659AD7E"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61A1B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14:paraId="41862613" w14:textId="77777777" w:rsidR="00A66323" w:rsidRPr="00C97908" w:rsidRDefault="00A66323" w:rsidP="00BB70AC">
            <w:pPr>
              <w:jc w:val="center"/>
              <w:rPr>
                <w:sz w:val="16"/>
                <w:szCs w:val="16"/>
                <w:lang w:val="en-US"/>
              </w:rPr>
            </w:pPr>
            <w:r w:rsidRPr="00C97908">
              <w:rPr>
                <w:sz w:val="16"/>
                <w:szCs w:val="16"/>
                <w:lang w:val="en-US"/>
              </w:rPr>
              <w:t>2,0400</w:t>
            </w:r>
          </w:p>
        </w:tc>
      </w:tr>
      <w:tr w:rsidR="00A66323" w:rsidRPr="009B70F2" w14:paraId="6659BE78"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C19E27" w14:textId="77777777" w:rsidR="00A66323" w:rsidRPr="005E2CA0" w:rsidRDefault="00A66323" w:rsidP="00BB70AC">
            <w:pPr>
              <w:jc w:val="center"/>
              <w:rPr>
                <w:b/>
                <w:bCs/>
                <w:sz w:val="22"/>
                <w:szCs w:val="22"/>
                <w:lang w:val="en-US"/>
              </w:rPr>
            </w:pPr>
            <w:r w:rsidRPr="005E2CA0">
              <w:rPr>
                <w:b/>
                <w:bCs/>
                <w:sz w:val="22"/>
                <w:szCs w:val="22"/>
                <w:lang w:val="en-US"/>
              </w:rPr>
              <w:t>137</w:t>
            </w:r>
          </w:p>
        </w:tc>
        <w:tc>
          <w:tcPr>
            <w:tcW w:w="1402" w:type="dxa"/>
            <w:gridSpan w:val="3"/>
            <w:tcBorders>
              <w:top w:val="single" w:sz="4" w:space="0" w:color="auto"/>
              <w:bottom w:val="single" w:sz="4" w:space="0" w:color="auto"/>
            </w:tcBorders>
            <w:vAlign w:val="center"/>
          </w:tcPr>
          <w:p w14:paraId="6DDD0772" w14:textId="77777777" w:rsidR="00A66323" w:rsidRPr="005E2CA0" w:rsidRDefault="00A66323" w:rsidP="00BB70AC">
            <w:pPr>
              <w:jc w:val="center"/>
              <w:rPr>
                <w:b/>
                <w:bCs/>
                <w:sz w:val="22"/>
                <w:szCs w:val="22"/>
                <w:lang w:val="en-US"/>
              </w:rPr>
            </w:pPr>
            <w:r w:rsidRPr="005E2CA0">
              <w:rPr>
                <w:b/>
                <w:bCs/>
                <w:sz w:val="22"/>
                <w:szCs w:val="22"/>
                <w:lang w:val="en-US"/>
              </w:rPr>
              <w:t>08-03-591-8</w:t>
            </w:r>
          </w:p>
        </w:tc>
        <w:tc>
          <w:tcPr>
            <w:tcW w:w="4366" w:type="dxa"/>
            <w:gridSpan w:val="5"/>
            <w:tcBorders>
              <w:top w:val="single" w:sz="4" w:space="0" w:color="auto"/>
              <w:bottom w:val="single" w:sz="4" w:space="0" w:color="auto"/>
            </w:tcBorders>
          </w:tcPr>
          <w:p w14:paraId="537392FB" w14:textId="77777777" w:rsidR="00A66323" w:rsidRPr="005E2CA0" w:rsidRDefault="00A66323" w:rsidP="00BB70AC">
            <w:pPr>
              <w:rPr>
                <w:b/>
                <w:bCs/>
                <w:sz w:val="2"/>
                <w:szCs w:val="2"/>
                <w:lang w:val="en-US"/>
              </w:rPr>
            </w:pPr>
            <w:r w:rsidRPr="005E2CA0">
              <w:rPr>
                <w:b/>
                <w:bCs/>
                <w:sz w:val="22"/>
                <w:szCs w:val="22"/>
                <w:lang w:val="en-US"/>
              </w:rPr>
              <w:t>Priza 2P+PE, In=16A IP-20</w:t>
            </w:r>
          </w:p>
          <w:p w14:paraId="13DA76AF"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F07E6B3" w14:textId="77777777" w:rsidR="00A66323" w:rsidRPr="005E2CA0" w:rsidRDefault="00A66323" w:rsidP="00BB70AC">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2D2A33AD"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470D34BC" w14:textId="77777777" w:rsidR="00A66323" w:rsidRPr="005E2CA0" w:rsidRDefault="00A66323" w:rsidP="00BB70AC">
            <w:pPr>
              <w:jc w:val="center"/>
              <w:rPr>
                <w:b/>
                <w:bCs/>
                <w:sz w:val="22"/>
                <w:szCs w:val="22"/>
                <w:lang w:val="en-US"/>
              </w:rPr>
            </w:pPr>
            <w:r w:rsidRPr="005E2CA0">
              <w:rPr>
                <w:b/>
                <w:bCs/>
                <w:sz w:val="22"/>
                <w:szCs w:val="22"/>
                <w:lang w:val="en-US"/>
              </w:rPr>
              <w:t>0,1200</w:t>
            </w:r>
          </w:p>
          <w:p w14:paraId="60ACF5AC" w14:textId="77777777" w:rsidR="00A66323" w:rsidRPr="009B70F2" w:rsidRDefault="00A66323" w:rsidP="00BB70AC">
            <w:pPr>
              <w:jc w:val="center"/>
              <w:rPr>
                <w:sz w:val="2"/>
                <w:szCs w:val="2"/>
                <w:lang w:val="en-US"/>
              </w:rPr>
            </w:pPr>
          </w:p>
        </w:tc>
      </w:tr>
      <w:tr w:rsidR="00A66323" w:rsidRPr="00B40365" w14:paraId="6EB1198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ECEC8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B3A6582" w14:textId="77777777" w:rsidR="00A66323" w:rsidRPr="00B40365" w:rsidRDefault="00A66323" w:rsidP="00BB70AC">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A551919" w14:textId="77777777" w:rsidR="00A66323" w:rsidRPr="00C97908" w:rsidRDefault="00A66323" w:rsidP="00BB70A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DB0AB12"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9FCD5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43,2000</w:t>
            </w:r>
          </w:p>
        </w:tc>
        <w:tc>
          <w:tcPr>
            <w:tcW w:w="1559" w:type="dxa"/>
            <w:gridSpan w:val="2"/>
            <w:tcBorders>
              <w:top w:val="nil"/>
              <w:bottom w:val="single" w:sz="2" w:space="0" w:color="auto"/>
            </w:tcBorders>
            <w:vAlign w:val="center"/>
          </w:tcPr>
          <w:p w14:paraId="66949F53" w14:textId="77777777" w:rsidR="00A66323" w:rsidRPr="00C97908" w:rsidRDefault="00A66323" w:rsidP="00BB70AC">
            <w:pPr>
              <w:jc w:val="center"/>
              <w:rPr>
                <w:sz w:val="16"/>
                <w:szCs w:val="16"/>
                <w:lang w:val="en-US"/>
              </w:rPr>
            </w:pPr>
            <w:r w:rsidRPr="00C97908">
              <w:rPr>
                <w:sz w:val="16"/>
                <w:szCs w:val="16"/>
                <w:lang w:val="en-US"/>
              </w:rPr>
              <w:t>5,1840</w:t>
            </w:r>
          </w:p>
        </w:tc>
      </w:tr>
      <w:tr w:rsidR="00A66323" w:rsidRPr="00B40365" w14:paraId="7E1E711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2C485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CE05A1F" w14:textId="77777777" w:rsidR="00A66323" w:rsidRPr="00B40365" w:rsidRDefault="00A66323" w:rsidP="00BB70AC">
            <w:pPr>
              <w:jc w:val="center"/>
              <w:rPr>
                <w:sz w:val="16"/>
                <w:szCs w:val="16"/>
                <w:lang w:val="en-US"/>
              </w:rPr>
            </w:pPr>
            <w:r w:rsidRPr="00B40365">
              <w:rPr>
                <w:sz w:val="16"/>
                <w:szCs w:val="16"/>
                <w:lang w:val="en-US"/>
              </w:rPr>
              <w:t>540-4003</w:t>
            </w:r>
          </w:p>
        </w:tc>
        <w:tc>
          <w:tcPr>
            <w:tcW w:w="4366" w:type="dxa"/>
            <w:gridSpan w:val="4"/>
            <w:tcBorders>
              <w:top w:val="nil"/>
              <w:bottom w:val="single" w:sz="2" w:space="0" w:color="auto"/>
            </w:tcBorders>
            <w:vAlign w:val="center"/>
          </w:tcPr>
          <w:p w14:paraId="15EE1E4C" w14:textId="77777777" w:rsidR="00A66323" w:rsidRPr="00C97908" w:rsidRDefault="00A66323" w:rsidP="00BB70AC">
            <w:pPr>
              <w:rPr>
                <w:sz w:val="16"/>
                <w:szCs w:val="16"/>
                <w:lang w:val="en-US"/>
              </w:rPr>
            </w:pPr>
            <w:r w:rsidRPr="00C97908">
              <w:rPr>
                <w:sz w:val="16"/>
                <w:szCs w:val="16"/>
                <w:lang w:val="en-US"/>
              </w:rPr>
              <w:t>Priza 2P+PE, In=16A IP-20</w:t>
            </w:r>
          </w:p>
        </w:tc>
        <w:tc>
          <w:tcPr>
            <w:tcW w:w="1021" w:type="dxa"/>
            <w:gridSpan w:val="3"/>
            <w:tcBorders>
              <w:top w:val="nil"/>
              <w:bottom w:val="single" w:sz="2" w:space="0" w:color="auto"/>
            </w:tcBorders>
            <w:vAlign w:val="center"/>
          </w:tcPr>
          <w:p w14:paraId="6B0D0493"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7579B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4ECBDE5D" w14:textId="77777777" w:rsidR="00A66323" w:rsidRPr="00C97908" w:rsidRDefault="00A66323" w:rsidP="00BB70AC">
            <w:pPr>
              <w:jc w:val="center"/>
              <w:rPr>
                <w:sz w:val="16"/>
                <w:szCs w:val="16"/>
                <w:lang w:val="en-US"/>
              </w:rPr>
            </w:pPr>
            <w:r w:rsidRPr="00C97908">
              <w:rPr>
                <w:sz w:val="16"/>
                <w:szCs w:val="16"/>
                <w:lang w:val="en-US"/>
              </w:rPr>
              <w:t>12,0000</w:t>
            </w:r>
          </w:p>
        </w:tc>
      </w:tr>
      <w:tr w:rsidR="00A66323" w:rsidRPr="00B40365" w14:paraId="7B8B750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E69C3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A039776" w14:textId="77777777" w:rsidR="00A66323" w:rsidRPr="00B40365" w:rsidRDefault="00A66323" w:rsidP="00BB70AC">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56D66D98" w14:textId="77777777" w:rsidR="00A66323" w:rsidRPr="00C97908" w:rsidRDefault="00A66323" w:rsidP="00BB70AC">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7B37575A" w14:textId="77777777" w:rsidR="00A66323" w:rsidRPr="00C97908" w:rsidRDefault="00A66323" w:rsidP="00BB70AC">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51F108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63CAF0F9" w14:textId="77777777" w:rsidR="00A66323" w:rsidRPr="00C97908" w:rsidRDefault="00A66323" w:rsidP="00BB70AC">
            <w:pPr>
              <w:jc w:val="center"/>
              <w:rPr>
                <w:sz w:val="16"/>
                <w:szCs w:val="16"/>
                <w:lang w:val="en-US"/>
              </w:rPr>
            </w:pPr>
            <w:r w:rsidRPr="00C97908">
              <w:rPr>
                <w:sz w:val="16"/>
                <w:szCs w:val="16"/>
                <w:lang w:val="en-US"/>
              </w:rPr>
              <w:t>0,1224</w:t>
            </w:r>
          </w:p>
        </w:tc>
      </w:tr>
      <w:tr w:rsidR="00A66323" w:rsidRPr="00B40365" w14:paraId="447E721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16191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ACE3996" w14:textId="77777777" w:rsidR="00A66323" w:rsidRPr="00B40365" w:rsidRDefault="00A66323" w:rsidP="00BB70AC">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34841758" w14:textId="77777777" w:rsidR="00A66323" w:rsidRPr="00C97908" w:rsidRDefault="00A66323" w:rsidP="00BB70AC">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4A805B5E"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3DFB2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19D9682E" w14:textId="77777777" w:rsidR="00A66323" w:rsidRPr="00C97908" w:rsidRDefault="00A66323" w:rsidP="00BB70AC">
            <w:pPr>
              <w:jc w:val="center"/>
              <w:rPr>
                <w:sz w:val="16"/>
                <w:szCs w:val="16"/>
                <w:lang w:val="en-US"/>
              </w:rPr>
            </w:pPr>
            <w:r w:rsidRPr="00C97908">
              <w:rPr>
                <w:sz w:val="16"/>
                <w:szCs w:val="16"/>
                <w:lang w:val="en-US"/>
              </w:rPr>
              <w:t>0,0132</w:t>
            </w:r>
          </w:p>
        </w:tc>
      </w:tr>
      <w:tr w:rsidR="00A66323" w:rsidRPr="00B40365" w14:paraId="539F51F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EBE43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19E5E6F" w14:textId="77777777" w:rsidR="00A66323" w:rsidRPr="00B40365" w:rsidRDefault="00A66323" w:rsidP="00BB70AC">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03997D01" w14:textId="77777777" w:rsidR="00A66323" w:rsidRPr="00C97908" w:rsidRDefault="00A66323" w:rsidP="00BB70AC">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14:paraId="325D3714"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16B81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14:paraId="2BA0D1DA" w14:textId="77777777" w:rsidR="00A66323" w:rsidRPr="00C97908" w:rsidRDefault="00A66323" w:rsidP="00BB70AC">
            <w:pPr>
              <w:jc w:val="center"/>
              <w:rPr>
                <w:sz w:val="16"/>
                <w:szCs w:val="16"/>
                <w:lang w:val="en-US"/>
              </w:rPr>
            </w:pPr>
            <w:r w:rsidRPr="00C97908">
              <w:rPr>
                <w:sz w:val="16"/>
                <w:szCs w:val="16"/>
                <w:lang w:val="en-US"/>
              </w:rPr>
              <w:t>0,7680</w:t>
            </w:r>
          </w:p>
        </w:tc>
      </w:tr>
      <w:tr w:rsidR="00A66323" w:rsidRPr="009B70F2" w14:paraId="2FF856F7"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184C4C" w14:textId="77777777" w:rsidR="00A66323" w:rsidRPr="005E2CA0" w:rsidRDefault="00A66323" w:rsidP="00BB70AC">
            <w:pPr>
              <w:jc w:val="center"/>
              <w:rPr>
                <w:b/>
                <w:bCs/>
                <w:sz w:val="22"/>
                <w:szCs w:val="22"/>
                <w:lang w:val="en-US"/>
              </w:rPr>
            </w:pPr>
            <w:r w:rsidRPr="005E2CA0">
              <w:rPr>
                <w:b/>
                <w:bCs/>
                <w:sz w:val="22"/>
                <w:szCs w:val="22"/>
                <w:lang w:val="en-US"/>
              </w:rPr>
              <w:t>138</w:t>
            </w:r>
          </w:p>
        </w:tc>
        <w:tc>
          <w:tcPr>
            <w:tcW w:w="1402" w:type="dxa"/>
            <w:gridSpan w:val="3"/>
            <w:tcBorders>
              <w:top w:val="single" w:sz="4" w:space="0" w:color="auto"/>
              <w:bottom w:val="single" w:sz="4" w:space="0" w:color="auto"/>
            </w:tcBorders>
            <w:vAlign w:val="center"/>
          </w:tcPr>
          <w:p w14:paraId="1933B1BD" w14:textId="77777777" w:rsidR="00A66323" w:rsidRPr="005E2CA0" w:rsidRDefault="00A66323" w:rsidP="00BB70AC">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6F3666FD" w14:textId="77777777" w:rsidR="00A66323" w:rsidRPr="005E2CA0" w:rsidRDefault="00A66323" w:rsidP="00BB70AC">
            <w:pPr>
              <w:rPr>
                <w:b/>
                <w:bCs/>
                <w:sz w:val="2"/>
                <w:szCs w:val="2"/>
                <w:lang w:val="en-US"/>
              </w:rPr>
            </w:pPr>
            <w:r w:rsidRPr="005E2CA0">
              <w:rPr>
                <w:b/>
                <w:bCs/>
                <w:sz w:val="22"/>
                <w:szCs w:val="22"/>
                <w:lang w:val="en-US"/>
              </w:rPr>
              <w:t>Doza pentru prize si intrerupatoare</w:t>
            </w:r>
          </w:p>
          <w:p w14:paraId="1519F51E"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1FDD4775"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70B18E4"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4FC69DF2" w14:textId="77777777" w:rsidR="00A66323" w:rsidRPr="005E2CA0" w:rsidRDefault="00A66323" w:rsidP="00BB70AC">
            <w:pPr>
              <w:jc w:val="center"/>
              <w:rPr>
                <w:b/>
                <w:bCs/>
                <w:sz w:val="22"/>
                <w:szCs w:val="22"/>
                <w:lang w:val="en-US"/>
              </w:rPr>
            </w:pPr>
            <w:r w:rsidRPr="005E2CA0">
              <w:rPr>
                <w:b/>
                <w:bCs/>
                <w:sz w:val="22"/>
                <w:szCs w:val="22"/>
                <w:lang w:val="en-US"/>
              </w:rPr>
              <w:t>14,0000</w:t>
            </w:r>
          </w:p>
          <w:p w14:paraId="11A632D2" w14:textId="77777777" w:rsidR="00A66323" w:rsidRPr="009B70F2" w:rsidRDefault="00A66323" w:rsidP="00BB70AC">
            <w:pPr>
              <w:jc w:val="center"/>
              <w:rPr>
                <w:sz w:val="2"/>
                <w:szCs w:val="2"/>
                <w:lang w:val="en-US"/>
              </w:rPr>
            </w:pPr>
          </w:p>
        </w:tc>
      </w:tr>
      <w:tr w:rsidR="00A66323" w:rsidRPr="00B40365" w14:paraId="62C1814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2D0FC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CC43605" w14:textId="77777777" w:rsidR="00A66323" w:rsidRPr="00B40365" w:rsidRDefault="00A66323" w:rsidP="00BB70AC">
            <w:pPr>
              <w:jc w:val="center"/>
              <w:rPr>
                <w:sz w:val="16"/>
                <w:szCs w:val="16"/>
                <w:lang w:val="en-US"/>
              </w:rPr>
            </w:pPr>
            <w:r w:rsidRPr="00B40365">
              <w:rPr>
                <w:sz w:val="16"/>
                <w:szCs w:val="16"/>
                <w:lang w:val="en-US"/>
              </w:rPr>
              <w:t>4444444443322</w:t>
            </w:r>
          </w:p>
        </w:tc>
        <w:tc>
          <w:tcPr>
            <w:tcW w:w="4366" w:type="dxa"/>
            <w:gridSpan w:val="4"/>
            <w:tcBorders>
              <w:top w:val="nil"/>
              <w:bottom w:val="single" w:sz="2" w:space="0" w:color="auto"/>
            </w:tcBorders>
            <w:vAlign w:val="center"/>
          </w:tcPr>
          <w:p w14:paraId="5E590BAC" w14:textId="77777777" w:rsidR="00A66323" w:rsidRPr="00C97908" w:rsidRDefault="00A66323" w:rsidP="00BB70AC">
            <w:pPr>
              <w:rPr>
                <w:sz w:val="16"/>
                <w:szCs w:val="16"/>
                <w:lang w:val="en-US"/>
              </w:rPr>
            </w:pPr>
            <w:r w:rsidRPr="00C97908">
              <w:rPr>
                <w:sz w:val="16"/>
                <w:szCs w:val="16"/>
                <w:lang w:val="en-US"/>
              </w:rPr>
              <w:t>Doza pentru prize si intrerupatoare</w:t>
            </w:r>
          </w:p>
        </w:tc>
        <w:tc>
          <w:tcPr>
            <w:tcW w:w="1021" w:type="dxa"/>
            <w:gridSpan w:val="3"/>
            <w:tcBorders>
              <w:top w:val="nil"/>
              <w:bottom w:val="single" w:sz="2" w:space="0" w:color="auto"/>
            </w:tcBorders>
            <w:vAlign w:val="center"/>
          </w:tcPr>
          <w:p w14:paraId="1921A59F"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DB79F6"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0E2AADC" w14:textId="77777777" w:rsidR="00A66323" w:rsidRPr="00C97908" w:rsidRDefault="00A66323" w:rsidP="00BB70AC">
            <w:pPr>
              <w:jc w:val="center"/>
              <w:rPr>
                <w:sz w:val="16"/>
                <w:szCs w:val="16"/>
                <w:lang w:val="en-US"/>
              </w:rPr>
            </w:pPr>
            <w:r w:rsidRPr="00C97908">
              <w:rPr>
                <w:sz w:val="16"/>
                <w:szCs w:val="16"/>
                <w:lang w:val="en-US"/>
              </w:rPr>
              <w:t>14,0000</w:t>
            </w:r>
          </w:p>
        </w:tc>
      </w:tr>
      <w:tr w:rsidR="00A66323" w:rsidRPr="009B70F2" w14:paraId="1C59FC1D"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887175" w14:textId="77777777" w:rsidR="00A66323" w:rsidRPr="005E2CA0" w:rsidRDefault="00A66323" w:rsidP="00BB70AC">
            <w:pPr>
              <w:jc w:val="center"/>
              <w:rPr>
                <w:b/>
                <w:bCs/>
                <w:sz w:val="22"/>
                <w:szCs w:val="22"/>
                <w:lang w:val="en-US"/>
              </w:rPr>
            </w:pPr>
            <w:r w:rsidRPr="005E2CA0">
              <w:rPr>
                <w:b/>
                <w:bCs/>
                <w:sz w:val="22"/>
                <w:szCs w:val="22"/>
                <w:lang w:val="en-US"/>
              </w:rPr>
              <w:t>139</w:t>
            </w:r>
          </w:p>
        </w:tc>
        <w:tc>
          <w:tcPr>
            <w:tcW w:w="1402" w:type="dxa"/>
            <w:gridSpan w:val="3"/>
            <w:tcBorders>
              <w:top w:val="single" w:sz="4" w:space="0" w:color="auto"/>
              <w:bottom w:val="single" w:sz="4" w:space="0" w:color="auto"/>
            </w:tcBorders>
            <w:vAlign w:val="center"/>
          </w:tcPr>
          <w:p w14:paraId="71755CFC" w14:textId="77777777" w:rsidR="00A66323" w:rsidRPr="005E2CA0" w:rsidRDefault="00A66323" w:rsidP="00BB70AC">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3E7D1453" w14:textId="77777777" w:rsidR="00A66323" w:rsidRPr="005E2CA0" w:rsidRDefault="00A66323" w:rsidP="00BB70AC">
            <w:pPr>
              <w:rPr>
                <w:b/>
                <w:bCs/>
                <w:sz w:val="2"/>
                <w:szCs w:val="2"/>
                <w:lang w:val="en-US"/>
              </w:rPr>
            </w:pPr>
            <w:r w:rsidRPr="005E2CA0">
              <w:rPr>
                <w:b/>
                <w:bCs/>
                <w:sz w:val="22"/>
                <w:szCs w:val="22"/>
                <w:lang w:val="en-US"/>
              </w:rPr>
              <w:t>Cutie de distributie cu cleme</w:t>
            </w:r>
          </w:p>
          <w:p w14:paraId="5F8199D4"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9F74684"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E58EA07"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416F199" w14:textId="77777777" w:rsidR="00A66323" w:rsidRPr="005E2CA0" w:rsidRDefault="00A66323" w:rsidP="00BB70AC">
            <w:pPr>
              <w:jc w:val="center"/>
              <w:rPr>
                <w:b/>
                <w:bCs/>
                <w:sz w:val="22"/>
                <w:szCs w:val="22"/>
                <w:lang w:val="en-US"/>
              </w:rPr>
            </w:pPr>
            <w:r w:rsidRPr="005E2CA0">
              <w:rPr>
                <w:b/>
                <w:bCs/>
                <w:sz w:val="22"/>
                <w:szCs w:val="22"/>
                <w:lang w:val="en-US"/>
              </w:rPr>
              <w:t>1,0000</w:t>
            </w:r>
          </w:p>
          <w:p w14:paraId="5F3F5984" w14:textId="77777777" w:rsidR="00A66323" w:rsidRPr="009B70F2" w:rsidRDefault="00A66323" w:rsidP="00BB70AC">
            <w:pPr>
              <w:jc w:val="center"/>
              <w:rPr>
                <w:sz w:val="2"/>
                <w:szCs w:val="2"/>
                <w:lang w:val="en-US"/>
              </w:rPr>
            </w:pPr>
          </w:p>
        </w:tc>
      </w:tr>
      <w:tr w:rsidR="00A66323" w:rsidRPr="00B40365" w14:paraId="2A53069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29B23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1A78F80" w14:textId="77777777" w:rsidR="00A66323" w:rsidRPr="00B40365" w:rsidRDefault="00A66323" w:rsidP="00BB70AC">
            <w:pPr>
              <w:jc w:val="center"/>
              <w:rPr>
                <w:sz w:val="16"/>
                <w:szCs w:val="16"/>
                <w:lang w:val="en-US"/>
              </w:rPr>
            </w:pPr>
            <w:r w:rsidRPr="00B40365">
              <w:rPr>
                <w:sz w:val="16"/>
                <w:szCs w:val="16"/>
                <w:lang w:val="en-US"/>
              </w:rPr>
              <w:t>444444444332</w:t>
            </w:r>
          </w:p>
        </w:tc>
        <w:tc>
          <w:tcPr>
            <w:tcW w:w="4366" w:type="dxa"/>
            <w:gridSpan w:val="4"/>
            <w:tcBorders>
              <w:top w:val="nil"/>
              <w:bottom w:val="single" w:sz="2" w:space="0" w:color="auto"/>
            </w:tcBorders>
            <w:vAlign w:val="center"/>
          </w:tcPr>
          <w:p w14:paraId="0438E3F7" w14:textId="77777777" w:rsidR="00A66323" w:rsidRPr="00C97908" w:rsidRDefault="00A66323" w:rsidP="00BB70AC">
            <w:pPr>
              <w:rPr>
                <w:sz w:val="16"/>
                <w:szCs w:val="16"/>
                <w:lang w:val="en-US"/>
              </w:rPr>
            </w:pPr>
            <w:r w:rsidRPr="00C97908">
              <w:rPr>
                <w:sz w:val="16"/>
                <w:szCs w:val="16"/>
                <w:lang w:val="en-US"/>
              </w:rPr>
              <w:t>Cutie de distributie cu cleme</w:t>
            </w:r>
          </w:p>
        </w:tc>
        <w:tc>
          <w:tcPr>
            <w:tcW w:w="1021" w:type="dxa"/>
            <w:gridSpan w:val="3"/>
            <w:tcBorders>
              <w:top w:val="nil"/>
              <w:bottom w:val="single" w:sz="2" w:space="0" w:color="auto"/>
            </w:tcBorders>
            <w:vAlign w:val="center"/>
          </w:tcPr>
          <w:p w14:paraId="158E32A1"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39114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7595D0A" w14:textId="77777777" w:rsidR="00A66323" w:rsidRPr="00C97908" w:rsidRDefault="00A66323" w:rsidP="00BB70AC">
            <w:pPr>
              <w:jc w:val="center"/>
              <w:rPr>
                <w:sz w:val="16"/>
                <w:szCs w:val="16"/>
                <w:lang w:val="en-US"/>
              </w:rPr>
            </w:pPr>
            <w:r w:rsidRPr="00C97908">
              <w:rPr>
                <w:sz w:val="16"/>
                <w:szCs w:val="16"/>
                <w:lang w:val="en-US"/>
              </w:rPr>
              <w:t>1,0000</w:t>
            </w:r>
          </w:p>
        </w:tc>
      </w:tr>
      <w:tr w:rsidR="00A66323" w:rsidRPr="003E2692" w14:paraId="051E10F1"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E30FDBD"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4883138D"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6791E488"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62F92D37"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0C4881D5"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54A97C9A" w14:textId="77777777" w:rsidR="00A66323" w:rsidRPr="003E2692" w:rsidRDefault="00A66323" w:rsidP="00BB70AC">
            <w:pPr>
              <w:rPr>
                <w:sz w:val="2"/>
                <w:szCs w:val="2"/>
                <w:lang w:val="en-US"/>
              </w:rPr>
            </w:pPr>
          </w:p>
        </w:tc>
      </w:tr>
      <w:tr w:rsidR="00A66323" w:rsidRPr="00B449C4" w14:paraId="422819DF"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D7C9DBA"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60BBE0E7"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22AFF355"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316CF8E"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2D2565F6"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0EC54D03" w14:textId="77777777" w:rsidR="00A66323" w:rsidRPr="00B449C4" w:rsidRDefault="00A66323" w:rsidP="00BB70AC">
            <w:pPr>
              <w:rPr>
                <w:sz w:val="22"/>
                <w:szCs w:val="22"/>
                <w:lang w:val="en-US"/>
              </w:rPr>
            </w:pPr>
          </w:p>
        </w:tc>
      </w:tr>
      <w:tr w:rsidR="00A66323" w:rsidRPr="00B40365" w14:paraId="5AE1CD5A"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775592E"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0BEAF309"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4F7A5205" w14:textId="77777777" w:rsidR="00A66323" w:rsidRPr="00B40365" w:rsidRDefault="00A66323" w:rsidP="00BB70A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Cabinet nr. 310</w:t>
            </w:r>
          </w:p>
        </w:tc>
        <w:tc>
          <w:tcPr>
            <w:tcW w:w="3621" w:type="dxa"/>
            <w:gridSpan w:val="8"/>
            <w:tcBorders>
              <w:bottom w:val="single" w:sz="4" w:space="0" w:color="auto"/>
              <w:right w:val="single" w:sz="4" w:space="0" w:color="auto"/>
            </w:tcBorders>
          </w:tcPr>
          <w:p w14:paraId="22A97B09" w14:textId="77777777" w:rsidR="00A66323" w:rsidRPr="00B40365" w:rsidRDefault="00A66323" w:rsidP="00BB70AC">
            <w:pPr>
              <w:rPr>
                <w:sz w:val="22"/>
                <w:szCs w:val="22"/>
                <w:lang w:val="en-US"/>
              </w:rPr>
            </w:pPr>
          </w:p>
        </w:tc>
      </w:tr>
      <w:tr w:rsidR="00A66323" w:rsidRPr="009B70F2" w14:paraId="30BDBDFB" w14:textId="77777777" w:rsidTr="00BB70AC">
        <w:tblPrEx>
          <w:tblCellMar>
            <w:left w:w="107" w:type="dxa"/>
            <w:right w:w="107" w:type="dxa"/>
          </w:tblCellMar>
        </w:tblPrEx>
        <w:tc>
          <w:tcPr>
            <w:tcW w:w="10495" w:type="dxa"/>
            <w:gridSpan w:val="19"/>
          </w:tcPr>
          <w:p w14:paraId="238FE1AB" w14:textId="77777777" w:rsidR="00A66323" w:rsidRPr="009B70F2" w:rsidRDefault="00A66323" w:rsidP="00BB70AC">
            <w:pPr>
              <w:rPr>
                <w:b/>
                <w:bCs/>
                <w:sz w:val="22"/>
                <w:szCs w:val="22"/>
                <w:lang w:val="en-US"/>
              </w:rPr>
            </w:pPr>
            <w:r w:rsidRPr="009B70F2">
              <w:rPr>
                <w:b/>
                <w:bCs/>
                <w:sz w:val="22"/>
                <w:szCs w:val="22"/>
                <w:lang w:val="en-US"/>
              </w:rPr>
              <w:t>2.2. Sala de interventii</w:t>
            </w:r>
          </w:p>
          <w:p w14:paraId="61D12D25" w14:textId="77777777" w:rsidR="00A66323" w:rsidRPr="00B12F65" w:rsidRDefault="00A66323" w:rsidP="00BB70AC">
            <w:pPr>
              <w:rPr>
                <w:sz w:val="2"/>
                <w:szCs w:val="2"/>
                <w:lang w:val="en-US"/>
              </w:rPr>
            </w:pPr>
          </w:p>
        </w:tc>
      </w:tr>
      <w:tr w:rsidR="00A66323" w:rsidRPr="009B70F2" w14:paraId="7A7F6C07"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2E2258" w14:textId="77777777" w:rsidR="00A66323" w:rsidRPr="005E2CA0" w:rsidRDefault="00A66323" w:rsidP="00BB70AC">
            <w:pPr>
              <w:jc w:val="center"/>
              <w:rPr>
                <w:b/>
                <w:bCs/>
                <w:sz w:val="22"/>
                <w:szCs w:val="22"/>
                <w:lang w:val="en-US"/>
              </w:rPr>
            </w:pPr>
            <w:r w:rsidRPr="005E2CA0">
              <w:rPr>
                <w:b/>
                <w:bCs/>
                <w:sz w:val="22"/>
                <w:szCs w:val="22"/>
                <w:lang w:val="en-US"/>
              </w:rPr>
              <w:t>140</w:t>
            </w:r>
          </w:p>
        </w:tc>
        <w:tc>
          <w:tcPr>
            <w:tcW w:w="1402" w:type="dxa"/>
            <w:gridSpan w:val="3"/>
            <w:tcBorders>
              <w:top w:val="single" w:sz="4" w:space="0" w:color="auto"/>
              <w:bottom w:val="single" w:sz="4" w:space="0" w:color="auto"/>
            </w:tcBorders>
            <w:vAlign w:val="center"/>
          </w:tcPr>
          <w:p w14:paraId="56E873D7" w14:textId="77777777" w:rsidR="00A66323" w:rsidRPr="005E2CA0" w:rsidRDefault="00A66323" w:rsidP="00BB70AC">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14:paraId="2EB0F246" w14:textId="77777777" w:rsidR="00A66323" w:rsidRPr="005E2CA0" w:rsidRDefault="00A66323" w:rsidP="00BB70AC">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554B21DF"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3E5F5BED" w14:textId="77777777" w:rsidR="00A66323" w:rsidRPr="005E2CA0" w:rsidRDefault="00A66323" w:rsidP="00BB70AC">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6B566CDC"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D9B24FC" w14:textId="77777777" w:rsidR="00A66323" w:rsidRPr="005E2CA0" w:rsidRDefault="00A66323" w:rsidP="00BB70AC">
            <w:pPr>
              <w:jc w:val="center"/>
              <w:rPr>
                <w:b/>
                <w:bCs/>
                <w:sz w:val="22"/>
                <w:szCs w:val="22"/>
                <w:lang w:val="en-US"/>
              </w:rPr>
            </w:pPr>
            <w:r w:rsidRPr="005E2CA0">
              <w:rPr>
                <w:b/>
                <w:bCs/>
                <w:sz w:val="22"/>
                <w:szCs w:val="22"/>
                <w:lang w:val="en-US"/>
              </w:rPr>
              <w:t>2,5000</w:t>
            </w:r>
          </w:p>
          <w:p w14:paraId="73E6DB7E" w14:textId="77777777" w:rsidR="00A66323" w:rsidRPr="009B70F2" w:rsidRDefault="00A66323" w:rsidP="00BB70AC">
            <w:pPr>
              <w:jc w:val="center"/>
              <w:rPr>
                <w:sz w:val="2"/>
                <w:szCs w:val="2"/>
                <w:lang w:val="en-US"/>
              </w:rPr>
            </w:pPr>
          </w:p>
        </w:tc>
      </w:tr>
      <w:tr w:rsidR="00A66323" w:rsidRPr="00B40365" w14:paraId="2AB2062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60411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8AE6653" w14:textId="77777777" w:rsidR="00A66323" w:rsidRPr="00B40365" w:rsidRDefault="00A66323" w:rsidP="00BB70AC">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5985CDD" w14:textId="77777777" w:rsidR="00A66323" w:rsidRPr="00C97908" w:rsidRDefault="00A66323" w:rsidP="00BB70A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12F548A"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CB0C3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14:paraId="2B9FC0BE" w14:textId="77777777" w:rsidR="00A66323" w:rsidRPr="00C97908" w:rsidRDefault="00A66323" w:rsidP="00BB70AC">
            <w:pPr>
              <w:jc w:val="center"/>
              <w:rPr>
                <w:sz w:val="16"/>
                <w:szCs w:val="16"/>
                <w:lang w:val="en-US"/>
              </w:rPr>
            </w:pPr>
            <w:r w:rsidRPr="00C97908">
              <w:rPr>
                <w:sz w:val="16"/>
                <w:szCs w:val="16"/>
                <w:lang w:val="en-US"/>
              </w:rPr>
              <w:t>16,8500</w:t>
            </w:r>
          </w:p>
        </w:tc>
      </w:tr>
      <w:tr w:rsidR="00A66323" w:rsidRPr="00B40365" w14:paraId="5380304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A1CFF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CB333FA" w14:textId="77777777" w:rsidR="00A66323" w:rsidRPr="00B40365" w:rsidRDefault="00A66323" w:rsidP="00BB70AC">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01DDFF73" w14:textId="77777777" w:rsidR="00A66323" w:rsidRPr="00C97908" w:rsidRDefault="00A66323" w:rsidP="00BB70AC">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3C9D9B8B"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65094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020C05C" w14:textId="77777777" w:rsidR="00A66323" w:rsidRPr="00C97908" w:rsidRDefault="00A66323" w:rsidP="00BB70AC">
            <w:pPr>
              <w:jc w:val="center"/>
              <w:rPr>
                <w:sz w:val="16"/>
                <w:szCs w:val="16"/>
                <w:lang w:val="en-US"/>
              </w:rPr>
            </w:pPr>
            <w:r w:rsidRPr="00C97908">
              <w:rPr>
                <w:sz w:val="16"/>
                <w:szCs w:val="16"/>
                <w:lang w:val="en-US"/>
              </w:rPr>
              <w:t>0,0500</w:t>
            </w:r>
          </w:p>
        </w:tc>
      </w:tr>
      <w:tr w:rsidR="00A66323" w:rsidRPr="00B40365" w14:paraId="5397828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CA2AF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1DEADD5" w14:textId="77777777" w:rsidR="00A66323" w:rsidRPr="00B40365" w:rsidRDefault="00A66323" w:rsidP="00BB70AC">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76BF7A19" w14:textId="77777777" w:rsidR="00A66323" w:rsidRPr="00C97908" w:rsidRDefault="00A66323" w:rsidP="00BB70AC">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2ABC1A5A" w14:textId="77777777" w:rsidR="00A66323" w:rsidRPr="00C97908" w:rsidRDefault="00A66323" w:rsidP="00BB70AC">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D4BBF8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2E0010F6" w14:textId="77777777" w:rsidR="00A66323" w:rsidRPr="00C97908" w:rsidRDefault="00A66323" w:rsidP="00BB70AC">
            <w:pPr>
              <w:jc w:val="center"/>
              <w:rPr>
                <w:sz w:val="16"/>
                <w:szCs w:val="16"/>
                <w:lang w:val="en-US"/>
              </w:rPr>
            </w:pPr>
            <w:r w:rsidRPr="00C97908">
              <w:rPr>
                <w:sz w:val="16"/>
                <w:szCs w:val="16"/>
                <w:lang w:val="en-US"/>
              </w:rPr>
              <w:t>0,7750</w:t>
            </w:r>
          </w:p>
        </w:tc>
      </w:tr>
      <w:tr w:rsidR="00A66323" w:rsidRPr="00B40365" w14:paraId="44F969A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7895F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B1D3145" w14:textId="77777777" w:rsidR="00A66323" w:rsidRPr="00B40365" w:rsidRDefault="00A66323" w:rsidP="00BB70AC">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79F7DB23" w14:textId="77777777" w:rsidR="00A66323" w:rsidRPr="00C97908" w:rsidRDefault="00A66323" w:rsidP="00BB70AC">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349EBAF6" w14:textId="77777777" w:rsidR="00A66323" w:rsidRPr="00C97908" w:rsidRDefault="00A66323" w:rsidP="00BB70AC">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87742E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224ED2CB" w14:textId="77777777" w:rsidR="00A66323" w:rsidRPr="00C97908" w:rsidRDefault="00A66323" w:rsidP="00BB70AC">
            <w:pPr>
              <w:jc w:val="center"/>
              <w:rPr>
                <w:sz w:val="16"/>
                <w:szCs w:val="16"/>
                <w:lang w:val="en-US"/>
              </w:rPr>
            </w:pPr>
            <w:r w:rsidRPr="00C97908">
              <w:rPr>
                <w:sz w:val="16"/>
                <w:szCs w:val="16"/>
                <w:lang w:val="en-US"/>
              </w:rPr>
              <w:t>2,0000</w:t>
            </w:r>
          </w:p>
        </w:tc>
      </w:tr>
      <w:tr w:rsidR="00A66323" w:rsidRPr="00B40365" w14:paraId="7D2E8FF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57C09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484BAF9" w14:textId="77777777" w:rsidR="00A66323" w:rsidRPr="00B40365" w:rsidRDefault="00A66323" w:rsidP="00BB70AC">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0305B2EF" w14:textId="77777777" w:rsidR="00A66323" w:rsidRPr="00C97908" w:rsidRDefault="00A66323" w:rsidP="00BB70AC">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0CAE3173"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ABCC3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06C636BC" w14:textId="77777777" w:rsidR="00A66323" w:rsidRPr="00C97908" w:rsidRDefault="00A66323" w:rsidP="00BB70AC">
            <w:pPr>
              <w:jc w:val="center"/>
              <w:rPr>
                <w:sz w:val="16"/>
                <w:szCs w:val="16"/>
                <w:lang w:val="en-US"/>
              </w:rPr>
            </w:pPr>
            <w:r w:rsidRPr="00C97908">
              <w:rPr>
                <w:sz w:val="16"/>
                <w:szCs w:val="16"/>
                <w:lang w:val="en-US"/>
              </w:rPr>
              <w:t>30,5000</w:t>
            </w:r>
          </w:p>
        </w:tc>
      </w:tr>
      <w:tr w:rsidR="00A66323" w:rsidRPr="00B40365" w14:paraId="5E24226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54F73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C9DC9EF" w14:textId="77777777" w:rsidR="00A66323" w:rsidRPr="00B40365" w:rsidRDefault="00A66323" w:rsidP="00BB70AC">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6C58A984" w14:textId="77777777" w:rsidR="00A66323" w:rsidRPr="00C97908" w:rsidRDefault="00A66323" w:rsidP="00BB70AC">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206C2909" w14:textId="77777777" w:rsidR="00A66323" w:rsidRPr="00C97908" w:rsidRDefault="00A66323" w:rsidP="00BB70AC">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06F105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FD1C94B" w14:textId="77777777" w:rsidR="00A66323" w:rsidRPr="00C97908" w:rsidRDefault="00A66323" w:rsidP="00BB70AC">
            <w:pPr>
              <w:jc w:val="center"/>
              <w:rPr>
                <w:sz w:val="16"/>
                <w:szCs w:val="16"/>
                <w:lang w:val="en-US"/>
              </w:rPr>
            </w:pPr>
            <w:r w:rsidRPr="00C97908">
              <w:rPr>
                <w:sz w:val="16"/>
                <w:szCs w:val="16"/>
                <w:lang w:val="en-US"/>
              </w:rPr>
              <w:t>0,1250</w:t>
            </w:r>
          </w:p>
        </w:tc>
      </w:tr>
      <w:tr w:rsidR="00A66323" w:rsidRPr="00B40365" w14:paraId="6817132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47BEE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A7276D5" w14:textId="77777777" w:rsidR="00A66323" w:rsidRPr="00B40365" w:rsidRDefault="00A66323" w:rsidP="00BB70AC">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1445B2F5" w14:textId="77777777" w:rsidR="00A66323" w:rsidRPr="00C97908" w:rsidRDefault="00A66323" w:rsidP="00BB70AC">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50EF11EE" w14:textId="77777777" w:rsidR="00A66323" w:rsidRPr="00C97908" w:rsidRDefault="00A66323" w:rsidP="00BB70AC">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E8FC8C0"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D15602A" w14:textId="77777777" w:rsidR="00A66323" w:rsidRPr="00C97908" w:rsidRDefault="00A66323" w:rsidP="00BB70AC">
            <w:pPr>
              <w:jc w:val="center"/>
              <w:rPr>
                <w:sz w:val="16"/>
                <w:szCs w:val="16"/>
                <w:lang w:val="en-US"/>
              </w:rPr>
            </w:pPr>
            <w:r w:rsidRPr="00C97908">
              <w:rPr>
                <w:sz w:val="16"/>
                <w:szCs w:val="16"/>
                <w:lang w:val="en-US"/>
              </w:rPr>
              <w:t>0,0500</w:t>
            </w:r>
          </w:p>
        </w:tc>
      </w:tr>
      <w:tr w:rsidR="00A66323" w:rsidRPr="00B40365" w14:paraId="267E0D2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47C98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50AA5D1" w14:textId="77777777" w:rsidR="00A66323" w:rsidRPr="00B40365" w:rsidRDefault="00A66323" w:rsidP="00BB70AC">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14882D1A" w14:textId="77777777" w:rsidR="00A66323" w:rsidRPr="00C97908" w:rsidRDefault="00A66323" w:rsidP="00BB70AC">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473700AF"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2202E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47D737A2" w14:textId="77777777" w:rsidR="00A66323" w:rsidRPr="00C97908" w:rsidRDefault="00A66323" w:rsidP="00BB70AC">
            <w:pPr>
              <w:jc w:val="center"/>
              <w:rPr>
                <w:sz w:val="16"/>
                <w:szCs w:val="16"/>
                <w:lang w:val="en-US"/>
              </w:rPr>
            </w:pPr>
            <w:r w:rsidRPr="00C97908">
              <w:rPr>
                <w:sz w:val="16"/>
                <w:szCs w:val="16"/>
                <w:lang w:val="en-US"/>
              </w:rPr>
              <w:t>0,4000</w:t>
            </w:r>
          </w:p>
        </w:tc>
      </w:tr>
      <w:tr w:rsidR="00A66323" w:rsidRPr="009B70F2" w14:paraId="0F5F762C"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CB8010" w14:textId="77777777" w:rsidR="00A66323" w:rsidRPr="005E2CA0" w:rsidRDefault="00A66323" w:rsidP="00BB70AC">
            <w:pPr>
              <w:jc w:val="center"/>
              <w:rPr>
                <w:b/>
                <w:bCs/>
                <w:sz w:val="22"/>
                <w:szCs w:val="22"/>
                <w:lang w:val="en-US"/>
              </w:rPr>
            </w:pPr>
            <w:r w:rsidRPr="005E2CA0">
              <w:rPr>
                <w:b/>
                <w:bCs/>
                <w:sz w:val="22"/>
                <w:szCs w:val="22"/>
                <w:lang w:val="en-US"/>
              </w:rPr>
              <w:t>141</w:t>
            </w:r>
          </w:p>
        </w:tc>
        <w:tc>
          <w:tcPr>
            <w:tcW w:w="1402" w:type="dxa"/>
            <w:gridSpan w:val="3"/>
            <w:tcBorders>
              <w:top w:val="single" w:sz="4" w:space="0" w:color="auto"/>
              <w:bottom w:val="single" w:sz="4" w:space="0" w:color="auto"/>
            </w:tcBorders>
            <w:vAlign w:val="center"/>
          </w:tcPr>
          <w:p w14:paraId="35FCB90F" w14:textId="77777777" w:rsidR="00A66323" w:rsidRPr="005E2CA0" w:rsidRDefault="00A66323" w:rsidP="00BB70AC">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3B5446B9" w14:textId="77777777" w:rsidR="00A66323" w:rsidRPr="005E2CA0" w:rsidRDefault="00A66323" w:rsidP="00BB70AC">
            <w:pPr>
              <w:rPr>
                <w:b/>
                <w:bCs/>
                <w:sz w:val="2"/>
                <w:szCs w:val="2"/>
                <w:lang w:val="en-US"/>
              </w:rPr>
            </w:pPr>
            <w:r w:rsidRPr="005E2CA0">
              <w:rPr>
                <w:b/>
                <w:bCs/>
                <w:sz w:val="22"/>
                <w:szCs w:val="22"/>
                <w:lang w:val="en-US"/>
              </w:rPr>
              <w:t>Cablu VVGng (A) -LS 3x1.5 mm2</w:t>
            </w:r>
          </w:p>
          <w:p w14:paraId="2B29EB9E"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240E006" w14:textId="77777777" w:rsidR="00A66323" w:rsidRPr="005E2CA0" w:rsidRDefault="00A66323" w:rsidP="00BB70A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DDEEE92"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3C7306D9" w14:textId="77777777" w:rsidR="00A66323" w:rsidRPr="005E2CA0" w:rsidRDefault="00A66323" w:rsidP="00BB70AC">
            <w:pPr>
              <w:jc w:val="center"/>
              <w:rPr>
                <w:b/>
                <w:bCs/>
                <w:sz w:val="22"/>
                <w:szCs w:val="22"/>
                <w:lang w:val="en-US"/>
              </w:rPr>
            </w:pPr>
            <w:r w:rsidRPr="005E2CA0">
              <w:rPr>
                <w:b/>
                <w:bCs/>
                <w:sz w:val="22"/>
                <w:szCs w:val="22"/>
                <w:lang w:val="en-US"/>
              </w:rPr>
              <w:t>250,0000</w:t>
            </w:r>
          </w:p>
          <w:p w14:paraId="23DA78F8" w14:textId="77777777" w:rsidR="00A66323" w:rsidRPr="009B70F2" w:rsidRDefault="00A66323" w:rsidP="00BB70AC">
            <w:pPr>
              <w:jc w:val="center"/>
              <w:rPr>
                <w:sz w:val="2"/>
                <w:szCs w:val="2"/>
                <w:lang w:val="en-US"/>
              </w:rPr>
            </w:pPr>
          </w:p>
        </w:tc>
      </w:tr>
      <w:tr w:rsidR="00A66323" w:rsidRPr="00B40365" w14:paraId="1590079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4532A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5B5F5A1" w14:textId="77777777" w:rsidR="00A66323" w:rsidRPr="00B40365" w:rsidRDefault="00A66323" w:rsidP="00BB70AC">
            <w:pPr>
              <w:jc w:val="center"/>
              <w:rPr>
                <w:sz w:val="16"/>
                <w:szCs w:val="16"/>
                <w:lang w:val="en-US"/>
              </w:rPr>
            </w:pPr>
            <w:r w:rsidRPr="00B40365">
              <w:rPr>
                <w:sz w:val="16"/>
                <w:szCs w:val="16"/>
                <w:lang w:val="en-US"/>
              </w:rPr>
              <w:t>33355903</w:t>
            </w:r>
          </w:p>
        </w:tc>
        <w:tc>
          <w:tcPr>
            <w:tcW w:w="4366" w:type="dxa"/>
            <w:gridSpan w:val="4"/>
            <w:tcBorders>
              <w:top w:val="nil"/>
              <w:bottom w:val="single" w:sz="2" w:space="0" w:color="auto"/>
            </w:tcBorders>
            <w:vAlign w:val="center"/>
          </w:tcPr>
          <w:p w14:paraId="109D1914" w14:textId="77777777" w:rsidR="00A66323" w:rsidRPr="00C97908" w:rsidRDefault="00A66323" w:rsidP="00BB70AC">
            <w:pPr>
              <w:rPr>
                <w:sz w:val="16"/>
                <w:szCs w:val="16"/>
                <w:lang w:val="en-US"/>
              </w:rPr>
            </w:pPr>
            <w:r w:rsidRPr="00C97908">
              <w:rPr>
                <w:sz w:val="16"/>
                <w:szCs w:val="16"/>
                <w:lang w:val="en-US"/>
              </w:rPr>
              <w:t>Cablu VVGng (A) -LS 3x1.5 mm2</w:t>
            </w:r>
          </w:p>
        </w:tc>
        <w:tc>
          <w:tcPr>
            <w:tcW w:w="1021" w:type="dxa"/>
            <w:gridSpan w:val="3"/>
            <w:tcBorders>
              <w:top w:val="nil"/>
              <w:bottom w:val="single" w:sz="2" w:space="0" w:color="auto"/>
            </w:tcBorders>
            <w:vAlign w:val="center"/>
          </w:tcPr>
          <w:p w14:paraId="75D7C3D8"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1811C6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12C24E5" w14:textId="77777777" w:rsidR="00A66323" w:rsidRPr="00C97908" w:rsidRDefault="00A66323" w:rsidP="00BB70AC">
            <w:pPr>
              <w:jc w:val="center"/>
              <w:rPr>
                <w:sz w:val="16"/>
                <w:szCs w:val="16"/>
                <w:lang w:val="en-US"/>
              </w:rPr>
            </w:pPr>
            <w:r w:rsidRPr="00C97908">
              <w:rPr>
                <w:sz w:val="16"/>
                <w:szCs w:val="16"/>
                <w:lang w:val="en-US"/>
              </w:rPr>
              <w:t>250,0000</w:t>
            </w:r>
          </w:p>
        </w:tc>
      </w:tr>
      <w:tr w:rsidR="00A66323" w:rsidRPr="009B70F2" w14:paraId="76675B8D"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7FC748" w14:textId="77777777" w:rsidR="00A66323" w:rsidRPr="005E2CA0" w:rsidRDefault="00A66323" w:rsidP="00BB70AC">
            <w:pPr>
              <w:jc w:val="center"/>
              <w:rPr>
                <w:b/>
                <w:bCs/>
                <w:sz w:val="22"/>
                <w:szCs w:val="22"/>
                <w:lang w:val="en-US"/>
              </w:rPr>
            </w:pPr>
            <w:r w:rsidRPr="005E2CA0">
              <w:rPr>
                <w:b/>
                <w:bCs/>
                <w:sz w:val="22"/>
                <w:szCs w:val="22"/>
                <w:lang w:val="en-US"/>
              </w:rPr>
              <w:t>142</w:t>
            </w:r>
          </w:p>
        </w:tc>
        <w:tc>
          <w:tcPr>
            <w:tcW w:w="1402" w:type="dxa"/>
            <w:gridSpan w:val="3"/>
            <w:tcBorders>
              <w:top w:val="single" w:sz="4" w:space="0" w:color="auto"/>
              <w:bottom w:val="single" w:sz="4" w:space="0" w:color="auto"/>
            </w:tcBorders>
            <w:vAlign w:val="center"/>
          </w:tcPr>
          <w:p w14:paraId="2E0CE691" w14:textId="77777777" w:rsidR="00A66323" w:rsidRPr="005E2CA0" w:rsidRDefault="00A66323" w:rsidP="00BB70AC">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14:paraId="3FF61CE5" w14:textId="77777777" w:rsidR="00A66323" w:rsidRPr="005E2CA0" w:rsidRDefault="00A66323" w:rsidP="00BB70AC">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16 mm2</w:t>
            </w:r>
          </w:p>
          <w:p w14:paraId="5FBF5D53"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4B6C14B7" w14:textId="77777777" w:rsidR="00A66323" w:rsidRPr="005E2CA0" w:rsidRDefault="00A66323" w:rsidP="00BB70AC">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C6388F9"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18A7FC9" w14:textId="77777777" w:rsidR="00A66323" w:rsidRPr="005E2CA0" w:rsidRDefault="00A66323" w:rsidP="00BB70AC">
            <w:pPr>
              <w:jc w:val="center"/>
              <w:rPr>
                <w:b/>
                <w:bCs/>
                <w:sz w:val="22"/>
                <w:szCs w:val="22"/>
                <w:lang w:val="en-US"/>
              </w:rPr>
            </w:pPr>
            <w:r w:rsidRPr="005E2CA0">
              <w:rPr>
                <w:b/>
                <w:bCs/>
                <w:sz w:val="22"/>
                <w:szCs w:val="22"/>
                <w:lang w:val="en-US"/>
              </w:rPr>
              <w:t>2,0000</w:t>
            </w:r>
          </w:p>
          <w:p w14:paraId="19553F3A" w14:textId="77777777" w:rsidR="00A66323" w:rsidRPr="009B70F2" w:rsidRDefault="00A66323" w:rsidP="00BB70AC">
            <w:pPr>
              <w:jc w:val="center"/>
              <w:rPr>
                <w:sz w:val="2"/>
                <w:szCs w:val="2"/>
                <w:lang w:val="en-US"/>
              </w:rPr>
            </w:pPr>
          </w:p>
        </w:tc>
      </w:tr>
      <w:tr w:rsidR="00A66323" w:rsidRPr="00B40365" w14:paraId="39DDB4C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30150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DA286AE" w14:textId="77777777" w:rsidR="00A66323" w:rsidRPr="00B40365" w:rsidRDefault="00A66323" w:rsidP="00BB70AC">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F15876B" w14:textId="77777777" w:rsidR="00A66323" w:rsidRPr="00C97908" w:rsidRDefault="00A66323" w:rsidP="00BB70A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7F8F548"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E683B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7,8600</w:t>
            </w:r>
          </w:p>
        </w:tc>
        <w:tc>
          <w:tcPr>
            <w:tcW w:w="1559" w:type="dxa"/>
            <w:gridSpan w:val="2"/>
            <w:tcBorders>
              <w:top w:val="nil"/>
              <w:bottom w:val="single" w:sz="2" w:space="0" w:color="auto"/>
            </w:tcBorders>
            <w:vAlign w:val="center"/>
          </w:tcPr>
          <w:p w14:paraId="4A5855BB" w14:textId="77777777" w:rsidR="00A66323" w:rsidRPr="00C97908" w:rsidRDefault="00A66323" w:rsidP="00BB70AC">
            <w:pPr>
              <w:jc w:val="center"/>
              <w:rPr>
                <w:sz w:val="16"/>
                <w:szCs w:val="16"/>
                <w:lang w:val="en-US"/>
              </w:rPr>
            </w:pPr>
            <w:r w:rsidRPr="00C97908">
              <w:rPr>
                <w:sz w:val="16"/>
                <w:szCs w:val="16"/>
                <w:lang w:val="en-US"/>
              </w:rPr>
              <w:t>15,7200</w:t>
            </w:r>
          </w:p>
        </w:tc>
      </w:tr>
      <w:tr w:rsidR="00A66323" w:rsidRPr="00B40365" w14:paraId="36D7C3B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6D524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1FAE7D4" w14:textId="77777777" w:rsidR="00A66323" w:rsidRPr="00B40365" w:rsidRDefault="00A66323" w:rsidP="00BB70AC">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14:paraId="519C8F06" w14:textId="77777777" w:rsidR="00A66323" w:rsidRPr="00C97908" w:rsidRDefault="00A66323" w:rsidP="00BB70AC">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14:paraId="7E27BF4E" w14:textId="77777777" w:rsidR="00A66323" w:rsidRPr="00C97908" w:rsidRDefault="00A66323" w:rsidP="00BB70AC">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55E3034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0,00105</w:t>
            </w:r>
          </w:p>
        </w:tc>
        <w:tc>
          <w:tcPr>
            <w:tcW w:w="1559" w:type="dxa"/>
            <w:gridSpan w:val="2"/>
            <w:tcBorders>
              <w:top w:val="nil"/>
              <w:bottom w:val="single" w:sz="2" w:space="0" w:color="auto"/>
            </w:tcBorders>
            <w:vAlign w:val="center"/>
          </w:tcPr>
          <w:p w14:paraId="0101A306" w14:textId="77777777" w:rsidR="00A66323" w:rsidRPr="00C97908" w:rsidRDefault="00A66323" w:rsidP="00BB70AC">
            <w:pPr>
              <w:jc w:val="center"/>
              <w:rPr>
                <w:sz w:val="16"/>
                <w:szCs w:val="16"/>
                <w:lang w:val="en-US"/>
              </w:rPr>
            </w:pPr>
            <w:r w:rsidRPr="00C97908">
              <w:rPr>
                <w:sz w:val="16"/>
                <w:szCs w:val="16"/>
                <w:lang w:val="en-US"/>
              </w:rPr>
              <w:t>0,0021</w:t>
            </w:r>
          </w:p>
        </w:tc>
      </w:tr>
      <w:tr w:rsidR="00A66323" w:rsidRPr="00B40365" w14:paraId="3A8E442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7B451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A15E529" w14:textId="77777777" w:rsidR="00A66323" w:rsidRPr="00B40365" w:rsidRDefault="00A66323" w:rsidP="00BB70AC">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25052805" w14:textId="77777777" w:rsidR="00A66323" w:rsidRPr="00C97908" w:rsidRDefault="00A66323" w:rsidP="00BB70AC">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51DCFE4A"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1438B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0D1C562" w14:textId="77777777" w:rsidR="00A66323" w:rsidRPr="00C97908" w:rsidRDefault="00A66323" w:rsidP="00BB70AC">
            <w:pPr>
              <w:jc w:val="center"/>
              <w:rPr>
                <w:sz w:val="16"/>
                <w:szCs w:val="16"/>
                <w:lang w:val="en-US"/>
              </w:rPr>
            </w:pPr>
            <w:r w:rsidRPr="00C97908">
              <w:rPr>
                <w:sz w:val="16"/>
                <w:szCs w:val="16"/>
                <w:lang w:val="en-US"/>
              </w:rPr>
              <w:t>0,0400</w:t>
            </w:r>
          </w:p>
        </w:tc>
      </w:tr>
      <w:tr w:rsidR="00A66323" w:rsidRPr="00B40365" w14:paraId="319E249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DA4AA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77021B3" w14:textId="77777777" w:rsidR="00A66323" w:rsidRPr="00B40365" w:rsidRDefault="00A66323" w:rsidP="00BB70AC">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43C988E6" w14:textId="77777777" w:rsidR="00A66323" w:rsidRPr="00C97908" w:rsidRDefault="00A66323" w:rsidP="00BB70AC">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2595B43A" w14:textId="77777777" w:rsidR="00A66323" w:rsidRPr="00C97908" w:rsidRDefault="00A66323" w:rsidP="00BB70AC">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B2FD24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74A323B7" w14:textId="77777777" w:rsidR="00A66323" w:rsidRPr="00C97908" w:rsidRDefault="00A66323" w:rsidP="00BB70AC">
            <w:pPr>
              <w:jc w:val="center"/>
              <w:rPr>
                <w:sz w:val="16"/>
                <w:szCs w:val="16"/>
                <w:lang w:val="en-US"/>
              </w:rPr>
            </w:pPr>
            <w:r w:rsidRPr="00C97908">
              <w:rPr>
                <w:sz w:val="16"/>
                <w:szCs w:val="16"/>
                <w:lang w:val="en-US"/>
              </w:rPr>
              <w:t>0,6200</w:t>
            </w:r>
          </w:p>
        </w:tc>
      </w:tr>
      <w:tr w:rsidR="00A66323" w:rsidRPr="00B40365" w14:paraId="173CF6F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EE40C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1379AD6" w14:textId="77777777" w:rsidR="00A66323" w:rsidRPr="00B40365" w:rsidRDefault="00A66323" w:rsidP="00BB70AC">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0D3BD258" w14:textId="77777777" w:rsidR="00A66323" w:rsidRPr="00C97908" w:rsidRDefault="00A66323" w:rsidP="00BB70AC">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4B014233" w14:textId="77777777" w:rsidR="00A66323" w:rsidRPr="00C97908" w:rsidRDefault="00A66323" w:rsidP="00BB70AC">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A557C4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0C8CF919" w14:textId="77777777" w:rsidR="00A66323" w:rsidRPr="00C97908" w:rsidRDefault="00A66323" w:rsidP="00BB70AC">
            <w:pPr>
              <w:jc w:val="center"/>
              <w:rPr>
                <w:sz w:val="16"/>
                <w:szCs w:val="16"/>
                <w:lang w:val="en-US"/>
              </w:rPr>
            </w:pPr>
            <w:r w:rsidRPr="00C97908">
              <w:rPr>
                <w:sz w:val="16"/>
                <w:szCs w:val="16"/>
                <w:lang w:val="en-US"/>
              </w:rPr>
              <w:t>1,6000</w:t>
            </w:r>
          </w:p>
        </w:tc>
      </w:tr>
      <w:tr w:rsidR="00A66323" w:rsidRPr="00B40365" w14:paraId="2281734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DC4FF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6F524A0" w14:textId="77777777" w:rsidR="00A66323" w:rsidRPr="00B40365" w:rsidRDefault="00A66323" w:rsidP="00BB70AC">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158B032A" w14:textId="77777777" w:rsidR="00A66323" w:rsidRPr="00C97908" w:rsidRDefault="00A66323" w:rsidP="00BB70AC">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11053176"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F472F1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38E77508" w14:textId="77777777" w:rsidR="00A66323" w:rsidRPr="00C97908" w:rsidRDefault="00A66323" w:rsidP="00BB70AC">
            <w:pPr>
              <w:jc w:val="center"/>
              <w:rPr>
                <w:sz w:val="16"/>
                <w:szCs w:val="16"/>
                <w:lang w:val="en-US"/>
              </w:rPr>
            </w:pPr>
            <w:r w:rsidRPr="00C97908">
              <w:rPr>
                <w:sz w:val="16"/>
                <w:szCs w:val="16"/>
                <w:lang w:val="en-US"/>
              </w:rPr>
              <w:t>24,4000</w:t>
            </w:r>
          </w:p>
        </w:tc>
      </w:tr>
      <w:tr w:rsidR="00A66323" w:rsidRPr="00B40365" w14:paraId="758D008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30F7B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09BD770" w14:textId="77777777" w:rsidR="00A66323" w:rsidRPr="00B40365" w:rsidRDefault="00A66323" w:rsidP="00BB70AC">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75A4A0C0" w14:textId="77777777" w:rsidR="00A66323" w:rsidRPr="00C97908" w:rsidRDefault="00A66323" w:rsidP="00BB70AC">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47B7E761" w14:textId="77777777" w:rsidR="00A66323" w:rsidRPr="00C97908" w:rsidRDefault="00A66323" w:rsidP="00BB70AC">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5343C6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FFDC575" w14:textId="77777777" w:rsidR="00A66323" w:rsidRPr="00C97908" w:rsidRDefault="00A66323" w:rsidP="00BB70AC">
            <w:pPr>
              <w:jc w:val="center"/>
              <w:rPr>
                <w:sz w:val="16"/>
                <w:szCs w:val="16"/>
                <w:lang w:val="en-US"/>
              </w:rPr>
            </w:pPr>
            <w:r w:rsidRPr="00C97908">
              <w:rPr>
                <w:sz w:val="16"/>
                <w:szCs w:val="16"/>
                <w:lang w:val="en-US"/>
              </w:rPr>
              <w:t>0,1000</w:t>
            </w:r>
          </w:p>
        </w:tc>
      </w:tr>
      <w:tr w:rsidR="00A66323" w:rsidRPr="00B40365" w14:paraId="1FDA312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5A31F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83B41AB" w14:textId="77777777" w:rsidR="00A66323" w:rsidRPr="00B40365" w:rsidRDefault="00A66323" w:rsidP="00BB70AC">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245329C5" w14:textId="77777777" w:rsidR="00A66323" w:rsidRPr="00C97908" w:rsidRDefault="00A66323" w:rsidP="00BB70AC">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25762C95" w14:textId="77777777" w:rsidR="00A66323" w:rsidRPr="00C97908" w:rsidRDefault="00A66323" w:rsidP="00BB70AC">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199049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651814D" w14:textId="77777777" w:rsidR="00A66323" w:rsidRPr="00C97908" w:rsidRDefault="00A66323" w:rsidP="00BB70AC">
            <w:pPr>
              <w:jc w:val="center"/>
              <w:rPr>
                <w:sz w:val="16"/>
                <w:szCs w:val="16"/>
                <w:lang w:val="en-US"/>
              </w:rPr>
            </w:pPr>
            <w:r w:rsidRPr="00C97908">
              <w:rPr>
                <w:sz w:val="16"/>
                <w:szCs w:val="16"/>
                <w:lang w:val="en-US"/>
              </w:rPr>
              <w:t>0,0400</w:t>
            </w:r>
          </w:p>
        </w:tc>
      </w:tr>
      <w:tr w:rsidR="00A66323" w:rsidRPr="00B40365" w14:paraId="1D985553"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9C784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DBE8D09" w14:textId="77777777" w:rsidR="00A66323" w:rsidRPr="00B40365" w:rsidRDefault="00A66323" w:rsidP="00BB70AC">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72358548" w14:textId="77777777" w:rsidR="00A66323" w:rsidRPr="00C97908" w:rsidRDefault="00A66323" w:rsidP="00BB70AC">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0A471465"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E6164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0CF13C05" w14:textId="77777777" w:rsidR="00A66323" w:rsidRPr="00C97908" w:rsidRDefault="00A66323" w:rsidP="00BB70AC">
            <w:pPr>
              <w:jc w:val="center"/>
              <w:rPr>
                <w:sz w:val="16"/>
                <w:szCs w:val="16"/>
                <w:lang w:val="en-US"/>
              </w:rPr>
            </w:pPr>
            <w:r w:rsidRPr="00C97908">
              <w:rPr>
                <w:sz w:val="16"/>
                <w:szCs w:val="16"/>
                <w:lang w:val="en-US"/>
              </w:rPr>
              <w:t>0,6400</w:t>
            </w:r>
          </w:p>
        </w:tc>
      </w:tr>
      <w:tr w:rsidR="00A66323" w:rsidRPr="00B40365" w14:paraId="2616F25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0E0BE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DEB399D" w14:textId="77777777" w:rsidR="00A66323" w:rsidRPr="00B40365" w:rsidRDefault="00A66323" w:rsidP="00BB70AC">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40E2BC1" w14:textId="77777777" w:rsidR="00A66323" w:rsidRPr="00C97908" w:rsidRDefault="00A66323" w:rsidP="00BB70AC">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EB15E49"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57AE1D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4636242F" w14:textId="77777777" w:rsidR="00A66323" w:rsidRPr="00C97908" w:rsidRDefault="00A66323" w:rsidP="00BB70AC">
            <w:pPr>
              <w:jc w:val="center"/>
              <w:rPr>
                <w:sz w:val="16"/>
                <w:szCs w:val="16"/>
                <w:lang w:val="en-US"/>
              </w:rPr>
            </w:pPr>
            <w:r w:rsidRPr="00C97908">
              <w:rPr>
                <w:sz w:val="16"/>
                <w:szCs w:val="16"/>
                <w:lang w:val="en-US"/>
              </w:rPr>
              <w:t>0,0800</w:t>
            </w:r>
          </w:p>
        </w:tc>
      </w:tr>
      <w:tr w:rsidR="00A66323" w:rsidRPr="00B40365" w14:paraId="323F5D5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5B060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404583A" w14:textId="77777777" w:rsidR="00A66323" w:rsidRPr="00B40365" w:rsidRDefault="00A66323" w:rsidP="00BB70AC">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05B95655" w14:textId="77777777" w:rsidR="00A66323" w:rsidRPr="00C97908" w:rsidRDefault="00A66323" w:rsidP="00BB70AC">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3231A344"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5513DD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08BF6982" w14:textId="77777777" w:rsidR="00A66323" w:rsidRPr="00C97908" w:rsidRDefault="00A66323" w:rsidP="00BB70AC">
            <w:pPr>
              <w:jc w:val="center"/>
              <w:rPr>
                <w:sz w:val="16"/>
                <w:szCs w:val="16"/>
                <w:lang w:val="en-US"/>
              </w:rPr>
            </w:pPr>
            <w:r w:rsidRPr="00C97908">
              <w:rPr>
                <w:sz w:val="16"/>
                <w:szCs w:val="16"/>
                <w:lang w:val="en-US"/>
              </w:rPr>
              <w:t>0,0800</w:t>
            </w:r>
          </w:p>
        </w:tc>
      </w:tr>
      <w:tr w:rsidR="00A66323" w:rsidRPr="009B70F2" w14:paraId="32CAD08C"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EDC161" w14:textId="77777777" w:rsidR="00A66323" w:rsidRPr="005E2CA0" w:rsidRDefault="00A66323" w:rsidP="00BB70AC">
            <w:pPr>
              <w:jc w:val="center"/>
              <w:rPr>
                <w:b/>
                <w:bCs/>
                <w:sz w:val="22"/>
                <w:szCs w:val="22"/>
                <w:lang w:val="en-US"/>
              </w:rPr>
            </w:pPr>
            <w:r w:rsidRPr="005E2CA0">
              <w:rPr>
                <w:b/>
                <w:bCs/>
                <w:sz w:val="22"/>
                <w:szCs w:val="22"/>
                <w:lang w:val="en-US"/>
              </w:rPr>
              <w:t>143</w:t>
            </w:r>
          </w:p>
        </w:tc>
        <w:tc>
          <w:tcPr>
            <w:tcW w:w="1402" w:type="dxa"/>
            <w:gridSpan w:val="3"/>
            <w:tcBorders>
              <w:top w:val="single" w:sz="4" w:space="0" w:color="auto"/>
              <w:bottom w:val="single" w:sz="4" w:space="0" w:color="auto"/>
            </w:tcBorders>
            <w:vAlign w:val="center"/>
          </w:tcPr>
          <w:p w14:paraId="1320851A" w14:textId="77777777" w:rsidR="00A66323" w:rsidRPr="005E2CA0" w:rsidRDefault="00A66323" w:rsidP="00BB70AC">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619EE845" w14:textId="77777777" w:rsidR="00A66323" w:rsidRPr="005E2CA0" w:rsidRDefault="00A66323" w:rsidP="00BB70AC">
            <w:pPr>
              <w:rPr>
                <w:b/>
                <w:bCs/>
                <w:sz w:val="2"/>
                <w:szCs w:val="2"/>
                <w:lang w:val="en-US"/>
              </w:rPr>
            </w:pPr>
            <w:r w:rsidRPr="005E2CA0">
              <w:rPr>
                <w:b/>
                <w:bCs/>
                <w:sz w:val="22"/>
                <w:szCs w:val="22"/>
                <w:lang w:val="en-US"/>
              </w:rPr>
              <w:t>Cablu VVGng (A) -LS 3x2.5 mm2</w:t>
            </w:r>
          </w:p>
          <w:p w14:paraId="28419741"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77545993" w14:textId="77777777" w:rsidR="00A66323" w:rsidRPr="005E2CA0" w:rsidRDefault="00A66323" w:rsidP="00BB70A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9FD48BF"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4DCBA68" w14:textId="77777777" w:rsidR="00A66323" w:rsidRPr="005E2CA0" w:rsidRDefault="00A66323" w:rsidP="00BB70AC">
            <w:pPr>
              <w:jc w:val="center"/>
              <w:rPr>
                <w:b/>
                <w:bCs/>
                <w:sz w:val="22"/>
                <w:szCs w:val="22"/>
                <w:lang w:val="en-US"/>
              </w:rPr>
            </w:pPr>
            <w:r w:rsidRPr="005E2CA0">
              <w:rPr>
                <w:b/>
                <w:bCs/>
                <w:sz w:val="22"/>
                <w:szCs w:val="22"/>
                <w:lang w:val="en-US"/>
              </w:rPr>
              <w:t>200,0000</w:t>
            </w:r>
          </w:p>
          <w:p w14:paraId="22E7D45E" w14:textId="77777777" w:rsidR="00A66323" w:rsidRPr="009B70F2" w:rsidRDefault="00A66323" w:rsidP="00BB70AC">
            <w:pPr>
              <w:jc w:val="center"/>
              <w:rPr>
                <w:sz w:val="2"/>
                <w:szCs w:val="2"/>
                <w:lang w:val="en-US"/>
              </w:rPr>
            </w:pPr>
          </w:p>
        </w:tc>
      </w:tr>
      <w:tr w:rsidR="00A66323" w:rsidRPr="00B40365" w14:paraId="796AC38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AF5FC1"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7F9413C" w14:textId="77777777" w:rsidR="00A66323" w:rsidRPr="00B40365" w:rsidRDefault="00A66323" w:rsidP="00BB70AC">
            <w:pPr>
              <w:jc w:val="center"/>
              <w:rPr>
                <w:sz w:val="16"/>
                <w:szCs w:val="16"/>
                <w:lang w:val="en-US"/>
              </w:rPr>
            </w:pPr>
            <w:r w:rsidRPr="00B40365">
              <w:rPr>
                <w:sz w:val="16"/>
                <w:szCs w:val="16"/>
                <w:lang w:val="en-US"/>
              </w:rPr>
              <w:t>333559034223035333255</w:t>
            </w:r>
          </w:p>
        </w:tc>
        <w:tc>
          <w:tcPr>
            <w:tcW w:w="4366" w:type="dxa"/>
            <w:gridSpan w:val="4"/>
            <w:tcBorders>
              <w:top w:val="nil"/>
              <w:bottom w:val="single" w:sz="2" w:space="0" w:color="auto"/>
            </w:tcBorders>
            <w:vAlign w:val="center"/>
          </w:tcPr>
          <w:p w14:paraId="404877A2" w14:textId="77777777" w:rsidR="00A66323" w:rsidRPr="00C97908" w:rsidRDefault="00A66323" w:rsidP="00BB70AC">
            <w:pPr>
              <w:rPr>
                <w:sz w:val="16"/>
                <w:szCs w:val="16"/>
                <w:lang w:val="en-US"/>
              </w:rPr>
            </w:pPr>
            <w:r w:rsidRPr="00C97908">
              <w:rPr>
                <w:sz w:val="16"/>
                <w:szCs w:val="16"/>
                <w:lang w:val="en-US"/>
              </w:rPr>
              <w:t>Cablu VVGng (A) -LS 3x2.5 mm2</w:t>
            </w:r>
          </w:p>
        </w:tc>
        <w:tc>
          <w:tcPr>
            <w:tcW w:w="1021" w:type="dxa"/>
            <w:gridSpan w:val="3"/>
            <w:tcBorders>
              <w:top w:val="nil"/>
              <w:bottom w:val="single" w:sz="2" w:space="0" w:color="auto"/>
            </w:tcBorders>
            <w:vAlign w:val="center"/>
          </w:tcPr>
          <w:p w14:paraId="37225DB7"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C72037B"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CFC62E4" w14:textId="77777777" w:rsidR="00A66323" w:rsidRPr="00C97908" w:rsidRDefault="00A66323" w:rsidP="00BB70AC">
            <w:pPr>
              <w:jc w:val="center"/>
              <w:rPr>
                <w:sz w:val="16"/>
                <w:szCs w:val="16"/>
                <w:lang w:val="en-US"/>
              </w:rPr>
            </w:pPr>
            <w:r w:rsidRPr="00C97908">
              <w:rPr>
                <w:sz w:val="16"/>
                <w:szCs w:val="16"/>
                <w:lang w:val="en-US"/>
              </w:rPr>
              <w:t>200,0000</w:t>
            </w:r>
          </w:p>
        </w:tc>
      </w:tr>
      <w:tr w:rsidR="00A66323" w:rsidRPr="009B70F2" w14:paraId="7B485B17"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DC183E" w14:textId="77777777" w:rsidR="00A66323" w:rsidRPr="005E2CA0" w:rsidRDefault="00A66323" w:rsidP="00BB70AC">
            <w:pPr>
              <w:jc w:val="center"/>
              <w:rPr>
                <w:b/>
                <w:bCs/>
                <w:sz w:val="22"/>
                <w:szCs w:val="22"/>
                <w:lang w:val="en-US"/>
              </w:rPr>
            </w:pPr>
            <w:r w:rsidRPr="005E2CA0">
              <w:rPr>
                <w:b/>
                <w:bCs/>
                <w:sz w:val="22"/>
                <w:szCs w:val="22"/>
                <w:lang w:val="en-US"/>
              </w:rPr>
              <w:t>144</w:t>
            </w:r>
          </w:p>
        </w:tc>
        <w:tc>
          <w:tcPr>
            <w:tcW w:w="1402" w:type="dxa"/>
            <w:gridSpan w:val="3"/>
            <w:tcBorders>
              <w:top w:val="single" w:sz="4" w:space="0" w:color="auto"/>
              <w:bottom w:val="single" w:sz="4" w:space="0" w:color="auto"/>
            </w:tcBorders>
            <w:vAlign w:val="center"/>
          </w:tcPr>
          <w:p w14:paraId="099AC24B" w14:textId="77777777" w:rsidR="00A66323" w:rsidRPr="005E2CA0" w:rsidRDefault="00A66323" w:rsidP="00BB70AC">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111C5A77" w14:textId="77777777" w:rsidR="00A66323" w:rsidRPr="005E2CA0" w:rsidRDefault="00A66323" w:rsidP="00BB70AC">
            <w:pPr>
              <w:rPr>
                <w:b/>
                <w:bCs/>
                <w:sz w:val="2"/>
                <w:szCs w:val="2"/>
                <w:lang w:val="en-US"/>
              </w:rPr>
            </w:pPr>
            <w:r w:rsidRPr="005E2CA0">
              <w:rPr>
                <w:b/>
                <w:bCs/>
                <w:sz w:val="22"/>
                <w:szCs w:val="22"/>
                <w:lang w:val="en-US"/>
              </w:rPr>
              <w:t>Teava flexibila spirala tip mediu 750N D20 mm, U=PVC cu proprietati de autostingere (de creat resursa)</w:t>
            </w:r>
          </w:p>
          <w:p w14:paraId="07C748F2"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03462ADC" w14:textId="77777777" w:rsidR="00A66323" w:rsidRPr="005E2CA0" w:rsidRDefault="00A66323" w:rsidP="00BB70AC">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35E6DD37"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74C14FA9" w14:textId="77777777" w:rsidR="00A66323" w:rsidRPr="005E2CA0" w:rsidRDefault="00A66323" w:rsidP="00BB70AC">
            <w:pPr>
              <w:jc w:val="center"/>
              <w:rPr>
                <w:b/>
                <w:bCs/>
                <w:sz w:val="22"/>
                <w:szCs w:val="22"/>
                <w:lang w:val="en-US"/>
              </w:rPr>
            </w:pPr>
            <w:r w:rsidRPr="005E2CA0">
              <w:rPr>
                <w:b/>
                <w:bCs/>
                <w:sz w:val="22"/>
                <w:szCs w:val="22"/>
                <w:lang w:val="en-US"/>
              </w:rPr>
              <w:t>4,5000</w:t>
            </w:r>
          </w:p>
          <w:p w14:paraId="3719FE95" w14:textId="77777777" w:rsidR="00A66323" w:rsidRPr="009B70F2" w:rsidRDefault="00A66323" w:rsidP="00BB70AC">
            <w:pPr>
              <w:jc w:val="center"/>
              <w:rPr>
                <w:sz w:val="2"/>
                <w:szCs w:val="2"/>
                <w:lang w:val="en-US"/>
              </w:rPr>
            </w:pPr>
          </w:p>
        </w:tc>
      </w:tr>
      <w:tr w:rsidR="00A66323" w:rsidRPr="00B40365" w14:paraId="45C1DC3D"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DB6DB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A0C5F0A" w14:textId="77777777" w:rsidR="00A66323" w:rsidRPr="00B40365" w:rsidRDefault="00A66323" w:rsidP="00BB70AC">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7A6FBDE" w14:textId="77777777" w:rsidR="00A66323" w:rsidRPr="00C97908" w:rsidRDefault="00A66323" w:rsidP="00BB70A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C194997"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290CCF"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14:paraId="3EDD2ADB" w14:textId="77777777" w:rsidR="00A66323" w:rsidRPr="00C97908" w:rsidRDefault="00A66323" w:rsidP="00BB70AC">
            <w:pPr>
              <w:jc w:val="center"/>
              <w:rPr>
                <w:sz w:val="16"/>
                <w:szCs w:val="16"/>
                <w:lang w:val="en-US"/>
              </w:rPr>
            </w:pPr>
            <w:r w:rsidRPr="00C97908">
              <w:rPr>
                <w:sz w:val="16"/>
                <w:szCs w:val="16"/>
                <w:lang w:val="en-US"/>
              </w:rPr>
              <w:t>107,1000</w:t>
            </w:r>
          </w:p>
        </w:tc>
      </w:tr>
      <w:tr w:rsidR="00A66323" w:rsidRPr="00B40365" w14:paraId="4F157162"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2AF15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3F798700" w14:textId="77777777" w:rsidR="00A66323" w:rsidRPr="00B40365" w:rsidRDefault="00A66323" w:rsidP="00BB70AC">
            <w:pPr>
              <w:jc w:val="center"/>
              <w:rPr>
                <w:sz w:val="16"/>
                <w:szCs w:val="16"/>
                <w:lang w:val="en-US"/>
              </w:rPr>
            </w:pPr>
            <w:r w:rsidRPr="00B40365">
              <w:rPr>
                <w:sz w:val="16"/>
                <w:szCs w:val="16"/>
                <w:lang w:val="en-US"/>
              </w:rPr>
              <w:t>3378503-8010</w:t>
            </w:r>
          </w:p>
        </w:tc>
        <w:tc>
          <w:tcPr>
            <w:tcW w:w="4366" w:type="dxa"/>
            <w:gridSpan w:val="4"/>
            <w:tcBorders>
              <w:top w:val="nil"/>
              <w:bottom w:val="single" w:sz="2" w:space="0" w:color="auto"/>
            </w:tcBorders>
            <w:vAlign w:val="center"/>
          </w:tcPr>
          <w:p w14:paraId="343CD029" w14:textId="77777777" w:rsidR="00A66323" w:rsidRPr="00C97908" w:rsidRDefault="00A66323" w:rsidP="00BB70AC">
            <w:pPr>
              <w:rPr>
                <w:sz w:val="16"/>
                <w:szCs w:val="16"/>
                <w:lang w:val="en-US"/>
              </w:rPr>
            </w:pPr>
            <w:r w:rsidRPr="00C97908">
              <w:rPr>
                <w:sz w:val="16"/>
                <w:szCs w:val="16"/>
                <w:lang w:val="en-US"/>
              </w:rPr>
              <w:t>Teava flexibila spirala tip mediu 750N D20 mm, U=PVC cu proprietati de autostingere</w:t>
            </w:r>
          </w:p>
        </w:tc>
        <w:tc>
          <w:tcPr>
            <w:tcW w:w="1021" w:type="dxa"/>
            <w:gridSpan w:val="3"/>
            <w:tcBorders>
              <w:top w:val="nil"/>
              <w:bottom w:val="single" w:sz="2" w:space="0" w:color="auto"/>
            </w:tcBorders>
            <w:vAlign w:val="center"/>
          </w:tcPr>
          <w:p w14:paraId="1C0A8179" w14:textId="77777777" w:rsidR="00A66323" w:rsidRPr="00C97908" w:rsidRDefault="00A66323" w:rsidP="00BB70A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A15CAD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111433D7" w14:textId="77777777" w:rsidR="00A66323" w:rsidRPr="00C97908" w:rsidRDefault="00A66323" w:rsidP="00BB70AC">
            <w:pPr>
              <w:jc w:val="center"/>
              <w:rPr>
                <w:sz w:val="16"/>
                <w:szCs w:val="16"/>
                <w:lang w:val="en-US"/>
              </w:rPr>
            </w:pPr>
            <w:r w:rsidRPr="00C97908">
              <w:rPr>
                <w:sz w:val="16"/>
                <w:szCs w:val="16"/>
                <w:lang w:val="en-US"/>
              </w:rPr>
              <w:t>450,0000</w:t>
            </w:r>
          </w:p>
        </w:tc>
      </w:tr>
      <w:tr w:rsidR="00A66323" w:rsidRPr="00B40365" w14:paraId="6B997F9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AB91E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507E69D" w14:textId="77777777" w:rsidR="00A66323" w:rsidRPr="00B40365" w:rsidRDefault="00A66323" w:rsidP="00BB70AC">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5B26DD44" w14:textId="77777777" w:rsidR="00A66323" w:rsidRPr="00C97908" w:rsidRDefault="00A66323" w:rsidP="00BB70AC">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7D03576F" w14:textId="77777777" w:rsidR="00A66323" w:rsidRPr="00C97908" w:rsidRDefault="00A66323" w:rsidP="00BB70AC">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43E467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64214679" w14:textId="77777777" w:rsidR="00A66323" w:rsidRPr="00C97908" w:rsidRDefault="00A66323" w:rsidP="00BB70AC">
            <w:pPr>
              <w:jc w:val="center"/>
              <w:rPr>
                <w:sz w:val="16"/>
                <w:szCs w:val="16"/>
                <w:lang w:val="en-US"/>
              </w:rPr>
            </w:pPr>
            <w:r w:rsidRPr="00C97908">
              <w:rPr>
                <w:sz w:val="16"/>
                <w:szCs w:val="16"/>
                <w:lang w:val="en-US"/>
              </w:rPr>
              <w:t>0,0095</w:t>
            </w:r>
          </w:p>
        </w:tc>
      </w:tr>
      <w:tr w:rsidR="00A66323" w:rsidRPr="00B40365" w14:paraId="39047A0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C10325"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9A2984D" w14:textId="77777777" w:rsidR="00A66323" w:rsidRPr="00B40365" w:rsidRDefault="00A66323" w:rsidP="00BB70AC">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4DB9B789" w14:textId="77777777" w:rsidR="00A66323" w:rsidRPr="00C97908" w:rsidRDefault="00A66323" w:rsidP="00BB70AC">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68C2DC62"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8D7EBC"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4D43B1B0" w14:textId="77777777" w:rsidR="00A66323" w:rsidRPr="00C97908" w:rsidRDefault="00A66323" w:rsidP="00BB70AC">
            <w:pPr>
              <w:jc w:val="center"/>
              <w:rPr>
                <w:sz w:val="16"/>
                <w:szCs w:val="16"/>
                <w:lang w:val="en-US"/>
              </w:rPr>
            </w:pPr>
            <w:r w:rsidRPr="00C97908">
              <w:rPr>
                <w:sz w:val="16"/>
                <w:szCs w:val="16"/>
                <w:lang w:val="en-US"/>
              </w:rPr>
              <w:t>4,3200</w:t>
            </w:r>
          </w:p>
        </w:tc>
      </w:tr>
      <w:tr w:rsidR="00A66323" w:rsidRPr="00B40365" w14:paraId="5DA1871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CAA7F2"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899F8B5" w14:textId="77777777" w:rsidR="00A66323" w:rsidRPr="00B40365" w:rsidRDefault="00A66323" w:rsidP="00BB70AC">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35E71318" w14:textId="77777777" w:rsidR="00A66323" w:rsidRPr="00C97908" w:rsidRDefault="00A66323" w:rsidP="00BB70AC">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7CD4434D" w14:textId="77777777" w:rsidR="00A66323" w:rsidRPr="00C97908" w:rsidRDefault="00A66323" w:rsidP="00BB70AC">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626DB07"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4BAD97B3" w14:textId="77777777" w:rsidR="00A66323" w:rsidRPr="00C97908" w:rsidRDefault="00A66323" w:rsidP="00BB70AC">
            <w:pPr>
              <w:jc w:val="center"/>
              <w:rPr>
                <w:sz w:val="16"/>
                <w:szCs w:val="16"/>
                <w:lang w:val="en-US"/>
              </w:rPr>
            </w:pPr>
            <w:r w:rsidRPr="00C97908">
              <w:rPr>
                <w:sz w:val="16"/>
                <w:szCs w:val="16"/>
                <w:lang w:val="en-US"/>
              </w:rPr>
              <w:t>60,3000</w:t>
            </w:r>
          </w:p>
        </w:tc>
      </w:tr>
      <w:tr w:rsidR="00A66323" w:rsidRPr="00B40365" w14:paraId="0EB9919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C9629E"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0D8FD47" w14:textId="77777777" w:rsidR="00A66323" w:rsidRPr="00B40365" w:rsidRDefault="00A66323" w:rsidP="00BB70AC">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1F7930E9" w14:textId="77777777" w:rsidR="00A66323" w:rsidRPr="00C97908" w:rsidRDefault="00A66323" w:rsidP="00BB70AC">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07562341" w14:textId="77777777" w:rsidR="00A66323" w:rsidRPr="00C97908" w:rsidRDefault="00A66323" w:rsidP="00BB70AC">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E9333F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403D6788" w14:textId="77777777" w:rsidR="00A66323" w:rsidRPr="00C97908" w:rsidRDefault="00A66323" w:rsidP="00BB70AC">
            <w:pPr>
              <w:jc w:val="center"/>
              <w:rPr>
                <w:sz w:val="16"/>
                <w:szCs w:val="16"/>
                <w:lang w:val="en-US"/>
              </w:rPr>
            </w:pPr>
            <w:r w:rsidRPr="00C97908">
              <w:rPr>
                <w:sz w:val="16"/>
                <w:szCs w:val="16"/>
                <w:lang w:val="en-US"/>
              </w:rPr>
              <w:t>60,3000</w:t>
            </w:r>
          </w:p>
        </w:tc>
      </w:tr>
      <w:tr w:rsidR="00A66323" w:rsidRPr="00B40365" w14:paraId="2891C7A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13A42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C8D3287" w14:textId="77777777" w:rsidR="00A66323" w:rsidRPr="00B40365" w:rsidRDefault="00A66323" w:rsidP="00BB70AC">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1FD82E07" w14:textId="77777777" w:rsidR="00A66323" w:rsidRPr="00C97908" w:rsidRDefault="00A66323" w:rsidP="00BB70AC">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436A8087" w14:textId="77777777" w:rsidR="00A66323" w:rsidRPr="00C97908" w:rsidRDefault="00A66323" w:rsidP="00BB70AC">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7D1955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6E5AB2FF" w14:textId="77777777" w:rsidR="00A66323" w:rsidRPr="00C97908" w:rsidRDefault="00A66323" w:rsidP="00BB70AC">
            <w:pPr>
              <w:jc w:val="center"/>
              <w:rPr>
                <w:sz w:val="16"/>
                <w:szCs w:val="16"/>
                <w:lang w:val="en-US"/>
              </w:rPr>
            </w:pPr>
            <w:r w:rsidRPr="00C97908">
              <w:rPr>
                <w:sz w:val="16"/>
                <w:szCs w:val="16"/>
                <w:lang w:val="en-US"/>
              </w:rPr>
              <w:t>30,1500</w:t>
            </w:r>
          </w:p>
        </w:tc>
      </w:tr>
      <w:tr w:rsidR="00A66323" w:rsidRPr="00B40365" w14:paraId="109050A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A5954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A5DB54B" w14:textId="77777777" w:rsidR="00A66323" w:rsidRPr="00B40365" w:rsidRDefault="00A66323" w:rsidP="00BB70AC">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1800BDB7" w14:textId="77777777" w:rsidR="00A66323" w:rsidRPr="00C97908" w:rsidRDefault="00A66323" w:rsidP="00BB70AC">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6F7AC32F"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9EDAA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10365CBC" w14:textId="77777777" w:rsidR="00A66323" w:rsidRPr="00C97908" w:rsidRDefault="00A66323" w:rsidP="00BB70AC">
            <w:pPr>
              <w:jc w:val="center"/>
              <w:rPr>
                <w:sz w:val="16"/>
                <w:szCs w:val="16"/>
                <w:lang w:val="en-US"/>
              </w:rPr>
            </w:pPr>
            <w:r w:rsidRPr="00C97908">
              <w:rPr>
                <w:sz w:val="16"/>
                <w:szCs w:val="16"/>
                <w:lang w:val="en-US"/>
              </w:rPr>
              <w:t>81,0000</w:t>
            </w:r>
          </w:p>
        </w:tc>
      </w:tr>
      <w:tr w:rsidR="00A66323" w:rsidRPr="00B40365" w14:paraId="652366A6"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729433"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5AC1C3A" w14:textId="77777777" w:rsidR="00A66323" w:rsidRPr="00B40365" w:rsidRDefault="00A66323" w:rsidP="00BB70AC">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76C3C3A5" w14:textId="77777777" w:rsidR="00A66323" w:rsidRPr="00C97908" w:rsidRDefault="00A66323" w:rsidP="00BB70AC">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4F358455"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22803A"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14:paraId="6D9E189E" w14:textId="77777777" w:rsidR="00A66323" w:rsidRPr="00C97908" w:rsidRDefault="00A66323" w:rsidP="00BB70AC">
            <w:pPr>
              <w:jc w:val="center"/>
              <w:rPr>
                <w:sz w:val="16"/>
                <w:szCs w:val="16"/>
                <w:lang w:val="en-US"/>
              </w:rPr>
            </w:pPr>
            <w:r w:rsidRPr="00C97908">
              <w:rPr>
                <w:sz w:val="16"/>
                <w:szCs w:val="16"/>
                <w:lang w:val="en-US"/>
              </w:rPr>
              <w:t>21,7800</w:t>
            </w:r>
          </w:p>
        </w:tc>
      </w:tr>
      <w:tr w:rsidR="00A66323" w:rsidRPr="009B70F2" w14:paraId="7E3A7552"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25D4E2" w14:textId="77777777" w:rsidR="00A66323" w:rsidRPr="005E2CA0" w:rsidRDefault="00A66323" w:rsidP="00BB70AC">
            <w:pPr>
              <w:jc w:val="center"/>
              <w:rPr>
                <w:b/>
                <w:bCs/>
                <w:sz w:val="22"/>
                <w:szCs w:val="22"/>
                <w:lang w:val="en-US"/>
              </w:rPr>
            </w:pPr>
            <w:r w:rsidRPr="005E2CA0">
              <w:rPr>
                <w:b/>
                <w:bCs/>
                <w:sz w:val="22"/>
                <w:szCs w:val="22"/>
                <w:lang w:val="en-US"/>
              </w:rPr>
              <w:t>145</w:t>
            </w:r>
          </w:p>
        </w:tc>
        <w:tc>
          <w:tcPr>
            <w:tcW w:w="1402" w:type="dxa"/>
            <w:gridSpan w:val="3"/>
            <w:tcBorders>
              <w:top w:val="single" w:sz="4" w:space="0" w:color="auto"/>
              <w:bottom w:val="single" w:sz="4" w:space="0" w:color="auto"/>
            </w:tcBorders>
            <w:vAlign w:val="center"/>
          </w:tcPr>
          <w:p w14:paraId="3864AF21" w14:textId="77777777" w:rsidR="00A66323" w:rsidRPr="005E2CA0" w:rsidRDefault="00A66323" w:rsidP="00BB70AC">
            <w:pPr>
              <w:jc w:val="center"/>
              <w:rPr>
                <w:b/>
                <w:bCs/>
                <w:sz w:val="22"/>
                <w:szCs w:val="22"/>
                <w:lang w:val="en-US"/>
              </w:rPr>
            </w:pPr>
            <w:r w:rsidRPr="005E2CA0">
              <w:rPr>
                <w:b/>
                <w:bCs/>
                <w:sz w:val="22"/>
                <w:szCs w:val="22"/>
                <w:lang w:val="en-US"/>
              </w:rPr>
              <w:t>08-03-594-16</w:t>
            </w:r>
          </w:p>
        </w:tc>
        <w:tc>
          <w:tcPr>
            <w:tcW w:w="4366" w:type="dxa"/>
            <w:gridSpan w:val="5"/>
            <w:tcBorders>
              <w:top w:val="single" w:sz="4" w:space="0" w:color="auto"/>
              <w:bottom w:val="single" w:sz="4" w:space="0" w:color="auto"/>
            </w:tcBorders>
          </w:tcPr>
          <w:p w14:paraId="099F5457" w14:textId="77777777" w:rsidR="00A66323" w:rsidRPr="005E2CA0" w:rsidRDefault="00A66323" w:rsidP="00BB70AC">
            <w:pPr>
              <w:rPr>
                <w:b/>
                <w:bCs/>
                <w:sz w:val="2"/>
                <w:szCs w:val="2"/>
                <w:lang w:val="en-US"/>
              </w:rPr>
            </w:pPr>
            <w:r w:rsidRPr="005E2CA0">
              <w:rPr>
                <w:b/>
                <w:bCs/>
                <w:sz w:val="22"/>
                <w:szCs w:val="22"/>
                <w:lang w:val="en-US"/>
              </w:rPr>
              <w:t>Corp de iluminat cu lampi luminescente in tavane suspendate, montat in piese inglobate, cantitate lampi, in corp de iluminat, 2 / Corp de iluminat cu lampi LED incadrabil IP-20, 3600Lm, 32W, 595x595x85 mm</w:t>
            </w:r>
          </w:p>
          <w:p w14:paraId="40734ECB"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22A29CA3" w14:textId="77777777" w:rsidR="00A66323" w:rsidRPr="005E2CA0" w:rsidRDefault="00A66323" w:rsidP="00BB70AC">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535FD95A"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1F223E1E" w14:textId="77777777" w:rsidR="00A66323" w:rsidRPr="005E2CA0" w:rsidRDefault="00A66323" w:rsidP="00BB70AC">
            <w:pPr>
              <w:jc w:val="center"/>
              <w:rPr>
                <w:b/>
                <w:bCs/>
                <w:sz w:val="22"/>
                <w:szCs w:val="22"/>
                <w:lang w:val="en-US"/>
              </w:rPr>
            </w:pPr>
            <w:r w:rsidRPr="005E2CA0">
              <w:rPr>
                <w:b/>
                <w:bCs/>
                <w:sz w:val="22"/>
                <w:szCs w:val="22"/>
                <w:lang w:val="en-US"/>
              </w:rPr>
              <w:t>0,1400</w:t>
            </w:r>
          </w:p>
          <w:p w14:paraId="7FB5D85D" w14:textId="77777777" w:rsidR="00A66323" w:rsidRPr="009B70F2" w:rsidRDefault="00A66323" w:rsidP="00BB70AC">
            <w:pPr>
              <w:jc w:val="center"/>
              <w:rPr>
                <w:sz w:val="2"/>
                <w:szCs w:val="2"/>
                <w:lang w:val="en-US"/>
              </w:rPr>
            </w:pPr>
          </w:p>
        </w:tc>
      </w:tr>
      <w:tr w:rsidR="00A66323" w:rsidRPr="00B40365" w14:paraId="32B8C74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B3CFA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4317C01" w14:textId="77777777" w:rsidR="00A66323" w:rsidRPr="00B40365" w:rsidRDefault="00A66323" w:rsidP="00BB70AC">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96EF965" w14:textId="77777777" w:rsidR="00A66323" w:rsidRPr="00C97908" w:rsidRDefault="00A66323" w:rsidP="00BB70A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1627905"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C9B32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119,0000</w:t>
            </w:r>
          </w:p>
        </w:tc>
        <w:tc>
          <w:tcPr>
            <w:tcW w:w="1559" w:type="dxa"/>
            <w:gridSpan w:val="2"/>
            <w:tcBorders>
              <w:top w:val="nil"/>
              <w:bottom w:val="single" w:sz="2" w:space="0" w:color="auto"/>
            </w:tcBorders>
            <w:vAlign w:val="center"/>
          </w:tcPr>
          <w:p w14:paraId="79EA75DE" w14:textId="77777777" w:rsidR="00A66323" w:rsidRPr="00C97908" w:rsidRDefault="00A66323" w:rsidP="00BB70AC">
            <w:pPr>
              <w:jc w:val="center"/>
              <w:rPr>
                <w:sz w:val="16"/>
                <w:szCs w:val="16"/>
                <w:lang w:val="en-US"/>
              </w:rPr>
            </w:pPr>
            <w:r w:rsidRPr="00C97908">
              <w:rPr>
                <w:sz w:val="16"/>
                <w:szCs w:val="16"/>
                <w:lang w:val="en-US"/>
              </w:rPr>
              <w:t>16,6600</w:t>
            </w:r>
          </w:p>
        </w:tc>
      </w:tr>
      <w:tr w:rsidR="00A66323" w:rsidRPr="00B40365" w14:paraId="74BE92BE"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C1AB8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1DF72B4" w14:textId="77777777" w:rsidR="00A66323" w:rsidRPr="00B40365" w:rsidRDefault="00A66323" w:rsidP="00BB70AC">
            <w:pPr>
              <w:jc w:val="center"/>
              <w:rPr>
                <w:sz w:val="16"/>
                <w:szCs w:val="16"/>
                <w:lang w:val="en-US"/>
              </w:rPr>
            </w:pPr>
            <w:r w:rsidRPr="00B40365">
              <w:rPr>
                <w:sz w:val="16"/>
                <w:szCs w:val="16"/>
                <w:lang w:val="en-US"/>
              </w:rPr>
              <w:t>1570-55535333422</w:t>
            </w:r>
          </w:p>
        </w:tc>
        <w:tc>
          <w:tcPr>
            <w:tcW w:w="4366" w:type="dxa"/>
            <w:gridSpan w:val="4"/>
            <w:tcBorders>
              <w:top w:val="nil"/>
              <w:bottom w:val="single" w:sz="2" w:space="0" w:color="auto"/>
            </w:tcBorders>
            <w:vAlign w:val="center"/>
          </w:tcPr>
          <w:p w14:paraId="144030A5" w14:textId="77777777" w:rsidR="00A66323" w:rsidRPr="00C97908" w:rsidRDefault="00A66323" w:rsidP="00BB70AC">
            <w:pPr>
              <w:rPr>
                <w:sz w:val="16"/>
                <w:szCs w:val="16"/>
                <w:lang w:val="en-US"/>
              </w:rPr>
            </w:pPr>
            <w:r w:rsidRPr="00C97908">
              <w:rPr>
                <w:sz w:val="16"/>
                <w:szCs w:val="16"/>
                <w:lang w:val="en-US"/>
              </w:rPr>
              <w:t>Corp de iluminat cu lampi LED incadrabil IP-20, 3600Lm, 32W, 595x595x85 mm</w:t>
            </w:r>
          </w:p>
        </w:tc>
        <w:tc>
          <w:tcPr>
            <w:tcW w:w="1021" w:type="dxa"/>
            <w:gridSpan w:val="3"/>
            <w:tcBorders>
              <w:top w:val="nil"/>
              <w:bottom w:val="single" w:sz="2" w:space="0" w:color="auto"/>
            </w:tcBorders>
            <w:vAlign w:val="center"/>
          </w:tcPr>
          <w:p w14:paraId="7D96E7D4"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48B19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7CD0E3C2" w14:textId="77777777" w:rsidR="00A66323" w:rsidRPr="00C97908" w:rsidRDefault="00A66323" w:rsidP="00BB70AC">
            <w:pPr>
              <w:jc w:val="center"/>
              <w:rPr>
                <w:sz w:val="16"/>
                <w:szCs w:val="16"/>
                <w:lang w:val="en-US"/>
              </w:rPr>
            </w:pPr>
            <w:r w:rsidRPr="00C97908">
              <w:rPr>
                <w:sz w:val="16"/>
                <w:szCs w:val="16"/>
                <w:lang w:val="en-US"/>
              </w:rPr>
              <w:t>14,0000</w:t>
            </w:r>
          </w:p>
        </w:tc>
      </w:tr>
      <w:tr w:rsidR="00A66323" w:rsidRPr="00B40365" w14:paraId="31DD2948"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107A3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92E2956" w14:textId="77777777" w:rsidR="00A66323" w:rsidRPr="00B40365" w:rsidRDefault="00A66323" w:rsidP="00BB70AC">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2AF4A468" w14:textId="77777777" w:rsidR="00A66323" w:rsidRPr="00C97908" w:rsidRDefault="00A66323" w:rsidP="00BB70AC">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0653ED4C" w14:textId="77777777" w:rsidR="00A66323" w:rsidRPr="00C97908" w:rsidRDefault="00A66323" w:rsidP="00BB70AC">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5CC322F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0,0530</w:t>
            </w:r>
          </w:p>
        </w:tc>
        <w:tc>
          <w:tcPr>
            <w:tcW w:w="1559" w:type="dxa"/>
            <w:gridSpan w:val="2"/>
            <w:tcBorders>
              <w:top w:val="nil"/>
              <w:bottom w:val="single" w:sz="2" w:space="0" w:color="auto"/>
            </w:tcBorders>
            <w:vAlign w:val="center"/>
          </w:tcPr>
          <w:p w14:paraId="4521844C" w14:textId="77777777" w:rsidR="00A66323" w:rsidRPr="00C97908" w:rsidRDefault="00A66323" w:rsidP="00BB70AC">
            <w:pPr>
              <w:jc w:val="center"/>
              <w:rPr>
                <w:sz w:val="16"/>
                <w:szCs w:val="16"/>
                <w:lang w:val="en-US"/>
              </w:rPr>
            </w:pPr>
            <w:r w:rsidRPr="00C97908">
              <w:rPr>
                <w:sz w:val="16"/>
                <w:szCs w:val="16"/>
                <w:lang w:val="en-US"/>
              </w:rPr>
              <w:t>0,0074</w:t>
            </w:r>
          </w:p>
        </w:tc>
      </w:tr>
      <w:tr w:rsidR="00A66323" w:rsidRPr="00B40365" w14:paraId="6577687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85888D"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9D43115" w14:textId="77777777" w:rsidR="00A66323" w:rsidRPr="00B40365" w:rsidRDefault="00A66323" w:rsidP="00BB70AC">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5C6BE4BE" w14:textId="77777777" w:rsidR="00A66323" w:rsidRPr="00C97908" w:rsidRDefault="00A66323" w:rsidP="00BB70AC">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32333F71" w14:textId="77777777" w:rsidR="00A66323" w:rsidRPr="00C97908" w:rsidRDefault="00A66323" w:rsidP="00BB70AC">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7315938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DC9E589" w14:textId="77777777" w:rsidR="00A66323" w:rsidRPr="00C97908" w:rsidRDefault="00A66323" w:rsidP="00BB70AC">
            <w:pPr>
              <w:jc w:val="center"/>
              <w:rPr>
                <w:sz w:val="16"/>
                <w:szCs w:val="16"/>
                <w:lang w:val="en-US"/>
              </w:rPr>
            </w:pPr>
            <w:r w:rsidRPr="00C97908">
              <w:rPr>
                <w:sz w:val="16"/>
                <w:szCs w:val="16"/>
                <w:lang w:val="en-US"/>
              </w:rPr>
              <w:t>0,0140</w:t>
            </w:r>
          </w:p>
        </w:tc>
      </w:tr>
      <w:tr w:rsidR="00A66323" w:rsidRPr="00B40365" w14:paraId="1493B97F"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F0C50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FC35ECF" w14:textId="77777777" w:rsidR="00A66323" w:rsidRPr="00B40365" w:rsidRDefault="00A66323" w:rsidP="00BB70AC">
            <w:pPr>
              <w:jc w:val="center"/>
              <w:rPr>
                <w:sz w:val="16"/>
                <w:szCs w:val="16"/>
                <w:lang w:val="en-US"/>
              </w:rPr>
            </w:pPr>
            <w:r w:rsidRPr="00B40365">
              <w:rPr>
                <w:sz w:val="16"/>
                <w:szCs w:val="16"/>
                <w:lang w:val="en-US"/>
              </w:rPr>
              <w:t>5070001</w:t>
            </w:r>
          </w:p>
        </w:tc>
        <w:tc>
          <w:tcPr>
            <w:tcW w:w="4366" w:type="dxa"/>
            <w:gridSpan w:val="4"/>
            <w:tcBorders>
              <w:top w:val="nil"/>
              <w:bottom w:val="single" w:sz="2" w:space="0" w:color="auto"/>
            </w:tcBorders>
            <w:vAlign w:val="center"/>
          </w:tcPr>
          <w:p w14:paraId="2518E6B2" w14:textId="77777777" w:rsidR="00A66323" w:rsidRPr="00C97908" w:rsidRDefault="00A66323" w:rsidP="00BB70AC">
            <w:pPr>
              <w:rPr>
                <w:sz w:val="16"/>
                <w:szCs w:val="16"/>
                <w:lang w:val="en-US"/>
              </w:rPr>
            </w:pPr>
            <w:r w:rsidRPr="00C97908">
              <w:rPr>
                <w:sz w:val="16"/>
                <w:szCs w:val="16"/>
                <w:lang w:val="en-US"/>
              </w:rPr>
              <w:t>Conductori neizolati pentru linii de transport de energie electrica aeriene, din arama, marca "M", sectiune 4 mm2</w:t>
            </w:r>
          </w:p>
        </w:tc>
        <w:tc>
          <w:tcPr>
            <w:tcW w:w="1021" w:type="dxa"/>
            <w:gridSpan w:val="3"/>
            <w:tcBorders>
              <w:top w:val="nil"/>
              <w:bottom w:val="single" w:sz="2" w:space="0" w:color="auto"/>
            </w:tcBorders>
            <w:vAlign w:val="center"/>
          </w:tcPr>
          <w:p w14:paraId="4756F6AE" w14:textId="77777777" w:rsidR="00A66323" w:rsidRPr="00C97908" w:rsidRDefault="00A66323" w:rsidP="00BB70AC">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E425E0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031D42AE" w14:textId="77777777" w:rsidR="00A66323" w:rsidRPr="00C97908" w:rsidRDefault="00A66323" w:rsidP="00BB70AC">
            <w:pPr>
              <w:jc w:val="center"/>
              <w:rPr>
                <w:sz w:val="16"/>
                <w:szCs w:val="16"/>
                <w:lang w:val="en-US"/>
              </w:rPr>
            </w:pPr>
            <w:r w:rsidRPr="00C97908">
              <w:rPr>
                <w:sz w:val="16"/>
                <w:szCs w:val="16"/>
                <w:lang w:val="en-US"/>
              </w:rPr>
              <w:t>0,0004</w:t>
            </w:r>
          </w:p>
        </w:tc>
      </w:tr>
      <w:tr w:rsidR="00A66323" w:rsidRPr="00B40365" w14:paraId="4BCADDC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3FFE0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6C01288F" w14:textId="77777777" w:rsidR="00A66323" w:rsidRPr="00B40365" w:rsidRDefault="00A66323" w:rsidP="00BB70AC">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037DE3E0" w14:textId="77777777" w:rsidR="00A66323" w:rsidRPr="00C97908" w:rsidRDefault="00A66323" w:rsidP="00BB70AC">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0F9BBE67"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E4277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14:paraId="1FCB0D53" w14:textId="77777777" w:rsidR="00A66323" w:rsidRPr="00C97908" w:rsidRDefault="00A66323" w:rsidP="00BB70AC">
            <w:pPr>
              <w:jc w:val="center"/>
              <w:rPr>
                <w:sz w:val="16"/>
                <w:szCs w:val="16"/>
                <w:lang w:val="en-US"/>
              </w:rPr>
            </w:pPr>
            <w:r w:rsidRPr="00C97908">
              <w:rPr>
                <w:sz w:val="16"/>
                <w:szCs w:val="16"/>
                <w:lang w:val="en-US"/>
              </w:rPr>
              <w:t>0,0588</w:t>
            </w:r>
          </w:p>
        </w:tc>
      </w:tr>
      <w:tr w:rsidR="00A66323" w:rsidRPr="00B40365" w14:paraId="2B17F75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A9FC3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43DD8A5" w14:textId="77777777" w:rsidR="00A66323" w:rsidRPr="00B40365" w:rsidRDefault="00A66323" w:rsidP="00BB70AC">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3AD05C9" w14:textId="77777777" w:rsidR="00A66323" w:rsidRPr="00C97908" w:rsidRDefault="00A66323" w:rsidP="00BB70AC">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FC3D3AC"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9C5DA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14:paraId="07C1A65D" w14:textId="77777777" w:rsidR="00A66323" w:rsidRPr="00C97908" w:rsidRDefault="00A66323" w:rsidP="00BB70AC">
            <w:pPr>
              <w:jc w:val="center"/>
              <w:rPr>
                <w:sz w:val="16"/>
                <w:szCs w:val="16"/>
                <w:lang w:val="en-US"/>
              </w:rPr>
            </w:pPr>
            <w:r w:rsidRPr="00C97908">
              <w:rPr>
                <w:sz w:val="16"/>
                <w:szCs w:val="16"/>
                <w:lang w:val="en-US"/>
              </w:rPr>
              <w:t>0,1694</w:t>
            </w:r>
          </w:p>
        </w:tc>
      </w:tr>
      <w:tr w:rsidR="00A66323" w:rsidRPr="00B40365" w14:paraId="62D05BAC"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783E89"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D03F2A0" w14:textId="77777777" w:rsidR="00A66323" w:rsidRPr="00B40365" w:rsidRDefault="00A66323" w:rsidP="00BB70AC">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14:paraId="6B7FAA55" w14:textId="77777777" w:rsidR="00A66323" w:rsidRPr="00C97908" w:rsidRDefault="00A66323" w:rsidP="00BB70AC">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14:paraId="1BB6604A"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98AF7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42,2000</w:t>
            </w:r>
          </w:p>
        </w:tc>
        <w:tc>
          <w:tcPr>
            <w:tcW w:w="1559" w:type="dxa"/>
            <w:gridSpan w:val="2"/>
            <w:tcBorders>
              <w:top w:val="nil"/>
              <w:bottom w:val="single" w:sz="2" w:space="0" w:color="auto"/>
              <w:right w:val="single" w:sz="4" w:space="0" w:color="auto"/>
            </w:tcBorders>
            <w:vAlign w:val="center"/>
          </w:tcPr>
          <w:p w14:paraId="028FD44E" w14:textId="77777777" w:rsidR="00A66323" w:rsidRPr="00C97908" w:rsidRDefault="00A66323" w:rsidP="00BB70AC">
            <w:pPr>
              <w:jc w:val="center"/>
              <w:rPr>
                <w:sz w:val="16"/>
                <w:szCs w:val="16"/>
                <w:lang w:val="en-US"/>
              </w:rPr>
            </w:pPr>
            <w:r w:rsidRPr="00C97908">
              <w:rPr>
                <w:sz w:val="16"/>
                <w:szCs w:val="16"/>
                <w:lang w:val="en-US"/>
              </w:rPr>
              <w:t>5,9080</w:t>
            </w:r>
          </w:p>
        </w:tc>
      </w:tr>
      <w:tr w:rsidR="00A66323" w:rsidRPr="00B40365" w14:paraId="5D0A5EF0"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59BD2F"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3BBB3E8" w14:textId="77777777" w:rsidR="00A66323" w:rsidRPr="00B40365" w:rsidRDefault="00A66323" w:rsidP="00BB70AC">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52F17A43" w14:textId="77777777" w:rsidR="00A66323" w:rsidRPr="00C97908" w:rsidRDefault="00A66323" w:rsidP="00BB70AC">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14EC31E9"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4437BC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14:paraId="6BEF7939" w14:textId="77777777" w:rsidR="00A66323" w:rsidRPr="00C97908" w:rsidRDefault="00A66323" w:rsidP="00BB70AC">
            <w:pPr>
              <w:jc w:val="center"/>
              <w:rPr>
                <w:sz w:val="16"/>
                <w:szCs w:val="16"/>
                <w:lang w:val="en-US"/>
              </w:rPr>
            </w:pPr>
            <w:r w:rsidRPr="00C97908">
              <w:rPr>
                <w:sz w:val="16"/>
                <w:szCs w:val="16"/>
                <w:lang w:val="en-US"/>
              </w:rPr>
              <w:t>0,1694</w:t>
            </w:r>
          </w:p>
        </w:tc>
      </w:tr>
      <w:tr w:rsidR="00A66323" w:rsidRPr="009B70F2" w14:paraId="20F4C51D"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E9184B" w14:textId="77777777" w:rsidR="00A66323" w:rsidRPr="005E2CA0" w:rsidRDefault="00A66323" w:rsidP="00BB70AC">
            <w:pPr>
              <w:jc w:val="center"/>
              <w:rPr>
                <w:b/>
                <w:bCs/>
                <w:sz w:val="22"/>
                <w:szCs w:val="22"/>
                <w:lang w:val="en-US"/>
              </w:rPr>
            </w:pPr>
            <w:r w:rsidRPr="005E2CA0">
              <w:rPr>
                <w:b/>
                <w:bCs/>
                <w:sz w:val="22"/>
                <w:szCs w:val="22"/>
                <w:lang w:val="en-US"/>
              </w:rPr>
              <w:t>146</w:t>
            </w:r>
          </w:p>
        </w:tc>
        <w:tc>
          <w:tcPr>
            <w:tcW w:w="1402" w:type="dxa"/>
            <w:gridSpan w:val="3"/>
            <w:tcBorders>
              <w:top w:val="single" w:sz="4" w:space="0" w:color="auto"/>
              <w:bottom w:val="single" w:sz="4" w:space="0" w:color="auto"/>
            </w:tcBorders>
            <w:vAlign w:val="center"/>
          </w:tcPr>
          <w:p w14:paraId="1655DFCC" w14:textId="77777777" w:rsidR="00A66323" w:rsidRPr="005E2CA0" w:rsidRDefault="00A66323" w:rsidP="00BB70AC">
            <w:pPr>
              <w:jc w:val="center"/>
              <w:rPr>
                <w:b/>
                <w:bCs/>
                <w:sz w:val="22"/>
                <w:szCs w:val="22"/>
                <w:lang w:val="en-US"/>
              </w:rPr>
            </w:pPr>
            <w:r w:rsidRPr="005E2CA0">
              <w:rPr>
                <w:b/>
                <w:bCs/>
                <w:sz w:val="22"/>
                <w:szCs w:val="22"/>
                <w:lang w:val="en-US"/>
              </w:rPr>
              <w:t>08-03-591-2</w:t>
            </w:r>
          </w:p>
        </w:tc>
        <w:tc>
          <w:tcPr>
            <w:tcW w:w="4366" w:type="dxa"/>
            <w:gridSpan w:val="5"/>
            <w:tcBorders>
              <w:top w:val="single" w:sz="4" w:space="0" w:color="auto"/>
              <w:bottom w:val="single" w:sz="4" w:space="0" w:color="auto"/>
            </w:tcBorders>
          </w:tcPr>
          <w:p w14:paraId="777753F9" w14:textId="77777777" w:rsidR="00A66323" w:rsidRPr="005E2CA0" w:rsidRDefault="00A66323" w:rsidP="00BB70AC">
            <w:pPr>
              <w:rPr>
                <w:b/>
                <w:bCs/>
                <w:sz w:val="2"/>
                <w:szCs w:val="2"/>
                <w:lang w:val="en-US"/>
              </w:rPr>
            </w:pPr>
            <w:r w:rsidRPr="005E2CA0">
              <w:rPr>
                <w:b/>
                <w:bCs/>
                <w:sz w:val="22"/>
                <w:szCs w:val="22"/>
                <w:lang w:val="en-US"/>
              </w:rPr>
              <w:t>Intreruptor monopolar 10A/230V  IP20</w:t>
            </w:r>
          </w:p>
          <w:p w14:paraId="37DD6082"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42CC282E" w14:textId="77777777" w:rsidR="00A66323" w:rsidRPr="005E2CA0" w:rsidRDefault="00A66323" w:rsidP="00BB70AC">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2D2E3518"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60B79F07" w14:textId="77777777" w:rsidR="00A66323" w:rsidRPr="005E2CA0" w:rsidRDefault="00A66323" w:rsidP="00BB70AC">
            <w:pPr>
              <w:jc w:val="center"/>
              <w:rPr>
                <w:b/>
                <w:bCs/>
                <w:sz w:val="22"/>
                <w:szCs w:val="22"/>
                <w:lang w:val="en-US"/>
              </w:rPr>
            </w:pPr>
            <w:r w:rsidRPr="005E2CA0">
              <w:rPr>
                <w:b/>
                <w:bCs/>
                <w:sz w:val="22"/>
                <w:szCs w:val="22"/>
                <w:lang w:val="en-US"/>
              </w:rPr>
              <w:t>0,0600</w:t>
            </w:r>
          </w:p>
          <w:p w14:paraId="7F5CAA0E" w14:textId="77777777" w:rsidR="00A66323" w:rsidRPr="009B70F2" w:rsidRDefault="00A66323" w:rsidP="00BB70AC">
            <w:pPr>
              <w:jc w:val="center"/>
              <w:rPr>
                <w:sz w:val="2"/>
                <w:szCs w:val="2"/>
                <w:lang w:val="en-US"/>
              </w:rPr>
            </w:pPr>
          </w:p>
        </w:tc>
      </w:tr>
      <w:tr w:rsidR="00A66323" w:rsidRPr="00B40365" w14:paraId="4DA6CF6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3A9DE8"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08C8CC37" w14:textId="77777777" w:rsidR="00A66323" w:rsidRPr="00B40365" w:rsidRDefault="00A66323" w:rsidP="00BB70AC">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A4F01EB" w14:textId="77777777" w:rsidR="00A66323" w:rsidRPr="00C97908" w:rsidRDefault="00A66323" w:rsidP="00BB70A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4096717"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C4CB93"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32,2000</w:t>
            </w:r>
          </w:p>
        </w:tc>
        <w:tc>
          <w:tcPr>
            <w:tcW w:w="1559" w:type="dxa"/>
            <w:gridSpan w:val="2"/>
            <w:tcBorders>
              <w:top w:val="nil"/>
              <w:bottom w:val="single" w:sz="2" w:space="0" w:color="auto"/>
            </w:tcBorders>
            <w:vAlign w:val="center"/>
          </w:tcPr>
          <w:p w14:paraId="33C2A7A9" w14:textId="77777777" w:rsidR="00A66323" w:rsidRPr="00C97908" w:rsidRDefault="00A66323" w:rsidP="00BB70AC">
            <w:pPr>
              <w:jc w:val="center"/>
              <w:rPr>
                <w:sz w:val="16"/>
                <w:szCs w:val="16"/>
                <w:lang w:val="en-US"/>
              </w:rPr>
            </w:pPr>
            <w:r w:rsidRPr="00C97908">
              <w:rPr>
                <w:sz w:val="16"/>
                <w:szCs w:val="16"/>
                <w:lang w:val="en-US"/>
              </w:rPr>
              <w:t>1,9320</w:t>
            </w:r>
          </w:p>
        </w:tc>
      </w:tr>
      <w:tr w:rsidR="00A66323" w:rsidRPr="00B40365" w14:paraId="5620B96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6F16B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7C7D0E3" w14:textId="77777777" w:rsidR="00A66323" w:rsidRPr="00B40365" w:rsidRDefault="00A66323" w:rsidP="00BB70AC">
            <w:pPr>
              <w:jc w:val="center"/>
              <w:rPr>
                <w:sz w:val="16"/>
                <w:szCs w:val="16"/>
                <w:lang w:val="en-US"/>
              </w:rPr>
            </w:pPr>
            <w:r w:rsidRPr="00B40365">
              <w:rPr>
                <w:sz w:val="16"/>
                <w:szCs w:val="16"/>
                <w:lang w:val="en-US"/>
              </w:rPr>
              <w:t>540-40525</w:t>
            </w:r>
          </w:p>
        </w:tc>
        <w:tc>
          <w:tcPr>
            <w:tcW w:w="4366" w:type="dxa"/>
            <w:gridSpan w:val="4"/>
            <w:tcBorders>
              <w:top w:val="nil"/>
              <w:bottom w:val="single" w:sz="2" w:space="0" w:color="auto"/>
            </w:tcBorders>
            <w:vAlign w:val="center"/>
          </w:tcPr>
          <w:p w14:paraId="37A55CD9" w14:textId="77777777" w:rsidR="00A66323" w:rsidRPr="00C97908" w:rsidRDefault="00A66323" w:rsidP="00BB70AC">
            <w:pPr>
              <w:rPr>
                <w:sz w:val="16"/>
                <w:szCs w:val="16"/>
                <w:lang w:val="en-US"/>
              </w:rPr>
            </w:pPr>
            <w:r w:rsidRPr="00C97908">
              <w:rPr>
                <w:sz w:val="16"/>
                <w:szCs w:val="16"/>
                <w:lang w:val="en-US"/>
              </w:rPr>
              <w:t>Intreruptor monopolar10A/230V  IP20</w:t>
            </w:r>
          </w:p>
        </w:tc>
        <w:tc>
          <w:tcPr>
            <w:tcW w:w="1021" w:type="dxa"/>
            <w:gridSpan w:val="3"/>
            <w:tcBorders>
              <w:top w:val="nil"/>
              <w:bottom w:val="single" w:sz="2" w:space="0" w:color="auto"/>
            </w:tcBorders>
            <w:vAlign w:val="center"/>
          </w:tcPr>
          <w:p w14:paraId="5DE7B624"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435D98"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3C6A53E1" w14:textId="77777777" w:rsidR="00A66323" w:rsidRPr="00C97908" w:rsidRDefault="00A66323" w:rsidP="00BB70AC">
            <w:pPr>
              <w:jc w:val="center"/>
              <w:rPr>
                <w:sz w:val="16"/>
                <w:szCs w:val="16"/>
                <w:lang w:val="en-US"/>
              </w:rPr>
            </w:pPr>
            <w:r w:rsidRPr="00C97908">
              <w:rPr>
                <w:sz w:val="16"/>
                <w:szCs w:val="16"/>
                <w:lang w:val="en-US"/>
              </w:rPr>
              <w:t>6,0000</w:t>
            </w:r>
          </w:p>
        </w:tc>
      </w:tr>
      <w:tr w:rsidR="00A66323" w:rsidRPr="00B40365" w14:paraId="3E8DBBE7"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757604"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753D49DF" w14:textId="77777777" w:rsidR="00A66323" w:rsidRPr="00B40365" w:rsidRDefault="00A66323" w:rsidP="00BB70AC">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4B47E8B9" w14:textId="77777777" w:rsidR="00A66323" w:rsidRPr="00C97908" w:rsidRDefault="00A66323" w:rsidP="00BB70AC">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20B7CCA9"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3345DD"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14:paraId="380BFA4A" w14:textId="77777777" w:rsidR="00A66323" w:rsidRPr="00C97908" w:rsidRDefault="00A66323" w:rsidP="00BB70AC">
            <w:pPr>
              <w:jc w:val="center"/>
              <w:rPr>
                <w:sz w:val="16"/>
                <w:szCs w:val="16"/>
                <w:lang w:val="en-US"/>
              </w:rPr>
            </w:pPr>
            <w:r w:rsidRPr="00C97908">
              <w:rPr>
                <w:sz w:val="16"/>
                <w:szCs w:val="16"/>
                <w:lang w:val="en-US"/>
              </w:rPr>
              <w:t>6,1200</w:t>
            </w:r>
          </w:p>
        </w:tc>
      </w:tr>
      <w:tr w:rsidR="00A66323" w:rsidRPr="009B70F2" w14:paraId="31184BD7"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6E70A5" w14:textId="77777777" w:rsidR="00A66323" w:rsidRPr="005E2CA0" w:rsidRDefault="00A66323" w:rsidP="00BB70AC">
            <w:pPr>
              <w:jc w:val="center"/>
              <w:rPr>
                <w:b/>
                <w:bCs/>
                <w:sz w:val="22"/>
                <w:szCs w:val="22"/>
                <w:lang w:val="en-US"/>
              </w:rPr>
            </w:pPr>
            <w:r w:rsidRPr="005E2CA0">
              <w:rPr>
                <w:b/>
                <w:bCs/>
                <w:sz w:val="22"/>
                <w:szCs w:val="22"/>
                <w:lang w:val="en-US"/>
              </w:rPr>
              <w:t>147</w:t>
            </w:r>
          </w:p>
        </w:tc>
        <w:tc>
          <w:tcPr>
            <w:tcW w:w="1402" w:type="dxa"/>
            <w:gridSpan w:val="3"/>
            <w:tcBorders>
              <w:top w:val="single" w:sz="4" w:space="0" w:color="auto"/>
              <w:bottom w:val="single" w:sz="4" w:space="0" w:color="auto"/>
            </w:tcBorders>
            <w:vAlign w:val="center"/>
          </w:tcPr>
          <w:p w14:paraId="4DE46114" w14:textId="77777777" w:rsidR="00A66323" w:rsidRPr="005E2CA0" w:rsidRDefault="00A66323" w:rsidP="00BB70AC">
            <w:pPr>
              <w:jc w:val="center"/>
              <w:rPr>
                <w:b/>
                <w:bCs/>
                <w:sz w:val="22"/>
                <w:szCs w:val="22"/>
                <w:lang w:val="en-US"/>
              </w:rPr>
            </w:pPr>
            <w:r w:rsidRPr="005E2CA0">
              <w:rPr>
                <w:b/>
                <w:bCs/>
                <w:sz w:val="22"/>
                <w:szCs w:val="22"/>
                <w:lang w:val="en-US"/>
              </w:rPr>
              <w:t>08-03-591-8</w:t>
            </w:r>
          </w:p>
        </w:tc>
        <w:tc>
          <w:tcPr>
            <w:tcW w:w="4366" w:type="dxa"/>
            <w:gridSpan w:val="5"/>
            <w:tcBorders>
              <w:top w:val="single" w:sz="4" w:space="0" w:color="auto"/>
              <w:bottom w:val="single" w:sz="4" w:space="0" w:color="auto"/>
            </w:tcBorders>
          </w:tcPr>
          <w:p w14:paraId="4D6D0EC3" w14:textId="77777777" w:rsidR="00A66323" w:rsidRPr="005E2CA0" w:rsidRDefault="00A66323" w:rsidP="00BB70AC">
            <w:pPr>
              <w:rPr>
                <w:b/>
                <w:bCs/>
                <w:sz w:val="2"/>
                <w:szCs w:val="2"/>
                <w:lang w:val="en-US"/>
              </w:rPr>
            </w:pPr>
            <w:r w:rsidRPr="005E2CA0">
              <w:rPr>
                <w:b/>
                <w:bCs/>
                <w:sz w:val="22"/>
                <w:szCs w:val="22"/>
                <w:lang w:val="en-US"/>
              </w:rPr>
              <w:t>Priza 2P+PE, In=16A IP-20</w:t>
            </w:r>
          </w:p>
          <w:p w14:paraId="6BDC2827"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77FD4DC9" w14:textId="77777777" w:rsidR="00A66323" w:rsidRPr="005E2CA0" w:rsidRDefault="00A66323" w:rsidP="00BB70AC">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4B9E0E55"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998A587" w14:textId="77777777" w:rsidR="00A66323" w:rsidRPr="005E2CA0" w:rsidRDefault="00A66323" w:rsidP="00BB70AC">
            <w:pPr>
              <w:jc w:val="center"/>
              <w:rPr>
                <w:b/>
                <w:bCs/>
                <w:sz w:val="22"/>
                <w:szCs w:val="22"/>
                <w:lang w:val="en-US"/>
              </w:rPr>
            </w:pPr>
            <w:r w:rsidRPr="005E2CA0">
              <w:rPr>
                <w:b/>
                <w:bCs/>
                <w:sz w:val="22"/>
                <w:szCs w:val="22"/>
                <w:lang w:val="en-US"/>
              </w:rPr>
              <w:t>0,1800</w:t>
            </w:r>
          </w:p>
          <w:p w14:paraId="4012ECEE" w14:textId="77777777" w:rsidR="00A66323" w:rsidRPr="009B70F2" w:rsidRDefault="00A66323" w:rsidP="00BB70AC">
            <w:pPr>
              <w:jc w:val="center"/>
              <w:rPr>
                <w:sz w:val="2"/>
                <w:szCs w:val="2"/>
                <w:lang w:val="en-US"/>
              </w:rPr>
            </w:pPr>
          </w:p>
        </w:tc>
      </w:tr>
      <w:tr w:rsidR="00A66323" w:rsidRPr="00B40365" w14:paraId="7FB33CF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2247BB"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1A26957F" w14:textId="77777777" w:rsidR="00A66323" w:rsidRPr="00B40365" w:rsidRDefault="00A66323" w:rsidP="00BB70AC">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541E454" w14:textId="77777777" w:rsidR="00A66323" w:rsidRPr="00C97908" w:rsidRDefault="00A66323" w:rsidP="00BB70A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BE15763" w14:textId="77777777" w:rsidR="00A66323" w:rsidRPr="00C97908" w:rsidRDefault="00A66323" w:rsidP="00BB70A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E247E1"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43,2000</w:t>
            </w:r>
          </w:p>
        </w:tc>
        <w:tc>
          <w:tcPr>
            <w:tcW w:w="1559" w:type="dxa"/>
            <w:gridSpan w:val="2"/>
            <w:tcBorders>
              <w:top w:val="nil"/>
              <w:bottom w:val="single" w:sz="2" w:space="0" w:color="auto"/>
            </w:tcBorders>
            <w:vAlign w:val="center"/>
          </w:tcPr>
          <w:p w14:paraId="79EC778C" w14:textId="77777777" w:rsidR="00A66323" w:rsidRPr="00C97908" w:rsidRDefault="00A66323" w:rsidP="00BB70AC">
            <w:pPr>
              <w:jc w:val="center"/>
              <w:rPr>
                <w:sz w:val="16"/>
                <w:szCs w:val="16"/>
                <w:lang w:val="en-US"/>
              </w:rPr>
            </w:pPr>
            <w:r w:rsidRPr="00C97908">
              <w:rPr>
                <w:sz w:val="16"/>
                <w:szCs w:val="16"/>
                <w:lang w:val="en-US"/>
              </w:rPr>
              <w:t>7,7760</w:t>
            </w:r>
          </w:p>
        </w:tc>
      </w:tr>
      <w:tr w:rsidR="00A66323" w:rsidRPr="00B40365" w14:paraId="766FB4B4"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3649AA"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FB4BD53" w14:textId="77777777" w:rsidR="00A66323" w:rsidRPr="00B40365" w:rsidRDefault="00A66323" w:rsidP="00BB70AC">
            <w:pPr>
              <w:jc w:val="center"/>
              <w:rPr>
                <w:sz w:val="16"/>
                <w:szCs w:val="16"/>
                <w:lang w:val="en-US"/>
              </w:rPr>
            </w:pPr>
            <w:r w:rsidRPr="00B40365">
              <w:rPr>
                <w:sz w:val="16"/>
                <w:szCs w:val="16"/>
                <w:lang w:val="en-US"/>
              </w:rPr>
              <w:t>540-4003</w:t>
            </w:r>
          </w:p>
        </w:tc>
        <w:tc>
          <w:tcPr>
            <w:tcW w:w="4366" w:type="dxa"/>
            <w:gridSpan w:val="4"/>
            <w:tcBorders>
              <w:top w:val="nil"/>
              <w:bottom w:val="single" w:sz="2" w:space="0" w:color="auto"/>
            </w:tcBorders>
            <w:vAlign w:val="center"/>
          </w:tcPr>
          <w:p w14:paraId="43CFE654" w14:textId="77777777" w:rsidR="00A66323" w:rsidRPr="00C97908" w:rsidRDefault="00A66323" w:rsidP="00BB70AC">
            <w:pPr>
              <w:rPr>
                <w:sz w:val="16"/>
                <w:szCs w:val="16"/>
                <w:lang w:val="en-US"/>
              </w:rPr>
            </w:pPr>
            <w:r w:rsidRPr="00C97908">
              <w:rPr>
                <w:sz w:val="16"/>
                <w:szCs w:val="16"/>
                <w:lang w:val="en-US"/>
              </w:rPr>
              <w:t>Priza 2P+PE, In=16A IP-20</w:t>
            </w:r>
          </w:p>
        </w:tc>
        <w:tc>
          <w:tcPr>
            <w:tcW w:w="1021" w:type="dxa"/>
            <w:gridSpan w:val="3"/>
            <w:tcBorders>
              <w:top w:val="nil"/>
              <w:bottom w:val="single" w:sz="2" w:space="0" w:color="auto"/>
            </w:tcBorders>
            <w:vAlign w:val="center"/>
          </w:tcPr>
          <w:p w14:paraId="19C401CE"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F85F4C9"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210C784C" w14:textId="77777777" w:rsidR="00A66323" w:rsidRPr="00C97908" w:rsidRDefault="00A66323" w:rsidP="00BB70AC">
            <w:pPr>
              <w:jc w:val="center"/>
              <w:rPr>
                <w:sz w:val="16"/>
                <w:szCs w:val="16"/>
                <w:lang w:val="en-US"/>
              </w:rPr>
            </w:pPr>
            <w:r w:rsidRPr="00C97908">
              <w:rPr>
                <w:sz w:val="16"/>
                <w:szCs w:val="16"/>
                <w:lang w:val="en-US"/>
              </w:rPr>
              <w:t>18,0000</w:t>
            </w:r>
          </w:p>
        </w:tc>
      </w:tr>
      <w:tr w:rsidR="00A66323" w:rsidRPr="00B40365" w14:paraId="5F1F4059"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7446F7"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25D34906" w14:textId="77777777" w:rsidR="00A66323" w:rsidRPr="00B40365" w:rsidRDefault="00A66323" w:rsidP="00BB70AC">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35A5361C" w14:textId="77777777" w:rsidR="00A66323" w:rsidRPr="00C97908" w:rsidRDefault="00A66323" w:rsidP="00BB70AC">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1E199C3A" w14:textId="77777777" w:rsidR="00A66323" w:rsidRPr="00C97908" w:rsidRDefault="00A66323" w:rsidP="00BB70AC">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78B1E8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0F20245A" w14:textId="77777777" w:rsidR="00A66323" w:rsidRPr="00C97908" w:rsidRDefault="00A66323" w:rsidP="00BB70AC">
            <w:pPr>
              <w:jc w:val="center"/>
              <w:rPr>
                <w:sz w:val="16"/>
                <w:szCs w:val="16"/>
                <w:lang w:val="en-US"/>
              </w:rPr>
            </w:pPr>
            <w:r w:rsidRPr="00C97908">
              <w:rPr>
                <w:sz w:val="16"/>
                <w:szCs w:val="16"/>
                <w:lang w:val="en-US"/>
              </w:rPr>
              <w:t>0,1836</w:t>
            </w:r>
          </w:p>
        </w:tc>
      </w:tr>
      <w:tr w:rsidR="00A66323" w:rsidRPr="00B40365" w14:paraId="7B6AE615"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F4844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B8276FF" w14:textId="77777777" w:rsidR="00A66323" w:rsidRPr="00B40365" w:rsidRDefault="00A66323" w:rsidP="00BB70AC">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371BF61F" w14:textId="77777777" w:rsidR="00A66323" w:rsidRPr="00C97908" w:rsidRDefault="00A66323" w:rsidP="00BB70AC">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46BDC2CD" w14:textId="77777777" w:rsidR="00A66323" w:rsidRPr="00C97908" w:rsidRDefault="00A66323" w:rsidP="00BB70A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E70D82"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52FE28AA" w14:textId="77777777" w:rsidR="00A66323" w:rsidRPr="00C97908" w:rsidRDefault="00A66323" w:rsidP="00BB70AC">
            <w:pPr>
              <w:jc w:val="center"/>
              <w:rPr>
                <w:sz w:val="16"/>
                <w:szCs w:val="16"/>
                <w:lang w:val="en-US"/>
              </w:rPr>
            </w:pPr>
            <w:r w:rsidRPr="00C97908">
              <w:rPr>
                <w:sz w:val="16"/>
                <w:szCs w:val="16"/>
                <w:lang w:val="en-US"/>
              </w:rPr>
              <w:t>0,0198</w:t>
            </w:r>
          </w:p>
        </w:tc>
      </w:tr>
      <w:tr w:rsidR="00A66323" w:rsidRPr="00B40365" w14:paraId="5E577F01"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09BC26"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383D5D8" w14:textId="77777777" w:rsidR="00A66323" w:rsidRPr="00B40365" w:rsidRDefault="00A66323" w:rsidP="00BB70AC">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33AFA9B8" w14:textId="77777777" w:rsidR="00A66323" w:rsidRPr="00C97908" w:rsidRDefault="00A66323" w:rsidP="00BB70AC">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14:paraId="750EC10C" w14:textId="77777777" w:rsidR="00A66323" w:rsidRPr="00C97908" w:rsidRDefault="00A66323" w:rsidP="00BB70A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10D4F5"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14:paraId="6AC68E8C" w14:textId="77777777" w:rsidR="00A66323" w:rsidRPr="00C97908" w:rsidRDefault="00A66323" w:rsidP="00BB70AC">
            <w:pPr>
              <w:jc w:val="center"/>
              <w:rPr>
                <w:sz w:val="16"/>
                <w:szCs w:val="16"/>
                <w:lang w:val="en-US"/>
              </w:rPr>
            </w:pPr>
            <w:r w:rsidRPr="00C97908">
              <w:rPr>
                <w:sz w:val="16"/>
                <w:szCs w:val="16"/>
                <w:lang w:val="en-US"/>
              </w:rPr>
              <w:t>1,1520</w:t>
            </w:r>
          </w:p>
        </w:tc>
      </w:tr>
      <w:tr w:rsidR="00A66323" w:rsidRPr="009B70F2" w14:paraId="437FF683"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B023CD" w14:textId="77777777" w:rsidR="00A66323" w:rsidRPr="005E2CA0" w:rsidRDefault="00A66323" w:rsidP="00BB70AC">
            <w:pPr>
              <w:jc w:val="center"/>
              <w:rPr>
                <w:b/>
                <w:bCs/>
                <w:sz w:val="22"/>
                <w:szCs w:val="22"/>
                <w:lang w:val="en-US"/>
              </w:rPr>
            </w:pPr>
            <w:r w:rsidRPr="005E2CA0">
              <w:rPr>
                <w:b/>
                <w:bCs/>
                <w:sz w:val="22"/>
                <w:szCs w:val="22"/>
                <w:lang w:val="en-US"/>
              </w:rPr>
              <w:t>148</w:t>
            </w:r>
          </w:p>
        </w:tc>
        <w:tc>
          <w:tcPr>
            <w:tcW w:w="1402" w:type="dxa"/>
            <w:gridSpan w:val="3"/>
            <w:tcBorders>
              <w:top w:val="single" w:sz="4" w:space="0" w:color="auto"/>
              <w:bottom w:val="single" w:sz="4" w:space="0" w:color="auto"/>
            </w:tcBorders>
            <w:vAlign w:val="center"/>
          </w:tcPr>
          <w:p w14:paraId="495A5287" w14:textId="77777777" w:rsidR="00A66323" w:rsidRPr="005E2CA0" w:rsidRDefault="00A66323" w:rsidP="00BB70AC">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291CE3D4" w14:textId="77777777" w:rsidR="00A66323" w:rsidRPr="005E2CA0" w:rsidRDefault="00A66323" w:rsidP="00BB70AC">
            <w:pPr>
              <w:rPr>
                <w:b/>
                <w:bCs/>
                <w:sz w:val="2"/>
                <w:szCs w:val="2"/>
                <w:lang w:val="en-US"/>
              </w:rPr>
            </w:pPr>
            <w:r w:rsidRPr="005E2CA0">
              <w:rPr>
                <w:b/>
                <w:bCs/>
                <w:sz w:val="22"/>
                <w:szCs w:val="22"/>
                <w:lang w:val="en-US"/>
              </w:rPr>
              <w:t>Doza pentru prize si intrerupatoare</w:t>
            </w:r>
          </w:p>
          <w:p w14:paraId="545D0D3D"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10D1B31B"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7D0D365"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014AB990" w14:textId="77777777" w:rsidR="00A66323" w:rsidRPr="005E2CA0" w:rsidRDefault="00A66323" w:rsidP="00BB70AC">
            <w:pPr>
              <w:jc w:val="center"/>
              <w:rPr>
                <w:b/>
                <w:bCs/>
                <w:sz w:val="22"/>
                <w:szCs w:val="22"/>
                <w:lang w:val="en-US"/>
              </w:rPr>
            </w:pPr>
            <w:r w:rsidRPr="005E2CA0">
              <w:rPr>
                <w:b/>
                <w:bCs/>
                <w:sz w:val="22"/>
                <w:szCs w:val="22"/>
                <w:lang w:val="en-US"/>
              </w:rPr>
              <w:t>24,0000</w:t>
            </w:r>
          </w:p>
          <w:p w14:paraId="2ABD840F" w14:textId="77777777" w:rsidR="00A66323" w:rsidRPr="009B70F2" w:rsidRDefault="00A66323" w:rsidP="00BB70AC">
            <w:pPr>
              <w:jc w:val="center"/>
              <w:rPr>
                <w:sz w:val="2"/>
                <w:szCs w:val="2"/>
                <w:lang w:val="en-US"/>
              </w:rPr>
            </w:pPr>
          </w:p>
        </w:tc>
      </w:tr>
      <w:tr w:rsidR="00A66323" w:rsidRPr="00B40365" w14:paraId="6CABD81B"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20D460"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49801B53" w14:textId="77777777" w:rsidR="00A66323" w:rsidRPr="00B40365" w:rsidRDefault="00A66323" w:rsidP="00BB70AC">
            <w:pPr>
              <w:jc w:val="center"/>
              <w:rPr>
                <w:sz w:val="16"/>
                <w:szCs w:val="16"/>
                <w:lang w:val="en-US"/>
              </w:rPr>
            </w:pPr>
            <w:r w:rsidRPr="00B40365">
              <w:rPr>
                <w:sz w:val="16"/>
                <w:szCs w:val="16"/>
                <w:lang w:val="en-US"/>
              </w:rPr>
              <w:t>4444444443322</w:t>
            </w:r>
          </w:p>
        </w:tc>
        <w:tc>
          <w:tcPr>
            <w:tcW w:w="4366" w:type="dxa"/>
            <w:gridSpan w:val="4"/>
            <w:tcBorders>
              <w:top w:val="nil"/>
              <w:bottom w:val="single" w:sz="2" w:space="0" w:color="auto"/>
            </w:tcBorders>
            <w:vAlign w:val="center"/>
          </w:tcPr>
          <w:p w14:paraId="52A51EAF" w14:textId="77777777" w:rsidR="00A66323" w:rsidRPr="00C97908" w:rsidRDefault="00A66323" w:rsidP="00BB70AC">
            <w:pPr>
              <w:rPr>
                <w:sz w:val="16"/>
                <w:szCs w:val="16"/>
                <w:lang w:val="en-US"/>
              </w:rPr>
            </w:pPr>
            <w:r w:rsidRPr="00C97908">
              <w:rPr>
                <w:sz w:val="16"/>
                <w:szCs w:val="16"/>
                <w:lang w:val="en-US"/>
              </w:rPr>
              <w:t>Doza pentru prize si intrerupatoare</w:t>
            </w:r>
          </w:p>
        </w:tc>
        <w:tc>
          <w:tcPr>
            <w:tcW w:w="1021" w:type="dxa"/>
            <w:gridSpan w:val="3"/>
            <w:tcBorders>
              <w:top w:val="nil"/>
              <w:bottom w:val="single" w:sz="2" w:space="0" w:color="auto"/>
            </w:tcBorders>
            <w:vAlign w:val="center"/>
          </w:tcPr>
          <w:p w14:paraId="2397101E"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5221FE"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AEEF7F8" w14:textId="77777777" w:rsidR="00A66323" w:rsidRPr="00C97908" w:rsidRDefault="00A66323" w:rsidP="00BB70AC">
            <w:pPr>
              <w:jc w:val="center"/>
              <w:rPr>
                <w:sz w:val="16"/>
                <w:szCs w:val="16"/>
                <w:lang w:val="en-US"/>
              </w:rPr>
            </w:pPr>
            <w:r w:rsidRPr="00C97908">
              <w:rPr>
                <w:sz w:val="16"/>
                <w:szCs w:val="16"/>
                <w:lang w:val="en-US"/>
              </w:rPr>
              <w:t>24,0000</w:t>
            </w:r>
          </w:p>
        </w:tc>
      </w:tr>
      <w:tr w:rsidR="00A66323" w:rsidRPr="009B70F2" w14:paraId="50674134"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8E7D1F" w14:textId="77777777" w:rsidR="00A66323" w:rsidRPr="005E2CA0" w:rsidRDefault="00A66323" w:rsidP="00BB70AC">
            <w:pPr>
              <w:jc w:val="center"/>
              <w:rPr>
                <w:b/>
                <w:bCs/>
                <w:sz w:val="22"/>
                <w:szCs w:val="22"/>
                <w:lang w:val="en-US"/>
              </w:rPr>
            </w:pPr>
            <w:r w:rsidRPr="005E2CA0">
              <w:rPr>
                <w:b/>
                <w:bCs/>
                <w:sz w:val="22"/>
                <w:szCs w:val="22"/>
                <w:lang w:val="en-US"/>
              </w:rPr>
              <w:t>149</w:t>
            </w:r>
          </w:p>
        </w:tc>
        <w:tc>
          <w:tcPr>
            <w:tcW w:w="1402" w:type="dxa"/>
            <w:gridSpan w:val="3"/>
            <w:tcBorders>
              <w:top w:val="single" w:sz="4" w:space="0" w:color="auto"/>
              <w:bottom w:val="single" w:sz="4" w:space="0" w:color="auto"/>
            </w:tcBorders>
            <w:vAlign w:val="center"/>
          </w:tcPr>
          <w:p w14:paraId="5062C4BC" w14:textId="77777777" w:rsidR="00A66323" w:rsidRPr="005E2CA0" w:rsidRDefault="00A66323" w:rsidP="00BB70AC">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78223C28" w14:textId="77777777" w:rsidR="00A66323" w:rsidRPr="005E2CA0" w:rsidRDefault="00A66323" w:rsidP="00BB70AC">
            <w:pPr>
              <w:rPr>
                <w:b/>
                <w:bCs/>
                <w:sz w:val="2"/>
                <w:szCs w:val="2"/>
                <w:lang w:val="en-US"/>
              </w:rPr>
            </w:pPr>
            <w:r w:rsidRPr="005E2CA0">
              <w:rPr>
                <w:b/>
                <w:bCs/>
                <w:sz w:val="22"/>
                <w:szCs w:val="22"/>
                <w:lang w:val="en-US"/>
              </w:rPr>
              <w:t>Cutie de distributie cu cleme</w:t>
            </w:r>
          </w:p>
          <w:p w14:paraId="546ABEE5" w14:textId="77777777" w:rsidR="00A66323" w:rsidRPr="009B70F2" w:rsidRDefault="00A66323" w:rsidP="00BB70AC">
            <w:pPr>
              <w:rPr>
                <w:sz w:val="2"/>
                <w:szCs w:val="2"/>
                <w:lang w:val="en-US"/>
              </w:rPr>
            </w:pPr>
          </w:p>
        </w:tc>
        <w:tc>
          <w:tcPr>
            <w:tcW w:w="1011" w:type="dxa"/>
            <w:gridSpan w:val="3"/>
            <w:tcBorders>
              <w:top w:val="single" w:sz="4" w:space="0" w:color="auto"/>
              <w:bottom w:val="single" w:sz="4" w:space="0" w:color="auto"/>
            </w:tcBorders>
            <w:vAlign w:val="center"/>
          </w:tcPr>
          <w:p w14:paraId="1E2A347B" w14:textId="77777777" w:rsidR="00A66323" w:rsidRPr="005E2CA0" w:rsidRDefault="00A66323" w:rsidP="00BB70A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42C0BA1" w14:textId="77777777" w:rsidR="00A66323" w:rsidRPr="009B70F2" w:rsidRDefault="00A66323" w:rsidP="00BB70AC">
            <w:pPr>
              <w:jc w:val="center"/>
              <w:rPr>
                <w:sz w:val="22"/>
                <w:szCs w:val="22"/>
                <w:lang w:val="en-US"/>
              </w:rPr>
            </w:pPr>
          </w:p>
        </w:tc>
        <w:tc>
          <w:tcPr>
            <w:tcW w:w="1542" w:type="dxa"/>
            <w:gridSpan w:val="2"/>
            <w:tcBorders>
              <w:top w:val="single" w:sz="4" w:space="0" w:color="auto"/>
              <w:bottom w:val="single" w:sz="4" w:space="0" w:color="auto"/>
            </w:tcBorders>
            <w:vAlign w:val="center"/>
          </w:tcPr>
          <w:p w14:paraId="38C6FB20" w14:textId="77777777" w:rsidR="00A66323" w:rsidRPr="005E2CA0" w:rsidRDefault="00A66323" w:rsidP="00BB70AC">
            <w:pPr>
              <w:jc w:val="center"/>
              <w:rPr>
                <w:b/>
                <w:bCs/>
                <w:sz w:val="22"/>
                <w:szCs w:val="22"/>
                <w:lang w:val="en-US"/>
              </w:rPr>
            </w:pPr>
            <w:r w:rsidRPr="005E2CA0">
              <w:rPr>
                <w:b/>
                <w:bCs/>
                <w:sz w:val="22"/>
                <w:szCs w:val="22"/>
                <w:lang w:val="en-US"/>
              </w:rPr>
              <w:t>3,0000</w:t>
            </w:r>
          </w:p>
          <w:p w14:paraId="449CDA15" w14:textId="77777777" w:rsidR="00A66323" w:rsidRPr="009B70F2" w:rsidRDefault="00A66323" w:rsidP="00BB70AC">
            <w:pPr>
              <w:jc w:val="center"/>
              <w:rPr>
                <w:sz w:val="2"/>
                <w:szCs w:val="2"/>
                <w:lang w:val="en-US"/>
              </w:rPr>
            </w:pPr>
          </w:p>
        </w:tc>
      </w:tr>
      <w:tr w:rsidR="00A66323" w:rsidRPr="00B40365" w14:paraId="51871E1A" w14:textId="77777777" w:rsidTr="00BB70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3D3F1C" w14:textId="77777777" w:rsidR="00A66323" w:rsidRPr="00C97908" w:rsidRDefault="00A66323" w:rsidP="00BB70AC">
            <w:pPr>
              <w:jc w:val="center"/>
              <w:rPr>
                <w:sz w:val="16"/>
                <w:szCs w:val="16"/>
                <w:lang w:val="en-US"/>
              </w:rPr>
            </w:pPr>
          </w:p>
        </w:tc>
        <w:tc>
          <w:tcPr>
            <w:tcW w:w="1418" w:type="dxa"/>
            <w:gridSpan w:val="4"/>
            <w:tcBorders>
              <w:top w:val="nil"/>
              <w:bottom w:val="single" w:sz="2" w:space="0" w:color="auto"/>
            </w:tcBorders>
            <w:vAlign w:val="center"/>
          </w:tcPr>
          <w:p w14:paraId="5CAAD921" w14:textId="77777777" w:rsidR="00A66323" w:rsidRPr="00B40365" w:rsidRDefault="00A66323" w:rsidP="00BB70AC">
            <w:pPr>
              <w:jc w:val="center"/>
              <w:rPr>
                <w:sz w:val="16"/>
                <w:szCs w:val="16"/>
                <w:lang w:val="en-US"/>
              </w:rPr>
            </w:pPr>
            <w:r w:rsidRPr="00B40365">
              <w:rPr>
                <w:sz w:val="16"/>
                <w:szCs w:val="16"/>
                <w:lang w:val="en-US"/>
              </w:rPr>
              <w:t>444444444332</w:t>
            </w:r>
          </w:p>
        </w:tc>
        <w:tc>
          <w:tcPr>
            <w:tcW w:w="4366" w:type="dxa"/>
            <w:gridSpan w:val="4"/>
            <w:tcBorders>
              <w:top w:val="nil"/>
              <w:bottom w:val="single" w:sz="2" w:space="0" w:color="auto"/>
            </w:tcBorders>
            <w:vAlign w:val="center"/>
          </w:tcPr>
          <w:p w14:paraId="2158BD87" w14:textId="77777777" w:rsidR="00A66323" w:rsidRPr="00C97908" w:rsidRDefault="00A66323" w:rsidP="00BB70AC">
            <w:pPr>
              <w:rPr>
                <w:sz w:val="16"/>
                <w:szCs w:val="16"/>
                <w:lang w:val="en-US"/>
              </w:rPr>
            </w:pPr>
            <w:r w:rsidRPr="00C97908">
              <w:rPr>
                <w:sz w:val="16"/>
                <w:szCs w:val="16"/>
                <w:lang w:val="en-US"/>
              </w:rPr>
              <w:t>Cutie de distributie cu cleme</w:t>
            </w:r>
          </w:p>
        </w:tc>
        <w:tc>
          <w:tcPr>
            <w:tcW w:w="1021" w:type="dxa"/>
            <w:gridSpan w:val="3"/>
            <w:tcBorders>
              <w:top w:val="nil"/>
              <w:bottom w:val="single" w:sz="2" w:space="0" w:color="auto"/>
            </w:tcBorders>
            <w:vAlign w:val="center"/>
          </w:tcPr>
          <w:p w14:paraId="646BA527" w14:textId="77777777" w:rsidR="00A66323" w:rsidRPr="00C97908" w:rsidRDefault="00A66323" w:rsidP="00BB70A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0ABC374" w14:textId="77777777" w:rsidR="00A66323" w:rsidRPr="00C97908" w:rsidRDefault="00A66323" w:rsidP="00BB70AC">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875FD67" w14:textId="77777777" w:rsidR="00A66323" w:rsidRPr="00C97908" w:rsidRDefault="00A66323" w:rsidP="00BB70AC">
            <w:pPr>
              <w:jc w:val="center"/>
              <w:rPr>
                <w:sz w:val="16"/>
                <w:szCs w:val="16"/>
                <w:lang w:val="en-US"/>
              </w:rPr>
            </w:pPr>
            <w:r w:rsidRPr="00C97908">
              <w:rPr>
                <w:sz w:val="16"/>
                <w:szCs w:val="16"/>
                <w:lang w:val="en-US"/>
              </w:rPr>
              <w:t>3,0000</w:t>
            </w:r>
          </w:p>
        </w:tc>
      </w:tr>
      <w:tr w:rsidR="00A66323" w:rsidRPr="003E2692" w14:paraId="1610F682"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79AA270"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1256781C"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1A4A8059"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372A9652"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77D5A645"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5A58A724" w14:textId="77777777" w:rsidR="00A66323" w:rsidRPr="003E2692" w:rsidRDefault="00A66323" w:rsidP="00BB70AC">
            <w:pPr>
              <w:rPr>
                <w:sz w:val="2"/>
                <w:szCs w:val="2"/>
                <w:lang w:val="en-US"/>
              </w:rPr>
            </w:pPr>
          </w:p>
        </w:tc>
      </w:tr>
      <w:tr w:rsidR="00A66323" w:rsidRPr="00B449C4" w14:paraId="2A92C7A8"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3CD9851"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21593305"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76070740"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6AE2A8C"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62A2FFEB"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2240CA04" w14:textId="77777777" w:rsidR="00A66323" w:rsidRPr="00B449C4" w:rsidRDefault="00A66323" w:rsidP="00BB70AC">
            <w:pPr>
              <w:rPr>
                <w:sz w:val="22"/>
                <w:szCs w:val="22"/>
                <w:lang w:val="en-US"/>
              </w:rPr>
            </w:pPr>
          </w:p>
        </w:tc>
      </w:tr>
      <w:tr w:rsidR="00A66323" w:rsidRPr="00B40365" w14:paraId="2734EE78"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C024774"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5E7C1BA9"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5A3DF929" w14:textId="77777777" w:rsidR="00A66323" w:rsidRPr="00B40365" w:rsidRDefault="00A66323" w:rsidP="00BB70A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Sala de interventii</w:t>
            </w:r>
          </w:p>
        </w:tc>
        <w:tc>
          <w:tcPr>
            <w:tcW w:w="3621" w:type="dxa"/>
            <w:gridSpan w:val="8"/>
            <w:tcBorders>
              <w:bottom w:val="single" w:sz="4" w:space="0" w:color="auto"/>
              <w:right w:val="single" w:sz="4" w:space="0" w:color="auto"/>
            </w:tcBorders>
          </w:tcPr>
          <w:p w14:paraId="168C80C6" w14:textId="77777777" w:rsidR="00A66323" w:rsidRPr="00B40365" w:rsidRDefault="00A66323" w:rsidP="00BB70AC">
            <w:pPr>
              <w:rPr>
                <w:sz w:val="22"/>
                <w:szCs w:val="22"/>
                <w:lang w:val="en-US"/>
              </w:rPr>
            </w:pPr>
          </w:p>
        </w:tc>
      </w:tr>
      <w:tr w:rsidR="00A66323" w:rsidRPr="003E2692" w14:paraId="344806DA"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4AD3076" w14:textId="77777777" w:rsidR="00A66323" w:rsidRPr="003E2692" w:rsidRDefault="00A66323" w:rsidP="00BB70AC">
            <w:pPr>
              <w:rPr>
                <w:sz w:val="2"/>
                <w:szCs w:val="2"/>
                <w:lang w:val="en-US"/>
              </w:rPr>
            </w:pPr>
          </w:p>
        </w:tc>
        <w:tc>
          <w:tcPr>
            <w:tcW w:w="1418" w:type="dxa"/>
            <w:gridSpan w:val="3"/>
            <w:tcBorders>
              <w:top w:val="single" w:sz="6" w:space="0" w:color="auto"/>
              <w:bottom w:val="nil"/>
            </w:tcBorders>
            <w:vAlign w:val="center"/>
          </w:tcPr>
          <w:p w14:paraId="7328E18D" w14:textId="77777777" w:rsidR="00A66323" w:rsidRPr="003E2692" w:rsidRDefault="00A66323" w:rsidP="00BB70AC">
            <w:pPr>
              <w:rPr>
                <w:sz w:val="2"/>
                <w:szCs w:val="2"/>
                <w:lang w:val="en-US"/>
              </w:rPr>
            </w:pPr>
          </w:p>
        </w:tc>
        <w:tc>
          <w:tcPr>
            <w:tcW w:w="4204" w:type="dxa"/>
            <w:gridSpan w:val="5"/>
            <w:tcBorders>
              <w:top w:val="single" w:sz="6" w:space="0" w:color="auto"/>
              <w:bottom w:val="nil"/>
            </w:tcBorders>
          </w:tcPr>
          <w:p w14:paraId="0261D164" w14:textId="77777777" w:rsidR="00A66323" w:rsidRPr="003E2692" w:rsidRDefault="00A66323" w:rsidP="00BB70AC">
            <w:pPr>
              <w:rPr>
                <w:sz w:val="2"/>
                <w:szCs w:val="2"/>
                <w:lang w:val="en-US"/>
              </w:rPr>
            </w:pPr>
          </w:p>
        </w:tc>
        <w:tc>
          <w:tcPr>
            <w:tcW w:w="992" w:type="dxa"/>
            <w:gridSpan w:val="3"/>
            <w:tcBorders>
              <w:top w:val="single" w:sz="6" w:space="0" w:color="auto"/>
              <w:bottom w:val="nil"/>
              <w:right w:val="nil"/>
            </w:tcBorders>
          </w:tcPr>
          <w:p w14:paraId="7DAAA3D8" w14:textId="77777777" w:rsidR="00A66323" w:rsidRPr="003E2692" w:rsidRDefault="00A66323" w:rsidP="00BB70AC">
            <w:pPr>
              <w:rPr>
                <w:sz w:val="2"/>
                <w:szCs w:val="2"/>
                <w:lang w:val="en-US"/>
              </w:rPr>
            </w:pPr>
          </w:p>
        </w:tc>
        <w:tc>
          <w:tcPr>
            <w:tcW w:w="1276" w:type="dxa"/>
            <w:gridSpan w:val="3"/>
            <w:tcBorders>
              <w:top w:val="single" w:sz="6" w:space="0" w:color="auto"/>
              <w:left w:val="nil"/>
              <w:bottom w:val="nil"/>
              <w:right w:val="nil"/>
            </w:tcBorders>
          </w:tcPr>
          <w:p w14:paraId="165C905B" w14:textId="77777777" w:rsidR="00A66323" w:rsidRPr="003E2692" w:rsidRDefault="00A66323" w:rsidP="00BB70AC">
            <w:pPr>
              <w:rPr>
                <w:sz w:val="2"/>
                <w:szCs w:val="2"/>
                <w:lang w:val="en-US"/>
              </w:rPr>
            </w:pPr>
          </w:p>
        </w:tc>
        <w:tc>
          <w:tcPr>
            <w:tcW w:w="1559" w:type="dxa"/>
            <w:gridSpan w:val="3"/>
            <w:tcBorders>
              <w:top w:val="single" w:sz="6" w:space="0" w:color="auto"/>
              <w:left w:val="nil"/>
              <w:bottom w:val="nil"/>
              <w:right w:val="nil"/>
            </w:tcBorders>
          </w:tcPr>
          <w:p w14:paraId="781AB96A" w14:textId="77777777" w:rsidR="00A66323" w:rsidRPr="003E2692" w:rsidRDefault="00A66323" w:rsidP="00BB70AC">
            <w:pPr>
              <w:rPr>
                <w:sz w:val="2"/>
                <w:szCs w:val="2"/>
                <w:lang w:val="en-US"/>
              </w:rPr>
            </w:pPr>
          </w:p>
        </w:tc>
      </w:tr>
      <w:tr w:rsidR="00A66323" w:rsidRPr="00B449C4" w14:paraId="64DA1E39"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A3BB009"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6EDD371D"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37983851" w14:textId="77777777" w:rsidR="00A66323" w:rsidRPr="000E0709" w:rsidRDefault="00A66323" w:rsidP="00BB70A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5B53ABD"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749B5127"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058545F9" w14:textId="77777777" w:rsidR="00A66323" w:rsidRPr="00B449C4" w:rsidRDefault="00A66323" w:rsidP="00BB70AC">
            <w:pPr>
              <w:rPr>
                <w:sz w:val="22"/>
                <w:szCs w:val="22"/>
                <w:lang w:val="en-US"/>
              </w:rPr>
            </w:pPr>
          </w:p>
        </w:tc>
      </w:tr>
      <w:tr w:rsidR="00A66323" w:rsidRPr="00B449C4" w14:paraId="0661687B"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EC65676"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39EFB9F8"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3CBE3569" w14:textId="77777777" w:rsidR="00A66323" w:rsidRPr="000E0709" w:rsidRDefault="00A66323" w:rsidP="00BB70AC">
            <w:pPr>
              <w:rPr>
                <w:i/>
                <w:iCs/>
                <w:sz w:val="22"/>
                <w:szCs w:val="22"/>
                <w:lang w:val="en-US"/>
              </w:rPr>
            </w:pPr>
            <w:r w:rsidRPr="000E0709">
              <w:rPr>
                <w:i/>
                <w:iCs/>
                <w:sz w:val="22"/>
                <w:szCs w:val="22"/>
                <w:lang w:val="en-US"/>
              </w:rPr>
              <w:t>CAS</w:t>
            </w:r>
          </w:p>
        </w:tc>
        <w:tc>
          <w:tcPr>
            <w:tcW w:w="1021" w:type="dxa"/>
            <w:gridSpan w:val="3"/>
            <w:tcBorders>
              <w:top w:val="nil"/>
              <w:bottom w:val="single" w:sz="4" w:space="0" w:color="auto"/>
              <w:right w:val="nil"/>
            </w:tcBorders>
          </w:tcPr>
          <w:p w14:paraId="6813E092"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5D9B42AA"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285956BD" w14:textId="77777777" w:rsidR="00A66323" w:rsidRPr="00B449C4" w:rsidRDefault="00A66323" w:rsidP="00BB70AC">
            <w:pPr>
              <w:rPr>
                <w:sz w:val="22"/>
                <w:szCs w:val="22"/>
                <w:lang w:val="en-US"/>
              </w:rPr>
            </w:pPr>
          </w:p>
        </w:tc>
      </w:tr>
      <w:tr w:rsidR="00A66323" w:rsidRPr="00B449C4" w14:paraId="45242CFB"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1F1E5A9"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18048054"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7FBBDA9F" w14:textId="77777777" w:rsidR="00A66323" w:rsidRPr="000E0709" w:rsidRDefault="00A66323" w:rsidP="00BB70AC">
            <w:pPr>
              <w:rPr>
                <w:i/>
                <w:iCs/>
                <w:sz w:val="22"/>
                <w:szCs w:val="22"/>
                <w:lang w:val="en-US"/>
              </w:rPr>
            </w:pPr>
            <w:r w:rsidRPr="000E0709">
              <w:rPr>
                <w:i/>
                <w:iCs/>
                <w:sz w:val="22"/>
                <w:szCs w:val="22"/>
                <w:lang w:val="en-US"/>
              </w:rPr>
              <w:t>Transportarea materialelor</w:t>
            </w:r>
          </w:p>
        </w:tc>
        <w:tc>
          <w:tcPr>
            <w:tcW w:w="1021" w:type="dxa"/>
            <w:gridSpan w:val="3"/>
            <w:tcBorders>
              <w:top w:val="nil"/>
              <w:bottom w:val="single" w:sz="4" w:space="0" w:color="auto"/>
              <w:right w:val="nil"/>
            </w:tcBorders>
          </w:tcPr>
          <w:p w14:paraId="64BF0A3C"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0FF87F09"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4B2E2A93" w14:textId="77777777" w:rsidR="00A66323" w:rsidRPr="00B449C4" w:rsidRDefault="00A66323" w:rsidP="00BB70AC">
            <w:pPr>
              <w:rPr>
                <w:sz w:val="22"/>
                <w:szCs w:val="22"/>
                <w:lang w:val="en-US"/>
              </w:rPr>
            </w:pPr>
          </w:p>
        </w:tc>
      </w:tr>
      <w:tr w:rsidR="00A66323" w:rsidRPr="00B449C4" w14:paraId="57BD037E"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7DE8263"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4E3CC457"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0C45162D" w14:textId="77777777" w:rsidR="00A66323" w:rsidRPr="000E0709" w:rsidRDefault="00A66323" w:rsidP="00BB70AC">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51706449"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5FC4173D"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00BC6D62" w14:textId="77777777" w:rsidR="00A66323" w:rsidRPr="00B449C4" w:rsidRDefault="00A66323" w:rsidP="00BB70AC">
            <w:pPr>
              <w:rPr>
                <w:sz w:val="22"/>
                <w:szCs w:val="22"/>
                <w:lang w:val="en-US"/>
              </w:rPr>
            </w:pPr>
          </w:p>
        </w:tc>
      </w:tr>
      <w:tr w:rsidR="00A66323" w:rsidRPr="00B449C4" w14:paraId="6868E31E" w14:textId="77777777" w:rsidTr="00BB70A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93BF024" w14:textId="77777777" w:rsidR="00A66323" w:rsidRPr="00B40365" w:rsidRDefault="00A66323" w:rsidP="00BB70AC">
            <w:pPr>
              <w:rPr>
                <w:sz w:val="22"/>
                <w:szCs w:val="22"/>
                <w:lang w:val="en-US"/>
              </w:rPr>
            </w:pPr>
          </w:p>
        </w:tc>
        <w:tc>
          <w:tcPr>
            <w:tcW w:w="1418" w:type="dxa"/>
            <w:gridSpan w:val="4"/>
            <w:tcBorders>
              <w:top w:val="nil"/>
              <w:bottom w:val="single" w:sz="4" w:space="0" w:color="auto"/>
            </w:tcBorders>
            <w:vAlign w:val="center"/>
          </w:tcPr>
          <w:p w14:paraId="5B783B37" w14:textId="77777777" w:rsidR="00A66323" w:rsidRPr="00B40365" w:rsidRDefault="00A66323" w:rsidP="00BB70AC">
            <w:pPr>
              <w:rPr>
                <w:sz w:val="22"/>
                <w:szCs w:val="22"/>
                <w:lang w:val="en-US"/>
              </w:rPr>
            </w:pPr>
          </w:p>
        </w:tc>
        <w:tc>
          <w:tcPr>
            <w:tcW w:w="4366" w:type="dxa"/>
            <w:gridSpan w:val="4"/>
            <w:tcBorders>
              <w:top w:val="nil"/>
              <w:bottom w:val="single" w:sz="4" w:space="0" w:color="auto"/>
            </w:tcBorders>
          </w:tcPr>
          <w:p w14:paraId="2E849847" w14:textId="77777777" w:rsidR="00A66323" w:rsidRPr="000E0709" w:rsidRDefault="00A66323" w:rsidP="00BB70AC">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2FD2B9D4" w14:textId="77777777" w:rsidR="00A66323" w:rsidRPr="00B449C4" w:rsidRDefault="00A66323" w:rsidP="00BB70AC">
            <w:pPr>
              <w:rPr>
                <w:sz w:val="22"/>
                <w:szCs w:val="22"/>
                <w:lang w:val="en-US"/>
              </w:rPr>
            </w:pPr>
          </w:p>
        </w:tc>
        <w:tc>
          <w:tcPr>
            <w:tcW w:w="1134" w:type="dxa"/>
            <w:gridSpan w:val="3"/>
            <w:tcBorders>
              <w:top w:val="nil"/>
              <w:left w:val="nil"/>
              <w:bottom w:val="single" w:sz="4" w:space="0" w:color="auto"/>
              <w:right w:val="nil"/>
            </w:tcBorders>
          </w:tcPr>
          <w:p w14:paraId="422FD248" w14:textId="77777777" w:rsidR="00A66323" w:rsidRPr="00B449C4" w:rsidRDefault="00A66323" w:rsidP="00BB70AC">
            <w:pPr>
              <w:rPr>
                <w:sz w:val="22"/>
                <w:szCs w:val="22"/>
                <w:lang w:val="en-US"/>
              </w:rPr>
            </w:pPr>
          </w:p>
        </w:tc>
        <w:tc>
          <w:tcPr>
            <w:tcW w:w="1559" w:type="dxa"/>
            <w:gridSpan w:val="2"/>
            <w:tcBorders>
              <w:top w:val="nil"/>
              <w:left w:val="nil"/>
              <w:bottom w:val="single" w:sz="4" w:space="0" w:color="auto"/>
            </w:tcBorders>
          </w:tcPr>
          <w:p w14:paraId="3FA2ECF2" w14:textId="77777777" w:rsidR="00A66323" w:rsidRPr="00B449C4" w:rsidRDefault="00A66323" w:rsidP="00BB70AC">
            <w:pPr>
              <w:rPr>
                <w:sz w:val="22"/>
                <w:szCs w:val="22"/>
                <w:lang w:val="en-US"/>
              </w:rPr>
            </w:pPr>
          </w:p>
        </w:tc>
      </w:tr>
      <w:tr w:rsidR="00A66323" w:rsidRPr="00B40365" w14:paraId="6273F3FC" w14:textId="77777777" w:rsidTr="00BB70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ADDE29F" w14:textId="77777777" w:rsidR="00A66323" w:rsidRPr="00B40365" w:rsidRDefault="00A66323" w:rsidP="00BB70AC">
            <w:pPr>
              <w:rPr>
                <w:sz w:val="22"/>
                <w:szCs w:val="22"/>
                <w:lang w:val="en-US"/>
              </w:rPr>
            </w:pPr>
          </w:p>
        </w:tc>
        <w:tc>
          <w:tcPr>
            <w:tcW w:w="1381" w:type="dxa"/>
            <w:gridSpan w:val="4"/>
            <w:tcBorders>
              <w:bottom w:val="single" w:sz="4" w:space="0" w:color="auto"/>
            </w:tcBorders>
            <w:vAlign w:val="center"/>
          </w:tcPr>
          <w:p w14:paraId="4D4BB6BE" w14:textId="77777777" w:rsidR="00A66323" w:rsidRPr="00B40365" w:rsidRDefault="00A66323" w:rsidP="00BB70AC">
            <w:pPr>
              <w:rPr>
                <w:sz w:val="22"/>
                <w:szCs w:val="22"/>
                <w:lang w:val="en-US"/>
              </w:rPr>
            </w:pPr>
          </w:p>
        </w:tc>
        <w:tc>
          <w:tcPr>
            <w:tcW w:w="4238" w:type="dxa"/>
            <w:gridSpan w:val="4"/>
            <w:tcBorders>
              <w:bottom w:val="single" w:sz="4" w:space="0" w:color="auto"/>
            </w:tcBorders>
          </w:tcPr>
          <w:p w14:paraId="6CAE6DB7" w14:textId="77777777" w:rsidR="00A66323" w:rsidRPr="00B40365" w:rsidRDefault="00A66323" w:rsidP="00BB70AC">
            <w:pPr>
              <w:rPr>
                <w:sz w:val="22"/>
                <w:szCs w:val="22"/>
                <w:lang w:val="en-US"/>
              </w:rPr>
            </w:pPr>
            <w:r w:rsidRPr="00B40365">
              <w:rPr>
                <w:b/>
                <w:bCs/>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14:paraId="7AB3E563" w14:textId="77777777" w:rsidR="00A66323" w:rsidRPr="00B40365" w:rsidRDefault="00A66323" w:rsidP="00BB70AC">
            <w:pPr>
              <w:rPr>
                <w:sz w:val="22"/>
                <w:szCs w:val="22"/>
                <w:lang w:val="en-US"/>
              </w:rPr>
            </w:pPr>
          </w:p>
        </w:tc>
      </w:tr>
      <w:tr w:rsidR="00A66323" w:rsidRPr="00B40365" w14:paraId="3FF7C6CF"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1563EF7A" w14:textId="77777777" w:rsidR="00A66323" w:rsidRPr="00B40365" w:rsidRDefault="00A66323" w:rsidP="00BB70AC">
            <w:pPr>
              <w:rPr>
                <w:sz w:val="22"/>
                <w:szCs w:val="22"/>
                <w:lang w:val="en-US"/>
              </w:rPr>
            </w:pPr>
          </w:p>
        </w:tc>
        <w:tc>
          <w:tcPr>
            <w:tcW w:w="1417" w:type="dxa"/>
            <w:gridSpan w:val="4"/>
            <w:tcBorders>
              <w:top w:val="single" w:sz="6" w:space="0" w:color="auto"/>
              <w:bottom w:val="single" w:sz="12" w:space="0" w:color="auto"/>
            </w:tcBorders>
          </w:tcPr>
          <w:p w14:paraId="35E6E87F" w14:textId="77777777" w:rsidR="00A66323" w:rsidRPr="00B40365" w:rsidRDefault="00A66323" w:rsidP="00BB70AC">
            <w:pPr>
              <w:rPr>
                <w:sz w:val="22"/>
                <w:szCs w:val="22"/>
                <w:lang w:val="en-US"/>
              </w:rPr>
            </w:pPr>
          </w:p>
        </w:tc>
        <w:tc>
          <w:tcPr>
            <w:tcW w:w="4111" w:type="dxa"/>
            <w:gridSpan w:val="4"/>
            <w:tcBorders>
              <w:top w:val="single" w:sz="6" w:space="0" w:color="auto"/>
              <w:bottom w:val="single" w:sz="12" w:space="0" w:color="auto"/>
            </w:tcBorders>
          </w:tcPr>
          <w:p w14:paraId="76722D6B" w14:textId="77777777" w:rsidR="00A66323" w:rsidRPr="00B40365" w:rsidRDefault="00A66323" w:rsidP="00BB70AC">
            <w:pPr>
              <w:rPr>
                <w:b/>
                <w:bCs/>
                <w:sz w:val="22"/>
                <w:szCs w:val="22"/>
                <w:lang w:val="en-US"/>
              </w:rPr>
            </w:pPr>
          </w:p>
        </w:tc>
        <w:tc>
          <w:tcPr>
            <w:tcW w:w="992" w:type="dxa"/>
            <w:gridSpan w:val="3"/>
            <w:tcBorders>
              <w:top w:val="single" w:sz="6" w:space="0" w:color="auto"/>
              <w:bottom w:val="single" w:sz="12" w:space="0" w:color="auto"/>
            </w:tcBorders>
          </w:tcPr>
          <w:p w14:paraId="1545678C" w14:textId="77777777" w:rsidR="00A66323" w:rsidRPr="00B40365" w:rsidRDefault="00A66323" w:rsidP="00BB70AC">
            <w:pPr>
              <w:rPr>
                <w:sz w:val="22"/>
                <w:szCs w:val="22"/>
                <w:lang w:val="en-US"/>
              </w:rPr>
            </w:pPr>
          </w:p>
        </w:tc>
        <w:tc>
          <w:tcPr>
            <w:tcW w:w="2835" w:type="dxa"/>
            <w:gridSpan w:val="7"/>
            <w:tcBorders>
              <w:top w:val="single" w:sz="6" w:space="0" w:color="auto"/>
              <w:bottom w:val="single" w:sz="12" w:space="0" w:color="auto"/>
            </w:tcBorders>
          </w:tcPr>
          <w:p w14:paraId="22A21B23" w14:textId="77777777" w:rsidR="00A66323" w:rsidRPr="00B40365" w:rsidRDefault="00A66323" w:rsidP="00BB70AC">
            <w:pPr>
              <w:rPr>
                <w:sz w:val="22"/>
                <w:szCs w:val="22"/>
                <w:lang w:val="en-US"/>
              </w:rPr>
            </w:pPr>
          </w:p>
        </w:tc>
      </w:tr>
      <w:tr w:rsidR="00A66323" w:rsidRPr="003E2692" w14:paraId="3186019E" w14:textId="77777777" w:rsidTr="00BB70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1F92DCC7" w14:textId="77777777" w:rsidR="00A66323" w:rsidRPr="003E2692" w:rsidRDefault="00A66323" w:rsidP="00BB70AC">
            <w:pPr>
              <w:rPr>
                <w:sz w:val="2"/>
                <w:szCs w:val="2"/>
                <w:lang w:val="en-US"/>
              </w:rPr>
            </w:pPr>
          </w:p>
        </w:tc>
        <w:tc>
          <w:tcPr>
            <w:tcW w:w="1417" w:type="dxa"/>
            <w:gridSpan w:val="4"/>
            <w:tcBorders>
              <w:top w:val="single" w:sz="12" w:space="0" w:color="auto"/>
              <w:left w:val="nil"/>
              <w:bottom w:val="nil"/>
              <w:right w:val="nil"/>
            </w:tcBorders>
          </w:tcPr>
          <w:p w14:paraId="602C6F25" w14:textId="77777777" w:rsidR="00A66323" w:rsidRPr="003E2692" w:rsidRDefault="00A66323" w:rsidP="00BB70AC">
            <w:pPr>
              <w:rPr>
                <w:sz w:val="2"/>
                <w:szCs w:val="2"/>
                <w:lang w:val="en-US"/>
              </w:rPr>
            </w:pPr>
          </w:p>
        </w:tc>
        <w:tc>
          <w:tcPr>
            <w:tcW w:w="4111" w:type="dxa"/>
            <w:gridSpan w:val="4"/>
            <w:tcBorders>
              <w:top w:val="single" w:sz="12" w:space="0" w:color="auto"/>
              <w:left w:val="nil"/>
              <w:bottom w:val="nil"/>
              <w:right w:val="nil"/>
            </w:tcBorders>
          </w:tcPr>
          <w:p w14:paraId="23B0C8C4" w14:textId="77777777" w:rsidR="00A66323" w:rsidRPr="003E2692" w:rsidRDefault="00A66323" w:rsidP="00BB70AC">
            <w:pPr>
              <w:rPr>
                <w:sz w:val="2"/>
                <w:szCs w:val="2"/>
                <w:lang w:val="en-US"/>
              </w:rPr>
            </w:pPr>
          </w:p>
        </w:tc>
        <w:tc>
          <w:tcPr>
            <w:tcW w:w="992" w:type="dxa"/>
            <w:gridSpan w:val="3"/>
            <w:tcBorders>
              <w:top w:val="single" w:sz="12" w:space="0" w:color="auto"/>
              <w:left w:val="nil"/>
              <w:bottom w:val="nil"/>
              <w:right w:val="nil"/>
            </w:tcBorders>
          </w:tcPr>
          <w:p w14:paraId="5012D760" w14:textId="77777777" w:rsidR="00A66323" w:rsidRPr="003E2692" w:rsidRDefault="00A66323" w:rsidP="00BB70AC">
            <w:pPr>
              <w:rPr>
                <w:sz w:val="2"/>
                <w:szCs w:val="2"/>
                <w:lang w:val="en-US"/>
              </w:rPr>
            </w:pPr>
          </w:p>
        </w:tc>
        <w:tc>
          <w:tcPr>
            <w:tcW w:w="2835" w:type="dxa"/>
            <w:gridSpan w:val="7"/>
            <w:tcBorders>
              <w:top w:val="single" w:sz="12" w:space="0" w:color="auto"/>
              <w:left w:val="nil"/>
              <w:bottom w:val="nil"/>
              <w:right w:val="single" w:sz="4" w:space="0" w:color="auto"/>
            </w:tcBorders>
          </w:tcPr>
          <w:p w14:paraId="7DDD6559" w14:textId="77777777" w:rsidR="00A66323" w:rsidRPr="003E2692" w:rsidRDefault="00A66323" w:rsidP="00BB70AC">
            <w:pPr>
              <w:rPr>
                <w:sz w:val="2"/>
                <w:szCs w:val="2"/>
                <w:lang w:val="en-US"/>
              </w:rPr>
            </w:pPr>
          </w:p>
        </w:tc>
      </w:tr>
      <w:tr w:rsidR="00A66323" w:rsidRPr="002D6B2B" w14:paraId="77ADD2DE"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CF8CEA8" w14:textId="77777777" w:rsidR="00A66323" w:rsidRPr="00B40365" w:rsidRDefault="00A66323" w:rsidP="00BB70AC">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01CEF13" w14:textId="77777777" w:rsidR="00A66323" w:rsidRPr="00B40365" w:rsidRDefault="00A66323" w:rsidP="00BB70AC">
            <w:pPr>
              <w:rPr>
                <w:sz w:val="22"/>
                <w:szCs w:val="22"/>
                <w:lang w:val="en-US"/>
              </w:rPr>
            </w:pPr>
          </w:p>
        </w:tc>
        <w:tc>
          <w:tcPr>
            <w:tcW w:w="4332" w:type="dxa"/>
            <w:gridSpan w:val="3"/>
            <w:tcBorders>
              <w:top w:val="single" w:sz="4" w:space="0" w:color="auto"/>
              <w:bottom w:val="single" w:sz="4" w:space="0" w:color="auto"/>
            </w:tcBorders>
            <w:vAlign w:val="center"/>
          </w:tcPr>
          <w:p w14:paraId="210CA969" w14:textId="77777777" w:rsidR="00A66323" w:rsidRPr="000E0709" w:rsidRDefault="00A66323" w:rsidP="00BB70AC">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7DCBDE35" w14:textId="77777777" w:rsidR="00A66323" w:rsidRPr="002D6B2B" w:rsidRDefault="00A66323" w:rsidP="00BB70AC">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11898E2" w14:textId="77777777" w:rsidR="00A66323" w:rsidRPr="002D6B2B" w:rsidRDefault="00A66323" w:rsidP="00BB70AC">
            <w:pPr>
              <w:rPr>
                <w:sz w:val="22"/>
                <w:szCs w:val="22"/>
                <w:lang w:val="en-US"/>
              </w:rPr>
            </w:pPr>
          </w:p>
        </w:tc>
      </w:tr>
      <w:tr w:rsidR="00A66323" w:rsidRPr="002D6B2B" w14:paraId="64C6B996" w14:textId="77777777" w:rsidTr="00BB70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27F7466" w14:textId="77777777" w:rsidR="00A66323" w:rsidRPr="00B40365" w:rsidRDefault="00A66323" w:rsidP="00BB70AC">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EA160AB" w14:textId="77777777" w:rsidR="00A66323" w:rsidRPr="00B40365" w:rsidRDefault="00A66323" w:rsidP="00BB70AC">
            <w:pPr>
              <w:rPr>
                <w:sz w:val="22"/>
                <w:szCs w:val="22"/>
                <w:lang w:val="en-US"/>
              </w:rPr>
            </w:pPr>
          </w:p>
        </w:tc>
        <w:tc>
          <w:tcPr>
            <w:tcW w:w="4332" w:type="dxa"/>
            <w:gridSpan w:val="3"/>
            <w:tcBorders>
              <w:top w:val="single" w:sz="4" w:space="0" w:color="auto"/>
              <w:bottom w:val="single" w:sz="4" w:space="0" w:color="auto"/>
            </w:tcBorders>
            <w:vAlign w:val="center"/>
          </w:tcPr>
          <w:p w14:paraId="20066461" w14:textId="77777777" w:rsidR="00A66323" w:rsidRPr="000E0709" w:rsidRDefault="00A66323" w:rsidP="00BB70AC">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30459210" w14:textId="77777777" w:rsidR="00A66323" w:rsidRPr="002D6B2B" w:rsidRDefault="00A66323" w:rsidP="00BB70AC">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8014BD2" w14:textId="77777777" w:rsidR="00A66323" w:rsidRPr="002D6B2B" w:rsidRDefault="00A66323" w:rsidP="00BB70AC">
            <w:pPr>
              <w:rPr>
                <w:sz w:val="22"/>
                <w:szCs w:val="22"/>
                <w:lang w:val="en-US"/>
              </w:rPr>
            </w:pPr>
          </w:p>
        </w:tc>
      </w:tr>
      <w:tr w:rsidR="00A66323" w:rsidRPr="00B40365" w14:paraId="73729AC7" w14:textId="77777777" w:rsidTr="00BB70A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36CAAAE6" w14:textId="77777777" w:rsidR="00A66323" w:rsidRPr="00B40365" w:rsidRDefault="00A66323" w:rsidP="00BB70AC">
            <w:pPr>
              <w:jc w:val="center"/>
              <w:rPr>
                <w:sz w:val="22"/>
                <w:szCs w:val="22"/>
                <w:lang w:val="en-US"/>
              </w:rPr>
            </w:pPr>
          </w:p>
        </w:tc>
        <w:tc>
          <w:tcPr>
            <w:tcW w:w="1418" w:type="dxa"/>
            <w:gridSpan w:val="4"/>
            <w:tcBorders>
              <w:top w:val="nil"/>
              <w:bottom w:val="single" w:sz="6" w:space="0" w:color="auto"/>
            </w:tcBorders>
            <w:vAlign w:val="center"/>
          </w:tcPr>
          <w:p w14:paraId="180B199E" w14:textId="77777777" w:rsidR="00A66323" w:rsidRPr="00B40365" w:rsidRDefault="00A66323" w:rsidP="00BB70AC">
            <w:pPr>
              <w:jc w:val="center"/>
              <w:rPr>
                <w:sz w:val="22"/>
                <w:szCs w:val="22"/>
                <w:lang w:val="en-US"/>
              </w:rPr>
            </w:pPr>
          </w:p>
        </w:tc>
        <w:tc>
          <w:tcPr>
            <w:tcW w:w="4253" w:type="dxa"/>
            <w:gridSpan w:val="4"/>
            <w:tcBorders>
              <w:top w:val="nil"/>
              <w:bottom w:val="single" w:sz="6" w:space="0" w:color="auto"/>
              <w:right w:val="nil"/>
            </w:tcBorders>
            <w:vAlign w:val="center"/>
          </w:tcPr>
          <w:p w14:paraId="7CE270A0" w14:textId="77777777" w:rsidR="00A66323" w:rsidRPr="00585DBD" w:rsidRDefault="00A66323" w:rsidP="00BB70AC">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1607AD1A" w14:textId="77777777" w:rsidR="00A66323" w:rsidRPr="00B40365" w:rsidRDefault="00A66323" w:rsidP="00BB70AC">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3F888567" w14:textId="77777777" w:rsidR="00A66323" w:rsidRPr="00B40365" w:rsidRDefault="00A66323" w:rsidP="00BB70AC">
            <w:pPr>
              <w:jc w:val="center"/>
              <w:rPr>
                <w:sz w:val="22"/>
                <w:szCs w:val="22"/>
                <w:lang w:val="en-US"/>
              </w:rPr>
            </w:pPr>
          </w:p>
        </w:tc>
      </w:tr>
    </w:tbl>
    <w:p w14:paraId="0EA8C6BF" w14:textId="77777777" w:rsidR="00A66323" w:rsidRPr="00B40365" w:rsidRDefault="00A66323" w:rsidP="00A66323">
      <w:pPr>
        <w:rPr>
          <w:sz w:val="22"/>
          <w:szCs w:val="22"/>
          <w:lang w:val="en-US"/>
        </w:rPr>
      </w:pPr>
    </w:p>
    <w:p w14:paraId="7BDD4A00" w14:textId="77777777" w:rsidR="00A66323" w:rsidRPr="00B40365" w:rsidRDefault="00A66323" w:rsidP="00A66323">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A66323" w:rsidRPr="00E625C5" w14:paraId="00B160BC" w14:textId="77777777" w:rsidTr="00BB70AC">
        <w:tc>
          <w:tcPr>
            <w:tcW w:w="1548" w:type="dxa"/>
          </w:tcPr>
          <w:p w14:paraId="736CE02D" w14:textId="77777777" w:rsidR="00A66323" w:rsidRPr="00E625C5" w:rsidRDefault="00A66323" w:rsidP="00BB70AC">
            <w:pPr>
              <w:spacing w:line="276" w:lineRule="auto"/>
              <w:rPr>
                <w:b/>
                <w:bCs/>
                <w:lang w:val="en-US"/>
              </w:rPr>
            </w:pPr>
            <w:r w:rsidRPr="00E625C5">
              <w:rPr>
                <w:b/>
                <w:bCs/>
              </w:rPr>
              <w:t>Elaborat</w:t>
            </w:r>
            <w:r w:rsidRPr="00E625C5">
              <w:rPr>
                <w:b/>
                <w:bCs/>
                <w:lang w:val="en-US"/>
              </w:rPr>
              <w:t xml:space="preserve"> </w:t>
            </w:r>
          </w:p>
        </w:tc>
        <w:tc>
          <w:tcPr>
            <w:tcW w:w="7808" w:type="dxa"/>
            <w:tcBorders>
              <w:top w:val="nil"/>
              <w:left w:val="nil"/>
              <w:bottom w:val="single" w:sz="6" w:space="0" w:color="auto"/>
              <w:right w:val="nil"/>
            </w:tcBorders>
          </w:tcPr>
          <w:p w14:paraId="32E11A0E" w14:textId="77777777" w:rsidR="00A66323" w:rsidRPr="00E625C5" w:rsidRDefault="00A66323" w:rsidP="00BB70AC">
            <w:pPr>
              <w:spacing w:line="276" w:lineRule="auto"/>
              <w:ind w:right="176"/>
              <w:jc w:val="right"/>
              <w:rPr>
                <w:b/>
                <w:bCs/>
                <w:lang w:val="en-US"/>
              </w:rPr>
            </w:pPr>
          </w:p>
        </w:tc>
      </w:tr>
      <w:tr w:rsidR="00A66323" w:rsidRPr="009751BC" w14:paraId="270B9A15" w14:textId="77777777" w:rsidTr="00BB70AC">
        <w:trPr>
          <w:trHeight w:val="355"/>
        </w:trPr>
        <w:tc>
          <w:tcPr>
            <w:tcW w:w="9356" w:type="dxa"/>
            <w:gridSpan w:val="2"/>
          </w:tcPr>
          <w:p w14:paraId="2FD8B103" w14:textId="77777777" w:rsidR="00A66323" w:rsidRPr="009751BC" w:rsidRDefault="00A66323" w:rsidP="00BB70AC">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bl>
    <w:p w14:paraId="17426F67" w14:textId="77777777" w:rsidR="0008298A" w:rsidRPr="00B40365" w:rsidRDefault="0008298A" w:rsidP="00A66323">
      <w:pPr>
        <w:rPr>
          <w:sz w:val="28"/>
          <w:szCs w:val="28"/>
          <w:lang w:val="en-US"/>
        </w:rPr>
      </w:pPr>
    </w:p>
    <w:p w14:paraId="10FCA340" w14:textId="77777777" w:rsidR="0008298A" w:rsidRPr="000E0709" w:rsidRDefault="0008298A" w:rsidP="0008298A">
      <w:pPr>
        <w:jc w:val="center"/>
        <w:rPr>
          <w:sz w:val="28"/>
          <w:szCs w:val="28"/>
          <w:lang w:val="en-US"/>
        </w:rPr>
      </w:pPr>
    </w:p>
    <w:p w14:paraId="2C571DF4" w14:textId="77777777" w:rsidR="004B434B" w:rsidRPr="00B40365" w:rsidRDefault="004B434B" w:rsidP="004B434B">
      <w:pPr>
        <w:rPr>
          <w:sz w:val="22"/>
          <w:szCs w:val="22"/>
          <w:lang w:val="en-US"/>
        </w:rPr>
      </w:pPr>
    </w:p>
    <w:p w14:paraId="3F760851" w14:textId="77777777" w:rsidR="004B434B" w:rsidRDefault="004B434B" w:rsidP="00F63431">
      <w:pPr>
        <w:widowControl w:val="0"/>
        <w:suppressAutoHyphens/>
        <w:autoSpaceDE w:val="0"/>
        <w:jc w:val="center"/>
        <w:rPr>
          <w:b/>
          <w:bCs/>
          <w:noProof w:val="0"/>
          <w:sz w:val="32"/>
          <w:szCs w:val="32"/>
          <w:lang w:val="en-US" w:eastAsia="ru-RU" w:bidi="ru-RU"/>
        </w:rPr>
      </w:pPr>
    </w:p>
    <w:p w14:paraId="235B5C47" w14:textId="77777777" w:rsidR="00281FB6" w:rsidRDefault="00281FB6" w:rsidP="0008298A">
      <w:pPr>
        <w:jc w:val="center"/>
        <w:rPr>
          <w:b/>
          <w:bCs/>
          <w:sz w:val="36"/>
          <w:szCs w:val="36"/>
          <w:lang w:val="ro-MD"/>
        </w:rPr>
      </w:pPr>
    </w:p>
    <w:p w14:paraId="473670CB" w14:textId="77777777" w:rsidR="00281FB6" w:rsidRDefault="00281FB6" w:rsidP="0008298A">
      <w:pPr>
        <w:jc w:val="center"/>
        <w:rPr>
          <w:b/>
          <w:bCs/>
          <w:sz w:val="36"/>
          <w:szCs w:val="36"/>
          <w:lang w:val="ro-MD"/>
        </w:rPr>
      </w:pPr>
    </w:p>
    <w:p w14:paraId="2679F670" w14:textId="52A4344D" w:rsidR="00281FB6" w:rsidRDefault="00281FB6" w:rsidP="0042750F">
      <w:pPr>
        <w:rPr>
          <w:b/>
          <w:bCs/>
          <w:sz w:val="36"/>
          <w:szCs w:val="36"/>
          <w:lang w:val="ro-MD"/>
        </w:rPr>
      </w:pPr>
    </w:p>
    <w:p w14:paraId="0C7E3876" w14:textId="09D621A0" w:rsidR="000C6C90" w:rsidRDefault="000C6C90" w:rsidP="0008298A">
      <w:pPr>
        <w:widowControl w:val="0"/>
        <w:suppressAutoHyphens/>
        <w:autoSpaceDE w:val="0"/>
        <w:rPr>
          <w:b/>
          <w:bCs/>
          <w:noProof w:val="0"/>
          <w:sz w:val="32"/>
          <w:szCs w:val="32"/>
          <w:lang w:val="en-US" w:eastAsia="ru-RU" w:bidi="ru-RU"/>
        </w:rPr>
      </w:pPr>
    </w:p>
    <w:p w14:paraId="69D33FCC" w14:textId="7C56DA18" w:rsidR="002A680F" w:rsidRDefault="002A680F" w:rsidP="00427C14">
      <w:pPr>
        <w:widowControl w:val="0"/>
        <w:suppressAutoHyphens/>
        <w:autoSpaceDE w:val="0"/>
        <w:rPr>
          <w:b/>
          <w:bCs/>
          <w:noProof w:val="0"/>
          <w:sz w:val="32"/>
          <w:szCs w:val="32"/>
          <w:lang w:val="en-US" w:eastAsia="ru-RU" w:bidi="ru-RU"/>
        </w:rPr>
      </w:pPr>
    </w:p>
    <w:p w14:paraId="55FF37D8" w14:textId="77777777" w:rsidR="004076C6" w:rsidRDefault="004076C6" w:rsidP="00742122">
      <w:pPr>
        <w:widowControl w:val="0"/>
        <w:suppressAutoHyphens/>
        <w:autoSpaceDE w:val="0"/>
        <w:jc w:val="center"/>
        <w:rPr>
          <w:b/>
          <w:bCs/>
          <w:noProof w:val="0"/>
          <w:sz w:val="32"/>
          <w:szCs w:val="32"/>
          <w:lang w:val="en-US" w:eastAsia="ru-RU" w:bidi="ru-RU"/>
        </w:rPr>
      </w:pPr>
    </w:p>
    <w:p w14:paraId="52F636D2" w14:textId="77777777" w:rsidR="00E734A7" w:rsidRDefault="00E734A7" w:rsidP="00E734A7">
      <w:pPr>
        <w:tabs>
          <w:tab w:val="left" w:pos="567"/>
        </w:tabs>
        <w:jc w:val="both"/>
      </w:pPr>
      <w:r>
        <w:rPr>
          <w:bCs/>
        </w:rPr>
        <w:t xml:space="preserve">Data </w:t>
      </w:r>
      <w:r>
        <w:t xml:space="preserve">„____"__________________                                         ____________________________  </w:t>
      </w:r>
    </w:p>
    <w:p w14:paraId="4AA1F333" w14:textId="77777777" w:rsidR="00E734A7" w:rsidRDefault="00E734A7" w:rsidP="00E734A7">
      <w:pPr>
        <w:pStyle w:val="BodyText"/>
        <w:tabs>
          <w:tab w:val="left" w:pos="567"/>
        </w:tabs>
        <w:jc w:val="center"/>
        <w:rPr>
          <w:rFonts w:ascii="Times New Roman" w:hAnsi="Times New Roman"/>
          <w:sz w:val="20"/>
        </w:rPr>
      </w:pPr>
      <w:r>
        <w:rPr>
          <w:rFonts w:ascii="Times New Roman" w:hAnsi="Times New Roman"/>
          <w:sz w:val="20"/>
        </w:rPr>
        <w:t xml:space="preserve">                                                                                                                              (semnătura autorizată)</w:t>
      </w:r>
    </w:p>
    <w:p w14:paraId="41FBCE5C" w14:textId="77777777" w:rsidR="00E734A7" w:rsidRDefault="00E734A7" w:rsidP="00E734A7">
      <w:pPr>
        <w:pStyle w:val="BodyText"/>
        <w:tabs>
          <w:tab w:val="left" w:pos="567"/>
        </w:tabs>
        <w:rPr>
          <w:rFonts w:ascii="Times New Roman" w:hAnsi="Times New Roman"/>
          <w:szCs w:val="24"/>
        </w:rPr>
      </w:pPr>
    </w:p>
    <w:p w14:paraId="4D5C8C8F" w14:textId="194984E6" w:rsidR="00E734A7" w:rsidRPr="00E734A7" w:rsidRDefault="00E734A7" w:rsidP="00E734A7">
      <w:pPr>
        <w:pStyle w:val="BodyText"/>
        <w:tabs>
          <w:tab w:val="left" w:pos="567"/>
        </w:tabs>
        <w:jc w:val="both"/>
        <w:rPr>
          <w:rFonts w:ascii="Times New Roman" w:hAnsi="Times New Roman"/>
          <w:i/>
          <w:sz w:val="20"/>
        </w:rPr>
        <w:sectPr w:rsidR="00E734A7" w:rsidRPr="00E734A7" w:rsidSect="00E734A7">
          <w:pgSz w:w="11906" w:h="16838"/>
          <w:pgMar w:top="851" w:right="851" w:bottom="851" w:left="1701" w:header="720" w:footer="510" w:gutter="0"/>
          <w:cols w:space="720"/>
        </w:sectPr>
      </w:pPr>
      <w:r>
        <w:rPr>
          <w:rFonts w:ascii="Times New Roman" w:hAnsi="Times New Roman"/>
          <w:i/>
          <w:sz w:val="20"/>
        </w:rPr>
        <w:t>Notă: Autoritatea contractantă trebuie să atașeze la caietul de sarcini, Formularul de deviz nr. 1 – Lista cu cantitățile de lucrări, descifrat (publicarea descifrată a consumului de res</w:t>
      </w:r>
      <w:r w:rsidR="00C53172">
        <w:rPr>
          <w:rFonts w:ascii="Times New Roman" w:hAnsi="Times New Roman"/>
          <w:i/>
          <w:sz w:val="20"/>
        </w:rPr>
        <w:t xml:space="preserve">urse aferent fiecărei norme de </w:t>
      </w:r>
      <w:r w:rsidR="001A42B9">
        <w:rPr>
          <w:rFonts w:ascii="Times New Roman" w:hAnsi="Times New Roman"/>
          <w:i/>
          <w:sz w:val="20"/>
        </w:rPr>
        <w:t xml:space="preserve"> deviz</w:t>
      </w:r>
    </w:p>
    <w:p w14:paraId="40CD3295" w14:textId="77777777" w:rsidR="001F6E5A" w:rsidRPr="001B44CC" w:rsidRDefault="001F6E5A" w:rsidP="001A42B9">
      <w:pPr>
        <w:jc w:val="both"/>
      </w:pPr>
    </w:p>
    <w:sectPr w:rsidR="001F6E5A" w:rsidRPr="001B44CC"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1BFE59" w14:textId="77777777" w:rsidR="00CE48CC" w:rsidRDefault="00CE48CC" w:rsidP="00A20ACF">
      <w:r>
        <w:separator/>
      </w:r>
    </w:p>
  </w:endnote>
  <w:endnote w:type="continuationSeparator" w:id="0">
    <w:p w14:paraId="3581AD46" w14:textId="77777777" w:rsidR="00CE48CC" w:rsidRDefault="00CE48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ED745" w14:textId="77777777" w:rsidR="001E7DC7" w:rsidRDefault="001E7DC7" w:rsidP="001F6E5A">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197E5D0" w:rsidR="001E7DC7" w:rsidRDefault="001E7DC7">
        <w:pPr>
          <w:pStyle w:val="Footer"/>
          <w:jc w:val="right"/>
        </w:pPr>
        <w:r>
          <w:fldChar w:fldCharType="begin"/>
        </w:r>
        <w:r>
          <w:instrText xml:space="preserve"> PAGE   \* MERGEFORMAT </w:instrText>
        </w:r>
        <w:r>
          <w:fldChar w:fldCharType="separate"/>
        </w:r>
        <w:r w:rsidR="00824AAD">
          <w:t>36</w:t>
        </w:r>
        <w:r>
          <w:fldChar w:fldCharType="end"/>
        </w:r>
      </w:p>
    </w:sdtContent>
  </w:sdt>
  <w:p w14:paraId="075618FA" w14:textId="77777777" w:rsidR="001E7DC7" w:rsidRDefault="001E7DC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A0852C" w14:textId="77777777" w:rsidR="00CE48CC" w:rsidRDefault="00CE48CC" w:rsidP="00A20ACF">
      <w:r>
        <w:separator/>
      </w:r>
    </w:p>
  </w:footnote>
  <w:footnote w:type="continuationSeparator" w:id="0">
    <w:p w14:paraId="1B458F00" w14:textId="77777777" w:rsidR="00CE48CC" w:rsidRDefault="00CE48C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19"/>
  </w:num>
  <w:num w:numId="4">
    <w:abstractNumId w:val="18"/>
  </w:num>
  <w:num w:numId="5">
    <w:abstractNumId w:val="10"/>
  </w:num>
  <w:num w:numId="6">
    <w:abstractNumId w:val="6"/>
  </w:num>
  <w:num w:numId="7">
    <w:abstractNumId w:val="17"/>
  </w:num>
  <w:num w:numId="8">
    <w:abstractNumId w:val="8"/>
  </w:num>
  <w:num w:numId="9">
    <w:abstractNumId w:val="13"/>
  </w:num>
  <w:num w:numId="10">
    <w:abstractNumId w:val="14"/>
  </w:num>
  <w:num w:numId="11">
    <w:abstractNumId w:val="24"/>
  </w:num>
  <w:num w:numId="12">
    <w:abstractNumId w:val="16"/>
  </w:num>
  <w:num w:numId="13">
    <w:abstractNumId w:val="5"/>
  </w:num>
  <w:num w:numId="14">
    <w:abstractNumId w:val="15"/>
  </w:num>
  <w:num w:numId="15">
    <w:abstractNumId w:val="20"/>
  </w:num>
  <w:num w:numId="16">
    <w:abstractNumId w:val="12"/>
  </w:num>
  <w:num w:numId="17">
    <w:abstractNumId w:val="3"/>
  </w:num>
  <w:num w:numId="18">
    <w:abstractNumId w:val="0"/>
  </w:num>
  <w:num w:numId="19">
    <w:abstractNumId w:val="2"/>
  </w:num>
  <w:num w:numId="20">
    <w:abstractNumId w:val="4"/>
  </w:num>
  <w:num w:numId="21">
    <w:abstractNumId w:val="1"/>
  </w:num>
  <w:num w:numId="22">
    <w:abstractNumId w:val="23"/>
  </w:num>
  <w:num w:numId="23">
    <w:abstractNumId w:val="25"/>
  </w:num>
  <w:num w:numId="24">
    <w:abstractNumId w:val="21"/>
  </w:num>
  <w:num w:numId="25">
    <w:abstractNumId w:val="7"/>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B0D"/>
    <w:rsid w:val="000130F0"/>
    <w:rsid w:val="000155CF"/>
    <w:rsid w:val="00016B93"/>
    <w:rsid w:val="0002022A"/>
    <w:rsid w:val="00021BB8"/>
    <w:rsid w:val="00022311"/>
    <w:rsid w:val="00022B73"/>
    <w:rsid w:val="00022B7E"/>
    <w:rsid w:val="00026A54"/>
    <w:rsid w:val="00027875"/>
    <w:rsid w:val="0003065D"/>
    <w:rsid w:val="00030A1C"/>
    <w:rsid w:val="00031240"/>
    <w:rsid w:val="00031755"/>
    <w:rsid w:val="00031FB5"/>
    <w:rsid w:val="00032137"/>
    <w:rsid w:val="000323EB"/>
    <w:rsid w:val="0003293D"/>
    <w:rsid w:val="00032ECE"/>
    <w:rsid w:val="00033577"/>
    <w:rsid w:val="000345E0"/>
    <w:rsid w:val="000347CA"/>
    <w:rsid w:val="00034B21"/>
    <w:rsid w:val="00034C2A"/>
    <w:rsid w:val="00035660"/>
    <w:rsid w:val="0003591A"/>
    <w:rsid w:val="000366D0"/>
    <w:rsid w:val="00040E78"/>
    <w:rsid w:val="00040EA0"/>
    <w:rsid w:val="0004670D"/>
    <w:rsid w:val="00046CEA"/>
    <w:rsid w:val="00050E70"/>
    <w:rsid w:val="000512DD"/>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298A"/>
    <w:rsid w:val="000837D0"/>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5DFA"/>
    <w:rsid w:val="000A63ED"/>
    <w:rsid w:val="000A7988"/>
    <w:rsid w:val="000A7A90"/>
    <w:rsid w:val="000B2369"/>
    <w:rsid w:val="000B23C7"/>
    <w:rsid w:val="000B316E"/>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C6C90"/>
    <w:rsid w:val="000C7A67"/>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E64CA"/>
    <w:rsid w:val="000F13FE"/>
    <w:rsid w:val="000F36A9"/>
    <w:rsid w:val="000F4492"/>
    <w:rsid w:val="000F52DC"/>
    <w:rsid w:val="000F5924"/>
    <w:rsid w:val="000F5A5D"/>
    <w:rsid w:val="000F650B"/>
    <w:rsid w:val="000F67DE"/>
    <w:rsid w:val="000F6CDC"/>
    <w:rsid w:val="000F7FA0"/>
    <w:rsid w:val="00101CBC"/>
    <w:rsid w:val="00102581"/>
    <w:rsid w:val="00102FB5"/>
    <w:rsid w:val="001034CC"/>
    <w:rsid w:val="00103B7C"/>
    <w:rsid w:val="00104432"/>
    <w:rsid w:val="00104A00"/>
    <w:rsid w:val="00106AE6"/>
    <w:rsid w:val="00110DAF"/>
    <w:rsid w:val="0011134B"/>
    <w:rsid w:val="0011151D"/>
    <w:rsid w:val="00111546"/>
    <w:rsid w:val="001121C6"/>
    <w:rsid w:val="00112F50"/>
    <w:rsid w:val="00113AB8"/>
    <w:rsid w:val="00113B5E"/>
    <w:rsid w:val="00115188"/>
    <w:rsid w:val="00115B7D"/>
    <w:rsid w:val="00116C35"/>
    <w:rsid w:val="00116CF2"/>
    <w:rsid w:val="0012160C"/>
    <w:rsid w:val="00121CBA"/>
    <w:rsid w:val="001222E4"/>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248"/>
    <w:rsid w:val="00154B34"/>
    <w:rsid w:val="00156CFC"/>
    <w:rsid w:val="0015798C"/>
    <w:rsid w:val="00160A28"/>
    <w:rsid w:val="00160DF3"/>
    <w:rsid w:val="00162D3E"/>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1E8"/>
    <w:rsid w:val="0019071C"/>
    <w:rsid w:val="00192278"/>
    <w:rsid w:val="00195966"/>
    <w:rsid w:val="0019642D"/>
    <w:rsid w:val="00196AB4"/>
    <w:rsid w:val="00196E55"/>
    <w:rsid w:val="001A13EE"/>
    <w:rsid w:val="001A192A"/>
    <w:rsid w:val="001A19FD"/>
    <w:rsid w:val="001A1A16"/>
    <w:rsid w:val="001A2344"/>
    <w:rsid w:val="001A4150"/>
    <w:rsid w:val="001A42B9"/>
    <w:rsid w:val="001A4DB4"/>
    <w:rsid w:val="001A5517"/>
    <w:rsid w:val="001A58C5"/>
    <w:rsid w:val="001A5CAB"/>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5D2B"/>
    <w:rsid w:val="001C6D83"/>
    <w:rsid w:val="001D0242"/>
    <w:rsid w:val="001D0651"/>
    <w:rsid w:val="001D1893"/>
    <w:rsid w:val="001D3039"/>
    <w:rsid w:val="001D3A53"/>
    <w:rsid w:val="001D5966"/>
    <w:rsid w:val="001D5BBA"/>
    <w:rsid w:val="001D5C6D"/>
    <w:rsid w:val="001D7219"/>
    <w:rsid w:val="001E29F8"/>
    <w:rsid w:val="001E7956"/>
    <w:rsid w:val="001E7DC7"/>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381"/>
    <w:rsid w:val="0022479E"/>
    <w:rsid w:val="002253A6"/>
    <w:rsid w:val="00225942"/>
    <w:rsid w:val="00226535"/>
    <w:rsid w:val="00227207"/>
    <w:rsid w:val="00227348"/>
    <w:rsid w:val="00227DAE"/>
    <w:rsid w:val="002301B1"/>
    <w:rsid w:val="002304C1"/>
    <w:rsid w:val="00231831"/>
    <w:rsid w:val="00232D6D"/>
    <w:rsid w:val="00233538"/>
    <w:rsid w:val="00233954"/>
    <w:rsid w:val="00234775"/>
    <w:rsid w:val="00234A81"/>
    <w:rsid w:val="002359F7"/>
    <w:rsid w:val="00236F50"/>
    <w:rsid w:val="00240751"/>
    <w:rsid w:val="002439D3"/>
    <w:rsid w:val="00243F31"/>
    <w:rsid w:val="00244A30"/>
    <w:rsid w:val="00245D6A"/>
    <w:rsid w:val="0024699C"/>
    <w:rsid w:val="002477E2"/>
    <w:rsid w:val="00247A37"/>
    <w:rsid w:val="002514C3"/>
    <w:rsid w:val="00251B8A"/>
    <w:rsid w:val="00252D6E"/>
    <w:rsid w:val="002542D0"/>
    <w:rsid w:val="00256ADF"/>
    <w:rsid w:val="002611DC"/>
    <w:rsid w:val="002614DE"/>
    <w:rsid w:val="00264637"/>
    <w:rsid w:val="002659BB"/>
    <w:rsid w:val="0026663C"/>
    <w:rsid w:val="00266795"/>
    <w:rsid w:val="00266F98"/>
    <w:rsid w:val="00267805"/>
    <w:rsid w:val="00267E8E"/>
    <w:rsid w:val="0027109B"/>
    <w:rsid w:val="00271282"/>
    <w:rsid w:val="002719A0"/>
    <w:rsid w:val="002722CC"/>
    <w:rsid w:val="002739A1"/>
    <w:rsid w:val="00275944"/>
    <w:rsid w:val="00275D82"/>
    <w:rsid w:val="002767DE"/>
    <w:rsid w:val="00276D0B"/>
    <w:rsid w:val="00277E37"/>
    <w:rsid w:val="0028109E"/>
    <w:rsid w:val="00281BEA"/>
    <w:rsid w:val="00281FB6"/>
    <w:rsid w:val="00282462"/>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0F"/>
    <w:rsid w:val="002A68CD"/>
    <w:rsid w:val="002A6E99"/>
    <w:rsid w:val="002A6F0C"/>
    <w:rsid w:val="002B1EFF"/>
    <w:rsid w:val="002B206B"/>
    <w:rsid w:val="002B3E6F"/>
    <w:rsid w:val="002B41C5"/>
    <w:rsid w:val="002B4280"/>
    <w:rsid w:val="002B4D12"/>
    <w:rsid w:val="002B5DEF"/>
    <w:rsid w:val="002B624D"/>
    <w:rsid w:val="002B7A36"/>
    <w:rsid w:val="002C036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07798"/>
    <w:rsid w:val="00311239"/>
    <w:rsid w:val="0031171F"/>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4E5"/>
    <w:rsid w:val="003427FE"/>
    <w:rsid w:val="0034315B"/>
    <w:rsid w:val="00343964"/>
    <w:rsid w:val="003465DA"/>
    <w:rsid w:val="00350122"/>
    <w:rsid w:val="003506C9"/>
    <w:rsid w:val="0035258F"/>
    <w:rsid w:val="00352B05"/>
    <w:rsid w:val="003534BD"/>
    <w:rsid w:val="00355106"/>
    <w:rsid w:val="00355211"/>
    <w:rsid w:val="00356E1C"/>
    <w:rsid w:val="003577B9"/>
    <w:rsid w:val="00357B7D"/>
    <w:rsid w:val="0036022B"/>
    <w:rsid w:val="00360232"/>
    <w:rsid w:val="00361092"/>
    <w:rsid w:val="00361D56"/>
    <w:rsid w:val="0036564A"/>
    <w:rsid w:val="00366B72"/>
    <w:rsid w:val="00371806"/>
    <w:rsid w:val="00372FBC"/>
    <w:rsid w:val="003731FD"/>
    <w:rsid w:val="00373336"/>
    <w:rsid w:val="00373AF9"/>
    <w:rsid w:val="0037432C"/>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5DC0"/>
    <w:rsid w:val="003961E7"/>
    <w:rsid w:val="00396A4B"/>
    <w:rsid w:val="003A0008"/>
    <w:rsid w:val="003A01DC"/>
    <w:rsid w:val="003A069A"/>
    <w:rsid w:val="003A1BFC"/>
    <w:rsid w:val="003A212D"/>
    <w:rsid w:val="003A2643"/>
    <w:rsid w:val="003A40C2"/>
    <w:rsid w:val="003A4179"/>
    <w:rsid w:val="003A4181"/>
    <w:rsid w:val="003A4533"/>
    <w:rsid w:val="003A4B17"/>
    <w:rsid w:val="003A50BF"/>
    <w:rsid w:val="003A5A35"/>
    <w:rsid w:val="003A6B32"/>
    <w:rsid w:val="003B0E90"/>
    <w:rsid w:val="003B124F"/>
    <w:rsid w:val="003B1C99"/>
    <w:rsid w:val="003B210E"/>
    <w:rsid w:val="003B426D"/>
    <w:rsid w:val="003B4ACE"/>
    <w:rsid w:val="003B56EF"/>
    <w:rsid w:val="003B5B2E"/>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4CE"/>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076C6"/>
    <w:rsid w:val="0041009B"/>
    <w:rsid w:val="00411C62"/>
    <w:rsid w:val="0041210D"/>
    <w:rsid w:val="004121F0"/>
    <w:rsid w:val="00413058"/>
    <w:rsid w:val="00413218"/>
    <w:rsid w:val="00414D81"/>
    <w:rsid w:val="004165E6"/>
    <w:rsid w:val="0041672A"/>
    <w:rsid w:val="00416B3E"/>
    <w:rsid w:val="00420089"/>
    <w:rsid w:val="004207B2"/>
    <w:rsid w:val="004210B8"/>
    <w:rsid w:val="0042296C"/>
    <w:rsid w:val="00423D4E"/>
    <w:rsid w:val="00424AE2"/>
    <w:rsid w:val="00425938"/>
    <w:rsid w:val="00426FF4"/>
    <w:rsid w:val="0042741C"/>
    <w:rsid w:val="0042750F"/>
    <w:rsid w:val="00427553"/>
    <w:rsid w:val="00427C14"/>
    <w:rsid w:val="00432AA9"/>
    <w:rsid w:val="00432D7B"/>
    <w:rsid w:val="004331E5"/>
    <w:rsid w:val="004334FF"/>
    <w:rsid w:val="004344C6"/>
    <w:rsid w:val="00436254"/>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5AB6"/>
    <w:rsid w:val="00467A64"/>
    <w:rsid w:val="004702B5"/>
    <w:rsid w:val="00472DA3"/>
    <w:rsid w:val="00475E4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34B"/>
    <w:rsid w:val="004C12F5"/>
    <w:rsid w:val="004C23A8"/>
    <w:rsid w:val="004C30A2"/>
    <w:rsid w:val="004C499F"/>
    <w:rsid w:val="004C59A0"/>
    <w:rsid w:val="004C7C9A"/>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0E5E"/>
    <w:rsid w:val="004F5D02"/>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410E"/>
    <w:rsid w:val="00530124"/>
    <w:rsid w:val="005302A3"/>
    <w:rsid w:val="005309C1"/>
    <w:rsid w:val="0053238B"/>
    <w:rsid w:val="00532A46"/>
    <w:rsid w:val="00536403"/>
    <w:rsid w:val="00537904"/>
    <w:rsid w:val="00541DCC"/>
    <w:rsid w:val="00543226"/>
    <w:rsid w:val="005459A4"/>
    <w:rsid w:val="00546E60"/>
    <w:rsid w:val="0054759B"/>
    <w:rsid w:val="005515D6"/>
    <w:rsid w:val="00551783"/>
    <w:rsid w:val="00551CEC"/>
    <w:rsid w:val="00553D2B"/>
    <w:rsid w:val="00554549"/>
    <w:rsid w:val="00554651"/>
    <w:rsid w:val="00554D5B"/>
    <w:rsid w:val="00556DDC"/>
    <w:rsid w:val="005605BF"/>
    <w:rsid w:val="00560712"/>
    <w:rsid w:val="00561A1F"/>
    <w:rsid w:val="0056297D"/>
    <w:rsid w:val="00563A9C"/>
    <w:rsid w:val="00563E78"/>
    <w:rsid w:val="00564463"/>
    <w:rsid w:val="005650B8"/>
    <w:rsid w:val="00567156"/>
    <w:rsid w:val="00570670"/>
    <w:rsid w:val="005706A9"/>
    <w:rsid w:val="00571789"/>
    <w:rsid w:val="0057329B"/>
    <w:rsid w:val="00576DA8"/>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1E34"/>
    <w:rsid w:val="005C2167"/>
    <w:rsid w:val="005C2F44"/>
    <w:rsid w:val="005C3734"/>
    <w:rsid w:val="005C3D57"/>
    <w:rsid w:val="005C3D95"/>
    <w:rsid w:val="005C5524"/>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25FA"/>
    <w:rsid w:val="005E3061"/>
    <w:rsid w:val="005E3355"/>
    <w:rsid w:val="005E3CCD"/>
    <w:rsid w:val="005E5325"/>
    <w:rsid w:val="005E57E4"/>
    <w:rsid w:val="005E58E6"/>
    <w:rsid w:val="005E5A05"/>
    <w:rsid w:val="005E6B4A"/>
    <w:rsid w:val="005E7C99"/>
    <w:rsid w:val="005E7DEA"/>
    <w:rsid w:val="005F0686"/>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0706E"/>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618"/>
    <w:rsid w:val="00631A2C"/>
    <w:rsid w:val="00631C68"/>
    <w:rsid w:val="00632D64"/>
    <w:rsid w:val="0063316E"/>
    <w:rsid w:val="00633782"/>
    <w:rsid w:val="00634A31"/>
    <w:rsid w:val="00634DB7"/>
    <w:rsid w:val="0063773E"/>
    <w:rsid w:val="00641038"/>
    <w:rsid w:val="006419E0"/>
    <w:rsid w:val="00642B91"/>
    <w:rsid w:val="00643113"/>
    <w:rsid w:val="0064384B"/>
    <w:rsid w:val="00643A6E"/>
    <w:rsid w:val="006442C1"/>
    <w:rsid w:val="00644B82"/>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7D6"/>
    <w:rsid w:val="0067392B"/>
    <w:rsid w:val="00674E63"/>
    <w:rsid w:val="006755A1"/>
    <w:rsid w:val="0067769C"/>
    <w:rsid w:val="00680AC9"/>
    <w:rsid w:val="006812AF"/>
    <w:rsid w:val="006819B2"/>
    <w:rsid w:val="0068226E"/>
    <w:rsid w:val="00684D44"/>
    <w:rsid w:val="006901DE"/>
    <w:rsid w:val="006904AB"/>
    <w:rsid w:val="006911D3"/>
    <w:rsid w:val="0069306C"/>
    <w:rsid w:val="00694A09"/>
    <w:rsid w:val="00694C64"/>
    <w:rsid w:val="00694C7B"/>
    <w:rsid w:val="00694E99"/>
    <w:rsid w:val="0069507C"/>
    <w:rsid w:val="006957AA"/>
    <w:rsid w:val="006967CE"/>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052F"/>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8F6"/>
    <w:rsid w:val="006D6D11"/>
    <w:rsid w:val="006D7C85"/>
    <w:rsid w:val="006D7CD2"/>
    <w:rsid w:val="006D7DF2"/>
    <w:rsid w:val="006E0602"/>
    <w:rsid w:val="006E0F40"/>
    <w:rsid w:val="006E2252"/>
    <w:rsid w:val="006E301C"/>
    <w:rsid w:val="006E3A91"/>
    <w:rsid w:val="006E3BF7"/>
    <w:rsid w:val="006E40CE"/>
    <w:rsid w:val="006E45E3"/>
    <w:rsid w:val="006E4C6C"/>
    <w:rsid w:val="006E53E1"/>
    <w:rsid w:val="006E53E5"/>
    <w:rsid w:val="006E5E1D"/>
    <w:rsid w:val="006E6327"/>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39D8"/>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39FE"/>
    <w:rsid w:val="00734AAD"/>
    <w:rsid w:val="00736134"/>
    <w:rsid w:val="00736B8F"/>
    <w:rsid w:val="00737322"/>
    <w:rsid w:val="00740BE4"/>
    <w:rsid w:val="00742122"/>
    <w:rsid w:val="00744C5B"/>
    <w:rsid w:val="0074736A"/>
    <w:rsid w:val="007521A4"/>
    <w:rsid w:val="0075322C"/>
    <w:rsid w:val="00753976"/>
    <w:rsid w:val="0075524C"/>
    <w:rsid w:val="007554AE"/>
    <w:rsid w:val="0075550B"/>
    <w:rsid w:val="00755A7E"/>
    <w:rsid w:val="00755D56"/>
    <w:rsid w:val="00760F7F"/>
    <w:rsid w:val="00761938"/>
    <w:rsid w:val="00761B5A"/>
    <w:rsid w:val="00761F11"/>
    <w:rsid w:val="00761F51"/>
    <w:rsid w:val="00762360"/>
    <w:rsid w:val="00762C15"/>
    <w:rsid w:val="00762C66"/>
    <w:rsid w:val="00764172"/>
    <w:rsid w:val="00765423"/>
    <w:rsid w:val="00765605"/>
    <w:rsid w:val="0077101F"/>
    <w:rsid w:val="007721DB"/>
    <w:rsid w:val="00772553"/>
    <w:rsid w:val="0077336C"/>
    <w:rsid w:val="00773FE9"/>
    <w:rsid w:val="007747EC"/>
    <w:rsid w:val="00774881"/>
    <w:rsid w:val="007750F0"/>
    <w:rsid w:val="007759CB"/>
    <w:rsid w:val="0077604C"/>
    <w:rsid w:val="00776ADB"/>
    <w:rsid w:val="00777538"/>
    <w:rsid w:val="00781336"/>
    <w:rsid w:val="00782201"/>
    <w:rsid w:val="0078220C"/>
    <w:rsid w:val="007845F5"/>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929"/>
    <w:rsid w:val="007A6D74"/>
    <w:rsid w:val="007A75D0"/>
    <w:rsid w:val="007B1E26"/>
    <w:rsid w:val="007B392A"/>
    <w:rsid w:val="007B4739"/>
    <w:rsid w:val="007B53EA"/>
    <w:rsid w:val="007B66A1"/>
    <w:rsid w:val="007C193B"/>
    <w:rsid w:val="007C1DD6"/>
    <w:rsid w:val="007C3806"/>
    <w:rsid w:val="007C4A0A"/>
    <w:rsid w:val="007C752D"/>
    <w:rsid w:val="007D2250"/>
    <w:rsid w:val="007D2982"/>
    <w:rsid w:val="007D5C2B"/>
    <w:rsid w:val="007D6899"/>
    <w:rsid w:val="007E146B"/>
    <w:rsid w:val="007E1C9E"/>
    <w:rsid w:val="007E1D78"/>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69B"/>
    <w:rsid w:val="00811CD9"/>
    <w:rsid w:val="00812A22"/>
    <w:rsid w:val="0081429B"/>
    <w:rsid w:val="00816026"/>
    <w:rsid w:val="00817031"/>
    <w:rsid w:val="00817E55"/>
    <w:rsid w:val="008202F4"/>
    <w:rsid w:val="00821779"/>
    <w:rsid w:val="008223C1"/>
    <w:rsid w:val="00824AAD"/>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183D"/>
    <w:rsid w:val="00852228"/>
    <w:rsid w:val="0085226A"/>
    <w:rsid w:val="00852DB5"/>
    <w:rsid w:val="00853139"/>
    <w:rsid w:val="00853CFF"/>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842E1"/>
    <w:rsid w:val="00892692"/>
    <w:rsid w:val="00892A6D"/>
    <w:rsid w:val="00893327"/>
    <w:rsid w:val="0089355B"/>
    <w:rsid w:val="008944D9"/>
    <w:rsid w:val="0089513B"/>
    <w:rsid w:val="0089551A"/>
    <w:rsid w:val="00895A89"/>
    <w:rsid w:val="00895EC0"/>
    <w:rsid w:val="00896119"/>
    <w:rsid w:val="008967F0"/>
    <w:rsid w:val="008A139C"/>
    <w:rsid w:val="008A1F83"/>
    <w:rsid w:val="008A22E2"/>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5DA7"/>
    <w:rsid w:val="008B7CBD"/>
    <w:rsid w:val="008C0290"/>
    <w:rsid w:val="008C182E"/>
    <w:rsid w:val="008C1AE2"/>
    <w:rsid w:val="008C2D57"/>
    <w:rsid w:val="008C2FF7"/>
    <w:rsid w:val="008C32C0"/>
    <w:rsid w:val="008C6F4F"/>
    <w:rsid w:val="008D1439"/>
    <w:rsid w:val="008D1ADB"/>
    <w:rsid w:val="008D1DA6"/>
    <w:rsid w:val="008D1E68"/>
    <w:rsid w:val="008D2C5A"/>
    <w:rsid w:val="008D4C0D"/>
    <w:rsid w:val="008D52DF"/>
    <w:rsid w:val="008D59EE"/>
    <w:rsid w:val="008E005E"/>
    <w:rsid w:val="008E0651"/>
    <w:rsid w:val="008E1222"/>
    <w:rsid w:val="008E158D"/>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17BC"/>
    <w:rsid w:val="00922793"/>
    <w:rsid w:val="00922F8A"/>
    <w:rsid w:val="00925DF7"/>
    <w:rsid w:val="00926CDF"/>
    <w:rsid w:val="00927F7D"/>
    <w:rsid w:val="00931029"/>
    <w:rsid w:val="0093213F"/>
    <w:rsid w:val="009324DC"/>
    <w:rsid w:val="009337E1"/>
    <w:rsid w:val="009357DB"/>
    <w:rsid w:val="00935EB9"/>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0C3"/>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2CAC"/>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BEA"/>
    <w:rsid w:val="009C0E02"/>
    <w:rsid w:val="009C11B3"/>
    <w:rsid w:val="009C1485"/>
    <w:rsid w:val="009C148D"/>
    <w:rsid w:val="009C1502"/>
    <w:rsid w:val="009C2598"/>
    <w:rsid w:val="009C3007"/>
    <w:rsid w:val="009C3734"/>
    <w:rsid w:val="009C59B3"/>
    <w:rsid w:val="009C749C"/>
    <w:rsid w:val="009C7514"/>
    <w:rsid w:val="009C7694"/>
    <w:rsid w:val="009C7F3E"/>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750"/>
    <w:rsid w:val="00A13EAE"/>
    <w:rsid w:val="00A14A10"/>
    <w:rsid w:val="00A14C96"/>
    <w:rsid w:val="00A156C0"/>
    <w:rsid w:val="00A16110"/>
    <w:rsid w:val="00A2070E"/>
    <w:rsid w:val="00A2081D"/>
    <w:rsid w:val="00A20ACF"/>
    <w:rsid w:val="00A20F20"/>
    <w:rsid w:val="00A21061"/>
    <w:rsid w:val="00A211F8"/>
    <w:rsid w:val="00A2140D"/>
    <w:rsid w:val="00A2269D"/>
    <w:rsid w:val="00A227F2"/>
    <w:rsid w:val="00A22FD3"/>
    <w:rsid w:val="00A23374"/>
    <w:rsid w:val="00A25697"/>
    <w:rsid w:val="00A25985"/>
    <w:rsid w:val="00A25F88"/>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CE3"/>
    <w:rsid w:val="00A53EBF"/>
    <w:rsid w:val="00A54239"/>
    <w:rsid w:val="00A55527"/>
    <w:rsid w:val="00A55E28"/>
    <w:rsid w:val="00A56DD7"/>
    <w:rsid w:val="00A56E57"/>
    <w:rsid w:val="00A57290"/>
    <w:rsid w:val="00A60292"/>
    <w:rsid w:val="00A605FC"/>
    <w:rsid w:val="00A60BDD"/>
    <w:rsid w:val="00A61C31"/>
    <w:rsid w:val="00A63E1C"/>
    <w:rsid w:val="00A66323"/>
    <w:rsid w:val="00A66664"/>
    <w:rsid w:val="00A6700A"/>
    <w:rsid w:val="00A67C9F"/>
    <w:rsid w:val="00A67EEF"/>
    <w:rsid w:val="00A72406"/>
    <w:rsid w:val="00A75527"/>
    <w:rsid w:val="00A75BAB"/>
    <w:rsid w:val="00A763EB"/>
    <w:rsid w:val="00A76B48"/>
    <w:rsid w:val="00A770B0"/>
    <w:rsid w:val="00A773B5"/>
    <w:rsid w:val="00A77463"/>
    <w:rsid w:val="00A77C4F"/>
    <w:rsid w:val="00A80088"/>
    <w:rsid w:val="00A8078E"/>
    <w:rsid w:val="00A81267"/>
    <w:rsid w:val="00A84B21"/>
    <w:rsid w:val="00A85C06"/>
    <w:rsid w:val="00A875CF"/>
    <w:rsid w:val="00A90E01"/>
    <w:rsid w:val="00A91216"/>
    <w:rsid w:val="00A91F1D"/>
    <w:rsid w:val="00A93011"/>
    <w:rsid w:val="00A93095"/>
    <w:rsid w:val="00A946E0"/>
    <w:rsid w:val="00A953D2"/>
    <w:rsid w:val="00A96BD5"/>
    <w:rsid w:val="00AA04DA"/>
    <w:rsid w:val="00AA1251"/>
    <w:rsid w:val="00AA1372"/>
    <w:rsid w:val="00AA1ACB"/>
    <w:rsid w:val="00AA3E12"/>
    <w:rsid w:val="00AA4C46"/>
    <w:rsid w:val="00AA633F"/>
    <w:rsid w:val="00AA698F"/>
    <w:rsid w:val="00AA712F"/>
    <w:rsid w:val="00AA7567"/>
    <w:rsid w:val="00AA7637"/>
    <w:rsid w:val="00AA7E9A"/>
    <w:rsid w:val="00AB12D2"/>
    <w:rsid w:val="00AB1EC3"/>
    <w:rsid w:val="00AB4884"/>
    <w:rsid w:val="00AB6768"/>
    <w:rsid w:val="00AB7AE2"/>
    <w:rsid w:val="00AC11A5"/>
    <w:rsid w:val="00AC1F5C"/>
    <w:rsid w:val="00AC4562"/>
    <w:rsid w:val="00AC4778"/>
    <w:rsid w:val="00AC4E63"/>
    <w:rsid w:val="00AC7246"/>
    <w:rsid w:val="00AC78C9"/>
    <w:rsid w:val="00AC7CA8"/>
    <w:rsid w:val="00AC7DAC"/>
    <w:rsid w:val="00AD17E8"/>
    <w:rsid w:val="00AD312E"/>
    <w:rsid w:val="00AD32DD"/>
    <w:rsid w:val="00AD4A65"/>
    <w:rsid w:val="00AD55C3"/>
    <w:rsid w:val="00AD62DE"/>
    <w:rsid w:val="00AD6DA1"/>
    <w:rsid w:val="00AD6DF5"/>
    <w:rsid w:val="00AE1523"/>
    <w:rsid w:val="00AE27C8"/>
    <w:rsid w:val="00AE3DA3"/>
    <w:rsid w:val="00AE6163"/>
    <w:rsid w:val="00AE7286"/>
    <w:rsid w:val="00AF036F"/>
    <w:rsid w:val="00AF0B8C"/>
    <w:rsid w:val="00AF3627"/>
    <w:rsid w:val="00AF3952"/>
    <w:rsid w:val="00AF4FDB"/>
    <w:rsid w:val="00AF7407"/>
    <w:rsid w:val="00AF76C0"/>
    <w:rsid w:val="00B00190"/>
    <w:rsid w:val="00B00C2A"/>
    <w:rsid w:val="00B0183E"/>
    <w:rsid w:val="00B021CF"/>
    <w:rsid w:val="00B03165"/>
    <w:rsid w:val="00B0487F"/>
    <w:rsid w:val="00B04C25"/>
    <w:rsid w:val="00B04EB6"/>
    <w:rsid w:val="00B05985"/>
    <w:rsid w:val="00B060D4"/>
    <w:rsid w:val="00B06D9F"/>
    <w:rsid w:val="00B133E9"/>
    <w:rsid w:val="00B14173"/>
    <w:rsid w:val="00B14BAD"/>
    <w:rsid w:val="00B16D7C"/>
    <w:rsid w:val="00B16FE4"/>
    <w:rsid w:val="00B17638"/>
    <w:rsid w:val="00B20484"/>
    <w:rsid w:val="00B204B0"/>
    <w:rsid w:val="00B228FC"/>
    <w:rsid w:val="00B22C9B"/>
    <w:rsid w:val="00B25D85"/>
    <w:rsid w:val="00B262BA"/>
    <w:rsid w:val="00B2679B"/>
    <w:rsid w:val="00B27A1D"/>
    <w:rsid w:val="00B27C25"/>
    <w:rsid w:val="00B27D8B"/>
    <w:rsid w:val="00B3029E"/>
    <w:rsid w:val="00B322B4"/>
    <w:rsid w:val="00B32A8E"/>
    <w:rsid w:val="00B32ECB"/>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0D07"/>
    <w:rsid w:val="00B51B6E"/>
    <w:rsid w:val="00B51DAA"/>
    <w:rsid w:val="00B5234C"/>
    <w:rsid w:val="00B541A3"/>
    <w:rsid w:val="00B54EFC"/>
    <w:rsid w:val="00B555F2"/>
    <w:rsid w:val="00B618C5"/>
    <w:rsid w:val="00B62072"/>
    <w:rsid w:val="00B65C93"/>
    <w:rsid w:val="00B663FE"/>
    <w:rsid w:val="00B67953"/>
    <w:rsid w:val="00B710D6"/>
    <w:rsid w:val="00B71659"/>
    <w:rsid w:val="00B720FE"/>
    <w:rsid w:val="00B73406"/>
    <w:rsid w:val="00B73964"/>
    <w:rsid w:val="00B750A0"/>
    <w:rsid w:val="00B75A38"/>
    <w:rsid w:val="00B75FBF"/>
    <w:rsid w:val="00B7686D"/>
    <w:rsid w:val="00B76D90"/>
    <w:rsid w:val="00B77248"/>
    <w:rsid w:val="00B777DC"/>
    <w:rsid w:val="00B77F2B"/>
    <w:rsid w:val="00B80ACF"/>
    <w:rsid w:val="00B81043"/>
    <w:rsid w:val="00B82C3B"/>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54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7216"/>
    <w:rsid w:val="00BC74A8"/>
    <w:rsid w:val="00BC7CBC"/>
    <w:rsid w:val="00BD12C3"/>
    <w:rsid w:val="00BD1516"/>
    <w:rsid w:val="00BD36A5"/>
    <w:rsid w:val="00BD463A"/>
    <w:rsid w:val="00BD54D9"/>
    <w:rsid w:val="00BD6E7B"/>
    <w:rsid w:val="00BD7FD5"/>
    <w:rsid w:val="00BE18E7"/>
    <w:rsid w:val="00BE1CB3"/>
    <w:rsid w:val="00BE2C93"/>
    <w:rsid w:val="00BE32F4"/>
    <w:rsid w:val="00BE362C"/>
    <w:rsid w:val="00BE48D7"/>
    <w:rsid w:val="00BE49DD"/>
    <w:rsid w:val="00BE5129"/>
    <w:rsid w:val="00BE5425"/>
    <w:rsid w:val="00BE5A1E"/>
    <w:rsid w:val="00BE73CA"/>
    <w:rsid w:val="00BF1EB3"/>
    <w:rsid w:val="00BF1FB8"/>
    <w:rsid w:val="00BF2BE1"/>
    <w:rsid w:val="00BF4972"/>
    <w:rsid w:val="00BF4F93"/>
    <w:rsid w:val="00BF5BF3"/>
    <w:rsid w:val="00BF5D8D"/>
    <w:rsid w:val="00C00316"/>
    <w:rsid w:val="00C02E10"/>
    <w:rsid w:val="00C055EE"/>
    <w:rsid w:val="00C06A3D"/>
    <w:rsid w:val="00C10538"/>
    <w:rsid w:val="00C10B7C"/>
    <w:rsid w:val="00C121F1"/>
    <w:rsid w:val="00C12275"/>
    <w:rsid w:val="00C15205"/>
    <w:rsid w:val="00C15EB7"/>
    <w:rsid w:val="00C16E1E"/>
    <w:rsid w:val="00C17D27"/>
    <w:rsid w:val="00C20B19"/>
    <w:rsid w:val="00C20F59"/>
    <w:rsid w:val="00C21039"/>
    <w:rsid w:val="00C247FA"/>
    <w:rsid w:val="00C24A6E"/>
    <w:rsid w:val="00C25120"/>
    <w:rsid w:val="00C255B7"/>
    <w:rsid w:val="00C2681E"/>
    <w:rsid w:val="00C30266"/>
    <w:rsid w:val="00C318C7"/>
    <w:rsid w:val="00C325CC"/>
    <w:rsid w:val="00C32620"/>
    <w:rsid w:val="00C32CB2"/>
    <w:rsid w:val="00C33218"/>
    <w:rsid w:val="00C33344"/>
    <w:rsid w:val="00C3383B"/>
    <w:rsid w:val="00C376EF"/>
    <w:rsid w:val="00C415AE"/>
    <w:rsid w:val="00C41D86"/>
    <w:rsid w:val="00C438F8"/>
    <w:rsid w:val="00C43D2A"/>
    <w:rsid w:val="00C44B96"/>
    <w:rsid w:val="00C45975"/>
    <w:rsid w:val="00C459CA"/>
    <w:rsid w:val="00C46268"/>
    <w:rsid w:val="00C47818"/>
    <w:rsid w:val="00C50A6A"/>
    <w:rsid w:val="00C53172"/>
    <w:rsid w:val="00C537A6"/>
    <w:rsid w:val="00C5446F"/>
    <w:rsid w:val="00C545CD"/>
    <w:rsid w:val="00C546BD"/>
    <w:rsid w:val="00C54D89"/>
    <w:rsid w:val="00C55FC5"/>
    <w:rsid w:val="00C562C2"/>
    <w:rsid w:val="00C57430"/>
    <w:rsid w:val="00C57E77"/>
    <w:rsid w:val="00C60F8F"/>
    <w:rsid w:val="00C6170E"/>
    <w:rsid w:val="00C617B0"/>
    <w:rsid w:val="00C635F9"/>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5597"/>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286B"/>
    <w:rsid w:val="00CE32F1"/>
    <w:rsid w:val="00CE3D8F"/>
    <w:rsid w:val="00CE48CC"/>
    <w:rsid w:val="00CE5D4B"/>
    <w:rsid w:val="00CE6337"/>
    <w:rsid w:val="00CE7128"/>
    <w:rsid w:val="00CF09D7"/>
    <w:rsid w:val="00CF0C1B"/>
    <w:rsid w:val="00CF2F07"/>
    <w:rsid w:val="00CF330E"/>
    <w:rsid w:val="00CF39BF"/>
    <w:rsid w:val="00CF42F7"/>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3E37"/>
    <w:rsid w:val="00D14071"/>
    <w:rsid w:val="00D140A4"/>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6D12"/>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23FE"/>
    <w:rsid w:val="00D63592"/>
    <w:rsid w:val="00D64B6C"/>
    <w:rsid w:val="00D66812"/>
    <w:rsid w:val="00D67335"/>
    <w:rsid w:val="00D71A68"/>
    <w:rsid w:val="00D74B95"/>
    <w:rsid w:val="00D7570D"/>
    <w:rsid w:val="00D767F9"/>
    <w:rsid w:val="00D76BD0"/>
    <w:rsid w:val="00D774CB"/>
    <w:rsid w:val="00D81247"/>
    <w:rsid w:val="00D81265"/>
    <w:rsid w:val="00D8130E"/>
    <w:rsid w:val="00D81B72"/>
    <w:rsid w:val="00D81EB3"/>
    <w:rsid w:val="00D8229E"/>
    <w:rsid w:val="00D822CE"/>
    <w:rsid w:val="00D82B8E"/>
    <w:rsid w:val="00D82D2D"/>
    <w:rsid w:val="00D838B9"/>
    <w:rsid w:val="00D83E96"/>
    <w:rsid w:val="00D83EE1"/>
    <w:rsid w:val="00D84352"/>
    <w:rsid w:val="00D84750"/>
    <w:rsid w:val="00D84B86"/>
    <w:rsid w:val="00D85869"/>
    <w:rsid w:val="00D87017"/>
    <w:rsid w:val="00D876C9"/>
    <w:rsid w:val="00D87C66"/>
    <w:rsid w:val="00D906E6"/>
    <w:rsid w:val="00D913AB"/>
    <w:rsid w:val="00D91D57"/>
    <w:rsid w:val="00D925B0"/>
    <w:rsid w:val="00D93094"/>
    <w:rsid w:val="00D95619"/>
    <w:rsid w:val="00DA1062"/>
    <w:rsid w:val="00DA1153"/>
    <w:rsid w:val="00DA2348"/>
    <w:rsid w:val="00DA331F"/>
    <w:rsid w:val="00DA3C87"/>
    <w:rsid w:val="00DA4236"/>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58DE"/>
    <w:rsid w:val="00DE01E7"/>
    <w:rsid w:val="00DE1F18"/>
    <w:rsid w:val="00DE2A2C"/>
    <w:rsid w:val="00DE3066"/>
    <w:rsid w:val="00DE37CF"/>
    <w:rsid w:val="00DE5104"/>
    <w:rsid w:val="00DE5987"/>
    <w:rsid w:val="00DE6E1F"/>
    <w:rsid w:val="00DF08C3"/>
    <w:rsid w:val="00DF0F70"/>
    <w:rsid w:val="00DF3C70"/>
    <w:rsid w:val="00DF4668"/>
    <w:rsid w:val="00DF4A99"/>
    <w:rsid w:val="00DF4DCF"/>
    <w:rsid w:val="00DF66AC"/>
    <w:rsid w:val="00DF68CD"/>
    <w:rsid w:val="00E000AD"/>
    <w:rsid w:val="00E00D84"/>
    <w:rsid w:val="00E024F9"/>
    <w:rsid w:val="00E03760"/>
    <w:rsid w:val="00E05138"/>
    <w:rsid w:val="00E05E0E"/>
    <w:rsid w:val="00E061A1"/>
    <w:rsid w:val="00E06A29"/>
    <w:rsid w:val="00E076DF"/>
    <w:rsid w:val="00E10240"/>
    <w:rsid w:val="00E10C0A"/>
    <w:rsid w:val="00E1157D"/>
    <w:rsid w:val="00E13118"/>
    <w:rsid w:val="00E133BB"/>
    <w:rsid w:val="00E136F0"/>
    <w:rsid w:val="00E14789"/>
    <w:rsid w:val="00E16675"/>
    <w:rsid w:val="00E171D4"/>
    <w:rsid w:val="00E17259"/>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4D4"/>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5DB3"/>
    <w:rsid w:val="00E706C1"/>
    <w:rsid w:val="00E70D6A"/>
    <w:rsid w:val="00E7180A"/>
    <w:rsid w:val="00E71F7B"/>
    <w:rsid w:val="00E73079"/>
    <w:rsid w:val="00E734A7"/>
    <w:rsid w:val="00E74EA8"/>
    <w:rsid w:val="00E80759"/>
    <w:rsid w:val="00E80C5F"/>
    <w:rsid w:val="00E81A3E"/>
    <w:rsid w:val="00E8202C"/>
    <w:rsid w:val="00E828BB"/>
    <w:rsid w:val="00E836D3"/>
    <w:rsid w:val="00E838F8"/>
    <w:rsid w:val="00E8408B"/>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638"/>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1F22"/>
    <w:rsid w:val="00EF347D"/>
    <w:rsid w:val="00EF399F"/>
    <w:rsid w:val="00EF3B66"/>
    <w:rsid w:val="00EF3D50"/>
    <w:rsid w:val="00EF40D6"/>
    <w:rsid w:val="00EF4276"/>
    <w:rsid w:val="00EF4D0E"/>
    <w:rsid w:val="00EF6004"/>
    <w:rsid w:val="00EF6B39"/>
    <w:rsid w:val="00F0107F"/>
    <w:rsid w:val="00F023B2"/>
    <w:rsid w:val="00F02902"/>
    <w:rsid w:val="00F029BB"/>
    <w:rsid w:val="00F03073"/>
    <w:rsid w:val="00F0331D"/>
    <w:rsid w:val="00F059B8"/>
    <w:rsid w:val="00F07EDA"/>
    <w:rsid w:val="00F12593"/>
    <w:rsid w:val="00F1294D"/>
    <w:rsid w:val="00F133B2"/>
    <w:rsid w:val="00F1442D"/>
    <w:rsid w:val="00F144A6"/>
    <w:rsid w:val="00F15AC8"/>
    <w:rsid w:val="00F168B1"/>
    <w:rsid w:val="00F168DC"/>
    <w:rsid w:val="00F21530"/>
    <w:rsid w:val="00F23BE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22F"/>
    <w:rsid w:val="00F54917"/>
    <w:rsid w:val="00F55E93"/>
    <w:rsid w:val="00F5763F"/>
    <w:rsid w:val="00F57ABF"/>
    <w:rsid w:val="00F609A6"/>
    <w:rsid w:val="00F611E4"/>
    <w:rsid w:val="00F61BD3"/>
    <w:rsid w:val="00F633CA"/>
    <w:rsid w:val="00F63431"/>
    <w:rsid w:val="00F6465C"/>
    <w:rsid w:val="00F6496F"/>
    <w:rsid w:val="00F64E50"/>
    <w:rsid w:val="00F65144"/>
    <w:rsid w:val="00F70234"/>
    <w:rsid w:val="00F70979"/>
    <w:rsid w:val="00F7186F"/>
    <w:rsid w:val="00F71F11"/>
    <w:rsid w:val="00F72A90"/>
    <w:rsid w:val="00F72CAC"/>
    <w:rsid w:val="00F72FEA"/>
    <w:rsid w:val="00F73494"/>
    <w:rsid w:val="00F7506D"/>
    <w:rsid w:val="00F751A6"/>
    <w:rsid w:val="00F75F0C"/>
    <w:rsid w:val="00F76253"/>
    <w:rsid w:val="00F80BB0"/>
    <w:rsid w:val="00F813FB"/>
    <w:rsid w:val="00F81E7A"/>
    <w:rsid w:val="00F82072"/>
    <w:rsid w:val="00F823E5"/>
    <w:rsid w:val="00F824D4"/>
    <w:rsid w:val="00F84932"/>
    <w:rsid w:val="00F85248"/>
    <w:rsid w:val="00F85D06"/>
    <w:rsid w:val="00F85D58"/>
    <w:rsid w:val="00F86700"/>
    <w:rsid w:val="00F8797B"/>
    <w:rsid w:val="00F902A7"/>
    <w:rsid w:val="00F90362"/>
    <w:rsid w:val="00F92ACB"/>
    <w:rsid w:val="00F94BAD"/>
    <w:rsid w:val="00F954EF"/>
    <w:rsid w:val="00F961E2"/>
    <w:rsid w:val="00F966FB"/>
    <w:rsid w:val="00FA0A8D"/>
    <w:rsid w:val="00FA12D0"/>
    <w:rsid w:val="00FA1DBA"/>
    <w:rsid w:val="00FA2195"/>
    <w:rsid w:val="00FA2939"/>
    <w:rsid w:val="00FA3E26"/>
    <w:rsid w:val="00FA4A7C"/>
    <w:rsid w:val="00FA66D8"/>
    <w:rsid w:val="00FA6B1F"/>
    <w:rsid w:val="00FB1667"/>
    <w:rsid w:val="00FB21E6"/>
    <w:rsid w:val="00FB2F32"/>
    <w:rsid w:val="00FB2FFC"/>
    <w:rsid w:val="00FB3381"/>
    <w:rsid w:val="00FB4DDC"/>
    <w:rsid w:val="00FB6D29"/>
    <w:rsid w:val="00FB73FC"/>
    <w:rsid w:val="00FB7BC7"/>
    <w:rsid w:val="00FC07E1"/>
    <w:rsid w:val="00FC1922"/>
    <w:rsid w:val="00FC33E9"/>
    <w:rsid w:val="00FC360A"/>
    <w:rsid w:val="00FC594F"/>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EB9B25BD-1EF3-468C-B79F-339DBA792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1EB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
    <w:link w:val="ListParagraph"/>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DefaultParagraphFont"/>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0">
    <w:name w:val="Îñíîâíîé øðèôò"/>
    <w:rsid w:val="009C0E02"/>
  </w:style>
  <w:style w:type="paragraph" w:styleId="Title">
    <w:name w:val="Title"/>
    <w:basedOn w:val="Normal"/>
    <w:next w:val="BodyText"/>
    <w:link w:val="TitleChar"/>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TitleChar">
    <w:name w:val="Title Char"/>
    <w:basedOn w:val="DefaultParagraphFont"/>
    <w:link w:val="Title"/>
    <w:rsid w:val="009C0E02"/>
    <w:rPr>
      <w:rFonts w:ascii="Arial" w:eastAsia="MS Mincho" w:hAnsi="Arial" w:cs="Tahoma"/>
      <w:sz w:val="28"/>
      <w:szCs w:val="28"/>
      <w:lang w:val="ru-RU" w:eastAsia="ru-RU" w:bidi="ru-RU"/>
    </w:rPr>
  </w:style>
  <w:style w:type="paragraph" w:styleId="List">
    <w:name w:val="List"/>
    <w:basedOn w:val="BodyText"/>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
    <w:name w:val="Название1"/>
    <w:basedOn w:val="Normal"/>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0">
    <w:name w:val="Указатель1"/>
    <w:basedOn w:val="Normal"/>
    <w:rsid w:val="009C0E02"/>
    <w:pPr>
      <w:widowControl w:val="0"/>
      <w:suppressLineNumbers/>
      <w:suppressAutoHyphens/>
      <w:autoSpaceDE w:val="0"/>
    </w:pPr>
    <w:rPr>
      <w:rFonts w:cs="Tahoma"/>
      <w:noProof w:val="0"/>
      <w:sz w:val="20"/>
      <w:szCs w:val="20"/>
      <w:lang w:val="ru-RU" w:eastAsia="ru-RU" w:bidi="ru-RU"/>
    </w:rPr>
  </w:style>
  <w:style w:type="paragraph" w:customStyle="1" w:styleId="a1">
    <w:name w:val="Содержимое таблицы"/>
    <w:basedOn w:val="Normal"/>
    <w:rsid w:val="009C0E02"/>
    <w:pPr>
      <w:widowControl w:val="0"/>
      <w:suppressLineNumbers/>
      <w:suppressAutoHyphens/>
      <w:autoSpaceDE w:val="0"/>
    </w:pPr>
    <w:rPr>
      <w:noProof w:val="0"/>
      <w:sz w:val="20"/>
      <w:szCs w:val="20"/>
      <w:lang w:val="ru-RU" w:eastAsia="ru-RU" w:bidi="ru-RU"/>
    </w:rPr>
  </w:style>
  <w:style w:type="paragraph" w:customStyle="1" w:styleId="a2">
    <w:name w:val="Заголовок таблицы"/>
    <w:basedOn w:val="a1"/>
    <w:rsid w:val="009C0E02"/>
    <w:pPr>
      <w:jc w:val="center"/>
    </w:pPr>
    <w:rPr>
      <w:b/>
      <w:bCs/>
    </w:rPr>
  </w:style>
  <w:style w:type="paragraph" w:customStyle="1" w:styleId="11">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3">
    <w:name w:val="Основной шрифт"/>
    <w:uiPriority w:val="99"/>
    <w:rsid w:val="009C0E02"/>
  </w:style>
  <w:style w:type="paragraph" w:customStyle="1" w:styleId="msonormal0">
    <w:name w:val="msonormal"/>
    <w:basedOn w:val="Normal"/>
    <w:rsid w:val="00F21530"/>
    <w:pPr>
      <w:spacing w:before="100" w:beforeAutospacing="1" w:after="100" w:afterAutospacing="1"/>
    </w:pPr>
    <w:rPr>
      <w:noProof w:val="0"/>
      <w:lang w:val="ru-RU" w:eastAsia="ru-RU"/>
    </w:rPr>
  </w:style>
  <w:style w:type="paragraph" w:customStyle="1" w:styleId="12">
    <w:name w:val="Заголовок1"/>
    <w:basedOn w:val="Normal"/>
    <w:next w:val="BodyText"/>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3">
    <w:name w:val="Нет списка1"/>
    <w:next w:val="NoList"/>
    <w:uiPriority w:val="99"/>
    <w:semiHidden/>
    <w:unhideWhenUsed/>
    <w:rsid w:val="009E1D2A"/>
  </w:style>
  <w:style w:type="numbering" w:customStyle="1" w:styleId="NoList1">
    <w:name w:val="No List1"/>
    <w:next w:val="NoList"/>
    <w:uiPriority w:val="99"/>
    <w:semiHidden/>
    <w:unhideWhenUsed/>
    <w:rsid w:val="005C5524"/>
  </w:style>
  <w:style w:type="paragraph" w:customStyle="1" w:styleId="2">
    <w:name w:val="Заголовок2"/>
    <w:basedOn w:val="Normal"/>
    <w:next w:val="BodyText"/>
    <w:rsid w:val="005C552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NoList2">
    <w:name w:val="No List2"/>
    <w:next w:val="NoList"/>
    <w:uiPriority w:val="99"/>
    <w:semiHidden/>
    <w:unhideWhenUsed/>
    <w:rsid w:val="000130F0"/>
  </w:style>
  <w:style w:type="numbering" w:customStyle="1" w:styleId="20">
    <w:name w:val="Нет списка2"/>
    <w:next w:val="NoList"/>
    <w:uiPriority w:val="99"/>
    <w:semiHidden/>
    <w:unhideWhenUsed/>
    <w:rsid w:val="004076C6"/>
  </w:style>
  <w:style w:type="numbering" w:customStyle="1" w:styleId="3">
    <w:name w:val="Нет списка3"/>
    <w:next w:val="NoList"/>
    <w:uiPriority w:val="99"/>
    <w:semiHidden/>
    <w:unhideWhenUsed/>
    <w:rsid w:val="00F63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44456401">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6889951">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58654445">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814949083">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182860232">
      <w:bodyDiv w:val="1"/>
      <w:marLeft w:val="0"/>
      <w:marRight w:val="0"/>
      <w:marTop w:val="0"/>
      <w:marBottom w:val="0"/>
      <w:divBdr>
        <w:top w:val="none" w:sz="0" w:space="0" w:color="auto"/>
        <w:left w:val="none" w:sz="0" w:space="0" w:color="auto"/>
        <w:bottom w:val="none" w:sz="0" w:space="0" w:color="auto"/>
        <w:right w:val="none" w:sz="0" w:space="0" w:color="auto"/>
      </w:divBdr>
    </w:div>
    <w:div w:id="12838805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220352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17335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BF66E-26FB-460D-AEC5-DEB6DEF05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36</Pages>
  <Words>13355</Words>
  <Characters>76129</Characters>
  <Application>Microsoft Office Word</Application>
  <DocSecurity>0</DocSecurity>
  <Lines>634</Lines>
  <Paragraphs>178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320</cp:revision>
  <cp:lastPrinted>2022-02-15T13:03:00Z</cp:lastPrinted>
  <dcterms:created xsi:type="dcterms:W3CDTF">2025-03-10T14:55:00Z</dcterms:created>
  <dcterms:modified xsi:type="dcterms:W3CDTF">2026-04-03T12:33:00Z</dcterms:modified>
</cp:coreProperties>
</file>