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615F4"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76BA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76BA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76BA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76BA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005FD8B9" w14:textId="77777777" w:rsidR="00E615F4" w:rsidRDefault="00E615F4" w:rsidP="00E615F4">
      <w:pPr>
        <w:spacing w:before="120"/>
        <w:jc w:val="center"/>
        <w:outlineLvl w:val="0"/>
        <w:rPr>
          <w:b/>
          <w:sz w:val="28"/>
          <w:szCs w:val="28"/>
          <w:lang w:eastAsia="ru-RU"/>
        </w:rPr>
      </w:pPr>
      <w:r w:rsidRPr="00FF430B">
        <w:rPr>
          <w:b/>
          <w:sz w:val="28"/>
          <w:szCs w:val="28"/>
          <w:lang w:eastAsia="ru-RU"/>
        </w:rPr>
        <w:t>ANUNȚ DE PARTICIPARE</w:t>
      </w:r>
    </w:p>
    <w:p w14:paraId="7809E581" w14:textId="77777777" w:rsidR="00E615F4" w:rsidRDefault="00E615F4" w:rsidP="00E615F4">
      <w:pPr>
        <w:spacing w:before="120"/>
        <w:jc w:val="center"/>
        <w:outlineLvl w:val="0"/>
        <w:rPr>
          <w:b/>
          <w:sz w:val="28"/>
          <w:szCs w:val="28"/>
          <w:lang w:eastAsia="ru-RU"/>
        </w:rPr>
      </w:pPr>
    </w:p>
    <w:p w14:paraId="2EB67DD4" w14:textId="77777777" w:rsidR="00E615F4" w:rsidRDefault="00E615F4" w:rsidP="00E615F4">
      <w:pPr>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sidRPr="00AE4630">
        <w:rPr>
          <w:b/>
          <w:bCs/>
          <w:spacing w:val="-2"/>
          <w:sz w:val="28"/>
          <w:szCs w:val="28"/>
        </w:rPr>
        <w:t xml:space="preserve">:  </w:t>
      </w:r>
      <w:r w:rsidRPr="00440AD7">
        <w:rPr>
          <w:b/>
          <w:bCs/>
          <w:sz w:val="28"/>
          <w:szCs w:val="28"/>
        </w:rPr>
        <w:t xml:space="preserve">Lucrări de reparație capitală a gardului la IP LT  „M. </w:t>
      </w:r>
      <w:r>
        <w:rPr>
          <w:b/>
          <w:bCs/>
          <w:sz w:val="28"/>
          <w:szCs w:val="28"/>
        </w:rPr>
        <w:t xml:space="preserve">   </w:t>
      </w:r>
    </w:p>
    <w:p w14:paraId="2A05E889" w14:textId="77777777" w:rsidR="00E615F4" w:rsidRPr="00440AD7" w:rsidRDefault="00E615F4" w:rsidP="00E615F4">
      <w:pPr>
        <w:jc w:val="center"/>
        <w:rPr>
          <w:b/>
          <w:bCs/>
          <w:sz w:val="28"/>
          <w:szCs w:val="28"/>
        </w:rPr>
      </w:pPr>
      <w:r>
        <w:rPr>
          <w:b/>
          <w:bCs/>
          <w:sz w:val="28"/>
          <w:szCs w:val="28"/>
        </w:rPr>
        <w:t xml:space="preserve">           </w:t>
      </w:r>
      <w:r w:rsidRPr="00440AD7">
        <w:rPr>
          <w:b/>
          <w:bCs/>
          <w:sz w:val="28"/>
          <w:szCs w:val="28"/>
        </w:rPr>
        <w:t>Eminescu”, comuna Sipoteni.</w:t>
      </w:r>
    </w:p>
    <w:p w14:paraId="3FB6A44A" w14:textId="77777777" w:rsidR="00E615F4" w:rsidRDefault="00E615F4" w:rsidP="00E615F4">
      <w:pPr>
        <w:jc w:val="both"/>
      </w:pPr>
    </w:p>
    <w:p w14:paraId="5CC98086" w14:textId="77777777" w:rsidR="00E615F4" w:rsidRPr="006352CA" w:rsidRDefault="00E615F4" w:rsidP="00E615F4">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873FAD">
        <w:rPr>
          <w:b/>
          <w:bCs/>
          <w:shd w:val="clear" w:color="auto" w:fill="FFFFFF"/>
        </w:rPr>
        <w:t>Cererea ofertelor de preţuri</w:t>
      </w:r>
    </w:p>
    <w:p w14:paraId="3954861F" w14:textId="77777777" w:rsidR="00E615F4" w:rsidRDefault="00E615F4" w:rsidP="00E615F4">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7AAA2D3F" w14:textId="77777777" w:rsidR="00E615F4" w:rsidRDefault="00E615F4" w:rsidP="00E615F4">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6D96CFDB" w14:textId="77777777" w:rsidR="00E615F4" w:rsidRPr="00F26777" w:rsidRDefault="00E615F4" w:rsidP="00E615F4">
      <w:pPr>
        <w:spacing w:before="119"/>
        <w:rPr>
          <w:b/>
        </w:rPr>
      </w:pPr>
      <w:r>
        <w:rPr>
          <w:b/>
        </w:rPr>
        <w:t xml:space="preserve">    </w:t>
      </w:r>
      <w:r w:rsidRPr="00F26777">
        <w:rPr>
          <w:bCs/>
          <w:color w:val="000000"/>
          <w:spacing w:val="-5"/>
        </w:rPr>
        <w:t>Da</w:t>
      </w:r>
      <w:r>
        <w:rPr>
          <w:bCs/>
          <w:color w:val="000000"/>
          <w:spacing w:val="-5"/>
        </w:rPr>
        <w:t>.</w:t>
      </w:r>
    </w:p>
    <w:p w14:paraId="4DB0FC12" w14:textId="77777777" w:rsidR="00E615F4" w:rsidRPr="00935D09" w:rsidRDefault="00E615F4" w:rsidP="00E615F4">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hyperlink r:id="rId13" w:history="1">
        <w:r w:rsidRPr="00935D09">
          <w:rPr>
            <w:rStyle w:val="Hyperlink"/>
            <w:spacing w:val="-2"/>
          </w:rPr>
          <w:t>https://calarasi.md/category/transparenta-</w:t>
        </w:r>
      </w:hyperlink>
      <w:r w:rsidRPr="00935D09">
        <w:rPr>
          <w:b/>
          <w:color w:val="000000"/>
          <w:spacing w:val="-2"/>
        </w:rPr>
        <w:t xml:space="preserve">  </w:t>
      </w:r>
    </w:p>
    <w:p w14:paraId="19C30D97" w14:textId="77777777" w:rsidR="00E615F4" w:rsidRDefault="00E615F4" w:rsidP="00E615F4">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6AED2588" w14:textId="77777777" w:rsidR="00E615F4" w:rsidRPr="00935D09" w:rsidRDefault="00E615F4" w:rsidP="00E615F4">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26C5BDC8" w14:textId="77777777" w:rsidR="00E615F4" w:rsidRPr="00935D09" w:rsidRDefault="00E615F4" w:rsidP="00E615F4">
      <w:pPr>
        <w:pStyle w:val="Listparagraf"/>
        <w:widowControl w:val="0"/>
        <w:numPr>
          <w:ilvl w:val="0"/>
          <w:numId w:val="41"/>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0B0E6060" w14:textId="77777777" w:rsidR="00E615F4" w:rsidRPr="00935D09" w:rsidRDefault="00E615F4" w:rsidP="00E615F4">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4193F7A0" w14:textId="77777777" w:rsidR="00E615F4" w:rsidRPr="00935D09" w:rsidRDefault="00E615F4" w:rsidP="00E615F4">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w:t>
      </w:r>
      <w:r>
        <w:rPr>
          <w:b/>
        </w:rPr>
        <w:t>76722458</w:t>
      </w:r>
      <w:r w:rsidRPr="00935D09">
        <w:rPr>
          <w:b/>
        </w:rPr>
        <w:t>/</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648F8A2B" w14:textId="77777777" w:rsidR="00E615F4" w:rsidRPr="00BB1693" w:rsidRDefault="00E615F4" w:rsidP="00E615F4">
      <w:pPr>
        <w:pStyle w:val="Listparagraf"/>
        <w:widowControl w:val="0"/>
        <w:numPr>
          <w:ilvl w:val="0"/>
          <w:numId w:val="41"/>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proofErr w:type="gramStart"/>
      <w:r w:rsidRPr="00935D09">
        <w:rPr>
          <w:b/>
        </w:rPr>
        <w:t>a</w:t>
      </w:r>
      <w:proofErr w:type="gram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4">
        <w:r w:rsidRPr="00935D09">
          <w:rPr>
            <w:b/>
            <w:color w:val="0462C1"/>
            <w:u w:val="thick" w:color="0462C1"/>
          </w:rPr>
          <w:t>achizitiicr@gmail.com</w:t>
        </w:r>
      </w:hyperlink>
      <w:r w:rsidRPr="00935D09">
        <w:rPr>
          <w:b/>
        </w:rPr>
        <w:t xml:space="preserve">, </w:t>
      </w:r>
      <w:hyperlink r:id="rId15">
        <w:r w:rsidRPr="00935D09">
          <w:rPr>
            <w:b/>
            <w:spacing w:val="-2"/>
          </w:rPr>
          <w:t>www.calarasi.md</w:t>
        </w:r>
      </w:hyperlink>
    </w:p>
    <w:p w14:paraId="71B473AD" w14:textId="77777777" w:rsidR="00E615F4" w:rsidRPr="00BB1693" w:rsidRDefault="00E615F4" w:rsidP="00E615F4">
      <w:pPr>
        <w:pStyle w:val="Listparagraf"/>
        <w:widowControl w:val="0"/>
        <w:numPr>
          <w:ilvl w:val="0"/>
          <w:numId w:val="41"/>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32C6AECE" w14:textId="77777777" w:rsidR="00E615F4" w:rsidRDefault="00E615F4" w:rsidP="00E615F4">
      <w:pPr>
        <w:pStyle w:val="Listparagraf"/>
        <w:widowControl w:val="0"/>
        <w:numPr>
          <w:ilvl w:val="0"/>
          <w:numId w:val="41"/>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r>
        <w:rPr>
          <w:b/>
        </w:rPr>
        <w:t xml:space="preserve"> </w:t>
      </w:r>
      <w:proofErr w:type="spellStart"/>
      <w:r>
        <w:rPr>
          <w:b/>
        </w:rPr>
        <w:t>locală</w:t>
      </w:r>
      <w:proofErr w:type="spellEnd"/>
      <w:r>
        <w:rPr>
          <w:b/>
        </w:rPr>
        <w:t xml:space="preserve"> </w:t>
      </w:r>
      <w:proofErr w:type="spellStart"/>
      <w:r>
        <w:rPr>
          <w:b/>
        </w:rPr>
        <w:t>nivelul</w:t>
      </w:r>
      <w:proofErr w:type="spellEnd"/>
      <w:r>
        <w:rPr>
          <w:b/>
        </w:rPr>
        <w:t xml:space="preserve"> II</w:t>
      </w:r>
    </w:p>
    <w:p w14:paraId="0B2CF187" w14:textId="77777777" w:rsidR="00E615F4" w:rsidRPr="00BB1693" w:rsidRDefault="00E615F4" w:rsidP="00E615F4">
      <w:pPr>
        <w:pStyle w:val="Listparagraf"/>
        <w:widowControl w:val="0"/>
        <w:numPr>
          <w:ilvl w:val="0"/>
          <w:numId w:val="41"/>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563A6F9B" w14:textId="77777777" w:rsidR="00E615F4" w:rsidRPr="00C11E84" w:rsidRDefault="00E615F4" w:rsidP="00E615F4">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615F4" w14:paraId="7235C895" w14:textId="77777777" w:rsidTr="005F579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D8638E" w14:textId="77777777" w:rsidR="00E615F4" w:rsidRPr="00FF430B" w:rsidRDefault="00E615F4" w:rsidP="005F5791">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6FF4AE" w14:textId="77777777" w:rsidR="00E615F4" w:rsidRPr="00FF430B" w:rsidRDefault="00E615F4" w:rsidP="005F5791">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0ABCF6" w14:textId="77777777" w:rsidR="00E615F4" w:rsidRPr="00FF430B" w:rsidRDefault="00E615F4" w:rsidP="005F5791">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FFE5B0" w14:textId="77777777" w:rsidR="00E615F4" w:rsidRPr="00FF430B" w:rsidRDefault="00E615F4" w:rsidP="005F5791">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1B4CE1" w14:textId="77777777" w:rsidR="00E615F4" w:rsidRPr="00FF430B" w:rsidRDefault="00E615F4" w:rsidP="005F5791">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613991" w14:textId="77777777" w:rsidR="00E615F4" w:rsidRPr="00FF430B" w:rsidRDefault="00E615F4" w:rsidP="005F5791">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EA43BE" w14:textId="77777777" w:rsidR="00E615F4" w:rsidRPr="00FF430B" w:rsidRDefault="00E615F4" w:rsidP="005F5791">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E615F4" w14:paraId="5A7F4DB0" w14:textId="77777777" w:rsidTr="005F579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5CE003" w14:textId="77777777" w:rsidR="00E615F4" w:rsidRPr="00FF430B" w:rsidRDefault="00E615F4" w:rsidP="005F5791">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A0A8B83" w14:textId="77777777" w:rsidR="00E615F4" w:rsidRPr="00FF430B" w:rsidRDefault="00E615F4" w:rsidP="005F5791">
            <w:pPr>
              <w:shd w:val="clear" w:color="auto" w:fill="FFFFFF" w:themeFill="background1"/>
              <w:spacing w:before="120"/>
              <w:jc w:val="center"/>
              <w:rPr>
                <w:sz w:val="20"/>
                <w:szCs w:val="20"/>
                <w:lang w:eastAsia="ru-RU"/>
              </w:rPr>
            </w:pPr>
            <w:r>
              <w:rPr>
                <w:sz w:val="20"/>
                <w:szCs w:val="20"/>
                <w:lang w:eastAsia="ru-RU"/>
              </w:rPr>
              <w:t>45340000-2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196F1D1" w14:textId="77777777" w:rsidR="00E615F4" w:rsidRPr="002D52F3" w:rsidRDefault="00E615F4" w:rsidP="005F5791">
            <w:pPr>
              <w:jc w:val="both"/>
              <w:rPr>
                <w:b/>
                <w:bCs/>
              </w:rPr>
            </w:pPr>
            <w:r w:rsidRPr="002D52F3">
              <w:rPr>
                <w:b/>
                <w:bCs/>
              </w:rPr>
              <w:t>Lucrări de reparație capitală a gardului la IP</w:t>
            </w:r>
            <w:r>
              <w:rPr>
                <w:b/>
                <w:bCs/>
              </w:rPr>
              <w:t xml:space="preserve"> </w:t>
            </w:r>
            <w:r w:rsidRPr="002D52F3">
              <w:rPr>
                <w:b/>
                <w:bCs/>
              </w:rPr>
              <w:t>LT</w:t>
            </w:r>
            <w:r>
              <w:rPr>
                <w:b/>
                <w:bCs/>
              </w:rPr>
              <w:t xml:space="preserve"> </w:t>
            </w:r>
            <w:r w:rsidRPr="002D52F3">
              <w:rPr>
                <w:b/>
                <w:bCs/>
              </w:rPr>
              <w:t>„M.Eminescu”,</w:t>
            </w:r>
            <w:r>
              <w:rPr>
                <w:b/>
                <w:bCs/>
              </w:rPr>
              <w:t xml:space="preserve"> </w:t>
            </w:r>
            <w:r w:rsidRPr="002D52F3">
              <w:rPr>
                <w:b/>
                <w:bCs/>
              </w:rPr>
              <w:t>comuna Sipoteni.</w:t>
            </w:r>
          </w:p>
          <w:p w14:paraId="66C78E81" w14:textId="77777777" w:rsidR="00E615F4" w:rsidRPr="002D52F3" w:rsidRDefault="00E615F4" w:rsidP="005F5791">
            <w:pPr>
              <w:rPr>
                <w:b/>
                <w:bCs/>
                <w:highlight w:val="magenta"/>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0B2D1D1" w14:textId="77777777" w:rsidR="00E615F4" w:rsidRPr="00FF430B" w:rsidRDefault="00E615F4" w:rsidP="005F5791">
            <w:pPr>
              <w:shd w:val="clear" w:color="auto" w:fill="FFFFFF" w:themeFill="background1"/>
              <w:spacing w:before="120"/>
              <w:rPr>
                <w:sz w:val="20"/>
                <w:szCs w:val="20"/>
                <w:lang w:eastAsia="ru-RU"/>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728086E" w14:textId="77777777" w:rsidR="00E615F4" w:rsidRDefault="00E615F4" w:rsidP="005F5791">
            <w:pPr>
              <w:pStyle w:val="TableParagraph"/>
              <w:ind w:left="0"/>
              <w:rPr>
                <w:b/>
                <w:sz w:val="20"/>
              </w:rPr>
            </w:pPr>
          </w:p>
          <w:p w14:paraId="15D84512" w14:textId="77777777" w:rsidR="00E615F4" w:rsidRDefault="00E615F4" w:rsidP="005F5791">
            <w:pPr>
              <w:pStyle w:val="TableParagraph"/>
              <w:ind w:left="0"/>
              <w:rPr>
                <w:b/>
                <w:sz w:val="20"/>
              </w:rPr>
            </w:pPr>
          </w:p>
          <w:p w14:paraId="24DE869A" w14:textId="77777777" w:rsidR="00E615F4" w:rsidRDefault="00E615F4" w:rsidP="005F5791">
            <w:pPr>
              <w:pStyle w:val="TableParagraph"/>
              <w:ind w:left="0"/>
              <w:rPr>
                <w:b/>
                <w:sz w:val="20"/>
              </w:rPr>
            </w:pPr>
          </w:p>
          <w:p w14:paraId="07DE8B3B" w14:textId="77777777" w:rsidR="00E615F4" w:rsidRDefault="00E615F4" w:rsidP="005F5791">
            <w:pPr>
              <w:pStyle w:val="TableParagraph"/>
              <w:ind w:left="0"/>
              <w:rPr>
                <w:b/>
                <w:sz w:val="20"/>
              </w:rPr>
            </w:pPr>
          </w:p>
          <w:p w14:paraId="7F8FFC45" w14:textId="77777777" w:rsidR="00E615F4" w:rsidRDefault="00E615F4" w:rsidP="005F5791">
            <w:pPr>
              <w:pStyle w:val="TableParagraph"/>
              <w:spacing w:before="175"/>
              <w:ind w:left="0"/>
              <w:rPr>
                <w:b/>
                <w:sz w:val="20"/>
              </w:rPr>
            </w:pPr>
          </w:p>
          <w:p w14:paraId="51CDD8DA" w14:textId="77777777" w:rsidR="00E615F4" w:rsidRPr="00FF430B" w:rsidRDefault="00E615F4" w:rsidP="005F5791">
            <w:pPr>
              <w:shd w:val="clear" w:color="auto" w:fill="FFFFFF" w:themeFill="background1"/>
              <w:spacing w:before="120"/>
              <w:jc w:val="center"/>
              <w:rPr>
                <w:sz w:val="20"/>
                <w:szCs w:val="20"/>
                <w:lang w:eastAsia="ru-RU"/>
              </w:rPr>
            </w:pPr>
            <w:r>
              <w:rPr>
                <w:b/>
                <w:spacing w:val="-10"/>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10511B6" w14:textId="77777777" w:rsidR="00E615F4" w:rsidRDefault="00E615F4" w:rsidP="005F5791">
            <w:pPr>
              <w:pStyle w:val="TableParagraph"/>
              <w:ind w:left="0"/>
              <w:rPr>
                <w:b/>
                <w:sz w:val="20"/>
              </w:rPr>
            </w:pPr>
          </w:p>
          <w:p w14:paraId="1A857040" w14:textId="77777777" w:rsidR="00E615F4" w:rsidRDefault="00E615F4" w:rsidP="005F5791">
            <w:pPr>
              <w:pStyle w:val="TableParagraph"/>
              <w:ind w:left="0"/>
              <w:rPr>
                <w:b/>
                <w:sz w:val="20"/>
              </w:rPr>
            </w:pPr>
          </w:p>
          <w:p w14:paraId="0C3007C4" w14:textId="77777777" w:rsidR="00E615F4" w:rsidRPr="00FF430B" w:rsidRDefault="00E615F4" w:rsidP="005F5791">
            <w:pPr>
              <w:shd w:val="clear" w:color="auto" w:fill="FFFFFF" w:themeFill="background1"/>
              <w:spacing w:before="120"/>
              <w:jc w:val="center"/>
              <w:rPr>
                <w:sz w:val="20"/>
                <w:szCs w:val="20"/>
                <w:lang w:eastAsia="ru-RU"/>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A6ACBE" w14:textId="77777777" w:rsidR="00E615F4" w:rsidRPr="006562F9" w:rsidRDefault="00E615F4" w:rsidP="005F5791">
            <w:pPr>
              <w:pStyle w:val="TableParagraph"/>
              <w:ind w:left="0"/>
              <w:jc w:val="center"/>
              <w:rPr>
                <w:b/>
                <w:sz w:val="24"/>
              </w:rPr>
            </w:pPr>
          </w:p>
          <w:p w14:paraId="7A3DB3E3" w14:textId="77777777" w:rsidR="00E615F4" w:rsidRPr="006562F9" w:rsidRDefault="00E615F4" w:rsidP="005F5791">
            <w:pPr>
              <w:pStyle w:val="TableParagraph"/>
              <w:ind w:left="0"/>
              <w:jc w:val="center"/>
              <w:rPr>
                <w:b/>
                <w:sz w:val="24"/>
              </w:rPr>
            </w:pPr>
          </w:p>
          <w:p w14:paraId="2C2AF484" w14:textId="77777777" w:rsidR="00E615F4" w:rsidRPr="006562F9" w:rsidRDefault="00E615F4" w:rsidP="005F5791">
            <w:pPr>
              <w:pStyle w:val="TableParagraph"/>
              <w:ind w:left="0"/>
              <w:jc w:val="center"/>
              <w:rPr>
                <w:b/>
                <w:sz w:val="24"/>
              </w:rPr>
            </w:pPr>
          </w:p>
          <w:p w14:paraId="06F338E9" w14:textId="77777777" w:rsidR="00E615F4" w:rsidRPr="006562F9" w:rsidRDefault="00E615F4" w:rsidP="005F5791">
            <w:pPr>
              <w:pStyle w:val="TableParagraph"/>
              <w:spacing w:before="66"/>
              <w:ind w:left="0"/>
              <w:jc w:val="center"/>
              <w:rPr>
                <w:b/>
                <w:sz w:val="24"/>
              </w:rPr>
            </w:pPr>
          </w:p>
          <w:p w14:paraId="3BDAE4AA" w14:textId="77777777" w:rsidR="00E615F4" w:rsidRPr="006562F9" w:rsidRDefault="00E615F4" w:rsidP="005F5791">
            <w:pPr>
              <w:pStyle w:val="TableParagraph"/>
              <w:tabs>
                <w:tab w:val="left" w:pos="597"/>
                <w:tab w:val="center" w:pos="986"/>
              </w:tabs>
              <w:ind w:left="5" w:right="3"/>
              <w:jc w:val="center"/>
              <w:rPr>
                <w:b/>
                <w:sz w:val="24"/>
                <w:szCs w:val="24"/>
              </w:rPr>
            </w:pPr>
            <w:r>
              <w:rPr>
                <w:b/>
                <w:spacing w:val="-5"/>
                <w:sz w:val="24"/>
                <w:szCs w:val="24"/>
              </w:rPr>
              <w:t xml:space="preserve">511 573,90 </w:t>
            </w:r>
            <w:r w:rsidRPr="006562F9">
              <w:rPr>
                <w:b/>
                <w:spacing w:val="-5"/>
                <w:sz w:val="24"/>
                <w:szCs w:val="24"/>
              </w:rPr>
              <w:t>lei</w:t>
            </w:r>
          </w:p>
          <w:p w14:paraId="57831311" w14:textId="77777777" w:rsidR="00E615F4" w:rsidRPr="006562F9" w:rsidRDefault="00E615F4" w:rsidP="005F5791">
            <w:pPr>
              <w:shd w:val="clear" w:color="auto" w:fill="FFFFFF" w:themeFill="background1"/>
              <w:spacing w:before="120"/>
              <w:jc w:val="center"/>
              <w:rPr>
                <w:sz w:val="20"/>
                <w:szCs w:val="20"/>
                <w:lang w:eastAsia="ru-RU"/>
              </w:rPr>
            </w:pPr>
            <w:r w:rsidRPr="006562F9">
              <w:rPr>
                <w:bCs/>
              </w:rPr>
              <w:t>(fără</w:t>
            </w:r>
            <w:r w:rsidRPr="006562F9">
              <w:rPr>
                <w:bCs/>
                <w:spacing w:val="-3"/>
              </w:rPr>
              <w:t xml:space="preserve"> </w:t>
            </w:r>
            <w:r w:rsidRPr="006562F9">
              <w:rPr>
                <w:bCs/>
                <w:spacing w:val="-4"/>
              </w:rPr>
              <w:t>TVA)</w:t>
            </w:r>
          </w:p>
        </w:tc>
      </w:tr>
      <w:tr w:rsidR="00E615F4" w14:paraId="78665D48" w14:textId="77777777" w:rsidTr="005F579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0D442F6" w14:textId="77777777" w:rsidR="00E615F4" w:rsidRPr="00FF430B" w:rsidRDefault="00E615F4" w:rsidP="005F5791">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19B208" w14:textId="77777777" w:rsidR="00E615F4" w:rsidRPr="006562F9" w:rsidRDefault="00E615F4" w:rsidP="005F5791">
            <w:pPr>
              <w:pStyle w:val="TableParagraph"/>
              <w:tabs>
                <w:tab w:val="left" w:pos="597"/>
                <w:tab w:val="center" w:pos="986"/>
              </w:tabs>
              <w:ind w:left="5" w:right="3"/>
              <w:jc w:val="center"/>
              <w:rPr>
                <w:b/>
                <w:sz w:val="24"/>
                <w:szCs w:val="24"/>
              </w:rPr>
            </w:pPr>
            <w:r w:rsidRPr="006562F9">
              <w:rPr>
                <w:b/>
                <w:spacing w:val="-5"/>
                <w:sz w:val="24"/>
                <w:szCs w:val="24"/>
              </w:rPr>
              <w:t xml:space="preserve"> </w:t>
            </w:r>
            <w:r>
              <w:rPr>
                <w:b/>
                <w:spacing w:val="-5"/>
                <w:sz w:val="24"/>
                <w:szCs w:val="24"/>
              </w:rPr>
              <w:t xml:space="preserve">511 573,90 </w:t>
            </w:r>
            <w:r w:rsidRPr="006562F9">
              <w:rPr>
                <w:b/>
                <w:spacing w:val="-5"/>
                <w:sz w:val="24"/>
                <w:szCs w:val="24"/>
              </w:rPr>
              <w:t>lei</w:t>
            </w:r>
          </w:p>
          <w:p w14:paraId="56CFAE81" w14:textId="77777777" w:rsidR="00E615F4" w:rsidRPr="006562F9" w:rsidRDefault="00E615F4" w:rsidP="005F5791">
            <w:pPr>
              <w:shd w:val="clear" w:color="auto" w:fill="FFFFFF" w:themeFill="background1"/>
              <w:spacing w:before="120"/>
              <w:jc w:val="center"/>
              <w:rPr>
                <w:sz w:val="20"/>
                <w:szCs w:val="20"/>
                <w:lang w:eastAsia="ru-RU"/>
              </w:rPr>
            </w:pPr>
            <w:r w:rsidRPr="006562F9">
              <w:rPr>
                <w:bCs/>
              </w:rPr>
              <w:t>(fără</w:t>
            </w:r>
            <w:r w:rsidRPr="006562F9">
              <w:rPr>
                <w:bCs/>
                <w:spacing w:val="-5"/>
              </w:rPr>
              <w:t xml:space="preserve"> </w:t>
            </w:r>
            <w:r w:rsidRPr="006562F9">
              <w:rPr>
                <w:bCs/>
                <w:spacing w:val="-4"/>
              </w:rPr>
              <w:t>TVA)</w:t>
            </w:r>
          </w:p>
        </w:tc>
      </w:tr>
    </w:tbl>
    <w:p w14:paraId="0A158BDF" w14:textId="77777777" w:rsidR="00E615F4" w:rsidRPr="00361130" w:rsidRDefault="00E615F4" w:rsidP="00E615F4">
      <w:pPr>
        <w:pStyle w:val="Listparagraf"/>
        <w:widowControl w:val="0"/>
        <w:numPr>
          <w:ilvl w:val="0"/>
          <w:numId w:val="41"/>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77A38F19" w14:textId="77777777" w:rsidR="00E615F4" w:rsidRPr="00361130" w:rsidRDefault="00E615F4" w:rsidP="00E615F4">
      <w:pPr>
        <w:pStyle w:val="Listparagraf"/>
        <w:widowControl w:val="0"/>
        <w:numPr>
          <w:ilvl w:val="0"/>
          <w:numId w:val="41"/>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58B5AEE9" w14:textId="77777777" w:rsidR="00E615F4" w:rsidRDefault="00E615F4" w:rsidP="00E615F4">
      <w:pPr>
        <w:shd w:val="clear" w:color="auto" w:fill="FFFFFF" w:themeFill="background1"/>
        <w:tabs>
          <w:tab w:val="right" w:pos="426"/>
        </w:tabs>
        <w:ind w:left="142"/>
        <w:rPr>
          <w:b/>
          <w:lang w:eastAsia="ru-RU"/>
        </w:rPr>
      </w:pPr>
      <w:r w:rsidRPr="00FF430B">
        <w:rPr>
          <w:b/>
          <w:lang w:eastAsia="ru-RU"/>
        </w:rPr>
        <w:lastRenderedPageBreak/>
        <w:t>oferta (se va selecta):</w:t>
      </w:r>
    </w:p>
    <w:p w14:paraId="4D041229" w14:textId="77777777" w:rsidR="00E615F4" w:rsidRDefault="00E615F4" w:rsidP="00E615F4">
      <w:pPr>
        <w:shd w:val="clear" w:color="auto" w:fill="FFFFFF" w:themeFill="background1"/>
        <w:tabs>
          <w:tab w:val="right" w:pos="426"/>
        </w:tabs>
        <w:ind w:left="142"/>
        <w:rPr>
          <w:b/>
          <w:lang w:eastAsia="ru-RU"/>
        </w:rPr>
      </w:pPr>
    </w:p>
    <w:p w14:paraId="30398FDA" w14:textId="77777777" w:rsidR="00E615F4" w:rsidRPr="00FF430B" w:rsidRDefault="00E615F4" w:rsidP="00E615F4">
      <w:pPr>
        <w:numPr>
          <w:ilvl w:val="0"/>
          <w:numId w:val="24"/>
        </w:numPr>
        <w:shd w:val="clear" w:color="auto" w:fill="FFFFFF" w:themeFill="background1"/>
        <w:tabs>
          <w:tab w:val="right" w:pos="426"/>
        </w:tabs>
        <w:ind w:left="142" w:firstLine="0"/>
        <w:rPr>
          <w:lang w:eastAsia="ru-RU"/>
        </w:rPr>
      </w:pPr>
      <w:r w:rsidRPr="00FF430B">
        <w:rPr>
          <w:lang w:eastAsia="ru-RU"/>
        </w:rPr>
        <w:t>Pentru un singur lot;</w:t>
      </w:r>
      <w:r>
        <w:rPr>
          <w:lang w:eastAsia="ru-RU"/>
        </w:rPr>
        <w:t xml:space="preserve"> </w:t>
      </w:r>
      <w:r w:rsidRPr="00361130">
        <w:rPr>
          <w:b/>
          <w:bCs/>
          <w:u w:val="single"/>
          <w:lang w:eastAsia="ru-RU"/>
        </w:rPr>
        <w:t>Da</w:t>
      </w:r>
    </w:p>
    <w:p w14:paraId="2B5079AF" w14:textId="77777777" w:rsidR="00E615F4" w:rsidRPr="00FF430B" w:rsidRDefault="00E615F4" w:rsidP="00E615F4">
      <w:pPr>
        <w:numPr>
          <w:ilvl w:val="0"/>
          <w:numId w:val="24"/>
        </w:numPr>
        <w:shd w:val="clear" w:color="auto" w:fill="FFFFFF" w:themeFill="background1"/>
        <w:tabs>
          <w:tab w:val="right" w:pos="426"/>
        </w:tabs>
        <w:ind w:left="142" w:firstLine="0"/>
        <w:rPr>
          <w:lang w:eastAsia="ru-RU"/>
        </w:rPr>
      </w:pPr>
      <w:r w:rsidRPr="00FF430B">
        <w:rPr>
          <w:lang w:eastAsia="ru-RU"/>
        </w:rPr>
        <w:t>Pentru mai multe loturi;</w:t>
      </w:r>
    </w:p>
    <w:p w14:paraId="49590019" w14:textId="77777777" w:rsidR="00E615F4" w:rsidRPr="00FF430B" w:rsidRDefault="00E615F4" w:rsidP="00E615F4">
      <w:pPr>
        <w:numPr>
          <w:ilvl w:val="0"/>
          <w:numId w:val="24"/>
        </w:numPr>
        <w:shd w:val="clear" w:color="auto" w:fill="FFFFFF" w:themeFill="background1"/>
        <w:tabs>
          <w:tab w:val="right" w:pos="426"/>
        </w:tabs>
        <w:ind w:left="142" w:firstLine="0"/>
        <w:rPr>
          <w:lang w:eastAsia="ru-RU"/>
        </w:rPr>
      </w:pPr>
      <w:r w:rsidRPr="00FF430B">
        <w:rPr>
          <w:lang w:eastAsia="ru-RU"/>
        </w:rPr>
        <w:t>Pentru toate loturile;</w:t>
      </w:r>
    </w:p>
    <w:p w14:paraId="76658A88" w14:textId="77777777" w:rsidR="00E615F4" w:rsidRPr="00FF430B" w:rsidRDefault="00E615F4" w:rsidP="00E615F4">
      <w:pPr>
        <w:numPr>
          <w:ilvl w:val="0"/>
          <w:numId w:val="24"/>
        </w:numPr>
        <w:shd w:val="clear" w:color="auto" w:fill="FFFFFF" w:themeFill="background1"/>
        <w:tabs>
          <w:tab w:val="right" w:pos="426"/>
        </w:tabs>
        <w:ind w:left="142" w:firstLine="0"/>
        <w:rPr>
          <w:lang w:eastAsia="ru-RU"/>
        </w:rPr>
      </w:pPr>
      <w:r w:rsidRPr="00FF430B">
        <w:rPr>
          <w:lang w:eastAsia="ru-RU"/>
        </w:rPr>
        <w:t>Alte limitări privind numărul de loturi care pot fi atribuite aceluiași ofertant___________</w:t>
      </w:r>
    </w:p>
    <w:p w14:paraId="3080803D" w14:textId="77777777" w:rsidR="00E615F4" w:rsidRPr="007C0DF2" w:rsidRDefault="00E615F4" w:rsidP="00E615F4">
      <w:pPr>
        <w:pStyle w:val="Listparagraf"/>
        <w:widowControl w:val="0"/>
        <w:numPr>
          <w:ilvl w:val="0"/>
          <w:numId w:val="41"/>
        </w:numPr>
        <w:tabs>
          <w:tab w:val="clear" w:pos="1134"/>
          <w:tab w:val="left" w:pos="984"/>
        </w:tabs>
        <w:autoSpaceDE w:val="0"/>
        <w:autoSpaceDN w:val="0"/>
        <w:spacing w:before="119" w:line="272" w:lineRule="exact"/>
        <w:ind w:left="142" w:firstLine="0"/>
        <w:jc w:val="left"/>
        <w:rPr>
          <w:b/>
          <w:sz w:val="20"/>
        </w:rPr>
      </w:pPr>
      <w:proofErr w:type="spellStart"/>
      <w:r w:rsidRPr="007C0DF2">
        <w:rPr>
          <w:b/>
          <w:sz w:val="20"/>
        </w:rPr>
        <w:t>Admiterea</w:t>
      </w:r>
      <w:proofErr w:type="spellEnd"/>
      <w:r w:rsidRPr="007C0DF2">
        <w:rPr>
          <w:b/>
          <w:spacing w:val="-5"/>
          <w:sz w:val="20"/>
        </w:rPr>
        <w:t xml:space="preserve"> </w:t>
      </w:r>
      <w:proofErr w:type="spellStart"/>
      <w:r w:rsidRPr="007C0DF2">
        <w:rPr>
          <w:b/>
          <w:sz w:val="20"/>
        </w:rPr>
        <w:t>sau</w:t>
      </w:r>
      <w:proofErr w:type="spellEnd"/>
      <w:r w:rsidRPr="007C0DF2">
        <w:rPr>
          <w:b/>
          <w:spacing w:val="-7"/>
          <w:sz w:val="20"/>
        </w:rPr>
        <w:t xml:space="preserve"> </w:t>
      </w:r>
      <w:proofErr w:type="spellStart"/>
      <w:r w:rsidRPr="007C0DF2">
        <w:rPr>
          <w:b/>
          <w:sz w:val="20"/>
        </w:rPr>
        <w:t>interzicerea</w:t>
      </w:r>
      <w:proofErr w:type="spellEnd"/>
      <w:r w:rsidRPr="007C0DF2">
        <w:rPr>
          <w:b/>
          <w:spacing w:val="-7"/>
          <w:sz w:val="20"/>
        </w:rPr>
        <w:t xml:space="preserve"> </w:t>
      </w:r>
      <w:proofErr w:type="spellStart"/>
      <w:r w:rsidRPr="007C0DF2">
        <w:rPr>
          <w:b/>
          <w:sz w:val="20"/>
        </w:rPr>
        <w:t>ofertelor</w:t>
      </w:r>
      <w:proofErr w:type="spellEnd"/>
      <w:r w:rsidRPr="007C0DF2">
        <w:rPr>
          <w:b/>
          <w:spacing w:val="-7"/>
          <w:sz w:val="20"/>
        </w:rPr>
        <w:t xml:space="preserve"> </w:t>
      </w:r>
      <w:r w:rsidRPr="007C0DF2">
        <w:rPr>
          <w:b/>
          <w:sz w:val="20"/>
        </w:rPr>
        <w:t>alternative:</w:t>
      </w:r>
      <w:r w:rsidRPr="007C0DF2">
        <w:rPr>
          <w:b/>
          <w:spacing w:val="-5"/>
          <w:sz w:val="20"/>
        </w:rPr>
        <w:t xml:space="preserve"> </w:t>
      </w:r>
      <w:r w:rsidRPr="007C0DF2">
        <w:rPr>
          <w:bCs/>
          <w:sz w:val="20"/>
        </w:rPr>
        <w:t>Nu</w:t>
      </w:r>
      <w:r w:rsidRPr="007C0DF2">
        <w:rPr>
          <w:bCs/>
          <w:spacing w:val="-6"/>
          <w:sz w:val="20"/>
        </w:rPr>
        <w:t xml:space="preserve"> </w:t>
      </w:r>
      <w:r w:rsidRPr="007C0DF2">
        <w:rPr>
          <w:bCs/>
          <w:sz w:val="20"/>
        </w:rPr>
        <w:t>se</w:t>
      </w:r>
      <w:r w:rsidRPr="007C0DF2">
        <w:rPr>
          <w:bCs/>
          <w:spacing w:val="-6"/>
          <w:sz w:val="20"/>
        </w:rPr>
        <w:t xml:space="preserve"> </w:t>
      </w:r>
      <w:proofErr w:type="spellStart"/>
      <w:r w:rsidRPr="007C0DF2">
        <w:rPr>
          <w:bCs/>
          <w:spacing w:val="-2"/>
          <w:sz w:val="20"/>
        </w:rPr>
        <w:t>admite</w:t>
      </w:r>
      <w:proofErr w:type="spellEnd"/>
    </w:p>
    <w:p w14:paraId="4CC46F50" w14:textId="77777777" w:rsidR="00E615F4" w:rsidRPr="00432F6E" w:rsidRDefault="00E615F4" w:rsidP="00E615F4">
      <w:pPr>
        <w:spacing w:line="225" w:lineRule="exact"/>
        <w:ind w:left="142"/>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26EF3106" w14:textId="77777777" w:rsidR="00E615F4" w:rsidRPr="00597FDA" w:rsidRDefault="00E615F4" w:rsidP="00E615F4">
      <w:pPr>
        <w:pStyle w:val="Listparagraf"/>
        <w:widowControl w:val="0"/>
        <w:numPr>
          <w:ilvl w:val="0"/>
          <w:numId w:val="41"/>
        </w:numPr>
        <w:tabs>
          <w:tab w:val="clear" w:pos="1134"/>
        </w:tabs>
        <w:autoSpaceDE w:val="0"/>
        <w:autoSpaceDN w:val="0"/>
        <w:spacing w:line="276" w:lineRule="auto"/>
        <w:ind w:left="142" w:right="251" w:firstLine="0"/>
        <w:rPr>
          <w:b/>
        </w:rPr>
      </w:pPr>
      <w:proofErr w:type="spellStart"/>
      <w:r w:rsidRPr="002839CF">
        <w:rPr>
          <w:b/>
          <w:sz w:val="20"/>
        </w:rPr>
        <w:t>Termenii</w:t>
      </w:r>
      <w:proofErr w:type="spellEnd"/>
      <w:r w:rsidRPr="002839CF">
        <w:rPr>
          <w:b/>
          <w:sz w:val="20"/>
        </w:rPr>
        <w:t xml:space="preserve"> </w:t>
      </w:r>
      <w:proofErr w:type="spellStart"/>
      <w:r w:rsidRPr="002839CF">
        <w:rPr>
          <w:b/>
          <w:sz w:val="20"/>
        </w:rPr>
        <w:t>și</w:t>
      </w:r>
      <w:proofErr w:type="spellEnd"/>
      <w:r w:rsidRPr="002839CF">
        <w:rPr>
          <w:b/>
          <w:sz w:val="20"/>
        </w:rPr>
        <w:t xml:space="preserve"> </w:t>
      </w:r>
      <w:proofErr w:type="spellStart"/>
      <w:r w:rsidRPr="002839CF">
        <w:rPr>
          <w:b/>
          <w:sz w:val="20"/>
        </w:rPr>
        <w:t>condițiile</w:t>
      </w:r>
      <w:proofErr w:type="spellEnd"/>
      <w:r w:rsidRPr="002839CF">
        <w:rPr>
          <w:b/>
          <w:sz w:val="20"/>
        </w:rPr>
        <w:t xml:space="preserve"> de </w:t>
      </w:r>
      <w:proofErr w:type="spellStart"/>
      <w:r w:rsidRPr="002839CF">
        <w:rPr>
          <w:b/>
          <w:sz w:val="20"/>
        </w:rPr>
        <w:t>prestare</w:t>
      </w:r>
      <w:proofErr w:type="spellEnd"/>
      <w:r w:rsidRPr="002839CF">
        <w:rPr>
          <w:b/>
          <w:sz w:val="20"/>
        </w:rPr>
        <w:t>/</w:t>
      </w:r>
      <w:proofErr w:type="spellStart"/>
      <w:r w:rsidRPr="002839CF">
        <w:rPr>
          <w:b/>
          <w:sz w:val="20"/>
        </w:rPr>
        <w:t>executare</w:t>
      </w:r>
      <w:proofErr w:type="spellEnd"/>
      <w:r w:rsidRPr="002839CF">
        <w:rPr>
          <w:b/>
          <w:sz w:val="20"/>
        </w:rPr>
        <w:t xml:space="preserve"> </w:t>
      </w:r>
      <w:proofErr w:type="spellStart"/>
      <w:r w:rsidRPr="002839CF">
        <w:rPr>
          <w:b/>
          <w:sz w:val="20"/>
        </w:rPr>
        <w:t>solicitați</w:t>
      </w:r>
      <w:proofErr w:type="spellEnd"/>
      <w:r w:rsidRPr="00597FDA">
        <w:rPr>
          <w:b/>
          <w:sz w:val="20"/>
        </w:rPr>
        <w:t xml:space="preserve">: </w:t>
      </w:r>
      <w:proofErr w:type="spellStart"/>
      <w:r w:rsidRPr="00597FDA">
        <w:rPr>
          <w:b/>
          <w:color w:val="FF0000"/>
        </w:rPr>
        <w:t>Termenul</w:t>
      </w:r>
      <w:proofErr w:type="spellEnd"/>
      <w:r w:rsidRPr="00597FDA">
        <w:rPr>
          <w:b/>
          <w:color w:val="FF0000"/>
        </w:rPr>
        <w:t xml:space="preserve"> de </w:t>
      </w:r>
      <w:proofErr w:type="spellStart"/>
      <w:r w:rsidRPr="00597FDA">
        <w:rPr>
          <w:b/>
          <w:color w:val="FF0000"/>
        </w:rPr>
        <w:t>executare</w:t>
      </w:r>
      <w:proofErr w:type="spellEnd"/>
      <w:r w:rsidRPr="00597FDA">
        <w:rPr>
          <w:b/>
          <w:color w:val="FF0000"/>
        </w:rPr>
        <w:t xml:space="preserve"> a </w:t>
      </w:r>
      <w:proofErr w:type="spellStart"/>
      <w:r w:rsidRPr="00597FDA">
        <w:rPr>
          <w:b/>
          <w:color w:val="FF0000"/>
        </w:rPr>
        <w:t>lucrărilor</w:t>
      </w:r>
      <w:proofErr w:type="spellEnd"/>
      <w:r w:rsidRPr="00597FDA">
        <w:rPr>
          <w:b/>
          <w:color w:val="FF0000"/>
        </w:rPr>
        <w:t xml:space="preserve"> </w:t>
      </w:r>
      <w:proofErr w:type="spellStart"/>
      <w:r w:rsidRPr="00597FDA">
        <w:rPr>
          <w:b/>
          <w:color w:val="FF0000"/>
        </w:rPr>
        <w:t>este</w:t>
      </w:r>
      <w:proofErr w:type="spellEnd"/>
      <w:r w:rsidRPr="00597FDA">
        <w:rPr>
          <w:b/>
          <w:color w:val="FF0000"/>
          <w:spacing w:val="-1"/>
        </w:rPr>
        <w:t xml:space="preserve"> </w:t>
      </w:r>
      <w:r w:rsidRPr="00597FDA">
        <w:rPr>
          <w:b/>
          <w:color w:val="FF0000"/>
        </w:rPr>
        <w:t xml:space="preserve">de </w:t>
      </w:r>
      <w:proofErr w:type="spellStart"/>
      <w:r w:rsidRPr="00597FDA">
        <w:rPr>
          <w:b/>
          <w:color w:val="FF0000"/>
        </w:rPr>
        <w:t>trei</w:t>
      </w:r>
      <w:proofErr w:type="spellEnd"/>
      <w:r w:rsidRPr="00597FDA">
        <w:rPr>
          <w:b/>
          <w:color w:val="FF0000"/>
        </w:rPr>
        <w:t xml:space="preserve"> (3) </w:t>
      </w:r>
      <w:proofErr w:type="spellStart"/>
      <w:r w:rsidRPr="00597FDA">
        <w:rPr>
          <w:b/>
          <w:color w:val="FF0000"/>
        </w:rPr>
        <w:t>luni</w:t>
      </w:r>
      <w:proofErr w:type="spellEnd"/>
      <w:r w:rsidRPr="00597FDA">
        <w:rPr>
          <w:b/>
          <w:color w:val="FF0000"/>
        </w:rPr>
        <w:t xml:space="preserve">, </w:t>
      </w:r>
      <w:proofErr w:type="spellStart"/>
      <w:r w:rsidRPr="00597FDA">
        <w:rPr>
          <w:b/>
          <w:color w:val="FF0000"/>
        </w:rPr>
        <w:t>calculat</w:t>
      </w:r>
      <w:proofErr w:type="spellEnd"/>
      <w:r w:rsidRPr="00597FDA">
        <w:rPr>
          <w:b/>
          <w:color w:val="FF0000"/>
        </w:rPr>
        <w:t xml:space="preserve"> de la data </w:t>
      </w:r>
      <w:proofErr w:type="spellStart"/>
      <w:r w:rsidRPr="00597FDA">
        <w:rPr>
          <w:b/>
          <w:color w:val="FF0000"/>
        </w:rPr>
        <w:t>prevăzută</w:t>
      </w:r>
      <w:proofErr w:type="spellEnd"/>
      <w:r w:rsidRPr="00597FDA">
        <w:rPr>
          <w:b/>
          <w:color w:val="FF0000"/>
        </w:rPr>
        <w:t xml:space="preserve"> </w:t>
      </w:r>
      <w:proofErr w:type="spellStart"/>
      <w:r w:rsidRPr="00597FDA">
        <w:rPr>
          <w:b/>
          <w:color w:val="FF0000"/>
        </w:rPr>
        <w:t>în</w:t>
      </w:r>
      <w:proofErr w:type="spellEnd"/>
      <w:r w:rsidRPr="00597FDA">
        <w:rPr>
          <w:b/>
          <w:color w:val="FF0000"/>
        </w:rPr>
        <w:t xml:space="preserve"> </w:t>
      </w:r>
      <w:proofErr w:type="spellStart"/>
      <w:r w:rsidRPr="00597FDA">
        <w:rPr>
          <w:b/>
          <w:color w:val="FF0000"/>
        </w:rPr>
        <w:t>Ordinul</w:t>
      </w:r>
      <w:proofErr w:type="spellEnd"/>
      <w:r w:rsidRPr="00597FDA">
        <w:rPr>
          <w:b/>
          <w:color w:val="FF0000"/>
        </w:rPr>
        <w:t xml:space="preserve"> de </w:t>
      </w:r>
      <w:proofErr w:type="spellStart"/>
      <w:r w:rsidRPr="00597FDA">
        <w:rPr>
          <w:b/>
          <w:color w:val="FF0000"/>
        </w:rPr>
        <w:t>începere</w:t>
      </w:r>
      <w:proofErr w:type="spellEnd"/>
      <w:r w:rsidRPr="00597FDA">
        <w:rPr>
          <w:b/>
          <w:color w:val="FF0000"/>
        </w:rPr>
        <w:t xml:space="preserve"> </w:t>
      </w:r>
      <w:proofErr w:type="gramStart"/>
      <w:r w:rsidRPr="00597FDA">
        <w:rPr>
          <w:b/>
          <w:color w:val="FF0000"/>
        </w:rPr>
        <w:t>a</w:t>
      </w:r>
      <w:proofErr w:type="gramEnd"/>
      <w:r w:rsidRPr="00597FDA">
        <w:rPr>
          <w:b/>
          <w:color w:val="FF0000"/>
        </w:rPr>
        <w:t xml:space="preserve"> </w:t>
      </w:r>
      <w:proofErr w:type="spellStart"/>
      <w:r w:rsidRPr="00597FDA">
        <w:rPr>
          <w:b/>
          <w:color w:val="FF0000"/>
        </w:rPr>
        <w:t>execuţiei</w:t>
      </w:r>
      <w:proofErr w:type="spellEnd"/>
      <w:r w:rsidRPr="00597FDA">
        <w:rPr>
          <w:b/>
          <w:color w:val="FF0000"/>
        </w:rPr>
        <w:t xml:space="preserve"> </w:t>
      </w:r>
      <w:proofErr w:type="spellStart"/>
      <w:r w:rsidRPr="00597FDA">
        <w:rPr>
          <w:b/>
          <w:color w:val="FF0000"/>
        </w:rPr>
        <w:t>lucrărilor</w:t>
      </w:r>
      <w:proofErr w:type="spellEnd"/>
      <w:r w:rsidRPr="00597FDA">
        <w:rPr>
          <w:b/>
          <w:color w:val="FF0000"/>
        </w:rPr>
        <w:t>.</w:t>
      </w:r>
    </w:p>
    <w:p w14:paraId="4138684E" w14:textId="77777777" w:rsidR="00E615F4" w:rsidRDefault="00E615F4" w:rsidP="00E615F4">
      <w:pPr>
        <w:pStyle w:val="Listparagraf"/>
        <w:widowControl w:val="0"/>
        <w:numPr>
          <w:ilvl w:val="0"/>
          <w:numId w:val="41"/>
        </w:numPr>
        <w:tabs>
          <w:tab w:val="clear" w:pos="1134"/>
          <w:tab w:val="left" w:pos="984"/>
        </w:tabs>
        <w:autoSpaceDE w:val="0"/>
        <w:autoSpaceDN w:val="0"/>
        <w:spacing w:before="120"/>
        <w:ind w:left="142" w:firstLine="0"/>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2C0649DC" w14:textId="77777777" w:rsidR="00E615F4" w:rsidRDefault="00E615F4" w:rsidP="00E615F4">
      <w:pPr>
        <w:pStyle w:val="Listparagraf"/>
        <w:widowControl w:val="0"/>
        <w:numPr>
          <w:ilvl w:val="0"/>
          <w:numId w:val="41"/>
        </w:numPr>
        <w:tabs>
          <w:tab w:val="clear" w:pos="1134"/>
          <w:tab w:val="left" w:pos="917"/>
        </w:tabs>
        <w:autoSpaceDE w:val="0"/>
        <w:autoSpaceDN w:val="0"/>
        <w:spacing w:before="118" w:line="232" w:lineRule="auto"/>
        <w:ind w:left="142" w:right="616" w:firstLine="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084C4861" w14:textId="77777777" w:rsidR="00E615F4" w:rsidRDefault="00E615F4" w:rsidP="00E615F4">
      <w:pPr>
        <w:spacing w:before="1"/>
        <w:ind w:left="142"/>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71816157" w14:textId="77777777" w:rsidR="00E615F4" w:rsidRDefault="00E615F4" w:rsidP="00E615F4">
      <w:pPr>
        <w:pStyle w:val="Listparagraf"/>
        <w:widowControl w:val="0"/>
        <w:numPr>
          <w:ilvl w:val="0"/>
          <w:numId w:val="41"/>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0B8037FA" w14:textId="77777777" w:rsidR="00E615F4" w:rsidRDefault="00E615F4" w:rsidP="00E615F4">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50F01E8D" w14:textId="77777777" w:rsidR="00E615F4" w:rsidRPr="00FF430B" w:rsidRDefault="00E615F4" w:rsidP="00E615F4">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26D0F1EC" w14:textId="77777777" w:rsidR="00E615F4" w:rsidRDefault="00E615F4" w:rsidP="00E615F4">
      <w:pPr>
        <w:numPr>
          <w:ilvl w:val="0"/>
          <w:numId w:val="41"/>
        </w:numPr>
        <w:shd w:val="clear" w:color="auto" w:fill="FFFFFF" w:themeFill="background1"/>
        <w:tabs>
          <w:tab w:val="right" w:pos="426"/>
        </w:tabs>
        <w:spacing w:before="120"/>
        <w:ind w:left="142" w:firstLine="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38DDB763" w14:textId="77777777" w:rsidR="00E615F4" w:rsidRDefault="00E615F4" w:rsidP="00E615F4">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p>
    <w:p w14:paraId="2CD123D6" w14:textId="77777777" w:rsidR="00E615F4" w:rsidRPr="00715262" w:rsidRDefault="00E615F4" w:rsidP="00E615F4">
      <w:pPr>
        <w:pStyle w:val="Titlu1"/>
        <w:spacing w:before="122"/>
        <w:ind w:left="557" w:right="246"/>
        <w:jc w:val="both"/>
        <w:rPr>
          <w:i/>
          <w:sz w:val="28"/>
          <w:szCs w:val="28"/>
        </w:rPr>
      </w:pPr>
      <w:r w:rsidRPr="00715262">
        <w:rPr>
          <w:lang w:eastAsia="ru-RU"/>
        </w:rPr>
        <w:t xml:space="preserve"> </w:t>
      </w:r>
    </w:p>
    <w:tbl>
      <w:tblPr>
        <w:tblStyle w:val="Grigliatabella2"/>
        <w:tblW w:w="0" w:type="auto"/>
        <w:tblLook w:val="04A0" w:firstRow="1" w:lastRow="0" w:firstColumn="1" w:lastColumn="0" w:noHBand="0" w:noVBand="1"/>
      </w:tblPr>
      <w:tblGrid>
        <w:gridCol w:w="539"/>
        <w:gridCol w:w="2811"/>
        <w:gridCol w:w="4578"/>
        <w:gridCol w:w="1558"/>
      </w:tblGrid>
      <w:tr w:rsidR="00E615F4" w:rsidRPr="009516C7" w14:paraId="0F4D8F6B" w14:textId="77777777" w:rsidTr="005F5791">
        <w:tc>
          <w:tcPr>
            <w:tcW w:w="539" w:type="dxa"/>
            <w:shd w:val="clear" w:color="auto" w:fill="auto"/>
          </w:tcPr>
          <w:p w14:paraId="6E589E88" w14:textId="77777777" w:rsidR="00E615F4" w:rsidRPr="009516C7" w:rsidRDefault="00E615F4" w:rsidP="005F5791">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58C6C6C8" w14:textId="77777777" w:rsidR="00E615F4" w:rsidRPr="009516C7" w:rsidRDefault="00E615F4" w:rsidP="005F5791">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5CC4DEC4" w14:textId="77777777" w:rsidR="00E615F4" w:rsidRPr="009516C7" w:rsidRDefault="00E615F4" w:rsidP="005F5791">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07A2E591" w14:textId="77777777" w:rsidR="00E615F4" w:rsidRPr="009516C7" w:rsidRDefault="00E615F4" w:rsidP="005F5791">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E615F4" w:rsidRPr="009516C7" w14:paraId="139304C9" w14:textId="77777777" w:rsidTr="005F5791">
        <w:tc>
          <w:tcPr>
            <w:tcW w:w="9486" w:type="dxa"/>
            <w:gridSpan w:val="4"/>
            <w:shd w:val="clear" w:color="auto" w:fill="auto"/>
          </w:tcPr>
          <w:p w14:paraId="2D83C800" w14:textId="77777777" w:rsidR="00E615F4" w:rsidRPr="0072676E" w:rsidRDefault="00E615F4" w:rsidP="005F5791">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339C7075"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E615F4" w:rsidRPr="009516C7" w14:paraId="0994938C" w14:textId="77777777" w:rsidTr="005F5791">
        <w:tc>
          <w:tcPr>
            <w:tcW w:w="539" w:type="dxa"/>
            <w:shd w:val="clear" w:color="auto" w:fill="auto"/>
          </w:tcPr>
          <w:p w14:paraId="0A2B430D"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38B80DC2"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07F4A29F" w14:textId="77777777" w:rsidR="00E615F4" w:rsidRPr="0072676E" w:rsidRDefault="00E615F4" w:rsidP="005F5791">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F0F6AC1" w14:textId="77777777" w:rsidR="00E615F4" w:rsidRPr="00715262" w:rsidRDefault="00E615F4" w:rsidP="005F5791">
            <w:pPr>
              <w:pStyle w:val="TableParagraph"/>
              <w:spacing w:before="122"/>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1D7F4269"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362376E2"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E615F4" w:rsidRPr="009516C7" w14:paraId="28541424" w14:textId="77777777" w:rsidTr="005F5791">
        <w:tc>
          <w:tcPr>
            <w:tcW w:w="539" w:type="dxa"/>
            <w:shd w:val="clear" w:color="auto" w:fill="auto"/>
          </w:tcPr>
          <w:p w14:paraId="23ED145D"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5932F798" w14:textId="77777777" w:rsidR="00E615F4" w:rsidRPr="0072676E" w:rsidRDefault="00E615F4" w:rsidP="005F5791">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13516AD2"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357BC3A5" w14:textId="77777777" w:rsidR="00E615F4" w:rsidRPr="0072676E" w:rsidRDefault="00E615F4" w:rsidP="005F5791">
            <w:pPr>
              <w:pStyle w:val="TableParagraph"/>
              <w:spacing w:before="120"/>
              <w:rPr>
                <w:sz w:val="20"/>
                <w:szCs w:val="20"/>
              </w:rPr>
            </w:pPr>
            <w:r w:rsidRPr="0072676E">
              <w:rPr>
                <w:sz w:val="20"/>
                <w:szCs w:val="20"/>
              </w:rPr>
              <w:t>Conform</w:t>
            </w:r>
            <w:r w:rsidRPr="0072676E">
              <w:rPr>
                <w:spacing w:val="-2"/>
                <w:sz w:val="20"/>
                <w:szCs w:val="20"/>
              </w:rPr>
              <w:t xml:space="preserve"> </w:t>
            </w:r>
            <w:r w:rsidRPr="0072676E">
              <w:rPr>
                <w:b/>
                <w:sz w:val="20"/>
                <w:szCs w:val="20"/>
              </w:rPr>
              <w:t>Anexei</w:t>
            </w:r>
            <w:r w:rsidRPr="0072676E">
              <w:rPr>
                <w:b/>
                <w:spacing w:val="-3"/>
                <w:sz w:val="20"/>
                <w:szCs w:val="20"/>
              </w:rPr>
              <w:t xml:space="preserve"> </w:t>
            </w:r>
            <w:r w:rsidRPr="0072676E">
              <w:rPr>
                <w:b/>
                <w:sz w:val="20"/>
                <w:szCs w:val="20"/>
              </w:rPr>
              <w:t>nr.</w:t>
            </w:r>
            <w:r w:rsidRPr="0072676E">
              <w:rPr>
                <w:b/>
                <w:spacing w:val="-3"/>
                <w:sz w:val="20"/>
                <w:szCs w:val="20"/>
              </w:rPr>
              <w:t xml:space="preserve"> </w:t>
            </w:r>
            <w:r w:rsidRPr="0072676E">
              <w:rPr>
                <w:b/>
                <w:sz w:val="20"/>
                <w:szCs w:val="20"/>
              </w:rPr>
              <w:t>8</w:t>
            </w:r>
            <w:r w:rsidRPr="0072676E">
              <w:rPr>
                <w:b/>
                <w:spacing w:val="-3"/>
                <w:sz w:val="20"/>
                <w:szCs w:val="20"/>
              </w:rPr>
              <w:t xml:space="preserve"> </w:t>
            </w:r>
            <w:r w:rsidRPr="0072676E">
              <w:rPr>
                <w:sz w:val="20"/>
                <w:szCs w:val="20"/>
              </w:rPr>
              <w:t>din</w:t>
            </w:r>
            <w:r w:rsidRPr="0072676E">
              <w:rPr>
                <w:spacing w:val="-2"/>
                <w:sz w:val="20"/>
                <w:szCs w:val="20"/>
              </w:rPr>
              <w:t xml:space="preserve"> Documentația</w:t>
            </w:r>
            <w:r>
              <w:rPr>
                <w:spacing w:val="-2"/>
                <w:sz w:val="20"/>
                <w:szCs w:val="20"/>
              </w:rPr>
              <w:t xml:space="preserve"> </w:t>
            </w:r>
            <w:r w:rsidRPr="0072676E">
              <w:rPr>
                <w:spacing w:val="-2"/>
                <w:sz w:val="20"/>
                <w:szCs w:val="20"/>
              </w:rPr>
              <w:t>standard</w:t>
            </w:r>
          </w:p>
          <w:p w14:paraId="680D641C" w14:textId="77777777" w:rsidR="00E615F4" w:rsidRPr="0072676E" w:rsidRDefault="00E615F4" w:rsidP="005F5791">
            <w:pPr>
              <w:pStyle w:val="TableParagraph"/>
              <w:spacing w:before="118"/>
              <w:rPr>
                <w:sz w:val="20"/>
                <w:szCs w:val="20"/>
              </w:rPr>
            </w:pPr>
            <w:r w:rsidRPr="0072676E">
              <w:rPr>
                <w:sz w:val="20"/>
                <w:szCs w:val="20"/>
              </w:rPr>
              <w:t>aprobată</w:t>
            </w:r>
            <w:r w:rsidRPr="0072676E">
              <w:rPr>
                <w:spacing w:val="-5"/>
                <w:sz w:val="20"/>
                <w:szCs w:val="20"/>
              </w:rPr>
              <w:t xml:space="preserve"> </w:t>
            </w:r>
            <w:r w:rsidRPr="0072676E">
              <w:rPr>
                <w:sz w:val="20"/>
                <w:szCs w:val="20"/>
              </w:rPr>
              <w:t>prin</w:t>
            </w:r>
            <w:r w:rsidRPr="0072676E">
              <w:rPr>
                <w:spacing w:val="-3"/>
                <w:sz w:val="20"/>
                <w:szCs w:val="20"/>
              </w:rPr>
              <w:t xml:space="preserve"> </w:t>
            </w:r>
            <w:r w:rsidRPr="0072676E">
              <w:rPr>
                <w:sz w:val="20"/>
                <w:szCs w:val="20"/>
              </w:rPr>
              <w:t>Ordinul</w:t>
            </w:r>
            <w:r w:rsidRPr="0072676E">
              <w:rPr>
                <w:spacing w:val="-3"/>
                <w:sz w:val="20"/>
                <w:szCs w:val="20"/>
              </w:rPr>
              <w:t xml:space="preserve"> </w:t>
            </w:r>
            <w:r w:rsidRPr="0072676E">
              <w:rPr>
                <w:sz w:val="20"/>
                <w:szCs w:val="20"/>
              </w:rPr>
              <w:t>MF</w:t>
            </w:r>
            <w:r w:rsidRPr="0072676E">
              <w:rPr>
                <w:spacing w:val="-4"/>
                <w:sz w:val="20"/>
                <w:szCs w:val="20"/>
              </w:rPr>
              <w:t xml:space="preserve"> </w:t>
            </w:r>
            <w:r w:rsidRPr="0072676E">
              <w:rPr>
                <w:sz w:val="20"/>
                <w:szCs w:val="20"/>
              </w:rPr>
              <w:t>nr.</w:t>
            </w:r>
            <w:r w:rsidRPr="0072676E">
              <w:rPr>
                <w:spacing w:val="-5"/>
                <w:sz w:val="20"/>
                <w:szCs w:val="20"/>
              </w:rPr>
              <w:t xml:space="preserve"> </w:t>
            </w:r>
            <w:r w:rsidRPr="0072676E">
              <w:rPr>
                <w:sz w:val="20"/>
                <w:szCs w:val="20"/>
              </w:rPr>
              <w:t>69</w:t>
            </w:r>
            <w:r w:rsidRPr="0072676E">
              <w:rPr>
                <w:spacing w:val="-3"/>
                <w:sz w:val="20"/>
                <w:szCs w:val="20"/>
              </w:rPr>
              <w:t xml:space="preserve"> </w:t>
            </w:r>
            <w:r w:rsidRPr="0072676E">
              <w:rPr>
                <w:sz w:val="20"/>
                <w:szCs w:val="20"/>
              </w:rPr>
              <w:t>din</w:t>
            </w:r>
            <w:r w:rsidRPr="0072676E">
              <w:rPr>
                <w:spacing w:val="-4"/>
                <w:sz w:val="20"/>
                <w:szCs w:val="20"/>
              </w:rPr>
              <w:t xml:space="preserve"> </w:t>
            </w:r>
            <w:r w:rsidRPr="0072676E">
              <w:rPr>
                <w:spacing w:val="-2"/>
                <w:sz w:val="20"/>
                <w:szCs w:val="20"/>
              </w:rPr>
              <w:t>07.05.2021</w:t>
            </w:r>
          </w:p>
          <w:p w14:paraId="64C677D6" w14:textId="77777777" w:rsidR="00E615F4" w:rsidRPr="00715262" w:rsidRDefault="00E615F4" w:rsidP="005F5791">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CF03BA3"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172CAF77"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E615F4" w:rsidRPr="009516C7" w14:paraId="32973FAD" w14:textId="77777777" w:rsidTr="005F5791">
        <w:tc>
          <w:tcPr>
            <w:tcW w:w="539" w:type="dxa"/>
            <w:shd w:val="clear" w:color="auto" w:fill="auto"/>
          </w:tcPr>
          <w:p w14:paraId="3C956D7D"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4B962808" w14:textId="77777777" w:rsidR="00E615F4" w:rsidRPr="0072676E" w:rsidRDefault="00E615F4" w:rsidP="005F5791">
            <w:pPr>
              <w:pStyle w:val="TableParagraph"/>
              <w:spacing w:before="120"/>
              <w:ind w:left="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5A8A89A8"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0FCFC834" w14:textId="77777777" w:rsidR="00E615F4" w:rsidRPr="0072676E" w:rsidRDefault="00E615F4" w:rsidP="005F5791">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31402206" w14:textId="77777777" w:rsidR="00E615F4" w:rsidRPr="00715262" w:rsidRDefault="00E615F4" w:rsidP="005F5791">
            <w:pPr>
              <w:pStyle w:val="TableParagraph"/>
              <w:spacing w:before="120"/>
              <w:ind w:left="0"/>
              <w:rPr>
                <w:i/>
                <w:iCs/>
                <w:sz w:val="20"/>
                <w:szCs w:val="20"/>
              </w:rPr>
            </w:pPr>
            <w:r w:rsidRPr="00715262">
              <w:rPr>
                <w:i/>
                <w:iCs/>
                <w:sz w:val="20"/>
                <w:szCs w:val="20"/>
              </w:rPr>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0465FD53"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57B41505"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E615F4" w:rsidRPr="009516C7" w14:paraId="0C8EF6E9" w14:textId="77777777" w:rsidTr="005F5791">
        <w:tc>
          <w:tcPr>
            <w:tcW w:w="539" w:type="dxa"/>
            <w:shd w:val="clear" w:color="auto" w:fill="auto"/>
          </w:tcPr>
          <w:p w14:paraId="6F72A809"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1CA55975" w14:textId="77777777" w:rsidR="00E615F4" w:rsidRPr="0072676E" w:rsidRDefault="00E615F4" w:rsidP="005F5791">
            <w:pPr>
              <w:pStyle w:val="TableParagraph"/>
              <w:spacing w:before="120"/>
              <w:ind w:left="0"/>
              <w:rPr>
                <w:sz w:val="20"/>
                <w:szCs w:val="20"/>
              </w:rPr>
            </w:pPr>
            <w:r w:rsidRPr="0072676E">
              <w:rPr>
                <w:sz w:val="20"/>
                <w:szCs w:val="20"/>
              </w:rPr>
              <w:t>Documentația</w:t>
            </w:r>
            <w:r w:rsidRPr="0072676E">
              <w:rPr>
                <w:spacing w:val="-5"/>
                <w:sz w:val="20"/>
                <w:szCs w:val="20"/>
              </w:rPr>
              <w:t xml:space="preserve"> </w:t>
            </w:r>
            <w:r w:rsidRPr="0072676E">
              <w:rPr>
                <w:sz w:val="20"/>
                <w:szCs w:val="20"/>
              </w:rPr>
              <w:t>de</w:t>
            </w:r>
            <w:r w:rsidRPr="0072676E">
              <w:rPr>
                <w:spacing w:val="-7"/>
                <w:sz w:val="20"/>
                <w:szCs w:val="20"/>
              </w:rPr>
              <w:t xml:space="preserve"> </w:t>
            </w:r>
            <w:r w:rsidRPr="0072676E">
              <w:rPr>
                <w:spacing w:val="-4"/>
                <w:sz w:val="20"/>
                <w:szCs w:val="20"/>
              </w:rPr>
              <w:t>deviz</w:t>
            </w:r>
          </w:p>
          <w:p w14:paraId="0E659E78"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(formularele</w:t>
            </w:r>
            <w:r w:rsidRPr="0072676E">
              <w:rPr>
                <w:spacing w:val="-4"/>
                <w:sz w:val="20"/>
                <w:szCs w:val="20"/>
              </w:rPr>
              <w:t xml:space="preserve"> </w:t>
            </w:r>
            <w:r w:rsidRPr="0072676E">
              <w:rPr>
                <w:sz w:val="20"/>
                <w:szCs w:val="20"/>
              </w:rPr>
              <w:t>3,</w:t>
            </w:r>
            <w:r w:rsidRPr="0072676E">
              <w:rPr>
                <w:spacing w:val="-5"/>
                <w:sz w:val="20"/>
                <w:szCs w:val="20"/>
              </w:rPr>
              <w:t xml:space="preserve"> </w:t>
            </w:r>
            <w:r w:rsidRPr="0072676E">
              <w:rPr>
                <w:sz w:val="20"/>
                <w:szCs w:val="20"/>
              </w:rPr>
              <w:t>5</w:t>
            </w:r>
            <w:r w:rsidRPr="0072676E">
              <w:rPr>
                <w:spacing w:val="-3"/>
                <w:sz w:val="20"/>
                <w:szCs w:val="20"/>
              </w:rPr>
              <w:t xml:space="preserve"> </w:t>
            </w:r>
            <w:r w:rsidRPr="0072676E">
              <w:rPr>
                <w:sz w:val="20"/>
                <w:szCs w:val="20"/>
              </w:rPr>
              <w:t>și</w:t>
            </w:r>
            <w:r w:rsidRPr="0072676E">
              <w:rPr>
                <w:spacing w:val="-4"/>
                <w:sz w:val="20"/>
                <w:szCs w:val="20"/>
              </w:rPr>
              <w:t xml:space="preserve"> </w:t>
            </w:r>
            <w:r w:rsidRPr="0072676E">
              <w:rPr>
                <w:spacing w:val="-5"/>
                <w:sz w:val="20"/>
                <w:szCs w:val="20"/>
              </w:rPr>
              <w:t>7)</w:t>
            </w:r>
          </w:p>
        </w:tc>
        <w:tc>
          <w:tcPr>
            <w:tcW w:w="4578" w:type="dxa"/>
            <w:shd w:val="clear" w:color="auto" w:fill="auto"/>
          </w:tcPr>
          <w:p w14:paraId="6B7D2793"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i/>
                <w:sz w:val="20"/>
                <w:szCs w:val="20"/>
              </w:rPr>
              <w:t>Confirmată</w:t>
            </w:r>
            <w:r w:rsidRPr="0072676E">
              <w:rPr>
                <w:i/>
                <w:spacing w:val="-6"/>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5"/>
                <w:sz w:val="20"/>
                <w:szCs w:val="20"/>
              </w:rPr>
              <w:t xml:space="preserve"> </w:t>
            </w:r>
            <w:r w:rsidRPr="0072676E">
              <w:rPr>
                <w:i/>
                <w:sz w:val="20"/>
                <w:szCs w:val="20"/>
              </w:rPr>
              <w:t>semnăturii</w:t>
            </w:r>
            <w:r w:rsidRPr="0072676E">
              <w:rPr>
                <w:i/>
                <w:spacing w:val="-7"/>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3B642545"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0BF68D14"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E615F4" w:rsidRPr="009516C7" w14:paraId="1C3AA258" w14:textId="77777777" w:rsidTr="005F5791">
        <w:tc>
          <w:tcPr>
            <w:tcW w:w="539" w:type="dxa"/>
            <w:shd w:val="clear" w:color="auto" w:fill="auto"/>
          </w:tcPr>
          <w:p w14:paraId="63A2F66D"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7DD48CC2" w14:textId="77777777" w:rsidR="00E615F4" w:rsidRPr="0072676E" w:rsidRDefault="00E615F4" w:rsidP="005F5791">
            <w:pPr>
              <w:pStyle w:val="TableParagraph"/>
              <w:spacing w:before="120"/>
              <w:rPr>
                <w:sz w:val="20"/>
                <w:szCs w:val="20"/>
              </w:rPr>
            </w:pPr>
            <w:r w:rsidRPr="0072676E">
              <w:rPr>
                <w:sz w:val="20"/>
                <w:szCs w:val="20"/>
              </w:rPr>
              <w:t>Graficul</w:t>
            </w:r>
            <w:r w:rsidRPr="0072676E">
              <w:rPr>
                <w:spacing w:val="46"/>
                <w:sz w:val="20"/>
                <w:szCs w:val="20"/>
              </w:rPr>
              <w:t xml:space="preserve"> </w:t>
            </w:r>
            <w:r w:rsidRPr="0072676E">
              <w:rPr>
                <w:sz w:val="20"/>
                <w:szCs w:val="20"/>
              </w:rPr>
              <w:t>de</w:t>
            </w:r>
            <w:r w:rsidRPr="0072676E">
              <w:rPr>
                <w:spacing w:val="-2"/>
                <w:sz w:val="20"/>
                <w:szCs w:val="20"/>
              </w:rPr>
              <w:t xml:space="preserve"> executare</w:t>
            </w:r>
          </w:p>
          <w:p w14:paraId="5E28F486" w14:textId="77777777" w:rsidR="00E615F4" w:rsidRPr="0072676E" w:rsidRDefault="00E615F4" w:rsidP="005F5791">
            <w:pPr>
              <w:pStyle w:val="TableParagraph"/>
              <w:spacing w:before="121"/>
              <w:rPr>
                <w:spacing w:val="-2"/>
                <w:sz w:val="20"/>
                <w:szCs w:val="20"/>
              </w:rPr>
            </w:pPr>
            <w:r w:rsidRPr="0072676E">
              <w:rPr>
                <w:sz w:val="20"/>
                <w:szCs w:val="20"/>
              </w:rPr>
              <w:t>a</w:t>
            </w:r>
            <w:r w:rsidRPr="0072676E">
              <w:rPr>
                <w:spacing w:val="-1"/>
                <w:sz w:val="20"/>
                <w:szCs w:val="20"/>
              </w:rPr>
              <w:t xml:space="preserve"> </w:t>
            </w:r>
            <w:r w:rsidRPr="0072676E">
              <w:rPr>
                <w:spacing w:val="-2"/>
                <w:sz w:val="20"/>
                <w:szCs w:val="20"/>
              </w:rPr>
              <w:t>lucrărilor.</w:t>
            </w:r>
          </w:p>
          <w:p w14:paraId="643990DE" w14:textId="77777777" w:rsidR="00E615F4" w:rsidRDefault="00E615F4" w:rsidP="005F5791">
            <w:pPr>
              <w:shd w:val="clear" w:color="auto" w:fill="FFFFFF" w:themeFill="background1"/>
              <w:tabs>
                <w:tab w:val="left" w:pos="612"/>
              </w:tabs>
              <w:spacing w:before="120" w:after="120"/>
              <w:rPr>
                <w:iCs/>
                <w:lang w:eastAsia="ru-RU"/>
              </w:rPr>
            </w:pPr>
          </w:p>
          <w:p w14:paraId="0F778CD6"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4578" w:type="dxa"/>
            <w:shd w:val="clear" w:color="auto" w:fill="auto"/>
          </w:tcPr>
          <w:p w14:paraId="7862AEB4" w14:textId="77777777" w:rsidR="00E615F4" w:rsidRPr="0072676E" w:rsidRDefault="00E615F4" w:rsidP="005F5791">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10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CD51BBC" w14:textId="77777777" w:rsidR="00E615F4" w:rsidRPr="00E50720" w:rsidRDefault="00E615F4" w:rsidP="005F5791">
            <w:pPr>
              <w:pStyle w:val="TableParagraph"/>
              <w:spacing w:before="120"/>
              <w:ind w:right="269"/>
              <w:jc w:val="both"/>
              <w:rPr>
                <w:b/>
                <w:bCs/>
                <w:color w:val="222222"/>
                <w:sz w:val="20"/>
                <w:szCs w:val="20"/>
                <w:u w:val="single"/>
                <w:shd w:val="clear" w:color="auto" w:fill="FFFFFF"/>
              </w:rPr>
            </w:pPr>
            <w:r w:rsidRPr="00E50720">
              <w:rPr>
                <w:b/>
                <w:bCs/>
                <w:color w:val="222222"/>
                <w:sz w:val="20"/>
                <w:szCs w:val="20"/>
                <w:u w:val="single"/>
                <w:shd w:val="clear" w:color="auto" w:fill="FFFFFF"/>
              </w:rPr>
              <w:t>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w:t>
            </w:r>
          </w:p>
          <w:p w14:paraId="1695EE51" w14:textId="77777777" w:rsidR="00E615F4" w:rsidRPr="00D3124E" w:rsidRDefault="00E615F4" w:rsidP="005F5791">
            <w:pPr>
              <w:pStyle w:val="TableParagraph"/>
              <w:spacing w:before="120"/>
              <w:ind w:right="269"/>
              <w:jc w:val="both"/>
              <w:rPr>
                <w:b/>
                <w:sz w:val="20"/>
                <w:szCs w:val="20"/>
                <w:u w:val="single"/>
              </w:rPr>
            </w:pPr>
            <w:r w:rsidRPr="00E50720">
              <w:rPr>
                <w:b/>
                <w:sz w:val="20"/>
                <w:szCs w:val="20"/>
                <w:u w:val="single"/>
              </w:rPr>
              <w:t>Termenul de executare a lucrărilor este</w:t>
            </w:r>
            <w:r w:rsidRPr="00E50720">
              <w:rPr>
                <w:b/>
                <w:spacing w:val="-1"/>
                <w:sz w:val="20"/>
                <w:szCs w:val="20"/>
                <w:u w:val="single"/>
              </w:rPr>
              <w:t xml:space="preserve"> </w:t>
            </w:r>
            <w:r w:rsidRPr="00E50720">
              <w:rPr>
                <w:b/>
                <w:sz w:val="20"/>
                <w:szCs w:val="20"/>
                <w:u w:val="single"/>
              </w:rPr>
              <w:t xml:space="preserve">de trei </w:t>
            </w:r>
            <w:r w:rsidRPr="00D3124E">
              <w:rPr>
                <w:b/>
                <w:sz w:val="20"/>
                <w:szCs w:val="20"/>
                <w:u w:val="single"/>
              </w:rPr>
              <w:t xml:space="preserve">(3) luni, calculat de la data prevăzută în Ordinul de începere a </w:t>
            </w:r>
            <w:proofErr w:type="spellStart"/>
            <w:r w:rsidRPr="00D3124E">
              <w:rPr>
                <w:b/>
                <w:sz w:val="20"/>
                <w:szCs w:val="20"/>
                <w:u w:val="single"/>
              </w:rPr>
              <w:t>execuţiei</w:t>
            </w:r>
            <w:proofErr w:type="spellEnd"/>
            <w:r w:rsidRPr="00D3124E">
              <w:rPr>
                <w:b/>
                <w:sz w:val="20"/>
                <w:szCs w:val="20"/>
                <w:u w:val="single"/>
              </w:rPr>
              <w:t xml:space="preserve"> lucrărilor.</w:t>
            </w:r>
          </w:p>
          <w:p w14:paraId="10E44603" w14:textId="77777777" w:rsidR="00E615F4" w:rsidRPr="00E50720" w:rsidRDefault="00E615F4" w:rsidP="005F5791">
            <w:pPr>
              <w:pStyle w:val="Frspaiere"/>
              <w:jc w:val="both"/>
              <w:rPr>
                <w:rFonts w:ascii="Times New Roman" w:hAnsi="Times New Roman" w:cs="Times New Roman"/>
                <w:b/>
                <w:bCs/>
                <w:sz w:val="20"/>
                <w:szCs w:val="20"/>
                <w:u w:val="single"/>
              </w:rPr>
            </w:pPr>
            <w:r w:rsidRPr="00D3124E">
              <w:rPr>
                <w:rFonts w:ascii="Times New Roman" w:hAnsi="Times New Roman" w:cs="Times New Roman"/>
                <w:b/>
                <w:bCs/>
                <w:sz w:val="20"/>
                <w:szCs w:val="20"/>
                <w:u w:val="single"/>
              </w:rPr>
              <w:t>Graficul de execuție aprobat va constitui anexă la contract și parte integrantă a acestuia, fiind obligatoriu pentru executant pe toată durata de realizare a contractului.</w:t>
            </w:r>
          </w:p>
          <w:p w14:paraId="205E977D"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67E66B4D"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0DAF6176"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E615F4" w:rsidRPr="009516C7" w14:paraId="28BB63A2" w14:textId="77777777" w:rsidTr="005F5791">
        <w:tc>
          <w:tcPr>
            <w:tcW w:w="539" w:type="dxa"/>
            <w:shd w:val="clear" w:color="auto" w:fill="auto"/>
          </w:tcPr>
          <w:p w14:paraId="1072BF79"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1D282C99" w14:textId="77777777" w:rsidR="00E615F4" w:rsidRPr="00A86EB2" w:rsidRDefault="00E615F4" w:rsidP="005F5791">
            <w:pPr>
              <w:shd w:val="clear" w:color="auto" w:fill="FFFFFF" w:themeFill="background1"/>
              <w:tabs>
                <w:tab w:val="left" w:pos="612"/>
              </w:tabs>
              <w:spacing w:before="120" w:after="120"/>
              <w:rPr>
                <w:iCs/>
                <w:lang w:eastAsia="ru-RU"/>
              </w:rPr>
            </w:pPr>
            <w:r w:rsidRPr="00A86EB2">
              <w:rPr>
                <w:sz w:val="20"/>
                <w:szCs w:val="20"/>
              </w:rPr>
              <w:t>Garanția</w:t>
            </w:r>
            <w:r w:rsidRPr="00A86EB2">
              <w:rPr>
                <w:spacing w:val="-1"/>
                <w:sz w:val="20"/>
                <w:szCs w:val="20"/>
              </w:rPr>
              <w:t xml:space="preserve"> </w:t>
            </w:r>
            <w:r w:rsidRPr="00A86EB2">
              <w:rPr>
                <w:sz w:val="20"/>
                <w:szCs w:val="20"/>
              </w:rPr>
              <w:t>pentru</w:t>
            </w:r>
            <w:r w:rsidRPr="00A86EB2">
              <w:rPr>
                <w:spacing w:val="-2"/>
                <w:sz w:val="20"/>
                <w:szCs w:val="20"/>
              </w:rPr>
              <w:t xml:space="preserve"> </w:t>
            </w:r>
            <w:r w:rsidRPr="00A86EB2">
              <w:rPr>
                <w:sz w:val="20"/>
                <w:szCs w:val="20"/>
              </w:rPr>
              <w:t>ofertă - 1% din</w:t>
            </w:r>
            <w:r w:rsidRPr="00A86EB2">
              <w:rPr>
                <w:spacing w:val="-9"/>
                <w:sz w:val="20"/>
                <w:szCs w:val="20"/>
              </w:rPr>
              <w:t xml:space="preserve"> </w:t>
            </w:r>
            <w:r w:rsidRPr="00A86EB2">
              <w:rPr>
                <w:sz w:val="20"/>
                <w:szCs w:val="20"/>
              </w:rPr>
              <w:t>valoarea</w:t>
            </w:r>
            <w:r w:rsidRPr="00A86EB2">
              <w:rPr>
                <w:spacing w:val="-12"/>
                <w:sz w:val="20"/>
                <w:szCs w:val="20"/>
              </w:rPr>
              <w:t xml:space="preserve"> </w:t>
            </w:r>
            <w:r w:rsidRPr="00A86EB2">
              <w:rPr>
                <w:sz w:val="20"/>
                <w:szCs w:val="20"/>
              </w:rPr>
              <w:t>totală</w:t>
            </w:r>
            <w:r w:rsidRPr="00A86EB2">
              <w:rPr>
                <w:spacing w:val="-10"/>
                <w:sz w:val="20"/>
                <w:szCs w:val="20"/>
              </w:rPr>
              <w:t xml:space="preserve"> </w:t>
            </w:r>
            <w:r w:rsidRPr="00A86EB2">
              <w:rPr>
                <w:sz w:val="20"/>
                <w:szCs w:val="20"/>
              </w:rPr>
              <w:t>a</w:t>
            </w:r>
            <w:r w:rsidRPr="00A86EB2">
              <w:rPr>
                <w:spacing w:val="-10"/>
                <w:sz w:val="20"/>
                <w:szCs w:val="20"/>
              </w:rPr>
              <w:t xml:space="preserve"> </w:t>
            </w:r>
            <w:r w:rsidRPr="00A86EB2">
              <w:rPr>
                <w:sz w:val="20"/>
                <w:szCs w:val="20"/>
              </w:rPr>
              <w:t>ofertei, fără TVA</w:t>
            </w:r>
          </w:p>
        </w:tc>
        <w:tc>
          <w:tcPr>
            <w:tcW w:w="4578" w:type="dxa"/>
            <w:shd w:val="clear" w:color="auto" w:fill="auto"/>
          </w:tcPr>
          <w:p w14:paraId="2943A06E" w14:textId="77777777" w:rsidR="00E615F4" w:rsidRPr="00A86EB2" w:rsidRDefault="00E615F4" w:rsidP="00E615F4">
            <w:pPr>
              <w:pStyle w:val="TableParagraph"/>
              <w:numPr>
                <w:ilvl w:val="0"/>
                <w:numId w:val="40"/>
              </w:numPr>
              <w:tabs>
                <w:tab w:val="left" w:pos="324"/>
              </w:tabs>
              <w:spacing w:before="120"/>
              <w:ind w:right="131" w:firstLine="0"/>
              <w:jc w:val="both"/>
              <w:rPr>
                <w:sz w:val="20"/>
                <w:szCs w:val="20"/>
              </w:rPr>
            </w:pPr>
            <w:r w:rsidRPr="00A86EB2">
              <w:rPr>
                <w:sz w:val="20"/>
                <w:szCs w:val="20"/>
              </w:rPr>
              <w:t>Oferta</w:t>
            </w:r>
            <w:r w:rsidRPr="00A86EB2">
              <w:rPr>
                <w:spacing w:val="-5"/>
                <w:sz w:val="20"/>
                <w:szCs w:val="20"/>
              </w:rPr>
              <w:t xml:space="preserve"> </w:t>
            </w:r>
            <w:r w:rsidRPr="00A86EB2">
              <w:rPr>
                <w:sz w:val="20"/>
                <w:szCs w:val="20"/>
              </w:rPr>
              <w:t>va</w:t>
            </w:r>
            <w:r w:rsidRPr="00A86EB2">
              <w:rPr>
                <w:spacing w:val="-7"/>
                <w:sz w:val="20"/>
                <w:szCs w:val="20"/>
              </w:rPr>
              <w:t xml:space="preserve"> </w:t>
            </w:r>
            <w:r w:rsidRPr="00A86EB2">
              <w:rPr>
                <w:sz w:val="20"/>
                <w:szCs w:val="20"/>
              </w:rPr>
              <w:t>fi</w:t>
            </w:r>
            <w:r w:rsidRPr="00A86EB2">
              <w:rPr>
                <w:spacing w:val="-6"/>
                <w:sz w:val="20"/>
                <w:szCs w:val="20"/>
              </w:rPr>
              <w:t xml:space="preserve"> </w:t>
            </w:r>
            <w:proofErr w:type="spellStart"/>
            <w:r w:rsidRPr="00A86EB2">
              <w:rPr>
                <w:sz w:val="20"/>
                <w:szCs w:val="20"/>
              </w:rPr>
              <w:t>însoţită</w:t>
            </w:r>
            <w:proofErr w:type="spellEnd"/>
            <w:r w:rsidRPr="00A86EB2">
              <w:rPr>
                <w:spacing w:val="-6"/>
                <w:sz w:val="20"/>
                <w:szCs w:val="20"/>
              </w:rPr>
              <w:t xml:space="preserve"> </w:t>
            </w:r>
            <w:r w:rsidRPr="00A86EB2">
              <w:rPr>
                <w:sz w:val="20"/>
                <w:szCs w:val="20"/>
              </w:rPr>
              <w:t>de</w:t>
            </w:r>
            <w:r w:rsidRPr="00A86EB2">
              <w:rPr>
                <w:spacing w:val="-5"/>
                <w:sz w:val="20"/>
                <w:szCs w:val="20"/>
              </w:rPr>
              <w:t xml:space="preserve"> </w:t>
            </w:r>
            <w:r w:rsidRPr="00A86EB2">
              <w:rPr>
                <w:sz w:val="20"/>
                <w:szCs w:val="20"/>
              </w:rPr>
              <w:t>o</w:t>
            </w:r>
            <w:r w:rsidRPr="00A86EB2">
              <w:rPr>
                <w:spacing w:val="-6"/>
                <w:sz w:val="20"/>
                <w:szCs w:val="20"/>
              </w:rPr>
              <w:t xml:space="preserve"> </w:t>
            </w:r>
            <w:proofErr w:type="spellStart"/>
            <w:r w:rsidRPr="00A86EB2">
              <w:rPr>
                <w:sz w:val="20"/>
                <w:szCs w:val="20"/>
              </w:rPr>
              <w:t>Garanţie</w:t>
            </w:r>
            <w:proofErr w:type="spellEnd"/>
            <w:r w:rsidRPr="00A86EB2">
              <w:rPr>
                <w:spacing w:val="-5"/>
                <w:sz w:val="20"/>
                <w:szCs w:val="20"/>
              </w:rPr>
              <w:t xml:space="preserve"> </w:t>
            </w:r>
            <w:r w:rsidRPr="00A86EB2">
              <w:rPr>
                <w:sz w:val="20"/>
                <w:szCs w:val="20"/>
              </w:rPr>
              <w:t>pentru</w:t>
            </w:r>
            <w:r w:rsidRPr="00A86EB2">
              <w:rPr>
                <w:spacing w:val="-4"/>
                <w:sz w:val="20"/>
                <w:szCs w:val="20"/>
              </w:rPr>
              <w:t xml:space="preserve"> </w:t>
            </w:r>
            <w:r w:rsidRPr="00A86EB2">
              <w:rPr>
                <w:sz w:val="20"/>
                <w:szCs w:val="20"/>
              </w:rPr>
              <w:t xml:space="preserve">ofertă (emisă de o bancă comercială) conform </w:t>
            </w:r>
            <w:r w:rsidRPr="00A86EB2">
              <w:rPr>
                <w:spacing w:val="-2"/>
                <w:sz w:val="20"/>
                <w:szCs w:val="20"/>
              </w:rPr>
              <w:t>formularului</w:t>
            </w:r>
          </w:p>
          <w:p w14:paraId="226E744E" w14:textId="77777777" w:rsidR="00E615F4" w:rsidRPr="00A86EB2" w:rsidRDefault="00E615F4" w:rsidP="005F5791">
            <w:pPr>
              <w:pStyle w:val="TableParagraph"/>
              <w:spacing w:before="119"/>
              <w:jc w:val="both"/>
              <w:rPr>
                <w:sz w:val="20"/>
                <w:szCs w:val="20"/>
              </w:rPr>
            </w:pPr>
            <w:r w:rsidRPr="00A86EB2">
              <w:rPr>
                <w:sz w:val="20"/>
                <w:szCs w:val="20"/>
              </w:rPr>
              <w:t>Anexei</w:t>
            </w:r>
            <w:r w:rsidRPr="00A86EB2">
              <w:rPr>
                <w:spacing w:val="-4"/>
                <w:sz w:val="20"/>
                <w:szCs w:val="20"/>
              </w:rPr>
              <w:t xml:space="preserve"> </w:t>
            </w:r>
            <w:r w:rsidRPr="00A86EB2">
              <w:rPr>
                <w:sz w:val="20"/>
                <w:szCs w:val="20"/>
              </w:rPr>
              <w:t>nr.</w:t>
            </w:r>
            <w:r w:rsidRPr="00A86EB2">
              <w:rPr>
                <w:spacing w:val="-6"/>
                <w:sz w:val="20"/>
                <w:szCs w:val="20"/>
              </w:rPr>
              <w:t xml:space="preserve"> </w:t>
            </w:r>
            <w:r w:rsidRPr="00A86EB2">
              <w:rPr>
                <w:sz w:val="20"/>
                <w:szCs w:val="20"/>
              </w:rPr>
              <w:t>9</w:t>
            </w:r>
            <w:r w:rsidRPr="00A86EB2">
              <w:rPr>
                <w:spacing w:val="-3"/>
                <w:sz w:val="20"/>
                <w:szCs w:val="20"/>
              </w:rPr>
              <w:t xml:space="preserve"> </w:t>
            </w:r>
            <w:r w:rsidRPr="00A86EB2">
              <w:rPr>
                <w:sz w:val="20"/>
                <w:szCs w:val="20"/>
              </w:rPr>
              <w:t>din</w:t>
            </w:r>
            <w:r w:rsidRPr="00A86EB2">
              <w:rPr>
                <w:spacing w:val="-5"/>
                <w:sz w:val="20"/>
                <w:szCs w:val="20"/>
              </w:rPr>
              <w:t xml:space="preserve"> </w:t>
            </w:r>
            <w:r w:rsidRPr="00A86EB2">
              <w:rPr>
                <w:sz w:val="20"/>
                <w:szCs w:val="20"/>
              </w:rPr>
              <w:t>Documentația</w:t>
            </w:r>
            <w:r w:rsidRPr="00A86EB2">
              <w:rPr>
                <w:spacing w:val="-4"/>
                <w:sz w:val="20"/>
                <w:szCs w:val="20"/>
              </w:rPr>
              <w:t xml:space="preserve"> </w:t>
            </w:r>
            <w:r w:rsidRPr="00A86EB2">
              <w:rPr>
                <w:sz w:val="20"/>
                <w:szCs w:val="20"/>
              </w:rPr>
              <w:t>standard</w:t>
            </w:r>
            <w:r w:rsidRPr="00A86EB2">
              <w:rPr>
                <w:spacing w:val="-3"/>
                <w:sz w:val="20"/>
                <w:szCs w:val="20"/>
              </w:rPr>
              <w:t xml:space="preserve"> </w:t>
            </w:r>
            <w:r w:rsidRPr="00A86EB2">
              <w:rPr>
                <w:spacing w:val="-2"/>
                <w:sz w:val="20"/>
                <w:szCs w:val="20"/>
              </w:rPr>
              <w:t>aprobată</w:t>
            </w:r>
          </w:p>
          <w:p w14:paraId="02708DBC" w14:textId="77777777" w:rsidR="00E615F4" w:rsidRPr="00A86EB2" w:rsidRDefault="00E615F4" w:rsidP="005F5791">
            <w:pPr>
              <w:pStyle w:val="TableParagraph"/>
              <w:spacing w:line="364" w:lineRule="auto"/>
              <w:ind w:right="683"/>
              <w:jc w:val="both"/>
              <w:rPr>
                <w:sz w:val="20"/>
                <w:szCs w:val="20"/>
              </w:rPr>
            </w:pPr>
            <w:r w:rsidRPr="00A86EB2">
              <w:rPr>
                <w:sz w:val="20"/>
                <w:szCs w:val="20"/>
              </w:rPr>
              <w:t>prin</w:t>
            </w:r>
            <w:r w:rsidRPr="00A86EB2">
              <w:rPr>
                <w:spacing w:val="-6"/>
                <w:sz w:val="20"/>
                <w:szCs w:val="20"/>
              </w:rPr>
              <w:t xml:space="preserve"> </w:t>
            </w:r>
            <w:r w:rsidRPr="00A86EB2">
              <w:rPr>
                <w:sz w:val="20"/>
                <w:szCs w:val="20"/>
              </w:rPr>
              <w:t>Ordinul</w:t>
            </w:r>
            <w:r w:rsidRPr="00A86EB2">
              <w:rPr>
                <w:spacing w:val="-8"/>
                <w:sz w:val="20"/>
                <w:szCs w:val="20"/>
              </w:rPr>
              <w:t xml:space="preserve"> </w:t>
            </w:r>
            <w:r w:rsidRPr="00A86EB2">
              <w:rPr>
                <w:sz w:val="20"/>
                <w:szCs w:val="20"/>
              </w:rPr>
              <w:t>MF</w:t>
            </w:r>
            <w:r w:rsidRPr="00A86EB2">
              <w:rPr>
                <w:spacing w:val="-8"/>
                <w:sz w:val="20"/>
                <w:szCs w:val="20"/>
              </w:rPr>
              <w:t xml:space="preserve"> </w:t>
            </w:r>
            <w:r w:rsidRPr="00A86EB2">
              <w:rPr>
                <w:sz w:val="20"/>
                <w:szCs w:val="20"/>
              </w:rPr>
              <w:t>nr.</w:t>
            </w:r>
            <w:r w:rsidRPr="00A86EB2">
              <w:rPr>
                <w:spacing w:val="-9"/>
                <w:sz w:val="20"/>
                <w:szCs w:val="20"/>
              </w:rPr>
              <w:t xml:space="preserve"> </w:t>
            </w:r>
            <w:r w:rsidRPr="00A86EB2">
              <w:rPr>
                <w:sz w:val="20"/>
                <w:szCs w:val="20"/>
              </w:rPr>
              <w:t>69</w:t>
            </w:r>
            <w:r w:rsidRPr="00A86EB2">
              <w:rPr>
                <w:spacing w:val="-8"/>
                <w:sz w:val="20"/>
                <w:szCs w:val="20"/>
              </w:rPr>
              <w:t xml:space="preserve"> </w:t>
            </w:r>
            <w:r w:rsidRPr="00A86EB2">
              <w:rPr>
                <w:sz w:val="20"/>
                <w:szCs w:val="20"/>
              </w:rPr>
              <w:t>din</w:t>
            </w:r>
            <w:r w:rsidRPr="00A86EB2">
              <w:rPr>
                <w:spacing w:val="-6"/>
                <w:sz w:val="20"/>
                <w:szCs w:val="20"/>
              </w:rPr>
              <w:t xml:space="preserve"> </w:t>
            </w:r>
            <w:r w:rsidRPr="00A86EB2">
              <w:rPr>
                <w:sz w:val="20"/>
                <w:szCs w:val="20"/>
              </w:rPr>
              <w:t xml:space="preserve">07.05.2021 </w:t>
            </w:r>
            <w:r w:rsidRPr="00A86EB2">
              <w:rPr>
                <w:spacing w:val="-4"/>
                <w:sz w:val="20"/>
                <w:szCs w:val="20"/>
              </w:rPr>
              <w:t>SAU</w:t>
            </w:r>
          </w:p>
          <w:p w14:paraId="32FA1E05" w14:textId="77777777" w:rsidR="00E615F4" w:rsidRPr="00A86EB2" w:rsidRDefault="00E615F4" w:rsidP="00E615F4">
            <w:pPr>
              <w:pStyle w:val="TableParagraph"/>
              <w:numPr>
                <w:ilvl w:val="0"/>
                <w:numId w:val="40"/>
              </w:numPr>
              <w:tabs>
                <w:tab w:val="left" w:pos="324"/>
              </w:tabs>
              <w:spacing w:before="2"/>
              <w:ind w:right="271" w:firstLine="0"/>
              <w:jc w:val="both"/>
              <w:rPr>
                <w:sz w:val="20"/>
                <w:szCs w:val="20"/>
              </w:rPr>
            </w:pPr>
            <w:r w:rsidRPr="00A86EB2">
              <w:rPr>
                <w:sz w:val="20"/>
                <w:szCs w:val="20"/>
              </w:rPr>
              <w:t>Transfer</w:t>
            </w:r>
            <w:r w:rsidRPr="00A86EB2">
              <w:rPr>
                <w:spacing w:val="-9"/>
                <w:sz w:val="20"/>
                <w:szCs w:val="20"/>
              </w:rPr>
              <w:t xml:space="preserve"> </w:t>
            </w:r>
            <w:r w:rsidRPr="00A86EB2">
              <w:rPr>
                <w:sz w:val="20"/>
                <w:szCs w:val="20"/>
              </w:rPr>
              <w:t>pe</w:t>
            </w:r>
            <w:r w:rsidRPr="00A86EB2">
              <w:rPr>
                <w:spacing w:val="-8"/>
                <w:sz w:val="20"/>
                <w:szCs w:val="20"/>
              </w:rPr>
              <w:t xml:space="preserve"> </w:t>
            </w:r>
            <w:r w:rsidRPr="00A86EB2">
              <w:rPr>
                <w:sz w:val="20"/>
                <w:szCs w:val="20"/>
              </w:rPr>
              <w:t>contul</w:t>
            </w:r>
            <w:r w:rsidRPr="00A86EB2">
              <w:rPr>
                <w:spacing w:val="-9"/>
                <w:sz w:val="20"/>
                <w:szCs w:val="20"/>
              </w:rPr>
              <w:t xml:space="preserve"> </w:t>
            </w:r>
            <w:r w:rsidRPr="00A86EB2">
              <w:rPr>
                <w:sz w:val="20"/>
                <w:szCs w:val="20"/>
              </w:rPr>
              <w:t>autorității</w:t>
            </w:r>
            <w:r w:rsidRPr="00A86EB2">
              <w:rPr>
                <w:spacing w:val="-9"/>
                <w:sz w:val="20"/>
                <w:szCs w:val="20"/>
              </w:rPr>
              <w:t xml:space="preserve"> </w:t>
            </w:r>
            <w:r w:rsidRPr="00A86EB2">
              <w:rPr>
                <w:sz w:val="20"/>
                <w:szCs w:val="20"/>
              </w:rPr>
              <w:t>contractante</w:t>
            </w:r>
            <w:r w:rsidRPr="00A86EB2">
              <w:rPr>
                <w:spacing w:val="-8"/>
                <w:sz w:val="20"/>
                <w:szCs w:val="20"/>
              </w:rPr>
              <w:t xml:space="preserve"> </w:t>
            </w:r>
            <w:r w:rsidRPr="00A86EB2">
              <w:rPr>
                <w:i/>
                <w:iCs/>
                <w:sz w:val="20"/>
                <w:szCs w:val="20"/>
              </w:rPr>
              <w:t>(cu atașarea dovezii transferului)</w:t>
            </w:r>
            <w:r w:rsidRPr="00A86EB2">
              <w:rPr>
                <w:sz w:val="20"/>
                <w:szCs w:val="20"/>
              </w:rPr>
              <w:t>, conform următoarelor date bancare:</w:t>
            </w:r>
          </w:p>
          <w:p w14:paraId="405E6C8D" w14:textId="77777777" w:rsidR="00E615F4" w:rsidRPr="00A86EB2" w:rsidRDefault="00E615F4" w:rsidP="005F5791">
            <w:pPr>
              <w:pStyle w:val="TableParagraph"/>
              <w:spacing w:before="119"/>
              <w:ind w:right="269"/>
              <w:rPr>
                <w:i/>
                <w:sz w:val="20"/>
                <w:szCs w:val="20"/>
              </w:rPr>
            </w:pPr>
            <w:r w:rsidRPr="00A86EB2">
              <w:rPr>
                <w:i/>
                <w:sz w:val="20"/>
                <w:szCs w:val="20"/>
              </w:rPr>
              <w:t>Beneficiarul</w:t>
            </w:r>
            <w:r w:rsidRPr="00A86EB2">
              <w:rPr>
                <w:i/>
                <w:spacing w:val="-13"/>
                <w:sz w:val="20"/>
                <w:szCs w:val="20"/>
              </w:rPr>
              <w:t xml:space="preserve"> </w:t>
            </w:r>
            <w:proofErr w:type="spellStart"/>
            <w:r w:rsidRPr="00A86EB2">
              <w:rPr>
                <w:i/>
                <w:sz w:val="20"/>
                <w:szCs w:val="20"/>
              </w:rPr>
              <w:t>plăţii:MF-TR</w:t>
            </w:r>
            <w:proofErr w:type="spellEnd"/>
            <w:r w:rsidRPr="00A86EB2">
              <w:rPr>
                <w:i/>
                <w:spacing w:val="-12"/>
                <w:sz w:val="20"/>
                <w:szCs w:val="20"/>
              </w:rPr>
              <w:t xml:space="preserve"> </w:t>
            </w:r>
            <w:r w:rsidRPr="00A86EB2">
              <w:rPr>
                <w:i/>
                <w:sz w:val="20"/>
                <w:szCs w:val="20"/>
              </w:rPr>
              <w:t>Centru</w:t>
            </w:r>
            <w:r w:rsidRPr="00A86EB2">
              <w:rPr>
                <w:i/>
                <w:spacing w:val="-13"/>
                <w:sz w:val="20"/>
                <w:szCs w:val="20"/>
              </w:rPr>
              <w:t xml:space="preserve"> </w:t>
            </w:r>
            <w:r w:rsidRPr="00A86EB2">
              <w:rPr>
                <w:i/>
                <w:sz w:val="20"/>
                <w:szCs w:val="20"/>
              </w:rPr>
              <w:t>Călărași, Consiliul raional Călărași</w:t>
            </w:r>
          </w:p>
          <w:p w14:paraId="017739B0" w14:textId="77777777" w:rsidR="00E615F4" w:rsidRPr="00A86EB2" w:rsidRDefault="00E615F4" w:rsidP="005F5791">
            <w:pPr>
              <w:pStyle w:val="TableParagraph"/>
              <w:spacing w:before="121"/>
              <w:rPr>
                <w:i/>
                <w:sz w:val="20"/>
                <w:szCs w:val="20"/>
              </w:rPr>
            </w:pPr>
            <w:r w:rsidRPr="00A86EB2">
              <w:rPr>
                <w:i/>
                <w:sz w:val="20"/>
                <w:szCs w:val="20"/>
              </w:rPr>
              <w:t>Denumirea</w:t>
            </w:r>
            <w:r w:rsidRPr="00A86EB2">
              <w:rPr>
                <w:i/>
                <w:spacing w:val="-6"/>
                <w:sz w:val="20"/>
                <w:szCs w:val="20"/>
              </w:rPr>
              <w:t xml:space="preserve"> </w:t>
            </w:r>
            <w:r w:rsidRPr="00A86EB2">
              <w:rPr>
                <w:i/>
                <w:sz w:val="20"/>
                <w:szCs w:val="20"/>
              </w:rPr>
              <w:t>Băncii:</w:t>
            </w:r>
            <w:r w:rsidRPr="00A86EB2">
              <w:rPr>
                <w:i/>
                <w:spacing w:val="-6"/>
                <w:sz w:val="20"/>
                <w:szCs w:val="20"/>
              </w:rPr>
              <w:t xml:space="preserve"> </w:t>
            </w:r>
            <w:r w:rsidRPr="00A86EB2">
              <w:rPr>
                <w:i/>
                <w:sz w:val="20"/>
                <w:szCs w:val="20"/>
              </w:rPr>
              <w:t>MF-TR</w:t>
            </w:r>
            <w:r w:rsidRPr="00A86EB2">
              <w:rPr>
                <w:i/>
                <w:spacing w:val="-6"/>
                <w:sz w:val="20"/>
                <w:szCs w:val="20"/>
              </w:rPr>
              <w:t xml:space="preserve"> </w:t>
            </w:r>
            <w:r w:rsidRPr="00A86EB2">
              <w:rPr>
                <w:i/>
                <w:sz w:val="20"/>
                <w:szCs w:val="20"/>
              </w:rPr>
              <w:t>Centru</w:t>
            </w:r>
            <w:r w:rsidRPr="00A86EB2">
              <w:rPr>
                <w:i/>
                <w:spacing w:val="-6"/>
                <w:sz w:val="20"/>
                <w:szCs w:val="20"/>
              </w:rPr>
              <w:t xml:space="preserve"> </w:t>
            </w:r>
            <w:r w:rsidRPr="00A86EB2">
              <w:rPr>
                <w:i/>
                <w:spacing w:val="-2"/>
                <w:sz w:val="20"/>
                <w:szCs w:val="20"/>
              </w:rPr>
              <w:t>Călărași</w:t>
            </w:r>
          </w:p>
          <w:p w14:paraId="55ECCDF5" w14:textId="77777777" w:rsidR="00E615F4" w:rsidRPr="00A86EB2" w:rsidRDefault="00E615F4" w:rsidP="005F5791">
            <w:pPr>
              <w:pStyle w:val="TableParagraph"/>
              <w:spacing w:before="121"/>
              <w:rPr>
                <w:i/>
                <w:sz w:val="20"/>
                <w:szCs w:val="20"/>
              </w:rPr>
            </w:pPr>
            <w:r w:rsidRPr="00A86EB2">
              <w:rPr>
                <w:i/>
                <w:sz w:val="20"/>
                <w:szCs w:val="20"/>
              </w:rPr>
              <w:t>Codul</w:t>
            </w:r>
            <w:r w:rsidRPr="00A86EB2">
              <w:rPr>
                <w:i/>
                <w:spacing w:val="-5"/>
                <w:sz w:val="20"/>
                <w:szCs w:val="20"/>
              </w:rPr>
              <w:t xml:space="preserve"> </w:t>
            </w:r>
            <w:r w:rsidRPr="00A86EB2">
              <w:rPr>
                <w:i/>
                <w:sz w:val="20"/>
                <w:szCs w:val="20"/>
              </w:rPr>
              <w:t>fiscal:</w:t>
            </w:r>
            <w:r w:rsidRPr="00A86EB2">
              <w:rPr>
                <w:i/>
                <w:spacing w:val="-4"/>
                <w:sz w:val="20"/>
                <w:szCs w:val="20"/>
              </w:rPr>
              <w:t xml:space="preserve"> </w:t>
            </w:r>
            <w:r w:rsidRPr="00A86EB2">
              <w:rPr>
                <w:i/>
                <w:spacing w:val="-2"/>
                <w:sz w:val="20"/>
                <w:szCs w:val="20"/>
              </w:rPr>
              <w:t>1007601009886</w:t>
            </w:r>
          </w:p>
          <w:p w14:paraId="78A6129C" w14:textId="77777777" w:rsidR="00E615F4" w:rsidRPr="00A86EB2" w:rsidRDefault="00E615F4" w:rsidP="005F5791">
            <w:pPr>
              <w:pStyle w:val="TableParagraph"/>
              <w:spacing w:before="120" w:line="364" w:lineRule="auto"/>
              <w:ind w:right="683"/>
              <w:rPr>
                <w:i/>
                <w:sz w:val="20"/>
                <w:szCs w:val="20"/>
              </w:rPr>
            </w:pPr>
            <w:r w:rsidRPr="00A86EB2">
              <w:rPr>
                <w:i/>
                <w:sz w:val="20"/>
                <w:szCs w:val="20"/>
              </w:rPr>
              <w:t>IBAN:</w:t>
            </w:r>
            <w:r w:rsidRPr="00A86EB2">
              <w:rPr>
                <w:i/>
                <w:spacing w:val="15"/>
                <w:sz w:val="20"/>
                <w:szCs w:val="20"/>
              </w:rPr>
              <w:t xml:space="preserve"> </w:t>
            </w:r>
            <w:r w:rsidRPr="00A86EB2">
              <w:rPr>
                <w:i/>
                <w:sz w:val="20"/>
                <w:szCs w:val="20"/>
              </w:rPr>
              <w:t>MD42TRPCDX518410A00743AA BIC: TREZMD2X</w:t>
            </w:r>
          </w:p>
          <w:p w14:paraId="1624D17A" w14:textId="77777777" w:rsidR="00E615F4" w:rsidRPr="00A86EB2" w:rsidRDefault="00E615F4" w:rsidP="005F5791">
            <w:pPr>
              <w:pStyle w:val="TableParagraph"/>
              <w:spacing w:line="229" w:lineRule="exact"/>
              <w:rPr>
                <w:i/>
                <w:sz w:val="20"/>
                <w:szCs w:val="20"/>
              </w:rPr>
            </w:pPr>
            <w:r w:rsidRPr="00A86EB2">
              <w:rPr>
                <w:i/>
                <w:sz w:val="20"/>
                <w:szCs w:val="20"/>
              </w:rPr>
              <w:t>Trezoreria</w:t>
            </w:r>
            <w:r w:rsidRPr="00A86EB2">
              <w:rPr>
                <w:i/>
                <w:spacing w:val="-5"/>
                <w:sz w:val="20"/>
                <w:szCs w:val="20"/>
              </w:rPr>
              <w:t xml:space="preserve"> </w:t>
            </w:r>
            <w:r w:rsidRPr="00A86EB2">
              <w:rPr>
                <w:i/>
                <w:sz w:val="20"/>
                <w:szCs w:val="20"/>
              </w:rPr>
              <w:t>regională:</w:t>
            </w:r>
            <w:r w:rsidRPr="00A86EB2">
              <w:rPr>
                <w:i/>
                <w:spacing w:val="-5"/>
                <w:sz w:val="20"/>
                <w:szCs w:val="20"/>
              </w:rPr>
              <w:t xml:space="preserve"> </w:t>
            </w:r>
            <w:r w:rsidRPr="00A86EB2">
              <w:rPr>
                <w:i/>
                <w:sz w:val="20"/>
                <w:szCs w:val="20"/>
              </w:rPr>
              <w:t>MF</w:t>
            </w:r>
            <w:r w:rsidRPr="00A86EB2">
              <w:rPr>
                <w:i/>
                <w:spacing w:val="-6"/>
                <w:sz w:val="20"/>
                <w:szCs w:val="20"/>
              </w:rPr>
              <w:t xml:space="preserve"> </w:t>
            </w:r>
            <w:r w:rsidRPr="00A86EB2">
              <w:rPr>
                <w:i/>
                <w:sz w:val="20"/>
                <w:szCs w:val="20"/>
              </w:rPr>
              <w:t>TR</w:t>
            </w:r>
            <w:r w:rsidRPr="00A86EB2">
              <w:rPr>
                <w:i/>
                <w:spacing w:val="-7"/>
                <w:sz w:val="20"/>
                <w:szCs w:val="20"/>
              </w:rPr>
              <w:t xml:space="preserve"> </w:t>
            </w:r>
            <w:r w:rsidRPr="00A86EB2">
              <w:rPr>
                <w:i/>
                <w:sz w:val="20"/>
                <w:szCs w:val="20"/>
              </w:rPr>
              <w:t>Centru</w:t>
            </w:r>
            <w:r w:rsidRPr="00A86EB2">
              <w:rPr>
                <w:i/>
                <w:spacing w:val="-4"/>
                <w:sz w:val="20"/>
                <w:szCs w:val="20"/>
              </w:rPr>
              <w:t xml:space="preserve"> </w:t>
            </w:r>
            <w:r w:rsidRPr="00A86EB2">
              <w:rPr>
                <w:i/>
                <w:spacing w:val="-2"/>
                <w:sz w:val="20"/>
                <w:szCs w:val="20"/>
              </w:rPr>
              <w:t>Călărași</w:t>
            </w:r>
          </w:p>
          <w:p w14:paraId="1D84F0E4" w14:textId="77777777" w:rsidR="00E615F4" w:rsidRDefault="00E615F4" w:rsidP="005F5791">
            <w:pPr>
              <w:pStyle w:val="TableParagraph"/>
              <w:tabs>
                <w:tab w:val="left" w:pos="324"/>
              </w:tabs>
              <w:spacing w:before="2"/>
              <w:ind w:right="271"/>
              <w:jc w:val="both"/>
              <w:rPr>
                <w:i/>
                <w:color w:val="FF0000"/>
                <w:spacing w:val="-10"/>
                <w:sz w:val="20"/>
                <w:szCs w:val="20"/>
              </w:rPr>
            </w:pPr>
            <w:r w:rsidRPr="00A86EB2">
              <w:rPr>
                <w:i/>
                <w:sz w:val="20"/>
                <w:szCs w:val="20"/>
              </w:rPr>
              <w:t>Cu nota: “</w:t>
            </w:r>
            <w:r w:rsidRPr="00A86EB2">
              <w:rPr>
                <w:i/>
                <w:color w:val="FF0000"/>
                <w:sz w:val="20"/>
                <w:szCs w:val="20"/>
              </w:rPr>
              <w:t xml:space="preserve">Pentru </w:t>
            </w:r>
            <w:proofErr w:type="spellStart"/>
            <w:r w:rsidRPr="00A86EB2">
              <w:rPr>
                <w:i/>
                <w:color w:val="FF0000"/>
                <w:sz w:val="20"/>
                <w:szCs w:val="20"/>
              </w:rPr>
              <w:t>garanţia</w:t>
            </w:r>
            <w:proofErr w:type="spellEnd"/>
            <w:r w:rsidRPr="00A86EB2">
              <w:rPr>
                <w:i/>
                <w:color w:val="FF0000"/>
                <w:sz w:val="20"/>
                <w:szCs w:val="20"/>
              </w:rPr>
              <w:t xml:space="preserve"> pentru</w:t>
            </w:r>
            <w:r w:rsidRPr="00A86EB2">
              <w:rPr>
                <w:i/>
                <w:color w:val="FF0000"/>
                <w:sz w:val="24"/>
                <w:szCs w:val="24"/>
              </w:rPr>
              <w:t xml:space="preserve"> </w:t>
            </w:r>
            <w:r w:rsidRPr="00A86EB2">
              <w:rPr>
                <w:i/>
                <w:color w:val="FF0000"/>
                <w:sz w:val="20"/>
                <w:szCs w:val="20"/>
              </w:rPr>
              <w:t xml:space="preserve">ofertă la procedura de achiziție publică </w:t>
            </w:r>
            <w:r w:rsidRPr="00A86EB2">
              <w:rPr>
                <w:b/>
                <w:bCs/>
                <w:i/>
                <w:color w:val="FF0000"/>
                <w:sz w:val="20"/>
                <w:szCs w:val="20"/>
              </w:rPr>
              <w:t>nr</w:t>
            </w:r>
            <w:r w:rsidRPr="00A86EB2">
              <w:rPr>
                <w:i/>
                <w:color w:val="FF0000"/>
                <w:sz w:val="20"/>
                <w:szCs w:val="20"/>
              </w:rPr>
              <w:t xml:space="preserve">. ___ </w:t>
            </w:r>
            <w:r w:rsidRPr="00A86EB2">
              <w:rPr>
                <w:b/>
                <w:color w:val="FF0000"/>
                <w:sz w:val="20"/>
                <w:szCs w:val="20"/>
              </w:rPr>
              <w:t xml:space="preserve">din </w:t>
            </w:r>
            <w:r w:rsidRPr="00A86EB2">
              <w:rPr>
                <w:b/>
                <w:color w:val="FF0000"/>
                <w:sz w:val="20"/>
                <w:szCs w:val="20"/>
                <w:u w:val="thick" w:color="FF0000"/>
              </w:rPr>
              <w:tab/>
            </w:r>
            <w:r w:rsidRPr="00A86EB2">
              <w:rPr>
                <w:i/>
                <w:color w:val="FF0000"/>
                <w:spacing w:val="-10"/>
                <w:sz w:val="20"/>
                <w:szCs w:val="20"/>
              </w:rPr>
              <w:t>”</w:t>
            </w:r>
          </w:p>
          <w:p w14:paraId="101A1DD1" w14:textId="77777777" w:rsidR="00E615F4" w:rsidRPr="003A0DAE" w:rsidRDefault="00E615F4" w:rsidP="005F5791">
            <w:pPr>
              <w:pStyle w:val="Frspaiere"/>
              <w:jc w:val="both"/>
              <w:rPr>
                <w:rFonts w:ascii="Times New Roman" w:hAnsi="Times New Roman" w:cs="Times New Roman"/>
                <w:sz w:val="20"/>
                <w:szCs w:val="20"/>
              </w:rPr>
            </w:pPr>
            <w:r w:rsidRPr="002F1316">
              <w:rPr>
                <w:rFonts w:ascii="Times New Roman" w:hAnsi="Times New Roman" w:cs="Times New Roman"/>
                <w:sz w:val="20"/>
                <w:szCs w:val="20"/>
                <w:highlight w:val="yellow"/>
              </w:rPr>
              <w:t>Notă:</w:t>
            </w:r>
            <w:r w:rsidRPr="003A0DAE">
              <w:rPr>
                <w:rFonts w:ascii="Times New Roman" w:hAnsi="Times New Roman" w:cs="Times New Roman"/>
                <w:sz w:val="20"/>
                <w:szCs w:val="20"/>
              </w:rPr>
              <w:t xml:space="preserve"> </w:t>
            </w:r>
          </w:p>
          <w:p w14:paraId="54F69D3D" w14:textId="77777777" w:rsidR="00E615F4" w:rsidRPr="003A0DAE" w:rsidRDefault="00E615F4" w:rsidP="005F5791">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1) În cazul în care Scrisoarea de garanție bancară este semnată electronic de către banca emitentă, originalul acesteia urmează a fi depus electronic prin SIA RSAP odată cu oferta; </w:t>
            </w:r>
          </w:p>
          <w:p w14:paraId="13FAFD7C" w14:textId="77777777" w:rsidR="00E615F4" w:rsidRPr="003A0DAE" w:rsidRDefault="00E615F4" w:rsidP="005F5791">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odată cu oferta prin intermediul SIA RSAP, iar originalul acesteia urmează a fi prezentat la sediul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în termen de maxim 2 zile lucrătoare de la termenul-limită de depunere a ofertelor; </w:t>
            </w:r>
          </w:p>
          <w:p w14:paraId="1EDB4D19" w14:textId="77777777" w:rsidR="00E615F4" w:rsidRPr="003A0DAE" w:rsidRDefault="00E615F4" w:rsidP="005F5791">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3) În cazul garanției pentru ofertă sub formă de transfer pe contul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ofertanții urmează să efectueze plata în termen util, astfel încât mijloacele financiare să fie încasate până la termenul limită de depunere a ofertelor. </w:t>
            </w:r>
          </w:p>
          <w:p w14:paraId="5E2983C2" w14:textId="77777777" w:rsidR="00E615F4" w:rsidRPr="003A0DAE" w:rsidRDefault="00E615F4" w:rsidP="005F5791">
            <w:pPr>
              <w:pStyle w:val="Frspaiere"/>
              <w:jc w:val="both"/>
              <w:rPr>
                <w:rFonts w:ascii="Times New Roman" w:hAnsi="Times New Roman" w:cs="Times New Roman"/>
                <w:sz w:val="20"/>
                <w:szCs w:val="20"/>
                <w:u w:val="single"/>
                <w:lang w:eastAsia="en-US"/>
              </w:rPr>
            </w:pPr>
            <w:r w:rsidRPr="003A0DAE">
              <w:rPr>
                <w:rFonts w:ascii="Times New Roman" w:hAnsi="Times New Roman" w:cs="Times New Roman"/>
                <w:sz w:val="20"/>
                <w:szCs w:val="20"/>
                <w:u w:val="single"/>
              </w:rPr>
              <w:t>Termenul de valabilitate al garanției pentru ofertă va fi pe perioada de valabilitate a ofertei – 60 zile</w:t>
            </w:r>
            <w:r>
              <w:rPr>
                <w:rFonts w:ascii="Times New Roman" w:hAnsi="Times New Roman" w:cs="Times New Roman"/>
                <w:sz w:val="20"/>
                <w:szCs w:val="20"/>
                <w:u w:val="single"/>
              </w:rPr>
              <w:t xml:space="preserve"> calendaristice</w:t>
            </w:r>
            <w:r w:rsidRPr="003A0DAE">
              <w:rPr>
                <w:rFonts w:ascii="Times New Roman" w:hAnsi="Times New Roman" w:cs="Times New Roman"/>
                <w:sz w:val="20"/>
                <w:szCs w:val="20"/>
                <w:u w:val="single"/>
              </w:rPr>
              <w:t>.</w:t>
            </w:r>
          </w:p>
          <w:p w14:paraId="79B094D8" w14:textId="77777777" w:rsidR="00E615F4" w:rsidRPr="00A86EB2" w:rsidRDefault="00E615F4" w:rsidP="005F5791">
            <w:pPr>
              <w:pStyle w:val="TableParagraph"/>
              <w:tabs>
                <w:tab w:val="left" w:pos="324"/>
              </w:tabs>
              <w:spacing w:before="2"/>
              <w:ind w:right="271"/>
              <w:jc w:val="both"/>
              <w:rPr>
                <w:sz w:val="20"/>
                <w:szCs w:val="20"/>
              </w:rPr>
            </w:pPr>
          </w:p>
        </w:tc>
        <w:tc>
          <w:tcPr>
            <w:tcW w:w="1558" w:type="dxa"/>
            <w:shd w:val="clear" w:color="auto" w:fill="auto"/>
          </w:tcPr>
          <w:p w14:paraId="064B2DD7"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0D2A3EE4" w14:textId="77777777" w:rsidR="00E615F4" w:rsidRPr="00A86EB2" w:rsidRDefault="00E615F4" w:rsidP="005F5791">
            <w:pPr>
              <w:shd w:val="clear" w:color="auto" w:fill="FFFFFF" w:themeFill="background1"/>
              <w:tabs>
                <w:tab w:val="left" w:pos="612"/>
              </w:tabs>
              <w:spacing w:before="120" w:after="120"/>
              <w:rPr>
                <w:iCs/>
                <w:lang w:eastAsia="ru-RU"/>
              </w:rPr>
            </w:pPr>
            <w:r w:rsidRPr="00A86EB2">
              <w:rPr>
                <w:sz w:val="20"/>
                <w:szCs w:val="20"/>
              </w:rPr>
              <w:t>(la</w:t>
            </w:r>
            <w:r w:rsidRPr="00A86EB2">
              <w:rPr>
                <w:spacing w:val="-3"/>
                <w:sz w:val="20"/>
                <w:szCs w:val="20"/>
              </w:rPr>
              <w:t xml:space="preserve"> </w:t>
            </w:r>
            <w:r w:rsidRPr="00A86EB2">
              <w:rPr>
                <w:spacing w:val="-2"/>
                <w:sz w:val="20"/>
                <w:szCs w:val="20"/>
              </w:rPr>
              <w:t>deschidere)</w:t>
            </w:r>
          </w:p>
        </w:tc>
      </w:tr>
      <w:tr w:rsidR="00E615F4" w:rsidRPr="009516C7" w14:paraId="25BC2B1A" w14:textId="77777777" w:rsidTr="005F5791">
        <w:tc>
          <w:tcPr>
            <w:tcW w:w="9486" w:type="dxa"/>
            <w:gridSpan w:val="4"/>
            <w:shd w:val="clear" w:color="auto" w:fill="auto"/>
          </w:tcPr>
          <w:p w14:paraId="37E9F72C"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b/>
                <w:i/>
                <w:sz w:val="20"/>
                <w:szCs w:val="20"/>
              </w:rPr>
              <w:lastRenderedPageBreak/>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E615F4" w:rsidRPr="009516C7" w14:paraId="0D01B88E" w14:textId="77777777" w:rsidTr="005F5791">
        <w:tc>
          <w:tcPr>
            <w:tcW w:w="539" w:type="dxa"/>
            <w:shd w:val="clear" w:color="auto" w:fill="auto"/>
          </w:tcPr>
          <w:p w14:paraId="3ECE4F4D"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0BC5020F" w14:textId="77777777" w:rsidR="00E615F4" w:rsidRPr="00C9123D" w:rsidRDefault="00E615F4" w:rsidP="005F5791">
            <w:pPr>
              <w:pStyle w:val="TableParagraph"/>
              <w:spacing w:before="120" w:line="364" w:lineRule="auto"/>
              <w:ind w:right="167"/>
              <w:rPr>
                <w:sz w:val="20"/>
                <w:szCs w:val="20"/>
              </w:rPr>
            </w:pPr>
            <w:r w:rsidRPr="0072676E">
              <w:rPr>
                <w:sz w:val="20"/>
                <w:szCs w:val="20"/>
              </w:rPr>
              <w:t>Dovada înregistrării persoanei juridice, în conformitate</w:t>
            </w:r>
            <w:r w:rsidRPr="0072676E">
              <w:rPr>
                <w:spacing w:val="-13"/>
                <w:sz w:val="20"/>
                <w:szCs w:val="20"/>
              </w:rPr>
              <w:t xml:space="preserve"> </w:t>
            </w:r>
            <w:r w:rsidRPr="0072676E">
              <w:rPr>
                <w:sz w:val="20"/>
                <w:szCs w:val="20"/>
              </w:rPr>
              <w:t>cu</w:t>
            </w:r>
            <w:r w:rsidRPr="0072676E">
              <w:rPr>
                <w:spacing w:val="-12"/>
                <w:sz w:val="20"/>
                <w:szCs w:val="20"/>
              </w:rPr>
              <w:t xml:space="preserve"> </w:t>
            </w:r>
            <w:r w:rsidRPr="0072676E">
              <w:rPr>
                <w:sz w:val="20"/>
                <w:szCs w:val="20"/>
              </w:rPr>
              <w:t>prevederile</w:t>
            </w:r>
            <w:r>
              <w:rPr>
                <w:sz w:val="20"/>
                <w:szCs w:val="20"/>
              </w:rPr>
              <w:t xml:space="preserve"> </w:t>
            </w:r>
            <w:r w:rsidRPr="0072676E">
              <w:rPr>
                <w:sz w:val="20"/>
                <w:szCs w:val="20"/>
              </w:rPr>
              <w:t>legale</w:t>
            </w:r>
            <w:r w:rsidRPr="0072676E">
              <w:rPr>
                <w:spacing w:val="-7"/>
                <w:sz w:val="20"/>
                <w:szCs w:val="20"/>
              </w:rPr>
              <w:t xml:space="preserve"> </w:t>
            </w:r>
            <w:r w:rsidRPr="0072676E">
              <w:rPr>
                <w:sz w:val="20"/>
                <w:szCs w:val="20"/>
              </w:rPr>
              <w:t>din</w:t>
            </w:r>
            <w:r w:rsidRPr="0072676E">
              <w:rPr>
                <w:spacing w:val="-6"/>
                <w:sz w:val="20"/>
                <w:szCs w:val="20"/>
              </w:rPr>
              <w:t xml:space="preserve"> </w:t>
            </w:r>
            <w:proofErr w:type="spellStart"/>
            <w:r w:rsidRPr="0072676E">
              <w:rPr>
                <w:sz w:val="20"/>
                <w:szCs w:val="20"/>
              </w:rPr>
              <w:t>ţara</w:t>
            </w:r>
            <w:proofErr w:type="spellEnd"/>
            <w:r w:rsidRPr="0072676E">
              <w:rPr>
                <w:spacing w:val="-7"/>
                <w:sz w:val="20"/>
                <w:szCs w:val="20"/>
              </w:rPr>
              <w:t xml:space="preserve"> </w:t>
            </w:r>
            <w:r w:rsidRPr="0072676E">
              <w:rPr>
                <w:sz w:val="20"/>
                <w:szCs w:val="20"/>
              </w:rPr>
              <w:t>în</w:t>
            </w:r>
            <w:r w:rsidRPr="0072676E">
              <w:rPr>
                <w:spacing w:val="-7"/>
                <w:sz w:val="20"/>
                <w:szCs w:val="20"/>
              </w:rPr>
              <w:t xml:space="preserve"> </w:t>
            </w:r>
            <w:r w:rsidRPr="0072676E">
              <w:rPr>
                <w:sz w:val="20"/>
                <w:szCs w:val="20"/>
              </w:rPr>
              <w:t>care ofertantul</w:t>
            </w:r>
            <w:r w:rsidRPr="0072676E">
              <w:rPr>
                <w:spacing w:val="-6"/>
                <w:sz w:val="20"/>
                <w:szCs w:val="20"/>
              </w:rPr>
              <w:t xml:space="preserve"> </w:t>
            </w:r>
            <w:r w:rsidRPr="0072676E">
              <w:rPr>
                <w:sz w:val="20"/>
                <w:szCs w:val="20"/>
              </w:rPr>
              <w:t>este</w:t>
            </w:r>
            <w:r w:rsidRPr="0072676E">
              <w:rPr>
                <w:spacing w:val="-4"/>
                <w:sz w:val="20"/>
                <w:szCs w:val="20"/>
              </w:rPr>
              <w:t xml:space="preserve"> </w:t>
            </w:r>
            <w:r w:rsidRPr="0072676E">
              <w:rPr>
                <w:spacing w:val="-2"/>
                <w:sz w:val="20"/>
                <w:szCs w:val="20"/>
              </w:rPr>
              <w:t>stabilit</w:t>
            </w:r>
          </w:p>
        </w:tc>
        <w:tc>
          <w:tcPr>
            <w:tcW w:w="4578" w:type="dxa"/>
            <w:shd w:val="clear" w:color="auto" w:fill="auto"/>
          </w:tcPr>
          <w:p w14:paraId="1FECBF0F" w14:textId="77777777" w:rsidR="00E615F4" w:rsidRPr="0072676E" w:rsidRDefault="00E615F4" w:rsidP="005F5791">
            <w:pPr>
              <w:pStyle w:val="TableParagraph"/>
              <w:spacing w:before="10" w:line="340" w:lineRule="atLeast"/>
              <w:ind w:right="269"/>
              <w:rPr>
                <w:sz w:val="20"/>
                <w:szCs w:val="20"/>
              </w:rPr>
            </w:pPr>
            <w:r w:rsidRPr="0072676E">
              <w:rPr>
                <w:sz w:val="20"/>
                <w:szCs w:val="20"/>
              </w:rPr>
              <w:t>Certificat/Decizie de înregistrare a întreprinderii/Extras</w:t>
            </w:r>
            <w:r w:rsidRPr="0072676E">
              <w:rPr>
                <w:spacing w:val="-9"/>
                <w:sz w:val="20"/>
                <w:szCs w:val="20"/>
              </w:rPr>
              <w:t xml:space="preserve"> </w:t>
            </w:r>
            <w:r w:rsidRPr="0072676E">
              <w:rPr>
                <w:sz w:val="20"/>
                <w:szCs w:val="20"/>
              </w:rPr>
              <w:t>din</w:t>
            </w:r>
            <w:r w:rsidRPr="0072676E">
              <w:rPr>
                <w:spacing w:val="-7"/>
                <w:sz w:val="20"/>
                <w:szCs w:val="20"/>
              </w:rPr>
              <w:t xml:space="preserve"> </w:t>
            </w:r>
            <w:r w:rsidRPr="0072676E">
              <w:rPr>
                <w:sz w:val="20"/>
                <w:szCs w:val="20"/>
              </w:rPr>
              <w:t>Registrul</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Stat</w:t>
            </w:r>
            <w:r w:rsidRPr="0072676E">
              <w:rPr>
                <w:spacing w:val="-9"/>
                <w:sz w:val="20"/>
                <w:szCs w:val="20"/>
              </w:rPr>
              <w:t xml:space="preserve"> </w:t>
            </w:r>
            <w:r w:rsidRPr="0072676E">
              <w:rPr>
                <w:sz w:val="20"/>
                <w:szCs w:val="20"/>
              </w:rPr>
              <w:t>al</w:t>
            </w:r>
          </w:p>
          <w:p w14:paraId="586A7279" w14:textId="77777777" w:rsidR="00E615F4" w:rsidRPr="0072676E" w:rsidRDefault="00E615F4" w:rsidP="005F5791">
            <w:pPr>
              <w:pStyle w:val="TableParagraph"/>
              <w:spacing w:before="8"/>
              <w:rPr>
                <w:sz w:val="20"/>
                <w:szCs w:val="20"/>
              </w:rPr>
            </w:pPr>
            <w:r w:rsidRPr="0072676E">
              <w:rPr>
                <w:sz w:val="20"/>
                <w:szCs w:val="20"/>
              </w:rPr>
              <w:t>persoanelor</w:t>
            </w:r>
            <w:r w:rsidRPr="0072676E">
              <w:rPr>
                <w:spacing w:val="-6"/>
                <w:sz w:val="20"/>
                <w:szCs w:val="20"/>
              </w:rPr>
              <w:t xml:space="preserve"> </w:t>
            </w:r>
            <w:r w:rsidRPr="0072676E">
              <w:rPr>
                <w:spacing w:val="-2"/>
                <w:sz w:val="20"/>
                <w:szCs w:val="20"/>
              </w:rPr>
              <w:t>juridice.</w:t>
            </w:r>
          </w:p>
          <w:p w14:paraId="06B66580" w14:textId="77777777" w:rsidR="00E615F4" w:rsidRPr="0072676E" w:rsidRDefault="00E615F4" w:rsidP="005F5791">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1E60954D" w14:textId="77777777" w:rsidR="00E615F4" w:rsidRPr="0072676E" w:rsidRDefault="00E615F4" w:rsidP="005F5791">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7A4C6E7B" w14:textId="77777777" w:rsidR="00E615F4" w:rsidRPr="0072676E" w:rsidRDefault="00E615F4" w:rsidP="005F5791">
            <w:pPr>
              <w:pStyle w:val="TableParagraph"/>
              <w:spacing w:before="1"/>
              <w:rPr>
                <w:i/>
                <w:sz w:val="20"/>
                <w:szCs w:val="20"/>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p w14:paraId="613757C6" w14:textId="77777777" w:rsidR="00E615F4" w:rsidRPr="009516C7" w:rsidRDefault="00E615F4" w:rsidP="005F5791">
            <w:pPr>
              <w:shd w:val="clear" w:color="auto" w:fill="FFFFFF" w:themeFill="background1"/>
              <w:tabs>
                <w:tab w:val="left" w:pos="612"/>
              </w:tabs>
              <w:spacing w:before="120" w:after="120"/>
              <w:jc w:val="both"/>
              <w:rPr>
                <w:iCs/>
                <w:lang w:eastAsia="ru-RU"/>
              </w:rPr>
            </w:pPr>
            <w:r w:rsidRPr="0072676E">
              <w:rPr>
                <w:sz w:val="20"/>
                <w:szCs w:val="20"/>
              </w:rPr>
              <w:t>Operatorul economic nerezident va prezenta documente din ţara de origine care dovedesc forma</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înregistrare/atestare</w:t>
            </w:r>
            <w:r w:rsidRPr="0072676E">
              <w:rPr>
                <w:spacing w:val="-9"/>
                <w:sz w:val="20"/>
                <w:szCs w:val="20"/>
              </w:rPr>
              <w:t xml:space="preserve"> </w:t>
            </w:r>
            <w:r w:rsidRPr="0072676E">
              <w:rPr>
                <w:sz w:val="20"/>
                <w:szCs w:val="20"/>
              </w:rPr>
              <w:t>ori</w:t>
            </w:r>
            <w:r w:rsidRPr="0072676E">
              <w:rPr>
                <w:spacing w:val="-9"/>
                <w:sz w:val="20"/>
                <w:szCs w:val="20"/>
              </w:rPr>
              <w:t xml:space="preserve"> </w:t>
            </w:r>
            <w:r w:rsidRPr="0072676E">
              <w:rPr>
                <w:sz w:val="20"/>
                <w:szCs w:val="20"/>
              </w:rPr>
              <w:t>apartenenţa</w:t>
            </w:r>
            <w:r w:rsidRPr="0072676E">
              <w:rPr>
                <w:spacing w:val="-8"/>
                <w:sz w:val="20"/>
                <w:szCs w:val="20"/>
              </w:rPr>
              <w:t xml:space="preserve"> </w:t>
            </w:r>
            <w:r w:rsidRPr="0072676E">
              <w:rPr>
                <w:sz w:val="20"/>
                <w:szCs w:val="20"/>
              </w:rPr>
              <w:t>din punct de vedere profesional</w:t>
            </w:r>
          </w:p>
        </w:tc>
        <w:tc>
          <w:tcPr>
            <w:tcW w:w="1558" w:type="dxa"/>
            <w:shd w:val="clear" w:color="auto" w:fill="auto"/>
          </w:tcPr>
          <w:p w14:paraId="232F20C5"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6208F73D"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41BF15CD" w14:textId="77777777" w:rsidTr="005F5791">
        <w:tc>
          <w:tcPr>
            <w:tcW w:w="539" w:type="dxa"/>
            <w:shd w:val="clear" w:color="auto" w:fill="auto"/>
          </w:tcPr>
          <w:p w14:paraId="1611C773"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431D5288" w14:textId="77777777" w:rsidR="00E615F4" w:rsidRPr="00D3124E" w:rsidRDefault="00E615F4" w:rsidP="005F5791">
            <w:pPr>
              <w:pStyle w:val="Default"/>
              <w:rPr>
                <w:rFonts w:ascii="Times New Roman" w:hAnsi="Times New Roman" w:cs="Times New Roman"/>
                <w:sz w:val="20"/>
                <w:szCs w:val="20"/>
              </w:rPr>
            </w:pPr>
            <w:proofErr w:type="spellStart"/>
            <w:r w:rsidRPr="00D3124E">
              <w:rPr>
                <w:rFonts w:ascii="Times New Roman" w:hAnsi="Times New Roman" w:cs="Times New Roman"/>
                <w:sz w:val="20"/>
                <w:szCs w:val="20"/>
              </w:rPr>
              <w:t>Îndeplinirea</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către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operatorii</w:t>
            </w:r>
            <w:proofErr w:type="spellEnd"/>
            <w:r w:rsidRPr="00D3124E">
              <w:rPr>
                <w:rFonts w:ascii="Times New Roman" w:hAnsi="Times New Roman" w:cs="Times New Roman"/>
                <w:sz w:val="20"/>
                <w:szCs w:val="20"/>
              </w:rPr>
              <w:t xml:space="preserve"> economici </w:t>
            </w:r>
            <w:proofErr w:type="spellStart"/>
            <w:r w:rsidRPr="00D3124E">
              <w:rPr>
                <w:rFonts w:ascii="Times New Roman" w:hAnsi="Times New Roman" w:cs="Times New Roman"/>
                <w:sz w:val="20"/>
                <w:szCs w:val="20"/>
              </w:rPr>
              <w:t>ofertanți</w:t>
            </w:r>
            <w:proofErr w:type="spellEnd"/>
            <w:r w:rsidRPr="00D3124E">
              <w:rPr>
                <w:rFonts w:ascii="Times New Roman" w:hAnsi="Times New Roman" w:cs="Times New Roman"/>
                <w:sz w:val="20"/>
                <w:szCs w:val="20"/>
              </w:rPr>
              <w:t xml:space="preserve"> </w:t>
            </w:r>
            <w:proofErr w:type="gramStart"/>
            <w:r w:rsidRPr="00D3124E">
              <w:rPr>
                <w:rFonts w:ascii="Times New Roman" w:hAnsi="Times New Roman" w:cs="Times New Roman"/>
                <w:sz w:val="20"/>
                <w:szCs w:val="20"/>
              </w:rPr>
              <w:t>a</w:t>
            </w:r>
            <w:proofErr w:type="gram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obligaţiilor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plată</w:t>
            </w:r>
            <w:proofErr w:type="spellEnd"/>
            <w:r w:rsidRPr="00D3124E">
              <w:rPr>
                <w:rFonts w:ascii="Times New Roman" w:hAnsi="Times New Roman" w:cs="Times New Roman"/>
                <w:sz w:val="20"/>
                <w:szCs w:val="20"/>
              </w:rPr>
              <w:t xml:space="preserve"> a </w:t>
            </w:r>
            <w:proofErr w:type="spellStart"/>
            <w:r w:rsidRPr="00D3124E">
              <w:rPr>
                <w:rFonts w:ascii="Times New Roman" w:hAnsi="Times New Roman" w:cs="Times New Roman"/>
                <w:sz w:val="20"/>
                <w:szCs w:val="20"/>
              </w:rPr>
              <w:t>impozitelor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taxelor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şi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contribuţiilor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asigurări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sociale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conformitate</w:t>
            </w:r>
            <w:proofErr w:type="spellEnd"/>
            <w:r w:rsidRPr="00D3124E">
              <w:rPr>
                <w:rFonts w:ascii="Times New Roman" w:hAnsi="Times New Roman" w:cs="Times New Roman"/>
                <w:sz w:val="20"/>
                <w:szCs w:val="20"/>
              </w:rPr>
              <w:t xml:space="preserve"> cu </w:t>
            </w:r>
            <w:proofErr w:type="spellStart"/>
            <w:r w:rsidRPr="00D3124E">
              <w:rPr>
                <w:rFonts w:ascii="Times New Roman" w:hAnsi="Times New Roman" w:cs="Times New Roman"/>
                <w:sz w:val="20"/>
                <w:szCs w:val="20"/>
              </w:rPr>
              <w:t>prevederile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legale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vigoare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Republica</w:t>
            </w:r>
            <w:proofErr w:type="spellEnd"/>
            <w:r w:rsidRPr="00D3124E">
              <w:rPr>
                <w:rFonts w:ascii="Times New Roman" w:hAnsi="Times New Roman" w:cs="Times New Roman"/>
                <w:sz w:val="20"/>
                <w:szCs w:val="20"/>
              </w:rPr>
              <w:t xml:space="preserve"> Moldova </w:t>
            </w:r>
            <w:proofErr w:type="spellStart"/>
            <w:r w:rsidRPr="00D3124E">
              <w:rPr>
                <w:rFonts w:ascii="Times New Roman" w:hAnsi="Times New Roman" w:cs="Times New Roman"/>
                <w:sz w:val="20"/>
                <w:szCs w:val="20"/>
              </w:rPr>
              <w:t>sau</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ţara</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care </w:t>
            </w:r>
            <w:proofErr w:type="spellStart"/>
            <w:r w:rsidRPr="00D3124E">
              <w:rPr>
                <w:rFonts w:ascii="Times New Roman" w:hAnsi="Times New Roman" w:cs="Times New Roman"/>
                <w:sz w:val="20"/>
                <w:szCs w:val="20"/>
              </w:rPr>
              <w:t>este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stabilit</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ofertantul</w:t>
            </w:r>
            <w:proofErr w:type="spellEnd"/>
            <w:r w:rsidRPr="00D3124E">
              <w:rPr>
                <w:rFonts w:ascii="Times New Roman" w:hAnsi="Times New Roman" w:cs="Times New Roman"/>
                <w:sz w:val="20"/>
                <w:szCs w:val="20"/>
              </w:rPr>
              <w:t xml:space="preserve">) </w:t>
            </w:r>
          </w:p>
          <w:p w14:paraId="56F3F762" w14:textId="77777777" w:rsidR="00E615F4" w:rsidRPr="00D3124E" w:rsidRDefault="00E615F4" w:rsidP="005F5791">
            <w:pPr>
              <w:shd w:val="clear" w:color="auto" w:fill="FFFFFF" w:themeFill="background1"/>
              <w:tabs>
                <w:tab w:val="left" w:pos="612"/>
              </w:tabs>
              <w:spacing w:before="120" w:after="120"/>
              <w:rPr>
                <w:iCs/>
                <w:lang w:eastAsia="ru-RU"/>
              </w:rPr>
            </w:pPr>
          </w:p>
        </w:tc>
        <w:tc>
          <w:tcPr>
            <w:tcW w:w="4578" w:type="dxa"/>
            <w:shd w:val="clear" w:color="auto" w:fill="auto"/>
          </w:tcPr>
          <w:p w14:paraId="68664B7B" w14:textId="77777777" w:rsidR="00E615F4" w:rsidRPr="00D3124E" w:rsidRDefault="00E615F4" w:rsidP="005F5791">
            <w:pPr>
              <w:pStyle w:val="Frspaiere"/>
              <w:rPr>
                <w:rFonts w:ascii="Times New Roman" w:hAnsi="Times New Roman" w:cs="Times New Roman"/>
                <w:sz w:val="20"/>
                <w:szCs w:val="20"/>
              </w:rPr>
            </w:pPr>
            <w:r w:rsidRPr="00D3124E">
              <w:rPr>
                <w:rFonts w:ascii="Times New Roman" w:hAnsi="Times New Roman" w:cs="Times New Roman"/>
                <w:sz w:val="20"/>
                <w:szCs w:val="20"/>
              </w:rPr>
              <w:t>Îndeplinirea de către operatorii economici ofertanți a obligațiilor de plată a impozitelor, taxelor și contribuțiilor de asigurări sociale (în conformitate cu prevederile legale în vigoare în Republica Moldova va fi verificată de către autoritatea</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contractantă</w:t>
            </w:r>
            <w:r w:rsidRPr="00D3124E">
              <w:rPr>
                <w:rFonts w:ascii="Times New Roman" w:hAnsi="Times New Roman" w:cs="Times New Roman"/>
                <w:spacing w:val="-12"/>
                <w:sz w:val="20"/>
                <w:szCs w:val="20"/>
              </w:rPr>
              <w:t xml:space="preserve"> </w:t>
            </w:r>
            <w:r w:rsidRPr="00D3124E">
              <w:rPr>
                <w:rFonts w:ascii="Times New Roman" w:hAnsi="Times New Roman" w:cs="Times New Roman"/>
                <w:sz w:val="20"/>
                <w:szCs w:val="20"/>
              </w:rPr>
              <w:t>prin</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intermediul</w:t>
            </w:r>
            <w:r w:rsidRPr="00D3124E">
              <w:rPr>
                <w:rFonts w:ascii="Times New Roman" w:hAnsi="Times New Roman" w:cs="Times New Roman"/>
                <w:spacing w:val="-11"/>
                <w:sz w:val="20"/>
                <w:szCs w:val="20"/>
              </w:rPr>
              <w:t xml:space="preserve"> </w:t>
            </w:r>
            <w:r w:rsidRPr="00D3124E">
              <w:rPr>
                <w:rFonts w:ascii="Times New Roman" w:hAnsi="Times New Roman" w:cs="Times New Roman"/>
                <w:sz w:val="20"/>
                <w:szCs w:val="20"/>
              </w:rPr>
              <w:t>resursei informaționale a Serviciului Fiscal de Stat.</w:t>
            </w:r>
          </w:p>
          <w:p w14:paraId="376AA891" w14:textId="77777777" w:rsidR="00E615F4" w:rsidRPr="00D3124E" w:rsidRDefault="00E615F4" w:rsidP="005F5791">
            <w:pPr>
              <w:pStyle w:val="Frspaiere"/>
              <w:rPr>
                <w:rFonts w:ascii="Times New Roman" w:hAnsi="Times New Roman" w:cs="Times New Roman"/>
                <w:sz w:val="20"/>
                <w:szCs w:val="20"/>
              </w:rPr>
            </w:pPr>
            <w:r w:rsidRPr="00D3124E">
              <w:rPr>
                <w:rFonts w:ascii="Times New Roman" w:hAnsi="Times New Roman" w:cs="Times New Roman"/>
                <w:sz w:val="20"/>
                <w:szCs w:val="20"/>
              </w:rPr>
              <w:t>Dacă acest lucru nu va fi posibil, operatorul economic</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ofertant</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va</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prezenta</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certificat</w:t>
            </w:r>
            <w:r w:rsidRPr="00D3124E">
              <w:rPr>
                <w:rFonts w:ascii="Times New Roman" w:hAnsi="Times New Roman" w:cs="Times New Roman"/>
                <w:spacing w:val="40"/>
                <w:sz w:val="20"/>
                <w:szCs w:val="20"/>
              </w:rPr>
              <w:t xml:space="preserve"> </w:t>
            </w:r>
            <w:r w:rsidRPr="00D3124E">
              <w:rPr>
                <w:rFonts w:ascii="Times New Roman" w:hAnsi="Times New Roman" w:cs="Times New Roman"/>
                <w:sz w:val="20"/>
                <w:szCs w:val="20"/>
              </w:rPr>
              <w:t>care</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să demonstreze că ofertantul și-a îndeplinit obligațiile de plată a impozitelor, taxelor și contribuțiilor</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de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asigurări</w:t>
            </w:r>
            <w:r w:rsidRPr="00D3124E">
              <w:rPr>
                <w:rFonts w:ascii="Times New Roman" w:hAnsi="Times New Roman" w:cs="Times New Roman"/>
                <w:spacing w:val="-9"/>
                <w:sz w:val="20"/>
                <w:szCs w:val="20"/>
              </w:rPr>
              <w:t xml:space="preserve"> </w:t>
            </w:r>
            <w:r w:rsidRPr="00D3124E">
              <w:rPr>
                <w:rFonts w:ascii="Times New Roman" w:hAnsi="Times New Roman" w:cs="Times New Roman"/>
                <w:sz w:val="20"/>
                <w:szCs w:val="20"/>
              </w:rPr>
              <w:t>sociale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în</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 xml:space="preserve">conformitate cu prevederile legale în vigoare în Republica </w:t>
            </w:r>
            <w:r w:rsidRPr="00D3124E">
              <w:rPr>
                <w:rFonts w:ascii="Times New Roman" w:hAnsi="Times New Roman" w:cs="Times New Roman"/>
                <w:spacing w:val="-2"/>
                <w:sz w:val="20"/>
                <w:szCs w:val="20"/>
              </w:rPr>
              <w:t>Moldova.</w:t>
            </w:r>
          </w:p>
          <w:p w14:paraId="11D19852" w14:textId="77777777" w:rsidR="00E615F4" w:rsidRPr="00D3124E" w:rsidRDefault="00E615F4" w:rsidP="005F5791">
            <w:pPr>
              <w:pStyle w:val="Frspaiere"/>
              <w:rPr>
                <w:rFonts w:ascii="Times New Roman" w:hAnsi="Times New Roman" w:cs="Times New Roman"/>
                <w:i/>
                <w:sz w:val="20"/>
                <w:szCs w:val="20"/>
              </w:rPr>
            </w:pPr>
            <w:r w:rsidRPr="00D3124E">
              <w:rPr>
                <w:rFonts w:ascii="Times New Roman" w:hAnsi="Times New Roman" w:cs="Times New Roman"/>
                <w:i/>
                <w:sz w:val="20"/>
                <w:szCs w:val="20"/>
              </w:rPr>
              <w:t>* Se vor lua în calcul prevederile Codului fiscal privind</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cuantumul</w:t>
            </w:r>
            <w:r w:rsidRPr="00D3124E">
              <w:rPr>
                <w:rFonts w:ascii="Times New Roman" w:hAnsi="Times New Roman" w:cs="Times New Roman"/>
                <w:i/>
                <w:spacing w:val="-10"/>
                <w:sz w:val="20"/>
                <w:szCs w:val="20"/>
              </w:rPr>
              <w:t xml:space="preserve"> </w:t>
            </w:r>
            <w:r w:rsidRPr="00D3124E">
              <w:rPr>
                <w:rFonts w:ascii="Times New Roman" w:hAnsi="Times New Roman" w:cs="Times New Roman"/>
                <w:i/>
                <w:sz w:val="20"/>
                <w:szCs w:val="20"/>
              </w:rPr>
              <w:t>sumei</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neachitate</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a</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obligațiilor fiscale care se consideră restanță față</w:t>
            </w:r>
            <w:r w:rsidRPr="00D3124E">
              <w:rPr>
                <w:rFonts w:ascii="Times New Roman" w:hAnsi="Times New Roman" w:cs="Times New Roman"/>
                <w:i/>
                <w:spacing w:val="-2"/>
                <w:sz w:val="20"/>
                <w:szCs w:val="20"/>
              </w:rPr>
              <w:t xml:space="preserve"> </w:t>
            </w:r>
            <w:r w:rsidRPr="00D3124E">
              <w:rPr>
                <w:rFonts w:ascii="Times New Roman" w:hAnsi="Times New Roman" w:cs="Times New Roman"/>
                <w:i/>
                <w:sz w:val="20"/>
                <w:szCs w:val="20"/>
              </w:rPr>
              <w:t>de bugetul public național</w:t>
            </w:r>
          </w:p>
          <w:p w14:paraId="30CD4CDE" w14:textId="77777777" w:rsidR="00E615F4" w:rsidRPr="00D3124E" w:rsidRDefault="00E615F4" w:rsidP="005F5791">
            <w:pPr>
              <w:pStyle w:val="Frspaiere"/>
              <w:rPr>
                <w:rFonts w:ascii="Times New Roman" w:hAnsi="Times New Roman" w:cs="Times New Roman"/>
                <w:spacing w:val="-2"/>
              </w:rPr>
            </w:pPr>
            <w:r w:rsidRPr="00D3124E">
              <w:rPr>
                <w:rFonts w:ascii="Times New Roman" w:hAnsi="Times New Roman" w:cs="Times New Roman"/>
                <w:b/>
                <w:sz w:val="20"/>
                <w:szCs w:val="20"/>
              </w:rPr>
              <w:t>Certificatul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fi</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valabil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la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data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 xml:space="preserve">deschiderii </w:t>
            </w:r>
            <w:r w:rsidRPr="00D3124E">
              <w:rPr>
                <w:rFonts w:ascii="Times New Roman" w:hAnsi="Times New Roman" w:cs="Times New Roman"/>
                <w:b/>
                <w:spacing w:val="-2"/>
                <w:sz w:val="20"/>
                <w:szCs w:val="20"/>
              </w:rPr>
              <w:t>ofertelor.</w:t>
            </w:r>
          </w:p>
        </w:tc>
        <w:tc>
          <w:tcPr>
            <w:tcW w:w="1558" w:type="dxa"/>
            <w:shd w:val="clear" w:color="auto" w:fill="auto"/>
          </w:tcPr>
          <w:p w14:paraId="4F0ABAA3" w14:textId="77777777" w:rsidR="00E615F4" w:rsidRPr="00D3124E" w:rsidRDefault="00E615F4" w:rsidP="005F5791">
            <w:pPr>
              <w:pStyle w:val="TableParagraph"/>
              <w:spacing w:before="120"/>
              <w:ind w:left="0"/>
              <w:rPr>
                <w:sz w:val="20"/>
                <w:szCs w:val="20"/>
              </w:rPr>
            </w:pPr>
            <w:r w:rsidRPr="00D3124E">
              <w:rPr>
                <w:spacing w:val="-2"/>
                <w:sz w:val="20"/>
                <w:szCs w:val="20"/>
              </w:rPr>
              <w:t>Obligatoriu</w:t>
            </w:r>
          </w:p>
          <w:p w14:paraId="69A6DED2" w14:textId="77777777" w:rsidR="00E615F4" w:rsidRPr="00D3124E" w:rsidRDefault="00E615F4" w:rsidP="005F5791">
            <w:pPr>
              <w:shd w:val="clear" w:color="auto" w:fill="FFFFFF" w:themeFill="background1"/>
              <w:tabs>
                <w:tab w:val="left" w:pos="612"/>
              </w:tabs>
              <w:spacing w:before="120" w:after="120"/>
              <w:rPr>
                <w:iCs/>
                <w:lang w:eastAsia="ru-RU"/>
              </w:rPr>
            </w:pPr>
            <w:r w:rsidRPr="00D3124E">
              <w:rPr>
                <w:sz w:val="20"/>
                <w:szCs w:val="20"/>
              </w:rPr>
              <w:t>(la</w:t>
            </w:r>
            <w:r w:rsidRPr="00D3124E">
              <w:rPr>
                <w:spacing w:val="-3"/>
                <w:sz w:val="20"/>
                <w:szCs w:val="20"/>
              </w:rPr>
              <w:t xml:space="preserve"> </w:t>
            </w:r>
            <w:r w:rsidRPr="00D3124E">
              <w:rPr>
                <w:spacing w:val="-2"/>
                <w:sz w:val="20"/>
                <w:szCs w:val="20"/>
              </w:rPr>
              <w:t>solicitare)</w:t>
            </w:r>
          </w:p>
        </w:tc>
      </w:tr>
      <w:tr w:rsidR="00E615F4" w:rsidRPr="009516C7" w14:paraId="220A0C34" w14:textId="77777777" w:rsidTr="005F5791">
        <w:tc>
          <w:tcPr>
            <w:tcW w:w="539" w:type="dxa"/>
            <w:shd w:val="clear" w:color="auto" w:fill="auto"/>
          </w:tcPr>
          <w:p w14:paraId="5AB42872"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4C80887C"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7A00EC89" w14:textId="77777777" w:rsidR="00E615F4" w:rsidRPr="0072676E" w:rsidRDefault="00E615F4" w:rsidP="005F5791">
            <w:pPr>
              <w:pStyle w:val="TableParagraph"/>
              <w:spacing w:before="12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107F4EC4" w14:textId="77777777" w:rsidR="00E615F4" w:rsidRPr="0072676E" w:rsidRDefault="00E615F4" w:rsidP="005F5791">
            <w:pPr>
              <w:pStyle w:val="TableParagraph"/>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r w:rsidRPr="0072676E">
              <w:rPr>
                <w:sz w:val="20"/>
                <w:szCs w:val="20"/>
              </w:rPr>
              <w:t>de</w:t>
            </w:r>
            <w:r>
              <w:rPr>
                <w:sz w:val="20"/>
                <w:szCs w:val="20"/>
              </w:rPr>
              <w:t>ținătoare</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7EFD6694" w14:textId="77777777" w:rsidR="00E615F4" w:rsidRPr="0072676E" w:rsidRDefault="00E615F4" w:rsidP="005F5791">
            <w:pPr>
              <w:pStyle w:val="TableParagraph"/>
              <w:spacing w:before="118"/>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A553081" w14:textId="77777777" w:rsidR="00E615F4" w:rsidRPr="009516C7" w:rsidRDefault="00E615F4" w:rsidP="005F5791">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11329EB5"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5DFF3110"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1FE77F65" w14:textId="77777777" w:rsidTr="005F5791">
        <w:tc>
          <w:tcPr>
            <w:tcW w:w="539" w:type="dxa"/>
            <w:shd w:val="clear" w:color="auto" w:fill="auto"/>
          </w:tcPr>
          <w:p w14:paraId="7682F51D"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19024BA7"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Raportul financiar pentru anul 2024 înregistrat la Biroul</w:t>
            </w:r>
            <w:r w:rsidRPr="0072676E">
              <w:rPr>
                <w:spacing w:val="-13"/>
                <w:sz w:val="20"/>
                <w:szCs w:val="20"/>
              </w:rPr>
              <w:t xml:space="preserve"> </w:t>
            </w:r>
            <w:r w:rsidRPr="0072676E">
              <w:rPr>
                <w:sz w:val="20"/>
                <w:szCs w:val="20"/>
              </w:rPr>
              <w:t>Național</w:t>
            </w:r>
            <w:r w:rsidRPr="0072676E">
              <w:rPr>
                <w:spacing w:val="-12"/>
                <w:sz w:val="20"/>
                <w:szCs w:val="20"/>
              </w:rPr>
              <w:t xml:space="preserve"> </w:t>
            </w:r>
            <w:r w:rsidRPr="0072676E">
              <w:rPr>
                <w:sz w:val="20"/>
                <w:szCs w:val="20"/>
              </w:rPr>
              <w:t>de</w:t>
            </w:r>
            <w:r w:rsidRPr="0072676E">
              <w:rPr>
                <w:spacing w:val="-13"/>
                <w:sz w:val="20"/>
                <w:szCs w:val="20"/>
              </w:rPr>
              <w:t xml:space="preserve"> </w:t>
            </w:r>
            <w:r w:rsidRPr="0072676E">
              <w:rPr>
                <w:sz w:val="20"/>
                <w:szCs w:val="20"/>
              </w:rPr>
              <w:t>Statistică</w:t>
            </w:r>
          </w:p>
        </w:tc>
        <w:tc>
          <w:tcPr>
            <w:tcW w:w="4578" w:type="dxa"/>
            <w:shd w:val="clear" w:color="auto" w:fill="auto"/>
          </w:tcPr>
          <w:p w14:paraId="081D11B9" w14:textId="77777777" w:rsidR="00E615F4" w:rsidRPr="0072676E" w:rsidRDefault="00E615F4" w:rsidP="005F5791">
            <w:pPr>
              <w:pStyle w:val="TableParagraph"/>
              <w:spacing w:before="119"/>
              <w:ind w:left="0"/>
              <w:rPr>
                <w:sz w:val="20"/>
                <w:szCs w:val="20"/>
              </w:rPr>
            </w:pPr>
            <w:r w:rsidRPr="0072676E">
              <w:rPr>
                <w:sz w:val="20"/>
                <w:szCs w:val="20"/>
              </w:rPr>
              <w:t>Prezentarea</w:t>
            </w:r>
            <w:r w:rsidRPr="0072676E">
              <w:rPr>
                <w:spacing w:val="-6"/>
                <w:sz w:val="20"/>
                <w:szCs w:val="20"/>
              </w:rPr>
              <w:t xml:space="preserve"> </w:t>
            </w:r>
            <w:r w:rsidRPr="0072676E">
              <w:rPr>
                <w:sz w:val="20"/>
                <w:szCs w:val="20"/>
              </w:rPr>
              <w:t>raportului</w:t>
            </w:r>
            <w:r w:rsidRPr="0072676E">
              <w:rPr>
                <w:spacing w:val="-5"/>
                <w:sz w:val="20"/>
                <w:szCs w:val="20"/>
              </w:rPr>
              <w:t xml:space="preserve"> </w:t>
            </w:r>
            <w:r w:rsidRPr="0072676E">
              <w:rPr>
                <w:sz w:val="20"/>
                <w:szCs w:val="20"/>
              </w:rPr>
              <w:t>financiar</w:t>
            </w:r>
            <w:r w:rsidRPr="0072676E">
              <w:rPr>
                <w:spacing w:val="-3"/>
                <w:sz w:val="20"/>
                <w:szCs w:val="20"/>
              </w:rPr>
              <w:t xml:space="preserve"> </w:t>
            </w:r>
            <w:r w:rsidRPr="0072676E">
              <w:rPr>
                <w:sz w:val="20"/>
                <w:szCs w:val="20"/>
              </w:rPr>
              <w:t>pentru</w:t>
            </w:r>
            <w:r w:rsidRPr="0072676E">
              <w:rPr>
                <w:spacing w:val="-6"/>
                <w:sz w:val="20"/>
                <w:szCs w:val="20"/>
              </w:rPr>
              <w:t xml:space="preserve"> </w:t>
            </w:r>
            <w:r w:rsidRPr="0072676E">
              <w:rPr>
                <w:spacing w:val="-4"/>
                <w:sz w:val="20"/>
                <w:szCs w:val="20"/>
              </w:rPr>
              <w:t>anul</w:t>
            </w:r>
          </w:p>
          <w:p w14:paraId="5E3DA7B1" w14:textId="77777777" w:rsidR="00E615F4" w:rsidRPr="0072676E" w:rsidRDefault="00E615F4" w:rsidP="005F5791">
            <w:pPr>
              <w:pStyle w:val="TableParagraph"/>
              <w:spacing w:before="1"/>
              <w:ind w:left="0"/>
              <w:rPr>
                <w:sz w:val="20"/>
                <w:szCs w:val="20"/>
              </w:rPr>
            </w:pPr>
            <w:r w:rsidRPr="0072676E">
              <w:rPr>
                <w:sz w:val="20"/>
                <w:szCs w:val="20"/>
              </w:rPr>
              <w:t>2024</w:t>
            </w:r>
            <w:r w:rsidRPr="0072676E">
              <w:rPr>
                <w:spacing w:val="-3"/>
                <w:sz w:val="20"/>
                <w:szCs w:val="20"/>
              </w:rPr>
              <w:t xml:space="preserve"> </w:t>
            </w:r>
            <w:r w:rsidRPr="0072676E">
              <w:rPr>
                <w:sz w:val="20"/>
                <w:szCs w:val="20"/>
              </w:rPr>
              <w:t>înregistrat</w:t>
            </w:r>
            <w:r w:rsidRPr="0072676E">
              <w:rPr>
                <w:spacing w:val="-4"/>
                <w:sz w:val="20"/>
                <w:szCs w:val="20"/>
              </w:rPr>
              <w:t xml:space="preserve"> </w:t>
            </w:r>
            <w:r w:rsidRPr="0072676E">
              <w:rPr>
                <w:sz w:val="20"/>
                <w:szCs w:val="20"/>
              </w:rPr>
              <w:t>la</w:t>
            </w:r>
            <w:r w:rsidRPr="0072676E">
              <w:rPr>
                <w:spacing w:val="-4"/>
                <w:sz w:val="20"/>
                <w:szCs w:val="20"/>
              </w:rPr>
              <w:t xml:space="preserve"> </w:t>
            </w:r>
            <w:r w:rsidRPr="0072676E">
              <w:rPr>
                <w:sz w:val="20"/>
                <w:szCs w:val="20"/>
              </w:rPr>
              <w:t>Biroul</w:t>
            </w:r>
            <w:r w:rsidRPr="0072676E">
              <w:rPr>
                <w:spacing w:val="-5"/>
                <w:sz w:val="20"/>
                <w:szCs w:val="20"/>
              </w:rPr>
              <w:t xml:space="preserve"> </w:t>
            </w:r>
            <w:r w:rsidRPr="0072676E">
              <w:rPr>
                <w:sz w:val="20"/>
                <w:szCs w:val="20"/>
              </w:rPr>
              <w:t>Național</w:t>
            </w:r>
            <w:r w:rsidRPr="0072676E">
              <w:rPr>
                <w:spacing w:val="-4"/>
                <w:sz w:val="20"/>
                <w:szCs w:val="20"/>
              </w:rPr>
              <w:t xml:space="preserve"> </w:t>
            </w:r>
            <w:r w:rsidRPr="0072676E">
              <w:rPr>
                <w:sz w:val="20"/>
                <w:szCs w:val="20"/>
              </w:rPr>
              <w:t>de</w:t>
            </w:r>
            <w:r w:rsidRPr="0072676E">
              <w:rPr>
                <w:spacing w:val="-4"/>
                <w:sz w:val="20"/>
                <w:szCs w:val="20"/>
              </w:rPr>
              <w:t xml:space="preserve"> </w:t>
            </w:r>
            <w:r w:rsidRPr="0072676E">
              <w:rPr>
                <w:spacing w:val="-2"/>
                <w:sz w:val="20"/>
                <w:szCs w:val="20"/>
              </w:rPr>
              <w:t>Statistică.</w:t>
            </w:r>
          </w:p>
          <w:p w14:paraId="7E57280F" w14:textId="77777777" w:rsidR="00E615F4" w:rsidRPr="0072676E" w:rsidRDefault="00E615F4" w:rsidP="005F5791">
            <w:pPr>
              <w:pStyle w:val="TableParagraph"/>
              <w:spacing w:before="119"/>
              <w:ind w:left="0"/>
              <w:rPr>
                <w:i/>
                <w:sz w:val="20"/>
                <w:szCs w:val="20"/>
              </w:rPr>
            </w:pPr>
            <w:r w:rsidRPr="0072676E">
              <w:rPr>
                <w:i/>
                <w:sz w:val="20"/>
                <w:szCs w:val="20"/>
              </w:rPr>
              <w:t>Confirmat</w:t>
            </w:r>
            <w:r w:rsidRPr="0072676E">
              <w:rPr>
                <w:i/>
                <w:spacing w:val="-2"/>
                <w:sz w:val="20"/>
                <w:szCs w:val="20"/>
              </w:rPr>
              <w:t xml:space="preserve"> </w:t>
            </w:r>
            <w:r w:rsidRPr="0072676E">
              <w:rPr>
                <w:i/>
                <w:sz w:val="20"/>
                <w:szCs w:val="20"/>
              </w:rPr>
              <w:t>prin</w:t>
            </w:r>
            <w:r w:rsidRPr="0072676E">
              <w:rPr>
                <w:i/>
                <w:spacing w:val="-2"/>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70A8C3D4" w14:textId="77777777" w:rsidR="00E615F4" w:rsidRPr="009516C7" w:rsidRDefault="00E615F4" w:rsidP="005F5791">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156D89F0"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265181A6"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06A2FD0F" w14:textId="77777777" w:rsidTr="005F5791">
        <w:tc>
          <w:tcPr>
            <w:tcW w:w="539" w:type="dxa"/>
            <w:shd w:val="clear" w:color="auto" w:fill="auto"/>
          </w:tcPr>
          <w:p w14:paraId="0F0F011D"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4DAA6A95" w14:textId="77777777" w:rsidR="00E615F4" w:rsidRPr="0072676E" w:rsidRDefault="00E615F4" w:rsidP="005F5791">
            <w:pPr>
              <w:pStyle w:val="TableParagraph"/>
              <w:spacing w:before="120"/>
              <w:ind w:right="167"/>
              <w:rPr>
                <w:sz w:val="20"/>
                <w:szCs w:val="20"/>
              </w:rPr>
            </w:pPr>
            <w:r w:rsidRPr="0072676E">
              <w:rPr>
                <w:sz w:val="20"/>
                <w:szCs w:val="20"/>
              </w:rPr>
              <w:t>Lichiditatea</w:t>
            </w:r>
            <w:r w:rsidRPr="0072676E">
              <w:rPr>
                <w:spacing w:val="-13"/>
                <w:sz w:val="20"/>
                <w:szCs w:val="20"/>
              </w:rPr>
              <w:t xml:space="preserve"> </w:t>
            </w:r>
            <w:r w:rsidRPr="0072676E">
              <w:rPr>
                <w:sz w:val="20"/>
                <w:szCs w:val="20"/>
              </w:rPr>
              <w:t>generală</w:t>
            </w:r>
            <w:r w:rsidRPr="0072676E">
              <w:rPr>
                <w:spacing w:val="-12"/>
                <w:sz w:val="20"/>
                <w:szCs w:val="20"/>
              </w:rPr>
              <w:t xml:space="preserve"> </w:t>
            </w:r>
            <w:r w:rsidRPr="0072676E">
              <w:rPr>
                <w:sz w:val="20"/>
                <w:szCs w:val="20"/>
              </w:rPr>
              <w:t>(active circulante/datorii curente * 100 %</w:t>
            </w:r>
          </w:p>
          <w:p w14:paraId="1DC7C70C" w14:textId="77777777" w:rsidR="00E615F4" w:rsidRPr="0072676E" w:rsidRDefault="00E615F4" w:rsidP="005F5791">
            <w:pPr>
              <w:pStyle w:val="TableParagraph"/>
              <w:spacing w:before="121"/>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4"/>
                <w:sz w:val="20"/>
                <w:szCs w:val="20"/>
              </w:rPr>
              <w:t xml:space="preserve"> </w:t>
            </w:r>
            <w:r w:rsidRPr="0072676E">
              <w:rPr>
                <w:sz w:val="20"/>
                <w:szCs w:val="20"/>
              </w:rPr>
              <w:t>va</w:t>
            </w:r>
            <w:r w:rsidRPr="0072676E">
              <w:rPr>
                <w:spacing w:val="-5"/>
                <w:sz w:val="20"/>
                <w:szCs w:val="20"/>
              </w:rPr>
              <w:t xml:space="preserve"> </w:t>
            </w:r>
            <w:r w:rsidRPr="0072676E">
              <w:rPr>
                <w:sz w:val="20"/>
                <w:szCs w:val="20"/>
              </w:rPr>
              <w:t>fi</w:t>
            </w:r>
            <w:r w:rsidRPr="0072676E">
              <w:rPr>
                <w:spacing w:val="-5"/>
                <w:sz w:val="20"/>
                <w:szCs w:val="20"/>
              </w:rPr>
              <w:t xml:space="preserve"> de</w:t>
            </w:r>
          </w:p>
          <w:p w14:paraId="142BE6F0"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minim</w:t>
            </w:r>
            <w:r w:rsidRPr="0072676E">
              <w:rPr>
                <w:spacing w:val="-6"/>
                <w:sz w:val="20"/>
                <w:szCs w:val="20"/>
              </w:rPr>
              <w:t xml:space="preserve"> </w:t>
            </w:r>
            <w:r w:rsidRPr="0072676E">
              <w:rPr>
                <w:spacing w:val="-4"/>
                <w:sz w:val="20"/>
                <w:szCs w:val="20"/>
              </w:rPr>
              <w:t>100%</w:t>
            </w:r>
          </w:p>
        </w:tc>
        <w:tc>
          <w:tcPr>
            <w:tcW w:w="4578" w:type="dxa"/>
            <w:shd w:val="clear" w:color="auto" w:fill="auto"/>
          </w:tcPr>
          <w:p w14:paraId="734734EA" w14:textId="77777777" w:rsidR="00E615F4" w:rsidRPr="0072676E" w:rsidRDefault="00E615F4" w:rsidP="005F5791">
            <w:pPr>
              <w:pStyle w:val="TableParagraph"/>
              <w:spacing w:before="121"/>
              <w:ind w:left="0"/>
              <w:rPr>
                <w:sz w:val="20"/>
                <w:szCs w:val="20"/>
              </w:rPr>
            </w:pPr>
            <w:r w:rsidRPr="0072676E">
              <w:rPr>
                <w:sz w:val="20"/>
                <w:szCs w:val="20"/>
              </w:rPr>
              <w:t>Declarație</w:t>
            </w:r>
            <w:r w:rsidRPr="0072676E">
              <w:rPr>
                <w:spacing w:val="-3"/>
                <w:sz w:val="20"/>
                <w:szCs w:val="20"/>
              </w:rPr>
              <w:t xml:space="preserve"> </w:t>
            </w:r>
            <w:r w:rsidRPr="0072676E">
              <w:rPr>
                <w:sz w:val="20"/>
                <w:szCs w:val="20"/>
              </w:rPr>
              <w:t>în</w:t>
            </w:r>
            <w:r w:rsidRPr="0072676E">
              <w:rPr>
                <w:spacing w:val="-2"/>
                <w:sz w:val="20"/>
                <w:szCs w:val="20"/>
              </w:rPr>
              <w:t xml:space="preserve"> </w:t>
            </w:r>
            <w:r w:rsidRPr="0072676E">
              <w:rPr>
                <w:sz w:val="20"/>
                <w:szCs w:val="20"/>
              </w:rPr>
              <w:t>formă</w:t>
            </w:r>
            <w:r w:rsidRPr="0072676E">
              <w:rPr>
                <w:spacing w:val="-1"/>
                <w:sz w:val="20"/>
                <w:szCs w:val="20"/>
              </w:rPr>
              <w:t xml:space="preserve"> </w:t>
            </w:r>
            <w:r w:rsidRPr="0072676E">
              <w:rPr>
                <w:spacing w:val="-2"/>
                <w:sz w:val="20"/>
                <w:szCs w:val="20"/>
              </w:rPr>
              <w:t>liberă.</w:t>
            </w:r>
          </w:p>
          <w:p w14:paraId="0DC5E9E6" w14:textId="77777777" w:rsidR="00E615F4" w:rsidRPr="0072676E" w:rsidRDefault="00E615F4" w:rsidP="005F5791">
            <w:pPr>
              <w:pStyle w:val="TableParagraph"/>
              <w:spacing w:before="121"/>
              <w:ind w:left="0"/>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3"/>
                <w:sz w:val="20"/>
                <w:szCs w:val="20"/>
              </w:rPr>
              <w:t xml:space="preserve"> </w:t>
            </w:r>
            <w:r w:rsidRPr="0072676E">
              <w:rPr>
                <w:sz w:val="20"/>
                <w:szCs w:val="20"/>
              </w:rPr>
              <w:t>va</w:t>
            </w:r>
            <w:r w:rsidRPr="0072676E">
              <w:rPr>
                <w:spacing w:val="-6"/>
                <w:sz w:val="20"/>
                <w:szCs w:val="20"/>
              </w:rPr>
              <w:t xml:space="preserve"> </w:t>
            </w:r>
            <w:r w:rsidRPr="0072676E">
              <w:rPr>
                <w:sz w:val="20"/>
                <w:szCs w:val="20"/>
              </w:rPr>
              <w:t>fi</w:t>
            </w:r>
            <w:r w:rsidRPr="0072676E">
              <w:rPr>
                <w:spacing w:val="-4"/>
                <w:sz w:val="20"/>
                <w:szCs w:val="20"/>
              </w:rPr>
              <w:t xml:space="preserve"> </w:t>
            </w:r>
            <w:r w:rsidRPr="0072676E">
              <w:rPr>
                <w:sz w:val="20"/>
                <w:szCs w:val="20"/>
              </w:rPr>
              <w:t>de</w:t>
            </w:r>
            <w:r w:rsidRPr="0072676E">
              <w:rPr>
                <w:spacing w:val="-6"/>
                <w:sz w:val="20"/>
                <w:szCs w:val="20"/>
              </w:rPr>
              <w:t xml:space="preserve"> </w:t>
            </w:r>
            <w:r w:rsidRPr="0072676E">
              <w:rPr>
                <w:sz w:val="20"/>
                <w:szCs w:val="20"/>
              </w:rPr>
              <w:t>minim</w:t>
            </w:r>
            <w:r w:rsidRPr="0072676E">
              <w:rPr>
                <w:spacing w:val="-3"/>
                <w:sz w:val="20"/>
                <w:szCs w:val="20"/>
              </w:rPr>
              <w:t xml:space="preserve"> </w:t>
            </w:r>
            <w:r w:rsidRPr="0072676E">
              <w:rPr>
                <w:spacing w:val="-4"/>
                <w:sz w:val="20"/>
                <w:szCs w:val="20"/>
              </w:rPr>
              <w:t>100%</w:t>
            </w:r>
          </w:p>
          <w:p w14:paraId="7CAADDD0" w14:textId="77777777" w:rsidR="00E615F4" w:rsidRPr="0072676E" w:rsidRDefault="00E615F4" w:rsidP="005F5791">
            <w:pPr>
              <w:pStyle w:val="TableParagraph"/>
              <w:spacing w:before="117"/>
              <w:ind w:left="0"/>
              <w:rPr>
                <w:i/>
                <w:sz w:val="20"/>
                <w:szCs w:val="20"/>
              </w:rPr>
            </w:pPr>
            <w:r w:rsidRPr="0072676E">
              <w:rPr>
                <w:i/>
                <w:sz w:val="20"/>
                <w:szCs w:val="20"/>
              </w:rPr>
              <w:t>Confirmată</w:t>
            </w:r>
            <w:r w:rsidRPr="0072676E">
              <w:rPr>
                <w:i/>
                <w:spacing w:val="-9"/>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8"/>
                <w:sz w:val="20"/>
                <w:szCs w:val="20"/>
              </w:rPr>
              <w:t xml:space="preserve"> </w:t>
            </w:r>
            <w:r w:rsidRPr="0072676E">
              <w:rPr>
                <w:i/>
                <w:spacing w:val="-2"/>
                <w:sz w:val="20"/>
                <w:szCs w:val="20"/>
              </w:rPr>
              <w:t>semnăturii</w:t>
            </w:r>
          </w:p>
          <w:p w14:paraId="420C7CC8" w14:textId="77777777" w:rsidR="00E615F4" w:rsidRPr="009516C7" w:rsidRDefault="00E615F4" w:rsidP="005F5791">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741BE72F"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6D80F0CE"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24BC35CF" w14:textId="77777777" w:rsidTr="005F5791">
        <w:tc>
          <w:tcPr>
            <w:tcW w:w="539" w:type="dxa"/>
            <w:shd w:val="clear" w:color="auto" w:fill="auto"/>
          </w:tcPr>
          <w:p w14:paraId="35D2E36B"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766B57D5" w14:textId="77777777" w:rsidR="00E615F4" w:rsidRPr="0072676E" w:rsidRDefault="00E615F4" w:rsidP="005F5791">
            <w:pPr>
              <w:pStyle w:val="TableParagraph"/>
              <w:spacing w:before="120"/>
              <w:ind w:left="0"/>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proofErr w:type="spellStart"/>
            <w:r w:rsidRPr="0072676E">
              <w:rPr>
                <w:sz w:val="20"/>
                <w:szCs w:val="20"/>
              </w:rPr>
              <w:t>experienţa</w:t>
            </w:r>
            <w:proofErr w:type="spellEnd"/>
            <w:r w:rsidRPr="0072676E">
              <w:rPr>
                <w:sz w:val="20"/>
                <w:szCs w:val="20"/>
              </w:rPr>
              <w:t xml:space="preserve"> similară (Anexa 12)</w:t>
            </w:r>
          </w:p>
          <w:p w14:paraId="0F159007" w14:textId="77777777" w:rsidR="00E615F4" w:rsidRPr="0072676E" w:rsidRDefault="00E615F4" w:rsidP="005F5791">
            <w:pPr>
              <w:pStyle w:val="TableParagraph"/>
              <w:spacing w:before="121"/>
              <w:ind w:left="0"/>
              <w:rPr>
                <w:sz w:val="20"/>
                <w:szCs w:val="20"/>
              </w:rPr>
            </w:pPr>
            <w:r w:rsidRPr="0072676E">
              <w:rPr>
                <w:spacing w:val="-5"/>
                <w:sz w:val="20"/>
                <w:szCs w:val="20"/>
              </w:rPr>
              <w:t>SAU</w:t>
            </w:r>
          </w:p>
          <w:p w14:paraId="49430395" w14:textId="77777777" w:rsidR="00E615F4" w:rsidRPr="0072676E" w:rsidRDefault="00E615F4" w:rsidP="005F5791">
            <w:pPr>
              <w:pStyle w:val="TableParagraph"/>
              <w:spacing w:before="120" w:line="367" w:lineRule="auto"/>
              <w:ind w:left="0"/>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lista principalelor lucrări</w:t>
            </w:r>
          </w:p>
          <w:p w14:paraId="2AED36F5" w14:textId="77777777" w:rsidR="00E615F4" w:rsidRPr="0072676E" w:rsidRDefault="00E615F4" w:rsidP="005F5791">
            <w:pPr>
              <w:pStyle w:val="TableParagraph"/>
              <w:spacing w:line="225" w:lineRule="exact"/>
              <w:ind w:left="0"/>
              <w:rPr>
                <w:sz w:val="20"/>
                <w:szCs w:val="20"/>
              </w:rPr>
            </w:pPr>
            <w:r w:rsidRPr="0072676E">
              <w:rPr>
                <w:sz w:val="20"/>
                <w:szCs w:val="20"/>
              </w:rPr>
              <w:t>executate</w:t>
            </w:r>
            <w:r w:rsidRPr="0072676E">
              <w:rPr>
                <w:spacing w:val="-4"/>
                <w:sz w:val="20"/>
                <w:szCs w:val="20"/>
              </w:rPr>
              <w:t xml:space="preserve"> </w:t>
            </w:r>
            <w:r w:rsidRPr="0072676E">
              <w:rPr>
                <w:sz w:val="20"/>
                <w:szCs w:val="20"/>
              </w:rPr>
              <w:t>în</w:t>
            </w:r>
            <w:r w:rsidRPr="0072676E">
              <w:rPr>
                <w:spacing w:val="-3"/>
                <w:sz w:val="20"/>
                <w:szCs w:val="20"/>
              </w:rPr>
              <w:t xml:space="preserve"> </w:t>
            </w:r>
            <w:r w:rsidRPr="0072676E">
              <w:rPr>
                <w:sz w:val="20"/>
                <w:szCs w:val="20"/>
              </w:rPr>
              <w:t>ultimul</w:t>
            </w:r>
            <w:r w:rsidRPr="0072676E">
              <w:rPr>
                <w:spacing w:val="-5"/>
                <w:sz w:val="20"/>
                <w:szCs w:val="20"/>
              </w:rPr>
              <w:t xml:space="preserve"> </w:t>
            </w:r>
            <w:r w:rsidRPr="0072676E">
              <w:rPr>
                <w:sz w:val="20"/>
                <w:szCs w:val="20"/>
              </w:rPr>
              <w:t>an</w:t>
            </w:r>
            <w:r w:rsidRPr="0072676E">
              <w:rPr>
                <w:spacing w:val="-2"/>
                <w:sz w:val="20"/>
                <w:szCs w:val="20"/>
              </w:rPr>
              <w:t xml:space="preserve"> </w:t>
            </w:r>
            <w:r w:rsidRPr="0072676E">
              <w:rPr>
                <w:spacing w:val="-5"/>
                <w:sz w:val="20"/>
                <w:szCs w:val="20"/>
              </w:rPr>
              <w:t>de</w:t>
            </w:r>
          </w:p>
          <w:p w14:paraId="696227F3"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activitate</w:t>
            </w:r>
            <w:r w:rsidRPr="0072676E">
              <w:rPr>
                <w:spacing w:val="-6"/>
                <w:sz w:val="20"/>
                <w:szCs w:val="20"/>
              </w:rPr>
              <w:t xml:space="preserve"> </w:t>
            </w:r>
            <w:r w:rsidRPr="0072676E">
              <w:rPr>
                <w:sz w:val="20"/>
                <w:szCs w:val="20"/>
              </w:rPr>
              <w:t>(Anexa</w:t>
            </w:r>
            <w:r w:rsidRPr="0072676E">
              <w:rPr>
                <w:spacing w:val="-6"/>
                <w:sz w:val="20"/>
                <w:szCs w:val="20"/>
              </w:rPr>
              <w:t xml:space="preserve"> </w:t>
            </w:r>
            <w:r w:rsidRPr="0072676E">
              <w:rPr>
                <w:spacing w:val="-5"/>
                <w:sz w:val="20"/>
                <w:szCs w:val="20"/>
              </w:rPr>
              <w:t>13)</w:t>
            </w:r>
          </w:p>
        </w:tc>
        <w:tc>
          <w:tcPr>
            <w:tcW w:w="4578" w:type="dxa"/>
            <w:shd w:val="clear" w:color="auto" w:fill="auto"/>
          </w:tcPr>
          <w:p w14:paraId="75A37209" w14:textId="77777777" w:rsidR="00E615F4" w:rsidRPr="0072676E" w:rsidRDefault="00E615F4" w:rsidP="00E615F4">
            <w:pPr>
              <w:pStyle w:val="TableParagraph"/>
              <w:numPr>
                <w:ilvl w:val="0"/>
                <w:numId w:val="39"/>
              </w:numPr>
              <w:tabs>
                <w:tab w:val="left" w:pos="369"/>
              </w:tabs>
              <w:spacing w:before="122"/>
              <w:ind w:hanging="261"/>
              <w:rPr>
                <w:sz w:val="20"/>
                <w:szCs w:val="20"/>
              </w:rPr>
            </w:pPr>
            <w:r w:rsidRPr="0072676E">
              <w:rPr>
                <w:sz w:val="20"/>
                <w:szCs w:val="20"/>
              </w:rPr>
              <w:t>Declarație</w:t>
            </w:r>
            <w:r w:rsidRPr="0072676E">
              <w:rPr>
                <w:spacing w:val="-5"/>
                <w:sz w:val="20"/>
                <w:szCs w:val="20"/>
              </w:rPr>
              <w:t xml:space="preserve"> </w:t>
            </w:r>
            <w:r w:rsidRPr="0072676E">
              <w:rPr>
                <w:sz w:val="20"/>
                <w:szCs w:val="20"/>
              </w:rPr>
              <w:t>conform</w:t>
            </w:r>
            <w:r w:rsidRPr="0072676E">
              <w:rPr>
                <w:spacing w:val="-2"/>
                <w:sz w:val="20"/>
                <w:szCs w:val="20"/>
              </w:rPr>
              <w:t xml:space="preserve">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5"/>
                <w:sz w:val="20"/>
                <w:szCs w:val="20"/>
              </w:rPr>
              <w:t xml:space="preserve"> </w:t>
            </w:r>
            <w:r w:rsidRPr="0072676E">
              <w:rPr>
                <w:b/>
                <w:sz w:val="20"/>
                <w:szCs w:val="20"/>
              </w:rPr>
              <w:t>12</w:t>
            </w:r>
            <w:r w:rsidRPr="0072676E">
              <w:rPr>
                <w:b/>
                <w:spacing w:val="-3"/>
                <w:sz w:val="20"/>
                <w:szCs w:val="20"/>
              </w:rPr>
              <w:t xml:space="preserve"> </w:t>
            </w:r>
            <w:r w:rsidRPr="0072676E">
              <w:rPr>
                <w:spacing w:val="-5"/>
                <w:sz w:val="20"/>
                <w:szCs w:val="20"/>
              </w:rPr>
              <w:t>din</w:t>
            </w:r>
          </w:p>
          <w:p w14:paraId="1A5ABE87" w14:textId="77777777" w:rsidR="00E615F4" w:rsidRPr="0072676E" w:rsidRDefault="00E615F4" w:rsidP="005F5791">
            <w:pPr>
              <w:pStyle w:val="TableParagraph"/>
              <w:spacing w:before="118"/>
              <w:rPr>
                <w:sz w:val="20"/>
                <w:szCs w:val="20"/>
              </w:rPr>
            </w:pPr>
            <w:r w:rsidRPr="0072676E">
              <w:rPr>
                <w:sz w:val="20"/>
                <w:szCs w:val="20"/>
              </w:rPr>
              <w:t>Documentația</w:t>
            </w:r>
            <w:r w:rsidRPr="0072676E">
              <w:rPr>
                <w:spacing w:val="-8"/>
                <w:sz w:val="20"/>
                <w:szCs w:val="20"/>
              </w:rPr>
              <w:t xml:space="preserve"> </w:t>
            </w:r>
            <w:r w:rsidRPr="0072676E">
              <w:rPr>
                <w:sz w:val="20"/>
                <w:szCs w:val="20"/>
              </w:rPr>
              <w:t>standard</w:t>
            </w:r>
            <w:r w:rsidRPr="0072676E">
              <w:rPr>
                <w:spacing w:val="-7"/>
                <w:sz w:val="20"/>
                <w:szCs w:val="20"/>
              </w:rPr>
              <w:t xml:space="preserve"> </w:t>
            </w:r>
            <w:r w:rsidRPr="0072676E">
              <w:rPr>
                <w:sz w:val="20"/>
                <w:szCs w:val="20"/>
              </w:rPr>
              <w:t>aprobată</w:t>
            </w:r>
            <w:r w:rsidRPr="0072676E">
              <w:rPr>
                <w:spacing w:val="-8"/>
                <w:sz w:val="20"/>
                <w:szCs w:val="20"/>
              </w:rPr>
              <w:t xml:space="preserve"> </w:t>
            </w:r>
            <w:r w:rsidRPr="0072676E">
              <w:rPr>
                <w:sz w:val="20"/>
                <w:szCs w:val="20"/>
              </w:rPr>
              <w:t>prin</w:t>
            </w:r>
            <w:r w:rsidRPr="0072676E">
              <w:rPr>
                <w:spacing w:val="-7"/>
                <w:sz w:val="20"/>
                <w:szCs w:val="20"/>
              </w:rPr>
              <w:t xml:space="preserve"> </w:t>
            </w:r>
            <w:r w:rsidRPr="0072676E">
              <w:rPr>
                <w:sz w:val="20"/>
                <w:szCs w:val="20"/>
              </w:rPr>
              <w:t>Ordinul</w:t>
            </w:r>
            <w:r w:rsidRPr="0072676E">
              <w:rPr>
                <w:spacing w:val="-9"/>
                <w:sz w:val="20"/>
                <w:szCs w:val="20"/>
              </w:rPr>
              <w:t xml:space="preserve"> </w:t>
            </w:r>
            <w:r w:rsidRPr="0072676E">
              <w:rPr>
                <w:sz w:val="20"/>
                <w:szCs w:val="20"/>
              </w:rPr>
              <w:t>MF nr. 69 din 07.05.2021, ce prevede executarea în ultimii 5 ani (calculați până la termenul limită de depunere a ofertelor) cel</w:t>
            </w:r>
            <w:r w:rsidRPr="0072676E">
              <w:rPr>
                <w:spacing w:val="-1"/>
                <w:sz w:val="20"/>
                <w:szCs w:val="20"/>
              </w:rPr>
              <w:t xml:space="preserve"> </w:t>
            </w:r>
            <w:proofErr w:type="spellStart"/>
            <w:r w:rsidRPr="0072676E">
              <w:rPr>
                <w:sz w:val="20"/>
                <w:szCs w:val="20"/>
              </w:rPr>
              <w:t>puţin</w:t>
            </w:r>
            <w:proofErr w:type="spellEnd"/>
            <w:r w:rsidRPr="0072676E">
              <w:rPr>
                <w:sz w:val="20"/>
                <w:szCs w:val="20"/>
              </w:rPr>
              <w:t xml:space="preserve"> a unui contract (al cărui obiect este similar obiectului viitorului contract) cu o valoare nu mai mică de 75% din valoarea viitorului contract, confirmată prin</w:t>
            </w:r>
          </w:p>
          <w:p w14:paraId="264C133E" w14:textId="77777777" w:rsidR="00E615F4" w:rsidRPr="0072676E" w:rsidRDefault="00E615F4" w:rsidP="005F5791">
            <w:pPr>
              <w:pStyle w:val="TableParagraph"/>
              <w:spacing w:before="1"/>
              <w:rPr>
                <w:sz w:val="20"/>
                <w:szCs w:val="20"/>
              </w:rPr>
            </w:pPr>
            <w:r w:rsidRPr="0072676E">
              <w:rPr>
                <w:sz w:val="20"/>
                <w:szCs w:val="20"/>
              </w:rPr>
              <w:t>prezentarea contractului de antrepriză sau subantrepriză</w:t>
            </w:r>
            <w:r w:rsidRPr="0072676E">
              <w:rPr>
                <w:spacing w:val="-10"/>
                <w:sz w:val="20"/>
                <w:szCs w:val="20"/>
              </w:rPr>
              <w:t xml:space="preserve"> </w:t>
            </w:r>
            <w:r w:rsidRPr="0072676E">
              <w:rPr>
                <w:sz w:val="20"/>
                <w:szCs w:val="20"/>
              </w:rPr>
              <w:t>(după</w:t>
            </w:r>
            <w:r w:rsidRPr="0072676E">
              <w:rPr>
                <w:spacing w:val="-8"/>
                <w:sz w:val="20"/>
                <w:szCs w:val="20"/>
              </w:rPr>
              <w:t xml:space="preserve"> </w:t>
            </w:r>
            <w:r w:rsidRPr="0072676E">
              <w:rPr>
                <w:sz w:val="20"/>
                <w:szCs w:val="20"/>
              </w:rPr>
              <w:t>caz</w:t>
            </w:r>
            <w:r w:rsidRPr="0072676E">
              <w:rPr>
                <w:spacing w:val="-8"/>
                <w:sz w:val="20"/>
                <w:szCs w:val="20"/>
              </w:rPr>
              <w:t xml:space="preserve"> </w:t>
            </w:r>
            <w:r w:rsidRPr="0072676E">
              <w:rPr>
                <w:sz w:val="20"/>
                <w:szCs w:val="20"/>
              </w:rPr>
              <w:t>și</w:t>
            </w:r>
            <w:r w:rsidRPr="0072676E">
              <w:rPr>
                <w:spacing w:val="-9"/>
                <w:sz w:val="20"/>
                <w:szCs w:val="20"/>
              </w:rPr>
              <w:t xml:space="preserve"> </w:t>
            </w:r>
            <w:r w:rsidRPr="0072676E">
              <w:rPr>
                <w:sz w:val="20"/>
                <w:szCs w:val="20"/>
              </w:rPr>
              <w:t>Acordurile</w:t>
            </w:r>
            <w:r w:rsidRPr="0072676E">
              <w:rPr>
                <w:spacing w:val="-8"/>
                <w:sz w:val="20"/>
                <w:szCs w:val="20"/>
              </w:rPr>
              <w:t xml:space="preserve"> </w:t>
            </w:r>
            <w:r w:rsidRPr="0072676E">
              <w:rPr>
                <w:sz w:val="20"/>
                <w:szCs w:val="20"/>
              </w:rPr>
              <w:t xml:space="preserve">Adiționale), precum </w:t>
            </w:r>
            <w:proofErr w:type="spellStart"/>
            <w:r w:rsidRPr="0072676E">
              <w:rPr>
                <w:sz w:val="20"/>
                <w:szCs w:val="20"/>
              </w:rPr>
              <w:t>şi</w:t>
            </w:r>
            <w:proofErr w:type="spellEnd"/>
            <w:r w:rsidRPr="0072676E">
              <w:rPr>
                <w:sz w:val="20"/>
                <w:szCs w:val="20"/>
              </w:rPr>
              <w:t xml:space="preserve"> prin procesul-verbal de </w:t>
            </w:r>
            <w:proofErr w:type="spellStart"/>
            <w:r w:rsidRPr="0072676E">
              <w:rPr>
                <w:sz w:val="20"/>
                <w:szCs w:val="20"/>
              </w:rPr>
              <w:t>recepţie</w:t>
            </w:r>
            <w:proofErr w:type="spellEnd"/>
            <w:r w:rsidRPr="0072676E">
              <w:rPr>
                <w:sz w:val="20"/>
                <w:szCs w:val="20"/>
              </w:rPr>
              <w:t xml:space="preserve"> la </w:t>
            </w:r>
            <w:r w:rsidRPr="0072676E">
              <w:rPr>
                <w:sz w:val="20"/>
                <w:szCs w:val="20"/>
              </w:rPr>
              <w:lastRenderedPageBreak/>
              <w:t>finisarea lucrărilor/ / procesele-verbale de</w:t>
            </w:r>
          </w:p>
          <w:p w14:paraId="4F8AEEF7" w14:textId="77777777" w:rsidR="00E615F4" w:rsidRPr="0072676E" w:rsidRDefault="00E615F4" w:rsidP="005F5791">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w:t>
            </w:r>
          </w:p>
          <w:p w14:paraId="1FFE5179" w14:textId="77777777" w:rsidR="00E615F4" w:rsidRPr="0072676E" w:rsidRDefault="00E615F4" w:rsidP="005F5791">
            <w:pPr>
              <w:pStyle w:val="TableParagraph"/>
              <w:spacing w:before="120"/>
              <w:rPr>
                <w:sz w:val="20"/>
                <w:szCs w:val="20"/>
              </w:rPr>
            </w:pPr>
            <w:r w:rsidRPr="0072676E">
              <w:rPr>
                <w:sz w:val="20"/>
                <w:szCs w:val="20"/>
              </w:rPr>
              <w:t>importante</w:t>
            </w:r>
            <w:r w:rsidRPr="0072676E">
              <w:rPr>
                <w:spacing w:val="-5"/>
                <w:sz w:val="20"/>
                <w:szCs w:val="20"/>
              </w:rPr>
              <w:t xml:space="preserve"> </w:t>
            </w:r>
            <w:r w:rsidRPr="0072676E">
              <w:rPr>
                <w:sz w:val="20"/>
                <w:szCs w:val="20"/>
              </w:rPr>
              <w:t>lucrări</w:t>
            </w:r>
            <w:r w:rsidRPr="0072676E">
              <w:rPr>
                <w:spacing w:val="-5"/>
                <w:sz w:val="20"/>
                <w:szCs w:val="20"/>
              </w:rPr>
              <w:t xml:space="preserve"> </w:t>
            </w:r>
            <w:r w:rsidRPr="0072676E">
              <w:rPr>
                <w:sz w:val="20"/>
                <w:szCs w:val="20"/>
              </w:rPr>
              <w:t>din</w:t>
            </w:r>
            <w:r w:rsidRPr="0072676E">
              <w:rPr>
                <w:spacing w:val="-6"/>
                <w:sz w:val="20"/>
                <w:szCs w:val="20"/>
              </w:rPr>
              <w:t xml:space="preserve"> </w:t>
            </w:r>
            <w:r w:rsidRPr="0072676E">
              <w:rPr>
                <w:sz w:val="20"/>
                <w:szCs w:val="20"/>
              </w:rPr>
              <w:t>partea</w:t>
            </w:r>
            <w:r w:rsidRPr="0072676E">
              <w:rPr>
                <w:spacing w:val="-6"/>
                <w:sz w:val="20"/>
                <w:szCs w:val="20"/>
              </w:rPr>
              <w:t xml:space="preserve"> </w:t>
            </w:r>
            <w:r w:rsidRPr="0072676E">
              <w:rPr>
                <w:spacing w:val="-2"/>
                <w:sz w:val="20"/>
                <w:szCs w:val="20"/>
              </w:rPr>
              <w:t>Beneficiarului</w:t>
            </w:r>
          </w:p>
          <w:p w14:paraId="7A885D54" w14:textId="77777777" w:rsidR="00E615F4" w:rsidRPr="0072676E" w:rsidRDefault="00E615F4" w:rsidP="005F5791">
            <w:pPr>
              <w:pStyle w:val="TableParagraph"/>
              <w:spacing w:before="121"/>
              <w:rPr>
                <w:b/>
                <w:i/>
                <w:sz w:val="20"/>
                <w:szCs w:val="20"/>
              </w:rPr>
            </w:pPr>
            <w:r w:rsidRPr="0072676E">
              <w:rPr>
                <w:b/>
                <w:i/>
                <w:spacing w:val="-5"/>
                <w:sz w:val="20"/>
                <w:szCs w:val="20"/>
                <w:u w:val="single"/>
              </w:rPr>
              <w:t>SAU</w:t>
            </w:r>
          </w:p>
          <w:p w14:paraId="5C715F91" w14:textId="77777777" w:rsidR="00E615F4" w:rsidRPr="0072676E" w:rsidRDefault="00E615F4" w:rsidP="00E615F4">
            <w:pPr>
              <w:pStyle w:val="TableParagraph"/>
              <w:numPr>
                <w:ilvl w:val="0"/>
                <w:numId w:val="39"/>
              </w:numPr>
              <w:tabs>
                <w:tab w:val="left" w:pos="356"/>
              </w:tabs>
              <w:spacing w:before="120"/>
              <w:ind w:left="356" w:hanging="248"/>
              <w:rPr>
                <w:sz w:val="20"/>
                <w:szCs w:val="20"/>
              </w:rPr>
            </w:pPr>
            <w:r w:rsidRPr="0072676E">
              <w:rPr>
                <w:sz w:val="20"/>
                <w:szCs w:val="20"/>
              </w:rPr>
              <w:t>Declarație</w:t>
            </w:r>
            <w:r w:rsidRPr="0072676E">
              <w:rPr>
                <w:spacing w:val="-5"/>
                <w:sz w:val="20"/>
                <w:szCs w:val="20"/>
              </w:rPr>
              <w:t xml:space="preserve"> </w:t>
            </w:r>
            <w:r w:rsidRPr="0072676E">
              <w:rPr>
                <w:sz w:val="20"/>
                <w:szCs w:val="20"/>
              </w:rPr>
              <w:t xml:space="preserve">conform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4"/>
                <w:sz w:val="20"/>
                <w:szCs w:val="20"/>
              </w:rPr>
              <w:t xml:space="preserve"> </w:t>
            </w:r>
            <w:r w:rsidRPr="0072676E">
              <w:rPr>
                <w:b/>
                <w:sz w:val="20"/>
                <w:szCs w:val="20"/>
              </w:rPr>
              <w:t>13</w:t>
            </w:r>
            <w:r w:rsidRPr="0072676E">
              <w:rPr>
                <w:b/>
                <w:spacing w:val="-2"/>
                <w:sz w:val="20"/>
                <w:szCs w:val="20"/>
              </w:rPr>
              <w:t xml:space="preserve"> </w:t>
            </w:r>
            <w:r w:rsidRPr="0072676E">
              <w:rPr>
                <w:spacing w:val="-5"/>
                <w:sz w:val="20"/>
                <w:szCs w:val="20"/>
              </w:rPr>
              <w:t>din</w:t>
            </w:r>
          </w:p>
          <w:p w14:paraId="046C27DA" w14:textId="77777777" w:rsidR="00E615F4" w:rsidRPr="0072676E" w:rsidRDefault="00E615F4" w:rsidP="005F5791">
            <w:pPr>
              <w:pStyle w:val="TableParagraph"/>
              <w:spacing w:before="119"/>
              <w:rPr>
                <w:sz w:val="20"/>
                <w:szCs w:val="20"/>
              </w:rPr>
            </w:pPr>
            <w:r w:rsidRPr="0072676E">
              <w:rPr>
                <w:sz w:val="20"/>
                <w:szCs w:val="20"/>
              </w:rPr>
              <w:t>Documentația</w:t>
            </w:r>
            <w:r w:rsidRPr="0072676E">
              <w:rPr>
                <w:spacing w:val="-3"/>
                <w:sz w:val="20"/>
                <w:szCs w:val="20"/>
              </w:rPr>
              <w:t xml:space="preserve"> </w:t>
            </w:r>
            <w:r w:rsidRPr="0072676E">
              <w:rPr>
                <w:sz w:val="20"/>
                <w:szCs w:val="20"/>
              </w:rPr>
              <w:t>standard</w:t>
            </w:r>
            <w:r w:rsidRPr="0072676E">
              <w:rPr>
                <w:spacing w:val="-4"/>
                <w:sz w:val="20"/>
                <w:szCs w:val="20"/>
              </w:rPr>
              <w:t xml:space="preserve"> </w:t>
            </w:r>
            <w:r w:rsidRPr="0072676E">
              <w:rPr>
                <w:sz w:val="20"/>
                <w:szCs w:val="20"/>
              </w:rPr>
              <w:t>aprobată</w:t>
            </w:r>
            <w:r w:rsidRPr="0072676E">
              <w:rPr>
                <w:spacing w:val="-3"/>
                <w:sz w:val="20"/>
                <w:szCs w:val="20"/>
              </w:rPr>
              <w:t xml:space="preserve"> </w:t>
            </w:r>
            <w:r w:rsidRPr="0072676E">
              <w:rPr>
                <w:sz w:val="20"/>
                <w:szCs w:val="20"/>
              </w:rPr>
              <w:t>prin</w:t>
            </w:r>
            <w:r w:rsidRPr="0072676E">
              <w:rPr>
                <w:spacing w:val="-2"/>
                <w:sz w:val="20"/>
                <w:szCs w:val="20"/>
              </w:rPr>
              <w:t xml:space="preserve"> </w:t>
            </w:r>
            <w:r w:rsidRPr="0072676E">
              <w:rPr>
                <w:sz w:val="20"/>
                <w:szCs w:val="20"/>
              </w:rPr>
              <w:t>Ordinul</w:t>
            </w:r>
            <w:r w:rsidRPr="0072676E">
              <w:rPr>
                <w:spacing w:val="-4"/>
                <w:sz w:val="20"/>
                <w:szCs w:val="20"/>
              </w:rPr>
              <w:t xml:space="preserve"> </w:t>
            </w:r>
            <w:r w:rsidRPr="0072676E">
              <w:rPr>
                <w:sz w:val="20"/>
                <w:szCs w:val="20"/>
              </w:rPr>
              <w:t>MF nr. 69 din 07.05.2021, confirmată prin valoarea cumulată</w:t>
            </w:r>
            <w:r w:rsidRPr="0072676E">
              <w:rPr>
                <w:spacing w:val="-7"/>
                <w:sz w:val="20"/>
                <w:szCs w:val="20"/>
              </w:rPr>
              <w:t xml:space="preserve"> </w:t>
            </w:r>
            <w:r w:rsidRPr="0072676E">
              <w:rPr>
                <w:sz w:val="20"/>
                <w:szCs w:val="20"/>
              </w:rPr>
              <w:t>a</w:t>
            </w:r>
            <w:r w:rsidRPr="0072676E">
              <w:rPr>
                <w:spacing w:val="-7"/>
                <w:sz w:val="20"/>
                <w:szCs w:val="20"/>
              </w:rPr>
              <w:t xml:space="preserve"> </w:t>
            </w:r>
            <w:r w:rsidRPr="0072676E">
              <w:rPr>
                <w:sz w:val="20"/>
                <w:szCs w:val="20"/>
              </w:rPr>
              <w:t>tuturor</w:t>
            </w:r>
            <w:r w:rsidRPr="0072676E">
              <w:rPr>
                <w:spacing w:val="-7"/>
                <w:sz w:val="20"/>
                <w:szCs w:val="20"/>
              </w:rPr>
              <w:t xml:space="preserve"> </w:t>
            </w:r>
            <w:r w:rsidRPr="0072676E">
              <w:rPr>
                <w:sz w:val="20"/>
                <w:szCs w:val="20"/>
              </w:rPr>
              <w:t>contractelor</w:t>
            </w:r>
            <w:r w:rsidRPr="0072676E">
              <w:rPr>
                <w:spacing w:val="-7"/>
                <w:sz w:val="20"/>
                <w:szCs w:val="20"/>
              </w:rPr>
              <w:t xml:space="preserve"> </w:t>
            </w:r>
            <w:r w:rsidRPr="0072676E">
              <w:rPr>
                <w:sz w:val="20"/>
                <w:szCs w:val="20"/>
              </w:rPr>
              <w:t>executate</w:t>
            </w:r>
            <w:r w:rsidRPr="0072676E">
              <w:rPr>
                <w:spacing w:val="-7"/>
                <w:sz w:val="20"/>
                <w:szCs w:val="20"/>
              </w:rPr>
              <w:t xml:space="preserve"> </w:t>
            </w:r>
            <w:r w:rsidRPr="0072676E">
              <w:rPr>
                <w:sz w:val="20"/>
                <w:szCs w:val="20"/>
              </w:rPr>
              <w:t>(al</w:t>
            </w:r>
            <w:r w:rsidRPr="0072676E">
              <w:rPr>
                <w:spacing w:val="-7"/>
                <w:sz w:val="20"/>
                <w:szCs w:val="20"/>
              </w:rPr>
              <w:t xml:space="preserve"> </w:t>
            </w:r>
            <w:r w:rsidRPr="0072676E">
              <w:rPr>
                <w:sz w:val="20"/>
                <w:szCs w:val="20"/>
              </w:rPr>
              <w:t>căror obiecte sunt similare obiectului viitorului</w:t>
            </w:r>
          </w:p>
          <w:p w14:paraId="4441986F" w14:textId="77777777" w:rsidR="00E615F4" w:rsidRPr="0072676E" w:rsidRDefault="00E615F4" w:rsidP="005F5791">
            <w:pPr>
              <w:pStyle w:val="TableParagraph"/>
              <w:spacing w:before="2"/>
              <w:ind w:right="117"/>
              <w:rPr>
                <w:sz w:val="20"/>
                <w:szCs w:val="20"/>
              </w:rPr>
            </w:pPr>
            <w:r w:rsidRPr="0072676E">
              <w:rPr>
                <w:sz w:val="20"/>
                <w:szCs w:val="20"/>
              </w:rPr>
              <w:t>contract)</w:t>
            </w:r>
            <w:r w:rsidRPr="0072676E">
              <w:rPr>
                <w:spacing w:val="-5"/>
                <w:sz w:val="20"/>
                <w:szCs w:val="20"/>
              </w:rPr>
              <w:t xml:space="preserve"> </w:t>
            </w:r>
            <w:r w:rsidRPr="0072676E">
              <w:rPr>
                <w:sz w:val="20"/>
                <w:szCs w:val="20"/>
              </w:rPr>
              <w:t>în</w:t>
            </w:r>
            <w:r w:rsidRPr="0072676E">
              <w:rPr>
                <w:spacing w:val="-7"/>
                <w:sz w:val="20"/>
                <w:szCs w:val="20"/>
              </w:rPr>
              <w:t xml:space="preserve"> </w:t>
            </w:r>
            <w:r w:rsidRPr="0072676E">
              <w:rPr>
                <w:sz w:val="20"/>
                <w:szCs w:val="20"/>
              </w:rPr>
              <w:t>ultimul</w:t>
            </w:r>
            <w:r w:rsidRPr="0072676E">
              <w:rPr>
                <w:spacing w:val="-6"/>
                <w:sz w:val="20"/>
                <w:szCs w:val="20"/>
              </w:rPr>
              <w:t xml:space="preserve"> </w:t>
            </w:r>
            <w:r w:rsidRPr="0072676E">
              <w:rPr>
                <w:sz w:val="20"/>
                <w:szCs w:val="20"/>
              </w:rPr>
              <w:t>an</w:t>
            </w:r>
            <w:r w:rsidRPr="0072676E">
              <w:rPr>
                <w:spacing w:val="-6"/>
                <w:sz w:val="20"/>
                <w:szCs w:val="20"/>
              </w:rPr>
              <w:t xml:space="preserve"> </w:t>
            </w:r>
            <w:r w:rsidRPr="0072676E">
              <w:rPr>
                <w:sz w:val="20"/>
                <w:szCs w:val="20"/>
              </w:rPr>
              <w:t>de</w:t>
            </w:r>
            <w:r w:rsidRPr="0072676E">
              <w:rPr>
                <w:spacing w:val="-5"/>
                <w:sz w:val="20"/>
                <w:szCs w:val="20"/>
              </w:rPr>
              <w:t xml:space="preserve"> </w:t>
            </w:r>
            <w:r w:rsidRPr="0072676E">
              <w:rPr>
                <w:sz w:val="20"/>
                <w:szCs w:val="20"/>
              </w:rPr>
              <w:t>activitate</w:t>
            </w:r>
            <w:r w:rsidRPr="0072676E">
              <w:rPr>
                <w:spacing w:val="-5"/>
                <w:sz w:val="20"/>
                <w:szCs w:val="20"/>
              </w:rPr>
              <w:t xml:space="preserve"> </w:t>
            </w:r>
            <w:r w:rsidRPr="0072676E">
              <w:rPr>
                <w:sz w:val="20"/>
                <w:szCs w:val="20"/>
              </w:rPr>
              <w:t>(calculat</w:t>
            </w:r>
            <w:r w:rsidRPr="0072676E">
              <w:rPr>
                <w:spacing w:val="-5"/>
                <w:sz w:val="20"/>
                <w:szCs w:val="20"/>
              </w:rPr>
              <w:t xml:space="preserve"> </w:t>
            </w:r>
            <w:r w:rsidRPr="0072676E">
              <w:rPr>
                <w:sz w:val="20"/>
                <w:szCs w:val="20"/>
              </w:rPr>
              <w:t xml:space="preserve">până la termenul limită de depunere a ofertelor), care urmează a fi egală sau mai mare decât valoarea viitorului contract, procesele-verbale de </w:t>
            </w:r>
            <w:proofErr w:type="spellStart"/>
            <w:r w:rsidRPr="0072676E">
              <w:rPr>
                <w:sz w:val="20"/>
                <w:szCs w:val="20"/>
              </w:rPr>
              <w:t>recepţie</w:t>
            </w:r>
            <w:proofErr w:type="spellEnd"/>
            <w:r w:rsidRPr="0072676E">
              <w:rPr>
                <w:sz w:val="20"/>
                <w:szCs w:val="20"/>
              </w:rPr>
              <w:t xml:space="preserve"> la finisarea lucrărilor/</w:t>
            </w:r>
            <w:r w:rsidRPr="0072676E">
              <w:rPr>
                <w:spacing w:val="40"/>
                <w:sz w:val="20"/>
                <w:szCs w:val="20"/>
              </w:rPr>
              <w:t xml:space="preserve"> </w:t>
            </w:r>
            <w:r w:rsidRPr="0072676E">
              <w:rPr>
                <w:sz w:val="20"/>
                <w:szCs w:val="20"/>
              </w:rPr>
              <w:t>procesele-verbale de</w:t>
            </w:r>
          </w:p>
          <w:p w14:paraId="2381A3AE" w14:textId="77777777" w:rsidR="00E615F4" w:rsidRPr="0072676E" w:rsidRDefault="00E615F4" w:rsidP="005F5791">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 importante lucrări din partea Beneficiarului</w:t>
            </w:r>
          </w:p>
          <w:p w14:paraId="3F711D62" w14:textId="77777777" w:rsidR="00E615F4" w:rsidRPr="009516C7" w:rsidRDefault="00E615F4" w:rsidP="005F5791">
            <w:pPr>
              <w:shd w:val="clear" w:color="auto" w:fill="FFFFFF" w:themeFill="background1"/>
              <w:tabs>
                <w:tab w:val="left" w:pos="612"/>
              </w:tabs>
              <w:spacing w:before="120" w:after="120"/>
              <w:jc w:val="both"/>
              <w:rPr>
                <w:iCs/>
                <w:lang w:eastAsia="ru-RU"/>
              </w:rPr>
            </w:pPr>
            <w:r w:rsidRPr="0072676E">
              <w:rPr>
                <w:sz w:val="20"/>
                <w:szCs w:val="20"/>
              </w:rPr>
              <w:t xml:space="preserve"> </w:t>
            </w:r>
            <w:r w:rsidRPr="0072676E">
              <w:rPr>
                <w:i/>
                <w:iCs/>
                <w:sz w:val="20"/>
                <w:szCs w:val="20"/>
              </w:rPr>
              <w:t>Confirmat</w:t>
            </w:r>
            <w:r w:rsidRPr="0072676E">
              <w:rPr>
                <w:i/>
                <w:iCs/>
                <w:spacing w:val="-8"/>
                <w:sz w:val="20"/>
                <w:szCs w:val="20"/>
              </w:rPr>
              <w:t xml:space="preserve"> </w:t>
            </w:r>
            <w:r w:rsidRPr="0072676E">
              <w:rPr>
                <w:i/>
                <w:iCs/>
                <w:sz w:val="20"/>
                <w:szCs w:val="20"/>
              </w:rPr>
              <w:t>prin</w:t>
            </w:r>
            <w:r w:rsidRPr="0072676E">
              <w:rPr>
                <w:i/>
                <w:iCs/>
                <w:spacing w:val="-10"/>
                <w:sz w:val="20"/>
                <w:szCs w:val="20"/>
              </w:rPr>
              <w:t xml:space="preserve"> </w:t>
            </w:r>
            <w:r w:rsidRPr="0072676E">
              <w:rPr>
                <w:i/>
                <w:iCs/>
                <w:sz w:val="20"/>
                <w:szCs w:val="20"/>
              </w:rPr>
              <w:t>aplicarea</w:t>
            </w:r>
            <w:r w:rsidRPr="0072676E">
              <w:rPr>
                <w:i/>
                <w:iCs/>
                <w:spacing w:val="-8"/>
                <w:sz w:val="20"/>
                <w:szCs w:val="20"/>
              </w:rPr>
              <w:t xml:space="preserve"> </w:t>
            </w:r>
            <w:r w:rsidRPr="0072676E">
              <w:rPr>
                <w:i/>
                <w:iCs/>
                <w:sz w:val="20"/>
                <w:szCs w:val="20"/>
              </w:rPr>
              <w:t>semnăturii</w:t>
            </w:r>
            <w:r w:rsidRPr="0072676E">
              <w:rPr>
                <w:i/>
                <w:iCs/>
                <w:spacing w:val="-9"/>
                <w:sz w:val="20"/>
                <w:szCs w:val="20"/>
              </w:rPr>
              <w:t xml:space="preserve"> </w:t>
            </w:r>
            <w:r w:rsidRPr="0072676E">
              <w:rPr>
                <w:i/>
                <w:iCs/>
                <w:sz w:val="20"/>
                <w:szCs w:val="20"/>
              </w:rPr>
              <w:t>electronice</w:t>
            </w:r>
            <w:r w:rsidRPr="0072676E">
              <w:rPr>
                <w:i/>
                <w:iCs/>
                <w:spacing w:val="-8"/>
                <w:sz w:val="20"/>
                <w:szCs w:val="20"/>
              </w:rPr>
              <w:t xml:space="preserve"> </w:t>
            </w:r>
            <w:r w:rsidRPr="0072676E">
              <w:rPr>
                <w:i/>
                <w:iCs/>
                <w:sz w:val="20"/>
                <w:szCs w:val="20"/>
              </w:rPr>
              <w:t xml:space="preserve">a </w:t>
            </w:r>
            <w:r w:rsidRPr="0072676E">
              <w:rPr>
                <w:i/>
                <w:iCs/>
                <w:spacing w:val="-2"/>
                <w:sz w:val="20"/>
                <w:szCs w:val="20"/>
              </w:rPr>
              <w:t>ofertantului</w:t>
            </w:r>
          </w:p>
        </w:tc>
        <w:tc>
          <w:tcPr>
            <w:tcW w:w="1558" w:type="dxa"/>
            <w:shd w:val="clear" w:color="auto" w:fill="auto"/>
          </w:tcPr>
          <w:p w14:paraId="718103E7" w14:textId="77777777" w:rsidR="00E615F4" w:rsidRPr="0072676E" w:rsidRDefault="00E615F4" w:rsidP="005F5791">
            <w:pPr>
              <w:pStyle w:val="TableParagraph"/>
              <w:spacing w:before="120"/>
              <w:ind w:left="105"/>
              <w:rPr>
                <w:sz w:val="20"/>
                <w:szCs w:val="20"/>
              </w:rPr>
            </w:pPr>
            <w:r w:rsidRPr="0072676E">
              <w:rPr>
                <w:spacing w:val="-2"/>
                <w:sz w:val="20"/>
                <w:szCs w:val="20"/>
              </w:rPr>
              <w:lastRenderedPageBreak/>
              <w:t>Obligatoriu</w:t>
            </w:r>
          </w:p>
          <w:p w14:paraId="7D7FA3CF"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543919B9" w14:textId="77777777" w:rsidTr="005F5791">
        <w:tc>
          <w:tcPr>
            <w:tcW w:w="539" w:type="dxa"/>
            <w:shd w:val="clear" w:color="auto" w:fill="auto"/>
          </w:tcPr>
          <w:p w14:paraId="6369188B"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51DF7E3D"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 dotările specifice, utilajul și echipamentul necesar pentru îndeplinirea corespunzătoare acontractului.</w:t>
            </w:r>
          </w:p>
        </w:tc>
        <w:tc>
          <w:tcPr>
            <w:tcW w:w="4578" w:type="dxa"/>
            <w:shd w:val="clear" w:color="auto" w:fill="auto"/>
          </w:tcPr>
          <w:p w14:paraId="05FAB9AA" w14:textId="77777777" w:rsidR="00E615F4" w:rsidRPr="0072676E" w:rsidRDefault="00E615F4" w:rsidP="005F5791">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14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EB15784" w14:textId="77777777" w:rsidR="00E615F4" w:rsidRPr="009516C7" w:rsidRDefault="00E615F4" w:rsidP="005F5791">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74775BF6"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220FD3B2"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69016449" w14:textId="77777777" w:rsidTr="005F5791">
        <w:tc>
          <w:tcPr>
            <w:tcW w:w="539" w:type="dxa"/>
            <w:shd w:val="clear" w:color="auto" w:fill="auto"/>
          </w:tcPr>
          <w:p w14:paraId="2D9CA1AE"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6CF35106"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personalul de specialitate propus</w:t>
            </w:r>
            <w:r w:rsidRPr="0072676E">
              <w:rPr>
                <w:spacing w:val="-1"/>
                <w:sz w:val="20"/>
                <w:szCs w:val="20"/>
              </w:rPr>
              <w:t xml:space="preserve"> </w:t>
            </w:r>
            <w:r w:rsidRPr="0072676E">
              <w:rPr>
                <w:sz w:val="20"/>
                <w:szCs w:val="20"/>
              </w:rPr>
              <w:t>pentru implementarea contractului</w:t>
            </w:r>
          </w:p>
        </w:tc>
        <w:tc>
          <w:tcPr>
            <w:tcW w:w="4578" w:type="dxa"/>
            <w:shd w:val="clear" w:color="auto" w:fill="auto"/>
          </w:tcPr>
          <w:p w14:paraId="4D783197" w14:textId="77777777" w:rsidR="00E615F4" w:rsidRPr="0072676E" w:rsidRDefault="00E615F4" w:rsidP="005F5791">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15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1713429A" w14:textId="77777777" w:rsidR="00E615F4" w:rsidRPr="009516C7" w:rsidRDefault="00E615F4" w:rsidP="005F5791">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58EED221"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5D002111"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707486F2" w14:textId="77777777" w:rsidTr="005F5791">
        <w:tc>
          <w:tcPr>
            <w:tcW w:w="539" w:type="dxa"/>
            <w:shd w:val="clear" w:color="auto" w:fill="auto"/>
          </w:tcPr>
          <w:p w14:paraId="75713FEC"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14AE4729"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Certificat de atestare tehnico-profesională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dirigintelui</w:t>
            </w:r>
            <w:r w:rsidRPr="0072676E">
              <w:rPr>
                <w:spacing w:val="-13"/>
                <w:sz w:val="20"/>
                <w:szCs w:val="20"/>
              </w:rPr>
              <w:t xml:space="preserve"> </w:t>
            </w:r>
            <w:r w:rsidRPr="0072676E">
              <w:rPr>
                <w:sz w:val="20"/>
                <w:szCs w:val="20"/>
              </w:rPr>
              <w:t xml:space="preserve">de </w:t>
            </w:r>
            <w:r w:rsidRPr="0072676E">
              <w:rPr>
                <w:spacing w:val="-2"/>
                <w:sz w:val="20"/>
                <w:szCs w:val="20"/>
              </w:rPr>
              <w:t>șantier</w:t>
            </w:r>
          </w:p>
        </w:tc>
        <w:tc>
          <w:tcPr>
            <w:tcW w:w="4578" w:type="dxa"/>
            <w:shd w:val="clear" w:color="auto" w:fill="auto"/>
          </w:tcPr>
          <w:p w14:paraId="7CEC9E46" w14:textId="77777777" w:rsidR="00E615F4" w:rsidRPr="0072676E" w:rsidRDefault="00E615F4" w:rsidP="005F5791">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1C80CDFB" w14:textId="77777777" w:rsidR="00E615F4" w:rsidRPr="00F11E55" w:rsidRDefault="00E615F4" w:rsidP="005F5791">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r>
              <w:rPr>
                <w:i/>
                <w:spacing w:val="-2"/>
                <w:sz w:val="20"/>
                <w:szCs w:val="20"/>
              </w:rPr>
              <w:t xml:space="preserve"> </w:t>
            </w: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146AD50D"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617C1668"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6BB324F4" w14:textId="77777777" w:rsidTr="005F5791">
        <w:tc>
          <w:tcPr>
            <w:tcW w:w="539" w:type="dxa"/>
            <w:shd w:val="clear" w:color="auto" w:fill="auto"/>
          </w:tcPr>
          <w:p w14:paraId="4169D2B9"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13C5D0C3"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Avizul</w:t>
            </w:r>
            <w:r w:rsidRPr="0072676E">
              <w:rPr>
                <w:spacing w:val="-5"/>
                <w:sz w:val="20"/>
                <w:szCs w:val="20"/>
              </w:rPr>
              <w:t xml:space="preserve"> </w:t>
            </w:r>
            <w:r w:rsidRPr="0072676E">
              <w:rPr>
                <w:sz w:val="20"/>
                <w:szCs w:val="20"/>
              </w:rPr>
              <w:t>pentru</w:t>
            </w:r>
            <w:r w:rsidRPr="0072676E">
              <w:rPr>
                <w:spacing w:val="-6"/>
                <w:sz w:val="20"/>
                <w:szCs w:val="20"/>
              </w:rPr>
              <w:t xml:space="preserve"> </w:t>
            </w:r>
            <w:r w:rsidRPr="0072676E">
              <w:rPr>
                <w:sz w:val="20"/>
                <w:szCs w:val="20"/>
              </w:rPr>
              <w:t>participare</w:t>
            </w:r>
            <w:r w:rsidRPr="0072676E">
              <w:rPr>
                <w:spacing w:val="-4"/>
                <w:sz w:val="20"/>
                <w:szCs w:val="20"/>
              </w:rPr>
              <w:t xml:space="preserve"> </w:t>
            </w:r>
            <w:r w:rsidRPr="0072676E">
              <w:rPr>
                <w:spacing w:val="-5"/>
                <w:sz w:val="20"/>
                <w:szCs w:val="20"/>
              </w:rPr>
              <w:t>la</w:t>
            </w:r>
            <w:r>
              <w:rPr>
                <w:spacing w:val="-5"/>
                <w:sz w:val="20"/>
                <w:szCs w:val="20"/>
              </w:rPr>
              <w:t xml:space="preserve"> </w:t>
            </w:r>
            <w:r w:rsidRPr="0072676E">
              <w:rPr>
                <w:sz w:val="20"/>
                <w:szCs w:val="20"/>
              </w:rPr>
              <w:t>licitațiile publice de lucrări din</w:t>
            </w:r>
            <w:r w:rsidRPr="0072676E">
              <w:rPr>
                <w:spacing w:val="-13"/>
                <w:sz w:val="20"/>
                <w:szCs w:val="20"/>
              </w:rPr>
              <w:t xml:space="preserve"> </w:t>
            </w:r>
            <w:r w:rsidRPr="0072676E">
              <w:rPr>
                <w:sz w:val="20"/>
                <w:szCs w:val="20"/>
              </w:rPr>
              <w:t>domeniul</w:t>
            </w:r>
            <w:r w:rsidRPr="0072676E">
              <w:rPr>
                <w:spacing w:val="-12"/>
                <w:sz w:val="20"/>
                <w:szCs w:val="20"/>
              </w:rPr>
              <w:t xml:space="preserve"> </w:t>
            </w:r>
            <w:r w:rsidRPr="0072676E">
              <w:rPr>
                <w:sz w:val="20"/>
                <w:szCs w:val="20"/>
              </w:rPr>
              <w:t>construcțiilor</w:t>
            </w:r>
            <w:r w:rsidRPr="0072676E">
              <w:rPr>
                <w:spacing w:val="-13"/>
                <w:sz w:val="20"/>
                <w:szCs w:val="20"/>
              </w:rPr>
              <w:t xml:space="preserve"> </w:t>
            </w:r>
            <w:r w:rsidRPr="0072676E">
              <w:rPr>
                <w:sz w:val="20"/>
                <w:szCs w:val="20"/>
              </w:rPr>
              <w:t xml:space="preserve">și </w:t>
            </w:r>
            <w:r w:rsidRPr="0072676E">
              <w:rPr>
                <w:spacing w:val="-2"/>
                <w:sz w:val="20"/>
                <w:szCs w:val="20"/>
              </w:rPr>
              <w:t>instalațiilor</w:t>
            </w:r>
          </w:p>
        </w:tc>
        <w:tc>
          <w:tcPr>
            <w:tcW w:w="4578" w:type="dxa"/>
            <w:shd w:val="clear" w:color="auto" w:fill="auto"/>
          </w:tcPr>
          <w:p w14:paraId="26E67C3E" w14:textId="77777777" w:rsidR="00E615F4" w:rsidRPr="0072676E" w:rsidRDefault="00E615F4" w:rsidP="005F5791">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22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3392139" w14:textId="77777777" w:rsidR="00E615F4" w:rsidRPr="0072676E" w:rsidRDefault="00E615F4" w:rsidP="005F5791">
            <w:pPr>
              <w:pStyle w:val="TableParagraph"/>
              <w:spacing w:before="119"/>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1BC8B94" w14:textId="77777777" w:rsidR="00E615F4" w:rsidRPr="009516C7" w:rsidRDefault="00E615F4" w:rsidP="005F5791">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943A0FA"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62838C88"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1AE86669" w14:textId="77777777" w:rsidTr="005F5791">
        <w:tc>
          <w:tcPr>
            <w:tcW w:w="539" w:type="dxa"/>
            <w:shd w:val="clear" w:color="auto" w:fill="auto"/>
          </w:tcPr>
          <w:p w14:paraId="529DA5E4"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04F20269" w14:textId="77777777" w:rsidR="00E615F4" w:rsidRPr="00D3124E" w:rsidRDefault="00E615F4" w:rsidP="005F5791">
            <w:pPr>
              <w:pStyle w:val="TableParagraph"/>
              <w:ind w:left="0"/>
              <w:jc w:val="both"/>
              <w:rPr>
                <w:sz w:val="20"/>
                <w:szCs w:val="20"/>
              </w:rPr>
            </w:pPr>
            <w:r w:rsidRPr="00D3124E">
              <w:rPr>
                <w:sz w:val="20"/>
                <w:szCs w:val="20"/>
              </w:rPr>
              <w:t>Declarație pe propria răspundere</w:t>
            </w:r>
            <w:r w:rsidRPr="00D3124E">
              <w:rPr>
                <w:spacing w:val="-13"/>
                <w:sz w:val="20"/>
                <w:szCs w:val="20"/>
              </w:rPr>
              <w:t xml:space="preserve"> </w:t>
            </w:r>
            <w:r w:rsidRPr="00D3124E">
              <w:rPr>
                <w:sz w:val="20"/>
                <w:szCs w:val="20"/>
              </w:rPr>
              <w:t>privind</w:t>
            </w:r>
            <w:r w:rsidRPr="00D3124E">
              <w:rPr>
                <w:spacing w:val="-12"/>
                <w:sz w:val="20"/>
                <w:szCs w:val="20"/>
              </w:rPr>
              <w:t xml:space="preserve"> </w:t>
            </w:r>
            <w:r w:rsidRPr="00D3124E">
              <w:rPr>
                <w:sz w:val="20"/>
                <w:szCs w:val="20"/>
              </w:rPr>
              <w:t>asigurarea perioadei de garanție asupra lucrărilor care urmează a fi</w:t>
            </w:r>
            <w:r w:rsidRPr="00D3124E">
              <w:rPr>
                <w:spacing w:val="-3"/>
                <w:sz w:val="20"/>
                <w:szCs w:val="20"/>
              </w:rPr>
              <w:t xml:space="preserve"> </w:t>
            </w:r>
            <w:r w:rsidRPr="00D3124E">
              <w:rPr>
                <w:spacing w:val="-2"/>
                <w:sz w:val="20"/>
                <w:szCs w:val="20"/>
              </w:rPr>
              <w:t>executate</w:t>
            </w:r>
          </w:p>
        </w:tc>
        <w:tc>
          <w:tcPr>
            <w:tcW w:w="4578" w:type="dxa"/>
            <w:shd w:val="clear" w:color="auto" w:fill="auto"/>
          </w:tcPr>
          <w:p w14:paraId="53531CCF" w14:textId="77777777" w:rsidR="00E615F4" w:rsidRPr="00D3124E" w:rsidRDefault="00E615F4" w:rsidP="005F5791">
            <w:pPr>
              <w:pStyle w:val="TableParagraph"/>
              <w:spacing w:before="120"/>
              <w:ind w:right="335"/>
              <w:rPr>
                <w:sz w:val="20"/>
                <w:szCs w:val="20"/>
              </w:rPr>
            </w:pPr>
            <w:r w:rsidRPr="00D3124E">
              <w:rPr>
                <w:sz w:val="20"/>
                <w:szCs w:val="20"/>
              </w:rPr>
              <w:t>Termenul de garanție al lucrărilor executate trebuie</w:t>
            </w:r>
            <w:r w:rsidRPr="00D3124E">
              <w:rPr>
                <w:spacing w:val="-5"/>
                <w:sz w:val="20"/>
                <w:szCs w:val="20"/>
              </w:rPr>
              <w:t xml:space="preserve"> </w:t>
            </w:r>
            <w:r w:rsidRPr="00D3124E">
              <w:rPr>
                <w:sz w:val="20"/>
                <w:szCs w:val="20"/>
              </w:rPr>
              <w:t>să</w:t>
            </w:r>
            <w:r w:rsidRPr="00D3124E">
              <w:rPr>
                <w:spacing w:val="-5"/>
                <w:sz w:val="20"/>
                <w:szCs w:val="20"/>
              </w:rPr>
              <w:t xml:space="preserve"> </w:t>
            </w:r>
            <w:r w:rsidRPr="00D3124E">
              <w:rPr>
                <w:sz w:val="20"/>
                <w:szCs w:val="20"/>
              </w:rPr>
              <w:t>fie</w:t>
            </w:r>
            <w:r w:rsidRPr="00D3124E">
              <w:rPr>
                <w:spacing w:val="-5"/>
                <w:sz w:val="20"/>
                <w:szCs w:val="20"/>
              </w:rPr>
              <w:t xml:space="preserve"> </w:t>
            </w:r>
            <w:r w:rsidRPr="00D3124E">
              <w:rPr>
                <w:sz w:val="20"/>
                <w:szCs w:val="20"/>
              </w:rPr>
              <w:t>de</w:t>
            </w:r>
            <w:r w:rsidRPr="00D3124E">
              <w:rPr>
                <w:spacing w:val="-5"/>
                <w:sz w:val="20"/>
                <w:szCs w:val="20"/>
              </w:rPr>
              <w:t xml:space="preserve"> </w:t>
            </w:r>
            <w:r w:rsidRPr="00D3124E">
              <w:rPr>
                <w:b/>
                <w:color w:val="FF0000"/>
                <w:sz w:val="20"/>
                <w:szCs w:val="20"/>
              </w:rPr>
              <w:t>minimum</w:t>
            </w:r>
            <w:r w:rsidRPr="00D3124E">
              <w:rPr>
                <w:b/>
                <w:color w:val="FF0000"/>
                <w:spacing w:val="-4"/>
                <w:sz w:val="20"/>
                <w:szCs w:val="20"/>
              </w:rPr>
              <w:t xml:space="preserve"> 60 de luni </w:t>
            </w:r>
            <w:r w:rsidRPr="00D3124E">
              <w:rPr>
                <w:sz w:val="20"/>
                <w:szCs w:val="20"/>
              </w:rPr>
              <w:t>din</w:t>
            </w:r>
            <w:r w:rsidRPr="00D3124E">
              <w:rPr>
                <w:spacing w:val="-4"/>
                <w:sz w:val="20"/>
                <w:szCs w:val="20"/>
              </w:rPr>
              <w:t xml:space="preserve"> </w:t>
            </w:r>
            <w:r w:rsidRPr="00D3124E">
              <w:rPr>
                <w:sz w:val="20"/>
                <w:szCs w:val="20"/>
              </w:rPr>
              <w:t>data</w:t>
            </w:r>
            <w:r w:rsidRPr="00D3124E">
              <w:rPr>
                <w:spacing w:val="-5"/>
                <w:sz w:val="20"/>
                <w:szCs w:val="20"/>
              </w:rPr>
              <w:t xml:space="preserve"> </w:t>
            </w:r>
            <w:r w:rsidRPr="00D3124E">
              <w:rPr>
                <w:sz w:val="20"/>
                <w:szCs w:val="20"/>
              </w:rPr>
              <w:t xml:space="preserve">semnării procesului-verbal de </w:t>
            </w:r>
            <w:proofErr w:type="spellStart"/>
            <w:r w:rsidRPr="00D3124E">
              <w:rPr>
                <w:sz w:val="20"/>
                <w:szCs w:val="20"/>
              </w:rPr>
              <w:t>recepţie</w:t>
            </w:r>
            <w:proofErr w:type="spellEnd"/>
            <w:r w:rsidRPr="00D3124E">
              <w:rPr>
                <w:sz w:val="20"/>
                <w:szCs w:val="20"/>
              </w:rPr>
              <w:t xml:space="preserve"> la finisarea lucrărilor (fără obiecții).</w:t>
            </w:r>
          </w:p>
          <w:p w14:paraId="3685008D" w14:textId="77777777" w:rsidR="00E615F4" w:rsidRPr="00D3124E" w:rsidRDefault="00E615F4" w:rsidP="005F5791">
            <w:pPr>
              <w:shd w:val="clear" w:color="auto" w:fill="FFFFFF" w:themeFill="background1"/>
              <w:tabs>
                <w:tab w:val="left" w:pos="612"/>
              </w:tabs>
              <w:spacing w:before="120" w:after="120"/>
              <w:jc w:val="both"/>
              <w:rPr>
                <w:iCs/>
                <w:lang w:eastAsia="ru-RU"/>
              </w:rPr>
            </w:pPr>
            <w:r w:rsidRPr="00D3124E">
              <w:rPr>
                <w:i/>
                <w:sz w:val="20"/>
                <w:szCs w:val="20"/>
              </w:rPr>
              <w:t>Confirmat</w:t>
            </w:r>
            <w:r w:rsidRPr="00D3124E">
              <w:rPr>
                <w:i/>
                <w:spacing w:val="-11"/>
                <w:sz w:val="20"/>
                <w:szCs w:val="20"/>
              </w:rPr>
              <w:t xml:space="preserve"> </w:t>
            </w:r>
            <w:r w:rsidRPr="00D3124E">
              <w:rPr>
                <w:i/>
                <w:sz w:val="20"/>
                <w:szCs w:val="20"/>
              </w:rPr>
              <w:t>prin</w:t>
            </w:r>
            <w:r w:rsidRPr="00D3124E">
              <w:rPr>
                <w:i/>
                <w:spacing w:val="-9"/>
                <w:sz w:val="20"/>
                <w:szCs w:val="20"/>
              </w:rPr>
              <w:t xml:space="preserve"> </w:t>
            </w:r>
            <w:r w:rsidRPr="00D3124E">
              <w:rPr>
                <w:i/>
                <w:sz w:val="20"/>
                <w:szCs w:val="20"/>
              </w:rPr>
              <w:t>aplicarea</w:t>
            </w:r>
            <w:r w:rsidRPr="00D3124E">
              <w:rPr>
                <w:i/>
                <w:spacing w:val="-9"/>
                <w:sz w:val="20"/>
                <w:szCs w:val="20"/>
              </w:rPr>
              <w:t xml:space="preserve"> </w:t>
            </w:r>
            <w:r w:rsidRPr="00D3124E">
              <w:rPr>
                <w:i/>
                <w:sz w:val="20"/>
                <w:szCs w:val="20"/>
              </w:rPr>
              <w:t>semnăturii</w:t>
            </w:r>
            <w:r w:rsidRPr="00D3124E">
              <w:rPr>
                <w:i/>
                <w:spacing w:val="-11"/>
                <w:sz w:val="20"/>
                <w:szCs w:val="20"/>
              </w:rPr>
              <w:t xml:space="preserve"> </w:t>
            </w:r>
            <w:r w:rsidRPr="00D3124E">
              <w:rPr>
                <w:i/>
                <w:sz w:val="20"/>
                <w:szCs w:val="20"/>
              </w:rPr>
              <w:t>electronice a ofertantului</w:t>
            </w:r>
          </w:p>
        </w:tc>
        <w:tc>
          <w:tcPr>
            <w:tcW w:w="1558" w:type="dxa"/>
            <w:shd w:val="clear" w:color="auto" w:fill="auto"/>
          </w:tcPr>
          <w:p w14:paraId="2772E269"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7D64B107"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47D2A2D7" w14:textId="77777777" w:rsidTr="005F5791">
        <w:tc>
          <w:tcPr>
            <w:tcW w:w="539" w:type="dxa"/>
            <w:shd w:val="clear" w:color="auto" w:fill="auto"/>
          </w:tcPr>
          <w:p w14:paraId="60AD9033"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7D81EE5B" w14:textId="77777777" w:rsidR="00E615F4" w:rsidRPr="00341B8B" w:rsidRDefault="00E615F4" w:rsidP="005F5791">
            <w:pPr>
              <w:pStyle w:val="TableParagraph"/>
              <w:spacing w:before="120"/>
              <w:ind w:left="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7CA22698" w14:textId="77777777" w:rsidR="00E615F4" w:rsidRPr="0072676E" w:rsidRDefault="00E615F4" w:rsidP="005F5791">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3AF9A10" w14:textId="77777777" w:rsidR="00E615F4" w:rsidRPr="0072676E" w:rsidRDefault="00E615F4" w:rsidP="005F5791">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2B659F7" w14:textId="77777777" w:rsidR="00E615F4" w:rsidRPr="009516C7" w:rsidRDefault="00E615F4" w:rsidP="005F5791">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18A61FD7"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38203D0B"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29AD1DAA" w14:textId="77777777" w:rsidTr="005F5791">
        <w:tc>
          <w:tcPr>
            <w:tcW w:w="539" w:type="dxa"/>
            <w:shd w:val="clear" w:color="auto" w:fill="auto"/>
          </w:tcPr>
          <w:p w14:paraId="76BDF5C2"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708A03A4"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79BAA7A1" w14:textId="77777777" w:rsidR="00E615F4" w:rsidRPr="0072676E" w:rsidRDefault="00E615F4" w:rsidP="005F5791">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8BDD1D7" w14:textId="77777777" w:rsidR="00E615F4" w:rsidRPr="0072676E" w:rsidRDefault="00E615F4" w:rsidP="005F5791">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527CC71" w14:textId="77777777" w:rsidR="00E615F4" w:rsidRPr="009516C7" w:rsidRDefault="00E615F4" w:rsidP="005F5791">
            <w:pPr>
              <w:shd w:val="clear" w:color="auto" w:fill="FFFFFF" w:themeFill="background1"/>
              <w:tabs>
                <w:tab w:val="left" w:pos="612"/>
              </w:tabs>
              <w:spacing w:before="120" w:after="120"/>
              <w:jc w:val="both"/>
              <w:rPr>
                <w:iCs/>
                <w:lang w:eastAsia="ru-RU"/>
              </w:rPr>
            </w:pPr>
            <w:r w:rsidRPr="0072676E">
              <w:rPr>
                <w:i/>
                <w:sz w:val="20"/>
                <w:szCs w:val="20"/>
              </w:rPr>
              <w:lastRenderedPageBreak/>
              <w:t>a</w:t>
            </w:r>
            <w:r w:rsidRPr="0072676E">
              <w:rPr>
                <w:i/>
                <w:spacing w:val="-2"/>
                <w:sz w:val="20"/>
                <w:szCs w:val="20"/>
              </w:rPr>
              <w:t xml:space="preserve"> ofertantului</w:t>
            </w:r>
          </w:p>
        </w:tc>
        <w:tc>
          <w:tcPr>
            <w:tcW w:w="1558" w:type="dxa"/>
            <w:shd w:val="clear" w:color="auto" w:fill="auto"/>
          </w:tcPr>
          <w:p w14:paraId="12DAF2C1" w14:textId="77777777" w:rsidR="00E615F4" w:rsidRPr="0072676E" w:rsidRDefault="00E615F4" w:rsidP="005F5791">
            <w:pPr>
              <w:pStyle w:val="TableParagraph"/>
              <w:spacing w:before="120"/>
              <w:ind w:left="105"/>
              <w:rPr>
                <w:sz w:val="20"/>
                <w:szCs w:val="20"/>
              </w:rPr>
            </w:pPr>
            <w:r w:rsidRPr="0072676E">
              <w:rPr>
                <w:spacing w:val="-2"/>
                <w:sz w:val="20"/>
                <w:szCs w:val="20"/>
              </w:rPr>
              <w:lastRenderedPageBreak/>
              <w:t>Obligatoriu</w:t>
            </w:r>
          </w:p>
          <w:p w14:paraId="749F9892" w14:textId="77777777" w:rsidR="00E615F4" w:rsidRPr="009516C7" w:rsidRDefault="00E615F4" w:rsidP="005F5791">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2C5D340A" w14:textId="77777777" w:rsidTr="005F5791">
        <w:tc>
          <w:tcPr>
            <w:tcW w:w="539" w:type="dxa"/>
            <w:shd w:val="clear" w:color="auto" w:fill="auto"/>
          </w:tcPr>
          <w:p w14:paraId="7157C9B6"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4FE24BD8" w14:textId="77777777" w:rsidR="00E615F4" w:rsidRPr="0072676E" w:rsidRDefault="00E615F4" w:rsidP="005F5791">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378479B5" w14:textId="77777777" w:rsidR="00E615F4" w:rsidRPr="0072676E" w:rsidRDefault="00E615F4" w:rsidP="005F5791">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03DDF3B" w14:textId="77777777" w:rsidR="00E615F4" w:rsidRPr="0072676E" w:rsidRDefault="00E615F4" w:rsidP="005F5791">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0A9C968" w14:textId="77777777" w:rsidR="00E615F4" w:rsidRPr="0072676E" w:rsidRDefault="00E615F4" w:rsidP="005F5791">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5CA04EB5"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0CF84AE0" w14:textId="77777777" w:rsidR="00E615F4" w:rsidRPr="0072676E" w:rsidRDefault="00E615F4" w:rsidP="005F5791">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2D47282A" w14:textId="77777777" w:rsidTr="005F5791">
        <w:tc>
          <w:tcPr>
            <w:tcW w:w="539" w:type="dxa"/>
            <w:shd w:val="clear" w:color="auto" w:fill="auto"/>
          </w:tcPr>
          <w:p w14:paraId="0EA2341C"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7FB5CCCB" w14:textId="77777777" w:rsidR="00E615F4" w:rsidRPr="0072676E" w:rsidRDefault="00E615F4" w:rsidP="005F5791">
            <w:pPr>
              <w:pStyle w:val="TableParagraph"/>
              <w:spacing w:before="121"/>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ofertantului/ grupului de operatori</w:t>
            </w:r>
          </w:p>
          <w:p w14:paraId="7C7E718B" w14:textId="77777777" w:rsidR="00E615F4" w:rsidRPr="0072676E" w:rsidRDefault="00E615F4" w:rsidP="005F5791">
            <w:pPr>
              <w:shd w:val="clear" w:color="auto" w:fill="FFFFFF" w:themeFill="background1"/>
              <w:tabs>
                <w:tab w:val="left" w:pos="612"/>
              </w:tabs>
              <w:spacing w:before="120"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19D6CD9F" w14:textId="77777777" w:rsidR="00E615F4" w:rsidRPr="0072676E" w:rsidRDefault="00E615F4" w:rsidP="005F5791">
            <w:pPr>
              <w:pStyle w:val="TableParagraph"/>
              <w:spacing w:before="121"/>
              <w:ind w:right="269"/>
              <w:rPr>
                <w:sz w:val="20"/>
                <w:szCs w:val="20"/>
              </w:rPr>
            </w:pPr>
            <w:r w:rsidRPr="0072676E">
              <w:rPr>
                <w:sz w:val="20"/>
                <w:szCs w:val="20"/>
              </w:rPr>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09B046F" w14:textId="77777777" w:rsidR="00E615F4" w:rsidRPr="0072676E" w:rsidRDefault="00E615F4" w:rsidP="005F5791">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605EE97" w14:textId="77777777" w:rsidR="00E615F4" w:rsidRPr="0072676E" w:rsidRDefault="00E615F4" w:rsidP="005F5791">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1C9EEFA6"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185C7026" w14:textId="77777777" w:rsidR="00E615F4" w:rsidRPr="0072676E" w:rsidRDefault="00E615F4" w:rsidP="005F5791">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7B30FBB3" w14:textId="77777777" w:rsidTr="005F5791">
        <w:tc>
          <w:tcPr>
            <w:tcW w:w="539" w:type="dxa"/>
            <w:shd w:val="clear" w:color="auto" w:fill="auto"/>
          </w:tcPr>
          <w:p w14:paraId="1DDC9C3E"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3362A6DA" w14:textId="77777777" w:rsidR="00E615F4" w:rsidRPr="0072676E" w:rsidRDefault="00E615F4" w:rsidP="005F5791">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6AA7D91A" w14:textId="77777777" w:rsidR="00E615F4" w:rsidRPr="0072676E" w:rsidRDefault="00E615F4" w:rsidP="005F5791">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440A777" w14:textId="77777777" w:rsidR="00E615F4" w:rsidRPr="0072676E" w:rsidRDefault="00E615F4" w:rsidP="005F5791">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F656515" w14:textId="77777777" w:rsidR="00E615F4" w:rsidRPr="0072676E" w:rsidRDefault="00E615F4" w:rsidP="005F5791">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FE3C333"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0FC45D03" w14:textId="77777777" w:rsidR="00E615F4" w:rsidRPr="0072676E" w:rsidRDefault="00E615F4" w:rsidP="005F5791">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752631DC" w14:textId="77777777" w:rsidTr="005F5791">
        <w:tc>
          <w:tcPr>
            <w:tcW w:w="539" w:type="dxa"/>
            <w:shd w:val="clear" w:color="auto" w:fill="auto"/>
          </w:tcPr>
          <w:p w14:paraId="21350A66"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0ADCB503" w14:textId="77777777" w:rsidR="00E615F4" w:rsidRPr="0072676E" w:rsidRDefault="00E615F4" w:rsidP="005F5791">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5018F248" w14:textId="77777777" w:rsidR="00E615F4" w:rsidRPr="0072676E" w:rsidRDefault="00E615F4" w:rsidP="005F5791">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81384DA" w14:textId="77777777" w:rsidR="00E615F4" w:rsidRPr="0072676E" w:rsidRDefault="00E615F4" w:rsidP="005F5791">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4FDC9116" w14:textId="77777777" w:rsidR="00E615F4" w:rsidRPr="0072676E" w:rsidRDefault="00E615F4" w:rsidP="005F5791">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5BB6D66D"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104D00D9" w14:textId="77777777" w:rsidR="00E615F4" w:rsidRPr="0072676E" w:rsidRDefault="00E615F4" w:rsidP="005F5791">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E615F4" w:rsidRPr="009516C7" w14:paraId="4BA5E1BC" w14:textId="77777777" w:rsidTr="005F5791">
        <w:tc>
          <w:tcPr>
            <w:tcW w:w="539" w:type="dxa"/>
            <w:shd w:val="clear" w:color="auto" w:fill="auto"/>
          </w:tcPr>
          <w:p w14:paraId="5553CB7E" w14:textId="77777777" w:rsidR="00E615F4" w:rsidRPr="009516C7" w:rsidRDefault="00E615F4" w:rsidP="005F5791">
            <w:pPr>
              <w:shd w:val="clear" w:color="auto" w:fill="FFFFFF" w:themeFill="background1"/>
              <w:tabs>
                <w:tab w:val="left" w:pos="612"/>
              </w:tabs>
              <w:spacing w:before="120" w:after="120"/>
              <w:rPr>
                <w:iCs/>
                <w:lang w:eastAsia="ru-RU"/>
              </w:rPr>
            </w:pPr>
          </w:p>
        </w:tc>
        <w:tc>
          <w:tcPr>
            <w:tcW w:w="2811" w:type="dxa"/>
            <w:shd w:val="clear" w:color="auto" w:fill="auto"/>
          </w:tcPr>
          <w:p w14:paraId="0AB2834F" w14:textId="77777777" w:rsidR="00E615F4" w:rsidRPr="00B80777" w:rsidRDefault="00E615F4" w:rsidP="005F5791">
            <w:pPr>
              <w:pStyle w:val="TableParagraph"/>
              <w:spacing w:before="121" w:line="355" w:lineRule="auto"/>
              <w:ind w:left="0"/>
              <w:rPr>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r>
              <w:rPr>
                <w:spacing w:val="-5"/>
                <w:sz w:val="20"/>
                <w:szCs w:val="20"/>
              </w:rPr>
              <w:t xml:space="preserve"> </w:t>
            </w:r>
            <w:r w:rsidRPr="0072676E">
              <w:rPr>
                <w:sz w:val="20"/>
                <w:szCs w:val="20"/>
              </w:rPr>
              <w:t>neîncadrarea</w:t>
            </w:r>
            <w:r w:rsidRPr="0072676E">
              <w:rPr>
                <w:spacing w:val="-6"/>
                <w:sz w:val="20"/>
                <w:szCs w:val="20"/>
              </w:rPr>
              <w:t xml:space="preserve"> </w:t>
            </w:r>
            <w:r w:rsidRPr="0072676E">
              <w:rPr>
                <w:sz w:val="20"/>
                <w:szCs w:val="20"/>
              </w:rPr>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r>
              <w:rPr>
                <w:sz w:val="20"/>
                <w:szCs w:val="20"/>
              </w:rPr>
              <w:t xml:space="preserve"> </w:t>
            </w: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7D641BB4" w14:textId="77777777" w:rsidR="00E615F4" w:rsidRPr="0072676E" w:rsidRDefault="00E615F4" w:rsidP="005F5791">
            <w:pPr>
              <w:shd w:val="clear" w:color="auto" w:fill="FFFFFF" w:themeFill="background1"/>
              <w:tabs>
                <w:tab w:val="left" w:pos="612"/>
              </w:tabs>
              <w:spacing w:before="120" w:after="12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0487B677" w14:textId="77777777" w:rsidR="00E615F4" w:rsidRPr="0072676E" w:rsidRDefault="00E615F4" w:rsidP="005F5791">
            <w:pPr>
              <w:pStyle w:val="TableParagraph"/>
              <w:spacing w:before="118"/>
              <w:rPr>
                <w:sz w:val="20"/>
                <w:szCs w:val="20"/>
              </w:rPr>
            </w:pPr>
            <w:r w:rsidRPr="0072676E">
              <w:rPr>
                <w:sz w:val="20"/>
                <w:szCs w:val="20"/>
              </w:rPr>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656FA043" w14:textId="77777777" w:rsidR="00E615F4" w:rsidRPr="0072676E" w:rsidRDefault="00E615F4" w:rsidP="005F5791">
            <w:pPr>
              <w:pStyle w:val="TableParagraph"/>
              <w:spacing w:before="4"/>
              <w:rPr>
                <w:sz w:val="20"/>
                <w:szCs w:val="20"/>
              </w:rPr>
            </w:pPr>
            <w:r w:rsidRPr="0072676E">
              <w:rPr>
                <w:spacing w:val="-2"/>
                <w:sz w:val="20"/>
                <w:szCs w:val="20"/>
              </w:rPr>
              <w:t>„RSAP”</w:t>
            </w:r>
          </w:p>
          <w:p w14:paraId="06640A8D" w14:textId="77777777" w:rsidR="00E615F4" w:rsidRPr="0072676E" w:rsidRDefault="00E615F4" w:rsidP="005F5791">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46F57F64" w14:textId="77777777" w:rsidR="00E615F4" w:rsidRPr="0072676E" w:rsidRDefault="00E615F4" w:rsidP="005F5791">
            <w:pPr>
              <w:pStyle w:val="TableParagraph"/>
              <w:spacing w:before="120"/>
              <w:ind w:left="105"/>
              <w:rPr>
                <w:sz w:val="20"/>
                <w:szCs w:val="20"/>
              </w:rPr>
            </w:pPr>
            <w:r w:rsidRPr="0072676E">
              <w:rPr>
                <w:spacing w:val="-2"/>
                <w:sz w:val="20"/>
                <w:szCs w:val="20"/>
              </w:rPr>
              <w:t>Obligatoriu</w:t>
            </w:r>
          </w:p>
          <w:p w14:paraId="5324F3B2" w14:textId="77777777" w:rsidR="00E615F4" w:rsidRPr="0072676E" w:rsidRDefault="00E615F4" w:rsidP="005F5791">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E615F4" w:rsidRPr="009516C7" w14:paraId="40C69DDE" w14:textId="77777777" w:rsidTr="005F5791">
        <w:tc>
          <w:tcPr>
            <w:tcW w:w="9486" w:type="dxa"/>
            <w:gridSpan w:val="4"/>
            <w:shd w:val="clear" w:color="auto" w:fill="auto"/>
          </w:tcPr>
          <w:p w14:paraId="35D1BC9E" w14:textId="77777777" w:rsidR="00E615F4" w:rsidRPr="0072676E" w:rsidRDefault="00E615F4" w:rsidP="005F5791">
            <w:pPr>
              <w:pStyle w:val="TableParagraph"/>
              <w:spacing w:before="117" w:line="244" w:lineRule="auto"/>
              <w:ind w:right="96"/>
              <w:jc w:val="both"/>
              <w:rPr>
                <w:i/>
                <w:sz w:val="20"/>
                <w:szCs w:val="20"/>
              </w:rPr>
            </w:pPr>
            <w:r w:rsidRPr="0072676E">
              <w:rPr>
                <w:b/>
                <w:w w:val="105"/>
                <w:sz w:val="20"/>
                <w:szCs w:val="20"/>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4A3DD2A3" w14:textId="77777777" w:rsidR="00E615F4" w:rsidRPr="0072676E" w:rsidRDefault="00E615F4" w:rsidP="005F5791">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împuternicirii persoanei, la ofertă se anexează actul/documentul de </w:t>
            </w:r>
            <w:r w:rsidRPr="0072676E">
              <w:rPr>
                <w:i/>
                <w:color w:val="FF0000"/>
                <w:spacing w:val="-2"/>
                <w:w w:val="105"/>
                <w:sz w:val="20"/>
                <w:szCs w:val="20"/>
              </w:rPr>
              <w:t>împuternicire</w:t>
            </w:r>
          </w:p>
        </w:tc>
      </w:tr>
    </w:tbl>
    <w:p w14:paraId="1EA321A5" w14:textId="77777777" w:rsidR="00E615F4" w:rsidRDefault="00E615F4" w:rsidP="00E615F4">
      <w:pPr>
        <w:pStyle w:val="Listparagraf"/>
        <w:widowControl w:val="0"/>
        <w:numPr>
          <w:ilvl w:val="0"/>
          <w:numId w:val="41"/>
        </w:numPr>
        <w:tabs>
          <w:tab w:val="clear" w:pos="1134"/>
        </w:tabs>
        <w:autoSpaceDE w:val="0"/>
        <w:autoSpaceDN w:val="0"/>
        <w:spacing w:before="123" w:line="252" w:lineRule="exact"/>
        <w:ind w:left="426" w:hanging="426"/>
        <w:jc w:val="left"/>
      </w:pPr>
      <w:proofErr w:type="spellStart"/>
      <w:r w:rsidRPr="00C968D8">
        <w:rPr>
          <w:b/>
        </w:rPr>
        <w:t>Garanția</w:t>
      </w:r>
      <w:proofErr w:type="spellEnd"/>
      <w:r w:rsidRPr="00C968D8">
        <w:rPr>
          <w:b/>
          <w:spacing w:val="-2"/>
        </w:rPr>
        <w:t xml:space="preserve"> </w:t>
      </w:r>
      <w:proofErr w:type="spellStart"/>
      <w:r w:rsidRPr="00C968D8">
        <w:rPr>
          <w:b/>
        </w:rPr>
        <w:t>pentru</w:t>
      </w:r>
      <w:proofErr w:type="spellEnd"/>
      <w:r w:rsidRPr="00C968D8">
        <w:rPr>
          <w:b/>
          <w:spacing w:val="-4"/>
        </w:rPr>
        <w:t xml:space="preserve"> </w:t>
      </w:r>
      <w:proofErr w:type="spellStart"/>
      <w:proofErr w:type="gramStart"/>
      <w:r w:rsidRPr="00C968D8">
        <w:rPr>
          <w:b/>
        </w:rPr>
        <w:t>ofertă</w:t>
      </w:r>
      <w:proofErr w:type="spellEnd"/>
      <w:r w:rsidRPr="00C968D8">
        <w:rPr>
          <w:b/>
        </w:rPr>
        <w:t>,</w:t>
      </w:r>
      <w:r w:rsidRPr="00C968D8">
        <w:rPr>
          <w:b/>
          <w:spacing w:val="-3"/>
        </w:rPr>
        <w:t xml:space="preserve">   </w:t>
      </w:r>
      <w:proofErr w:type="spellStart"/>
      <w:proofErr w:type="gramEnd"/>
      <w:r w:rsidRPr="00C968D8">
        <w:rPr>
          <w:i/>
        </w:rPr>
        <w:t>Oferta</w:t>
      </w:r>
      <w:proofErr w:type="spellEnd"/>
      <w:r w:rsidRPr="00C968D8">
        <w:rPr>
          <w:i/>
          <w:spacing w:val="-3"/>
        </w:rPr>
        <w:t xml:space="preserve"> </w:t>
      </w:r>
      <w:proofErr w:type="spellStart"/>
      <w:r w:rsidRPr="00C968D8">
        <w:rPr>
          <w:i/>
        </w:rPr>
        <w:t>va</w:t>
      </w:r>
      <w:proofErr w:type="spellEnd"/>
      <w:r w:rsidRPr="00C968D8">
        <w:rPr>
          <w:i/>
          <w:spacing w:val="-4"/>
        </w:rPr>
        <w:t xml:space="preserve"> </w:t>
      </w:r>
      <w:r w:rsidRPr="00C968D8">
        <w:rPr>
          <w:i/>
        </w:rPr>
        <w:t>fi</w:t>
      </w:r>
      <w:r w:rsidRPr="00C968D8">
        <w:rPr>
          <w:i/>
          <w:spacing w:val="-2"/>
        </w:rPr>
        <w:t xml:space="preserve"> </w:t>
      </w:r>
      <w:proofErr w:type="spellStart"/>
      <w:r w:rsidRPr="00C968D8">
        <w:rPr>
          <w:i/>
        </w:rPr>
        <w:t>însoţită</w:t>
      </w:r>
      <w:proofErr w:type="spellEnd"/>
      <w:r w:rsidRPr="00C968D8">
        <w:rPr>
          <w:i/>
          <w:spacing w:val="-3"/>
        </w:rPr>
        <w:t xml:space="preserve"> </w:t>
      </w:r>
      <w:r w:rsidRPr="00C968D8">
        <w:rPr>
          <w:i/>
        </w:rPr>
        <w:t>de</w:t>
      </w:r>
      <w:r w:rsidRPr="00C968D8">
        <w:rPr>
          <w:i/>
          <w:spacing w:val="-5"/>
        </w:rPr>
        <w:t xml:space="preserve"> </w:t>
      </w:r>
      <w:r w:rsidRPr="00C968D8">
        <w:rPr>
          <w:i/>
        </w:rPr>
        <w:t>o</w:t>
      </w:r>
      <w:r w:rsidRPr="00C968D8">
        <w:rPr>
          <w:i/>
          <w:spacing w:val="-3"/>
        </w:rPr>
        <w:t xml:space="preserve"> </w:t>
      </w:r>
      <w:proofErr w:type="spellStart"/>
      <w:r w:rsidRPr="00C968D8">
        <w:rPr>
          <w:i/>
        </w:rPr>
        <w:t>Scrisoare</w:t>
      </w:r>
      <w:proofErr w:type="spellEnd"/>
      <w:r w:rsidRPr="00C968D8">
        <w:rPr>
          <w:i/>
          <w:spacing w:val="-3"/>
        </w:rPr>
        <w:t xml:space="preserve"> </w:t>
      </w:r>
      <w:r w:rsidRPr="00C968D8">
        <w:rPr>
          <w:i/>
        </w:rPr>
        <w:t>de</w:t>
      </w:r>
      <w:r w:rsidRPr="00C968D8">
        <w:rPr>
          <w:i/>
          <w:spacing w:val="-5"/>
        </w:rPr>
        <w:t xml:space="preserve"> </w:t>
      </w:r>
      <w:proofErr w:type="spellStart"/>
      <w:r w:rsidRPr="00C968D8">
        <w:rPr>
          <w:i/>
        </w:rPr>
        <w:t>garanţie</w:t>
      </w:r>
      <w:proofErr w:type="spellEnd"/>
      <w:r w:rsidRPr="00C968D8">
        <w:rPr>
          <w:i/>
          <w:spacing w:val="-3"/>
        </w:rPr>
        <w:t xml:space="preserve"> </w:t>
      </w:r>
      <w:proofErr w:type="spellStart"/>
      <w:r w:rsidRPr="00C968D8">
        <w:rPr>
          <w:i/>
        </w:rPr>
        <w:t>bancară</w:t>
      </w:r>
      <w:proofErr w:type="spellEnd"/>
      <w:r w:rsidRPr="00C968D8">
        <w:rPr>
          <w:i/>
        </w:rPr>
        <w:t>.</w:t>
      </w:r>
      <w:r w:rsidRPr="00C968D8">
        <w:rPr>
          <w:i/>
          <w:spacing w:val="-6"/>
        </w:rPr>
        <w:t xml:space="preserve"> </w:t>
      </w:r>
      <w:r w:rsidRPr="00C968D8">
        <w:rPr>
          <w:i/>
        </w:rPr>
        <w:t>(</w:t>
      </w:r>
      <w:proofErr w:type="spellStart"/>
      <w:r w:rsidRPr="00935D09">
        <w:t>Anexa</w:t>
      </w:r>
      <w:proofErr w:type="spellEnd"/>
      <w:r w:rsidRPr="00C968D8">
        <w:rPr>
          <w:spacing w:val="-3"/>
        </w:rPr>
        <w:t xml:space="preserve"> </w:t>
      </w:r>
      <w:r w:rsidRPr="00935D09">
        <w:t>nr.9),</w:t>
      </w:r>
      <w:r w:rsidRPr="00C968D8">
        <w:rPr>
          <w:spacing w:val="-6"/>
        </w:rPr>
        <w:t xml:space="preserve"> </w:t>
      </w:r>
      <w:r w:rsidRPr="00C968D8">
        <w:rPr>
          <w:spacing w:val="-5"/>
        </w:rPr>
        <w:t>din</w:t>
      </w:r>
      <w:r>
        <w:t xml:space="preserve"> </w:t>
      </w:r>
      <w:proofErr w:type="spellStart"/>
      <w:r w:rsidRPr="00935D09">
        <w:t>documentația</w:t>
      </w:r>
      <w:proofErr w:type="spellEnd"/>
      <w:r w:rsidRPr="00C968D8">
        <w:rPr>
          <w:spacing w:val="-4"/>
        </w:rPr>
        <w:t xml:space="preserve"> </w:t>
      </w:r>
      <w:r w:rsidRPr="00935D09">
        <w:t>standard</w:t>
      </w:r>
      <w:r w:rsidRPr="00C968D8">
        <w:rPr>
          <w:spacing w:val="-2"/>
        </w:rPr>
        <w:t xml:space="preserve"> </w:t>
      </w:r>
      <w:proofErr w:type="spellStart"/>
      <w:r w:rsidRPr="00935D09">
        <w:t>aprobată</w:t>
      </w:r>
      <w:proofErr w:type="spellEnd"/>
      <w:r w:rsidRPr="00C968D8">
        <w:rPr>
          <w:spacing w:val="-4"/>
        </w:rPr>
        <w:t xml:space="preserve"> </w:t>
      </w:r>
      <w:proofErr w:type="spellStart"/>
      <w:r w:rsidRPr="00935D09">
        <w:t>prin</w:t>
      </w:r>
      <w:proofErr w:type="spellEnd"/>
      <w:r w:rsidRPr="00C968D8">
        <w:rPr>
          <w:spacing w:val="-2"/>
        </w:rPr>
        <w:t xml:space="preserve"> </w:t>
      </w:r>
      <w:proofErr w:type="spellStart"/>
      <w:r w:rsidRPr="00935D09">
        <w:t>ordinul</w:t>
      </w:r>
      <w:proofErr w:type="spellEnd"/>
      <w:r w:rsidRPr="00C968D8">
        <w:rPr>
          <w:spacing w:val="-4"/>
        </w:rPr>
        <w:t xml:space="preserve"> </w:t>
      </w:r>
      <w:r w:rsidRPr="00935D09">
        <w:t>MF</w:t>
      </w:r>
      <w:r w:rsidRPr="00C968D8">
        <w:rPr>
          <w:spacing w:val="-2"/>
        </w:rPr>
        <w:t xml:space="preserve"> </w:t>
      </w:r>
      <w:r w:rsidRPr="00935D09">
        <w:t>nr.69</w:t>
      </w:r>
      <w:r w:rsidRPr="00C968D8">
        <w:rPr>
          <w:spacing w:val="-5"/>
        </w:rPr>
        <w:t xml:space="preserve"> </w:t>
      </w:r>
      <w:r w:rsidRPr="00935D09">
        <w:t>din</w:t>
      </w:r>
      <w:r w:rsidRPr="00C968D8">
        <w:rPr>
          <w:spacing w:val="-2"/>
        </w:rPr>
        <w:t xml:space="preserve"> </w:t>
      </w:r>
      <w:r w:rsidRPr="00935D09">
        <w:t>07.05.2021</w:t>
      </w:r>
      <w:r w:rsidRPr="00C968D8">
        <w:rPr>
          <w:spacing w:val="-5"/>
        </w:rPr>
        <w:t xml:space="preserve"> </w:t>
      </w:r>
      <w:r w:rsidRPr="00935D09">
        <w:t>cu</w:t>
      </w:r>
      <w:r w:rsidRPr="00C968D8">
        <w:rPr>
          <w:spacing w:val="-2"/>
        </w:rPr>
        <w:t xml:space="preserve"> </w:t>
      </w:r>
      <w:proofErr w:type="spellStart"/>
      <w:r w:rsidRPr="00935D09">
        <w:t>semnătura</w:t>
      </w:r>
      <w:proofErr w:type="spellEnd"/>
      <w:r w:rsidRPr="00C968D8">
        <w:rPr>
          <w:spacing w:val="-2"/>
        </w:rPr>
        <w:t xml:space="preserve"> </w:t>
      </w:r>
      <w:proofErr w:type="spellStart"/>
      <w:r w:rsidRPr="00935D09">
        <w:t>electronică</w:t>
      </w:r>
      <w:proofErr w:type="spellEnd"/>
      <w:r w:rsidRPr="00935D09">
        <w:t xml:space="preserve"> </w:t>
      </w:r>
    </w:p>
    <w:p w14:paraId="734E822B" w14:textId="77777777" w:rsidR="00E615F4" w:rsidRPr="00C968D8" w:rsidRDefault="00E615F4" w:rsidP="00E615F4">
      <w:pPr>
        <w:pStyle w:val="Listparagraf"/>
        <w:spacing w:before="123" w:line="252" w:lineRule="exact"/>
        <w:ind w:left="426" w:firstLine="0"/>
        <w:jc w:val="center"/>
        <w:rPr>
          <w:b/>
          <w:i/>
          <w:u w:val="single"/>
        </w:rPr>
      </w:pPr>
      <w:r w:rsidRPr="00C968D8">
        <w:rPr>
          <w:b/>
          <w:i/>
          <w:u w:val="single"/>
        </w:rPr>
        <w:t>Sau</w:t>
      </w:r>
    </w:p>
    <w:p w14:paraId="25E4938C" w14:textId="77777777" w:rsidR="00E615F4" w:rsidRPr="002845EA" w:rsidRDefault="00E615F4" w:rsidP="00E615F4">
      <w:pPr>
        <w:pStyle w:val="Listparagraf"/>
        <w:spacing w:before="123" w:line="252" w:lineRule="exact"/>
        <w:ind w:left="426" w:firstLine="0"/>
      </w:pPr>
      <w:r w:rsidRPr="00C968D8">
        <w:rPr>
          <w:b/>
          <w:i/>
        </w:rPr>
        <w:t xml:space="preserve"> </w:t>
      </w:r>
      <w:proofErr w:type="spellStart"/>
      <w:r w:rsidRPr="00C968D8">
        <w:rPr>
          <w:i/>
        </w:rPr>
        <w:t>Garanţia</w:t>
      </w:r>
      <w:proofErr w:type="spellEnd"/>
      <w:r w:rsidRPr="00C968D8">
        <w:rPr>
          <w:i/>
        </w:rPr>
        <w:t xml:space="preserve"> </w:t>
      </w:r>
      <w:proofErr w:type="spellStart"/>
      <w:r w:rsidRPr="00C968D8">
        <w:rPr>
          <w:i/>
        </w:rPr>
        <w:t>pentru</w:t>
      </w:r>
      <w:proofErr w:type="spellEnd"/>
      <w:r w:rsidRPr="00C968D8">
        <w:rPr>
          <w:i/>
        </w:rPr>
        <w:t xml:space="preserve"> </w:t>
      </w:r>
      <w:proofErr w:type="spellStart"/>
      <w:r w:rsidRPr="00C968D8">
        <w:rPr>
          <w:i/>
        </w:rPr>
        <w:t>ofertă</w:t>
      </w:r>
      <w:proofErr w:type="spellEnd"/>
      <w:r w:rsidRPr="00C968D8">
        <w:rPr>
          <w:i/>
        </w:rPr>
        <w:t xml:space="preserve"> </w:t>
      </w:r>
      <w:proofErr w:type="spellStart"/>
      <w:r w:rsidRPr="00C968D8">
        <w:rPr>
          <w:i/>
        </w:rPr>
        <w:t>prin</w:t>
      </w:r>
      <w:proofErr w:type="spellEnd"/>
      <w:r w:rsidRPr="00C968D8">
        <w:rPr>
          <w:i/>
        </w:rPr>
        <w:t xml:space="preserve"> transfer la </w:t>
      </w:r>
      <w:proofErr w:type="spellStart"/>
      <w:r w:rsidRPr="00C968D8">
        <w:rPr>
          <w:i/>
        </w:rPr>
        <w:t>contul</w:t>
      </w:r>
      <w:proofErr w:type="spellEnd"/>
      <w:r w:rsidRPr="00C968D8">
        <w:rPr>
          <w:i/>
        </w:rPr>
        <w:t xml:space="preserve"> </w:t>
      </w:r>
      <w:proofErr w:type="spellStart"/>
      <w:r w:rsidRPr="00C968D8">
        <w:rPr>
          <w:i/>
        </w:rPr>
        <w:t>autorităţii</w:t>
      </w:r>
      <w:proofErr w:type="spellEnd"/>
      <w:r w:rsidRPr="00C968D8">
        <w:rPr>
          <w:i/>
        </w:rPr>
        <w:t xml:space="preserve"> </w:t>
      </w:r>
      <w:proofErr w:type="spellStart"/>
      <w:r w:rsidRPr="00C968D8">
        <w:rPr>
          <w:i/>
        </w:rPr>
        <w:t>contractante</w:t>
      </w:r>
      <w:proofErr w:type="spellEnd"/>
      <w:r w:rsidRPr="00C968D8">
        <w:rPr>
          <w:i/>
        </w:rPr>
        <w:t xml:space="preserve">, conform </w:t>
      </w:r>
      <w:proofErr w:type="spellStart"/>
      <w:r w:rsidRPr="00C968D8">
        <w:rPr>
          <w:i/>
        </w:rPr>
        <w:t>următoarelor</w:t>
      </w:r>
      <w:proofErr w:type="spellEnd"/>
      <w:r w:rsidRPr="00C968D8">
        <w:rPr>
          <w:i/>
        </w:rPr>
        <w:t xml:space="preserve"> date </w:t>
      </w:r>
      <w:proofErr w:type="spellStart"/>
      <w:r w:rsidRPr="00C968D8">
        <w:rPr>
          <w:i/>
          <w:spacing w:val="-2"/>
        </w:rPr>
        <w:t>bancare</w:t>
      </w:r>
      <w:proofErr w:type="spellEnd"/>
      <w:r w:rsidRPr="00C968D8">
        <w:rPr>
          <w:i/>
          <w:spacing w:val="-2"/>
        </w:rPr>
        <w:t>:</w:t>
      </w:r>
    </w:p>
    <w:p w14:paraId="4CFD394D" w14:textId="77777777" w:rsidR="00E615F4" w:rsidRPr="00C45707" w:rsidRDefault="00E615F4" w:rsidP="00E615F4">
      <w:pPr>
        <w:spacing w:line="364" w:lineRule="auto"/>
        <w:ind w:left="567" w:right="3216"/>
        <w:rPr>
          <w:i/>
          <w:sz w:val="20"/>
          <w:szCs w:val="20"/>
        </w:rPr>
      </w:pPr>
      <w:r w:rsidRPr="00C45707">
        <w:rPr>
          <w:i/>
          <w:sz w:val="20"/>
          <w:szCs w:val="20"/>
        </w:rPr>
        <w:t>Beneficiarul</w:t>
      </w:r>
      <w:r w:rsidRPr="00C45707">
        <w:rPr>
          <w:i/>
          <w:spacing w:val="-7"/>
          <w:sz w:val="20"/>
          <w:szCs w:val="20"/>
        </w:rPr>
        <w:t xml:space="preserve"> </w:t>
      </w:r>
      <w:r w:rsidRPr="00C45707">
        <w:rPr>
          <w:i/>
          <w:sz w:val="20"/>
          <w:szCs w:val="20"/>
        </w:rPr>
        <w:t>plăţii:MF-TR</w:t>
      </w:r>
      <w:r w:rsidRPr="00C45707">
        <w:rPr>
          <w:i/>
          <w:spacing w:val="-6"/>
          <w:sz w:val="20"/>
          <w:szCs w:val="20"/>
        </w:rPr>
        <w:t xml:space="preserve"> </w:t>
      </w:r>
      <w:r w:rsidRPr="00C45707">
        <w:rPr>
          <w:i/>
          <w:sz w:val="20"/>
          <w:szCs w:val="20"/>
        </w:rPr>
        <w:t>Centru</w:t>
      </w:r>
      <w:r w:rsidRPr="00C45707">
        <w:rPr>
          <w:i/>
          <w:spacing w:val="-5"/>
          <w:sz w:val="20"/>
          <w:szCs w:val="20"/>
        </w:rPr>
        <w:t xml:space="preserve"> </w:t>
      </w:r>
      <w:r w:rsidRPr="00C45707">
        <w:rPr>
          <w:i/>
          <w:sz w:val="20"/>
          <w:szCs w:val="20"/>
        </w:rPr>
        <w:t>Călărași,</w:t>
      </w:r>
      <w:r w:rsidRPr="00C45707">
        <w:rPr>
          <w:i/>
          <w:spacing w:val="-6"/>
          <w:sz w:val="20"/>
          <w:szCs w:val="20"/>
        </w:rPr>
        <w:t xml:space="preserve"> </w:t>
      </w:r>
      <w:r w:rsidRPr="00C45707">
        <w:rPr>
          <w:i/>
          <w:sz w:val="20"/>
          <w:szCs w:val="20"/>
        </w:rPr>
        <w:t>Consiliul</w:t>
      </w:r>
      <w:r w:rsidRPr="00C45707">
        <w:rPr>
          <w:i/>
          <w:spacing w:val="-7"/>
          <w:sz w:val="20"/>
          <w:szCs w:val="20"/>
        </w:rPr>
        <w:t xml:space="preserve"> </w:t>
      </w:r>
      <w:r w:rsidRPr="00C45707">
        <w:rPr>
          <w:i/>
          <w:sz w:val="20"/>
          <w:szCs w:val="20"/>
        </w:rPr>
        <w:t>raional</w:t>
      </w:r>
      <w:r w:rsidRPr="00C45707">
        <w:rPr>
          <w:i/>
          <w:spacing w:val="-7"/>
          <w:sz w:val="20"/>
          <w:szCs w:val="20"/>
        </w:rPr>
        <w:t xml:space="preserve"> </w:t>
      </w:r>
      <w:r w:rsidRPr="00C45707">
        <w:rPr>
          <w:i/>
          <w:sz w:val="20"/>
          <w:szCs w:val="20"/>
        </w:rPr>
        <w:t>Călărași Denumirea Băncii: MF-TR Centru Călărași</w:t>
      </w:r>
    </w:p>
    <w:p w14:paraId="298C17D7" w14:textId="77777777" w:rsidR="00E615F4" w:rsidRPr="00315FFA" w:rsidRDefault="00E615F4" w:rsidP="00E615F4">
      <w:pPr>
        <w:ind w:left="567"/>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7E7B56E9" w14:textId="77777777" w:rsidR="00E615F4" w:rsidRDefault="00E615F4" w:rsidP="00E615F4">
      <w:pPr>
        <w:tabs>
          <w:tab w:val="left" w:pos="3686"/>
        </w:tabs>
        <w:spacing w:line="364" w:lineRule="auto"/>
        <w:ind w:left="567" w:right="6075"/>
        <w:rPr>
          <w:i/>
          <w:sz w:val="20"/>
          <w:szCs w:val="20"/>
        </w:rPr>
      </w:pPr>
      <w:r w:rsidRPr="00315FFA">
        <w:rPr>
          <w:i/>
          <w:sz w:val="20"/>
          <w:szCs w:val="20"/>
        </w:rPr>
        <w:t>IBAN:MD42TRPCDX518410A0074AA</w:t>
      </w:r>
    </w:p>
    <w:p w14:paraId="5CC2379B" w14:textId="77777777" w:rsidR="00E615F4" w:rsidRPr="00315FFA" w:rsidRDefault="00E615F4" w:rsidP="00E615F4">
      <w:pPr>
        <w:tabs>
          <w:tab w:val="left" w:pos="3686"/>
        </w:tabs>
        <w:spacing w:line="364" w:lineRule="auto"/>
        <w:ind w:left="567" w:right="6075"/>
        <w:rPr>
          <w:i/>
          <w:sz w:val="20"/>
          <w:szCs w:val="20"/>
        </w:rPr>
      </w:pPr>
      <w:r w:rsidRPr="00315FFA">
        <w:rPr>
          <w:i/>
          <w:sz w:val="20"/>
          <w:szCs w:val="20"/>
        </w:rPr>
        <w:lastRenderedPageBreak/>
        <w:t>BIC: TREZMD2X</w:t>
      </w:r>
    </w:p>
    <w:p w14:paraId="21DC2507" w14:textId="77777777" w:rsidR="00E615F4" w:rsidRPr="00315FFA" w:rsidRDefault="00E615F4" w:rsidP="00E615F4">
      <w:pPr>
        <w:ind w:left="567"/>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158550B7" w14:textId="77777777" w:rsidR="00E615F4" w:rsidRPr="00935D09" w:rsidRDefault="00E615F4" w:rsidP="00E615F4">
      <w:pPr>
        <w:ind w:left="567"/>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367647C9" w14:textId="77777777" w:rsidR="00E615F4" w:rsidRPr="00C968D8" w:rsidRDefault="00E615F4" w:rsidP="00E615F4">
      <w:pPr>
        <w:pStyle w:val="Corptext"/>
        <w:tabs>
          <w:tab w:val="left" w:pos="1613"/>
          <w:tab w:val="left" w:pos="1975"/>
        </w:tabs>
        <w:ind w:left="567"/>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72ACB28C" w14:textId="77777777" w:rsidR="00E615F4" w:rsidRPr="00D3124E" w:rsidRDefault="00E615F4" w:rsidP="00E615F4">
      <w:pPr>
        <w:pStyle w:val="Listparagraf"/>
        <w:widowControl w:val="0"/>
        <w:numPr>
          <w:ilvl w:val="0"/>
          <w:numId w:val="41"/>
        </w:numPr>
        <w:tabs>
          <w:tab w:val="clear" w:pos="1134"/>
          <w:tab w:val="left" w:pos="917"/>
        </w:tabs>
        <w:autoSpaceDE w:val="0"/>
        <w:autoSpaceDN w:val="0"/>
        <w:spacing w:before="119"/>
        <w:ind w:left="142" w:firstLine="142"/>
        <w:jc w:val="left"/>
        <w:rPr>
          <w:b/>
        </w:rPr>
      </w:pPr>
      <w:proofErr w:type="spellStart"/>
      <w:r w:rsidRPr="00D3124E">
        <w:rPr>
          <w:b/>
        </w:rPr>
        <w:t>Termenul</w:t>
      </w:r>
      <w:proofErr w:type="spellEnd"/>
      <w:r w:rsidRPr="00D3124E">
        <w:rPr>
          <w:b/>
          <w:spacing w:val="-2"/>
          <w:sz w:val="20"/>
        </w:rPr>
        <w:t xml:space="preserve"> </w:t>
      </w:r>
      <w:r w:rsidRPr="00D3124E">
        <w:rPr>
          <w:b/>
        </w:rPr>
        <w:t>de</w:t>
      </w:r>
      <w:r w:rsidRPr="00D3124E">
        <w:rPr>
          <w:b/>
          <w:spacing w:val="-2"/>
        </w:rPr>
        <w:t xml:space="preserve"> </w:t>
      </w:r>
      <w:proofErr w:type="spellStart"/>
      <w:r w:rsidRPr="00D3124E">
        <w:rPr>
          <w:b/>
        </w:rPr>
        <w:t>garanție</w:t>
      </w:r>
      <w:proofErr w:type="spellEnd"/>
      <w:r w:rsidRPr="00D3124E">
        <w:rPr>
          <w:b/>
          <w:spacing w:val="-4"/>
        </w:rPr>
        <w:t xml:space="preserve"> </w:t>
      </w:r>
      <w:r w:rsidRPr="00D3124E">
        <w:rPr>
          <w:b/>
        </w:rPr>
        <w:t>a</w:t>
      </w:r>
      <w:r w:rsidRPr="00D3124E">
        <w:rPr>
          <w:b/>
          <w:spacing w:val="-1"/>
        </w:rPr>
        <w:t xml:space="preserve"> </w:t>
      </w:r>
      <w:proofErr w:type="spellStart"/>
      <w:r w:rsidRPr="00D3124E">
        <w:rPr>
          <w:b/>
        </w:rPr>
        <w:t>lucrărilor</w:t>
      </w:r>
      <w:proofErr w:type="spellEnd"/>
      <w:r w:rsidRPr="00D3124E">
        <w:rPr>
          <w:b/>
          <w:spacing w:val="-2"/>
        </w:rPr>
        <w:t xml:space="preserve"> </w:t>
      </w:r>
      <w:proofErr w:type="spellStart"/>
      <w:r w:rsidRPr="00D3124E">
        <w:rPr>
          <w:b/>
        </w:rPr>
        <w:t>executate</w:t>
      </w:r>
      <w:proofErr w:type="spellEnd"/>
      <w:r w:rsidRPr="00D3124E">
        <w:rPr>
          <w:b/>
          <w:spacing w:val="-3"/>
        </w:rPr>
        <w:t xml:space="preserve"> </w:t>
      </w:r>
      <w:proofErr w:type="spellStart"/>
      <w:r w:rsidRPr="00D3124E">
        <w:rPr>
          <w:b/>
        </w:rPr>
        <w:t>trebuie</w:t>
      </w:r>
      <w:proofErr w:type="spellEnd"/>
      <w:r w:rsidRPr="00D3124E">
        <w:rPr>
          <w:b/>
          <w:spacing w:val="-1"/>
        </w:rPr>
        <w:t xml:space="preserve"> </w:t>
      </w:r>
      <w:proofErr w:type="spellStart"/>
      <w:r w:rsidRPr="00D3124E">
        <w:rPr>
          <w:b/>
        </w:rPr>
        <w:t>să</w:t>
      </w:r>
      <w:proofErr w:type="spellEnd"/>
      <w:r w:rsidRPr="00D3124E">
        <w:rPr>
          <w:b/>
          <w:spacing w:val="-2"/>
        </w:rPr>
        <w:t xml:space="preserve"> </w:t>
      </w:r>
      <w:r w:rsidRPr="00D3124E">
        <w:rPr>
          <w:b/>
        </w:rPr>
        <w:t>fie</w:t>
      </w:r>
      <w:r w:rsidRPr="00D3124E">
        <w:rPr>
          <w:b/>
          <w:spacing w:val="-1"/>
        </w:rPr>
        <w:t xml:space="preserve"> </w:t>
      </w:r>
      <w:r w:rsidRPr="00D3124E">
        <w:rPr>
          <w:b/>
        </w:rPr>
        <w:t>de</w:t>
      </w:r>
      <w:r w:rsidRPr="00D3124E">
        <w:rPr>
          <w:b/>
          <w:spacing w:val="-1"/>
        </w:rPr>
        <w:t xml:space="preserve"> </w:t>
      </w:r>
      <w:r w:rsidRPr="00D3124E">
        <w:rPr>
          <w:b/>
          <w:color w:val="FF0000"/>
        </w:rPr>
        <w:t xml:space="preserve">minimum 60 de </w:t>
      </w:r>
      <w:proofErr w:type="spellStart"/>
      <w:r w:rsidRPr="00D3124E">
        <w:rPr>
          <w:b/>
          <w:color w:val="FF0000"/>
        </w:rPr>
        <w:t>luni</w:t>
      </w:r>
      <w:proofErr w:type="spellEnd"/>
      <w:r w:rsidRPr="00D3124E">
        <w:rPr>
          <w:b/>
          <w:color w:val="FF0000"/>
          <w:spacing w:val="-2"/>
        </w:rPr>
        <w:t xml:space="preserve"> </w:t>
      </w:r>
      <w:r w:rsidRPr="00D3124E">
        <w:rPr>
          <w:b/>
        </w:rPr>
        <w:t>din</w:t>
      </w:r>
      <w:r w:rsidRPr="00D3124E">
        <w:rPr>
          <w:b/>
          <w:spacing w:val="-3"/>
        </w:rPr>
        <w:t xml:space="preserve"> </w:t>
      </w:r>
      <w:r w:rsidRPr="00D3124E">
        <w:rPr>
          <w:b/>
        </w:rPr>
        <w:t>data</w:t>
      </w:r>
      <w:r w:rsidRPr="00D3124E">
        <w:rPr>
          <w:b/>
          <w:spacing w:val="-2"/>
        </w:rPr>
        <w:t xml:space="preserve"> </w:t>
      </w:r>
      <w:proofErr w:type="spellStart"/>
      <w:r w:rsidRPr="00D3124E">
        <w:rPr>
          <w:b/>
          <w:spacing w:val="-2"/>
        </w:rPr>
        <w:t>semnării</w:t>
      </w:r>
      <w:proofErr w:type="spellEnd"/>
      <w:r w:rsidRPr="00D3124E">
        <w:rPr>
          <w:b/>
          <w:spacing w:val="-2"/>
        </w:rPr>
        <w:t xml:space="preserve"> </w:t>
      </w:r>
      <w:proofErr w:type="spellStart"/>
      <w:r w:rsidRPr="00D3124E">
        <w:rPr>
          <w:b/>
        </w:rPr>
        <w:t>procesului</w:t>
      </w:r>
      <w:proofErr w:type="spellEnd"/>
      <w:r w:rsidRPr="00D3124E">
        <w:rPr>
          <w:b/>
        </w:rPr>
        <w:t>-verbal</w:t>
      </w:r>
      <w:r w:rsidRPr="00D3124E">
        <w:rPr>
          <w:b/>
          <w:spacing w:val="-9"/>
        </w:rPr>
        <w:t xml:space="preserve"> </w:t>
      </w:r>
      <w:r w:rsidRPr="00D3124E">
        <w:rPr>
          <w:b/>
        </w:rPr>
        <w:t>de</w:t>
      </w:r>
      <w:r w:rsidRPr="00D3124E">
        <w:rPr>
          <w:b/>
          <w:spacing w:val="-10"/>
        </w:rPr>
        <w:t xml:space="preserve"> </w:t>
      </w:r>
      <w:proofErr w:type="spellStart"/>
      <w:r w:rsidRPr="00D3124E">
        <w:rPr>
          <w:b/>
        </w:rPr>
        <w:t>recepţie</w:t>
      </w:r>
      <w:proofErr w:type="spellEnd"/>
      <w:r w:rsidRPr="00D3124E">
        <w:rPr>
          <w:b/>
          <w:spacing w:val="-11"/>
        </w:rPr>
        <w:t xml:space="preserve"> </w:t>
      </w:r>
      <w:r w:rsidRPr="00D3124E">
        <w:rPr>
          <w:b/>
        </w:rPr>
        <w:t>la</w:t>
      </w:r>
      <w:r w:rsidRPr="00D3124E">
        <w:rPr>
          <w:b/>
          <w:spacing w:val="-9"/>
        </w:rPr>
        <w:t xml:space="preserve"> </w:t>
      </w:r>
      <w:proofErr w:type="spellStart"/>
      <w:r w:rsidRPr="00D3124E">
        <w:rPr>
          <w:b/>
        </w:rPr>
        <w:t>finisarea</w:t>
      </w:r>
      <w:proofErr w:type="spellEnd"/>
      <w:r w:rsidRPr="00D3124E">
        <w:rPr>
          <w:b/>
          <w:spacing w:val="-9"/>
        </w:rPr>
        <w:t xml:space="preserve"> </w:t>
      </w:r>
      <w:proofErr w:type="spellStart"/>
      <w:r w:rsidRPr="00D3124E">
        <w:rPr>
          <w:b/>
          <w:spacing w:val="-2"/>
        </w:rPr>
        <w:t>lucrărilor</w:t>
      </w:r>
      <w:proofErr w:type="spellEnd"/>
      <w:r w:rsidRPr="00D3124E">
        <w:rPr>
          <w:b/>
          <w:spacing w:val="-2"/>
        </w:rPr>
        <w:t>.</w:t>
      </w:r>
    </w:p>
    <w:p w14:paraId="664A9E77" w14:textId="77777777" w:rsidR="00E615F4" w:rsidRPr="00FB7C62" w:rsidRDefault="00E615F4" w:rsidP="00E615F4">
      <w:pPr>
        <w:pStyle w:val="Listparagraf"/>
        <w:widowControl w:val="0"/>
        <w:numPr>
          <w:ilvl w:val="0"/>
          <w:numId w:val="41"/>
        </w:numPr>
        <w:tabs>
          <w:tab w:val="clear" w:pos="1134"/>
          <w:tab w:val="left" w:pos="917"/>
        </w:tabs>
        <w:autoSpaceDE w:val="0"/>
        <w:autoSpaceDN w:val="0"/>
        <w:spacing w:before="119"/>
        <w:ind w:left="142" w:firstLine="142"/>
        <w:rPr>
          <w:b/>
          <w:bCs/>
          <w:highlight w:val="yellow"/>
          <w:u w:val="single"/>
        </w:rPr>
      </w:pPr>
      <w:proofErr w:type="spellStart"/>
      <w:r w:rsidRPr="00FB7C62">
        <w:rPr>
          <w:b/>
        </w:rPr>
        <w:t>Garanția</w:t>
      </w:r>
      <w:proofErr w:type="spellEnd"/>
      <w:r w:rsidRPr="00FB7C62">
        <w:rPr>
          <w:b/>
        </w:rPr>
        <w:t xml:space="preserve"> de </w:t>
      </w:r>
      <w:proofErr w:type="spellStart"/>
      <w:r w:rsidRPr="00FB7C62">
        <w:rPr>
          <w:b/>
        </w:rPr>
        <w:t>bună</w:t>
      </w:r>
      <w:proofErr w:type="spellEnd"/>
      <w:r w:rsidRPr="00FB7C62">
        <w:rPr>
          <w:b/>
        </w:rPr>
        <w:t xml:space="preserve"> </w:t>
      </w:r>
      <w:proofErr w:type="spellStart"/>
      <w:r w:rsidRPr="00FB7C62">
        <w:rPr>
          <w:b/>
        </w:rPr>
        <w:t>execuție</w:t>
      </w:r>
      <w:proofErr w:type="spellEnd"/>
      <w:r w:rsidRPr="00FB7C62">
        <w:rPr>
          <w:b/>
        </w:rPr>
        <w:t xml:space="preserve"> a </w:t>
      </w:r>
      <w:proofErr w:type="spellStart"/>
      <w:r w:rsidRPr="00FB7C62">
        <w:rPr>
          <w:b/>
        </w:rPr>
        <w:t>contractului</w:t>
      </w:r>
      <w:proofErr w:type="spellEnd"/>
      <w:r>
        <w:rPr>
          <w:b/>
        </w:rPr>
        <w:t xml:space="preserve">. </w:t>
      </w:r>
      <w:proofErr w:type="spellStart"/>
      <w:r w:rsidRPr="00FB7C62">
        <w:rPr>
          <w:b/>
          <w:bCs/>
          <w:highlight w:val="yellow"/>
          <w:u w:val="single"/>
        </w:rPr>
        <w:t>Cuantumul</w:t>
      </w:r>
      <w:proofErr w:type="spellEnd"/>
      <w:r w:rsidRPr="00FB7C62">
        <w:rPr>
          <w:b/>
          <w:bCs/>
          <w:highlight w:val="yellow"/>
          <w:u w:val="single"/>
        </w:rPr>
        <w:t xml:space="preserve"> </w:t>
      </w:r>
      <w:proofErr w:type="spellStart"/>
      <w:r w:rsidRPr="00FB7C62">
        <w:rPr>
          <w:b/>
          <w:bCs/>
          <w:highlight w:val="yellow"/>
          <w:u w:val="single"/>
        </w:rPr>
        <w:t>garanţiei</w:t>
      </w:r>
      <w:proofErr w:type="spellEnd"/>
      <w:r w:rsidRPr="00FB7C62">
        <w:rPr>
          <w:b/>
          <w:bCs/>
          <w:highlight w:val="yellow"/>
          <w:u w:val="single"/>
        </w:rPr>
        <w:t xml:space="preserve"> de </w:t>
      </w:r>
      <w:proofErr w:type="spellStart"/>
      <w:r w:rsidRPr="00FB7C62">
        <w:rPr>
          <w:b/>
          <w:bCs/>
          <w:highlight w:val="yellow"/>
          <w:u w:val="single"/>
        </w:rPr>
        <w:t>bună</w:t>
      </w:r>
      <w:proofErr w:type="spellEnd"/>
      <w:r w:rsidRPr="00FB7C62">
        <w:rPr>
          <w:b/>
          <w:bCs/>
          <w:highlight w:val="yellow"/>
          <w:u w:val="single"/>
        </w:rPr>
        <w:t xml:space="preserve"> </w:t>
      </w:r>
      <w:proofErr w:type="spellStart"/>
      <w:r w:rsidRPr="00FB7C62">
        <w:rPr>
          <w:b/>
          <w:bCs/>
          <w:highlight w:val="yellow"/>
          <w:u w:val="single"/>
        </w:rPr>
        <w:t>execuţie</w:t>
      </w:r>
      <w:proofErr w:type="spellEnd"/>
      <w:r w:rsidRPr="00FB7C62">
        <w:rPr>
          <w:b/>
          <w:bCs/>
          <w:highlight w:val="yellow"/>
          <w:u w:val="single"/>
        </w:rPr>
        <w:t xml:space="preserve"> a </w:t>
      </w:r>
      <w:proofErr w:type="spellStart"/>
      <w:r w:rsidRPr="00FB7C62">
        <w:rPr>
          <w:b/>
          <w:bCs/>
          <w:highlight w:val="yellow"/>
          <w:u w:val="single"/>
        </w:rPr>
        <w:t>contractului</w:t>
      </w:r>
      <w:proofErr w:type="spellEnd"/>
      <w:r w:rsidRPr="00FB7C62">
        <w:rPr>
          <w:b/>
          <w:bCs/>
          <w:highlight w:val="yellow"/>
          <w:u w:val="single"/>
        </w:rPr>
        <w:t xml:space="preserve"> </w:t>
      </w:r>
      <w:proofErr w:type="spellStart"/>
      <w:r w:rsidRPr="00FB7C62">
        <w:rPr>
          <w:b/>
          <w:bCs/>
          <w:highlight w:val="yellow"/>
          <w:u w:val="single"/>
        </w:rPr>
        <w:t>reprezintă</w:t>
      </w:r>
      <w:proofErr w:type="spellEnd"/>
      <w:r w:rsidRPr="00FB7C62">
        <w:rPr>
          <w:b/>
          <w:bCs/>
          <w:highlight w:val="yellow"/>
          <w:u w:val="single"/>
        </w:rPr>
        <w:t xml:space="preserve"> </w:t>
      </w:r>
      <w:r>
        <w:rPr>
          <w:b/>
          <w:bCs/>
          <w:highlight w:val="yellow"/>
          <w:u w:val="single"/>
        </w:rPr>
        <w:t>5</w:t>
      </w:r>
      <w:r w:rsidRPr="00FB7C62">
        <w:rPr>
          <w:b/>
          <w:bCs/>
          <w:highlight w:val="yellow"/>
          <w:u w:val="single"/>
        </w:rPr>
        <w:t xml:space="preserve"> </w:t>
      </w:r>
      <w:proofErr w:type="gramStart"/>
      <w:r w:rsidRPr="00FB7C62">
        <w:rPr>
          <w:b/>
          <w:bCs/>
          <w:highlight w:val="yellow"/>
          <w:u w:val="single"/>
        </w:rPr>
        <w:t xml:space="preserve">%  </w:t>
      </w:r>
      <w:r w:rsidRPr="00FB7C62">
        <w:rPr>
          <w:b/>
          <w:bCs/>
          <w:color w:val="333333"/>
          <w:highlight w:val="yellow"/>
          <w:u w:val="single"/>
          <w:shd w:val="clear" w:color="auto" w:fill="FFFFFF"/>
        </w:rPr>
        <w:t>din</w:t>
      </w:r>
      <w:proofErr w:type="gram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valoarea</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deviz</w:t>
      </w:r>
      <w:proofErr w:type="spellEnd"/>
      <w:r w:rsidRPr="00FB7C62">
        <w:rPr>
          <w:b/>
          <w:bCs/>
          <w:color w:val="333333"/>
          <w:highlight w:val="yellow"/>
          <w:u w:val="single"/>
          <w:shd w:val="clear" w:color="auto" w:fill="FFFFFF"/>
        </w:rPr>
        <w:t xml:space="preserve"> a </w:t>
      </w:r>
      <w:proofErr w:type="spellStart"/>
      <w:r w:rsidRPr="00FB7C62">
        <w:rPr>
          <w:b/>
          <w:bCs/>
          <w:color w:val="333333"/>
          <w:highlight w:val="yellow"/>
          <w:u w:val="single"/>
          <w:shd w:val="clear" w:color="auto" w:fill="FFFFFF"/>
        </w:rPr>
        <w:t>contractului</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achiziţii</w:t>
      </w:r>
      <w:proofErr w:type="spell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publice</w:t>
      </w:r>
      <w:proofErr w:type="spellEnd"/>
      <w:r w:rsidRPr="00FB7C62">
        <w:rPr>
          <w:b/>
          <w:bCs/>
          <w:color w:val="333333"/>
          <w:highlight w:val="yellow"/>
          <w:u w:val="single"/>
          <w:shd w:val="clear" w:color="auto" w:fill="FFFFFF"/>
        </w:rPr>
        <w:t xml:space="preserve"> </w:t>
      </w:r>
      <w:proofErr w:type="spellStart"/>
      <w:r w:rsidRPr="00FB7C62">
        <w:rPr>
          <w:b/>
          <w:bCs/>
          <w:highlight w:val="yellow"/>
          <w:u w:val="single"/>
        </w:rPr>
        <w:t>şi</w:t>
      </w:r>
      <w:proofErr w:type="spellEnd"/>
      <w:r w:rsidRPr="00FB7C62">
        <w:rPr>
          <w:b/>
          <w:bCs/>
          <w:highlight w:val="yellow"/>
          <w:u w:val="single"/>
        </w:rPr>
        <w:t xml:space="preserve"> se </w:t>
      </w:r>
      <w:proofErr w:type="spellStart"/>
      <w:r w:rsidRPr="00FB7C62">
        <w:rPr>
          <w:b/>
          <w:bCs/>
          <w:highlight w:val="yellow"/>
          <w:u w:val="single"/>
        </w:rPr>
        <w:t>va</w:t>
      </w:r>
      <w:proofErr w:type="spellEnd"/>
      <w:r w:rsidRPr="00FB7C62">
        <w:rPr>
          <w:b/>
          <w:bCs/>
          <w:highlight w:val="yellow"/>
          <w:u w:val="single"/>
        </w:rPr>
        <w:t xml:space="preserve"> </w:t>
      </w:r>
      <w:proofErr w:type="spellStart"/>
      <w:r w:rsidRPr="00FB7C62">
        <w:rPr>
          <w:b/>
          <w:bCs/>
          <w:highlight w:val="yellow"/>
          <w:u w:val="single"/>
        </w:rPr>
        <w:t>constitui</w:t>
      </w:r>
      <w:proofErr w:type="spellEnd"/>
      <w:r w:rsidRPr="00FB7C62">
        <w:rPr>
          <w:b/>
          <w:bCs/>
          <w:highlight w:val="yellow"/>
          <w:u w:val="single"/>
        </w:rPr>
        <w:t xml:space="preserve"> fie:</w:t>
      </w:r>
      <w:r w:rsidRPr="00FB7C62">
        <w:rPr>
          <w:b/>
          <w:bCs/>
          <w:spacing w:val="80"/>
          <w:highlight w:val="yellow"/>
          <w:u w:val="single"/>
        </w:rPr>
        <w:t xml:space="preserve"> </w:t>
      </w:r>
      <w:r w:rsidRPr="00FB7C62">
        <w:rPr>
          <w:b/>
          <w:bCs/>
          <w:highlight w:val="yellow"/>
          <w:u w:val="single"/>
        </w:rPr>
        <w:t xml:space="preserve"> </w:t>
      </w:r>
    </w:p>
    <w:p w14:paraId="57AE33F0" w14:textId="77777777" w:rsidR="00E615F4" w:rsidRPr="00B41B1D" w:rsidRDefault="00E615F4" w:rsidP="00E615F4">
      <w:pPr>
        <w:pStyle w:val="Listparagraf"/>
        <w:widowControl w:val="0"/>
        <w:numPr>
          <w:ilvl w:val="0"/>
          <w:numId w:val="46"/>
        </w:numPr>
        <w:tabs>
          <w:tab w:val="clear" w:pos="1134"/>
        </w:tabs>
        <w:autoSpaceDE w:val="0"/>
        <w:autoSpaceDN w:val="0"/>
        <w:spacing w:before="119"/>
        <w:rPr>
          <w:b/>
          <w:bCs/>
        </w:rPr>
      </w:pPr>
      <w:proofErr w:type="spellStart"/>
      <w:r w:rsidRPr="00B41B1D">
        <w:rPr>
          <w:b/>
          <w:bCs/>
        </w:rPr>
        <w:t>prin</w:t>
      </w:r>
      <w:proofErr w:type="spellEnd"/>
      <w:r w:rsidRPr="00B41B1D">
        <w:rPr>
          <w:b/>
          <w:bCs/>
        </w:rPr>
        <w:t xml:space="preserve"> </w:t>
      </w:r>
      <w:proofErr w:type="spellStart"/>
      <w:r w:rsidRPr="00B41B1D">
        <w:rPr>
          <w:b/>
          <w:bCs/>
        </w:rPr>
        <w:t>virament</w:t>
      </w:r>
      <w:proofErr w:type="spellEnd"/>
      <w:r w:rsidRPr="00B41B1D">
        <w:rPr>
          <w:b/>
          <w:bCs/>
        </w:rPr>
        <w:t xml:space="preserve"> </w:t>
      </w:r>
      <w:proofErr w:type="spellStart"/>
      <w:r w:rsidRPr="00B41B1D">
        <w:rPr>
          <w:b/>
          <w:bCs/>
        </w:rPr>
        <w:t>bancar</w:t>
      </w:r>
      <w:proofErr w:type="spellEnd"/>
      <w:r w:rsidRPr="00B41B1D">
        <w:rPr>
          <w:b/>
          <w:bCs/>
        </w:rPr>
        <w:t xml:space="preserve"> </w:t>
      </w:r>
      <w:proofErr w:type="spellStart"/>
      <w:r w:rsidRPr="00B41B1D">
        <w:rPr>
          <w:b/>
          <w:bCs/>
        </w:rPr>
        <w:t>sau</w:t>
      </w:r>
      <w:proofErr w:type="spellEnd"/>
      <w:r w:rsidRPr="00B41B1D">
        <w:rPr>
          <w:b/>
          <w:bCs/>
        </w:rPr>
        <w:t xml:space="preserve"> </w:t>
      </w:r>
      <w:proofErr w:type="spellStart"/>
      <w:r w:rsidRPr="00B41B1D">
        <w:rPr>
          <w:b/>
          <w:bCs/>
        </w:rPr>
        <w:t>printr</w:t>
      </w:r>
      <w:proofErr w:type="spellEnd"/>
      <w:r w:rsidRPr="00B41B1D">
        <w:rPr>
          <w:b/>
          <w:bCs/>
        </w:rPr>
        <w:t xml:space="preserve">-un instrument de </w:t>
      </w:r>
      <w:proofErr w:type="spellStart"/>
      <w:r w:rsidRPr="00B41B1D">
        <w:rPr>
          <w:b/>
          <w:bCs/>
        </w:rPr>
        <w:t>garantare</w:t>
      </w:r>
      <w:proofErr w:type="spellEnd"/>
      <w:r w:rsidRPr="00B41B1D">
        <w:rPr>
          <w:b/>
          <w:bCs/>
        </w:rPr>
        <w:t xml:space="preserve">, </w:t>
      </w:r>
      <w:proofErr w:type="spellStart"/>
      <w:r w:rsidRPr="00B41B1D">
        <w:rPr>
          <w:b/>
          <w:bCs/>
        </w:rPr>
        <w:t>emis</w:t>
      </w:r>
      <w:proofErr w:type="spellEnd"/>
      <w:r w:rsidRPr="00B41B1D">
        <w:rPr>
          <w:b/>
          <w:bCs/>
        </w:rPr>
        <w:t xml:space="preserve">, </w:t>
      </w:r>
      <w:proofErr w:type="spellStart"/>
      <w:r w:rsidRPr="00B41B1D">
        <w:rPr>
          <w:b/>
          <w:bCs/>
        </w:rPr>
        <w:t>în</w:t>
      </w:r>
      <w:proofErr w:type="spellEnd"/>
      <w:r w:rsidRPr="00B41B1D">
        <w:rPr>
          <w:b/>
          <w:bCs/>
        </w:rPr>
        <w:t xml:space="preserve"> </w:t>
      </w:r>
      <w:proofErr w:type="spellStart"/>
      <w:r w:rsidRPr="00B41B1D">
        <w:rPr>
          <w:b/>
          <w:bCs/>
        </w:rPr>
        <w:t>condiţiile</w:t>
      </w:r>
      <w:proofErr w:type="spellEnd"/>
      <w:r w:rsidRPr="00B41B1D">
        <w:rPr>
          <w:b/>
          <w:bCs/>
        </w:rPr>
        <w:t xml:space="preserve"> </w:t>
      </w:r>
      <w:proofErr w:type="spellStart"/>
      <w:r w:rsidRPr="00B41B1D">
        <w:rPr>
          <w:b/>
          <w:bCs/>
        </w:rPr>
        <w:t>legii</w:t>
      </w:r>
      <w:proofErr w:type="spellEnd"/>
      <w:r w:rsidRPr="00B41B1D">
        <w:rPr>
          <w:b/>
          <w:bCs/>
        </w:rPr>
        <w:t xml:space="preserve">, de o </w:t>
      </w:r>
      <w:proofErr w:type="spellStart"/>
      <w:r w:rsidRPr="00B41B1D">
        <w:rPr>
          <w:b/>
          <w:bCs/>
        </w:rPr>
        <w:t>societate</w:t>
      </w:r>
      <w:proofErr w:type="spellEnd"/>
      <w:r w:rsidRPr="00B41B1D">
        <w:rPr>
          <w:b/>
          <w:bCs/>
        </w:rPr>
        <w:t xml:space="preserve"> </w:t>
      </w:r>
      <w:proofErr w:type="spellStart"/>
      <w:r w:rsidRPr="00B41B1D">
        <w:rPr>
          <w:b/>
          <w:bCs/>
        </w:rPr>
        <w:t>bancară</w:t>
      </w:r>
      <w:proofErr w:type="spellEnd"/>
      <w:r w:rsidRPr="00B41B1D">
        <w:rPr>
          <w:b/>
          <w:bCs/>
        </w:rPr>
        <w:t xml:space="preserve">, care </w:t>
      </w:r>
      <w:proofErr w:type="spellStart"/>
      <w:r w:rsidRPr="00B41B1D">
        <w:rPr>
          <w:b/>
          <w:bCs/>
        </w:rPr>
        <w:t>devine</w:t>
      </w:r>
      <w:proofErr w:type="spellEnd"/>
      <w:r w:rsidRPr="00B41B1D">
        <w:rPr>
          <w:b/>
          <w:bCs/>
        </w:rPr>
        <w:t xml:space="preserve"> </w:t>
      </w:r>
      <w:proofErr w:type="spellStart"/>
      <w:r w:rsidRPr="00B41B1D">
        <w:rPr>
          <w:b/>
          <w:bCs/>
        </w:rPr>
        <w:t>anexă</w:t>
      </w:r>
      <w:proofErr w:type="spellEnd"/>
      <w:r w:rsidRPr="00B41B1D">
        <w:rPr>
          <w:b/>
          <w:bCs/>
        </w:rPr>
        <w:t xml:space="preserve"> la contract. </w:t>
      </w:r>
      <w:proofErr w:type="spellStart"/>
      <w:r w:rsidRPr="00B41B1D">
        <w:rPr>
          <w:b/>
          <w:bCs/>
        </w:rPr>
        <w:t>Garanţia</w:t>
      </w:r>
      <w:proofErr w:type="spellEnd"/>
      <w:r w:rsidRPr="00B41B1D">
        <w:rPr>
          <w:b/>
          <w:bCs/>
        </w:rPr>
        <w:t xml:space="preserve">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fie </w:t>
      </w:r>
      <w:proofErr w:type="spellStart"/>
      <w:r w:rsidRPr="00B41B1D">
        <w:rPr>
          <w:b/>
          <w:bCs/>
        </w:rPr>
        <w:t>irevocabilă</w:t>
      </w:r>
      <w:proofErr w:type="spellEnd"/>
      <w:r w:rsidRPr="00B41B1D">
        <w:rPr>
          <w:b/>
          <w:bCs/>
        </w:rPr>
        <w:t xml:space="preserve">. </w:t>
      </w:r>
      <w:proofErr w:type="spellStart"/>
      <w:r w:rsidRPr="00B41B1D">
        <w:rPr>
          <w:b/>
          <w:bCs/>
        </w:rPr>
        <w:t>Instrumentul</w:t>
      </w:r>
      <w:proofErr w:type="spellEnd"/>
      <w:r w:rsidRPr="00B41B1D">
        <w:rPr>
          <w:b/>
          <w:bCs/>
        </w:rPr>
        <w:t xml:space="preserve"> de </w:t>
      </w:r>
      <w:proofErr w:type="spellStart"/>
      <w:r w:rsidRPr="00B41B1D">
        <w:rPr>
          <w:b/>
          <w:bCs/>
        </w:rPr>
        <w:t>garantare</w:t>
      </w:r>
      <w:proofErr w:type="spellEnd"/>
      <w:r w:rsidRPr="00B41B1D">
        <w:rPr>
          <w:b/>
          <w:bCs/>
        </w:rPr>
        <w:t xml:space="preserve">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w:t>
      </w:r>
      <w:proofErr w:type="spellStart"/>
      <w:r w:rsidRPr="00B41B1D">
        <w:rPr>
          <w:b/>
          <w:bCs/>
        </w:rPr>
        <w:t>prevadă</w:t>
      </w:r>
      <w:proofErr w:type="spellEnd"/>
      <w:r w:rsidRPr="00B41B1D">
        <w:rPr>
          <w:b/>
          <w:bCs/>
        </w:rPr>
        <w:t xml:space="preserve"> </w:t>
      </w:r>
      <w:proofErr w:type="spellStart"/>
      <w:r w:rsidRPr="00B41B1D">
        <w:rPr>
          <w:b/>
          <w:bCs/>
        </w:rPr>
        <w:t>că</w:t>
      </w:r>
      <w:proofErr w:type="spellEnd"/>
      <w:r w:rsidRPr="00B41B1D">
        <w:rPr>
          <w:b/>
          <w:bCs/>
        </w:rPr>
        <w:t xml:space="preserve"> </w:t>
      </w:r>
      <w:proofErr w:type="spellStart"/>
      <w:r w:rsidRPr="00B41B1D">
        <w:rPr>
          <w:b/>
          <w:bCs/>
        </w:rPr>
        <w:t>plata</w:t>
      </w:r>
      <w:proofErr w:type="spellEnd"/>
      <w:r w:rsidRPr="00B41B1D">
        <w:rPr>
          <w:b/>
          <w:bCs/>
        </w:rPr>
        <w:t xml:space="preserve"> </w:t>
      </w:r>
      <w:proofErr w:type="spellStart"/>
      <w:r w:rsidRPr="00B41B1D">
        <w:rPr>
          <w:b/>
          <w:bCs/>
        </w:rPr>
        <w:t>garanţiei</w:t>
      </w:r>
      <w:proofErr w:type="spellEnd"/>
      <w:r w:rsidRPr="00B41B1D">
        <w:rPr>
          <w:b/>
          <w:bCs/>
        </w:rPr>
        <w:t xml:space="preserve"> se </w:t>
      </w:r>
      <w:proofErr w:type="spellStart"/>
      <w:r w:rsidRPr="00B41B1D">
        <w:rPr>
          <w:b/>
          <w:bCs/>
        </w:rPr>
        <w:t>va</w:t>
      </w:r>
      <w:proofErr w:type="spellEnd"/>
      <w:r w:rsidRPr="00B41B1D">
        <w:rPr>
          <w:b/>
          <w:bCs/>
        </w:rPr>
        <w:t xml:space="preserve"> </w:t>
      </w:r>
      <w:proofErr w:type="spellStart"/>
      <w:r w:rsidRPr="00B41B1D">
        <w:rPr>
          <w:b/>
          <w:bCs/>
        </w:rPr>
        <w:t>executa</w:t>
      </w:r>
      <w:proofErr w:type="spellEnd"/>
      <w:r w:rsidRPr="00B41B1D">
        <w:rPr>
          <w:b/>
          <w:bCs/>
        </w:rPr>
        <w:t xml:space="preserve"> </w:t>
      </w:r>
      <w:proofErr w:type="spellStart"/>
      <w:r w:rsidRPr="00B41B1D">
        <w:rPr>
          <w:b/>
          <w:bCs/>
        </w:rPr>
        <w:t>necondiţionat</w:t>
      </w:r>
      <w:proofErr w:type="spellEnd"/>
      <w:r w:rsidRPr="00B41B1D">
        <w:rPr>
          <w:b/>
          <w:bCs/>
        </w:rPr>
        <w:t xml:space="preserve">, </w:t>
      </w:r>
      <w:proofErr w:type="spellStart"/>
      <w:r w:rsidRPr="00B41B1D">
        <w:rPr>
          <w:b/>
          <w:bCs/>
        </w:rPr>
        <w:t>respectiv</w:t>
      </w:r>
      <w:proofErr w:type="spellEnd"/>
      <w:r w:rsidRPr="00B41B1D">
        <w:rPr>
          <w:b/>
          <w:bCs/>
        </w:rPr>
        <w:t xml:space="preserve"> la prima </w:t>
      </w:r>
      <w:proofErr w:type="spellStart"/>
      <w:r w:rsidRPr="00B41B1D">
        <w:rPr>
          <w:b/>
          <w:bCs/>
        </w:rPr>
        <w:t>cerere</w:t>
      </w:r>
      <w:proofErr w:type="spellEnd"/>
      <w:r w:rsidRPr="00B41B1D">
        <w:rPr>
          <w:b/>
          <w:bCs/>
        </w:rPr>
        <w:t xml:space="preserve"> a </w:t>
      </w:r>
      <w:proofErr w:type="spellStart"/>
      <w:r w:rsidRPr="00B41B1D">
        <w:rPr>
          <w:b/>
          <w:bCs/>
        </w:rPr>
        <w:t>Beneficiarului</w:t>
      </w:r>
      <w:proofErr w:type="spellEnd"/>
      <w:r w:rsidRPr="00B41B1D">
        <w:rPr>
          <w:b/>
          <w:bCs/>
        </w:rPr>
        <w:t xml:space="preserve">, pe </w:t>
      </w:r>
      <w:proofErr w:type="spellStart"/>
      <w:r w:rsidRPr="00B41B1D">
        <w:rPr>
          <w:b/>
          <w:bCs/>
        </w:rPr>
        <w:t>baza</w:t>
      </w:r>
      <w:proofErr w:type="spellEnd"/>
      <w:r w:rsidRPr="00B41B1D">
        <w:rPr>
          <w:b/>
          <w:bCs/>
        </w:rPr>
        <w:t xml:space="preserve"> </w:t>
      </w:r>
      <w:proofErr w:type="spellStart"/>
      <w:r w:rsidRPr="00B41B1D">
        <w:rPr>
          <w:b/>
          <w:bCs/>
        </w:rPr>
        <w:t>declaraţiei</w:t>
      </w:r>
      <w:proofErr w:type="spellEnd"/>
      <w:r w:rsidRPr="00B41B1D">
        <w:rPr>
          <w:b/>
          <w:bCs/>
        </w:rPr>
        <w:t xml:space="preserve"> </w:t>
      </w:r>
      <w:proofErr w:type="spellStart"/>
      <w:r w:rsidRPr="00B41B1D">
        <w:rPr>
          <w:b/>
          <w:bCs/>
        </w:rPr>
        <w:t>acestuia</w:t>
      </w:r>
      <w:proofErr w:type="spellEnd"/>
      <w:r w:rsidRPr="00B41B1D">
        <w:rPr>
          <w:b/>
          <w:bCs/>
        </w:rPr>
        <w:t xml:space="preserve"> cu </w:t>
      </w:r>
      <w:proofErr w:type="spellStart"/>
      <w:r w:rsidRPr="00B41B1D">
        <w:rPr>
          <w:b/>
          <w:bCs/>
        </w:rPr>
        <w:t>privire</w:t>
      </w:r>
      <w:proofErr w:type="spellEnd"/>
      <w:r w:rsidRPr="00B41B1D">
        <w:rPr>
          <w:b/>
          <w:bCs/>
        </w:rPr>
        <w:t xml:space="preserve"> la culpa </w:t>
      </w:r>
      <w:proofErr w:type="spellStart"/>
      <w:r w:rsidRPr="00B41B1D">
        <w:rPr>
          <w:b/>
          <w:bCs/>
        </w:rPr>
        <w:t>persoanei</w:t>
      </w:r>
      <w:proofErr w:type="spellEnd"/>
      <w:r w:rsidRPr="00B41B1D">
        <w:rPr>
          <w:b/>
          <w:bCs/>
        </w:rPr>
        <w:t xml:space="preserve"> </w:t>
      </w:r>
      <w:proofErr w:type="spellStart"/>
      <w:r w:rsidRPr="00B41B1D">
        <w:rPr>
          <w:b/>
          <w:bCs/>
        </w:rPr>
        <w:t>garantate</w:t>
      </w:r>
      <w:proofErr w:type="spellEnd"/>
      <w:r w:rsidRPr="00B41B1D">
        <w:rPr>
          <w:b/>
          <w:bCs/>
        </w:rPr>
        <w:t xml:space="preserve">, </w:t>
      </w:r>
    </w:p>
    <w:p w14:paraId="510B6FEE" w14:textId="77777777" w:rsidR="00E615F4" w:rsidRPr="00B41B1D" w:rsidRDefault="00E615F4" w:rsidP="00E615F4">
      <w:pPr>
        <w:pStyle w:val="Listparagraf"/>
        <w:ind w:left="720" w:firstLine="0"/>
        <w:jc w:val="center"/>
        <w:rPr>
          <w:b/>
          <w:bCs/>
        </w:rPr>
      </w:pPr>
      <w:proofErr w:type="spellStart"/>
      <w:r w:rsidRPr="00B41B1D">
        <w:rPr>
          <w:b/>
          <w:bCs/>
          <w:highlight w:val="yellow"/>
        </w:rPr>
        <w:t>sau</w:t>
      </w:r>
      <w:proofErr w:type="spellEnd"/>
    </w:p>
    <w:p w14:paraId="3ED1CCF6" w14:textId="77777777" w:rsidR="00E615F4" w:rsidRPr="00B41B1D" w:rsidRDefault="00E615F4" w:rsidP="00E615F4">
      <w:pPr>
        <w:pStyle w:val="Listparagraf"/>
        <w:widowControl w:val="0"/>
        <w:numPr>
          <w:ilvl w:val="0"/>
          <w:numId w:val="46"/>
        </w:numPr>
        <w:tabs>
          <w:tab w:val="clear" w:pos="1134"/>
        </w:tabs>
        <w:autoSpaceDE w:val="0"/>
        <w:autoSpaceDN w:val="0"/>
        <w:spacing w:before="119"/>
        <w:rPr>
          <w:b/>
          <w:bCs/>
        </w:rPr>
      </w:pPr>
      <w:r w:rsidRPr="00B41B1D">
        <w:rPr>
          <w:b/>
          <w:bCs/>
        </w:rPr>
        <w:t xml:space="preserve"> </w:t>
      </w:r>
      <w:proofErr w:type="spellStart"/>
      <w:r w:rsidRPr="00B41B1D">
        <w:rPr>
          <w:b/>
          <w:bCs/>
        </w:rPr>
        <w:t>reţineri</w:t>
      </w:r>
      <w:proofErr w:type="spellEnd"/>
      <w:r w:rsidRPr="00B41B1D">
        <w:rPr>
          <w:b/>
          <w:bCs/>
        </w:rPr>
        <w:t xml:space="preserve"> </w:t>
      </w:r>
      <w:proofErr w:type="spellStart"/>
      <w:r w:rsidRPr="00B41B1D">
        <w:rPr>
          <w:b/>
          <w:bCs/>
        </w:rPr>
        <w:t>succesive</w:t>
      </w:r>
      <w:proofErr w:type="spellEnd"/>
      <w:r w:rsidRPr="00B41B1D">
        <w:rPr>
          <w:b/>
          <w:bCs/>
        </w:rPr>
        <w:t xml:space="preserve"> din </w:t>
      </w:r>
      <w:proofErr w:type="spellStart"/>
      <w:r w:rsidRPr="00B41B1D">
        <w:rPr>
          <w:b/>
          <w:bCs/>
        </w:rPr>
        <w:t>sumele</w:t>
      </w:r>
      <w:proofErr w:type="spellEnd"/>
      <w:r w:rsidRPr="00B41B1D">
        <w:rPr>
          <w:b/>
          <w:bCs/>
        </w:rPr>
        <w:t xml:space="preserve"> </w:t>
      </w:r>
      <w:proofErr w:type="spellStart"/>
      <w:r w:rsidRPr="00B41B1D">
        <w:rPr>
          <w:b/>
          <w:bCs/>
        </w:rPr>
        <w:t>datorate</w:t>
      </w:r>
      <w:proofErr w:type="spellEnd"/>
      <w:r w:rsidRPr="00B41B1D">
        <w:rPr>
          <w:b/>
          <w:bCs/>
        </w:rPr>
        <w:t xml:space="preserve"> </w:t>
      </w:r>
      <w:proofErr w:type="spellStart"/>
      <w:r w:rsidRPr="00B41B1D">
        <w:rPr>
          <w:b/>
          <w:bCs/>
        </w:rPr>
        <w:t>pentru</w:t>
      </w:r>
      <w:proofErr w:type="spellEnd"/>
      <w:r w:rsidRPr="00B41B1D">
        <w:rPr>
          <w:b/>
          <w:bCs/>
        </w:rPr>
        <w:t xml:space="preserve"> </w:t>
      </w:r>
      <w:proofErr w:type="spellStart"/>
      <w:r w:rsidRPr="00B41B1D">
        <w:rPr>
          <w:b/>
          <w:bCs/>
        </w:rPr>
        <w:t>facturi</w:t>
      </w:r>
      <w:proofErr w:type="spellEnd"/>
      <w:r w:rsidRPr="00B41B1D">
        <w:rPr>
          <w:b/>
          <w:bCs/>
        </w:rPr>
        <w:t xml:space="preserve"> </w:t>
      </w:r>
      <w:proofErr w:type="spellStart"/>
      <w:r w:rsidRPr="00B41B1D">
        <w:rPr>
          <w:b/>
          <w:bCs/>
        </w:rPr>
        <w:t>parţiale</w:t>
      </w:r>
      <w:proofErr w:type="spellEnd"/>
      <w:r w:rsidRPr="00B41B1D">
        <w:rPr>
          <w:b/>
          <w:bCs/>
        </w:rPr>
        <w:t xml:space="preserve">, </w:t>
      </w:r>
      <w:proofErr w:type="spellStart"/>
      <w:r w:rsidRPr="00B41B1D">
        <w:rPr>
          <w:b/>
          <w:bCs/>
        </w:rPr>
        <w:t>într</w:t>
      </w:r>
      <w:proofErr w:type="spellEnd"/>
      <w:r w:rsidRPr="00B41B1D">
        <w:rPr>
          <w:b/>
          <w:bCs/>
        </w:rPr>
        <w:t xml:space="preserve">- un </w:t>
      </w:r>
      <w:proofErr w:type="spellStart"/>
      <w:r w:rsidRPr="00B41B1D">
        <w:rPr>
          <w:b/>
          <w:bCs/>
        </w:rPr>
        <w:t>cont</w:t>
      </w:r>
      <w:proofErr w:type="spellEnd"/>
      <w:r w:rsidRPr="00B41B1D">
        <w:rPr>
          <w:b/>
          <w:bCs/>
        </w:rPr>
        <w:t xml:space="preserve"> </w:t>
      </w:r>
      <w:proofErr w:type="spellStart"/>
      <w:r w:rsidRPr="00B41B1D">
        <w:rPr>
          <w:b/>
          <w:bCs/>
        </w:rPr>
        <w:t>disponibil</w:t>
      </w:r>
      <w:proofErr w:type="spellEnd"/>
      <w:r w:rsidRPr="00B41B1D">
        <w:rPr>
          <w:b/>
          <w:bCs/>
        </w:rPr>
        <w:t xml:space="preserve"> distinct. Suma </w:t>
      </w:r>
      <w:proofErr w:type="spellStart"/>
      <w:r w:rsidRPr="00B41B1D">
        <w:rPr>
          <w:b/>
          <w:bCs/>
        </w:rPr>
        <w:t>iniţială</w:t>
      </w:r>
      <w:proofErr w:type="spellEnd"/>
      <w:r w:rsidRPr="00B41B1D">
        <w:rPr>
          <w:b/>
          <w:bCs/>
        </w:rPr>
        <w:t xml:space="preserve"> care se </w:t>
      </w:r>
      <w:proofErr w:type="spellStart"/>
      <w:r w:rsidRPr="00B41B1D">
        <w:rPr>
          <w:b/>
          <w:bCs/>
        </w:rPr>
        <w:t>va</w:t>
      </w:r>
      <w:proofErr w:type="spellEnd"/>
      <w:r w:rsidRPr="00B41B1D">
        <w:rPr>
          <w:b/>
          <w:bCs/>
        </w:rPr>
        <w:t xml:space="preserve"> </w:t>
      </w:r>
      <w:proofErr w:type="spellStart"/>
      <w:r w:rsidRPr="00B41B1D">
        <w:rPr>
          <w:b/>
          <w:bCs/>
        </w:rPr>
        <w:t>depune</w:t>
      </w:r>
      <w:proofErr w:type="spellEnd"/>
      <w:r w:rsidRPr="00B41B1D">
        <w:rPr>
          <w:b/>
          <w:bCs/>
        </w:rPr>
        <w:t xml:space="preserve"> de </w:t>
      </w:r>
      <w:proofErr w:type="spellStart"/>
      <w:r w:rsidRPr="00B41B1D">
        <w:rPr>
          <w:b/>
          <w:bCs/>
        </w:rPr>
        <w:t>către</w:t>
      </w:r>
      <w:proofErr w:type="spellEnd"/>
      <w:r w:rsidRPr="00B41B1D">
        <w:rPr>
          <w:b/>
          <w:bCs/>
        </w:rPr>
        <w:t xml:space="preserve"> </w:t>
      </w:r>
      <w:proofErr w:type="spellStart"/>
      <w:r w:rsidRPr="00B41B1D">
        <w:rPr>
          <w:b/>
          <w:bCs/>
        </w:rPr>
        <w:t>Antreprenor</w:t>
      </w:r>
      <w:proofErr w:type="spellEnd"/>
      <w:r w:rsidRPr="00B41B1D">
        <w:rPr>
          <w:b/>
          <w:bCs/>
        </w:rPr>
        <w:t xml:space="preserve">, nu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fie </w:t>
      </w:r>
      <w:proofErr w:type="spellStart"/>
      <w:r w:rsidRPr="00B41B1D">
        <w:rPr>
          <w:b/>
          <w:bCs/>
        </w:rPr>
        <w:t>mai</w:t>
      </w:r>
      <w:proofErr w:type="spellEnd"/>
      <w:r w:rsidRPr="00B41B1D">
        <w:rPr>
          <w:b/>
          <w:bCs/>
        </w:rPr>
        <w:t xml:space="preserve"> </w:t>
      </w:r>
      <w:proofErr w:type="spellStart"/>
      <w:r w:rsidRPr="00B41B1D">
        <w:rPr>
          <w:b/>
          <w:bCs/>
        </w:rPr>
        <w:t>mică</w:t>
      </w:r>
      <w:proofErr w:type="spellEnd"/>
      <w:r w:rsidRPr="00B41B1D">
        <w:rPr>
          <w:b/>
          <w:bCs/>
        </w:rPr>
        <w:t xml:space="preserve"> de 0,5% din </w:t>
      </w:r>
      <w:proofErr w:type="spellStart"/>
      <w:r w:rsidRPr="00B41B1D">
        <w:rPr>
          <w:b/>
          <w:bCs/>
          <w:color w:val="333333"/>
          <w:shd w:val="clear" w:color="auto" w:fill="FFFFFF"/>
        </w:rPr>
        <w:t>valoarea</w:t>
      </w:r>
      <w:proofErr w:type="spellEnd"/>
      <w:r w:rsidRPr="00B41B1D">
        <w:rPr>
          <w:b/>
          <w:bCs/>
          <w:color w:val="333333"/>
          <w:shd w:val="clear" w:color="auto" w:fill="FFFFFF"/>
        </w:rPr>
        <w:t xml:space="preserve"> de </w:t>
      </w:r>
      <w:proofErr w:type="spellStart"/>
      <w:r w:rsidRPr="00B41B1D">
        <w:rPr>
          <w:b/>
          <w:bCs/>
          <w:color w:val="333333"/>
          <w:shd w:val="clear" w:color="auto" w:fill="FFFFFF"/>
        </w:rPr>
        <w:t>deviz</w:t>
      </w:r>
      <w:proofErr w:type="spellEnd"/>
      <w:r w:rsidRPr="00B41B1D">
        <w:rPr>
          <w:b/>
          <w:bCs/>
          <w:color w:val="333333"/>
          <w:shd w:val="clear" w:color="auto" w:fill="FFFFFF"/>
        </w:rPr>
        <w:t xml:space="preserve"> a </w:t>
      </w:r>
      <w:proofErr w:type="spellStart"/>
      <w:r w:rsidRPr="00B41B1D">
        <w:rPr>
          <w:b/>
          <w:bCs/>
          <w:color w:val="333333"/>
          <w:shd w:val="clear" w:color="auto" w:fill="FFFFFF"/>
        </w:rPr>
        <w:t>contractului</w:t>
      </w:r>
      <w:proofErr w:type="spellEnd"/>
      <w:r w:rsidRPr="00B41B1D">
        <w:rPr>
          <w:b/>
          <w:bCs/>
        </w:rPr>
        <w:t>.</w:t>
      </w:r>
    </w:p>
    <w:p w14:paraId="11B0C87F" w14:textId="77777777" w:rsidR="00E615F4" w:rsidRPr="00E615F4" w:rsidRDefault="00E615F4" w:rsidP="00E615F4">
      <w:pPr>
        <w:pStyle w:val="NormalWeb"/>
        <w:rPr>
          <w:b/>
          <w:bCs/>
          <w:u w:val="single"/>
          <w:lang w:val="en-US"/>
        </w:rPr>
      </w:pPr>
      <w:proofErr w:type="spellStart"/>
      <w:r w:rsidRPr="00E615F4">
        <w:rPr>
          <w:b/>
          <w:bCs/>
          <w:highlight w:val="yellow"/>
          <w:u w:val="single"/>
          <w:lang w:val="en-US"/>
        </w:rPr>
        <w:t>Notă</w:t>
      </w:r>
      <w:proofErr w:type="spellEnd"/>
      <w:r w:rsidRPr="00E615F4">
        <w:rPr>
          <w:b/>
          <w:bCs/>
          <w:highlight w:val="yellow"/>
          <w:u w:val="single"/>
          <w:lang w:val="en-US"/>
        </w:rPr>
        <w:t>:</w:t>
      </w:r>
      <w:r w:rsidRPr="00E615F4">
        <w:rPr>
          <w:b/>
          <w:bCs/>
          <w:u w:val="single"/>
          <w:lang w:val="en-US"/>
        </w:rPr>
        <w:t xml:space="preserve"> </w:t>
      </w:r>
    </w:p>
    <w:p w14:paraId="46085C6B" w14:textId="77777777" w:rsidR="00E615F4" w:rsidRPr="00E615F4" w:rsidRDefault="00E615F4" w:rsidP="00E615F4">
      <w:pPr>
        <w:pStyle w:val="NormalWeb"/>
        <w:rPr>
          <w:b/>
          <w:bCs/>
          <w:u w:val="single"/>
          <w:lang w:val="en-US"/>
        </w:rPr>
      </w:pPr>
      <w:proofErr w:type="spellStart"/>
      <w:r w:rsidRPr="00E615F4">
        <w:rPr>
          <w:b/>
          <w:bCs/>
          <w:sz w:val="22"/>
          <w:szCs w:val="22"/>
          <w:u w:val="single"/>
          <w:lang w:val="en-US"/>
        </w:rPr>
        <w:t>Operatorul</w:t>
      </w:r>
      <w:proofErr w:type="spellEnd"/>
      <w:r w:rsidRPr="00E615F4">
        <w:rPr>
          <w:b/>
          <w:bCs/>
          <w:sz w:val="22"/>
          <w:szCs w:val="22"/>
          <w:u w:val="single"/>
          <w:lang w:val="en-US"/>
        </w:rPr>
        <w:t xml:space="preserve"> economic </w:t>
      </w:r>
      <w:proofErr w:type="spellStart"/>
      <w:r w:rsidRPr="00E615F4">
        <w:rPr>
          <w:b/>
          <w:bCs/>
          <w:sz w:val="22"/>
          <w:szCs w:val="22"/>
          <w:u w:val="single"/>
          <w:lang w:val="en-US"/>
        </w:rPr>
        <w:t>declarat</w:t>
      </w:r>
      <w:proofErr w:type="spellEnd"/>
      <w:r w:rsidRPr="00E615F4">
        <w:rPr>
          <w:b/>
          <w:bCs/>
          <w:sz w:val="22"/>
          <w:szCs w:val="22"/>
          <w:u w:val="single"/>
          <w:lang w:val="en-US"/>
        </w:rPr>
        <w:t xml:space="preserve"> </w:t>
      </w:r>
      <w:proofErr w:type="spellStart"/>
      <w:r w:rsidRPr="00E615F4">
        <w:rPr>
          <w:b/>
          <w:bCs/>
          <w:sz w:val="22"/>
          <w:szCs w:val="22"/>
          <w:u w:val="single"/>
          <w:lang w:val="en-US"/>
        </w:rPr>
        <w:t>câștigător</w:t>
      </w:r>
      <w:proofErr w:type="spellEnd"/>
      <w:r w:rsidRPr="00E615F4">
        <w:rPr>
          <w:b/>
          <w:bCs/>
          <w:sz w:val="22"/>
          <w:szCs w:val="22"/>
          <w:u w:val="single"/>
          <w:lang w:val="en-US"/>
        </w:rPr>
        <w:t xml:space="preserve"> are </w:t>
      </w:r>
      <w:proofErr w:type="spellStart"/>
      <w:r w:rsidRPr="00E615F4">
        <w:rPr>
          <w:b/>
          <w:bCs/>
          <w:sz w:val="22"/>
          <w:szCs w:val="22"/>
          <w:u w:val="single"/>
          <w:lang w:val="en-US"/>
        </w:rPr>
        <w:t>obligația</w:t>
      </w:r>
      <w:proofErr w:type="spellEnd"/>
      <w:r w:rsidRPr="00E615F4">
        <w:rPr>
          <w:b/>
          <w:bCs/>
          <w:sz w:val="22"/>
          <w:szCs w:val="22"/>
          <w:u w:val="single"/>
          <w:lang w:val="en-US"/>
        </w:rPr>
        <w:t xml:space="preserve"> ca, </w:t>
      </w:r>
      <w:proofErr w:type="spellStart"/>
      <w:r w:rsidRPr="00E615F4">
        <w:rPr>
          <w:b/>
          <w:bCs/>
          <w:sz w:val="22"/>
          <w:szCs w:val="22"/>
          <w:u w:val="single"/>
          <w:lang w:val="en-US"/>
        </w:rPr>
        <w:t>în</w:t>
      </w:r>
      <w:proofErr w:type="spellEnd"/>
      <w:r w:rsidRPr="00E615F4">
        <w:rPr>
          <w:b/>
          <w:bCs/>
          <w:sz w:val="22"/>
          <w:szCs w:val="22"/>
          <w:u w:val="single"/>
          <w:lang w:val="en-US"/>
        </w:rPr>
        <w:t xml:space="preserve"> termen de 5 (</w:t>
      </w:r>
      <w:proofErr w:type="spellStart"/>
      <w:r w:rsidRPr="00E615F4">
        <w:rPr>
          <w:b/>
          <w:bCs/>
          <w:sz w:val="22"/>
          <w:szCs w:val="22"/>
          <w:u w:val="single"/>
          <w:lang w:val="en-US"/>
        </w:rPr>
        <w:t>cinci</w:t>
      </w:r>
      <w:proofErr w:type="spellEnd"/>
      <w:r w:rsidRPr="00E615F4">
        <w:rPr>
          <w:b/>
          <w:bCs/>
          <w:sz w:val="22"/>
          <w:szCs w:val="22"/>
          <w:u w:val="single"/>
          <w:lang w:val="en-US"/>
        </w:rPr>
        <w:t xml:space="preserve">) </w:t>
      </w:r>
      <w:proofErr w:type="spellStart"/>
      <w:r w:rsidRPr="00E615F4">
        <w:rPr>
          <w:b/>
          <w:bCs/>
          <w:sz w:val="22"/>
          <w:szCs w:val="22"/>
          <w:u w:val="single"/>
          <w:lang w:val="en-US"/>
        </w:rPr>
        <w:t>zile</w:t>
      </w:r>
      <w:proofErr w:type="spellEnd"/>
      <w:r w:rsidRPr="00E615F4">
        <w:rPr>
          <w:b/>
          <w:bCs/>
          <w:sz w:val="22"/>
          <w:szCs w:val="22"/>
          <w:u w:val="single"/>
          <w:lang w:val="en-US"/>
        </w:rPr>
        <w:t xml:space="preserve"> </w:t>
      </w:r>
      <w:proofErr w:type="spellStart"/>
      <w:r w:rsidRPr="00E615F4">
        <w:rPr>
          <w:b/>
          <w:bCs/>
          <w:sz w:val="22"/>
          <w:szCs w:val="22"/>
          <w:u w:val="single"/>
          <w:lang w:val="en-US"/>
        </w:rPr>
        <w:t>lucrătoare</w:t>
      </w:r>
      <w:proofErr w:type="spellEnd"/>
      <w:r w:rsidRPr="00E615F4">
        <w:rPr>
          <w:b/>
          <w:bCs/>
          <w:sz w:val="22"/>
          <w:szCs w:val="22"/>
          <w:u w:val="single"/>
          <w:lang w:val="en-US"/>
        </w:rPr>
        <w:t xml:space="preserve"> de la data </w:t>
      </w:r>
      <w:proofErr w:type="spellStart"/>
      <w:r w:rsidRPr="00E615F4">
        <w:rPr>
          <w:b/>
          <w:bCs/>
          <w:sz w:val="22"/>
          <w:szCs w:val="22"/>
          <w:u w:val="single"/>
          <w:lang w:val="en-US"/>
        </w:rPr>
        <w:t>comunicării</w:t>
      </w:r>
      <w:proofErr w:type="spellEnd"/>
      <w:r w:rsidRPr="00E615F4">
        <w:rPr>
          <w:b/>
          <w:bCs/>
          <w:sz w:val="22"/>
          <w:szCs w:val="22"/>
          <w:u w:val="single"/>
          <w:lang w:val="en-US"/>
        </w:rPr>
        <w:t xml:space="preserve"> </w:t>
      </w:r>
      <w:proofErr w:type="spellStart"/>
      <w:r w:rsidRPr="00E615F4">
        <w:rPr>
          <w:b/>
          <w:bCs/>
          <w:sz w:val="22"/>
          <w:szCs w:val="22"/>
          <w:u w:val="single"/>
          <w:lang w:val="en-US"/>
        </w:rPr>
        <w:t>rezultatului</w:t>
      </w:r>
      <w:proofErr w:type="spellEnd"/>
      <w:r w:rsidRPr="00E615F4">
        <w:rPr>
          <w:b/>
          <w:bCs/>
          <w:sz w:val="22"/>
          <w:szCs w:val="22"/>
          <w:u w:val="single"/>
          <w:lang w:val="en-US"/>
        </w:rPr>
        <w:t xml:space="preserve"> </w:t>
      </w:r>
      <w:proofErr w:type="spellStart"/>
      <w:r w:rsidRPr="00E615F4">
        <w:rPr>
          <w:b/>
          <w:bCs/>
          <w:sz w:val="22"/>
          <w:szCs w:val="22"/>
          <w:u w:val="single"/>
          <w:lang w:val="en-US"/>
        </w:rPr>
        <w:t>procedurii</w:t>
      </w:r>
      <w:proofErr w:type="spellEnd"/>
      <w:r w:rsidRPr="00E615F4">
        <w:rPr>
          <w:b/>
          <w:bCs/>
          <w:sz w:val="22"/>
          <w:szCs w:val="22"/>
          <w:u w:val="single"/>
          <w:lang w:val="en-US"/>
        </w:rPr>
        <w:t xml:space="preserve"> de </w:t>
      </w:r>
      <w:proofErr w:type="spellStart"/>
      <w:r w:rsidRPr="00E615F4">
        <w:rPr>
          <w:b/>
          <w:bCs/>
          <w:sz w:val="22"/>
          <w:szCs w:val="22"/>
          <w:u w:val="single"/>
          <w:lang w:val="en-US"/>
        </w:rPr>
        <w:t>atribuire</w:t>
      </w:r>
      <w:proofErr w:type="spellEnd"/>
      <w:r w:rsidRPr="00E615F4">
        <w:rPr>
          <w:b/>
          <w:bCs/>
          <w:sz w:val="22"/>
          <w:szCs w:val="22"/>
          <w:u w:val="single"/>
          <w:lang w:val="en-US"/>
        </w:rPr>
        <w:t xml:space="preserve">, </w:t>
      </w:r>
      <w:proofErr w:type="spellStart"/>
      <w:r w:rsidRPr="00E615F4">
        <w:rPr>
          <w:b/>
          <w:bCs/>
          <w:sz w:val="22"/>
          <w:szCs w:val="22"/>
          <w:u w:val="single"/>
          <w:lang w:val="en-US"/>
        </w:rPr>
        <w:t>să</w:t>
      </w:r>
      <w:proofErr w:type="spellEnd"/>
      <w:r w:rsidRPr="00E615F4">
        <w:rPr>
          <w:b/>
          <w:bCs/>
          <w:sz w:val="22"/>
          <w:szCs w:val="22"/>
          <w:u w:val="single"/>
          <w:lang w:val="en-US"/>
        </w:rPr>
        <w:t xml:space="preserve"> </w:t>
      </w:r>
      <w:proofErr w:type="spellStart"/>
      <w:r w:rsidRPr="00E615F4">
        <w:rPr>
          <w:b/>
          <w:bCs/>
          <w:sz w:val="22"/>
          <w:szCs w:val="22"/>
          <w:u w:val="single"/>
          <w:lang w:val="en-US"/>
        </w:rPr>
        <w:t>prezinte</w:t>
      </w:r>
      <w:proofErr w:type="spellEnd"/>
      <w:r w:rsidRPr="00E615F4">
        <w:rPr>
          <w:b/>
          <w:bCs/>
          <w:sz w:val="22"/>
          <w:szCs w:val="22"/>
          <w:u w:val="single"/>
          <w:lang w:val="en-US"/>
        </w:rPr>
        <w:t xml:space="preserve"> </w:t>
      </w:r>
      <w:proofErr w:type="spellStart"/>
      <w:r w:rsidRPr="00E615F4">
        <w:rPr>
          <w:b/>
          <w:bCs/>
          <w:sz w:val="22"/>
          <w:szCs w:val="22"/>
          <w:u w:val="single"/>
          <w:lang w:val="en-US"/>
        </w:rPr>
        <w:t>Autorității</w:t>
      </w:r>
      <w:proofErr w:type="spellEnd"/>
      <w:r w:rsidRPr="00E615F4">
        <w:rPr>
          <w:b/>
          <w:bCs/>
          <w:sz w:val="22"/>
          <w:szCs w:val="22"/>
          <w:u w:val="single"/>
          <w:lang w:val="en-US"/>
        </w:rPr>
        <w:t xml:space="preserve"> </w:t>
      </w:r>
      <w:proofErr w:type="spellStart"/>
      <w:r w:rsidRPr="00E615F4">
        <w:rPr>
          <w:b/>
          <w:bCs/>
          <w:sz w:val="22"/>
          <w:szCs w:val="22"/>
          <w:u w:val="single"/>
          <w:lang w:val="en-US"/>
        </w:rPr>
        <w:t>Contractante</w:t>
      </w:r>
      <w:proofErr w:type="spellEnd"/>
      <w:r w:rsidRPr="00E615F4">
        <w:rPr>
          <w:b/>
          <w:bCs/>
          <w:sz w:val="22"/>
          <w:szCs w:val="22"/>
          <w:u w:val="single"/>
          <w:lang w:val="en-US"/>
        </w:rPr>
        <w:t xml:space="preserve"> o </w:t>
      </w:r>
      <w:proofErr w:type="spellStart"/>
      <w:r w:rsidRPr="00E615F4">
        <w:rPr>
          <w:b/>
          <w:bCs/>
          <w:sz w:val="22"/>
          <w:szCs w:val="22"/>
          <w:u w:val="single"/>
          <w:lang w:val="en-US"/>
        </w:rPr>
        <w:t>notificare</w:t>
      </w:r>
      <w:proofErr w:type="spellEnd"/>
      <w:r w:rsidRPr="00E615F4">
        <w:rPr>
          <w:b/>
          <w:bCs/>
          <w:sz w:val="22"/>
          <w:szCs w:val="22"/>
          <w:u w:val="single"/>
          <w:lang w:val="en-US"/>
        </w:rPr>
        <w:t xml:space="preserve"> </w:t>
      </w:r>
      <w:proofErr w:type="spellStart"/>
      <w:r w:rsidRPr="00E615F4">
        <w:rPr>
          <w:b/>
          <w:bCs/>
          <w:sz w:val="22"/>
          <w:szCs w:val="22"/>
          <w:u w:val="single"/>
          <w:lang w:val="en-US"/>
        </w:rPr>
        <w:t>scrisă</w:t>
      </w:r>
      <w:proofErr w:type="spellEnd"/>
      <w:r w:rsidRPr="00E615F4">
        <w:rPr>
          <w:b/>
          <w:bCs/>
          <w:sz w:val="22"/>
          <w:szCs w:val="22"/>
          <w:u w:val="single"/>
          <w:lang w:val="en-US"/>
        </w:rPr>
        <w:t xml:space="preserve"> </w:t>
      </w:r>
      <w:proofErr w:type="spellStart"/>
      <w:r w:rsidRPr="00E615F4">
        <w:rPr>
          <w:b/>
          <w:bCs/>
          <w:sz w:val="22"/>
          <w:szCs w:val="22"/>
          <w:u w:val="single"/>
          <w:lang w:val="en-US"/>
        </w:rPr>
        <w:t>prin</w:t>
      </w:r>
      <w:proofErr w:type="spellEnd"/>
      <w:r w:rsidRPr="00E615F4">
        <w:rPr>
          <w:b/>
          <w:bCs/>
          <w:sz w:val="22"/>
          <w:szCs w:val="22"/>
          <w:u w:val="single"/>
          <w:lang w:val="en-US"/>
        </w:rPr>
        <w:t xml:space="preserve"> care </w:t>
      </w:r>
      <w:proofErr w:type="spellStart"/>
      <w:r w:rsidRPr="00E615F4">
        <w:rPr>
          <w:b/>
          <w:bCs/>
          <w:sz w:val="22"/>
          <w:szCs w:val="22"/>
          <w:u w:val="single"/>
          <w:lang w:val="en-US"/>
        </w:rPr>
        <w:t>va</w:t>
      </w:r>
      <w:proofErr w:type="spellEnd"/>
      <w:r w:rsidRPr="00E615F4">
        <w:rPr>
          <w:b/>
          <w:bCs/>
          <w:sz w:val="22"/>
          <w:szCs w:val="22"/>
          <w:u w:val="single"/>
          <w:lang w:val="en-US"/>
        </w:rPr>
        <w:t xml:space="preserve"> indica forma de </w:t>
      </w:r>
      <w:proofErr w:type="spellStart"/>
      <w:r w:rsidRPr="00E615F4">
        <w:rPr>
          <w:b/>
          <w:bCs/>
          <w:sz w:val="22"/>
          <w:szCs w:val="22"/>
          <w:u w:val="single"/>
          <w:lang w:val="en-US"/>
        </w:rPr>
        <w:t>constituire</w:t>
      </w:r>
      <w:proofErr w:type="spellEnd"/>
      <w:r w:rsidRPr="00E615F4">
        <w:rPr>
          <w:b/>
          <w:bCs/>
          <w:sz w:val="22"/>
          <w:szCs w:val="22"/>
          <w:u w:val="single"/>
          <w:lang w:val="en-US"/>
        </w:rPr>
        <w:t xml:space="preserve"> a </w:t>
      </w:r>
      <w:proofErr w:type="spellStart"/>
      <w:r w:rsidRPr="00E615F4">
        <w:rPr>
          <w:b/>
          <w:bCs/>
          <w:sz w:val="22"/>
          <w:szCs w:val="22"/>
          <w:u w:val="single"/>
          <w:lang w:val="en-US"/>
        </w:rPr>
        <w:t>garanției</w:t>
      </w:r>
      <w:proofErr w:type="spellEnd"/>
      <w:r w:rsidRPr="00E615F4">
        <w:rPr>
          <w:b/>
          <w:bCs/>
          <w:sz w:val="22"/>
          <w:szCs w:val="22"/>
          <w:u w:val="single"/>
          <w:lang w:val="en-US"/>
        </w:rPr>
        <w:t xml:space="preserve"> de </w:t>
      </w:r>
      <w:proofErr w:type="spellStart"/>
      <w:r w:rsidRPr="00E615F4">
        <w:rPr>
          <w:b/>
          <w:bCs/>
          <w:sz w:val="22"/>
          <w:szCs w:val="22"/>
          <w:u w:val="single"/>
          <w:lang w:val="en-US"/>
        </w:rPr>
        <w:t>bună</w:t>
      </w:r>
      <w:proofErr w:type="spellEnd"/>
      <w:r w:rsidRPr="00E615F4">
        <w:rPr>
          <w:b/>
          <w:bCs/>
          <w:sz w:val="22"/>
          <w:szCs w:val="22"/>
          <w:u w:val="single"/>
          <w:lang w:val="en-US"/>
        </w:rPr>
        <w:t xml:space="preserve"> </w:t>
      </w:r>
      <w:proofErr w:type="spellStart"/>
      <w:r w:rsidRPr="00E615F4">
        <w:rPr>
          <w:b/>
          <w:bCs/>
          <w:sz w:val="22"/>
          <w:szCs w:val="22"/>
          <w:u w:val="single"/>
          <w:lang w:val="en-US"/>
        </w:rPr>
        <w:t>execuție</w:t>
      </w:r>
      <w:proofErr w:type="spellEnd"/>
      <w:r w:rsidRPr="00E615F4">
        <w:rPr>
          <w:b/>
          <w:bCs/>
          <w:sz w:val="22"/>
          <w:szCs w:val="22"/>
          <w:u w:val="single"/>
          <w:lang w:val="en-US"/>
        </w:rPr>
        <w:t xml:space="preserve"> a </w:t>
      </w:r>
      <w:proofErr w:type="spellStart"/>
      <w:r w:rsidRPr="00E615F4">
        <w:rPr>
          <w:b/>
          <w:bCs/>
          <w:sz w:val="22"/>
          <w:szCs w:val="22"/>
          <w:u w:val="single"/>
          <w:lang w:val="en-US"/>
        </w:rPr>
        <w:t>contractului</w:t>
      </w:r>
      <w:proofErr w:type="spellEnd"/>
      <w:r w:rsidRPr="00E615F4">
        <w:rPr>
          <w:b/>
          <w:bCs/>
          <w:sz w:val="22"/>
          <w:szCs w:val="22"/>
          <w:u w:val="single"/>
          <w:lang w:val="en-US"/>
        </w:rPr>
        <w:t xml:space="preserve">, </w:t>
      </w:r>
      <w:proofErr w:type="spellStart"/>
      <w:r w:rsidRPr="00E615F4">
        <w:rPr>
          <w:b/>
          <w:bCs/>
          <w:sz w:val="22"/>
          <w:szCs w:val="22"/>
          <w:u w:val="single"/>
          <w:lang w:val="en-US"/>
        </w:rPr>
        <w:t>aleasă</w:t>
      </w:r>
      <w:proofErr w:type="spellEnd"/>
      <w:r w:rsidRPr="00E615F4">
        <w:rPr>
          <w:b/>
          <w:bCs/>
          <w:sz w:val="22"/>
          <w:szCs w:val="22"/>
          <w:u w:val="single"/>
          <w:lang w:val="en-US"/>
        </w:rPr>
        <w:t xml:space="preserve"> </w:t>
      </w:r>
      <w:proofErr w:type="spellStart"/>
      <w:r w:rsidRPr="00E615F4">
        <w:rPr>
          <w:b/>
          <w:bCs/>
          <w:sz w:val="22"/>
          <w:szCs w:val="22"/>
          <w:u w:val="single"/>
          <w:lang w:val="en-US"/>
        </w:rPr>
        <w:t>dintre</w:t>
      </w:r>
      <w:proofErr w:type="spellEnd"/>
      <w:r w:rsidRPr="00E615F4">
        <w:rPr>
          <w:b/>
          <w:bCs/>
          <w:sz w:val="22"/>
          <w:szCs w:val="22"/>
          <w:u w:val="single"/>
          <w:lang w:val="en-US"/>
        </w:rPr>
        <w:t xml:space="preserve"> </w:t>
      </w:r>
      <w:proofErr w:type="spellStart"/>
      <w:r w:rsidRPr="00E615F4">
        <w:rPr>
          <w:b/>
          <w:bCs/>
          <w:sz w:val="22"/>
          <w:szCs w:val="22"/>
          <w:u w:val="single"/>
          <w:lang w:val="en-US"/>
        </w:rPr>
        <w:t>modalitățile</w:t>
      </w:r>
      <w:proofErr w:type="spellEnd"/>
      <w:r w:rsidRPr="00E615F4">
        <w:rPr>
          <w:b/>
          <w:bCs/>
          <w:sz w:val="22"/>
          <w:szCs w:val="22"/>
          <w:u w:val="single"/>
          <w:lang w:val="en-US"/>
        </w:rPr>
        <w:t xml:space="preserve"> </w:t>
      </w:r>
      <w:proofErr w:type="spellStart"/>
      <w:r w:rsidRPr="00E615F4">
        <w:rPr>
          <w:b/>
          <w:bCs/>
          <w:sz w:val="22"/>
          <w:szCs w:val="22"/>
          <w:u w:val="single"/>
          <w:lang w:val="en-US"/>
        </w:rPr>
        <w:t>prevăzute</w:t>
      </w:r>
      <w:proofErr w:type="spellEnd"/>
      <w:r w:rsidRPr="00E615F4">
        <w:rPr>
          <w:b/>
          <w:bCs/>
          <w:sz w:val="22"/>
          <w:szCs w:val="22"/>
          <w:u w:val="single"/>
          <w:lang w:val="en-US"/>
        </w:rPr>
        <w:t xml:space="preserve"> la pct. 19.</w:t>
      </w:r>
    </w:p>
    <w:p w14:paraId="49CE5C1F" w14:textId="77777777" w:rsidR="00E615F4" w:rsidRPr="00E615F4" w:rsidRDefault="00E615F4" w:rsidP="00E615F4">
      <w:pPr>
        <w:pStyle w:val="NormalWeb"/>
        <w:rPr>
          <w:b/>
          <w:bCs/>
          <w:sz w:val="22"/>
          <w:szCs w:val="22"/>
          <w:u w:val="single"/>
          <w:lang w:val="en-US"/>
        </w:rPr>
      </w:pPr>
      <w:r w:rsidRPr="00E615F4">
        <w:rPr>
          <w:b/>
          <w:bCs/>
          <w:sz w:val="22"/>
          <w:szCs w:val="22"/>
          <w:u w:val="single"/>
          <w:lang w:val="en-US"/>
        </w:rPr>
        <w:t xml:space="preserve">Forma de </w:t>
      </w:r>
      <w:proofErr w:type="spellStart"/>
      <w:r w:rsidRPr="00E615F4">
        <w:rPr>
          <w:b/>
          <w:bCs/>
          <w:sz w:val="22"/>
          <w:szCs w:val="22"/>
          <w:u w:val="single"/>
          <w:lang w:val="en-US"/>
        </w:rPr>
        <w:t>constituire</w:t>
      </w:r>
      <w:proofErr w:type="spellEnd"/>
      <w:r w:rsidRPr="00E615F4">
        <w:rPr>
          <w:b/>
          <w:bCs/>
          <w:sz w:val="22"/>
          <w:szCs w:val="22"/>
          <w:u w:val="single"/>
          <w:lang w:val="en-US"/>
        </w:rPr>
        <w:t xml:space="preserve"> a </w:t>
      </w:r>
      <w:proofErr w:type="spellStart"/>
      <w:r w:rsidRPr="00E615F4">
        <w:rPr>
          <w:b/>
          <w:bCs/>
          <w:sz w:val="22"/>
          <w:szCs w:val="22"/>
          <w:u w:val="single"/>
          <w:lang w:val="en-US"/>
        </w:rPr>
        <w:t>garanției</w:t>
      </w:r>
      <w:proofErr w:type="spellEnd"/>
      <w:r w:rsidRPr="00E615F4">
        <w:rPr>
          <w:b/>
          <w:bCs/>
          <w:sz w:val="22"/>
          <w:szCs w:val="22"/>
          <w:u w:val="single"/>
          <w:lang w:val="en-US"/>
        </w:rPr>
        <w:t xml:space="preserve"> de </w:t>
      </w:r>
      <w:proofErr w:type="spellStart"/>
      <w:r w:rsidRPr="00E615F4">
        <w:rPr>
          <w:b/>
          <w:bCs/>
          <w:sz w:val="22"/>
          <w:szCs w:val="22"/>
          <w:u w:val="single"/>
          <w:lang w:val="en-US"/>
        </w:rPr>
        <w:t>bună</w:t>
      </w:r>
      <w:proofErr w:type="spellEnd"/>
      <w:r w:rsidRPr="00E615F4">
        <w:rPr>
          <w:b/>
          <w:bCs/>
          <w:sz w:val="22"/>
          <w:szCs w:val="22"/>
          <w:u w:val="single"/>
          <w:lang w:val="en-US"/>
        </w:rPr>
        <w:t xml:space="preserve"> </w:t>
      </w:r>
      <w:proofErr w:type="spellStart"/>
      <w:r w:rsidRPr="00E615F4">
        <w:rPr>
          <w:b/>
          <w:bCs/>
          <w:sz w:val="22"/>
          <w:szCs w:val="22"/>
          <w:u w:val="single"/>
          <w:lang w:val="en-US"/>
        </w:rPr>
        <w:t>execuție</w:t>
      </w:r>
      <w:proofErr w:type="spellEnd"/>
      <w:r w:rsidRPr="00E615F4">
        <w:rPr>
          <w:b/>
          <w:bCs/>
          <w:sz w:val="22"/>
          <w:szCs w:val="22"/>
          <w:u w:val="single"/>
          <w:lang w:val="en-US"/>
        </w:rPr>
        <w:t xml:space="preserve"> </w:t>
      </w:r>
      <w:proofErr w:type="spellStart"/>
      <w:r w:rsidRPr="00E615F4">
        <w:rPr>
          <w:b/>
          <w:bCs/>
          <w:sz w:val="22"/>
          <w:szCs w:val="22"/>
          <w:u w:val="single"/>
          <w:lang w:val="en-US"/>
        </w:rPr>
        <w:t>astfel</w:t>
      </w:r>
      <w:proofErr w:type="spellEnd"/>
      <w:r w:rsidRPr="00E615F4">
        <w:rPr>
          <w:b/>
          <w:bCs/>
          <w:sz w:val="22"/>
          <w:szCs w:val="22"/>
          <w:u w:val="single"/>
          <w:lang w:val="en-US"/>
        </w:rPr>
        <w:t xml:space="preserve"> </w:t>
      </w:r>
      <w:proofErr w:type="spellStart"/>
      <w:r w:rsidRPr="00E615F4">
        <w:rPr>
          <w:b/>
          <w:bCs/>
          <w:sz w:val="22"/>
          <w:szCs w:val="22"/>
          <w:u w:val="single"/>
          <w:lang w:val="en-US"/>
        </w:rPr>
        <w:t>comunicată</w:t>
      </w:r>
      <w:proofErr w:type="spellEnd"/>
      <w:r w:rsidRPr="00E615F4">
        <w:rPr>
          <w:b/>
          <w:bCs/>
          <w:sz w:val="22"/>
          <w:szCs w:val="22"/>
          <w:u w:val="single"/>
          <w:lang w:val="en-US"/>
        </w:rPr>
        <w:t xml:space="preserve"> </w:t>
      </w:r>
      <w:proofErr w:type="spellStart"/>
      <w:r w:rsidRPr="00E615F4">
        <w:rPr>
          <w:b/>
          <w:bCs/>
          <w:sz w:val="22"/>
          <w:szCs w:val="22"/>
          <w:u w:val="single"/>
          <w:lang w:val="en-US"/>
        </w:rPr>
        <w:t>va</w:t>
      </w:r>
      <w:proofErr w:type="spellEnd"/>
      <w:r w:rsidRPr="00E615F4">
        <w:rPr>
          <w:b/>
          <w:bCs/>
          <w:sz w:val="22"/>
          <w:szCs w:val="22"/>
          <w:u w:val="single"/>
          <w:lang w:val="en-US"/>
        </w:rPr>
        <w:t xml:space="preserve"> fi </w:t>
      </w:r>
      <w:proofErr w:type="spellStart"/>
      <w:r w:rsidRPr="00E615F4">
        <w:rPr>
          <w:b/>
          <w:bCs/>
          <w:sz w:val="22"/>
          <w:szCs w:val="22"/>
          <w:u w:val="single"/>
          <w:lang w:val="en-US"/>
        </w:rPr>
        <w:t>stipulată</w:t>
      </w:r>
      <w:proofErr w:type="spellEnd"/>
      <w:r w:rsidRPr="00E615F4">
        <w:rPr>
          <w:b/>
          <w:bCs/>
          <w:sz w:val="22"/>
          <w:szCs w:val="22"/>
          <w:u w:val="single"/>
          <w:lang w:val="en-US"/>
        </w:rPr>
        <w:t xml:space="preserve"> </w:t>
      </w:r>
      <w:proofErr w:type="spellStart"/>
      <w:r w:rsidRPr="00E615F4">
        <w:rPr>
          <w:b/>
          <w:bCs/>
          <w:sz w:val="22"/>
          <w:szCs w:val="22"/>
          <w:u w:val="single"/>
          <w:lang w:val="en-US"/>
        </w:rPr>
        <w:t>expres</w:t>
      </w:r>
      <w:proofErr w:type="spellEnd"/>
      <w:r w:rsidRPr="00E615F4">
        <w:rPr>
          <w:b/>
          <w:bCs/>
          <w:sz w:val="22"/>
          <w:szCs w:val="22"/>
          <w:u w:val="single"/>
          <w:lang w:val="en-US"/>
        </w:rPr>
        <w:t xml:space="preserve"> </w:t>
      </w:r>
      <w:proofErr w:type="spellStart"/>
      <w:r w:rsidRPr="00E615F4">
        <w:rPr>
          <w:b/>
          <w:bCs/>
          <w:sz w:val="22"/>
          <w:szCs w:val="22"/>
          <w:u w:val="single"/>
          <w:lang w:val="en-US"/>
        </w:rPr>
        <w:t>în</w:t>
      </w:r>
      <w:proofErr w:type="spellEnd"/>
      <w:r w:rsidRPr="00E615F4">
        <w:rPr>
          <w:b/>
          <w:bCs/>
          <w:sz w:val="22"/>
          <w:szCs w:val="22"/>
          <w:u w:val="single"/>
          <w:lang w:val="en-US"/>
        </w:rPr>
        <w:t xml:space="preserve"> </w:t>
      </w:r>
      <w:proofErr w:type="spellStart"/>
      <w:r w:rsidRPr="00E615F4">
        <w:rPr>
          <w:b/>
          <w:bCs/>
          <w:sz w:val="22"/>
          <w:szCs w:val="22"/>
          <w:u w:val="single"/>
          <w:lang w:val="en-US"/>
        </w:rPr>
        <w:t>contractul</w:t>
      </w:r>
      <w:proofErr w:type="spellEnd"/>
      <w:r w:rsidRPr="00E615F4">
        <w:rPr>
          <w:b/>
          <w:bCs/>
          <w:sz w:val="22"/>
          <w:szCs w:val="22"/>
          <w:u w:val="single"/>
          <w:lang w:val="en-US"/>
        </w:rPr>
        <w:t xml:space="preserve"> de </w:t>
      </w:r>
      <w:proofErr w:type="spellStart"/>
      <w:r w:rsidRPr="00E615F4">
        <w:rPr>
          <w:b/>
          <w:bCs/>
          <w:sz w:val="22"/>
          <w:szCs w:val="22"/>
          <w:u w:val="single"/>
          <w:lang w:val="en-US"/>
        </w:rPr>
        <w:t>achiziții</w:t>
      </w:r>
      <w:proofErr w:type="spellEnd"/>
      <w:r w:rsidRPr="00E615F4">
        <w:rPr>
          <w:b/>
          <w:bCs/>
          <w:sz w:val="22"/>
          <w:szCs w:val="22"/>
          <w:u w:val="single"/>
          <w:lang w:val="en-US"/>
        </w:rPr>
        <w:t xml:space="preserve"> </w:t>
      </w:r>
      <w:proofErr w:type="spellStart"/>
      <w:r w:rsidRPr="00E615F4">
        <w:rPr>
          <w:b/>
          <w:bCs/>
          <w:sz w:val="22"/>
          <w:szCs w:val="22"/>
          <w:u w:val="single"/>
          <w:lang w:val="en-US"/>
        </w:rPr>
        <w:t>publice</w:t>
      </w:r>
      <w:proofErr w:type="spellEnd"/>
      <w:r w:rsidRPr="00E615F4">
        <w:rPr>
          <w:b/>
          <w:bCs/>
          <w:sz w:val="22"/>
          <w:szCs w:val="22"/>
          <w:u w:val="single"/>
          <w:lang w:val="en-US"/>
        </w:rPr>
        <w:t xml:space="preserve"> </w:t>
      </w:r>
      <w:proofErr w:type="spellStart"/>
      <w:r w:rsidRPr="00E615F4">
        <w:rPr>
          <w:b/>
          <w:bCs/>
          <w:sz w:val="22"/>
          <w:szCs w:val="22"/>
          <w:u w:val="single"/>
          <w:lang w:val="en-US"/>
        </w:rPr>
        <w:t>și</w:t>
      </w:r>
      <w:proofErr w:type="spellEnd"/>
      <w:r w:rsidRPr="00E615F4">
        <w:rPr>
          <w:b/>
          <w:bCs/>
          <w:sz w:val="22"/>
          <w:szCs w:val="22"/>
          <w:u w:val="single"/>
          <w:lang w:val="en-US"/>
        </w:rPr>
        <w:t xml:space="preserve"> </w:t>
      </w:r>
      <w:proofErr w:type="spellStart"/>
      <w:r w:rsidRPr="00E615F4">
        <w:rPr>
          <w:b/>
          <w:bCs/>
          <w:sz w:val="22"/>
          <w:szCs w:val="22"/>
          <w:u w:val="single"/>
          <w:lang w:val="en-US"/>
        </w:rPr>
        <w:t>va</w:t>
      </w:r>
      <w:proofErr w:type="spellEnd"/>
      <w:r w:rsidRPr="00E615F4">
        <w:rPr>
          <w:b/>
          <w:bCs/>
          <w:sz w:val="22"/>
          <w:szCs w:val="22"/>
          <w:u w:val="single"/>
          <w:lang w:val="en-US"/>
        </w:rPr>
        <w:t xml:space="preserve"> </w:t>
      </w:r>
      <w:proofErr w:type="spellStart"/>
      <w:r w:rsidRPr="00E615F4">
        <w:rPr>
          <w:b/>
          <w:bCs/>
          <w:sz w:val="22"/>
          <w:szCs w:val="22"/>
          <w:u w:val="single"/>
          <w:lang w:val="en-US"/>
        </w:rPr>
        <w:t>constitui</w:t>
      </w:r>
      <w:proofErr w:type="spellEnd"/>
      <w:r w:rsidRPr="00E615F4">
        <w:rPr>
          <w:b/>
          <w:bCs/>
          <w:sz w:val="22"/>
          <w:szCs w:val="22"/>
          <w:u w:val="single"/>
          <w:lang w:val="en-US"/>
        </w:rPr>
        <w:t xml:space="preserve"> </w:t>
      </w:r>
      <w:proofErr w:type="spellStart"/>
      <w:r w:rsidRPr="00E615F4">
        <w:rPr>
          <w:b/>
          <w:bCs/>
          <w:sz w:val="22"/>
          <w:szCs w:val="22"/>
          <w:u w:val="single"/>
          <w:lang w:val="en-US"/>
        </w:rPr>
        <w:t>anexă</w:t>
      </w:r>
      <w:proofErr w:type="spellEnd"/>
      <w:r w:rsidRPr="00E615F4">
        <w:rPr>
          <w:b/>
          <w:bCs/>
          <w:sz w:val="22"/>
          <w:szCs w:val="22"/>
          <w:u w:val="single"/>
          <w:lang w:val="en-US"/>
        </w:rPr>
        <w:t xml:space="preserve"> </w:t>
      </w:r>
      <w:proofErr w:type="spellStart"/>
      <w:r w:rsidRPr="00E615F4">
        <w:rPr>
          <w:b/>
          <w:bCs/>
          <w:sz w:val="22"/>
          <w:szCs w:val="22"/>
          <w:u w:val="single"/>
          <w:lang w:val="en-US"/>
        </w:rPr>
        <w:t>și</w:t>
      </w:r>
      <w:proofErr w:type="spellEnd"/>
      <w:r w:rsidRPr="00E615F4">
        <w:rPr>
          <w:b/>
          <w:bCs/>
          <w:sz w:val="22"/>
          <w:szCs w:val="22"/>
          <w:u w:val="single"/>
          <w:lang w:val="en-US"/>
        </w:rPr>
        <w:t xml:space="preserve"> </w:t>
      </w:r>
      <w:proofErr w:type="spellStart"/>
      <w:r w:rsidRPr="00E615F4">
        <w:rPr>
          <w:b/>
          <w:bCs/>
          <w:sz w:val="22"/>
          <w:szCs w:val="22"/>
          <w:u w:val="single"/>
          <w:lang w:val="en-US"/>
        </w:rPr>
        <w:t>parte</w:t>
      </w:r>
      <w:proofErr w:type="spellEnd"/>
      <w:r w:rsidRPr="00E615F4">
        <w:rPr>
          <w:b/>
          <w:bCs/>
          <w:sz w:val="22"/>
          <w:szCs w:val="22"/>
          <w:u w:val="single"/>
          <w:lang w:val="en-US"/>
        </w:rPr>
        <w:t xml:space="preserve"> </w:t>
      </w:r>
      <w:proofErr w:type="spellStart"/>
      <w:r w:rsidRPr="00E615F4">
        <w:rPr>
          <w:b/>
          <w:bCs/>
          <w:sz w:val="22"/>
          <w:szCs w:val="22"/>
          <w:u w:val="single"/>
          <w:lang w:val="en-US"/>
        </w:rPr>
        <w:t>integrantă</w:t>
      </w:r>
      <w:proofErr w:type="spellEnd"/>
      <w:r w:rsidRPr="00E615F4">
        <w:rPr>
          <w:b/>
          <w:bCs/>
          <w:sz w:val="22"/>
          <w:szCs w:val="22"/>
          <w:u w:val="single"/>
          <w:lang w:val="en-US"/>
        </w:rPr>
        <w:t xml:space="preserve"> </w:t>
      </w:r>
      <w:proofErr w:type="gramStart"/>
      <w:r w:rsidRPr="00E615F4">
        <w:rPr>
          <w:b/>
          <w:bCs/>
          <w:sz w:val="22"/>
          <w:szCs w:val="22"/>
          <w:u w:val="single"/>
          <w:lang w:val="en-US"/>
        </w:rPr>
        <w:t>a</w:t>
      </w:r>
      <w:proofErr w:type="gramEnd"/>
      <w:r w:rsidRPr="00E615F4">
        <w:rPr>
          <w:b/>
          <w:bCs/>
          <w:sz w:val="22"/>
          <w:szCs w:val="22"/>
          <w:u w:val="single"/>
          <w:lang w:val="en-US"/>
        </w:rPr>
        <w:t xml:space="preserve"> </w:t>
      </w:r>
      <w:proofErr w:type="spellStart"/>
      <w:r w:rsidRPr="00E615F4">
        <w:rPr>
          <w:b/>
          <w:bCs/>
          <w:sz w:val="22"/>
          <w:szCs w:val="22"/>
          <w:u w:val="single"/>
          <w:lang w:val="en-US"/>
        </w:rPr>
        <w:t>acestuia</w:t>
      </w:r>
      <w:proofErr w:type="spellEnd"/>
      <w:r w:rsidRPr="00E615F4">
        <w:rPr>
          <w:b/>
          <w:bCs/>
          <w:sz w:val="22"/>
          <w:szCs w:val="22"/>
          <w:u w:val="single"/>
          <w:lang w:val="en-US"/>
        </w:rPr>
        <w:t>.</w:t>
      </w:r>
    </w:p>
    <w:p w14:paraId="0CB0F6A5" w14:textId="77777777" w:rsidR="00E615F4" w:rsidRPr="004466EA" w:rsidRDefault="00E615F4" w:rsidP="00E615F4">
      <w:pPr>
        <w:pStyle w:val="Listparagraf"/>
        <w:widowControl w:val="0"/>
        <w:numPr>
          <w:ilvl w:val="0"/>
          <w:numId w:val="41"/>
        </w:numPr>
        <w:tabs>
          <w:tab w:val="clear" w:pos="1134"/>
          <w:tab w:val="left" w:pos="917"/>
        </w:tabs>
        <w:autoSpaceDE w:val="0"/>
        <w:autoSpaceDN w:val="0"/>
        <w:spacing w:before="124" w:line="235" w:lineRule="auto"/>
        <w:ind w:left="142" w:right="342" w:firstLine="142"/>
        <w:jc w:val="left"/>
        <w:rPr>
          <w:b/>
          <w:sz w:val="20"/>
        </w:rPr>
      </w:pPr>
      <w:proofErr w:type="spellStart"/>
      <w:r w:rsidRPr="004466EA">
        <w:rPr>
          <w:b/>
          <w:sz w:val="20"/>
        </w:rPr>
        <w:t>Motivul</w:t>
      </w:r>
      <w:proofErr w:type="spellEnd"/>
      <w:r w:rsidRPr="004466EA">
        <w:rPr>
          <w:b/>
          <w:spacing w:val="-4"/>
          <w:sz w:val="20"/>
        </w:rPr>
        <w:t xml:space="preserve"> </w:t>
      </w:r>
      <w:proofErr w:type="spellStart"/>
      <w:r w:rsidRPr="004466EA">
        <w:rPr>
          <w:b/>
          <w:sz w:val="20"/>
        </w:rPr>
        <w:t>recurgerii</w:t>
      </w:r>
      <w:proofErr w:type="spellEnd"/>
      <w:r w:rsidRPr="004466EA">
        <w:rPr>
          <w:b/>
          <w:spacing w:val="-4"/>
          <w:sz w:val="20"/>
        </w:rPr>
        <w:t xml:space="preserve"> </w:t>
      </w:r>
      <w:r w:rsidRPr="004466EA">
        <w:rPr>
          <w:b/>
          <w:sz w:val="20"/>
        </w:rPr>
        <w:t>la</w:t>
      </w:r>
      <w:r w:rsidRPr="004466EA">
        <w:rPr>
          <w:b/>
          <w:spacing w:val="-2"/>
          <w:sz w:val="20"/>
        </w:rPr>
        <w:t xml:space="preserve"> </w:t>
      </w:r>
      <w:proofErr w:type="spellStart"/>
      <w:r w:rsidRPr="004466EA">
        <w:rPr>
          <w:b/>
          <w:sz w:val="20"/>
        </w:rPr>
        <w:t>procedura</w:t>
      </w:r>
      <w:proofErr w:type="spellEnd"/>
      <w:r w:rsidRPr="004466EA">
        <w:rPr>
          <w:b/>
          <w:spacing w:val="-2"/>
          <w:sz w:val="20"/>
        </w:rPr>
        <w:t xml:space="preserve"> </w:t>
      </w:r>
      <w:proofErr w:type="spellStart"/>
      <w:r w:rsidRPr="004466EA">
        <w:rPr>
          <w:b/>
          <w:sz w:val="20"/>
        </w:rPr>
        <w:t>accelerată</w:t>
      </w:r>
      <w:proofErr w:type="spellEnd"/>
      <w:r w:rsidRPr="004466EA">
        <w:rPr>
          <w:b/>
          <w:spacing w:val="-4"/>
          <w:sz w:val="20"/>
        </w:rPr>
        <w:t xml:space="preserve"> </w:t>
      </w:r>
      <w:r w:rsidRPr="004466EA">
        <w:rPr>
          <w:b/>
          <w:sz w:val="20"/>
        </w:rPr>
        <w:t>(</w:t>
      </w:r>
      <w:proofErr w:type="spellStart"/>
      <w:r w:rsidRPr="004466EA">
        <w:rPr>
          <w:b/>
          <w:sz w:val="20"/>
        </w:rPr>
        <w:t>în</w:t>
      </w:r>
      <w:proofErr w:type="spellEnd"/>
      <w:r w:rsidRPr="004466EA">
        <w:rPr>
          <w:b/>
          <w:spacing w:val="-4"/>
          <w:sz w:val="20"/>
        </w:rPr>
        <w:t xml:space="preserve"> </w:t>
      </w:r>
      <w:proofErr w:type="spellStart"/>
      <w:r w:rsidRPr="004466EA">
        <w:rPr>
          <w:b/>
          <w:sz w:val="20"/>
        </w:rPr>
        <w:t>cazul</w:t>
      </w:r>
      <w:proofErr w:type="spellEnd"/>
      <w:r w:rsidRPr="004466EA">
        <w:rPr>
          <w:b/>
          <w:spacing w:val="-4"/>
          <w:sz w:val="20"/>
        </w:rPr>
        <w:t xml:space="preserve"> </w:t>
      </w:r>
      <w:proofErr w:type="spellStart"/>
      <w:r w:rsidRPr="004466EA">
        <w:rPr>
          <w:b/>
          <w:sz w:val="20"/>
        </w:rPr>
        <w:t>licitației</w:t>
      </w:r>
      <w:proofErr w:type="spellEnd"/>
      <w:r w:rsidRPr="004466EA">
        <w:rPr>
          <w:b/>
          <w:spacing w:val="-3"/>
          <w:sz w:val="20"/>
        </w:rPr>
        <w:t xml:space="preserve"> </w:t>
      </w:r>
      <w:proofErr w:type="spellStart"/>
      <w:r w:rsidRPr="004466EA">
        <w:rPr>
          <w:b/>
          <w:sz w:val="20"/>
        </w:rPr>
        <w:t>deschise</w:t>
      </w:r>
      <w:proofErr w:type="spellEnd"/>
      <w:r w:rsidRPr="004466EA">
        <w:rPr>
          <w:b/>
          <w:sz w:val="20"/>
        </w:rPr>
        <w:t>,</w:t>
      </w:r>
      <w:r w:rsidRPr="004466EA">
        <w:rPr>
          <w:b/>
          <w:spacing w:val="-3"/>
          <w:sz w:val="20"/>
        </w:rPr>
        <w:t xml:space="preserve"> </w:t>
      </w:r>
      <w:proofErr w:type="spellStart"/>
      <w:r w:rsidRPr="004466EA">
        <w:rPr>
          <w:b/>
          <w:sz w:val="20"/>
        </w:rPr>
        <w:t>restrânse</w:t>
      </w:r>
      <w:proofErr w:type="spellEnd"/>
      <w:r w:rsidRPr="004466EA">
        <w:rPr>
          <w:b/>
          <w:spacing w:val="-3"/>
          <w:sz w:val="20"/>
        </w:rPr>
        <w:t xml:space="preserve"> </w:t>
      </w:r>
      <w:proofErr w:type="spellStart"/>
      <w:r w:rsidRPr="004466EA">
        <w:rPr>
          <w:b/>
          <w:sz w:val="20"/>
        </w:rPr>
        <w:t>și</w:t>
      </w:r>
      <w:proofErr w:type="spellEnd"/>
      <w:r w:rsidRPr="004466EA">
        <w:rPr>
          <w:b/>
          <w:spacing w:val="-4"/>
          <w:sz w:val="20"/>
        </w:rPr>
        <w:t xml:space="preserve"> </w:t>
      </w:r>
      <w:r w:rsidRPr="004466EA">
        <w:rPr>
          <w:b/>
          <w:sz w:val="20"/>
        </w:rPr>
        <w:t>a</w:t>
      </w:r>
      <w:r w:rsidRPr="004466EA">
        <w:rPr>
          <w:b/>
          <w:spacing w:val="-2"/>
          <w:sz w:val="20"/>
        </w:rPr>
        <w:t xml:space="preserve"> </w:t>
      </w:r>
      <w:proofErr w:type="spellStart"/>
      <w:r w:rsidRPr="004466EA">
        <w:rPr>
          <w:b/>
          <w:sz w:val="20"/>
        </w:rPr>
        <w:t>procedurii</w:t>
      </w:r>
      <w:proofErr w:type="spellEnd"/>
      <w:r w:rsidRPr="004466EA">
        <w:rPr>
          <w:b/>
          <w:spacing w:val="-3"/>
          <w:sz w:val="20"/>
        </w:rPr>
        <w:t xml:space="preserve"> </w:t>
      </w:r>
      <w:proofErr w:type="spellStart"/>
      <w:r w:rsidRPr="004466EA">
        <w:rPr>
          <w:b/>
          <w:sz w:val="20"/>
        </w:rPr>
        <w:t>negociate</w:t>
      </w:r>
      <w:proofErr w:type="spellEnd"/>
      <w:r w:rsidRPr="004466EA">
        <w:rPr>
          <w:b/>
          <w:sz w:val="20"/>
        </w:rPr>
        <w:t xml:space="preserve">), </w:t>
      </w:r>
      <w:proofErr w:type="spellStart"/>
      <w:r w:rsidRPr="004466EA">
        <w:rPr>
          <w:b/>
          <w:sz w:val="20"/>
        </w:rPr>
        <w:t>după</w:t>
      </w:r>
      <w:proofErr w:type="spellEnd"/>
      <w:r w:rsidRPr="004466EA">
        <w:rPr>
          <w:b/>
          <w:sz w:val="20"/>
        </w:rPr>
        <w:t xml:space="preserve"> </w:t>
      </w:r>
      <w:proofErr w:type="spellStart"/>
      <w:r w:rsidRPr="004466EA">
        <w:rPr>
          <w:b/>
          <w:sz w:val="20"/>
        </w:rPr>
        <w:t>caz</w:t>
      </w:r>
      <w:proofErr w:type="spellEnd"/>
      <w:r w:rsidRPr="004466EA">
        <w:rPr>
          <w:b/>
          <w:sz w:val="20"/>
        </w:rPr>
        <w:t xml:space="preserve">: </w:t>
      </w:r>
      <w:r w:rsidRPr="004466EA">
        <w:rPr>
          <w:bCs/>
          <w:i/>
          <w:iCs/>
          <w:sz w:val="20"/>
        </w:rPr>
        <w:t xml:space="preserve">Nu se </w:t>
      </w:r>
      <w:proofErr w:type="spellStart"/>
      <w:r w:rsidRPr="004466EA">
        <w:rPr>
          <w:bCs/>
          <w:i/>
          <w:iCs/>
          <w:sz w:val="20"/>
        </w:rPr>
        <w:t>aplică</w:t>
      </w:r>
      <w:proofErr w:type="spellEnd"/>
      <w:r w:rsidRPr="004466EA">
        <w:rPr>
          <w:bCs/>
          <w:i/>
          <w:iCs/>
          <w:sz w:val="20"/>
        </w:rPr>
        <w:t>.</w:t>
      </w:r>
    </w:p>
    <w:p w14:paraId="7BF2C233" w14:textId="77777777" w:rsidR="00E615F4" w:rsidRDefault="00E615F4" w:rsidP="00E615F4">
      <w:pPr>
        <w:pStyle w:val="Listparagraf"/>
        <w:widowControl w:val="0"/>
        <w:numPr>
          <w:ilvl w:val="0"/>
          <w:numId w:val="41"/>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2B110974" w14:textId="77777777" w:rsidR="00E615F4" w:rsidRDefault="00E615F4" w:rsidP="00E615F4">
      <w:pPr>
        <w:pStyle w:val="Listparagraf"/>
        <w:widowControl w:val="0"/>
        <w:numPr>
          <w:ilvl w:val="0"/>
          <w:numId w:val="41"/>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47A46269" w14:textId="77777777" w:rsidR="00E615F4" w:rsidRPr="007C0DF2" w:rsidRDefault="00E615F4" w:rsidP="00E615F4">
      <w:pPr>
        <w:pStyle w:val="Listparagraf"/>
        <w:widowControl w:val="0"/>
        <w:numPr>
          <w:ilvl w:val="0"/>
          <w:numId w:val="41"/>
        </w:numPr>
        <w:tabs>
          <w:tab w:val="clear" w:pos="1134"/>
          <w:tab w:val="left" w:pos="984"/>
        </w:tabs>
        <w:autoSpaceDE w:val="0"/>
        <w:autoSpaceDN w:val="0"/>
        <w:spacing w:before="110"/>
        <w:ind w:left="142" w:firstLine="142"/>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086023A0" w14:textId="77777777" w:rsidR="00E615F4" w:rsidRPr="00FB7C62" w:rsidRDefault="00E615F4" w:rsidP="00E615F4">
      <w:pPr>
        <w:pStyle w:val="Listparagraf"/>
        <w:widowControl w:val="0"/>
        <w:numPr>
          <w:ilvl w:val="0"/>
          <w:numId w:val="41"/>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6B435D8E" w14:textId="77777777" w:rsidR="00E615F4" w:rsidRDefault="00E615F4" w:rsidP="00E615F4">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126905C7" w14:textId="77777777" w:rsidR="00E615F4" w:rsidRPr="00E84ADF" w:rsidRDefault="00E615F4" w:rsidP="00E615F4">
      <w:pPr>
        <w:pStyle w:val="Listparagraf"/>
        <w:widowControl w:val="0"/>
        <w:numPr>
          <w:ilvl w:val="0"/>
          <w:numId w:val="41"/>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76"/>
        <w:gridCol w:w="7122"/>
        <w:gridCol w:w="1788"/>
      </w:tblGrid>
      <w:tr w:rsidR="00E615F4" w14:paraId="0DC09E60" w14:textId="77777777" w:rsidTr="005F5791">
        <w:tc>
          <w:tcPr>
            <w:tcW w:w="577" w:type="dxa"/>
            <w:shd w:val="clear" w:color="auto" w:fill="auto"/>
          </w:tcPr>
          <w:p w14:paraId="620F5A10" w14:textId="77777777" w:rsidR="00E615F4" w:rsidRPr="00FF430B" w:rsidRDefault="00E615F4" w:rsidP="005F5791">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01FF0F8D" w14:textId="77777777" w:rsidR="00E615F4" w:rsidRPr="00FF430B" w:rsidRDefault="00E615F4" w:rsidP="005F5791">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310451BD" w14:textId="77777777" w:rsidR="00E615F4" w:rsidRPr="00FF430B" w:rsidRDefault="00E615F4" w:rsidP="005F5791">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E615F4" w14:paraId="6BAEFD6E" w14:textId="77777777" w:rsidTr="005F5791">
        <w:tc>
          <w:tcPr>
            <w:tcW w:w="577" w:type="dxa"/>
            <w:shd w:val="clear" w:color="auto" w:fill="auto"/>
          </w:tcPr>
          <w:p w14:paraId="318883C5" w14:textId="77777777" w:rsidR="00E615F4" w:rsidRPr="00FF430B" w:rsidRDefault="00E615F4" w:rsidP="005F5791">
            <w:pPr>
              <w:shd w:val="clear" w:color="auto" w:fill="FFFFFF" w:themeFill="background1"/>
              <w:tabs>
                <w:tab w:val="left" w:pos="612"/>
              </w:tabs>
              <w:spacing w:before="120" w:after="120"/>
              <w:rPr>
                <w:iCs/>
                <w:lang w:eastAsia="ru-RU"/>
              </w:rPr>
            </w:pPr>
          </w:p>
        </w:tc>
        <w:tc>
          <w:tcPr>
            <w:tcW w:w="7248" w:type="dxa"/>
            <w:shd w:val="clear" w:color="auto" w:fill="auto"/>
          </w:tcPr>
          <w:p w14:paraId="5D33ED90" w14:textId="77777777" w:rsidR="00E615F4" w:rsidRPr="00FF430B" w:rsidRDefault="00E615F4" w:rsidP="005F5791">
            <w:pPr>
              <w:shd w:val="clear" w:color="auto" w:fill="FFFFFF" w:themeFill="background1"/>
              <w:tabs>
                <w:tab w:val="left" w:pos="612"/>
              </w:tabs>
              <w:spacing w:before="120" w:after="120"/>
              <w:rPr>
                <w:iCs/>
                <w:lang w:eastAsia="ru-RU"/>
              </w:rPr>
            </w:pPr>
          </w:p>
        </w:tc>
        <w:tc>
          <w:tcPr>
            <w:tcW w:w="1800" w:type="dxa"/>
            <w:shd w:val="clear" w:color="auto" w:fill="auto"/>
          </w:tcPr>
          <w:p w14:paraId="2C2D94B7" w14:textId="77777777" w:rsidR="00E615F4" w:rsidRPr="00FF430B" w:rsidRDefault="00E615F4" w:rsidP="005F5791">
            <w:pPr>
              <w:shd w:val="clear" w:color="auto" w:fill="FFFFFF" w:themeFill="background1"/>
              <w:tabs>
                <w:tab w:val="left" w:pos="612"/>
              </w:tabs>
              <w:spacing w:before="120" w:after="120"/>
              <w:rPr>
                <w:iCs/>
                <w:lang w:eastAsia="ru-RU"/>
              </w:rPr>
            </w:pPr>
          </w:p>
        </w:tc>
      </w:tr>
      <w:tr w:rsidR="00E615F4" w14:paraId="031ED9F6" w14:textId="77777777" w:rsidTr="005F5791">
        <w:tc>
          <w:tcPr>
            <w:tcW w:w="577" w:type="dxa"/>
            <w:shd w:val="clear" w:color="auto" w:fill="auto"/>
          </w:tcPr>
          <w:p w14:paraId="333D53B5" w14:textId="77777777" w:rsidR="00E615F4" w:rsidRPr="00FF430B" w:rsidRDefault="00E615F4" w:rsidP="005F5791">
            <w:pPr>
              <w:shd w:val="clear" w:color="auto" w:fill="FFFFFF" w:themeFill="background1"/>
              <w:tabs>
                <w:tab w:val="left" w:pos="612"/>
              </w:tabs>
              <w:spacing w:before="120" w:after="120"/>
              <w:rPr>
                <w:iCs/>
                <w:lang w:eastAsia="ru-RU"/>
              </w:rPr>
            </w:pPr>
          </w:p>
        </w:tc>
        <w:tc>
          <w:tcPr>
            <w:tcW w:w="7248" w:type="dxa"/>
            <w:shd w:val="clear" w:color="auto" w:fill="auto"/>
          </w:tcPr>
          <w:p w14:paraId="52C10C36" w14:textId="77777777" w:rsidR="00E615F4" w:rsidRPr="00FF430B" w:rsidRDefault="00E615F4" w:rsidP="005F5791">
            <w:pPr>
              <w:shd w:val="clear" w:color="auto" w:fill="FFFFFF" w:themeFill="background1"/>
              <w:tabs>
                <w:tab w:val="left" w:pos="612"/>
              </w:tabs>
              <w:spacing w:before="120" w:after="120"/>
              <w:rPr>
                <w:iCs/>
                <w:lang w:eastAsia="ru-RU"/>
              </w:rPr>
            </w:pPr>
          </w:p>
        </w:tc>
        <w:tc>
          <w:tcPr>
            <w:tcW w:w="1800" w:type="dxa"/>
            <w:shd w:val="clear" w:color="auto" w:fill="auto"/>
          </w:tcPr>
          <w:p w14:paraId="52FE5C11" w14:textId="77777777" w:rsidR="00E615F4" w:rsidRPr="00FF430B" w:rsidRDefault="00E615F4" w:rsidP="005F5791">
            <w:pPr>
              <w:shd w:val="clear" w:color="auto" w:fill="FFFFFF" w:themeFill="background1"/>
              <w:tabs>
                <w:tab w:val="left" w:pos="612"/>
              </w:tabs>
              <w:spacing w:before="120" w:after="120"/>
              <w:rPr>
                <w:iCs/>
                <w:lang w:eastAsia="ru-RU"/>
              </w:rPr>
            </w:pPr>
          </w:p>
        </w:tc>
      </w:tr>
    </w:tbl>
    <w:p w14:paraId="519C676A" w14:textId="77777777" w:rsidR="00E615F4" w:rsidRPr="00FF430B" w:rsidRDefault="00E615F4" w:rsidP="00E615F4">
      <w:pPr>
        <w:numPr>
          <w:ilvl w:val="0"/>
          <w:numId w:val="41"/>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78383E6D" w14:textId="77777777" w:rsidR="00E615F4" w:rsidRPr="00FB7C62" w:rsidRDefault="00E615F4" w:rsidP="00E615F4">
      <w:pPr>
        <w:pStyle w:val="Listparagraf"/>
        <w:widowControl w:val="0"/>
        <w:numPr>
          <w:ilvl w:val="0"/>
          <w:numId w:val="38"/>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proofErr w:type="gramStart"/>
      <w:r w:rsidRPr="00FF430B">
        <w:rPr>
          <w:b/>
          <w:i/>
          <w:lang w:eastAsia="ru-RU"/>
        </w:rPr>
        <w:t>exactă</w:t>
      </w:r>
      <w:proofErr w:type="spellEnd"/>
      <w:r w:rsidRPr="00FF430B">
        <w:rPr>
          <w:b/>
          <w:i/>
          <w:lang w:eastAsia="ru-RU"/>
        </w:rPr>
        <w:t>]</w:t>
      </w:r>
      <w:r w:rsidRPr="00FF430B">
        <w:rPr>
          <w:b/>
          <w:lang w:eastAsia="ru-RU"/>
        </w:rPr>
        <w:t>_</w:t>
      </w:r>
      <w:proofErr w:type="gramEnd"/>
      <w:r w:rsidRPr="00FF430B">
        <w:rPr>
          <w:b/>
          <w:lang w:eastAsia="ru-RU"/>
        </w:rPr>
        <w:t>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20BFC22D" w14:textId="77777777" w:rsidR="00E615F4" w:rsidRPr="00FB7C62" w:rsidRDefault="00E615F4" w:rsidP="00E615F4">
      <w:pPr>
        <w:pStyle w:val="Listparagraf"/>
        <w:widowControl w:val="0"/>
        <w:numPr>
          <w:ilvl w:val="0"/>
          <w:numId w:val="38"/>
        </w:numPr>
        <w:tabs>
          <w:tab w:val="clear" w:pos="1134"/>
          <w:tab w:val="left" w:pos="1277"/>
        </w:tabs>
        <w:autoSpaceDE w:val="0"/>
        <w:autoSpaceDN w:val="0"/>
        <w:spacing w:before="112"/>
        <w:jc w:val="left"/>
        <w:rPr>
          <w:b/>
        </w:rPr>
      </w:pPr>
      <w:r w:rsidRPr="00FB7C62">
        <w:rPr>
          <w:b/>
          <w:lang w:eastAsia="ru-RU"/>
        </w:rPr>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77890572" w14:textId="77777777" w:rsidR="00E615F4" w:rsidRPr="00FB7C62" w:rsidRDefault="00E615F4" w:rsidP="00E615F4">
      <w:pPr>
        <w:pStyle w:val="Listparagraf"/>
        <w:widowControl w:val="0"/>
        <w:numPr>
          <w:ilvl w:val="0"/>
          <w:numId w:val="41"/>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5EA2E318" w14:textId="77777777" w:rsidR="00E615F4" w:rsidRPr="00FF430B" w:rsidRDefault="00E615F4" w:rsidP="00E615F4">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29EEF326" w14:textId="77777777" w:rsidR="00E615F4" w:rsidRPr="00FB7C62" w:rsidRDefault="00E615F4" w:rsidP="00E615F4">
      <w:pPr>
        <w:pStyle w:val="Listparagraf"/>
        <w:widowControl w:val="0"/>
        <w:numPr>
          <w:ilvl w:val="0"/>
          <w:numId w:val="41"/>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w:t>
      </w:r>
      <w:proofErr w:type="gramStart"/>
      <w:r w:rsidRPr="00FB7C62">
        <w:rPr>
          <w:b/>
          <w:lang w:eastAsia="ru-RU"/>
        </w:rPr>
        <w:t>a</w:t>
      </w:r>
      <w:proofErr w:type="gramEnd"/>
      <w:r w:rsidRPr="00FB7C62">
        <w:rPr>
          <w:b/>
          <w:lang w:eastAsia="ru-RU"/>
        </w:rPr>
        <w:t xml:space="preserve"> </w:t>
      </w:r>
      <w:proofErr w:type="spellStart"/>
      <w:r w:rsidRPr="00FB7C62">
        <w:rPr>
          <w:b/>
          <w:lang w:eastAsia="ru-RU"/>
        </w:rPr>
        <w:t>ofertelor</w:t>
      </w:r>
      <w:proofErr w:type="spellEnd"/>
      <w:r w:rsidRPr="00FB7C62">
        <w:rPr>
          <w:b/>
          <w:lang w:eastAsia="ru-RU"/>
        </w:rPr>
        <w:t>: __</w:t>
      </w:r>
      <w:r w:rsidRPr="00C968D8">
        <w:rPr>
          <w:b/>
          <w:highlight w:val="yellow"/>
          <w:u w:val="single"/>
        </w:rPr>
        <w:t>60</w:t>
      </w:r>
      <w:r w:rsidRPr="00C968D8">
        <w:rPr>
          <w:b/>
          <w:spacing w:val="-4"/>
          <w:highlight w:val="yellow"/>
          <w:u w:val="single"/>
        </w:rPr>
        <w:t xml:space="preserve"> </w:t>
      </w:r>
      <w:proofErr w:type="spellStart"/>
      <w:r w:rsidRPr="00C968D8">
        <w:rPr>
          <w:b/>
          <w:highlight w:val="yellow"/>
          <w:u w:val="single"/>
        </w:rPr>
        <w:t>zile</w:t>
      </w:r>
      <w:proofErr w:type="spellEnd"/>
      <w:r w:rsidRPr="00C968D8">
        <w:rPr>
          <w:b/>
          <w:spacing w:val="-4"/>
          <w:highlight w:val="yellow"/>
          <w:u w:val="single"/>
        </w:rPr>
        <w:t xml:space="preserve"> </w:t>
      </w:r>
      <w:proofErr w:type="spellStart"/>
      <w:r w:rsidRPr="00C968D8">
        <w:rPr>
          <w:b/>
          <w:spacing w:val="-2"/>
          <w:highlight w:val="yellow"/>
          <w:u w:val="single"/>
        </w:rPr>
        <w:t>calendaristice</w:t>
      </w:r>
      <w:proofErr w:type="spellEnd"/>
      <w:r w:rsidRPr="00FB7C62">
        <w:rPr>
          <w:b/>
          <w:spacing w:val="-2"/>
        </w:rPr>
        <w:t>.</w:t>
      </w:r>
    </w:p>
    <w:p w14:paraId="4EF2D411" w14:textId="77777777" w:rsidR="00E615F4" w:rsidRPr="00FF430B" w:rsidRDefault="00E615F4" w:rsidP="00E615F4">
      <w:pPr>
        <w:numPr>
          <w:ilvl w:val="0"/>
          <w:numId w:val="41"/>
        </w:numPr>
        <w:tabs>
          <w:tab w:val="right" w:pos="426"/>
        </w:tabs>
        <w:spacing w:before="120"/>
        <w:ind w:left="0" w:firstLine="0"/>
        <w:rPr>
          <w:b/>
          <w:lang w:eastAsia="ru-RU"/>
        </w:rPr>
      </w:pPr>
      <w:r w:rsidRPr="00FF430B">
        <w:rPr>
          <w:b/>
          <w:lang w:eastAsia="ru-RU"/>
        </w:rPr>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54BE7328" w14:textId="77777777" w:rsidR="00E615F4" w:rsidRPr="00FF430B" w:rsidRDefault="00E615F4" w:rsidP="00E615F4">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29549D59" w14:textId="77777777" w:rsidR="00E615F4" w:rsidRPr="00FF430B" w:rsidRDefault="00E615F4" w:rsidP="00E615F4">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2E2534AD" w14:textId="77777777" w:rsidR="00E615F4" w:rsidRPr="00FF430B" w:rsidRDefault="00E615F4" w:rsidP="00E615F4">
      <w:pPr>
        <w:numPr>
          <w:ilvl w:val="0"/>
          <w:numId w:val="41"/>
        </w:numPr>
        <w:shd w:val="clear" w:color="auto" w:fill="FFFFFF" w:themeFill="background1"/>
        <w:tabs>
          <w:tab w:val="right" w:pos="426"/>
        </w:tabs>
        <w:spacing w:before="120"/>
        <w:ind w:left="450" w:hanging="450"/>
        <w:rPr>
          <w:b/>
          <w:lang w:eastAsia="ru-RU"/>
        </w:rPr>
      </w:pPr>
      <w:r w:rsidRPr="00FF430B">
        <w:rPr>
          <w:b/>
          <w:lang w:eastAsia="ru-RU"/>
        </w:rPr>
        <w:lastRenderedPageBreak/>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6462A66A" w14:textId="77777777" w:rsidR="00E615F4" w:rsidRPr="007B2A29" w:rsidRDefault="00E615F4" w:rsidP="00E615F4">
      <w:pPr>
        <w:pStyle w:val="Listparagraf"/>
        <w:widowControl w:val="0"/>
        <w:numPr>
          <w:ilvl w:val="0"/>
          <w:numId w:val="41"/>
        </w:numPr>
        <w:tabs>
          <w:tab w:val="clear" w:pos="1134"/>
          <w:tab w:val="left" w:pos="142"/>
        </w:tabs>
        <w:autoSpaceDE w:val="0"/>
        <w:autoSpaceDN w:val="0"/>
        <w:spacing w:before="119"/>
        <w:ind w:left="568" w:hanging="426"/>
        <w:jc w:val="left"/>
        <w:rPr>
          <w:b/>
        </w:rPr>
      </w:pPr>
      <w:r w:rsidRPr="007B2A29">
        <w:rPr>
          <w:b/>
          <w:lang w:eastAsia="ru-RU"/>
        </w:rPr>
        <w:t xml:space="preserve">Limba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r w:rsidRPr="007B2A29">
        <w:rPr>
          <w:b/>
        </w:rPr>
        <w:t>Limba</w:t>
      </w:r>
      <w:r w:rsidRPr="007B2A29">
        <w:rPr>
          <w:b/>
          <w:spacing w:val="-5"/>
        </w:rPr>
        <w:t xml:space="preserve"> </w:t>
      </w:r>
      <w:r w:rsidRPr="007B2A29">
        <w:rPr>
          <w:b/>
        </w:rPr>
        <w:t>de</w:t>
      </w:r>
      <w:r w:rsidRPr="007B2A29">
        <w:rPr>
          <w:b/>
          <w:spacing w:val="-5"/>
        </w:rPr>
        <w:t xml:space="preserve"> </w:t>
      </w:r>
      <w:r w:rsidRPr="007B2A29">
        <w:rPr>
          <w:b/>
          <w:spacing w:val="-4"/>
        </w:rPr>
        <w:t>stat</w:t>
      </w:r>
    </w:p>
    <w:p w14:paraId="37971AFB" w14:textId="77777777" w:rsidR="00E615F4" w:rsidRPr="00C003C9" w:rsidRDefault="00E615F4" w:rsidP="00E615F4">
      <w:pPr>
        <w:pStyle w:val="Corptext"/>
        <w:spacing w:before="6"/>
        <w:rPr>
          <w:szCs w:val="24"/>
        </w:rPr>
      </w:pPr>
    </w:p>
    <w:p w14:paraId="3AF2ED4B" w14:textId="77777777" w:rsidR="00E615F4" w:rsidRPr="00FF430B" w:rsidRDefault="00E615F4" w:rsidP="00E615F4">
      <w:pPr>
        <w:numPr>
          <w:ilvl w:val="0"/>
          <w:numId w:val="41"/>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1486357C" w14:textId="77777777" w:rsidR="00E615F4" w:rsidRPr="00FF430B" w:rsidRDefault="00E615F4" w:rsidP="00E615F4">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7BBE8459" w14:textId="77777777" w:rsidR="00E615F4" w:rsidRPr="00FF430B" w:rsidRDefault="00E615F4" w:rsidP="00E615F4">
      <w:pPr>
        <w:numPr>
          <w:ilvl w:val="0"/>
          <w:numId w:val="4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56E85446" w14:textId="77777777" w:rsidR="00E615F4" w:rsidRPr="00FF430B" w:rsidRDefault="00E615F4" w:rsidP="00E615F4">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29F5EAB5" w14:textId="77777777" w:rsidR="00E615F4" w:rsidRPr="00FF430B" w:rsidRDefault="00E615F4" w:rsidP="00E615F4">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5A39DD19" w14:textId="77777777" w:rsidR="00E615F4" w:rsidRPr="00FF430B" w:rsidRDefault="00E615F4" w:rsidP="00E615F4">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78E3DC86" w14:textId="77777777" w:rsidR="00E615F4" w:rsidRPr="00FF430B" w:rsidRDefault="00E615F4" w:rsidP="00E615F4">
      <w:pPr>
        <w:numPr>
          <w:ilvl w:val="0"/>
          <w:numId w:val="41"/>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sidRPr="00C968D8">
        <w:rPr>
          <w:bCs/>
          <w:lang w:eastAsia="ru-RU"/>
        </w:rPr>
        <w:t>Nu se aplică.___</w:t>
      </w:r>
    </w:p>
    <w:p w14:paraId="588FF5B7" w14:textId="77777777" w:rsidR="00E615F4" w:rsidRPr="00C968D8" w:rsidRDefault="00E615F4" w:rsidP="00E615F4">
      <w:pPr>
        <w:numPr>
          <w:ilvl w:val="0"/>
          <w:numId w:val="41"/>
        </w:numPr>
        <w:shd w:val="clear" w:color="auto" w:fill="FFFFFF" w:themeFill="background1"/>
        <w:tabs>
          <w:tab w:val="right" w:pos="426"/>
        </w:tabs>
        <w:spacing w:before="120"/>
        <w:ind w:left="360"/>
        <w:rPr>
          <w:bCs/>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w:t>
      </w:r>
    </w:p>
    <w:p w14:paraId="25D26332" w14:textId="77777777" w:rsidR="00E615F4" w:rsidRPr="00FF430B" w:rsidRDefault="00E615F4" w:rsidP="00E615F4">
      <w:pPr>
        <w:numPr>
          <w:ilvl w:val="0"/>
          <w:numId w:val="41"/>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_____</w:t>
      </w:r>
    </w:p>
    <w:p w14:paraId="1334365B" w14:textId="77777777" w:rsidR="00E615F4" w:rsidRPr="00FF430B" w:rsidRDefault="00E615F4" w:rsidP="00E615F4">
      <w:pPr>
        <w:numPr>
          <w:ilvl w:val="0"/>
          <w:numId w:val="41"/>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5515F595" w14:textId="77777777" w:rsidR="00E615F4" w:rsidRDefault="00E615F4" w:rsidP="00E615F4">
      <w:pPr>
        <w:numPr>
          <w:ilvl w:val="0"/>
          <w:numId w:val="4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467B3BA1" w14:textId="77777777" w:rsidR="00E615F4" w:rsidRPr="00FF430B" w:rsidRDefault="00E615F4" w:rsidP="00E615F4">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E615F4" w14:paraId="770FD8B6" w14:textId="77777777" w:rsidTr="005F5791">
        <w:tc>
          <w:tcPr>
            <w:tcW w:w="5305" w:type="dxa"/>
            <w:shd w:val="clear" w:color="auto" w:fill="FFFFFF"/>
          </w:tcPr>
          <w:p w14:paraId="00AB7BEA" w14:textId="77777777" w:rsidR="00E615F4" w:rsidRPr="00F445B3" w:rsidRDefault="00E615F4" w:rsidP="005F5791">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4DBD6D1D" w14:textId="77777777" w:rsidR="00E615F4" w:rsidRPr="00F445B3" w:rsidRDefault="00E615F4" w:rsidP="005F5791">
            <w:pPr>
              <w:shd w:val="clear" w:color="auto" w:fill="FFFFFF" w:themeFill="background1"/>
              <w:tabs>
                <w:tab w:val="right" w:pos="426"/>
              </w:tabs>
              <w:rPr>
                <w:b/>
                <w:lang w:eastAsia="ru-RU"/>
              </w:rPr>
            </w:pPr>
            <w:r w:rsidRPr="00F445B3">
              <w:rPr>
                <w:b/>
                <w:lang w:eastAsia="ru-RU"/>
              </w:rPr>
              <w:t>Se va utiliza/accepta sau nu</w:t>
            </w:r>
          </w:p>
        </w:tc>
      </w:tr>
      <w:tr w:rsidR="00E615F4" w14:paraId="53A721B5" w14:textId="77777777" w:rsidTr="005F5791">
        <w:tc>
          <w:tcPr>
            <w:tcW w:w="5305" w:type="dxa"/>
            <w:shd w:val="clear" w:color="auto" w:fill="FFFFFF"/>
          </w:tcPr>
          <w:p w14:paraId="35F9A7FE" w14:textId="77777777" w:rsidR="00E615F4" w:rsidRPr="00F445B3" w:rsidRDefault="00E615F4" w:rsidP="005F5791">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45AE8813" w14:textId="77777777" w:rsidR="00E615F4" w:rsidRPr="00F445B3" w:rsidRDefault="00E615F4" w:rsidP="005F5791">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E615F4" w14:paraId="2AA8542C" w14:textId="77777777" w:rsidTr="005F5791">
        <w:tc>
          <w:tcPr>
            <w:tcW w:w="5305" w:type="dxa"/>
            <w:shd w:val="clear" w:color="auto" w:fill="FFFFFF"/>
          </w:tcPr>
          <w:p w14:paraId="4DC510AB" w14:textId="77777777" w:rsidR="00E615F4" w:rsidRPr="00F445B3" w:rsidRDefault="00E615F4" w:rsidP="005F5791">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1C1D49E3" w14:textId="77777777" w:rsidR="00E615F4" w:rsidRPr="00F445B3" w:rsidRDefault="00E615F4" w:rsidP="005F5791">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E615F4" w14:paraId="201ED32B" w14:textId="77777777" w:rsidTr="005F5791">
        <w:tc>
          <w:tcPr>
            <w:tcW w:w="5305" w:type="dxa"/>
            <w:shd w:val="clear" w:color="auto" w:fill="FFFFFF"/>
          </w:tcPr>
          <w:p w14:paraId="16B1D322" w14:textId="77777777" w:rsidR="00E615F4" w:rsidRPr="00F445B3" w:rsidRDefault="00E615F4" w:rsidP="005F5791">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3EFD8D34" w14:textId="77777777" w:rsidR="00E615F4" w:rsidRPr="00F445B3" w:rsidRDefault="00E615F4" w:rsidP="005F5791">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E615F4" w14:paraId="481A7BAA" w14:textId="77777777" w:rsidTr="005F5791">
        <w:trPr>
          <w:trHeight w:val="77"/>
        </w:trPr>
        <w:tc>
          <w:tcPr>
            <w:tcW w:w="5305" w:type="dxa"/>
            <w:shd w:val="clear" w:color="auto" w:fill="FFFFFF"/>
          </w:tcPr>
          <w:p w14:paraId="5997D2D7" w14:textId="77777777" w:rsidR="00E615F4" w:rsidRPr="00F445B3" w:rsidRDefault="00E615F4" w:rsidP="005F5791">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3080611E" w14:textId="77777777" w:rsidR="00E615F4" w:rsidRPr="00F445B3" w:rsidRDefault="00E615F4" w:rsidP="005F5791">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3B06F257" w14:textId="77777777" w:rsidR="00E615F4" w:rsidRPr="00FF430B" w:rsidRDefault="00E615F4" w:rsidP="00E615F4">
      <w:pPr>
        <w:numPr>
          <w:ilvl w:val="0"/>
          <w:numId w:val="41"/>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148BB552" w14:textId="77777777" w:rsidR="00E615F4" w:rsidRPr="00FF430B" w:rsidRDefault="00E615F4" w:rsidP="00E615F4">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4EB7C9BA" w14:textId="77777777" w:rsidR="00E615F4" w:rsidRDefault="00E615F4" w:rsidP="00E615F4">
      <w:pPr>
        <w:numPr>
          <w:ilvl w:val="0"/>
          <w:numId w:val="41"/>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7BC2D496" w14:textId="77777777" w:rsidR="00E615F4" w:rsidRPr="0096126D" w:rsidRDefault="00E615F4" w:rsidP="00E615F4">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7C626D88" w14:textId="77777777" w:rsidR="00E615F4" w:rsidRPr="00C003C9" w:rsidRDefault="00E615F4" w:rsidP="00E615F4">
      <w:pPr>
        <w:tabs>
          <w:tab w:val="left" w:pos="1327"/>
        </w:tabs>
        <w:spacing w:before="67"/>
        <w:ind w:left="426" w:right="567" w:hanging="426"/>
        <w:jc w:val="both"/>
      </w:pPr>
      <w:r w:rsidRPr="00C003C9">
        <w:rPr>
          <w:b/>
          <w:bCs/>
        </w:rPr>
        <w:t xml:space="preserve">     - </w:t>
      </w:r>
      <w:r w:rsidRPr="00C003C9">
        <w:t>operatorul economic retrage sau modifică oferta după expirarea termenului de depunere</w:t>
      </w:r>
      <w:r>
        <w:rPr>
          <w:b/>
          <w:bCs/>
        </w:rPr>
        <w:t xml:space="preserve"> </w:t>
      </w:r>
      <w:r w:rsidRPr="00C003C9">
        <w:t>a  ofertelor;</w:t>
      </w:r>
    </w:p>
    <w:p w14:paraId="67110219" w14:textId="77777777" w:rsidR="00E615F4" w:rsidRPr="00C003C9" w:rsidRDefault="00E615F4" w:rsidP="00E615F4">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128A777D" w14:textId="77777777" w:rsidR="00E615F4" w:rsidRPr="0096126D" w:rsidRDefault="00E615F4" w:rsidP="00E615F4">
      <w:pPr>
        <w:pStyle w:val="Listparagraf"/>
        <w:tabs>
          <w:tab w:val="left" w:pos="1327"/>
        </w:tabs>
        <w:spacing w:before="67"/>
        <w:ind w:left="426" w:right="567" w:hanging="142"/>
      </w:pPr>
      <w:r w:rsidRPr="00C003C9">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6516BA4B" w14:textId="77777777" w:rsidR="00E615F4" w:rsidRDefault="00E615F4" w:rsidP="00E615F4">
      <w:pPr>
        <w:tabs>
          <w:tab w:val="left" w:pos="1327"/>
        </w:tabs>
        <w:ind w:right="567"/>
        <w:jc w:val="both"/>
      </w:pPr>
      <w:r>
        <w:rPr>
          <w:b/>
        </w:rPr>
        <w:t xml:space="preserve">b)  </w:t>
      </w:r>
      <w:r w:rsidRPr="0096126D">
        <w:t xml:space="preserve">Antreprenorul are obligaţia de a notifica în scris Beneficiarul cu privire la îndeplinirea </w:t>
      </w:r>
      <w:r>
        <w:t xml:space="preserve">   </w:t>
      </w:r>
    </w:p>
    <w:p w14:paraId="33F5BED1" w14:textId="77777777" w:rsidR="00E615F4" w:rsidRDefault="00E615F4" w:rsidP="00E615F4">
      <w:pPr>
        <w:tabs>
          <w:tab w:val="left" w:pos="1327"/>
        </w:tabs>
        <w:ind w:right="567"/>
        <w:jc w:val="both"/>
      </w:pPr>
      <w:r>
        <w:t xml:space="preserve">     </w:t>
      </w:r>
      <w:r w:rsidRPr="0096126D">
        <w:t xml:space="preserve">condiţiilor de recepţie, solicitând acestuia convocarea comisiei de recepţie conform prevederilor </w:t>
      </w:r>
      <w:r>
        <w:t xml:space="preserve"> </w:t>
      </w:r>
    </w:p>
    <w:p w14:paraId="75A61D28" w14:textId="77777777" w:rsidR="00E615F4" w:rsidRDefault="00E615F4" w:rsidP="00E615F4">
      <w:pPr>
        <w:tabs>
          <w:tab w:val="left" w:pos="1327"/>
        </w:tabs>
        <w:ind w:right="567"/>
        <w:jc w:val="both"/>
      </w:pPr>
      <w:r>
        <w:t xml:space="preserve">     </w:t>
      </w:r>
      <w:r w:rsidRPr="0096126D">
        <w:t xml:space="preserve">art.196 din Codul urbanismului și construcțiilor al Republicii Moldova nr. 434/2023. Notificarea </w:t>
      </w:r>
      <w:r>
        <w:t xml:space="preserve"> </w:t>
      </w:r>
    </w:p>
    <w:p w14:paraId="00B98172" w14:textId="77777777" w:rsidR="00E615F4" w:rsidRDefault="00E615F4" w:rsidP="00E615F4">
      <w:pPr>
        <w:tabs>
          <w:tab w:val="left" w:pos="1327"/>
        </w:tabs>
        <w:ind w:right="567"/>
        <w:jc w:val="both"/>
      </w:pPr>
      <w:r>
        <w:t xml:space="preserve">      </w:t>
      </w:r>
      <w:r w:rsidRPr="0096126D">
        <w:t xml:space="preserve">va fi avizată de către dirigintele de șantier. În baza acestei notificări, Beneficiarul va convoca  </w:t>
      </w:r>
      <w:r>
        <w:t xml:space="preserve">   </w:t>
      </w:r>
    </w:p>
    <w:p w14:paraId="67A793E8" w14:textId="77777777" w:rsidR="00E615F4" w:rsidRPr="00341B8B" w:rsidRDefault="00E615F4" w:rsidP="00E615F4">
      <w:pPr>
        <w:tabs>
          <w:tab w:val="left" w:pos="1327"/>
        </w:tabs>
        <w:ind w:right="567"/>
        <w:jc w:val="both"/>
      </w:pPr>
      <w:r>
        <w:t xml:space="preserve">     </w:t>
      </w:r>
      <w:r w:rsidRPr="0096126D">
        <w:t>comisia de recepție la terminrea lucrărilor, în termenii stabiliți de</w:t>
      </w:r>
      <w:r>
        <w:t xml:space="preserve"> </w:t>
      </w:r>
      <w:r w:rsidRPr="0096126D">
        <w:t>legislație</w:t>
      </w:r>
    </w:p>
    <w:p w14:paraId="22E20C8B" w14:textId="77777777" w:rsidR="00E615F4" w:rsidRPr="0096126D" w:rsidRDefault="00E615F4" w:rsidP="00E615F4">
      <w:pPr>
        <w:pStyle w:val="Listparagraf"/>
        <w:widowControl w:val="0"/>
        <w:numPr>
          <w:ilvl w:val="0"/>
          <w:numId w:val="42"/>
        </w:numPr>
        <w:tabs>
          <w:tab w:val="clear" w:pos="1134"/>
        </w:tabs>
        <w:autoSpaceDE w:val="0"/>
        <w:autoSpaceDN w:val="0"/>
        <w:spacing w:before="230"/>
        <w:ind w:left="426" w:right="256" w:hanging="567"/>
        <w:rPr>
          <w:bCs/>
        </w:rPr>
      </w:pPr>
      <w:proofErr w:type="spellStart"/>
      <w:r w:rsidRPr="0096126D">
        <w:rPr>
          <w:bCs/>
        </w:rPr>
        <w:lastRenderedPageBreak/>
        <w:t>Achitările</w:t>
      </w:r>
      <w:proofErr w:type="spellEnd"/>
      <w:r w:rsidRPr="0096126D">
        <w:rPr>
          <w:bCs/>
        </w:rPr>
        <w:t xml:space="preserve"> se </w:t>
      </w:r>
      <w:proofErr w:type="spellStart"/>
      <w:r w:rsidRPr="0096126D">
        <w:rPr>
          <w:bCs/>
        </w:rPr>
        <w:t>vor</w:t>
      </w:r>
      <w:proofErr w:type="spellEnd"/>
      <w:r w:rsidRPr="0096126D">
        <w:rPr>
          <w:bCs/>
        </w:rPr>
        <w:t xml:space="preserve"> face </w:t>
      </w:r>
      <w:proofErr w:type="spellStart"/>
      <w:r w:rsidRPr="0096126D">
        <w:rPr>
          <w:bCs/>
        </w:rPr>
        <w:t>în</w:t>
      </w:r>
      <w:proofErr w:type="spellEnd"/>
      <w:r w:rsidRPr="0096126D">
        <w:rPr>
          <w:bCs/>
        </w:rPr>
        <w:t xml:space="preserve"> </w:t>
      </w:r>
      <w:proofErr w:type="spellStart"/>
      <w:r w:rsidRPr="0096126D">
        <w:rPr>
          <w:bCs/>
        </w:rPr>
        <w:t>baza</w:t>
      </w:r>
      <w:proofErr w:type="spellEnd"/>
      <w:r w:rsidRPr="0096126D">
        <w:rPr>
          <w:bCs/>
        </w:rPr>
        <w:t xml:space="preserve">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procesului</w:t>
      </w:r>
      <w:proofErr w:type="spellEnd"/>
      <w:r w:rsidRPr="0096126D">
        <w:rPr>
          <w:bCs/>
        </w:rPr>
        <w:t xml:space="preserve">-verbal al </w:t>
      </w:r>
      <w:proofErr w:type="spellStart"/>
      <w:r w:rsidRPr="0096126D">
        <w:rPr>
          <w:bCs/>
        </w:rPr>
        <w:t>lucrărilor</w:t>
      </w:r>
      <w:proofErr w:type="spellEnd"/>
      <w:r w:rsidRPr="0096126D">
        <w:rPr>
          <w:bCs/>
        </w:rPr>
        <w:t xml:space="preserve"> </w:t>
      </w:r>
      <w:proofErr w:type="spellStart"/>
      <w:r w:rsidRPr="0096126D">
        <w:rPr>
          <w:bCs/>
        </w:rPr>
        <w:t>executate</w:t>
      </w:r>
      <w:proofErr w:type="spellEnd"/>
      <w:r w:rsidRPr="0096126D">
        <w:rPr>
          <w:bCs/>
        </w:rPr>
        <w:t xml:space="preserve"> </w:t>
      </w:r>
      <w:proofErr w:type="spellStart"/>
      <w:r w:rsidRPr="0096126D">
        <w:rPr>
          <w:bCs/>
        </w:rPr>
        <w:t>semnate</w:t>
      </w:r>
      <w:proofErr w:type="spellEnd"/>
      <w:r w:rsidRPr="0096126D">
        <w:rPr>
          <w:bCs/>
        </w:rPr>
        <w:t xml:space="preserve"> de </w:t>
      </w:r>
      <w:proofErr w:type="spellStart"/>
      <w:r w:rsidRPr="0096126D">
        <w:rPr>
          <w:bCs/>
        </w:rPr>
        <w:t>către</w:t>
      </w:r>
      <w:proofErr w:type="spellEnd"/>
      <w:r w:rsidRPr="0096126D">
        <w:rPr>
          <w:bCs/>
        </w:rPr>
        <w:t xml:space="preserve"> </w:t>
      </w:r>
      <w:proofErr w:type="spellStart"/>
      <w:r w:rsidRPr="0096126D">
        <w:rPr>
          <w:bCs/>
        </w:rPr>
        <w:t>Antreprenor</w:t>
      </w:r>
      <w:proofErr w:type="spellEnd"/>
      <w:r w:rsidRPr="0096126D">
        <w:rPr>
          <w:bCs/>
        </w:rPr>
        <w:t xml:space="preserve">, </w:t>
      </w:r>
      <w:proofErr w:type="spellStart"/>
      <w:r w:rsidRPr="0096126D">
        <w:rPr>
          <w:bCs/>
        </w:rPr>
        <w:t>diriginte</w:t>
      </w:r>
      <w:proofErr w:type="spellEnd"/>
      <w:r w:rsidRPr="0096126D">
        <w:rPr>
          <w:bCs/>
        </w:rPr>
        <w:t xml:space="preserve"> de </w:t>
      </w:r>
      <w:proofErr w:type="spellStart"/>
      <w:r w:rsidRPr="0096126D">
        <w:rPr>
          <w:bCs/>
        </w:rPr>
        <w:t>șantier</w:t>
      </w:r>
      <w:proofErr w:type="spellEnd"/>
      <w:r w:rsidRPr="0096126D">
        <w:rPr>
          <w:bCs/>
        </w:rPr>
        <w:t xml:space="preserve"> </w:t>
      </w:r>
      <w:proofErr w:type="spellStart"/>
      <w:r w:rsidRPr="0096126D">
        <w:rPr>
          <w:bCs/>
        </w:rPr>
        <w:t>și</w:t>
      </w:r>
      <w:proofErr w:type="spellEnd"/>
      <w:r w:rsidRPr="0096126D">
        <w:rPr>
          <w:bCs/>
        </w:rPr>
        <w:t xml:space="preserve"> </w:t>
      </w:r>
      <w:proofErr w:type="spellStart"/>
      <w:r w:rsidRPr="0096126D">
        <w:rPr>
          <w:bCs/>
        </w:rPr>
        <w:t>responsabilul</w:t>
      </w:r>
      <w:proofErr w:type="spellEnd"/>
      <w:r w:rsidRPr="0096126D">
        <w:rPr>
          <w:bCs/>
        </w:rPr>
        <w:t xml:space="preserve"> </w:t>
      </w:r>
      <w:proofErr w:type="spellStart"/>
      <w:r w:rsidRPr="0096126D">
        <w:rPr>
          <w:bCs/>
        </w:rPr>
        <w:t>tehnic</w:t>
      </w:r>
      <w:proofErr w:type="spellEnd"/>
      <w:r w:rsidRPr="0096126D">
        <w:rPr>
          <w:bCs/>
        </w:rPr>
        <w:t xml:space="preserve">, </w:t>
      </w:r>
      <w:proofErr w:type="spellStart"/>
      <w:r w:rsidRPr="0096126D">
        <w:rPr>
          <w:bCs/>
        </w:rPr>
        <w:t>în</w:t>
      </w:r>
      <w:proofErr w:type="spellEnd"/>
      <w:r w:rsidRPr="0096126D">
        <w:rPr>
          <w:bCs/>
        </w:rPr>
        <w:t xml:space="preserve"> </w:t>
      </w:r>
      <w:proofErr w:type="spellStart"/>
      <w:r w:rsidRPr="0096126D">
        <w:rPr>
          <w:bCs/>
        </w:rPr>
        <w:t>limita</w:t>
      </w:r>
      <w:proofErr w:type="spellEnd"/>
      <w:r w:rsidRPr="0096126D">
        <w:rPr>
          <w:bCs/>
        </w:rPr>
        <w:t xml:space="preserve"> </w:t>
      </w:r>
      <w:proofErr w:type="spellStart"/>
      <w:r w:rsidRPr="0096126D">
        <w:rPr>
          <w:bCs/>
        </w:rPr>
        <w:t>alocațiilor</w:t>
      </w:r>
      <w:proofErr w:type="spellEnd"/>
      <w:r w:rsidRPr="0096126D">
        <w:rPr>
          <w:bCs/>
        </w:rPr>
        <w:t xml:space="preserve"> </w:t>
      </w:r>
      <w:proofErr w:type="spellStart"/>
      <w:r w:rsidRPr="0096126D">
        <w:rPr>
          <w:bCs/>
        </w:rPr>
        <w:t>anuale</w:t>
      </w:r>
      <w:proofErr w:type="spellEnd"/>
      <w:r w:rsidRPr="0096126D">
        <w:rPr>
          <w:bCs/>
        </w:rPr>
        <w:t xml:space="preserve"> </w:t>
      </w:r>
      <w:proofErr w:type="spellStart"/>
      <w:r w:rsidRPr="0096126D">
        <w:rPr>
          <w:bCs/>
        </w:rPr>
        <w:t>bugetare</w:t>
      </w:r>
      <w:proofErr w:type="spellEnd"/>
      <w:r w:rsidRPr="0096126D">
        <w:rPr>
          <w:bCs/>
        </w:rPr>
        <w:t xml:space="preserve"> </w:t>
      </w:r>
      <w:proofErr w:type="spellStart"/>
      <w:r w:rsidRPr="0096126D">
        <w:rPr>
          <w:bCs/>
        </w:rPr>
        <w:t>aprobate</w:t>
      </w:r>
      <w:proofErr w:type="spellEnd"/>
      <w:r w:rsidRPr="0096126D">
        <w:rPr>
          <w:bCs/>
        </w:rPr>
        <w:t>.</w:t>
      </w:r>
      <w:r w:rsidRPr="0096126D">
        <w:rPr>
          <w:bCs/>
          <w:spacing w:val="-3"/>
        </w:rPr>
        <w:t xml:space="preserve"> </w:t>
      </w:r>
      <w:r w:rsidRPr="0096126D">
        <w:rPr>
          <w:bCs/>
        </w:rPr>
        <w:t>Ultima</w:t>
      </w:r>
      <w:r w:rsidRPr="0096126D">
        <w:rPr>
          <w:bCs/>
          <w:spacing w:val="-3"/>
        </w:rPr>
        <w:t xml:space="preserve"> </w:t>
      </w:r>
      <w:proofErr w:type="spellStart"/>
      <w:r w:rsidRPr="0096126D">
        <w:rPr>
          <w:bCs/>
        </w:rPr>
        <w:t>plată</w:t>
      </w:r>
      <w:proofErr w:type="spellEnd"/>
      <w:r w:rsidRPr="0096126D">
        <w:rPr>
          <w:bCs/>
          <w:spacing w:val="-2"/>
        </w:rPr>
        <w:t xml:space="preserve"> </w:t>
      </w:r>
      <w:r w:rsidRPr="0096126D">
        <w:rPr>
          <w:bCs/>
        </w:rPr>
        <w:t>se</w:t>
      </w:r>
      <w:r w:rsidRPr="0096126D">
        <w:rPr>
          <w:bCs/>
          <w:spacing w:val="-3"/>
        </w:rPr>
        <w:t xml:space="preserve"> </w:t>
      </w:r>
      <w:proofErr w:type="spellStart"/>
      <w:r w:rsidRPr="0096126D">
        <w:rPr>
          <w:bCs/>
        </w:rPr>
        <w:t>va</w:t>
      </w:r>
      <w:proofErr w:type="spellEnd"/>
      <w:r w:rsidRPr="0096126D">
        <w:rPr>
          <w:bCs/>
          <w:spacing w:val="-4"/>
        </w:rPr>
        <w:t xml:space="preserve"> </w:t>
      </w:r>
      <w:proofErr w:type="spellStart"/>
      <w:r w:rsidRPr="0096126D">
        <w:rPr>
          <w:bCs/>
        </w:rPr>
        <w:t>efectua</w:t>
      </w:r>
      <w:proofErr w:type="spellEnd"/>
      <w:r w:rsidRPr="0096126D">
        <w:rPr>
          <w:bCs/>
          <w:spacing w:val="-3"/>
        </w:rPr>
        <w:t xml:space="preserve"> </w:t>
      </w:r>
      <w:proofErr w:type="spellStart"/>
      <w:r w:rsidRPr="0096126D">
        <w:rPr>
          <w:bCs/>
        </w:rPr>
        <w:t>în</w:t>
      </w:r>
      <w:proofErr w:type="spellEnd"/>
      <w:r w:rsidRPr="0096126D">
        <w:rPr>
          <w:bCs/>
          <w:spacing w:val="-4"/>
        </w:rPr>
        <w:t xml:space="preserve"> </w:t>
      </w:r>
      <w:proofErr w:type="spellStart"/>
      <w:r w:rsidRPr="0096126D">
        <w:rPr>
          <w:bCs/>
        </w:rPr>
        <w:t>baza</w:t>
      </w:r>
      <w:proofErr w:type="spellEnd"/>
      <w:r w:rsidRPr="0096126D">
        <w:rPr>
          <w:bCs/>
          <w:spacing w:val="-2"/>
        </w:rPr>
        <w:t xml:space="preserve"> </w:t>
      </w:r>
      <w:proofErr w:type="spellStart"/>
      <w:r w:rsidRPr="0096126D">
        <w:rPr>
          <w:bCs/>
        </w:rPr>
        <w:t>procesului</w:t>
      </w:r>
      <w:proofErr w:type="spellEnd"/>
      <w:r w:rsidRPr="0096126D">
        <w:rPr>
          <w:bCs/>
        </w:rPr>
        <w:t>-verbal</w:t>
      </w:r>
      <w:r w:rsidRPr="0096126D">
        <w:rPr>
          <w:bCs/>
          <w:spacing w:val="-4"/>
        </w:rPr>
        <w:t xml:space="preserve"> </w:t>
      </w:r>
      <w:r w:rsidRPr="0096126D">
        <w:rPr>
          <w:bCs/>
        </w:rPr>
        <w:t>la</w:t>
      </w:r>
      <w:r w:rsidRPr="0096126D">
        <w:rPr>
          <w:bCs/>
          <w:spacing w:val="-2"/>
        </w:rPr>
        <w:t xml:space="preserve"> </w:t>
      </w:r>
      <w:proofErr w:type="spellStart"/>
      <w:r w:rsidRPr="0096126D">
        <w:rPr>
          <w:bCs/>
        </w:rPr>
        <w:t>terminarea</w:t>
      </w:r>
      <w:proofErr w:type="spellEnd"/>
      <w:r w:rsidRPr="0096126D">
        <w:rPr>
          <w:bCs/>
          <w:spacing w:val="-4"/>
        </w:rPr>
        <w:t xml:space="preserve"> </w:t>
      </w:r>
      <w:proofErr w:type="spellStart"/>
      <w:r w:rsidRPr="0096126D">
        <w:rPr>
          <w:bCs/>
        </w:rPr>
        <w:t>lucrărilor</w:t>
      </w:r>
      <w:proofErr w:type="spellEnd"/>
      <w:r w:rsidRPr="0096126D">
        <w:rPr>
          <w:bCs/>
          <w:spacing w:val="-3"/>
        </w:rPr>
        <w:t xml:space="preserve"> </w:t>
      </w:r>
      <w:proofErr w:type="spellStart"/>
      <w:r w:rsidRPr="0096126D">
        <w:rPr>
          <w:bCs/>
        </w:rPr>
        <w:t>semnat</w:t>
      </w:r>
      <w:proofErr w:type="spellEnd"/>
      <w:r w:rsidRPr="0096126D">
        <w:rPr>
          <w:bCs/>
          <w:spacing w:val="-3"/>
        </w:rPr>
        <w:t xml:space="preserve"> </w:t>
      </w:r>
      <w:r w:rsidRPr="0096126D">
        <w:rPr>
          <w:bCs/>
        </w:rPr>
        <w:t>de</w:t>
      </w:r>
      <w:r w:rsidRPr="0096126D">
        <w:rPr>
          <w:bCs/>
          <w:spacing w:val="-3"/>
        </w:rPr>
        <w:t xml:space="preserve"> </w:t>
      </w:r>
      <w:proofErr w:type="spellStart"/>
      <w:r w:rsidRPr="0096126D">
        <w:rPr>
          <w:bCs/>
        </w:rPr>
        <w:t>către</w:t>
      </w:r>
      <w:proofErr w:type="spellEnd"/>
      <w:r w:rsidRPr="0096126D">
        <w:rPr>
          <w:bCs/>
        </w:rPr>
        <w:t xml:space="preserve"> </w:t>
      </w:r>
      <w:proofErr w:type="spellStart"/>
      <w:r w:rsidRPr="0096126D">
        <w:rPr>
          <w:bCs/>
        </w:rPr>
        <w:t>toți</w:t>
      </w:r>
      <w:proofErr w:type="spellEnd"/>
      <w:r w:rsidRPr="0096126D">
        <w:rPr>
          <w:bCs/>
        </w:rPr>
        <w:t xml:space="preserve"> </w:t>
      </w:r>
      <w:proofErr w:type="spellStart"/>
      <w:r w:rsidRPr="0096126D">
        <w:rPr>
          <w:bCs/>
        </w:rPr>
        <w:t>membrii</w:t>
      </w:r>
      <w:proofErr w:type="spellEnd"/>
      <w:r w:rsidRPr="0096126D">
        <w:rPr>
          <w:bCs/>
        </w:rPr>
        <w:t xml:space="preserve"> </w:t>
      </w:r>
      <w:proofErr w:type="spellStart"/>
      <w:r w:rsidRPr="0096126D">
        <w:rPr>
          <w:bCs/>
        </w:rPr>
        <w:t>comisiei</w:t>
      </w:r>
      <w:proofErr w:type="spellEnd"/>
      <w:r w:rsidRPr="0096126D">
        <w:rPr>
          <w:bCs/>
        </w:rPr>
        <w:t xml:space="preserve"> de </w:t>
      </w:r>
      <w:proofErr w:type="spellStart"/>
      <w:r w:rsidRPr="0096126D">
        <w:rPr>
          <w:bCs/>
        </w:rPr>
        <w:t>recepție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w:t>
      </w:r>
    </w:p>
    <w:p w14:paraId="5507E698" w14:textId="77777777" w:rsidR="00E615F4" w:rsidRPr="00C003C9" w:rsidRDefault="00E615F4" w:rsidP="00E615F4">
      <w:pPr>
        <w:pStyle w:val="Corptext"/>
        <w:jc w:val="both"/>
        <w:rPr>
          <w:szCs w:val="24"/>
        </w:rPr>
      </w:pPr>
    </w:p>
    <w:p w14:paraId="2B26349B" w14:textId="77777777" w:rsidR="00E615F4" w:rsidRPr="00C003C9" w:rsidRDefault="00E615F4" w:rsidP="00E615F4">
      <w:pPr>
        <w:pStyle w:val="Corptext"/>
        <w:jc w:val="both"/>
        <w:rPr>
          <w:szCs w:val="24"/>
        </w:rPr>
      </w:pPr>
    </w:p>
    <w:p w14:paraId="73BCDA8C" w14:textId="77777777" w:rsidR="00E615F4" w:rsidRPr="00C003C9" w:rsidRDefault="00E615F4" w:rsidP="00E615F4">
      <w:pPr>
        <w:pStyle w:val="Listparagraf"/>
        <w:widowControl w:val="0"/>
        <w:numPr>
          <w:ilvl w:val="0"/>
          <w:numId w:val="42"/>
        </w:numPr>
        <w:tabs>
          <w:tab w:val="clear" w:pos="1134"/>
          <w:tab w:val="left" w:pos="1277"/>
        </w:tabs>
        <w:autoSpaceDE w:val="0"/>
        <w:autoSpaceDN w:val="0"/>
        <w:ind w:left="284" w:hanging="426"/>
        <w:rPr>
          <w:b/>
          <w:highlight w:val="yellow"/>
        </w:rPr>
      </w:pPr>
      <w:proofErr w:type="spellStart"/>
      <w:r w:rsidRPr="00C003C9">
        <w:rPr>
          <w:b/>
          <w:highlight w:val="yellow"/>
        </w:rPr>
        <w:t>Materialele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construcție</w:t>
      </w:r>
      <w:proofErr w:type="spellEnd"/>
      <w:r w:rsidRPr="00C003C9">
        <w:rPr>
          <w:b/>
          <w:spacing w:val="-5"/>
          <w:highlight w:val="yellow"/>
        </w:rPr>
        <w:t xml:space="preserve"> </w:t>
      </w:r>
      <w:proofErr w:type="spellStart"/>
      <w:r w:rsidRPr="00C003C9">
        <w:rPr>
          <w:b/>
          <w:highlight w:val="yellow"/>
        </w:rPr>
        <w:t>vor</w:t>
      </w:r>
      <w:proofErr w:type="spellEnd"/>
      <w:r w:rsidRPr="00C003C9">
        <w:rPr>
          <w:b/>
          <w:spacing w:val="-6"/>
          <w:highlight w:val="yellow"/>
        </w:rPr>
        <w:t xml:space="preserve"> </w:t>
      </w:r>
      <w:proofErr w:type="spellStart"/>
      <w:r w:rsidRPr="00C003C9">
        <w:rPr>
          <w:b/>
          <w:highlight w:val="yellow"/>
        </w:rPr>
        <w:t>respecta</w:t>
      </w:r>
      <w:proofErr w:type="spellEnd"/>
      <w:r w:rsidRPr="00C003C9">
        <w:rPr>
          <w:b/>
          <w:spacing w:val="-4"/>
          <w:highlight w:val="yellow"/>
        </w:rPr>
        <w:t xml:space="preserve"> </w:t>
      </w:r>
      <w:proofErr w:type="spellStart"/>
      <w:r w:rsidRPr="00C003C9">
        <w:rPr>
          <w:b/>
          <w:highlight w:val="yellow"/>
        </w:rPr>
        <w:t>standardele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calitate</w:t>
      </w:r>
      <w:proofErr w:type="spellEnd"/>
      <w:r w:rsidRPr="00C003C9">
        <w:rPr>
          <w:b/>
          <w:spacing w:val="-5"/>
          <w:highlight w:val="yellow"/>
        </w:rPr>
        <w:t xml:space="preserve"> </w:t>
      </w:r>
      <w:proofErr w:type="spellStart"/>
      <w:r w:rsidRPr="00C003C9">
        <w:rPr>
          <w:b/>
          <w:highlight w:val="yellow"/>
        </w:rPr>
        <w:t>nationale</w:t>
      </w:r>
      <w:proofErr w:type="spellEnd"/>
      <w:r w:rsidRPr="00C003C9">
        <w:rPr>
          <w:b/>
          <w:spacing w:val="-6"/>
          <w:highlight w:val="yellow"/>
        </w:rPr>
        <w:t xml:space="preserve"> </w:t>
      </w:r>
      <w:proofErr w:type="spellStart"/>
      <w:r w:rsidRPr="00C003C9">
        <w:rPr>
          <w:b/>
          <w:highlight w:val="yellow"/>
        </w:rPr>
        <w:t>si</w:t>
      </w:r>
      <w:proofErr w:type="spellEnd"/>
      <w:r w:rsidRPr="00C003C9">
        <w:rPr>
          <w:b/>
          <w:highlight w:val="yellow"/>
        </w:rPr>
        <w:t>/</w:t>
      </w:r>
      <w:r w:rsidRPr="00C003C9">
        <w:rPr>
          <w:b/>
          <w:spacing w:val="-6"/>
          <w:highlight w:val="yellow"/>
        </w:rPr>
        <w:t xml:space="preserve"> </w:t>
      </w:r>
      <w:proofErr w:type="spellStart"/>
      <w:r w:rsidRPr="00C003C9">
        <w:rPr>
          <w:b/>
          <w:highlight w:val="yellow"/>
        </w:rPr>
        <w:t>sau</w:t>
      </w:r>
      <w:proofErr w:type="spellEnd"/>
      <w:r w:rsidRPr="00C003C9">
        <w:rPr>
          <w:b/>
          <w:spacing w:val="-7"/>
          <w:highlight w:val="yellow"/>
        </w:rPr>
        <w:t xml:space="preserve"> </w:t>
      </w:r>
      <w:proofErr w:type="spellStart"/>
      <w:r w:rsidRPr="00C003C9">
        <w:rPr>
          <w:b/>
          <w:spacing w:val="-2"/>
          <w:highlight w:val="yellow"/>
        </w:rPr>
        <w:t>internaționale</w:t>
      </w:r>
      <w:proofErr w:type="spellEnd"/>
      <w:r w:rsidRPr="00C003C9">
        <w:rPr>
          <w:b/>
          <w:spacing w:val="-2"/>
          <w:highlight w:val="yellow"/>
        </w:rPr>
        <w:t>.</w:t>
      </w:r>
    </w:p>
    <w:p w14:paraId="2F192E90" w14:textId="77777777" w:rsidR="00E615F4" w:rsidRPr="00C003C9" w:rsidRDefault="00E615F4" w:rsidP="00E615F4">
      <w:pPr>
        <w:pStyle w:val="Corptext"/>
        <w:jc w:val="both"/>
        <w:rPr>
          <w:szCs w:val="24"/>
        </w:rPr>
      </w:pPr>
    </w:p>
    <w:p w14:paraId="741C0DF8" w14:textId="77777777" w:rsidR="00E615F4" w:rsidRPr="00C003C9" w:rsidRDefault="00E615F4" w:rsidP="00E615F4">
      <w:pPr>
        <w:pStyle w:val="Corptext"/>
        <w:spacing w:before="10"/>
        <w:jc w:val="both"/>
        <w:rPr>
          <w:szCs w:val="24"/>
        </w:rPr>
      </w:pPr>
    </w:p>
    <w:p w14:paraId="7350E41E" w14:textId="77777777" w:rsidR="00E615F4" w:rsidRPr="00D3124E" w:rsidRDefault="00E615F4" w:rsidP="00E615F4">
      <w:pPr>
        <w:pStyle w:val="Listparagraf"/>
        <w:widowControl w:val="0"/>
        <w:numPr>
          <w:ilvl w:val="0"/>
          <w:numId w:val="42"/>
        </w:numPr>
        <w:tabs>
          <w:tab w:val="clear" w:pos="1134"/>
          <w:tab w:val="left" w:pos="1276"/>
        </w:tabs>
        <w:autoSpaceDE w:val="0"/>
        <w:autoSpaceDN w:val="0"/>
        <w:spacing w:before="1"/>
        <w:ind w:left="284"/>
        <w:rPr>
          <w:b/>
        </w:rPr>
      </w:pPr>
      <w:proofErr w:type="spellStart"/>
      <w:r w:rsidRPr="00C003C9">
        <w:rPr>
          <w:b/>
        </w:rPr>
        <w:t>Perioada</w:t>
      </w:r>
      <w:proofErr w:type="spellEnd"/>
      <w:r w:rsidRPr="00C003C9">
        <w:rPr>
          <w:b/>
          <w:spacing w:val="-4"/>
        </w:rPr>
        <w:t xml:space="preserve"> </w:t>
      </w:r>
      <w:r w:rsidRPr="00D3124E">
        <w:rPr>
          <w:b/>
        </w:rPr>
        <w:t>de</w:t>
      </w:r>
      <w:r w:rsidRPr="00D3124E">
        <w:rPr>
          <w:b/>
          <w:spacing w:val="-4"/>
        </w:rPr>
        <w:t xml:space="preserve"> </w:t>
      </w:r>
      <w:proofErr w:type="spellStart"/>
      <w:r w:rsidRPr="00D3124E">
        <w:rPr>
          <w:b/>
        </w:rPr>
        <w:t>garanție</w:t>
      </w:r>
      <w:proofErr w:type="spellEnd"/>
      <w:r w:rsidRPr="00D3124E">
        <w:rPr>
          <w:b/>
          <w:spacing w:val="-3"/>
        </w:rPr>
        <w:t xml:space="preserve"> </w:t>
      </w:r>
      <w:proofErr w:type="spellStart"/>
      <w:r w:rsidRPr="00D3124E">
        <w:rPr>
          <w:b/>
        </w:rPr>
        <w:t>pentru</w:t>
      </w:r>
      <w:proofErr w:type="spellEnd"/>
      <w:r w:rsidRPr="00D3124E">
        <w:rPr>
          <w:b/>
          <w:spacing w:val="-5"/>
        </w:rPr>
        <w:t xml:space="preserve"> </w:t>
      </w:r>
      <w:proofErr w:type="spellStart"/>
      <w:r w:rsidRPr="00D3124E">
        <w:rPr>
          <w:b/>
        </w:rPr>
        <w:t>lucrările</w:t>
      </w:r>
      <w:proofErr w:type="spellEnd"/>
      <w:r w:rsidRPr="00D3124E">
        <w:rPr>
          <w:b/>
          <w:spacing w:val="-3"/>
        </w:rPr>
        <w:t xml:space="preserve"> </w:t>
      </w:r>
      <w:proofErr w:type="spellStart"/>
      <w:r w:rsidRPr="00D3124E">
        <w:rPr>
          <w:b/>
        </w:rPr>
        <w:t>executate</w:t>
      </w:r>
      <w:proofErr w:type="spellEnd"/>
      <w:r w:rsidRPr="00D3124E">
        <w:rPr>
          <w:b/>
          <w:spacing w:val="-4"/>
        </w:rPr>
        <w:t xml:space="preserve"> </w:t>
      </w:r>
      <w:proofErr w:type="spellStart"/>
      <w:r w:rsidRPr="00D3124E">
        <w:rPr>
          <w:b/>
        </w:rPr>
        <w:t>va</w:t>
      </w:r>
      <w:proofErr w:type="spellEnd"/>
      <w:r w:rsidRPr="00D3124E">
        <w:rPr>
          <w:b/>
          <w:spacing w:val="-4"/>
        </w:rPr>
        <w:t xml:space="preserve"> </w:t>
      </w:r>
      <w:r w:rsidRPr="00D3124E">
        <w:rPr>
          <w:b/>
        </w:rPr>
        <w:t>fi</w:t>
      </w:r>
      <w:r w:rsidRPr="00D3124E">
        <w:rPr>
          <w:b/>
          <w:spacing w:val="-5"/>
        </w:rPr>
        <w:t xml:space="preserve"> </w:t>
      </w:r>
      <w:r w:rsidRPr="00D3124E">
        <w:rPr>
          <w:b/>
        </w:rPr>
        <w:t>de</w:t>
      </w:r>
      <w:r w:rsidRPr="00D3124E">
        <w:rPr>
          <w:b/>
          <w:spacing w:val="-2"/>
        </w:rPr>
        <w:t xml:space="preserve"> </w:t>
      </w:r>
      <w:r w:rsidRPr="00D3124E">
        <w:rPr>
          <w:b/>
          <w:color w:val="FF0000"/>
        </w:rPr>
        <w:t>minimum</w:t>
      </w:r>
      <w:r w:rsidRPr="00D3124E">
        <w:rPr>
          <w:b/>
          <w:color w:val="FF0000"/>
          <w:spacing w:val="-3"/>
        </w:rPr>
        <w:t xml:space="preserve"> </w:t>
      </w:r>
      <w:r w:rsidRPr="00D3124E">
        <w:rPr>
          <w:b/>
          <w:color w:val="FF0000"/>
        </w:rPr>
        <w:t xml:space="preserve">60 de </w:t>
      </w:r>
      <w:proofErr w:type="spellStart"/>
      <w:r w:rsidRPr="00D3124E">
        <w:rPr>
          <w:b/>
          <w:color w:val="FF0000"/>
        </w:rPr>
        <w:t>luni</w:t>
      </w:r>
      <w:proofErr w:type="spellEnd"/>
      <w:r w:rsidRPr="00D3124E">
        <w:rPr>
          <w:b/>
        </w:rPr>
        <w:t>.</w:t>
      </w:r>
      <w:r w:rsidRPr="00D3124E">
        <w:rPr>
          <w:b/>
          <w:spacing w:val="-3"/>
        </w:rPr>
        <w:t xml:space="preserve"> </w:t>
      </w:r>
      <w:proofErr w:type="spellStart"/>
      <w:r w:rsidRPr="00D3124E">
        <w:rPr>
          <w:b/>
        </w:rPr>
        <w:t>În</w:t>
      </w:r>
      <w:proofErr w:type="spellEnd"/>
      <w:r w:rsidRPr="00D3124E">
        <w:rPr>
          <w:b/>
          <w:spacing w:val="-5"/>
        </w:rPr>
        <w:t xml:space="preserve"> </w:t>
      </w:r>
      <w:proofErr w:type="spellStart"/>
      <w:r w:rsidRPr="00D3124E">
        <w:rPr>
          <w:b/>
        </w:rPr>
        <w:t>perioada</w:t>
      </w:r>
      <w:proofErr w:type="spellEnd"/>
      <w:r w:rsidRPr="00D3124E">
        <w:rPr>
          <w:b/>
          <w:spacing w:val="-3"/>
        </w:rPr>
        <w:t xml:space="preserve"> </w:t>
      </w:r>
      <w:r w:rsidRPr="00D3124E">
        <w:rPr>
          <w:b/>
        </w:rPr>
        <w:t>de</w:t>
      </w:r>
      <w:r w:rsidRPr="00D3124E">
        <w:rPr>
          <w:b/>
          <w:spacing w:val="-4"/>
        </w:rPr>
        <w:t xml:space="preserve"> </w:t>
      </w:r>
      <w:proofErr w:type="spellStart"/>
      <w:r w:rsidRPr="00D3124E">
        <w:rPr>
          <w:b/>
          <w:spacing w:val="-2"/>
        </w:rPr>
        <w:t>garanție</w:t>
      </w:r>
      <w:proofErr w:type="spellEnd"/>
      <w:r w:rsidRPr="00D3124E">
        <w:rPr>
          <w:b/>
          <w:spacing w:val="-2"/>
        </w:rPr>
        <w:t xml:space="preserve">, </w:t>
      </w:r>
      <w:proofErr w:type="spellStart"/>
      <w:r w:rsidRPr="00D3124E">
        <w:t>Antreprenorul</w:t>
      </w:r>
      <w:proofErr w:type="spellEnd"/>
      <w:r w:rsidRPr="00D3124E">
        <w:rPr>
          <w:spacing w:val="-6"/>
        </w:rPr>
        <w:t xml:space="preserve"> </w:t>
      </w:r>
      <w:r w:rsidRPr="00D3124E">
        <w:t>General</w:t>
      </w:r>
      <w:r w:rsidRPr="00D3124E">
        <w:rPr>
          <w:spacing w:val="-6"/>
        </w:rPr>
        <w:t xml:space="preserve"> </w:t>
      </w:r>
      <w:proofErr w:type="spellStart"/>
      <w:r w:rsidRPr="00D3124E">
        <w:t>va</w:t>
      </w:r>
      <w:proofErr w:type="spellEnd"/>
      <w:r w:rsidRPr="00D3124E">
        <w:rPr>
          <w:spacing w:val="-4"/>
        </w:rPr>
        <w:t xml:space="preserve"> </w:t>
      </w:r>
      <w:proofErr w:type="spellStart"/>
      <w:r w:rsidRPr="00D3124E">
        <w:t>înlătura</w:t>
      </w:r>
      <w:proofErr w:type="spellEnd"/>
      <w:r w:rsidRPr="00D3124E">
        <w:rPr>
          <w:spacing w:val="-3"/>
        </w:rPr>
        <w:t xml:space="preserve"> </w:t>
      </w:r>
      <w:proofErr w:type="spellStart"/>
      <w:r w:rsidRPr="00D3124E">
        <w:t>toate</w:t>
      </w:r>
      <w:proofErr w:type="spellEnd"/>
      <w:r w:rsidRPr="00D3124E">
        <w:rPr>
          <w:spacing w:val="-7"/>
        </w:rPr>
        <w:t xml:space="preserve"> </w:t>
      </w:r>
      <w:proofErr w:type="spellStart"/>
      <w:r w:rsidRPr="00D3124E">
        <w:t>defectele</w:t>
      </w:r>
      <w:proofErr w:type="spellEnd"/>
      <w:r w:rsidRPr="00D3124E">
        <w:rPr>
          <w:spacing w:val="-5"/>
        </w:rPr>
        <w:t xml:space="preserve"> </w:t>
      </w:r>
      <w:proofErr w:type="spellStart"/>
      <w:r w:rsidRPr="00D3124E">
        <w:t>ce</w:t>
      </w:r>
      <w:proofErr w:type="spellEnd"/>
      <w:r w:rsidRPr="00D3124E">
        <w:rPr>
          <w:spacing w:val="-4"/>
        </w:rPr>
        <w:t xml:space="preserve"> </w:t>
      </w:r>
      <w:r w:rsidRPr="00D3124E">
        <w:t>apar,</w:t>
      </w:r>
      <w:r w:rsidRPr="00D3124E">
        <w:rPr>
          <w:spacing w:val="-5"/>
        </w:rPr>
        <w:t xml:space="preserve"> </w:t>
      </w:r>
      <w:proofErr w:type="spellStart"/>
      <w:r w:rsidRPr="00D3124E">
        <w:t>dacă</w:t>
      </w:r>
      <w:proofErr w:type="spellEnd"/>
      <w:r w:rsidRPr="00D3124E">
        <w:rPr>
          <w:spacing w:val="-4"/>
        </w:rPr>
        <w:t xml:space="preserve"> </w:t>
      </w:r>
      <w:proofErr w:type="spellStart"/>
      <w:r w:rsidRPr="00D3124E">
        <w:t>acestea</w:t>
      </w:r>
      <w:proofErr w:type="spellEnd"/>
      <w:r w:rsidRPr="00D3124E">
        <w:rPr>
          <w:spacing w:val="-4"/>
        </w:rPr>
        <w:t xml:space="preserve"> </w:t>
      </w:r>
      <w:r w:rsidRPr="00D3124E">
        <w:t>se</w:t>
      </w:r>
      <w:r w:rsidRPr="00D3124E">
        <w:rPr>
          <w:spacing w:val="-4"/>
        </w:rPr>
        <w:t xml:space="preserve"> </w:t>
      </w:r>
      <w:proofErr w:type="spellStart"/>
      <w:r w:rsidRPr="00D3124E">
        <w:t>datorea</w:t>
      </w:r>
      <w:r>
        <w:t>ză</w:t>
      </w:r>
      <w:proofErr w:type="spellEnd"/>
      <w:r w:rsidRPr="00D3124E">
        <w:rPr>
          <w:spacing w:val="-4"/>
        </w:rPr>
        <w:t xml:space="preserve"> </w:t>
      </w:r>
      <w:r w:rsidRPr="00D3124E">
        <w:t>a</w:t>
      </w:r>
      <w:r w:rsidRPr="00D3124E">
        <w:rPr>
          <w:spacing w:val="-5"/>
        </w:rPr>
        <w:t xml:space="preserve"> </w:t>
      </w:r>
      <w:r w:rsidRPr="00D3124E">
        <w:t>fi</w:t>
      </w:r>
      <w:r w:rsidRPr="00D3124E">
        <w:rPr>
          <w:spacing w:val="-5"/>
        </w:rPr>
        <w:t xml:space="preserve"> </w:t>
      </w:r>
      <w:r w:rsidRPr="00D3124E">
        <w:t>din</w:t>
      </w:r>
      <w:r w:rsidRPr="00D3124E">
        <w:rPr>
          <w:spacing w:val="-6"/>
        </w:rPr>
        <w:t xml:space="preserve"> </w:t>
      </w:r>
      <w:r w:rsidRPr="00D3124E">
        <w:rPr>
          <w:spacing w:val="-4"/>
        </w:rPr>
        <w:t xml:space="preserve">vina </w:t>
      </w:r>
      <w:proofErr w:type="spellStart"/>
      <w:r w:rsidRPr="00D3124E">
        <w:rPr>
          <w:spacing w:val="-2"/>
        </w:rPr>
        <w:t>acestuia</w:t>
      </w:r>
      <w:proofErr w:type="spellEnd"/>
      <w:r w:rsidRPr="00D3124E">
        <w:rPr>
          <w:spacing w:val="-2"/>
        </w:rPr>
        <w:t>.</w:t>
      </w:r>
    </w:p>
    <w:p w14:paraId="014C4B03" w14:textId="77777777" w:rsidR="00E615F4" w:rsidRPr="00C003C9" w:rsidRDefault="00E615F4" w:rsidP="00E615F4">
      <w:pPr>
        <w:pStyle w:val="Corptext"/>
        <w:ind w:left="284"/>
        <w:jc w:val="both"/>
        <w:rPr>
          <w:szCs w:val="24"/>
        </w:rPr>
      </w:pPr>
    </w:p>
    <w:p w14:paraId="66E66C28" w14:textId="77777777" w:rsidR="00E615F4" w:rsidRPr="00C003C9" w:rsidRDefault="00E615F4" w:rsidP="00E615F4">
      <w:pPr>
        <w:pStyle w:val="Listparagraf"/>
        <w:widowControl w:val="0"/>
        <w:numPr>
          <w:ilvl w:val="0"/>
          <w:numId w:val="42"/>
        </w:numPr>
        <w:tabs>
          <w:tab w:val="clear" w:pos="1134"/>
          <w:tab w:val="left" w:pos="1277"/>
          <w:tab w:val="left" w:pos="1327"/>
        </w:tabs>
        <w:autoSpaceDE w:val="0"/>
        <w:autoSpaceDN w:val="0"/>
        <w:ind w:left="284" w:right="368"/>
        <w:rPr>
          <w:b/>
        </w:rPr>
      </w:pPr>
      <w:proofErr w:type="spellStart"/>
      <w:r w:rsidRPr="00C003C9">
        <w:rPr>
          <w:b/>
        </w:rPr>
        <w:t>Pentru</w:t>
      </w:r>
      <w:proofErr w:type="spellEnd"/>
      <w:r w:rsidRPr="00C003C9">
        <w:rPr>
          <w:b/>
        </w:rPr>
        <w:t xml:space="preserve"> </w:t>
      </w:r>
      <w:proofErr w:type="spellStart"/>
      <w:r w:rsidRPr="00C003C9">
        <w:rPr>
          <w:b/>
        </w:rPr>
        <w:t>executarea</w:t>
      </w:r>
      <w:proofErr w:type="spellEnd"/>
      <w:r w:rsidRPr="00C003C9">
        <w:rPr>
          <w:b/>
        </w:rPr>
        <w:t xml:space="preserve"> cu </w:t>
      </w:r>
      <w:proofErr w:type="spellStart"/>
      <w:r w:rsidRPr="00C003C9">
        <w:rPr>
          <w:b/>
        </w:rPr>
        <w:t>întârziere</w:t>
      </w:r>
      <w:proofErr w:type="spellEnd"/>
      <w:r w:rsidRPr="00C003C9">
        <w:rPr>
          <w:b/>
        </w:rPr>
        <w:t xml:space="preserve"> a </w:t>
      </w:r>
      <w:proofErr w:type="spellStart"/>
      <w:r w:rsidRPr="00C003C9">
        <w:rPr>
          <w:b/>
        </w:rPr>
        <w:t>lucrărilor</w:t>
      </w:r>
      <w:proofErr w:type="spellEnd"/>
      <w:r w:rsidRPr="00C003C9">
        <w:rPr>
          <w:b/>
        </w:rPr>
        <w:t xml:space="preserve"> </w:t>
      </w:r>
      <w:proofErr w:type="spellStart"/>
      <w:r w:rsidRPr="00C003C9">
        <w:rPr>
          <w:b/>
        </w:rPr>
        <w:t>și</w:t>
      </w:r>
      <w:proofErr w:type="spellEnd"/>
      <w:r w:rsidRPr="00C003C9">
        <w:rPr>
          <w:b/>
        </w:rPr>
        <w:t>/</w:t>
      </w:r>
      <w:proofErr w:type="spellStart"/>
      <w:r w:rsidRPr="00C003C9">
        <w:rPr>
          <w:b/>
        </w:rPr>
        <w:t>sau</w:t>
      </w:r>
      <w:proofErr w:type="spellEnd"/>
      <w:r w:rsidRPr="00C003C9">
        <w:rPr>
          <w:b/>
        </w:rPr>
        <w:t xml:space="preserve"> </w:t>
      </w:r>
      <w:proofErr w:type="spellStart"/>
      <w:r w:rsidRPr="00C003C9">
        <w:rPr>
          <w:b/>
        </w:rPr>
        <w:t>executarea</w:t>
      </w:r>
      <w:proofErr w:type="spellEnd"/>
      <w:r w:rsidRPr="00C003C9">
        <w:rPr>
          <w:b/>
        </w:rPr>
        <w:t xml:space="preserve"> </w:t>
      </w:r>
      <w:proofErr w:type="spellStart"/>
      <w:r w:rsidRPr="00C003C9">
        <w:rPr>
          <w:b/>
        </w:rPr>
        <w:t>necalitativă</w:t>
      </w:r>
      <w:proofErr w:type="spellEnd"/>
      <w:r w:rsidRPr="00C003C9">
        <w:rPr>
          <w:b/>
        </w:rPr>
        <w:t xml:space="preserve"> </w:t>
      </w:r>
      <w:proofErr w:type="spellStart"/>
      <w:r w:rsidRPr="00C003C9">
        <w:rPr>
          <w:b/>
        </w:rPr>
        <w:t>Antreprenorului</w:t>
      </w:r>
      <w:proofErr w:type="spellEnd"/>
      <w:r w:rsidRPr="00C003C9">
        <w:rPr>
          <w:b/>
          <w:spacing w:val="40"/>
        </w:rPr>
        <w:t xml:space="preserve"> </w:t>
      </w:r>
      <w:proofErr w:type="spellStart"/>
      <w:r w:rsidRPr="00C003C9">
        <w:rPr>
          <w:b/>
        </w:rPr>
        <w:t>i</w:t>
      </w:r>
      <w:proofErr w:type="spellEnd"/>
      <w:r w:rsidRPr="00C003C9">
        <w:rPr>
          <w:b/>
        </w:rPr>
        <w:t xml:space="preserve"> se </w:t>
      </w:r>
      <w:proofErr w:type="spellStart"/>
      <w:r w:rsidRPr="00C003C9">
        <w:rPr>
          <w:b/>
        </w:rPr>
        <w:t>vor</w:t>
      </w:r>
      <w:proofErr w:type="spellEnd"/>
      <w:r w:rsidRPr="00C003C9">
        <w:rPr>
          <w:b/>
        </w:rPr>
        <w:t xml:space="preserve"> </w:t>
      </w:r>
      <w:proofErr w:type="spellStart"/>
      <w:r w:rsidRPr="00C003C9">
        <w:rPr>
          <w:b/>
        </w:rPr>
        <w:t>aplica</w:t>
      </w:r>
      <w:proofErr w:type="spellEnd"/>
      <w:r w:rsidRPr="00C003C9">
        <w:rPr>
          <w:b/>
          <w:spacing w:val="-2"/>
        </w:rPr>
        <w:t xml:space="preserve"> </w:t>
      </w:r>
      <w:proofErr w:type="spellStart"/>
      <w:r w:rsidRPr="00C003C9">
        <w:rPr>
          <w:b/>
        </w:rPr>
        <w:t>sancțiuni</w:t>
      </w:r>
      <w:proofErr w:type="spellEnd"/>
      <w:r w:rsidRPr="00C003C9">
        <w:rPr>
          <w:b/>
          <w:spacing w:val="-4"/>
        </w:rPr>
        <w:t xml:space="preserve"> </w:t>
      </w:r>
      <w:proofErr w:type="spellStart"/>
      <w:r w:rsidRPr="00C003C9">
        <w:rPr>
          <w:b/>
        </w:rPr>
        <w:t>în</w:t>
      </w:r>
      <w:proofErr w:type="spellEnd"/>
      <w:r w:rsidRPr="00C003C9">
        <w:rPr>
          <w:b/>
          <w:spacing w:val="-4"/>
        </w:rPr>
        <w:t xml:space="preserve"> </w:t>
      </w:r>
      <w:proofErr w:type="spellStart"/>
      <w:r w:rsidRPr="00C003C9">
        <w:rPr>
          <w:b/>
        </w:rPr>
        <w:t>mărime</w:t>
      </w:r>
      <w:proofErr w:type="spellEnd"/>
      <w:r w:rsidRPr="00C003C9">
        <w:rPr>
          <w:b/>
          <w:spacing w:val="-3"/>
        </w:rPr>
        <w:t xml:space="preserve"> </w:t>
      </w:r>
      <w:r w:rsidRPr="00C003C9">
        <w:rPr>
          <w:b/>
        </w:rPr>
        <w:t>de</w:t>
      </w:r>
      <w:r w:rsidRPr="00C003C9">
        <w:rPr>
          <w:b/>
          <w:spacing w:val="-3"/>
        </w:rPr>
        <w:t xml:space="preserve"> </w:t>
      </w:r>
      <w:r w:rsidRPr="00C003C9">
        <w:rPr>
          <w:b/>
        </w:rPr>
        <w:t>0,1%</w:t>
      </w:r>
      <w:r w:rsidRPr="00C003C9">
        <w:rPr>
          <w:b/>
          <w:spacing w:val="-3"/>
        </w:rPr>
        <w:t xml:space="preserve"> </w:t>
      </w:r>
      <w:proofErr w:type="spellStart"/>
      <w:r w:rsidRPr="00C003C9">
        <w:rPr>
          <w:b/>
        </w:rPr>
        <w:t>pentru</w:t>
      </w:r>
      <w:proofErr w:type="spellEnd"/>
      <w:r w:rsidRPr="00C003C9">
        <w:rPr>
          <w:b/>
          <w:spacing w:val="-4"/>
        </w:rPr>
        <w:t xml:space="preserve"> </w:t>
      </w:r>
      <w:proofErr w:type="spellStart"/>
      <w:r w:rsidRPr="00C003C9">
        <w:rPr>
          <w:b/>
        </w:rPr>
        <w:t>fiecare</w:t>
      </w:r>
      <w:proofErr w:type="spellEnd"/>
      <w:r w:rsidRPr="00C003C9">
        <w:rPr>
          <w:b/>
          <w:spacing w:val="-3"/>
        </w:rPr>
        <w:t xml:space="preserve"> </w:t>
      </w:r>
      <w:r w:rsidRPr="00C003C9">
        <w:rPr>
          <w:b/>
        </w:rPr>
        <w:t>zi</w:t>
      </w:r>
      <w:r w:rsidRPr="00C003C9">
        <w:rPr>
          <w:b/>
          <w:spacing w:val="-3"/>
        </w:rPr>
        <w:t xml:space="preserve"> </w:t>
      </w:r>
      <w:r w:rsidRPr="00C003C9">
        <w:rPr>
          <w:b/>
        </w:rPr>
        <w:t>de</w:t>
      </w:r>
      <w:r w:rsidRPr="00C003C9">
        <w:rPr>
          <w:b/>
          <w:spacing w:val="-3"/>
        </w:rPr>
        <w:t xml:space="preserve"> </w:t>
      </w:r>
      <w:proofErr w:type="spellStart"/>
      <w:r w:rsidRPr="00C003C9">
        <w:rPr>
          <w:b/>
        </w:rPr>
        <w:t>întârziere</w:t>
      </w:r>
      <w:proofErr w:type="spellEnd"/>
      <w:r w:rsidRPr="00C003C9">
        <w:rPr>
          <w:b/>
          <w:spacing w:val="-3"/>
        </w:rPr>
        <w:t xml:space="preserve"> </w:t>
      </w:r>
      <w:r w:rsidRPr="00C003C9">
        <w:rPr>
          <w:b/>
        </w:rPr>
        <w:t>calculate</w:t>
      </w:r>
      <w:r w:rsidRPr="00C003C9">
        <w:rPr>
          <w:b/>
          <w:spacing w:val="-3"/>
        </w:rPr>
        <w:t xml:space="preserve"> </w:t>
      </w:r>
      <w:r w:rsidRPr="00C003C9">
        <w:rPr>
          <w:b/>
        </w:rPr>
        <w:t>din</w:t>
      </w:r>
      <w:r w:rsidRPr="00C003C9">
        <w:rPr>
          <w:b/>
          <w:spacing w:val="-4"/>
        </w:rPr>
        <w:t xml:space="preserve"> </w:t>
      </w:r>
      <w:proofErr w:type="spellStart"/>
      <w:r w:rsidRPr="00C003C9">
        <w:rPr>
          <w:b/>
        </w:rPr>
        <w:t>valoarea</w:t>
      </w:r>
      <w:proofErr w:type="spellEnd"/>
      <w:r w:rsidRPr="00C003C9">
        <w:rPr>
          <w:b/>
          <w:spacing w:val="-2"/>
        </w:rPr>
        <w:t xml:space="preserve"> </w:t>
      </w:r>
      <w:proofErr w:type="spellStart"/>
      <w:r w:rsidRPr="00C003C9">
        <w:rPr>
          <w:b/>
        </w:rPr>
        <w:t>contractului</w:t>
      </w:r>
      <w:proofErr w:type="spellEnd"/>
      <w:r w:rsidRPr="00C003C9">
        <w:rPr>
          <w:b/>
        </w:rPr>
        <w:t xml:space="preserve">, </w:t>
      </w:r>
      <w:proofErr w:type="spellStart"/>
      <w:r w:rsidRPr="00C003C9">
        <w:rPr>
          <w:b/>
        </w:rPr>
        <w:t>dar</w:t>
      </w:r>
      <w:proofErr w:type="spellEnd"/>
      <w:r w:rsidRPr="00C003C9">
        <w:rPr>
          <w:b/>
        </w:rPr>
        <w:t xml:space="preserve"> nu </w:t>
      </w:r>
      <w:proofErr w:type="spellStart"/>
      <w:r w:rsidRPr="00C003C9">
        <w:rPr>
          <w:b/>
        </w:rPr>
        <w:t>mai</w:t>
      </w:r>
      <w:proofErr w:type="spellEnd"/>
      <w:r w:rsidRPr="00C003C9">
        <w:rPr>
          <w:b/>
        </w:rPr>
        <w:t xml:space="preserve"> </w:t>
      </w:r>
      <w:proofErr w:type="spellStart"/>
      <w:r w:rsidRPr="00C003C9">
        <w:rPr>
          <w:b/>
        </w:rPr>
        <w:t>mult</w:t>
      </w:r>
      <w:proofErr w:type="spellEnd"/>
      <w:r w:rsidRPr="00C003C9">
        <w:rPr>
          <w:b/>
        </w:rPr>
        <w:t xml:space="preserve"> de </w:t>
      </w:r>
      <w:r>
        <w:rPr>
          <w:b/>
        </w:rPr>
        <w:t>5</w:t>
      </w:r>
      <w:r w:rsidRPr="00C003C9">
        <w:rPr>
          <w:b/>
        </w:rPr>
        <w:t xml:space="preserve">% din </w:t>
      </w:r>
      <w:proofErr w:type="spellStart"/>
      <w:r w:rsidRPr="00C003C9">
        <w:rPr>
          <w:b/>
        </w:rPr>
        <w:t>valoarea</w:t>
      </w:r>
      <w:proofErr w:type="spellEnd"/>
      <w:r w:rsidRPr="00C003C9">
        <w:rPr>
          <w:b/>
        </w:rPr>
        <w:t xml:space="preserve"> </w:t>
      </w:r>
      <w:proofErr w:type="spellStart"/>
      <w:r w:rsidRPr="00C003C9">
        <w:rPr>
          <w:b/>
        </w:rPr>
        <w:t>totală</w:t>
      </w:r>
      <w:proofErr w:type="spellEnd"/>
      <w:r w:rsidRPr="00C003C9">
        <w:rPr>
          <w:b/>
        </w:rPr>
        <w:t xml:space="preserve"> a </w:t>
      </w:r>
      <w:proofErr w:type="spellStart"/>
      <w:r w:rsidRPr="00C003C9">
        <w:rPr>
          <w:b/>
        </w:rPr>
        <w:t>contractului</w:t>
      </w:r>
      <w:proofErr w:type="spellEnd"/>
      <w:r w:rsidRPr="00C003C9">
        <w:rPr>
          <w:b/>
        </w:rPr>
        <w:t>.</w:t>
      </w:r>
    </w:p>
    <w:p w14:paraId="30D031F8" w14:textId="77777777" w:rsidR="00E615F4" w:rsidRPr="00C003C9" w:rsidRDefault="00E615F4" w:rsidP="00E615F4">
      <w:pPr>
        <w:pStyle w:val="Listparagraf"/>
        <w:widowControl w:val="0"/>
        <w:numPr>
          <w:ilvl w:val="0"/>
          <w:numId w:val="42"/>
        </w:numPr>
        <w:tabs>
          <w:tab w:val="clear" w:pos="1134"/>
          <w:tab w:val="left" w:pos="1277"/>
        </w:tabs>
        <w:autoSpaceDE w:val="0"/>
        <w:autoSpaceDN w:val="0"/>
        <w:spacing w:before="229"/>
        <w:ind w:left="284" w:right="334"/>
        <w:rPr>
          <w:b/>
        </w:rPr>
      </w:pPr>
      <w:proofErr w:type="spellStart"/>
      <w:r w:rsidRPr="00C003C9">
        <w:rPr>
          <w:b/>
        </w:rPr>
        <w:t>Pentru</w:t>
      </w:r>
      <w:proofErr w:type="spellEnd"/>
      <w:r w:rsidRPr="00C003C9">
        <w:rPr>
          <w:b/>
          <w:spacing w:val="-2"/>
        </w:rPr>
        <w:t xml:space="preserve"> </w:t>
      </w:r>
      <w:proofErr w:type="spellStart"/>
      <w:r w:rsidRPr="00C003C9">
        <w:rPr>
          <w:b/>
        </w:rPr>
        <w:t>refuzul</w:t>
      </w:r>
      <w:proofErr w:type="spellEnd"/>
      <w:r w:rsidRPr="00C003C9">
        <w:rPr>
          <w:b/>
          <w:spacing w:val="-3"/>
        </w:rPr>
        <w:t xml:space="preserve"> </w:t>
      </w:r>
      <w:r w:rsidRPr="00C003C9">
        <w:rPr>
          <w:b/>
        </w:rPr>
        <w:t>de</w:t>
      </w:r>
      <w:r w:rsidRPr="00C003C9">
        <w:rPr>
          <w:b/>
          <w:spacing w:val="-2"/>
        </w:rPr>
        <w:t xml:space="preserve"> </w:t>
      </w:r>
      <w:proofErr w:type="gramStart"/>
      <w:r w:rsidRPr="00C003C9">
        <w:rPr>
          <w:b/>
        </w:rPr>
        <w:t>a</w:t>
      </w:r>
      <w:proofErr w:type="gramEnd"/>
      <w:r w:rsidRPr="00C003C9">
        <w:rPr>
          <w:b/>
          <w:spacing w:val="-1"/>
        </w:rPr>
        <w:t xml:space="preserve"> </w:t>
      </w:r>
      <w:proofErr w:type="spellStart"/>
      <w:r w:rsidRPr="00C003C9">
        <w:rPr>
          <w:b/>
        </w:rPr>
        <w:t>executa</w:t>
      </w:r>
      <w:proofErr w:type="spellEnd"/>
      <w:r w:rsidRPr="00C003C9">
        <w:rPr>
          <w:b/>
          <w:spacing w:val="-1"/>
        </w:rPr>
        <w:t xml:space="preserve"> </w:t>
      </w:r>
      <w:proofErr w:type="spellStart"/>
      <w:r w:rsidRPr="00C003C9">
        <w:rPr>
          <w:b/>
        </w:rPr>
        <w:t>lucrările</w:t>
      </w:r>
      <w:proofErr w:type="spellEnd"/>
      <w:r w:rsidRPr="00C003C9">
        <w:rPr>
          <w:b/>
        </w:rPr>
        <w:t>,</w:t>
      </w:r>
      <w:r w:rsidRPr="00C003C9">
        <w:rPr>
          <w:b/>
          <w:spacing w:val="-2"/>
        </w:rPr>
        <w:t xml:space="preserve"> </w:t>
      </w:r>
      <w:proofErr w:type="spellStart"/>
      <w:r w:rsidRPr="00C003C9">
        <w:rPr>
          <w:b/>
        </w:rPr>
        <w:t>Antreprenorului</w:t>
      </w:r>
      <w:proofErr w:type="spellEnd"/>
      <w:r w:rsidRPr="00C003C9">
        <w:rPr>
          <w:b/>
          <w:spacing w:val="-3"/>
        </w:rPr>
        <w:t xml:space="preserve"> </w:t>
      </w:r>
      <w:proofErr w:type="spellStart"/>
      <w:r w:rsidRPr="00C003C9">
        <w:rPr>
          <w:b/>
        </w:rPr>
        <w:t>i</w:t>
      </w:r>
      <w:proofErr w:type="spellEnd"/>
      <w:r w:rsidRPr="00C003C9">
        <w:rPr>
          <w:b/>
          <w:spacing w:val="-2"/>
        </w:rPr>
        <w:t xml:space="preserve"> </w:t>
      </w:r>
      <w:r w:rsidRPr="00C003C9">
        <w:rPr>
          <w:b/>
        </w:rPr>
        <w:t>se</w:t>
      </w:r>
      <w:r w:rsidRPr="00C003C9">
        <w:rPr>
          <w:b/>
          <w:spacing w:val="-2"/>
        </w:rPr>
        <w:t xml:space="preserve"> </w:t>
      </w:r>
      <w:proofErr w:type="spellStart"/>
      <w:r w:rsidRPr="00C003C9">
        <w:rPr>
          <w:b/>
        </w:rPr>
        <w:t>va</w:t>
      </w:r>
      <w:proofErr w:type="spellEnd"/>
      <w:r w:rsidRPr="00C003C9">
        <w:rPr>
          <w:b/>
          <w:spacing w:val="-1"/>
        </w:rPr>
        <w:t xml:space="preserve"> </w:t>
      </w:r>
      <w:proofErr w:type="spellStart"/>
      <w:r w:rsidRPr="00C003C9">
        <w:rPr>
          <w:b/>
        </w:rPr>
        <w:t>aplica</w:t>
      </w:r>
      <w:proofErr w:type="spellEnd"/>
      <w:r w:rsidRPr="00C003C9">
        <w:rPr>
          <w:b/>
          <w:spacing w:val="-3"/>
        </w:rPr>
        <w:t xml:space="preserve"> </w:t>
      </w:r>
      <w:r w:rsidRPr="00C003C9">
        <w:rPr>
          <w:b/>
        </w:rPr>
        <w:t>o</w:t>
      </w:r>
      <w:r w:rsidRPr="00C003C9">
        <w:rPr>
          <w:b/>
          <w:spacing w:val="-1"/>
        </w:rPr>
        <w:t xml:space="preserve"> </w:t>
      </w:r>
      <w:proofErr w:type="spellStart"/>
      <w:r w:rsidRPr="00C003C9">
        <w:rPr>
          <w:b/>
        </w:rPr>
        <w:t>penalitate</w:t>
      </w:r>
      <w:proofErr w:type="spellEnd"/>
      <w:r w:rsidRPr="00C003C9">
        <w:rPr>
          <w:b/>
          <w:spacing w:val="-2"/>
        </w:rPr>
        <w:t xml:space="preserve"> </w:t>
      </w:r>
      <w:proofErr w:type="spellStart"/>
      <w:r w:rsidRPr="00C003C9">
        <w:rPr>
          <w:b/>
        </w:rPr>
        <w:t>în</w:t>
      </w:r>
      <w:proofErr w:type="spellEnd"/>
      <w:r w:rsidRPr="00C003C9">
        <w:rPr>
          <w:b/>
          <w:spacing w:val="-3"/>
        </w:rPr>
        <w:t xml:space="preserve"> </w:t>
      </w:r>
      <w:proofErr w:type="spellStart"/>
      <w:r w:rsidRPr="00C003C9">
        <w:rPr>
          <w:b/>
        </w:rPr>
        <w:t>mărime</w:t>
      </w:r>
      <w:proofErr w:type="spellEnd"/>
      <w:r w:rsidRPr="00C003C9">
        <w:rPr>
          <w:b/>
          <w:spacing w:val="-2"/>
        </w:rPr>
        <w:t xml:space="preserve"> </w:t>
      </w:r>
      <w:r w:rsidRPr="00C003C9">
        <w:rPr>
          <w:b/>
        </w:rPr>
        <w:t xml:space="preserve">de </w:t>
      </w:r>
      <w:r>
        <w:rPr>
          <w:b/>
        </w:rPr>
        <w:t>5</w:t>
      </w:r>
      <w:r w:rsidRPr="00C003C9">
        <w:rPr>
          <w:b/>
        </w:rPr>
        <w:t>%</w:t>
      </w:r>
      <w:r w:rsidRPr="00C003C9">
        <w:rPr>
          <w:b/>
          <w:spacing w:val="-2"/>
        </w:rPr>
        <w:t xml:space="preserve"> </w:t>
      </w:r>
      <w:r w:rsidRPr="00C003C9">
        <w:rPr>
          <w:b/>
        </w:rPr>
        <w:t xml:space="preserve">din </w:t>
      </w:r>
      <w:proofErr w:type="spellStart"/>
      <w:r w:rsidRPr="00C003C9">
        <w:rPr>
          <w:b/>
        </w:rPr>
        <w:t>valoarea</w:t>
      </w:r>
      <w:proofErr w:type="spellEnd"/>
      <w:r w:rsidRPr="00C003C9">
        <w:rPr>
          <w:b/>
        </w:rPr>
        <w:t xml:space="preserve"> </w:t>
      </w:r>
      <w:proofErr w:type="spellStart"/>
      <w:r w:rsidRPr="00C003C9">
        <w:rPr>
          <w:b/>
        </w:rPr>
        <w:t>contractului</w:t>
      </w:r>
      <w:proofErr w:type="spellEnd"/>
      <w:r w:rsidRPr="00C003C9">
        <w:rPr>
          <w:b/>
        </w:rPr>
        <w:t>.</w:t>
      </w:r>
    </w:p>
    <w:p w14:paraId="3E19CA90" w14:textId="77777777" w:rsidR="00E615F4" w:rsidRPr="00C003C9" w:rsidRDefault="00E615F4" w:rsidP="00E615F4">
      <w:pPr>
        <w:pStyle w:val="Corptext"/>
        <w:ind w:left="284"/>
        <w:jc w:val="both"/>
        <w:rPr>
          <w:szCs w:val="24"/>
        </w:rPr>
      </w:pPr>
    </w:p>
    <w:p w14:paraId="7E7CDD7C" w14:textId="77777777" w:rsidR="00E615F4" w:rsidRPr="00C003C9" w:rsidRDefault="00E615F4" w:rsidP="00E615F4">
      <w:pPr>
        <w:pStyle w:val="Corptext"/>
        <w:spacing w:before="9"/>
        <w:ind w:left="284"/>
        <w:jc w:val="both"/>
        <w:rPr>
          <w:szCs w:val="24"/>
        </w:rPr>
      </w:pPr>
    </w:p>
    <w:p w14:paraId="1749E2D3" w14:textId="77777777" w:rsidR="00E615F4" w:rsidRPr="0096126D" w:rsidRDefault="00E615F4" w:rsidP="00E615F4">
      <w:pPr>
        <w:pStyle w:val="Listparagraf"/>
        <w:widowControl w:val="0"/>
        <w:numPr>
          <w:ilvl w:val="0"/>
          <w:numId w:val="42"/>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rsidRPr="0096126D">
        <w:t>10</w:t>
      </w:r>
      <w:r w:rsidRPr="0096126D">
        <w:rPr>
          <w:spacing w:val="-2"/>
        </w:rPr>
        <w:t xml:space="preserve"> </w:t>
      </w:r>
      <w:r w:rsidRPr="0096126D">
        <w:t>(</w:t>
      </w:r>
      <w:proofErr w:type="spellStart"/>
      <w:r w:rsidRPr="0096126D">
        <w:t>zece</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10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088F6709" w14:textId="77777777" w:rsidR="00E615F4" w:rsidRPr="00C003C9" w:rsidRDefault="00E615F4" w:rsidP="00E615F4">
      <w:pPr>
        <w:pStyle w:val="Corptext"/>
        <w:rPr>
          <w:szCs w:val="24"/>
        </w:rPr>
      </w:pPr>
    </w:p>
    <w:p w14:paraId="00708875" w14:textId="77777777" w:rsidR="00E615F4" w:rsidRPr="00C003C9" w:rsidRDefault="00E615F4" w:rsidP="00E615F4">
      <w:pPr>
        <w:pStyle w:val="Corptext"/>
        <w:rPr>
          <w:szCs w:val="24"/>
        </w:rPr>
      </w:pPr>
    </w:p>
    <w:p w14:paraId="782FAF37" w14:textId="77777777" w:rsidR="00E615F4" w:rsidRPr="00C003C9" w:rsidRDefault="00E615F4" w:rsidP="00E615F4">
      <w:pPr>
        <w:pStyle w:val="Corptext"/>
        <w:rPr>
          <w:szCs w:val="24"/>
        </w:rPr>
      </w:pPr>
    </w:p>
    <w:p w14:paraId="5861D275" w14:textId="77777777" w:rsidR="00E615F4" w:rsidRPr="00FF430B" w:rsidRDefault="00E615F4" w:rsidP="00E615F4">
      <w:pPr>
        <w:shd w:val="clear" w:color="auto" w:fill="FFFFFF" w:themeFill="background1"/>
        <w:spacing w:before="120" w:after="120"/>
        <w:rPr>
          <w:b/>
          <w:lang w:eastAsia="ru-RU"/>
        </w:rPr>
      </w:pPr>
    </w:p>
    <w:p w14:paraId="3BD3B316" w14:textId="77777777" w:rsidR="00E615F4" w:rsidRPr="00FF430B" w:rsidRDefault="00E615F4" w:rsidP="00E615F4">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 xml:space="preserve">                                                              DRAGANEL Nicolae</w:t>
      </w:r>
      <w:r w:rsidRPr="00FF430B">
        <w:rPr>
          <w:b/>
        </w:rPr>
        <w:t>.</w:t>
      </w:r>
    </w:p>
    <w:p w14:paraId="438A3200" w14:textId="77777777" w:rsidR="00E615F4" w:rsidRPr="00FF430B" w:rsidRDefault="00E615F4" w:rsidP="00E615F4">
      <w:pPr>
        <w:tabs>
          <w:tab w:val="decimal" w:pos="8364"/>
        </w:tabs>
        <w:spacing w:line="276" w:lineRule="auto"/>
        <w:ind w:right="-144"/>
        <w:jc w:val="center"/>
        <w:rPr>
          <w:b/>
          <w:bCs/>
          <w:color w:val="000000"/>
        </w:rPr>
      </w:pPr>
    </w:p>
    <w:p w14:paraId="27AD1021" w14:textId="77777777" w:rsidR="00E615F4" w:rsidRPr="00FF430B" w:rsidRDefault="00E615F4" w:rsidP="00E615F4">
      <w:pPr>
        <w:tabs>
          <w:tab w:val="decimal" w:pos="8364"/>
        </w:tabs>
        <w:spacing w:line="276" w:lineRule="auto"/>
        <w:ind w:right="-144"/>
        <w:jc w:val="center"/>
        <w:rPr>
          <w:b/>
          <w:bCs/>
          <w:color w:val="000000"/>
        </w:rPr>
      </w:pPr>
    </w:p>
    <w:p w14:paraId="35508B92" w14:textId="77777777" w:rsidR="00E615F4" w:rsidRPr="00FF430B" w:rsidRDefault="00E615F4" w:rsidP="00E615F4">
      <w:pPr>
        <w:tabs>
          <w:tab w:val="left" w:pos="360"/>
          <w:tab w:val="left" w:pos="567"/>
        </w:tabs>
        <w:outlineLvl w:val="2"/>
        <w:rPr>
          <w:rFonts w:eastAsia="PMingLiU"/>
          <w:b/>
          <w:lang w:eastAsia="zh-CN"/>
        </w:rPr>
      </w:pPr>
    </w:p>
    <w:p w14:paraId="5DA33965" w14:textId="77777777" w:rsidR="00052D9D" w:rsidRPr="00FF430B" w:rsidRDefault="00052D9D" w:rsidP="00052D9D">
      <w:pPr>
        <w:tabs>
          <w:tab w:val="decimal" w:pos="8364"/>
        </w:tabs>
        <w:spacing w:line="276" w:lineRule="auto"/>
        <w:ind w:right="-144"/>
        <w:jc w:val="center"/>
        <w:rPr>
          <w:b/>
          <w:bCs/>
          <w:color w:val="000000"/>
        </w:rPr>
      </w:pPr>
    </w:p>
    <w:p w14:paraId="59DDB7AC" w14:textId="77777777" w:rsidR="00052D9D" w:rsidRPr="00FF430B" w:rsidRDefault="00052D9D" w:rsidP="00052D9D">
      <w:pPr>
        <w:tabs>
          <w:tab w:val="decimal" w:pos="8364"/>
        </w:tabs>
        <w:spacing w:line="276" w:lineRule="auto"/>
        <w:ind w:right="-144"/>
        <w:jc w:val="center"/>
        <w:rPr>
          <w:b/>
          <w:bCs/>
          <w:color w:val="000000"/>
        </w:rPr>
      </w:pPr>
    </w:p>
    <w:p w14:paraId="29DC357A" w14:textId="77777777" w:rsidR="00052D9D" w:rsidRPr="00FF430B" w:rsidRDefault="00052D9D" w:rsidP="00052D9D">
      <w:pPr>
        <w:tabs>
          <w:tab w:val="left" w:pos="360"/>
          <w:tab w:val="left" w:pos="567"/>
        </w:tabs>
        <w:outlineLvl w:val="2"/>
        <w:rPr>
          <w:rFonts w:eastAsia="PMingLiU"/>
          <w:b/>
          <w:lang w:eastAsia="zh-CN"/>
        </w:rPr>
      </w:pPr>
    </w:p>
    <w:p w14:paraId="5C313B3F" w14:textId="77777777" w:rsidR="000930AB" w:rsidRPr="00576BAD" w:rsidRDefault="000930AB" w:rsidP="002A6E99">
      <w:pPr>
        <w:pStyle w:val="Style3"/>
        <w:tabs>
          <w:tab w:val="left" w:pos="567"/>
        </w:tabs>
        <w:spacing w:before="0" w:beforeAutospacing="0" w:after="0"/>
        <w:ind w:left="0" w:firstLine="0"/>
        <w:jc w:val="center"/>
        <w:rPr>
          <w:rFonts w:eastAsia="PMingLiU"/>
          <w:lang w:val="ro-RO" w:eastAsia="zh-CN"/>
        </w:rPr>
      </w:pPr>
    </w:p>
    <w:p w14:paraId="2479C582" w14:textId="77777777" w:rsidR="000930AB" w:rsidRPr="00FF430B" w:rsidRDefault="000930AB" w:rsidP="00052D9D">
      <w:pPr>
        <w:pStyle w:val="Style3"/>
        <w:tabs>
          <w:tab w:val="left" w:pos="567"/>
        </w:tabs>
        <w:spacing w:before="0" w:beforeAutospacing="0" w:after="0"/>
        <w:ind w:left="0" w:firstLine="0"/>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lastRenderedPageBreak/>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lastRenderedPageBreak/>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lastRenderedPageBreak/>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lastRenderedPageBreak/>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lastRenderedPageBreak/>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lastRenderedPageBreak/>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lastRenderedPageBreak/>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w:t>
            </w:r>
            <w:r w:rsidRPr="00FF430B">
              <w:rPr>
                <w:b/>
                <w:bCs/>
                <w:lang w:val="ro-MD"/>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lastRenderedPageBreak/>
              <w:t xml:space="preserve">Perioada de execuţie a </w:t>
            </w:r>
            <w:r w:rsidRPr="00FF430B">
              <w:rPr>
                <w:b/>
                <w:bCs/>
                <w:lang w:val="ro-MD"/>
              </w:rPr>
              <w:lastRenderedPageBreak/>
              <w:t>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lastRenderedPageBreak/>
              <w:t xml:space="preserve">Numărul şi data procesului-verbal de </w:t>
            </w:r>
            <w:r w:rsidRPr="00FF430B">
              <w:rPr>
                <w:b/>
                <w:bCs/>
                <w:lang w:val="ro-MD"/>
              </w:rPr>
              <w:lastRenderedPageBreak/>
              <w:t>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76B7D00D" w:rsidR="002D6E71" w:rsidRPr="000F4D20" w:rsidRDefault="000C5DFB" w:rsidP="000F4D20">
      <w:pPr>
        <w:jc w:val="right"/>
        <w:rPr>
          <w:noProof w:val="0"/>
          <w:lang w:val="ro-MD"/>
        </w:rPr>
      </w:pPr>
      <w:r w:rsidRPr="00FF430B">
        <w:rPr>
          <w:noProof w:val="0"/>
          <w:lang w:val="ro-MD"/>
        </w:rPr>
        <w:t>din “____” ________ 20___</w:t>
      </w: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48BC8CD" w14:textId="77777777" w:rsidR="000F4D20" w:rsidRPr="00892FAB" w:rsidRDefault="000F4D20" w:rsidP="000F4D20">
            <w:pPr>
              <w:tabs>
                <w:tab w:val="left" w:pos="1260"/>
              </w:tabs>
              <w:ind w:firstLine="720"/>
              <w:contextualSpacing/>
              <w:jc w:val="center"/>
              <w:rPr>
                <w:b/>
                <w:noProof w:val="0"/>
                <w:lang w:val="en-US" w:eastAsia="ru-RU"/>
              </w:rPr>
            </w:pPr>
            <w:r w:rsidRPr="00892FAB">
              <w:rPr>
                <w:b/>
                <w:noProof w:val="0"/>
                <w:lang w:val="en-US" w:eastAsia="ru-RU"/>
              </w:rPr>
              <w:t>CONTRACT – MODEL</w:t>
            </w:r>
          </w:p>
          <w:p w14:paraId="71A32721" w14:textId="77777777" w:rsidR="000F4D20" w:rsidRPr="00892FAB" w:rsidRDefault="000F4D20" w:rsidP="000F4D20">
            <w:pPr>
              <w:tabs>
                <w:tab w:val="left" w:pos="1260"/>
              </w:tabs>
              <w:ind w:firstLine="720"/>
              <w:contextualSpacing/>
              <w:jc w:val="center"/>
              <w:rPr>
                <w:b/>
                <w:caps/>
                <w:noProof w:val="0"/>
                <w:lang w:val="en-US" w:eastAsia="ru-RU"/>
              </w:rPr>
            </w:pPr>
          </w:p>
          <w:p w14:paraId="1B2101D8" w14:textId="77777777" w:rsidR="000F4D20" w:rsidRPr="00892FAB" w:rsidRDefault="000F4D20" w:rsidP="000F4D20">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C5081D3" w14:textId="77777777" w:rsidR="000F4D20" w:rsidRPr="00892FAB" w:rsidRDefault="000F4D20" w:rsidP="000F4D20">
            <w:pPr>
              <w:tabs>
                <w:tab w:val="left" w:pos="1260"/>
              </w:tabs>
              <w:ind w:firstLine="720"/>
              <w:contextualSpacing/>
              <w:jc w:val="both"/>
              <w:rPr>
                <w:noProof w:val="0"/>
                <w:lang w:eastAsia="ru-RU"/>
              </w:rPr>
            </w:pPr>
          </w:p>
          <w:p w14:paraId="17916B00" w14:textId="77777777" w:rsidR="000F4D20" w:rsidRPr="00892FAB" w:rsidRDefault="000F4D20" w:rsidP="000F4D20">
            <w:pPr>
              <w:numPr>
                <w:ilvl w:val="0"/>
                <w:numId w:val="48"/>
              </w:numPr>
              <w:tabs>
                <w:tab w:val="left" w:pos="540"/>
              </w:tabs>
              <w:ind w:left="0" w:firstLine="0"/>
              <w:contextualSpacing/>
              <w:jc w:val="center"/>
              <w:rPr>
                <w:b/>
                <w:noProof w:val="0"/>
                <w:lang w:eastAsia="ru-RU"/>
              </w:rPr>
            </w:pPr>
            <w:r w:rsidRPr="00892FAB">
              <w:rPr>
                <w:b/>
                <w:noProof w:val="0"/>
                <w:lang w:eastAsia="ru-RU"/>
              </w:rPr>
              <w:t>PARTEA GENERALĂ</w:t>
            </w:r>
          </w:p>
          <w:p w14:paraId="40C28F54" w14:textId="77777777" w:rsidR="000F4D20" w:rsidRPr="00892FAB" w:rsidRDefault="000F4D20" w:rsidP="000F4D20">
            <w:pPr>
              <w:tabs>
                <w:tab w:val="left" w:pos="540"/>
              </w:tabs>
              <w:contextualSpacing/>
              <w:jc w:val="center"/>
              <w:rPr>
                <w:i/>
                <w:noProof w:val="0"/>
                <w:sz w:val="20"/>
                <w:szCs w:val="20"/>
                <w:lang w:eastAsia="ru-RU"/>
              </w:rPr>
            </w:pPr>
            <w:r w:rsidRPr="00892FAB">
              <w:rPr>
                <w:i/>
                <w:noProof w:val="0"/>
                <w:sz w:val="20"/>
                <w:szCs w:val="20"/>
                <w:lang w:eastAsia="ru-RU"/>
              </w:rPr>
              <w:t>(OBLIGATORIE)</w:t>
            </w:r>
          </w:p>
          <w:p w14:paraId="0301696E" w14:textId="77777777" w:rsidR="000F4D20" w:rsidRPr="00892FAB" w:rsidRDefault="000F4D20" w:rsidP="000F4D20">
            <w:pPr>
              <w:tabs>
                <w:tab w:val="left" w:pos="540"/>
              </w:tabs>
              <w:contextualSpacing/>
              <w:jc w:val="both"/>
              <w:rPr>
                <w:i/>
                <w:noProof w:val="0"/>
                <w:lang w:eastAsia="ru-RU"/>
              </w:rPr>
            </w:pPr>
          </w:p>
          <w:p w14:paraId="68364141" w14:textId="77777777" w:rsidR="000F4D20" w:rsidRPr="00892FAB" w:rsidRDefault="000F4D20" w:rsidP="000F4D20">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0F4D20" w:rsidRPr="00892FAB" w14:paraId="60A6A62D" w14:textId="77777777" w:rsidTr="007D4769">
              <w:tc>
                <w:tcPr>
                  <w:tcW w:w="2553" w:type="pct"/>
                </w:tcPr>
                <w:p w14:paraId="04723F79" w14:textId="77777777" w:rsidR="000F4D20" w:rsidRPr="00892FAB" w:rsidRDefault="000F4D20" w:rsidP="000F4D20">
                  <w:pPr>
                    <w:tabs>
                      <w:tab w:val="left" w:pos="360"/>
                    </w:tabs>
                    <w:jc w:val="both"/>
                    <w:rPr>
                      <w:b/>
                      <w:noProof w:val="0"/>
                      <w:lang w:val="ru-RU" w:eastAsia="ru-RU"/>
                    </w:rPr>
                  </w:pPr>
                  <w:r w:rsidRPr="00FF430B">
                    <w:rPr>
                      <w:b/>
                    </w:rPr>
                    <w:t>Beneficiar</w:t>
                  </w:r>
                </w:p>
              </w:tc>
              <w:tc>
                <w:tcPr>
                  <w:tcW w:w="2447" w:type="pct"/>
                </w:tcPr>
                <w:p w14:paraId="2DF9BBCE" w14:textId="77777777" w:rsidR="000F4D20" w:rsidRPr="00892FAB" w:rsidRDefault="000F4D20" w:rsidP="000F4D20">
                  <w:pPr>
                    <w:tabs>
                      <w:tab w:val="left" w:pos="360"/>
                    </w:tabs>
                    <w:jc w:val="both"/>
                    <w:rPr>
                      <w:b/>
                      <w:noProof w:val="0"/>
                      <w:lang w:val="ru-RU" w:eastAsia="ru-RU"/>
                    </w:rPr>
                  </w:pPr>
                  <w:r w:rsidRPr="00892FAB">
                    <w:rPr>
                      <w:b/>
                      <w:noProof w:val="0"/>
                      <w:lang w:val="ru-RU" w:eastAsia="ru-RU"/>
                    </w:rPr>
                    <w:t>Antreprenor</w:t>
                  </w:r>
                </w:p>
              </w:tc>
            </w:tr>
            <w:tr w:rsidR="000F4D20" w:rsidRPr="00892FAB" w14:paraId="7A0E65FF" w14:textId="77777777" w:rsidTr="007D4769">
              <w:tc>
                <w:tcPr>
                  <w:tcW w:w="2553" w:type="pct"/>
                </w:tcPr>
                <w:p w14:paraId="7441EC1A" w14:textId="77777777" w:rsidR="000F4D20" w:rsidRPr="0051732F" w:rsidRDefault="000F4D20" w:rsidP="000F4D20">
                  <w:pPr>
                    <w:tabs>
                      <w:tab w:val="left" w:pos="360"/>
                    </w:tabs>
                    <w:jc w:val="both"/>
                    <w:rPr>
                      <w:noProof w:val="0"/>
                      <w:lang w:val="en-US" w:eastAsia="ru-RU"/>
                    </w:rPr>
                  </w:pPr>
                  <w:r w:rsidRPr="00425A0E">
                    <w:rPr>
                      <w:b/>
                      <w:lang w:val="en-US"/>
                    </w:rPr>
                    <w:t>Consiliul raional Călărași</w:t>
                  </w:r>
                  <w:r>
                    <w:rPr>
                      <w:lang w:val="en-US"/>
                    </w:rPr>
                    <w:t>,</w:t>
                  </w:r>
                  <w:r w:rsidRPr="006369F2">
                    <w:rPr>
                      <w:lang w:val="en-US"/>
                    </w:rPr>
                    <w:t xml:space="preserve"> reprezentat legal prin</w:t>
                  </w:r>
                  <w:r>
                    <w:rPr>
                      <w:lang w:val="en-US"/>
                    </w:rPr>
                    <w:t xml:space="preserve"> </w:t>
                  </w:r>
                  <w:r w:rsidRPr="00D1317F">
                    <w:rPr>
                      <w:b/>
                      <w:u w:val="single"/>
                      <w:lang w:val="en-US"/>
                    </w:rPr>
                    <w:t>președintele raionului dl. Nicolae DRAGANEL</w:t>
                  </w:r>
                  <w:r w:rsidRPr="006369F2">
                    <w:rPr>
                      <w:lang w:val="en-US"/>
                    </w:rPr>
                    <w:t xml:space="preserve">, </w:t>
                  </w:r>
                  <w:r w:rsidRPr="00D1317F">
                    <w:rPr>
                      <w:lang w:val="en-US"/>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rsidRPr="00D1317F">
                    <w:rPr>
                      <w:lang w:val="en-US"/>
                    </w:rPr>
                    <w:t>1007601009886</w:t>
                  </w:r>
                  <w:r w:rsidRPr="006369F2">
                    <w:rPr>
                      <w:i/>
                      <w:lang w:val="en-US"/>
                    </w:rPr>
                    <w:t xml:space="preserve"> </w:t>
                  </w:r>
                  <w:r w:rsidRPr="006369F2">
                    <w:rPr>
                      <w:lang w:val="en-US"/>
                    </w:rPr>
                    <w:t xml:space="preserve"> pe de o parte,</w:t>
                  </w:r>
                </w:p>
              </w:tc>
              <w:tc>
                <w:tcPr>
                  <w:tcW w:w="2447" w:type="pct"/>
                </w:tcPr>
                <w:p w14:paraId="200BA6E5" w14:textId="77777777" w:rsidR="000F4D20" w:rsidRPr="00892FAB" w:rsidRDefault="000F4D20" w:rsidP="000F4D20">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156BDA6E" w14:textId="77777777" w:rsidR="000F4D20" w:rsidRPr="00892FAB" w:rsidRDefault="000F4D20" w:rsidP="000F4D20">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0F4D20" w:rsidRPr="00892FAB" w14:paraId="735A1293" w14:textId="77777777" w:rsidTr="007D4769">
              <w:trPr>
                <w:trHeight w:val="697"/>
              </w:trPr>
              <w:tc>
                <w:tcPr>
                  <w:tcW w:w="9540" w:type="dxa"/>
                  <w:vAlign w:val="center"/>
                </w:tcPr>
                <w:p w14:paraId="65A76BED" w14:textId="77777777" w:rsidR="000F4D20" w:rsidRPr="00892FAB" w:rsidRDefault="000F4D20" w:rsidP="000F4D20">
                  <w:pPr>
                    <w:tabs>
                      <w:tab w:val="left" w:pos="360"/>
                    </w:tabs>
                    <w:jc w:val="both"/>
                    <w:rPr>
                      <w:noProof w:val="0"/>
                      <w:lang w:val="en-US" w:eastAsia="ru-RU"/>
                    </w:rPr>
                  </w:pPr>
                </w:p>
                <w:p w14:paraId="62E44540" w14:textId="77777777" w:rsidR="000F4D20" w:rsidRPr="00892FAB" w:rsidRDefault="000F4D20" w:rsidP="000F4D2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A41A680" w14:textId="1F28752A" w:rsidR="000F4D20" w:rsidRPr="00E615F4" w:rsidRDefault="000F4D20" w:rsidP="00E615F4">
                  <w:pPr>
                    <w:shd w:val="clear" w:color="auto" w:fill="FFFFFF"/>
                    <w:textAlignment w:val="center"/>
                    <w:rPr>
                      <w:rFonts w:ascii="Helvetica" w:hAnsi="Helvetica"/>
                      <w:color w:val="333333"/>
                      <w:sz w:val="23"/>
                      <w:szCs w:val="23"/>
                      <w:lang w:eastAsia="ro-RO"/>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r w:rsidRPr="00E615F4">
                    <w:rPr>
                      <w:noProof w:val="0"/>
                      <w:lang w:val="en-US" w:eastAsia="ru-RU"/>
                    </w:rPr>
                    <w:t>execute</w:t>
                  </w:r>
                  <w:r w:rsidR="00E615F4">
                    <w:rPr>
                      <w:noProof w:val="0"/>
                      <w:lang w:val="en-US" w:eastAsia="ru-RU"/>
                    </w:rPr>
                    <w:t>,</w:t>
                  </w:r>
                  <w:r w:rsidR="00E615F4" w:rsidRPr="00E615F4">
                    <w:rPr>
                      <w:b/>
                      <w:bCs/>
                      <w:noProof w:val="0"/>
                      <w:lang w:val="en-US" w:eastAsia="ru-RU"/>
                    </w:rPr>
                    <w:t xml:space="preserve"> </w:t>
                  </w:r>
                  <w:bookmarkStart w:id="63" w:name="_Hlk227829374"/>
                  <w:r w:rsidR="00E615F4" w:rsidRPr="00E615F4">
                    <w:rPr>
                      <w:b/>
                      <w:bCs/>
                    </w:rPr>
                    <w:t>Lucrări de reparație capitală a gardului la IP LT  „M. Eminescu”, comuna Sipoteni</w:t>
                  </w:r>
                  <w:bookmarkEnd w:id="63"/>
                  <w:r>
                    <w:rPr>
                      <w:b/>
                      <w:bCs/>
                      <w:i/>
                      <w:iCs/>
                      <w:color w:val="222222"/>
                      <w:sz w:val="28"/>
                      <w:szCs w:val="28"/>
                      <w:shd w:val="clear" w:color="auto" w:fill="FFFFFF"/>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Pr>
                      <w:noProof w:val="0"/>
                      <w:lang w:val="en-US" w:eastAsia="ru-RU"/>
                    </w:rPr>
                    <w:t xml:space="preserve"> </w:t>
                  </w:r>
                  <w:r w:rsidRPr="00425A0E">
                    <w:rPr>
                      <w:b/>
                      <w:bCs/>
                      <w:color w:val="333333"/>
                      <w:shd w:val="clear" w:color="auto" w:fill="FFFFFF"/>
                      <w:lang w:val="en-US"/>
                    </w:rPr>
                    <w:t>Cererea ofertelor de prețuri</w:t>
                  </w:r>
                  <w:r w:rsidRPr="006369F2">
                    <w:rPr>
                      <w:lang w:val="en-US"/>
                    </w:rPr>
                    <w:t xml:space="preserve">  </w:t>
                  </w:r>
                  <w:r>
                    <w:rPr>
                      <w:lang w:val="en-US"/>
                    </w:rPr>
                    <w:t>nr</w:t>
                  </w:r>
                  <w:r w:rsidRPr="00892FAB">
                    <w:rPr>
                      <w:noProof w:val="0"/>
                      <w:lang w:val="en-US" w:eastAsia="ru-RU"/>
                    </w:rPr>
                    <w:t>.</w:t>
                  </w:r>
                  <w:r w:rsidR="00E615F4">
                    <w:rPr>
                      <w:noProof w:val="0"/>
                      <w:lang w:val="en-US" w:eastAsia="ru-RU"/>
                    </w:rPr>
                    <w:t xml:space="preserve"> </w:t>
                  </w:r>
                  <w:hyperlink r:id="rId19" w:tgtFrame="_blank" w:history="1">
                    <w:r w:rsidR="00E615F4" w:rsidRPr="00CD682B">
                      <w:rPr>
                        <w:rFonts w:ascii="inherit" w:hAnsi="inherit"/>
                        <w:color w:val="3560B9"/>
                        <w:sz w:val="23"/>
                        <w:szCs w:val="23"/>
                        <w:u w:val="single"/>
                        <w:bdr w:val="none" w:sz="0" w:space="0" w:color="auto" w:frame="1"/>
                        <w:lang w:eastAsia="ro-RO"/>
                      </w:rPr>
                      <w:t>ocds-b3wdp1-MD-1776926015140</w:t>
                    </w:r>
                  </w:hyperlink>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739D7F2C" w14:textId="77777777" w:rsidR="000F4D20" w:rsidRPr="00892FAB" w:rsidRDefault="000F4D20" w:rsidP="000F4D20">
                  <w:pPr>
                    <w:tabs>
                      <w:tab w:val="left" w:pos="360"/>
                    </w:tabs>
                    <w:jc w:val="both"/>
                    <w:rPr>
                      <w:noProof w:val="0"/>
                      <w:lang w:val="en-US" w:eastAsia="ru-RU"/>
                    </w:rPr>
                  </w:pPr>
                </w:p>
                <w:p w14:paraId="7C24B2CB" w14:textId="77777777" w:rsidR="000F4D20" w:rsidRPr="00892FAB" w:rsidRDefault="000F4D20" w:rsidP="000F4D20">
                  <w:pPr>
                    <w:tabs>
                      <w:tab w:val="left" w:pos="525"/>
                      <w:tab w:val="left" w:pos="567"/>
                    </w:tabs>
                    <w:ind w:left="-15"/>
                    <w:jc w:val="both"/>
                    <w:rPr>
                      <w:b/>
                      <w:noProof w:val="0"/>
                      <w:lang w:val="en-US" w:eastAsia="ru-RU"/>
                    </w:rPr>
                  </w:pPr>
                  <w:r w:rsidRPr="00892FAB">
                    <w:rPr>
                      <w:b/>
                      <w:noProof w:val="0"/>
                      <w:lang w:val="en-US" w:eastAsia="ru-RU"/>
                    </w:rPr>
                    <w:t>2. DOCUMENTELE CONTRACTULUI</w:t>
                  </w:r>
                </w:p>
                <w:p w14:paraId="26EC00AC"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46E281C1" w14:textId="77777777" w:rsidR="000F4D20" w:rsidRPr="00892FAB" w:rsidRDefault="000F4D20" w:rsidP="000F4D20">
                  <w:pPr>
                    <w:numPr>
                      <w:ilvl w:val="0"/>
                      <w:numId w:val="50"/>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7A989696"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AD5F1A7" w14:textId="77777777" w:rsidR="000F4D20" w:rsidRPr="00892FAB" w:rsidRDefault="000F4D20" w:rsidP="000F4D20">
                  <w:pPr>
                    <w:numPr>
                      <w:ilvl w:val="0"/>
                      <w:numId w:val="50"/>
                    </w:numPr>
                    <w:tabs>
                      <w:tab w:val="left" w:pos="360"/>
                    </w:tabs>
                    <w:suppressAutoHyphens/>
                    <w:ind w:left="-15" w:firstLine="0"/>
                    <w:jc w:val="both"/>
                    <w:rPr>
                      <w:noProof w:val="0"/>
                      <w:lang w:val="ru-RU" w:eastAsia="ru-RU"/>
                    </w:rPr>
                  </w:pPr>
                  <w:r w:rsidRPr="00892FAB">
                    <w:rPr>
                      <w:noProof w:val="0"/>
                      <w:lang w:val="ru-RU" w:eastAsia="ru-RU"/>
                    </w:rPr>
                    <w:t>Caietul de sarcini;</w:t>
                  </w:r>
                </w:p>
                <w:p w14:paraId="0CA46292"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96638C8"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019D1DE9"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0391318A"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74262FF5" w14:textId="77777777" w:rsidR="000F4D20" w:rsidRPr="00892FAB" w:rsidRDefault="000F4D20" w:rsidP="000F4D20">
                  <w:pPr>
                    <w:tabs>
                      <w:tab w:val="left" w:pos="360"/>
                    </w:tabs>
                    <w:ind w:left="1530"/>
                    <w:contextualSpacing/>
                    <w:jc w:val="both"/>
                    <w:rPr>
                      <w:noProof w:val="0"/>
                      <w:lang w:val="en-US" w:eastAsia="ru-RU"/>
                    </w:rPr>
                  </w:pPr>
                </w:p>
                <w:p w14:paraId="780AB182" w14:textId="77777777" w:rsidR="000F4D20" w:rsidRPr="00892FAB" w:rsidRDefault="000F4D20" w:rsidP="000F4D2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D48D192" w14:textId="77777777" w:rsidR="000F4D20" w:rsidRPr="00892FAB" w:rsidRDefault="000F4D20" w:rsidP="000F4D20">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9CA5ED" w14:textId="77777777" w:rsidR="000F4D20" w:rsidRPr="00892FAB" w:rsidRDefault="000F4D20" w:rsidP="000F4D20">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7D9677C5" w14:textId="77777777" w:rsidR="000F4D20" w:rsidRPr="00892FAB" w:rsidRDefault="000F4D20" w:rsidP="000F4D20">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07DB861" w14:textId="77777777" w:rsidR="000F4D20" w:rsidRPr="00892FAB" w:rsidRDefault="000F4D20" w:rsidP="000F4D20">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421725CC" w14:textId="77777777" w:rsidR="000F4D20" w:rsidRPr="00892FAB" w:rsidRDefault="000F4D20" w:rsidP="000F4D20">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0D11E4AB" w14:textId="77777777" w:rsidR="000F4D20" w:rsidRPr="00892FAB" w:rsidRDefault="000F4D20" w:rsidP="000F4D20">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27E3AA2" w14:textId="77777777" w:rsidR="000F4D20" w:rsidRPr="00892FAB" w:rsidRDefault="000F4D20" w:rsidP="000F4D20">
                  <w:pPr>
                    <w:jc w:val="both"/>
                    <w:rPr>
                      <w:noProof w:val="0"/>
                      <w:lang w:val="en-US" w:eastAsia="ru-RU"/>
                    </w:rPr>
                  </w:pPr>
                </w:p>
                <w:p w14:paraId="3F9C0968"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4. DURATA DE EXECUȚIE</w:t>
                  </w:r>
                </w:p>
                <w:p w14:paraId="6021A93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proofErr w:type="spellStart"/>
                  <w:r>
                    <w:rPr>
                      <w:noProof w:val="0"/>
                      <w:lang w:val="en-US" w:eastAsia="ru-RU"/>
                    </w:rPr>
                    <w:t>trei</w:t>
                  </w:r>
                  <w:proofErr w:type="spellEnd"/>
                  <w:r>
                    <w:rPr>
                      <w:noProof w:val="0"/>
                      <w:lang w:val="en-US" w:eastAsia="ru-RU"/>
                    </w:rPr>
                    <w:t xml:space="preserve"> (3)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0666341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w:t>
                  </w:r>
                  <w:r>
                    <w:rPr>
                      <w:noProof w:val="0"/>
                      <w:lang w:eastAsia="ru-RU"/>
                    </w:rPr>
                    <w:t xml:space="preserve"> trei</w:t>
                  </w:r>
                  <w:r w:rsidRPr="00892FAB">
                    <w:rPr>
                      <w:noProof w:val="0"/>
                      <w:lang w:eastAsia="ru-RU"/>
                    </w:rPr>
                    <w:t xml:space="preserve"> </w:t>
                  </w:r>
                  <w:r>
                    <w:rPr>
                      <w:noProof w:val="0"/>
                      <w:lang w:eastAsia="ru-RU"/>
                    </w:rPr>
                    <w:t>(</w:t>
                  </w:r>
                  <w:r>
                    <w:rPr>
                      <w:noProof w:val="0"/>
                      <w:lang w:val="en-US" w:eastAsia="ru-RU"/>
                    </w:rPr>
                    <w:t>3)</w:t>
                  </w:r>
                  <w:r w:rsidRPr="00892FAB">
                    <w:rPr>
                      <w:noProof w:val="0"/>
                      <w:lang w:val="en-US" w:eastAsia="ru-RU"/>
                    </w:rPr>
                    <w:t xml:space="preserve"> </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19E959A2" w14:textId="77777777" w:rsidR="000F4D20" w:rsidRPr="00892FAB" w:rsidRDefault="000F4D20" w:rsidP="000F4D20">
                  <w:pPr>
                    <w:jc w:val="both"/>
                    <w:rPr>
                      <w:noProof w:val="0"/>
                      <w:lang w:eastAsia="ru-RU"/>
                    </w:rPr>
                  </w:pPr>
                  <w:r w:rsidRPr="00892FAB">
                    <w:rPr>
                      <w:noProof w:val="0"/>
                      <w:lang w:eastAsia="ru-RU"/>
                    </w:rPr>
                    <w:t>- obținerea autorizației de construire de către Beneficiar;</w:t>
                  </w:r>
                </w:p>
                <w:p w14:paraId="28205852" w14:textId="77777777" w:rsidR="000F4D20" w:rsidRPr="00892FAB" w:rsidRDefault="000F4D20" w:rsidP="000F4D20">
                  <w:pPr>
                    <w:jc w:val="both"/>
                    <w:rPr>
                      <w:noProof w:val="0"/>
                      <w:lang w:eastAsia="ru-RU"/>
                    </w:rPr>
                  </w:pPr>
                  <w:r w:rsidRPr="00892FAB">
                    <w:rPr>
                      <w:noProof w:val="0"/>
                      <w:lang w:eastAsia="ru-RU"/>
                    </w:rPr>
                    <w:t>- constituirea garanției de bună execuție a contractului;</w:t>
                  </w:r>
                </w:p>
                <w:p w14:paraId="7BE90BAA" w14:textId="77777777" w:rsidR="000F4D20" w:rsidRPr="00892FAB" w:rsidRDefault="000F4D20" w:rsidP="000F4D2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36717CB5" w14:textId="77777777" w:rsidR="000F4D20" w:rsidRPr="00892FAB" w:rsidRDefault="000F4D20" w:rsidP="000F4D20">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3ACA00A6" w14:textId="77777777" w:rsidR="000F4D20" w:rsidRPr="00892FAB" w:rsidRDefault="000F4D20" w:rsidP="000F4D20">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7287B26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AD4DC6F"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33196A4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10E614E"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FB7ECCA"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5E03DA2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4D5AD30"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461F729" w14:textId="77777777" w:rsidR="000F4D20" w:rsidRPr="00892FAB" w:rsidRDefault="000F4D20" w:rsidP="000F4D20">
                  <w:pPr>
                    <w:tabs>
                      <w:tab w:val="left" w:pos="360"/>
                    </w:tabs>
                    <w:jc w:val="both"/>
                    <w:rPr>
                      <w:noProof w:val="0"/>
                      <w:lang w:val="en-US" w:eastAsia="ru-RU"/>
                    </w:rPr>
                  </w:pPr>
                </w:p>
                <w:p w14:paraId="5D53A8E0"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5. RECEPŢIA LUCRĂRILOR DE EXECUŢIE</w:t>
                  </w:r>
                </w:p>
                <w:p w14:paraId="6D82701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0121C16"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11CC3EA7"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38C4B28" w14:textId="77777777" w:rsidR="000F4D20" w:rsidRPr="00892FAB" w:rsidRDefault="000F4D20" w:rsidP="000F4D20">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w:t>
                  </w:r>
                  <w:r w:rsidRPr="00892FAB">
                    <w:rPr>
                      <w:noProof w:val="0"/>
                      <w:lang w:eastAsia="ru-RU"/>
                    </w:rPr>
                    <w:lastRenderedPageBreak/>
                    <w:t xml:space="preserve">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182C2A1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715808D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5958722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11F3B3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62FCE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430D1C74" w14:textId="77777777" w:rsidR="000F4D20" w:rsidRPr="00892FAB" w:rsidRDefault="000F4D20" w:rsidP="000F4D20">
                  <w:pPr>
                    <w:tabs>
                      <w:tab w:val="left" w:pos="567"/>
                    </w:tabs>
                    <w:jc w:val="both"/>
                    <w:rPr>
                      <w:noProof w:val="0"/>
                      <w:lang w:val="en-US" w:eastAsia="ru-RU"/>
                    </w:rPr>
                  </w:pPr>
                </w:p>
                <w:p w14:paraId="69097756"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6. REMEDIEREA DEFECTELOR</w:t>
                  </w:r>
                </w:p>
                <w:p w14:paraId="2B341F58" w14:textId="77777777" w:rsidR="000F4D20" w:rsidRPr="00892FAB" w:rsidRDefault="000F4D20" w:rsidP="000F4D20">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9A34B8A" w14:textId="77777777" w:rsidR="000F4D20" w:rsidRPr="00892FAB" w:rsidRDefault="000F4D20" w:rsidP="000F4D20">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58959512" w14:textId="77777777" w:rsidR="000F4D20" w:rsidRPr="00892FAB" w:rsidRDefault="000F4D20" w:rsidP="000F4D20">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7D84A642" w14:textId="77777777" w:rsidR="000F4D20" w:rsidRPr="00892FAB" w:rsidRDefault="000F4D20" w:rsidP="000F4D20">
                  <w:pPr>
                    <w:tabs>
                      <w:tab w:val="left" w:pos="567"/>
                    </w:tabs>
                    <w:jc w:val="both"/>
                    <w:rPr>
                      <w:noProof w:val="0"/>
                      <w:lang w:val="en-US" w:eastAsia="ru-RU"/>
                    </w:rPr>
                  </w:pPr>
                </w:p>
                <w:p w14:paraId="64EB2032" w14:textId="77777777" w:rsidR="000F4D20" w:rsidRPr="00892FAB" w:rsidRDefault="000F4D20" w:rsidP="000F4D20">
                  <w:pPr>
                    <w:tabs>
                      <w:tab w:val="left" w:pos="525"/>
                    </w:tabs>
                    <w:jc w:val="both"/>
                    <w:rPr>
                      <w:noProof w:val="0"/>
                      <w:lang w:val="en-US" w:eastAsia="ru-RU"/>
                    </w:rPr>
                  </w:pPr>
                  <w:r w:rsidRPr="00892FAB">
                    <w:rPr>
                      <w:b/>
                      <w:noProof w:val="0"/>
                      <w:lang w:val="en-US" w:eastAsia="ru-RU"/>
                    </w:rPr>
                    <w:t>7.</w:t>
                  </w:r>
                  <w:r>
                    <w:rPr>
                      <w:b/>
                      <w:noProof w:val="0"/>
                      <w:lang w:val="en-US" w:eastAsia="ru-RU"/>
                    </w:rPr>
                    <w:t xml:space="preserve"> </w:t>
                  </w:r>
                  <w:r w:rsidRPr="00892FAB">
                    <w:rPr>
                      <w:b/>
                      <w:noProof w:val="0"/>
                      <w:lang w:val="en-US" w:eastAsia="ru-RU"/>
                    </w:rPr>
                    <w:t>DREPTURILE ŞI OBLIGAŢIUNILE ANTREPRENORULUI ŞI ALE BENEFICIARULUI</w:t>
                  </w:r>
                </w:p>
                <w:p w14:paraId="2B3EFF7F"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DC831B"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689E5FB9"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1ECB2FE6"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73F94F6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3E686C93" w14:textId="77777777" w:rsidR="000F4D20" w:rsidRPr="00892FAB" w:rsidRDefault="000F4D20" w:rsidP="000F4D2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471A1FF0"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5048208A" w14:textId="77777777" w:rsidR="000F4D20" w:rsidRPr="00892FAB" w:rsidRDefault="000F4D20" w:rsidP="000F4D20">
                  <w:pPr>
                    <w:tabs>
                      <w:tab w:val="left" w:pos="1276"/>
                    </w:tabs>
                    <w:jc w:val="both"/>
                    <w:rPr>
                      <w:noProof w:val="0"/>
                      <w:lang w:val="en-US" w:eastAsia="ru-RU"/>
                    </w:rPr>
                  </w:pPr>
                  <w:r w:rsidRPr="00892FAB">
                    <w:rPr>
                      <w:noProof w:val="0"/>
                      <w:lang w:val="en-US" w:eastAsia="ru-RU"/>
                    </w:rPr>
                    <w:lastRenderedPageBreak/>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A152C9D"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195D851D"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33C8699A" w14:textId="77777777" w:rsidR="000F4D20" w:rsidRPr="00892FAB" w:rsidRDefault="000F4D20" w:rsidP="000F4D2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A87F80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3D4348DC"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594F06B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47C1C92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704E2D10"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223A77E"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2CDD36CF"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3D8C7938" w14:textId="77777777" w:rsidR="000F4D20" w:rsidRPr="00892FAB" w:rsidRDefault="000F4D20" w:rsidP="000F4D20">
                  <w:pPr>
                    <w:numPr>
                      <w:ilvl w:val="0"/>
                      <w:numId w:val="49"/>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511337E7" w14:textId="77777777" w:rsidR="000F4D20" w:rsidRPr="00892FAB" w:rsidRDefault="000F4D20" w:rsidP="000F4D20">
                  <w:pPr>
                    <w:numPr>
                      <w:ilvl w:val="0"/>
                      <w:numId w:val="49"/>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69547B99" w14:textId="77777777" w:rsidR="000F4D20" w:rsidRPr="00892FAB" w:rsidRDefault="000F4D20" w:rsidP="000F4D20">
                  <w:pPr>
                    <w:numPr>
                      <w:ilvl w:val="0"/>
                      <w:numId w:val="49"/>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9167EE3"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1F0EB04B" w14:textId="77777777" w:rsidR="000F4D20" w:rsidRPr="00892FAB" w:rsidRDefault="000F4D20" w:rsidP="000F4D20">
                  <w:pPr>
                    <w:tabs>
                      <w:tab w:val="left" w:pos="314"/>
                    </w:tabs>
                    <w:jc w:val="both"/>
                    <w:rPr>
                      <w:noProof w:val="0"/>
                      <w:lang w:val="en-US" w:eastAsia="ru-RU"/>
                    </w:rPr>
                  </w:pPr>
                  <w:r w:rsidRPr="00892FAB">
                    <w:rPr>
                      <w:noProof w:val="0"/>
                      <w:lang w:val="en-US" w:eastAsia="ru-RU"/>
                    </w:rPr>
                    <w:lastRenderedPageBreak/>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18E0152"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FD552A0"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05CF8192"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04AA6F6C" w14:textId="77777777" w:rsidR="000F4D20" w:rsidRPr="00892FAB" w:rsidRDefault="000F4D20" w:rsidP="000F4D20">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9812A40" w14:textId="77777777" w:rsidR="000F4D20" w:rsidRPr="00892FAB" w:rsidRDefault="000F4D20" w:rsidP="000F4D20">
                  <w:pPr>
                    <w:tabs>
                      <w:tab w:val="left" w:pos="525"/>
                    </w:tabs>
                    <w:jc w:val="both"/>
                    <w:rPr>
                      <w:noProof w:val="0"/>
                      <w:lang w:val="en-US" w:eastAsia="ru-RU"/>
                    </w:rPr>
                  </w:pPr>
                </w:p>
                <w:p w14:paraId="0B3E8C94"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8. MODIFICĂRI</w:t>
                  </w:r>
                </w:p>
                <w:p w14:paraId="79A3CD7F" w14:textId="77777777" w:rsidR="000F4D20" w:rsidRPr="00892FAB" w:rsidRDefault="000F4D20" w:rsidP="000F4D20">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1C0F8922" w14:textId="77777777" w:rsidR="000F4D20" w:rsidRPr="00892FAB" w:rsidRDefault="000F4D20" w:rsidP="000F4D20">
                  <w:pPr>
                    <w:tabs>
                      <w:tab w:val="left" w:pos="360"/>
                    </w:tabs>
                    <w:jc w:val="both"/>
                    <w:rPr>
                      <w:noProof w:val="0"/>
                      <w:lang w:val="en-US" w:eastAsia="ru-RU"/>
                    </w:rPr>
                  </w:pPr>
                </w:p>
                <w:p w14:paraId="1B0CAAE8" w14:textId="77777777" w:rsidR="000F4D20" w:rsidRPr="00892FAB" w:rsidRDefault="000F4D20" w:rsidP="000F4D20">
                  <w:pPr>
                    <w:tabs>
                      <w:tab w:val="left" w:pos="360"/>
                    </w:tabs>
                    <w:jc w:val="both"/>
                    <w:rPr>
                      <w:noProof w:val="0"/>
                      <w:lang w:val="en-US" w:eastAsia="ru-RU"/>
                    </w:rPr>
                  </w:pPr>
                  <w:r w:rsidRPr="00892FAB">
                    <w:rPr>
                      <w:b/>
                      <w:noProof w:val="0"/>
                      <w:lang w:val="en-US" w:eastAsia="ru-RU"/>
                    </w:rPr>
                    <w:t>9. AJUSTAREA PREŢULUI CONTRACTULUI</w:t>
                  </w:r>
                </w:p>
                <w:p w14:paraId="500539AE" w14:textId="77777777" w:rsidR="000F4D20" w:rsidRPr="00892FAB" w:rsidRDefault="000F4D20" w:rsidP="000F4D2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7382B946" w14:textId="77777777" w:rsidR="000F4D20" w:rsidRPr="00892FAB" w:rsidRDefault="000F4D20" w:rsidP="000F4D2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90AB64D" w14:textId="77777777" w:rsidR="000F4D20" w:rsidRPr="00892FAB" w:rsidRDefault="000F4D20" w:rsidP="000F4D20">
                  <w:pPr>
                    <w:tabs>
                      <w:tab w:val="left" w:pos="360"/>
                    </w:tabs>
                    <w:jc w:val="both"/>
                    <w:rPr>
                      <w:noProof w:val="0"/>
                      <w:lang w:val="en-US" w:eastAsia="ru-RU"/>
                    </w:rPr>
                  </w:pPr>
                </w:p>
                <w:p w14:paraId="2B009C30" w14:textId="77777777" w:rsidR="000F4D20" w:rsidRPr="00892FAB" w:rsidRDefault="000F4D20" w:rsidP="000F4D2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174ACC9" w14:textId="77777777" w:rsidR="000F4D20" w:rsidRPr="00892FAB" w:rsidRDefault="000F4D20" w:rsidP="000F4D20">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04158293"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483EF5ED" w14:textId="77777777" w:rsidR="000F4D20" w:rsidRPr="00892FAB" w:rsidRDefault="000F4D20" w:rsidP="000F4D20">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326D6B9A"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2AC5B901"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7E572ED4" w14:textId="77777777" w:rsidR="000F4D20" w:rsidRPr="00892FAB" w:rsidRDefault="000F4D20" w:rsidP="000F4D20">
                  <w:pPr>
                    <w:tabs>
                      <w:tab w:val="left" w:pos="4365"/>
                    </w:tabs>
                    <w:jc w:val="both"/>
                    <w:rPr>
                      <w:b/>
                      <w:noProof w:val="0"/>
                      <w:lang w:val="en-US" w:eastAsia="ru-RU"/>
                    </w:rPr>
                  </w:pPr>
                </w:p>
                <w:p w14:paraId="71AC888D" w14:textId="77777777" w:rsidR="000F4D20" w:rsidRPr="00892FAB" w:rsidRDefault="000F4D20" w:rsidP="000F4D20">
                  <w:pPr>
                    <w:tabs>
                      <w:tab w:val="left" w:pos="4365"/>
                    </w:tabs>
                    <w:jc w:val="both"/>
                    <w:rPr>
                      <w:noProof w:val="0"/>
                      <w:lang w:val="en-US" w:eastAsia="ru-RU"/>
                    </w:rPr>
                  </w:pPr>
                  <w:r w:rsidRPr="00892FAB">
                    <w:rPr>
                      <w:b/>
                      <w:noProof w:val="0"/>
                      <w:lang w:val="en-US" w:eastAsia="ru-RU"/>
                    </w:rPr>
                    <w:t>11. FORȚA DE MUNCĂ</w:t>
                  </w:r>
                </w:p>
                <w:p w14:paraId="02FF8E13" w14:textId="77777777" w:rsidR="000F4D20" w:rsidRPr="00892FAB" w:rsidRDefault="000F4D20" w:rsidP="000F4D20">
                  <w:pPr>
                    <w:tabs>
                      <w:tab w:val="left" w:pos="795"/>
                    </w:tabs>
                    <w:ind w:left="-14"/>
                    <w:contextualSpacing/>
                    <w:jc w:val="both"/>
                    <w:rPr>
                      <w:noProof w:val="0"/>
                      <w:lang w:val="en-US" w:eastAsia="ru-RU"/>
                    </w:rPr>
                  </w:pPr>
                  <w:proofErr w:type="spellStart"/>
                  <w:r w:rsidRPr="00892FAB">
                    <w:rPr>
                      <w:noProof w:val="0"/>
                      <w:lang w:val="en-US" w:eastAsia="ru-RU"/>
                    </w:rPr>
                    <w:lastRenderedPageBreak/>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20FA2454" w14:textId="77777777" w:rsidR="000F4D20" w:rsidRPr="00892FAB" w:rsidRDefault="000F4D20" w:rsidP="000F4D20">
                  <w:pPr>
                    <w:tabs>
                      <w:tab w:val="left" w:pos="795"/>
                    </w:tabs>
                    <w:ind w:left="-15"/>
                    <w:contextualSpacing/>
                    <w:jc w:val="both"/>
                    <w:rPr>
                      <w:noProof w:val="0"/>
                      <w:lang w:val="en-US" w:eastAsia="ru-RU"/>
                    </w:rPr>
                  </w:pPr>
                </w:p>
                <w:p w14:paraId="3750718D" w14:textId="77777777" w:rsidR="000F4D20" w:rsidRPr="00892FAB" w:rsidRDefault="000F4D20" w:rsidP="000F4D20">
                  <w:pPr>
                    <w:tabs>
                      <w:tab w:val="left" w:pos="795"/>
                    </w:tabs>
                    <w:jc w:val="both"/>
                    <w:rPr>
                      <w:noProof w:val="0"/>
                      <w:lang w:val="en-US" w:eastAsia="ru-RU"/>
                    </w:rPr>
                  </w:pPr>
                  <w:r w:rsidRPr="00892FAB">
                    <w:rPr>
                      <w:b/>
                      <w:noProof w:val="0"/>
                      <w:lang w:val="en-US" w:eastAsia="ru-RU"/>
                    </w:rPr>
                    <w:t>12. MATERIALELE ŞI EXECUŢIA LUCRĂRILOR</w:t>
                  </w:r>
                </w:p>
                <w:p w14:paraId="24210032" w14:textId="77777777" w:rsidR="000F4D20" w:rsidRPr="00892FAB" w:rsidRDefault="000F4D20" w:rsidP="000F4D20">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1114D11" w14:textId="77777777" w:rsidR="000F4D20" w:rsidRPr="00892FAB" w:rsidRDefault="000F4D20" w:rsidP="000F4D20">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2FC642EB"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6401FE9F"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3B91FE04"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ACABAA3"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E670196"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50B4D9CB"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451415CA" w14:textId="77777777" w:rsidR="000F4D20" w:rsidRPr="00892FAB" w:rsidRDefault="000F4D20" w:rsidP="000F4D20">
                  <w:pPr>
                    <w:tabs>
                      <w:tab w:val="left" w:pos="360"/>
                    </w:tabs>
                    <w:jc w:val="both"/>
                    <w:rPr>
                      <w:noProof w:val="0"/>
                      <w:lang w:val="en-US" w:eastAsia="ru-RU"/>
                    </w:rPr>
                  </w:pPr>
                </w:p>
                <w:p w14:paraId="2E94C671" w14:textId="77777777" w:rsidR="000F4D20" w:rsidRPr="00892FAB" w:rsidRDefault="000F4D20" w:rsidP="000F4D20">
                  <w:pPr>
                    <w:tabs>
                      <w:tab w:val="left" w:pos="525"/>
                    </w:tabs>
                    <w:jc w:val="both"/>
                    <w:rPr>
                      <w:noProof w:val="0"/>
                      <w:lang w:val="en-US" w:eastAsia="ru-RU"/>
                    </w:rPr>
                  </w:pPr>
                  <w:r w:rsidRPr="00892FAB">
                    <w:rPr>
                      <w:b/>
                      <w:noProof w:val="0"/>
                      <w:lang w:val="en-US" w:eastAsia="ru-RU"/>
                    </w:rPr>
                    <w:t>13. PERIOADA DE GARANŢIE ŞI REMEDIERI ÎN PERIOADA DE GARANŢIE</w:t>
                  </w:r>
                </w:p>
                <w:p w14:paraId="1C8DB1A6"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w:t>
                  </w:r>
                  <w:r>
                    <w:rPr>
                      <w:noProof w:val="0"/>
                      <w:lang w:val="en-US" w:eastAsia="ru-RU"/>
                    </w:rPr>
                    <w:t xml:space="preserve"> </w:t>
                  </w:r>
                  <w:proofErr w:type="spellStart"/>
                  <w:r>
                    <w:rPr>
                      <w:noProof w:val="0"/>
                      <w:lang w:val="en-US" w:eastAsia="ru-RU"/>
                    </w:rPr>
                    <w:t>șaizeci</w:t>
                  </w:r>
                  <w:proofErr w:type="spellEnd"/>
                  <w:r>
                    <w:rPr>
                      <w:noProof w:val="0"/>
                      <w:lang w:val="en-US" w:eastAsia="ru-RU"/>
                    </w:rPr>
                    <w:t xml:space="preserve"> (60)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02E4E38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21FA858C" w14:textId="77777777" w:rsidR="000F4D20" w:rsidRPr="00892FAB" w:rsidRDefault="000F4D20" w:rsidP="000F4D20">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22E1FFDD" w14:textId="77777777" w:rsidR="000F4D20" w:rsidRPr="00892FAB" w:rsidRDefault="000F4D20" w:rsidP="000F4D20">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53218E03" w14:textId="77777777" w:rsidR="000F4D20" w:rsidRPr="00892FAB" w:rsidRDefault="000F4D20" w:rsidP="000F4D20">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4951E2EE" w14:textId="77777777" w:rsidR="000F4D20" w:rsidRPr="00892FAB" w:rsidRDefault="000F4D20" w:rsidP="000F4D20">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xml:space="preserve">. Remedierea defectelor va fi urmată, obligatoriu, de </w:t>
                  </w:r>
                  <w:r w:rsidRPr="00892FAB">
                    <w:rPr>
                      <w:noProof w:val="0"/>
                      <w:lang w:eastAsia="ru-RU"/>
                    </w:rPr>
                    <w:lastRenderedPageBreak/>
                    <w:t>o recepție cantitativă și calitativă a lucrărilor, va fi consemnată într-un proces-verbal/notă de constatare încheiat între Părți.</w:t>
                  </w:r>
                </w:p>
                <w:p w14:paraId="657B9621" w14:textId="77777777" w:rsidR="000F4D20" w:rsidRPr="00892FAB" w:rsidRDefault="000F4D20" w:rsidP="000F4D20">
                  <w:pPr>
                    <w:tabs>
                      <w:tab w:val="left" w:pos="360"/>
                    </w:tabs>
                    <w:jc w:val="both"/>
                    <w:rPr>
                      <w:noProof w:val="0"/>
                      <w:lang w:eastAsia="ru-RU"/>
                    </w:rPr>
                  </w:pPr>
                </w:p>
                <w:p w14:paraId="513B6FBE" w14:textId="77777777" w:rsidR="000F4D20" w:rsidRPr="00892FAB" w:rsidRDefault="000F4D20" w:rsidP="000F4D20">
                  <w:pPr>
                    <w:tabs>
                      <w:tab w:val="left" w:pos="525"/>
                    </w:tabs>
                    <w:jc w:val="both"/>
                    <w:rPr>
                      <w:noProof w:val="0"/>
                      <w:lang w:val="en-US" w:eastAsia="ru-RU"/>
                    </w:rPr>
                  </w:pPr>
                  <w:r w:rsidRPr="00892FAB">
                    <w:rPr>
                      <w:b/>
                      <w:noProof w:val="0"/>
                      <w:lang w:val="en-US" w:eastAsia="ru-RU"/>
                    </w:rPr>
                    <w:t>14. RĂSPUNDEREA PĂRŢILOR</w:t>
                  </w:r>
                </w:p>
                <w:p w14:paraId="703A9A3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133C550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0C95D36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ADC715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5F5A6D2"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5C0D9C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11352A2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F9DF540" w14:textId="77777777" w:rsidR="000F4D20" w:rsidRPr="00892FAB" w:rsidRDefault="000F4D20" w:rsidP="000F4D20">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29D67A1C" w14:textId="77777777" w:rsidR="000F4D20" w:rsidRPr="00892FAB" w:rsidRDefault="000F4D20" w:rsidP="000F4D20">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24174031" w14:textId="77777777" w:rsidR="000F4D20" w:rsidRPr="00892FAB" w:rsidRDefault="000F4D20" w:rsidP="000F4D20">
                  <w:pPr>
                    <w:tabs>
                      <w:tab w:val="left" w:pos="360"/>
                    </w:tabs>
                    <w:jc w:val="both"/>
                    <w:rPr>
                      <w:noProof w:val="0"/>
                      <w:lang w:val="en-US" w:eastAsia="ru-RU"/>
                    </w:rPr>
                  </w:pPr>
                </w:p>
                <w:p w14:paraId="2B065E3C" w14:textId="77777777" w:rsidR="000F4D20" w:rsidRPr="00892FAB" w:rsidRDefault="000F4D20" w:rsidP="000F4D20">
                  <w:pPr>
                    <w:tabs>
                      <w:tab w:val="left" w:pos="525"/>
                    </w:tabs>
                    <w:jc w:val="both"/>
                    <w:rPr>
                      <w:noProof w:val="0"/>
                      <w:lang w:val="en-US" w:eastAsia="ru-RU"/>
                    </w:rPr>
                  </w:pPr>
                  <w:r w:rsidRPr="00892FAB">
                    <w:rPr>
                      <w:b/>
                      <w:noProof w:val="0"/>
                      <w:lang w:val="en-US" w:eastAsia="ru-RU"/>
                    </w:rPr>
                    <w:t>15. RECLAMAŢII ŞI SANCŢIUNI</w:t>
                  </w:r>
                </w:p>
                <w:p w14:paraId="2E59F3BF" w14:textId="77777777" w:rsidR="000F4D20" w:rsidRPr="00892FAB" w:rsidRDefault="000F4D20" w:rsidP="000F4D20">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Pr>
                      <w:noProof w:val="0"/>
                      <w:lang w:val="en-US" w:eastAsia="ru-RU"/>
                    </w:rPr>
                    <w:t xml:space="preserve">5 </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BE8B8F5" w14:textId="77777777" w:rsidR="000F4D20" w:rsidRPr="00892FAB" w:rsidRDefault="000F4D20" w:rsidP="000F4D20">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A0C6F4A" w14:textId="77777777" w:rsidR="000F4D20" w:rsidRPr="00892FAB" w:rsidRDefault="000F4D20" w:rsidP="000F4D20">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0A162D06" w14:textId="77777777" w:rsidR="000F4D20" w:rsidRPr="00892FAB" w:rsidRDefault="000F4D20" w:rsidP="000F4D20">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lastRenderedPageBreak/>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0FC9E911" w14:textId="77777777" w:rsidR="000F4D20" w:rsidRPr="00892FAB" w:rsidRDefault="000F4D20" w:rsidP="000F4D20">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Pr>
                      <w:noProof w:val="0"/>
                      <w:lang w:val="en-US" w:eastAsia="ru-RU"/>
                    </w:rPr>
                    <w:t>5</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4FFEF942" w14:textId="77777777" w:rsidR="000F4D20" w:rsidRPr="00892FAB" w:rsidRDefault="000F4D20" w:rsidP="000F4D20">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3AD28C7"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25021EEE" w14:textId="77777777" w:rsidR="000F4D20" w:rsidRPr="00892FAB" w:rsidRDefault="000F4D20" w:rsidP="000F4D20">
                  <w:pPr>
                    <w:tabs>
                      <w:tab w:val="left" w:pos="360"/>
                    </w:tabs>
                    <w:jc w:val="both"/>
                    <w:rPr>
                      <w:noProof w:val="0"/>
                      <w:lang w:val="en-US" w:eastAsia="ru-RU"/>
                    </w:rPr>
                  </w:pPr>
                </w:p>
                <w:p w14:paraId="5D69529F" w14:textId="77777777" w:rsidR="000F4D20" w:rsidRPr="00892FAB" w:rsidRDefault="000F4D20" w:rsidP="000F4D2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C938683" w14:textId="77777777" w:rsidR="000F4D20" w:rsidRPr="00892FAB" w:rsidRDefault="000F4D20" w:rsidP="000F4D20">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329C26E2" w14:textId="77777777" w:rsidR="000F4D20" w:rsidRPr="00892FAB" w:rsidRDefault="000F4D20" w:rsidP="000F4D20">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2B8C7708" w14:textId="77777777" w:rsidR="000F4D20" w:rsidRPr="00892FAB" w:rsidRDefault="000F4D20" w:rsidP="000F4D20">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6BF39F5" w14:textId="77777777" w:rsidR="000F4D20" w:rsidRPr="00892FAB" w:rsidRDefault="000F4D20" w:rsidP="000F4D20">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11F53DB" w14:textId="77777777" w:rsidR="000F4D20" w:rsidRPr="00892FAB" w:rsidRDefault="000F4D20" w:rsidP="000F4D20">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19E0C8F6" w14:textId="77777777" w:rsidR="000F4D20" w:rsidRPr="00892FAB" w:rsidRDefault="000F4D20" w:rsidP="000F4D20">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5F8A3505" w14:textId="77777777" w:rsidR="000F4D20" w:rsidRPr="00892FAB" w:rsidRDefault="000F4D20" w:rsidP="000F4D20">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420EEBC" w14:textId="77777777" w:rsidR="000F4D20" w:rsidRPr="00892FAB" w:rsidRDefault="000F4D20" w:rsidP="000F4D20">
                  <w:pPr>
                    <w:jc w:val="both"/>
                    <w:rPr>
                      <w:noProof w:val="0"/>
                      <w:lang w:eastAsia="ru-RU"/>
                    </w:rPr>
                  </w:pPr>
                  <w:r w:rsidRPr="00892FAB">
                    <w:rPr>
                      <w:noProof w:val="0"/>
                      <w:lang w:eastAsia="ru-RU"/>
                    </w:rPr>
                    <w:t>a) oricând pe parcursul îndeplinirii contractului, în limita prejudiciului creat, în conformitate cu actele normative;</w:t>
                  </w:r>
                </w:p>
                <w:p w14:paraId="0E738E0C" w14:textId="77777777" w:rsidR="000F4D20" w:rsidRPr="00892FAB" w:rsidRDefault="000F4D20" w:rsidP="000F4D20">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021D1D7B" w14:textId="77777777" w:rsidR="000F4D20" w:rsidRPr="00892FAB" w:rsidRDefault="000F4D20" w:rsidP="000F4D20">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3200B739" w14:textId="77777777" w:rsidR="000F4D20" w:rsidRPr="00892FAB" w:rsidRDefault="000F4D20" w:rsidP="000F4D20">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081E0BF" w14:textId="77777777" w:rsidR="000F4D20" w:rsidRPr="00892FAB" w:rsidRDefault="000F4D20" w:rsidP="000F4D20">
                  <w:pPr>
                    <w:tabs>
                      <w:tab w:val="left" w:pos="360"/>
                    </w:tabs>
                    <w:jc w:val="both"/>
                    <w:rPr>
                      <w:noProof w:val="0"/>
                      <w:lang w:val="en-US" w:eastAsia="ru-RU"/>
                    </w:rPr>
                  </w:pPr>
                </w:p>
                <w:p w14:paraId="7197E476" w14:textId="77777777" w:rsidR="000F4D20" w:rsidRPr="00892FAB" w:rsidRDefault="000F4D20" w:rsidP="000F4D20">
                  <w:pPr>
                    <w:numPr>
                      <w:ilvl w:val="0"/>
                      <w:numId w:val="51"/>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B248457" w14:textId="77777777" w:rsidR="000F4D20" w:rsidRPr="00892FAB" w:rsidRDefault="000F4D20" w:rsidP="000F4D20">
                  <w:pPr>
                    <w:tabs>
                      <w:tab w:val="left" w:pos="3465"/>
                    </w:tabs>
                    <w:contextualSpacing/>
                    <w:jc w:val="both"/>
                    <w:rPr>
                      <w:noProof w:val="0"/>
                      <w:lang w:val="en-US" w:eastAsia="ru-RU"/>
                    </w:rPr>
                  </w:pPr>
                  <w:r w:rsidRPr="00892FAB">
                    <w:rPr>
                      <w:noProof w:val="0"/>
                      <w:lang w:val="en-US" w:eastAsia="ru-RU"/>
                    </w:rPr>
                    <w:lastRenderedPageBreak/>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2F5F902" w14:textId="77777777" w:rsidR="000F4D20" w:rsidRPr="00892FAB" w:rsidRDefault="000F4D20" w:rsidP="000F4D20">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15EC839" w14:textId="77777777" w:rsidR="000F4D20" w:rsidRPr="00892FAB" w:rsidRDefault="000F4D20" w:rsidP="000F4D20">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0C340E59" w14:textId="77777777" w:rsidR="000F4D20" w:rsidRPr="00892FAB" w:rsidRDefault="000F4D20" w:rsidP="000F4D20">
                  <w:pPr>
                    <w:tabs>
                      <w:tab w:val="left" w:pos="567"/>
                    </w:tabs>
                    <w:jc w:val="both"/>
                    <w:rPr>
                      <w:b/>
                      <w:noProof w:val="0"/>
                      <w:lang w:val="en-US" w:eastAsia="ru-RU"/>
                    </w:rPr>
                  </w:pPr>
                </w:p>
                <w:p w14:paraId="4417256D"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18. REZOLUȚIUNEA CONTRACTULUI</w:t>
                  </w:r>
                </w:p>
                <w:p w14:paraId="4703B02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738A5F3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1E7311DA" w14:textId="77777777" w:rsidR="000F4D20" w:rsidRPr="00892FAB" w:rsidRDefault="000F4D20" w:rsidP="000F4D20">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F80A872"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5CAE57F"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3D308F0"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220AA3D3"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D3B97D1"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23BEF50"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058A75B"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341918FD"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1E06DF6"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9E75E37"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C165ABF"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20A4010B"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4EC8CA8D"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80F6EF9" w14:textId="77777777" w:rsidR="000F4D20" w:rsidRPr="00892FAB" w:rsidRDefault="000F4D20" w:rsidP="000F4D20">
                  <w:pPr>
                    <w:numPr>
                      <w:ilvl w:val="1"/>
                      <w:numId w:val="47"/>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53210193"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4464A4E"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79D6D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3D79C9F3" w14:textId="77777777" w:rsidR="000F4D20" w:rsidRPr="00892FAB" w:rsidRDefault="000F4D20" w:rsidP="000F4D20">
                  <w:pPr>
                    <w:tabs>
                      <w:tab w:val="left" w:pos="567"/>
                    </w:tabs>
                    <w:jc w:val="both"/>
                    <w:rPr>
                      <w:noProof w:val="0"/>
                      <w:lang w:val="en-US" w:eastAsia="ru-RU"/>
                    </w:rPr>
                  </w:pPr>
                </w:p>
                <w:p w14:paraId="04455376"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19. DISPOZIȚII FINALE</w:t>
                  </w:r>
                </w:p>
                <w:p w14:paraId="729F83B8" w14:textId="77777777" w:rsidR="000F4D20" w:rsidRPr="00892FAB" w:rsidRDefault="000F4D20" w:rsidP="000F4D20">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6C8D3056" w14:textId="77777777" w:rsidR="000F4D20" w:rsidRPr="00892FAB" w:rsidRDefault="000F4D20" w:rsidP="000F4D20">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F84553D" w14:textId="77777777" w:rsidR="000F4D20" w:rsidRPr="00892FAB" w:rsidRDefault="000F4D20" w:rsidP="000F4D20">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12C70B0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90008B3" w14:textId="2742421C" w:rsidR="000F4D20" w:rsidRPr="00892FAB" w:rsidRDefault="000F4D20" w:rsidP="000F4D20">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r w:rsidR="00E615F4">
                    <w:rPr>
                      <w:noProof w:val="0"/>
                      <w:lang w:eastAsia="ru-RU"/>
                    </w:rPr>
                    <w:t xml:space="preserve"> 31.12.2026</w:t>
                  </w:r>
                </w:p>
                <w:p w14:paraId="115ABB75" w14:textId="77777777" w:rsidR="000F4D20" w:rsidRPr="00892FAB" w:rsidRDefault="000F4D20" w:rsidP="000F4D20">
                  <w:pPr>
                    <w:tabs>
                      <w:tab w:val="left" w:pos="2295"/>
                    </w:tabs>
                    <w:jc w:val="both"/>
                    <w:rPr>
                      <w:noProof w:val="0"/>
                      <w:lang w:eastAsia="ru-RU"/>
                    </w:rPr>
                  </w:pPr>
                </w:p>
                <w:p w14:paraId="60D637DE" w14:textId="77777777" w:rsidR="000F4D20" w:rsidRPr="00892FAB" w:rsidRDefault="000F4D20" w:rsidP="000F4D20">
                  <w:pPr>
                    <w:numPr>
                      <w:ilvl w:val="0"/>
                      <w:numId w:val="48"/>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152A1A9D" w14:textId="77777777" w:rsidR="000F4D20" w:rsidRPr="00892FAB" w:rsidRDefault="000F4D20" w:rsidP="000F4D20">
                  <w:pPr>
                    <w:tabs>
                      <w:tab w:val="left" w:pos="2295"/>
                    </w:tabs>
                    <w:ind w:left="3240"/>
                    <w:contextualSpacing/>
                    <w:rPr>
                      <w:noProof w:val="0"/>
                      <w:lang w:val="ru-RU" w:eastAsia="ru-RU"/>
                    </w:rPr>
                  </w:pPr>
                  <w:r w:rsidRPr="00892FAB">
                    <w:rPr>
                      <w:b/>
                      <w:noProof w:val="0"/>
                      <w:lang w:val="ru-RU" w:eastAsia="ru-RU"/>
                    </w:rPr>
                    <w:t>SPECIALE A CONTRACTULUI</w:t>
                  </w:r>
                </w:p>
                <w:p w14:paraId="0B4BC025" w14:textId="77777777" w:rsidR="000F4D20" w:rsidRPr="00892FAB" w:rsidRDefault="000F4D20" w:rsidP="000F4D2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4170D60" w14:textId="77777777" w:rsidR="000F4D20" w:rsidRPr="00892FAB" w:rsidRDefault="000F4D20" w:rsidP="000F4D20">
                  <w:pPr>
                    <w:numPr>
                      <w:ilvl w:val="0"/>
                      <w:numId w:val="16"/>
                    </w:numPr>
                    <w:spacing w:line="276" w:lineRule="auto"/>
                    <w:ind w:left="0"/>
                    <w:contextualSpacing/>
                    <w:jc w:val="both"/>
                    <w:rPr>
                      <w:noProof w:val="0"/>
                      <w:lang w:val="ru-RU" w:eastAsia="ru-RU"/>
                    </w:rPr>
                  </w:pPr>
                  <w:r w:rsidRPr="00892FAB">
                    <w:rPr>
                      <w:b/>
                      <w:noProof w:val="0"/>
                      <w:lang w:val="ru-RU" w:eastAsia="ru-RU"/>
                    </w:rPr>
                    <w:t xml:space="preserve">                 </w:t>
                  </w:r>
                </w:p>
                <w:p w14:paraId="33691616" w14:textId="77777777" w:rsidR="000F4D20" w:rsidRPr="00892FAB" w:rsidRDefault="000F4D20" w:rsidP="000F4D20">
                  <w:pPr>
                    <w:numPr>
                      <w:ilvl w:val="0"/>
                      <w:numId w:val="16"/>
                    </w:numPr>
                    <w:spacing w:line="276" w:lineRule="auto"/>
                    <w:ind w:left="0"/>
                    <w:contextualSpacing/>
                    <w:jc w:val="both"/>
                    <w:rPr>
                      <w:noProof w:val="0"/>
                      <w:lang w:val="ru-RU" w:eastAsia="ru-RU"/>
                    </w:rPr>
                  </w:pPr>
                </w:p>
                <w:p w14:paraId="6181075B" w14:textId="77777777" w:rsidR="000F4D20" w:rsidRPr="00892FAB" w:rsidRDefault="000F4D20" w:rsidP="000F4D2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E042532" w14:textId="77777777" w:rsidR="000F4D20" w:rsidRPr="00892FAB" w:rsidRDefault="000F4D20" w:rsidP="000F4D2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F4D20" w:rsidRPr="00892FAB" w14:paraId="368D9260" w14:textId="77777777" w:rsidTr="007D4769">
                    <w:tc>
                      <w:tcPr>
                        <w:tcW w:w="4675" w:type="dxa"/>
                      </w:tcPr>
                      <w:p w14:paraId="7013C1A8" w14:textId="77777777" w:rsidR="000F4D20" w:rsidRPr="00892FAB" w:rsidRDefault="000F4D20" w:rsidP="000F4D20">
                        <w:pPr>
                          <w:tabs>
                            <w:tab w:val="left" w:pos="3295"/>
                          </w:tabs>
                          <w:rPr>
                            <w:b/>
                            <w:noProof w:val="0"/>
                            <w:lang w:val="en-US" w:eastAsia="ru-RU"/>
                          </w:rPr>
                        </w:pPr>
                        <w:r w:rsidRPr="00892FAB">
                          <w:rPr>
                            <w:b/>
                            <w:iCs/>
                            <w:noProof w:val="0"/>
                            <w:lang w:val="en-US" w:eastAsia="ru-RU"/>
                          </w:rPr>
                          <w:t>BENEFICIAR</w:t>
                        </w:r>
                      </w:p>
                    </w:tc>
                    <w:tc>
                      <w:tcPr>
                        <w:tcW w:w="4680" w:type="dxa"/>
                      </w:tcPr>
                      <w:p w14:paraId="40F949B6" w14:textId="77777777" w:rsidR="000F4D20" w:rsidRPr="00892FAB" w:rsidRDefault="000F4D20" w:rsidP="000F4D20">
                        <w:pPr>
                          <w:tabs>
                            <w:tab w:val="left" w:pos="3295"/>
                          </w:tabs>
                          <w:rPr>
                            <w:noProof w:val="0"/>
                            <w:lang w:val="en-US" w:eastAsia="ru-RU"/>
                          </w:rPr>
                        </w:pPr>
                        <w:r w:rsidRPr="00892FAB">
                          <w:rPr>
                            <w:b/>
                            <w:iCs/>
                            <w:noProof w:val="0"/>
                            <w:lang w:val="en-US" w:eastAsia="ru-RU"/>
                          </w:rPr>
                          <w:t xml:space="preserve">ANTREPRENOR </w:t>
                        </w:r>
                      </w:p>
                    </w:tc>
                  </w:tr>
                  <w:tr w:rsidR="000F4D20" w:rsidRPr="00892FAB" w14:paraId="4FD22A2C" w14:textId="77777777" w:rsidTr="007D4769">
                    <w:tc>
                      <w:tcPr>
                        <w:tcW w:w="4675" w:type="dxa"/>
                        <w:vAlign w:val="center"/>
                      </w:tcPr>
                      <w:p w14:paraId="70353CBF" w14:textId="77777777" w:rsidR="000F4D20" w:rsidRPr="00892FAB" w:rsidRDefault="000F4D20" w:rsidP="000F4D20">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5685D5A"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Adresa poştală:</w:t>
                        </w:r>
                        <w:r w:rsidRPr="00C1573D">
                          <w:rPr>
                            <w:color w:val="000000" w:themeColor="text1"/>
                            <w:lang w:val="en-US"/>
                          </w:rPr>
                          <w:t xml:space="preserve"> or. Călărași, str. </w:t>
                        </w:r>
                        <w:r w:rsidRPr="00C1573D">
                          <w:rPr>
                            <w:color w:val="000000" w:themeColor="text1"/>
                          </w:rPr>
                          <w:t>Biruinței 1/1</w:t>
                        </w:r>
                      </w:p>
                    </w:tc>
                  </w:tr>
                  <w:tr w:rsidR="000F4D20" w:rsidRPr="00892FAB" w14:paraId="4C2A5E11" w14:textId="77777777" w:rsidTr="007D4769">
                    <w:tc>
                      <w:tcPr>
                        <w:tcW w:w="4675" w:type="dxa"/>
                        <w:vAlign w:val="center"/>
                      </w:tcPr>
                      <w:p w14:paraId="4CA8CA14" w14:textId="77777777" w:rsidR="000F4D20" w:rsidRPr="00892FAB" w:rsidRDefault="000F4D20" w:rsidP="000F4D20">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025D30EB"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Telefon:</w:t>
                        </w:r>
                        <w:r w:rsidRPr="00C1573D">
                          <w:rPr>
                            <w:lang w:val="ro-MD"/>
                          </w:rPr>
                          <w:t xml:space="preserve"> </w:t>
                        </w:r>
                        <w:r w:rsidRPr="00C1573D">
                          <w:rPr>
                            <w:color w:val="000000" w:themeColor="text1"/>
                          </w:rPr>
                          <w:t>(0244)22058</w:t>
                        </w:r>
                      </w:p>
                    </w:tc>
                  </w:tr>
                  <w:tr w:rsidR="000F4D20" w:rsidRPr="00892FAB" w14:paraId="08197ADC" w14:textId="77777777" w:rsidTr="007D4769">
                    <w:tc>
                      <w:tcPr>
                        <w:tcW w:w="4675" w:type="dxa"/>
                        <w:vAlign w:val="center"/>
                      </w:tcPr>
                      <w:p w14:paraId="1067A2F3"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72E2F68D"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Cod fiscal:</w:t>
                        </w:r>
                        <w:r w:rsidRPr="00C1573D">
                          <w:rPr>
                            <w:color w:val="000000" w:themeColor="text1"/>
                          </w:rPr>
                          <w:t xml:space="preserve"> 1007601009886</w:t>
                        </w:r>
                      </w:p>
                    </w:tc>
                  </w:tr>
                  <w:tr w:rsidR="000F4D20" w:rsidRPr="00892FAB" w14:paraId="4DCF80A8" w14:textId="77777777" w:rsidTr="007D4769">
                    <w:tc>
                      <w:tcPr>
                        <w:tcW w:w="4675" w:type="dxa"/>
                        <w:vAlign w:val="center"/>
                      </w:tcPr>
                      <w:p w14:paraId="548AF24F"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17E96DD" w14:textId="77777777" w:rsidR="000F4D20" w:rsidRDefault="000F4D20" w:rsidP="000F4D20">
                        <w:pPr>
                          <w:tabs>
                            <w:tab w:val="left" w:pos="1134"/>
                            <w:tab w:val="left" w:pos="4680"/>
                            <w:tab w:val="left" w:pos="7020"/>
                          </w:tabs>
                          <w:suppressAutoHyphens/>
                          <w:ind w:hanging="14"/>
                          <w:jc w:val="both"/>
                          <w:rPr>
                            <w:color w:val="000000" w:themeColor="text1"/>
                            <w:lang w:val="en-US"/>
                          </w:rPr>
                        </w:pPr>
                        <w:r w:rsidRPr="00C1573D">
                          <w:rPr>
                            <w:lang w:val="en-US"/>
                          </w:rPr>
                          <w:t>Banca:</w:t>
                        </w:r>
                        <w:r w:rsidRPr="00C1573D">
                          <w:rPr>
                            <w:color w:val="000000" w:themeColor="text1"/>
                            <w:lang w:val="en-US"/>
                          </w:rPr>
                          <w:t xml:space="preserve"> MF-TR Centru Călărași</w:t>
                        </w:r>
                      </w:p>
                      <w:p w14:paraId="206E9825"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FF430B">
                          <w:rPr>
                            <w:lang w:val="ro-MD"/>
                          </w:rPr>
                          <w:t>Cod:</w:t>
                        </w:r>
                        <w:r w:rsidRPr="00164A27">
                          <w:rPr>
                            <w:color w:val="000000" w:themeColor="text1"/>
                          </w:rPr>
                          <w:t xml:space="preserve"> TREZMD2X</w:t>
                        </w:r>
                      </w:p>
                    </w:tc>
                  </w:tr>
                  <w:tr w:rsidR="000F4D20" w:rsidRPr="00892FAB" w14:paraId="581A4F86" w14:textId="77777777" w:rsidTr="007D4769">
                    <w:tc>
                      <w:tcPr>
                        <w:tcW w:w="4675" w:type="dxa"/>
                        <w:vAlign w:val="center"/>
                      </w:tcPr>
                      <w:p w14:paraId="2C87963B"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689B302B" w14:textId="77777777" w:rsidR="000F4D20" w:rsidRDefault="000F4D20" w:rsidP="000F4D20">
                        <w:pPr>
                          <w:rPr>
                            <w:shd w:val="clear" w:color="auto" w:fill="FFFFFF"/>
                          </w:rPr>
                        </w:pPr>
                        <w:r w:rsidRPr="00C1573D">
                          <w:rPr>
                            <w:lang w:val="en-US"/>
                          </w:rPr>
                          <w:t>IBAN:</w:t>
                        </w:r>
                        <w:r w:rsidRPr="00C1573D">
                          <w:rPr>
                            <w:sz w:val="21"/>
                            <w:szCs w:val="21"/>
                            <w:shd w:val="clear" w:color="auto" w:fill="FFFFFF"/>
                          </w:rPr>
                          <w:t xml:space="preserve"> </w:t>
                        </w:r>
                        <w:r w:rsidRPr="00747926">
                          <w:rPr>
                            <w:shd w:val="clear" w:color="auto" w:fill="FFFFFF"/>
                          </w:rPr>
                          <w:t>MD83TRPDBH311120K11618AB</w:t>
                        </w:r>
                      </w:p>
                      <w:p w14:paraId="2493E08D"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p>
                    </w:tc>
                  </w:tr>
                </w:tbl>
                <w:p w14:paraId="04699A68" w14:textId="77777777" w:rsidR="000F4D20" w:rsidRPr="00892FAB" w:rsidRDefault="000F4D20" w:rsidP="000F4D20">
                  <w:pPr>
                    <w:spacing w:line="276" w:lineRule="auto"/>
                    <w:contextualSpacing/>
                    <w:jc w:val="center"/>
                    <w:rPr>
                      <w:b/>
                      <w:noProof w:val="0"/>
                      <w:lang w:val="en-US" w:eastAsia="ru-RU"/>
                    </w:rPr>
                  </w:pPr>
                </w:p>
                <w:p w14:paraId="62552946" w14:textId="77777777" w:rsidR="000F4D20" w:rsidRPr="00892FAB" w:rsidRDefault="000F4D20" w:rsidP="000F4D20">
                  <w:pPr>
                    <w:tabs>
                      <w:tab w:val="left" w:pos="360"/>
                    </w:tabs>
                    <w:jc w:val="both"/>
                    <w:rPr>
                      <w:noProof w:val="0"/>
                      <w:lang w:val="en-US" w:eastAsia="ru-RU"/>
                    </w:rPr>
                  </w:pPr>
                </w:p>
                <w:p w14:paraId="781D43AF" w14:textId="77777777" w:rsidR="000F4D20" w:rsidRPr="00892FAB" w:rsidRDefault="000F4D20" w:rsidP="000F4D20">
                  <w:pPr>
                    <w:tabs>
                      <w:tab w:val="left" w:pos="360"/>
                      <w:tab w:val="left" w:pos="2685"/>
                    </w:tabs>
                    <w:jc w:val="both"/>
                    <w:rPr>
                      <w:noProof w:val="0"/>
                      <w:lang w:val="en-US" w:eastAsia="ru-RU"/>
                    </w:rPr>
                  </w:pPr>
                  <w:r w:rsidRPr="00892FAB">
                    <w:rPr>
                      <w:noProof w:val="0"/>
                      <w:lang w:val="en-US" w:eastAsia="ru-RU"/>
                    </w:rPr>
                    <w:tab/>
                  </w:r>
                </w:p>
                <w:p w14:paraId="15BA87F0" w14:textId="77777777" w:rsidR="000F4D20" w:rsidRPr="00892FAB" w:rsidRDefault="000F4D20" w:rsidP="000F4D2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2FFDC34D" w14:textId="77777777" w:rsidR="000F4D20" w:rsidRPr="00892FAB" w:rsidRDefault="000F4D20" w:rsidP="000F4D2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F4D20" w:rsidRPr="00892FAB" w14:paraId="076D9CD4" w14:textId="77777777" w:rsidTr="007D4769">
                    <w:trPr>
                      <w:trHeight w:val="357"/>
                    </w:trPr>
                    <w:tc>
                      <w:tcPr>
                        <w:tcW w:w="4630" w:type="dxa"/>
                        <w:vAlign w:val="center"/>
                      </w:tcPr>
                      <w:p w14:paraId="353A34E5" w14:textId="77777777" w:rsidR="000F4D20" w:rsidRPr="00D00A59" w:rsidRDefault="000F4D20" w:rsidP="000F4D20">
                        <w:pPr>
                          <w:tabs>
                            <w:tab w:val="left" w:pos="360"/>
                          </w:tabs>
                          <w:jc w:val="center"/>
                          <w:rPr>
                            <w:b/>
                            <w:noProof w:val="0"/>
                            <w:lang w:val="en-US" w:eastAsia="ru-RU"/>
                          </w:rPr>
                        </w:pPr>
                        <w:r w:rsidRPr="00D00A59">
                          <w:rPr>
                            <w:b/>
                            <w:noProof w:val="0"/>
                            <w:lang w:val="en-US" w:eastAsia="ru-RU"/>
                          </w:rPr>
                          <w:t>BENEFICIAR</w:t>
                        </w:r>
                      </w:p>
                    </w:tc>
                    <w:tc>
                      <w:tcPr>
                        <w:tcW w:w="4710" w:type="dxa"/>
                        <w:vAlign w:val="center"/>
                      </w:tcPr>
                      <w:p w14:paraId="150BF974" w14:textId="77777777" w:rsidR="000F4D20" w:rsidRPr="00D00A59" w:rsidRDefault="000F4D20" w:rsidP="000F4D20">
                        <w:pPr>
                          <w:tabs>
                            <w:tab w:val="left" w:pos="360"/>
                          </w:tabs>
                          <w:jc w:val="center"/>
                          <w:rPr>
                            <w:b/>
                            <w:noProof w:val="0"/>
                            <w:lang w:val="en-US" w:eastAsia="ru-RU"/>
                          </w:rPr>
                        </w:pPr>
                        <w:r w:rsidRPr="00D00A59">
                          <w:rPr>
                            <w:b/>
                            <w:noProof w:val="0"/>
                            <w:lang w:val="en-US" w:eastAsia="ru-RU"/>
                          </w:rPr>
                          <w:t>ANTREPRENOR</w:t>
                        </w:r>
                      </w:p>
                    </w:tc>
                  </w:tr>
                  <w:tr w:rsidR="000F4D20" w:rsidRPr="00892FAB" w14:paraId="20947E26" w14:textId="77777777" w:rsidTr="007D4769">
                    <w:trPr>
                      <w:trHeight w:val="357"/>
                    </w:trPr>
                    <w:tc>
                      <w:tcPr>
                        <w:tcW w:w="4630" w:type="dxa"/>
                        <w:vAlign w:val="center"/>
                      </w:tcPr>
                      <w:p w14:paraId="132621A6" w14:textId="77777777" w:rsidR="000F4D20" w:rsidRPr="00D00A59" w:rsidRDefault="000F4D20" w:rsidP="000F4D20">
                        <w:pPr>
                          <w:tabs>
                            <w:tab w:val="left" w:pos="360"/>
                          </w:tabs>
                          <w:jc w:val="both"/>
                          <w:rPr>
                            <w:b/>
                            <w:noProof w:val="0"/>
                            <w:lang w:val="en-US" w:eastAsia="ru-RU"/>
                          </w:rPr>
                        </w:pPr>
                      </w:p>
                      <w:p w14:paraId="38E58C5C" w14:textId="77777777" w:rsidR="000F4D20" w:rsidRPr="00D00A59" w:rsidRDefault="000F4D20" w:rsidP="000F4D20">
                        <w:pPr>
                          <w:tabs>
                            <w:tab w:val="left" w:pos="360"/>
                          </w:tabs>
                          <w:jc w:val="both"/>
                          <w:rPr>
                            <w:b/>
                            <w:noProof w:val="0"/>
                            <w:lang w:val="en-US" w:eastAsia="ru-RU"/>
                          </w:rPr>
                        </w:pPr>
                      </w:p>
                      <w:p w14:paraId="594681F5" w14:textId="77777777" w:rsidR="000F4D20" w:rsidRPr="00D00A59" w:rsidRDefault="000F4D20" w:rsidP="000F4D20">
                        <w:pPr>
                          <w:tabs>
                            <w:tab w:val="left" w:pos="360"/>
                          </w:tabs>
                          <w:jc w:val="both"/>
                          <w:rPr>
                            <w:b/>
                            <w:noProof w:val="0"/>
                            <w:lang w:val="en-US" w:eastAsia="ru-RU"/>
                          </w:rPr>
                        </w:pPr>
                      </w:p>
                    </w:tc>
                    <w:tc>
                      <w:tcPr>
                        <w:tcW w:w="4710" w:type="dxa"/>
                        <w:vAlign w:val="center"/>
                      </w:tcPr>
                      <w:p w14:paraId="00F47A5C" w14:textId="77777777" w:rsidR="000F4D20" w:rsidRPr="00D00A59" w:rsidRDefault="000F4D20" w:rsidP="000F4D20">
                        <w:pPr>
                          <w:tabs>
                            <w:tab w:val="left" w:pos="360"/>
                          </w:tabs>
                          <w:jc w:val="both"/>
                          <w:rPr>
                            <w:b/>
                            <w:noProof w:val="0"/>
                            <w:lang w:val="en-US" w:eastAsia="ru-RU"/>
                          </w:rPr>
                        </w:pPr>
                      </w:p>
                      <w:p w14:paraId="3E06D38B" w14:textId="77777777" w:rsidR="000F4D20" w:rsidRPr="00D00A59" w:rsidRDefault="000F4D20" w:rsidP="000F4D20">
                        <w:pPr>
                          <w:tabs>
                            <w:tab w:val="left" w:pos="360"/>
                          </w:tabs>
                          <w:jc w:val="both"/>
                          <w:rPr>
                            <w:b/>
                            <w:noProof w:val="0"/>
                            <w:lang w:val="en-US" w:eastAsia="ru-RU"/>
                          </w:rPr>
                        </w:pPr>
                      </w:p>
                      <w:p w14:paraId="26EE5736" w14:textId="77777777" w:rsidR="000F4D20" w:rsidRPr="00D00A59" w:rsidRDefault="000F4D20" w:rsidP="000F4D20">
                        <w:pPr>
                          <w:tabs>
                            <w:tab w:val="left" w:pos="360"/>
                          </w:tabs>
                          <w:jc w:val="both"/>
                          <w:rPr>
                            <w:b/>
                            <w:noProof w:val="0"/>
                            <w:lang w:val="en-US" w:eastAsia="ru-RU"/>
                          </w:rPr>
                        </w:pPr>
                      </w:p>
                    </w:tc>
                  </w:tr>
                  <w:tr w:rsidR="000F4D20" w:rsidRPr="00892FAB" w14:paraId="514E8B4E" w14:textId="77777777" w:rsidTr="007D4769">
                    <w:trPr>
                      <w:trHeight w:val="357"/>
                    </w:trPr>
                    <w:tc>
                      <w:tcPr>
                        <w:tcW w:w="4630" w:type="dxa"/>
                        <w:vAlign w:val="center"/>
                      </w:tcPr>
                      <w:p w14:paraId="7BB82EE0" w14:textId="77777777" w:rsidR="000F4D20" w:rsidRPr="00D00A59" w:rsidRDefault="000F4D20" w:rsidP="000F4D20">
                        <w:pPr>
                          <w:tabs>
                            <w:tab w:val="left" w:pos="360"/>
                          </w:tabs>
                          <w:jc w:val="center"/>
                          <w:rPr>
                            <w:b/>
                            <w:noProof w:val="0"/>
                            <w:lang w:val="en-US" w:eastAsia="ru-RU"/>
                          </w:rPr>
                        </w:pPr>
                        <w:r w:rsidRPr="00D00A59">
                          <w:rPr>
                            <w:noProof w:val="0"/>
                            <w:lang w:val="en-US" w:eastAsia="ru-RU"/>
                          </w:rPr>
                          <w:lastRenderedPageBreak/>
                          <w:t>„__</w:t>
                        </w:r>
                        <w:proofErr w:type="gramStart"/>
                        <w:r w:rsidRPr="00D00A59">
                          <w:rPr>
                            <w:noProof w:val="0"/>
                            <w:lang w:val="en-US" w:eastAsia="ru-RU"/>
                          </w:rPr>
                          <w:t>_”_</w:t>
                        </w:r>
                        <w:proofErr w:type="gramEnd"/>
                        <w:r w:rsidRPr="00D00A59">
                          <w:rPr>
                            <w:noProof w:val="0"/>
                            <w:lang w:val="en-US" w:eastAsia="ru-RU"/>
                          </w:rPr>
                          <w:t>________20__</w:t>
                        </w:r>
                      </w:p>
                    </w:tc>
                    <w:tc>
                      <w:tcPr>
                        <w:tcW w:w="4710" w:type="dxa"/>
                        <w:vAlign w:val="center"/>
                      </w:tcPr>
                      <w:p w14:paraId="63EB349E" w14:textId="77777777" w:rsidR="000F4D20" w:rsidRPr="00D00A59" w:rsidRDefault="000F4D20" w:rsidP="000F4D20">
                        <w:pPr>
                          <w:tabs>
                            <w:tab w:val="left" w:pos="360"/>
                          </w:tabs>
                          <w:jc w:val="center"/>
                          <w:rPr>
                            <w:b/>
                            <w:noProof w:val="0"/>
                            <w:lang w:val="en-US" w:eastAsia="ru-RU"/>
                          </w:rPr>
                        </w:pPr>
                        <w:r w:rsidRPr="00D00A59">
                          <w:rPr>
                            <w:noProof w:val="0"/>
                            <w:lang w:val="en-US" w:eastAsia="ru-RU"/>
                          </w:rPr>
                          <w:t>„__</w:t>
                        </w:r>
                        <w:proofErr w:type="gramStart"/>
                        <w:r w:rsidRPr="00D00A59">
                          <w:rPr>
                            <w:noProof w:val="0"/>
                            <w:lang w:val="en-US" w:eastAsia="ru-RU"/>
                          </w:rPr>
                          <w:t>_”_</w:t>
                        </w:r>
                        <w:proofErr w:type="gramEnd"/>
                        <w:r w:rsidRPr="00D00A59">
                          <w:rPr>
                            <w:noProof w:val="0"/>
                            <w:lang w:val="en-US" w:eastAsia="ru-RU"/>
                          </w:rPr>
                          <w:t>________20__”.</w:t>
                        </w:r>
                      </w:p>
                    </w:tc>
                  </w:tr>
                </w:tbl>
                <w:p w14:paraId="4D431D7B" w14:textId="77777777" w:rsidR="000F4D20" w:rsidRPr="00D00A59" w:rsidRDefault="000F4D20" w:rsidP="000F4D20">
                  <w:pPr>
                    <w:tabs>
                      <w:tab w:val="left" w:pos="360"/>
                      <w:tab w:val="left" w:pos="2295"/>
                    </w:tabs>
                    <w:jc w:val="both"/>
                    <w:rPr>
                      <w:noProof w:val="0"/>
                      <w:lang w:val="en-US" w:eastAsia="ru-RU"/>
                    </w:rPr>
                  </w:pPr>
                  <w:r w:rsidRPr="00D00A59">
                    <w:rPr>
                      <w:noProof w:val="0"/>
                      <w:lang w:val="en-US" w:eastAsia="ru-RU"/>
                    </w:rPr>
                    <w:t xml:space="preserve">              </w:t>
                  </w:r>
                </w:p>
                <w:p w14:paraId="22CED1F9" w14:textId="77777777" w:rsidR="000F4D20" w:rsidRPr="00D00A59" w:rsidRDefault="000F4D20" w:rsidP="000F4D20">
                  <w:pPr>
                    <w:tabs>
                      <w:tab w:val="left" w:pos="360"/>
                    </w:tabs>
                    <w:jc w:val="both"/>
                    <w:rPr>
                      <w:noProof w:val="0"/>
                      <w:lang w:val="en-US" w:eastAsia="ru-RU"/>
                    </w:rPr>
                  </w:pPr>
                </w:p>
              </w:tc>
            </w:tr>
          </w:tbl>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lastRenderedPageBreak/>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lastRenderedPageBreak/>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w:t>
            </w:r>
            <w:r w:rsidR="00C44B96" w:rsidRPr="00FF430B">
              <w:rPr>
                <w:lang w:val="ro-MD"/>
              </w:rPr>
              <w:lastRenderedPageBreak/>
              <w:t>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5BE7342"/>
    <w:multiLevelType w:val="hybridMultilevel"/>
    <w:tmpl w:val="FB1A97D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C226B62"/>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18" w15:restartNumberingAfterBreak="0">
    <w:nsid w:val="216276F0"/>
    <w:multiLevelType w:val="hybridMultilevel"/>
    <w:tmpl w:val="A8148F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ED5184"/>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5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97147888">
    <w:abstractNumId w:val="39"/>
  </w:num>
  <w:num w:numId="2" w16cid:durableId="1866361515">
    <w:abstractNumId w:val="50"/>
  </w:num>
  <w:num w:numId="3" w16cid:durableId="473985069">
    <w:abstractNumId w:val="34"/>
  </w:num>
  <w:num w:numId="4" w16cid:durableId="623730320">
    <w:abstractNumId w:val="33"/>
  </w:num>
  <w:num w:numId="5" w16cid:durableId="1906985266">
    <w:abstractNumId w:val="14"/>
  </w:num>
  <w:num w:numId="6" w16cid:durableId="757872360">
    <w:abstractNumId w:val="19"/>
  </w:num>
  <w:num w:numId="7" w16cid:durableId="239565689">
    <w:abstractNumId w:val="15"/>
  </w:num>
  <w:num w:numId="8" w16cid:durableId="329261318">
    <w:abstractNumId w:val="8"/>
  </w:num>
  <w:num w:numId="9" w16cid:durableId="887109049">
    <w:abstractNumId w:val="31"/>
  </w:num>
  <w:num w:numId="10" w16cid:durableId="1654987337">
    <w:abstractNumId w:val="12"/>
  </w:num>
  <w:num w:numId="11" w16cid:durableId="774329965">
    <w:abstractNumId w:val="24"/>
  </w:num>
  <w:num w:numId="12" w16cid:durableId="491873138">
    <w:abstractNumId w:val="25"/>
  </w:num>
  <w:num w:numId="13" w16cid:durableId="913245249">
    <w:abstractNumId w:val="43"/>
  </w:num>
  <w:num w:numId="14" w16cid:durableId="138113374">
    <w:abstractNumId w:val="30"/>
  </w:num>
  <w:num w:numId="15" w16cid:durableId="1587181688">
    <w:abstractNumId w:val="7"/>
  </w:num>
  <w:num w:numId="16" w16cid:durableId="111752027">
    <w:abstractNumId w:val="28"/>
  </w:num>
  <w:num w:numId="17" w16cid:durableId="1712488332">
    <w:abstractNumId w:val="10"/>
  </w:num>
  <w:num w:numId="18" w16cid:durableId="1580940921">
    <w:abstractNumId w:val="45"/>
  </w:num>
  <w:num w:numId="19" w16cid:durableId="6639002">
    <w:abstractNumId w:val="38"/>
  </w:num>
  <w:num w:numId="20" w16cid:durableId="1700660824">
    <w:abstractNumId w:val="11"/>
  </w:num>
  <w:num w:numId="21" w16cid:durableId="1591768332">
    <w:abstractNumId w:val="36"/>
  </w:num>
  <w:num w:numId="22" w16cid:durableId="413094055">
    <w:abstractNumId w:val="21"/>
  </w:num>
  <w:num w:numId="23" w16cid:durableId="748234803">
    <w:abstractNumId w:val="29"/>
  </w:num>
  <w:num w:numId="24" w16cid:durableId="2060282801">
    <w:abstractNumId w:val="23"/>
  </w:num>
  <w:num w:numId="25" w16cid:durableId="317416990">
    <w:abstractNumId w:val="44"/>
  </w:num>
  <w:num w:numId="26" w16cid:durableId="655426215">
    <w:abstractNumId w:val="13"/>
  </w:num>
  <w:num w:numId="27" w16cid:durableId="1612056228">
    <w:abstractNumId w:val="9"/>
  </w:num>
  <w:num w:numId="28" w16cid:durableId="2126386838">
    <w:abstractNumId w:val="22"/>
  </w:num>
  <w:num w:numId="29" w16cid:durableId="1361584461">
    <w:abstractNumId w:val="3"/>
  </w:num>
  <w:num w:numId="30" w16cid:durableId="561872021">
    <w:abstractNumId w:val="0"/>
  </w:num>
  <w:num w:numId="31" w16cid:durableId="1761676441">
    <w:abstractNumId w:val="2"/>
  </w:num>
  <w:num w:numId="32" w16cid:durableId="1775831607">
    <w:abstractNumId w:val="4"/>
  </w:num>
  <w:num w:numId="33" w16cid:durableId="136649523">
    <w:abstractNumId w:val="1"/>
  </w:num>
  <w:num w:numId="34" w16cid:durableId="1326397546">
    <w:abstractNumId w:val="41"/>
  </w:num>
  <w:num w:numId="35" w16cid:durableId="52704920">
    <w:abstractNumId w:val="16"/>
  </w:num>
  <w:num w:numId="36" w16cid:durableId="457987967">
    <w:abstractNumId w:val="47"/>
  </w:num>
  <w:num w:numId="37" w16cid:durableId="349382388">
    <w:abstractNumId w:val="46"/>
  </w:num>
  <w:num w:numId="38" w16cid:durableId="603731673">
    <w:abstractNumId w:val="49"/>
  </w:num>
  <w:num w:numId="39" w16cid:durableId="1555312356">
    <w:abstractNumId w:val="5"/>
  </w:num>
  <w:num w:numId="40" w16cid:durableId="1932228223">
    <w:abstractNumId w:val="35"/>
  </w:num>
  <w:num w:numId="41" w16cid:durableId="2035766059">
    <w:abstractNumId w:val="32"/>
  </w:num>
  <w:num w:numId="42" w16cid:durableId="1783844461">
    <w:abstractNumId w:val="42"/>
  </w:num>
  <w:num w:numId="43" w16cid:durableId="1747265906">
    <w:abstractNumId w:val="40"/>
  </w:num>
  <w:num w:numId="44" w16cid:durableId="1036200718">
    <w:abstractNumId w:val="17"/>
  </w:num>
  <w:num w:numId="45" w16cid:durableId="1663923449">
    <w:abstractNumId w:val="18"/>
  </w:num>
  <w:num w:numId="46" w16cid:durableId="923341913">
    <w:abstractNumId w:val="6"/>
  </w:num>
  <w:num w:numId="47" w16cid:durableId="1863855856">
    <w:abstractNumId w:val="37"/>
  </w:num>
  <w:num w:numId="48" w16cid:durableId="2060013890">
    <w:abstractNumId w:val="20"/>
  </w:num>
  <w:num w:numId="49" w16cid:durableId="386104160">
    <w:abstractNumId w:val="26"/>
  </w:num>
  <w:num w:numId="50" w16cid:durableId="1680351157">
    <w:abstractNumId w:val="48"/>
  </w:num>
  <w:num w:numId="51" w16cid:durableId="452334544">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D9D"/>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4D20"/>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24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A59"/>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15F4"/>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table" w:customStyle="1" w:styleId="Grigliatabella20">
    <w:name w:val="Griglia tabella2_0"/>
    <w:basedOn w:val="TabelNormal"/>
    <w:next w:val="TableGrid0"/>
    <w:uiPriority w:val="39"/>
    <w:rsid w:val="00052D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052D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052D9D"/>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76926015140"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75</Pages>
  <Words>28600</Words>
  <Characters>165884</Characters>
  <Application>Microsoft Office Word</Application>
  <DocSecurity>0</DocSecurity>
  <Lines>1382</Lines>
  <Paragraphs>388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10</cp:revision>
  <cp:lastPrinted>2021-06-01T11:52:00Z</cp:lastPrinted>
  <dcterms:created xsi:type="dcterms:W3CDTF">2026-02-03T11:46:00Z</dcterms:created>
  <dcterms:modified xsi:type="dcterms:W3CDTF">2026-04-23T08:09:00Z</dcterms:modified>
</cp:coreProperties>
</file>