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3EA7A" w14:textId="77777777" w:rsidR="00A07114" w:rsidRDefault="00A07114" w:rsidP="00A07114">
      <w:pPr>
        <w:jc w:val="right"/>
        <w:rPr>
          <w:b/>
          <w:bCs/>
          <w:i/>
          <w:iCs/>
          <w:noProof w:val="0"/>
          <w:sz w:val="22"/>
          <w:szCs w:val="22"/>
        </w:rPr>
      </w:pPr>
      <w:r>
        <w:rPr>
          <w:b/>
          <w:bCs/>
          <w:i/>
          <w:iCs/>
          <w:noProof w:val="0"/>
        </w:rPr>
        <w:t>Anexa nr. 7</w:t>
      </w:r>
    </w:p>
    <w:p w14:paraId="0D972EA7" w14:textId="77777777" w:rsidR="00A07114" w:rsidRDefault="00A07114" w:rsidP="00A07114">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BE57875" w14:textId="77777777" w:rsidR="00A07114" w:rsidRDefault="00A07114" w:rsidP="00A07114">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2D4B1EC2" w14:textId="77777777" w:rsidR="00A07114" w:rsidRDefault="00A07114" w:rsidP="00A07114">
      <w:pPr>
        <w:jc w:val="right"/>
        <w:rPr>
          <w:b/>
          <w:bCs/>
          <w:i/>
          <w:iCs/>
          <w:noProof w:val="0"/>
          <w:lang w:val="en-US"/>
        </w:rPr>
      </w:pPr>
    </w:p>
    <w:p w14:paraId="35E7D4DD" w14:textId="77777777" w:rsidR="00A07114" w:rsidRDefault="00A07114" w:rsidP="00A07114">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 completează de către operatorul economic.</w:t>
      </w:r>
    </w:p>
    <w:p w14:paraId="19DDFAB4" w14:textId="77777777" w:rsidR="00A07114" w:rsidRDefault="00A07114" w:rsidP="00A07114">
      <w:pPr>
        <w:jc w:val="right"/>
        <w:rPr>
          <w:b/>
          <w:bCs/>
          <w:i/>
          <w:iCs/>
          <w:noProof w:val="0"/>
        </w:rPr>
      </w:pPr>
    </w:p>
    <w:p w14:paraId="73E78BC0" w14:textId="77777777" w:rsidR="00A07114" w:rsidRDefault="00A07114" w:rsidP="00A07114">
      <w:pPr>
        <w:jc w:val="right"/>
        <w:rPr>
          <w:b/>
          <w:bCs/>
          <w:i/>
          <w:iCs/>
          <w:noProof w:val="0"/>
        </w:rPr>
      </w:pPr>
    </w:p>
    <w:p w14:paraId="14E94614" w14:textId="77777777" w:rsidR="00A07114" w:rsidRDefault="00A07114" w:rsidP="00A07114">
      <w:pPr>
        <w:jc w:val="right"/>
        <w:rPr>
          <w:b/>
          <w:bCs/>
          <w:i/>
          <w:iCs/>
          <w:noProof w:val="0"/>
        </w:rPr>
      </w:pPr>
    </w:p>
    <w:p w14:paraId="54323486" w14:textId="77777777" w:rsidR="00A07114" w:rsidRDefault="00A07114" w:rsidP="00A07114">
      <w:pPr>
        <w:jc w:val="right"/>
        <w:rPr>
          <w:b/>
          <w:bCs/>
          <w:i/>
          <w:iCs/>
          <w:noProof w:val="0"/>
        </w:rPr>
      </w:pPr>
    </w:p>
    <w:p w14:paraId="2515C88E" w14:textId="77777777" w:rsidR="00A07114" w:rsidRDefault="00A07114" w:rsidP="00A07114">
      <w:pPr>
        <w:pStyle w:val="a8"/>
        <w:tabs>
          <w:tab w:val="left" w:pos="567"/>
        </w:tabs>
        <w:jc w:val="center"/>
        <w:rPr>
          <w:rFonts w:ascii="Times New Roman" w:hAnsi="Times New Roman"/>
          <w:b/>
          <w:sz w:val="28"/>
          <w:szCs w:val="28"/>
        </w:rPr>
      </w:pPr>
      <w:bookmarkStart w:id="0" w:name="_Hlk77771042"/>
      <w:r>
        <w:rPr>
          <w:rFonts w:ascii="Times New Roman" w:hAnsi="Times New Roman"/>
          <w:b/>
          <w:sz w:val="28"/>
          <w:szCs w:val="28"/>
        </w:rPr>
        <w:t xml:space="preserve">CERERE DE PARTICIPARE </w:t>
      </w:r>
    </w:p>
    <w:p w14:paraId="4FBBBB30" w14:textId="77777777" w:rsidR="00A07114" w:rsidRDefault="00A07114" w:rsidP="00A07114">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sz w:val="28"/>
          <w:szCs w:val="28"/>
        </w:rPr>
        <w:t>se completează de către operatorul economic.</w:t>
      </w:r>
    </w:p>
    <w:bookmarkEnd w:id="0"/>
    <w:p w14:paraId="700904D7" w14:textId="77777777" w:rsidR="00A07114" w:rsidRDefault="00A07114" w:rsidP="00A07114">
      <w:pPr>
        <w:pStyle w:val="a8"/>
        <w:tabs>
          <w:tab w:val="left" w:pos="-142"/>
        </w:tabs>
        <w:spacing w:before="240"/>
        <w:jc w:val="center"/>
        <w:rPr>
          <w:rFonts w:asciiTheme="majorHAnsi" w:hAnsiTheme="majorHAnsi" w:cstheme="majorHAnsi"/>
          <w:szCs w:val="24"/>
        </w:rPr>
      </w:pPr>
    </w:p>
    <w:p w14:paraId="250B953B" w14:textId="77777777" w:rsidR="00A07114" w:rsidRDefault="00A07114" w:rsidP="00A07114">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868CC47" w14:textId="77777777" w:rsidR="00A07114" w:rsidRDefault="00A07114" w:rsidP="00A07114">
      <w:pPr>
        <w:pStyle w:val="a8"/>
        <w:tabs>
          <w:tab w:val="left" w:pos="567"/>
        </w:tabs>
        <w:spacing w:line="360" w:lineRule="auto"/>
        <w:jc w:val="both"/>
        <w:rPr>
          <w:rFonts w:ascii="Times New Roman" w:hAnsi="Times New Roman"/>
          <w:szCs w:val="24"/>
        </w:rPr>
      </w:pPr>
    </w:p>
    <w:p w14:paraId="7771A372" w14:textId="77777777" w:rsidR="00A07114" w:rsidRDefault="00A07114" w:rsidP="00A07114">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D983C95" w14:textId="77777777" w:rsidR="00A07114" w:rsidRDefault="00A07114" w:rsidP="00A07114">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458F6D2" w14:textId="77777777" w:rsidR="00A07114" w:rsidRDefault="00A07114" w:rsidP="00A07114">
      <w:pPr>
        <w:pStyle w:val="a8"/>
        <w:tabs>
          <w:tab w:val="left" w:pos="567"/>
        </w:tabs>
        <w:spacing w:line="360" w:lineRule="auto"/>
        <w:rPr>
          <w:rFonts w:ascii="Times New Roman" w:hAnsi="Times New Roman"/>
          <w:szCs w:val="24"/>
        </w:rPr>
      </w:pPr>
    </w:p>
    <w:p w14:paraId="5401B632" w14:textId="77777777" w:rsidR="00A07114" w:rsidRDefault="00A07114" w:rsidP="00A07114">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0B7892F"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C16B4ED"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E27D4AC" w14:textId="77777777" w:rsidR="00A07114" w:rsidRDefault="00A07114" w:rsidP="00A0711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916859B" w14:textId="77777777" w:rsidR="00A07114" w:rsidRDefault="00A07114" w:rsidP="00A07114">
      <w:pPr>
        <w:pStyle w:val="a8"/>
        <w:tabs>
          <w:tab w:val="left" w:pos="567"/>
        </w:tabs>
        <w:spacing w:line="360" w:lineRule="auto"/>
        <w:rPr>
          <w:rFonts w:ascii="Times New Roman" w:hAnsi="Times New Roman"/>
          <w:szCs w:val="24"/>
        </w:rPr>
      </w:pPr>
    </w:p>
    <w:p w14:paraId="74CE82C8" w14:textId="77777777" w:rsidR="00A07114" w:rsidRDefault="00A07114" w:rsidP="00AA0E3E">
      <w:pPr>
        <w:jc w:val="right"/>
        <w:rPr>
          <w:b/>
          <w:bCs/>
          <w:i/>
          <w:iCs/>
          <w:noProof w:val="0"/>
        </w:rPr>
      </w:pPr>
    </w:p>
    <w:p w14:paraId="60104AD9" w14:textId="77777777" w:rsidR="00A07114" w:rsidRDefault="00A07114" w:rsidP="00AA0E3E">
      <w:pPr>
        <w:jc w:val="right"/>
        <w:rPr>
          <w:b/>
          <w:bCs/>
          <w:i/>
          <w:iCs/>
          <w:noProof w:val="0"/>
        </w:rPr>
      </w:pPr>
    </w:p>
    <w:p w14:paraId="6C1441DE" w14:textId="77777777" w:rsidR="00A07114" w:rsidRDefault="00A07114" w:rsidP="00AA0E3E">
      <w:pPr>
        <w:jc w:val="right"/>
        <w:rPr>
          <w:b/>
          <w:bCs/>
          <w:i/>
          <w:iCs/>
          <w:noProof w:val="0"/>
        </w:rPr>
      </w:pPr>
    </w:p>
    <w:p w14:paraId="602FD616" w14:textId="77777777" w:rsidR="00A07114" w:rsidRDefault="00A07114" w:rsidP="00AA0E3E">
      <w:pPr>
        <w:jc w:val="right"/>
        <w:rPr>
          <w:b/>
          <w:bCs/>
          <w:i/>
          <w:iCs/>
          <w:noProof w:val="0"/>
        </w:rPr>
      </w:pPr>
    </w:p>
    <w:p w14:paraId="2634EE53" w14:textId="77777777" w:rsidR="00A07114" w:rsidRDefault="00A07114" w:rsidP="00AA0E3E">
      <w:pPr>
        <w:jc w:val="right"/>
        <w:rPr>
          <w:b/>
          <w:bCs/>
          <w:i/>
          <w:iCs/>
          <w:noProof w:val="0"/>
        </w:rPr>
      </w:pPr>
    </w:p>
    <w:p w14:paraId="57A7A1F2" w14:textId="77777777" w:rsidR="00A07114" w:rsidRDefault="00A07114" w:rsidP="00AA0E3E">
      <w:pPr>
        <w:jc w:val="right"/>
        <w:rPr>
          <w:b/>
          <w:bCs/>
          <w:i/>
          <w:iCs/>
          <w:noProof w:val="0"/>
        </w:rPr>
      </w:pPr>
    </w:p>
    <w:p w14:paraId="54FC98CE" w14:textId="77777777" w:rsidR="00A07114" w:rsidRDefault="00A07114" w:rsidP="00AA0E3E">
      <w:pPr>
        <w:jc w:val="right"/>
        <w:rPr>
          <w:b/>
          <w:bCs/>
          <w:i/>
          <w:iCs/>
          <w:noProof w:val="0"/>
        </w:rPr>
      </w:pPr>
    </w:p>
    <w:p w14:paraId="797EF325" w14:textId="77777777" w:rsidR="00A07114" w:rsidRDefault="00A07114" w:rsidP="00AA0E3E">
      <w:pPr>
        <w:jc w:val="right"/>
        <w:rPr>
          <w:b/>
          <w:bCs/>
          <w:i/>
          <w:iCs/>
          <w:noProof w:val="0"/>
        </w:rPr>
      </w:pPr>
    </w:p>
    <w:p w14:paraId="1642CA41" w14:textId="77777777" w:rsidR="00A07114" w:rsidRDefault="00A07114" w:rsidP="00AA0E3E">
      <w:pPr>
        <w:jc w:val="right"/>
        <w:rPr>
          <w:b/>
          <w:bCs/>
          <w:i/>
          <w:iCs/>
          <w:noProof w:val="0"/>
        </w:rPr>
      </w:pPr>
    </w:p>
    <w:p w14:paraId="1B55E42D" w14:textId="77777777" w:rsidR="00A07114" w:rsidRDefault="00A07114" w:rsidP="00AA0E3E">
      <w:pPr>
        <w:jc w:val="right"/>
        <w:rPr>
          <w:b/>
          <w:bCs/>
          <w:i/>
          <w:iCs/>
          <w:noProof w:val="0"/>
        </w:rPr>
      </w:pPr>
    </w:p>
    <w:p w14:paraId="491F4D8A" w14:textId="77777777" w:rsidR="00A07114" w:rsidRDefault="00A07114" w:rsidP="00AA0E3E">
      <w:pPr>
        <w:jc w:val="right"/>
        <w:rPr>
          <w:b/>
          <w:bCs/>
          <w:i/>
          <w:iCs/>
          <w:noProof w:val="0"/>
        </w:rPr>
      </w:pPr>
    </w:p>
    <w:p w14:paraId="50EE9401" w14:textId="77777777" w:rsidR="00A07114" w:rsidRDefault="00A07114" w:rsidP="00AA0E3E">
      <w:pPr>
        <w:jc w:val="right"/>
        <w:rPr>
          <w:b/>
          <w:bCs/>
          <w:i/>
          <w:iCs/>
          <w:noProof w:val="0"/>
        </w:rPr>
      </w:pPr>
    </w:p>
    <w:p w14:paraId="6BB0C147" w14:textId="77777777" w:rsidR="00A07114" w:rsidRDefault="00A07114" w:rsidP="00AA0E3E">
      <w:pPr>
        <w:jc w:val="right"/>
        <w:rPr>
          <w:b/>
          <w:bCs/>
          <w:i/>
          <w:iCs/>
          <w:noProof w:val="0"/>
        </w:rPr>
      </w:pPr>
    </w:p>
    <w:p w14:paraId="76F3B59A" w14:textId="77777777" w:rsidR="00A07114" w:rsidRDefault="00A07114" w:rsidP="00AA0E3E">
      <w:pPr>
        <w:jc w:val="right"/>
        <w:rPr>
          <w:b/>
          <w:bCs/>
          <w:i/>
          <w:iCs/>
          <w:noProof w:val="0"/>
        </w:rPr>
      </w:pPr>
      <w:bookmarkStart w:id="1" w:name="_GoBack"/>
      <w:bookmarkEnd w:id="1"/>
    </w:p>
    <w:p w14:paraId="317C364E" w14:textId="77777777" w:rsidR="00A07114" w:rsidRDefault="00A07114" w:rsidP="00AA0E3E">
      <w:pPr>
        <w:jc w:val="right"/>
        <w:rPr>
          <w:b/>
          <w:bCs/>
          <w:i/>
          <w:iCs/>
          <w:noProof w:val="0"/>
        </w:rPr>
      </w:pPr>
    </w:p>
    <w:p w14:paraId="1BB52103" w14:textId="77777777" w:rsidR="00AA0E3E" w:rsidRPr="00BA2145" w:rsidRDefault="00AA0E3E" w:rsidP="00AA0E3E">
      <w:pPr>
        <w:jc w:val="right"/>
        <w:rPr>
          <w:b/>
          <w:bCs/>
          <w:i/>
          <w:iCs/>
          <w:noProof w:val="0"/>
          <w:sz w:val="22"/>
          <w:szCs w:val="22"/>
        </w:rPr>
      </w:pPr>
      <w:r w:rsidRPr="00BA2145">
        <w:rPr>
          <w:b/>
          <w:bCs/>
          <w:i/>
          <w:iCs/>
          <w:noProof w:val="0"/>
        </w:rPr>
        <w:lastRenderedPageBreak/>
        <w:t>Anexa nr. 8</w:t>
      </w:r>
    </w:p>
    <w:p w14:paraId="0EC036E7" w14:textId="77777777" w:rsidR="00AA0E3E" w:rsidRPr="0062238B" w:rsidRDefault="00AA0E3E" w:rsidP="00AA0E3E">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7F06E1FA" w14:textId="77777777" w:rsidR="00AA0E3E" w:rsidRPr="0062238B" w:rsidRDefault="00AA0E3E" w:rsidP="00AA0E3E">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nr.</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46183E83" w14:textId="77777777" w:rsidR="00AA0E3E" w:rsidRPr="00BA2145" w:rsidRDefault="00AA0E3E" w:rsidP="00AA0E3E">
      <w:pPr>
        <w:jc w:val="right"/>
        <w:rPr>
          <w:lang w:val="en-US"/>
        </w:rPr>
      </w:pPr>
    </w:p>
    <w:p w14:paraId="2B2309D3" w14:textId="77777777" w:rsidR="00AA0E3E" w:rsidRDefault="00AA0E3E" w:rsidP="00AA0E3E">
      <w:pPr>
        <w:pStyle w:val="a8"/>
        <w:tabs>
          <w:tab w:val="left" w:pos="567"/>
        </w:tabs>
        <w:spacing w:line="360" w:lineRule="auto"/>
        <w:rPr>
          <w:rFonts w:ascii="Times New Roman" w:hAnsi="Times New Roman"/>
          <w:b/>
          <w:i/>
          <w:iCs/>
          <w:color w:val="2E74B5" w:themeColor="accent1" w:themeShade="BF"/>
          <w:sz w:val="28"/>
          <w:szCs w:val="28"/>
        </w:rPr>
      </w:pPr>
    </w:p>
    <w:p w14:paraId="7A3C9C25" w14:textId="77777777" w:rsidR="00AA0E3E" w:rsidRPr="0063316E" w:rsidRDefault="00AA0E3E" w:rsidP="00AA0E3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023F3600" w14:textId="77777777" w:rsidR="00AA0E3E" w:rsidRPr="0028109E" w:rsidRDefault="00AA0E3E" w:rsidP="00AA0E3E">
      <w:pPr>
        <w:pStyle w:val="a8"/>
        <w:tabs>
          <w:tab w:val="left" w:pos="567"/>
        </w:tabs>
        <w:spacing w:line="360" w:lineRule="auto"/>
        <w:rPr>
          <w:rFonts w:ascii="Times New Roman" w:hAnsi="Times New Roman"/>
          <w:szCs w:val="24"/>
        </w:rPr>
      </w:pPr>
    </w:p>
    <w:p w14:paraId="4E074988" w14:textId="77777777" w:rsidR="00AA0E3E" w:rsidRDefault="00AA0E3E" w:rsidP="00AA0E3E">
      <w:pPr>
        <w:pStyle w:val="2"/>
        <w:tabs>
          <w:tab w:val="left" w:pos="567"/>
        </w:tabs>
        <w:spacing w:before="0"/>
        <w:jc w:val="center"/>
        <w:rPr>
          <w:rFonts w:ascii="Times New Roman" w:hAnsi="Times New Roman" w:cs="Times New Roman"/>
          <w:color w:val="auto"/>
          <w:sz w:val="28"/>
          <w:szCs w:val="28"/>
        </w:rPr>
      </w:pPr>
    </w:p>
    <w:p w14:paraId="089CD4B5" w14:textId="77777777" w:rsidR="00AA0E3E" w:rsidRDefault="00AA0E3E" w:rsidP="00AA0E3E">
      <w:pPr>
        <w:pStyle w:val="2"/>
        <w:tabs>
          <w:tab w:val="left" w:pos="567"/>
        </w:tabs>
        <w:spacing w:before="0"/>
        <w:jc w:val="center"/>
        <w:rPr>
          <w:rFonts w:ascii="Times New Roman" w:hAnsi="Times New Roman" w:cs="Times New Roman"/>
          <w:color w:val="auto"/>
          <w:sz w:val="28"/>
          <w:szCs w:val="28"/>
        </w:rPr>
      </w:pPr>
    </w:p>
    <w:p w14:paraId="0398D642" w14:textId="77777777" w:rsidR="00AA0E3E" w:rsidRPr="00BA2145" w:rsidRDefault="00AA0E3E" w:rsidP="00AA0E3E">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96065CA" w14:textId="77777777" w:rsidR="00AA0E3E" w:rsidRPr="001121C6" w:rsidRDefault="00AA0E3E" w:rsidP="00AA0E3E">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22DB89F" w14:textId="77777777" w:rsidR="00AA0E3E" w:rsidRPr="00BA2145" w:rsidRDefault="00AA0E3E" w:rsidP="00AA0E3E">
      <w:pPr>
        <w:pStyle w:val="a8"/>
        <w:tabs>
          <w:tab w:val="left" w:pos="567"/>
        </w:tabs>
        <w:spacing w:line="360" w:lineRule="auto"/>
        <w:rPr>
          <w:rFonts w:ascii="Times New Roman" w:hAnsi="Times New Roman"/>
          <w:szCs w:val="24"/>
        </w:rPr>
      </w:pPr>
    </w:p>
    <w:p w14:paraId="4F10751E" w14:textId="77777777" w:rsidR="00AA0E3E" w:rsidRPr="00BA2145" w:rsidRDefault="00AA0E3E" w:rsidP="00AA0E3E">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4569D312" w14:textId="77777777" w:rsidR="00AA0E3E" w:rsidRPr="00BA2145" w:rsidRDefault="00AA0E3E" w:rsidP="00AA0E3E">
      <w:pPr>
        <w:pStyle w:val="a8"/>
        <w:tabs>
          <w:tab w:val="left" w:pos="567"/>
        </w:tabs>
        <w:spacing w:line="360" w:lineRule="auto"/>
        <w:jc w:val="both"/>
        <w:rPr>
          <w:rFonts w:ascii="Times New Roman" w:hAnsi="Times New Roman"/>
          <w:szCs w:val="24"/>
        </w:rPr>
      </w:pPr>
    </w:p>
    <w:p w14:paraId="07D324D9" w14:textId="77777777" w:rsidR="00AA0E3E" w:rsidRPr="00BA2145" w:rsidRDefault="00AA0E3E" w:rsidP="00AA0E3E">
      <w:pPr>
        <w:pStyle w:val="a8"/>
        <w:tabs>
          <w:tab w:val="left" w:pos="567"/>
        </w:tabs>
        <w:spacing w:line="360" w:lineRule="auto"/>
        <w:jc w:val="both"/>
        <w:rPr>
          <w:rFonts w:ascii="Times New Roman" w:hAnsi="Times New Roman"/>
          <w:szCs w:val="24"/>
        </w:rPr>
      </w:pPr>
    </w:p>
    <w:p w14:paraId="4A393B00" w14:textId="77777777" w:rsidR="00AA0E3E" w:rsidRPr="00BA2145" w:rsidRDefault="00AA0E3E" w:rsidP="00AA0E3E">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10994240" w14:textId="77777777" w:rsidR="00AA0E3E" w:rsidRPr="00BA2145" w:rsidRDefault="00AA0E3E" w:rsidP="00AA0E3E">
      <w:pPr>
        <w:pStyle w:val="a8"/>
        <w:tabs>
          <w:tab w:val="left" w:pos="567"/>
        </w:tabs>
        <w:spacing w:line="360" w:lineRule="auto"/>
        <w:rPr>
          <w:rFonts w:ascii="Times New Roman" w:hAnsi="Times New Roman"/>
          <w:szCs w:val="24"/>
        </w:rPr>
      </w:pPr>
    </w:p>
    <w:p w14:paraId="628F3D28" w14:textId="77777777" w:rsidR="00AA0E3E" w:rsidRPr="00BA2145" w:rsidRDefault="00AA0E3E" w:rsidP="00AA0E3E">
      <w:pPr>
        <w:shd w:val="clear" w:color="auto" w:fill="FFFFFF" w:themeFill="background1"/>
        <w:spacing w:before="120"/>
        <w:rPr>
          <w:b/>
          <w:noProof w:val="0"/>
          <w:lang w:eastAsia="ru-RU"/>
        </w:rPr>
      </w:pPr>
      <w:r w:rsidRPr="00BA2145">
        <w:rPr>
          <w:rFonts w:eastAsia="Calibri"/>
        </w:rPr>
        <w:t xml:space="preserve">Ne angajăm să menținem oferta valabilă,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achiziție_____________________________________,</w:t>
      </w:r>
      <w:r w:rsidRPr="00BA2145">
        <w:rPr>
          <w:b/>
          <w:noProof w:val="0"/>
          <w:lang w:eastAsia="ru-RU"/>
        </w:rPr>
        <w:br/>
      </w:r>
      <w:r w:rsidRPr="00BA2145">
        <w:rPr>
          <w:noProof w:val="0"/>
          <w:lang w:eastAsia="ru-RU"/>
        </w:rPr>
        <w:t xml:space="preserve">                                                        </w:t>
      </w:r>
      <w:r w:rsidRPr="00BA2145">
        <w:rPr>
          <w:noProof w:val="0"/>
          <w:sz w:val="20"/>
          <w:szCs w:val="20"/>
          <w:lang w:eastAsia="ru-RU"/>
        </w:rPr>
        <w:t>(tipul procedurii de achiziție)</w:t>
      </w:r>
    </w:p>
    <w:p w14:paraId="2C2A124E" w14:textId="77777777" w:rsidR="00AA0E3E" w:rsidRPr="00BA2145" w:rsidRDefault="00AA0E3E" w:rsidP="00AA0E3E">
      <w:pPr>
        <w:autoSpaceDN w:val="0"/>
        <w:adjustRightInd w:val="0"/>
        <w:jc w:val="both"/>
        <w:rPr>
          <w:rFonts w:eastAsia="Calibri"/>
        </w:rPr>
      </w:pPr>
      <w:r w:rsidRPr="00BA214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0D0DF4" w14:textId="77777777" w:rsidR="00AA0E3E" w:rsidRPr="00BA2145" w:rsidRDefault="00AA0E3E" w:rsidP="00AA0E3E">
      <w:pPr>
        <w:pStyle w:val="a8"/>
        <w:tabs>
          <w:tab w:val="left" w:pos="567"/>
        </w:tabs>
        <w:spacing w:line="360" w:lineRule="auto"/>
        <w:rPr>
          <w:rFonts w:ascii="Times New Roman" w:hAnsi="Times New Roman"/>
          <w:szCs w:val="24"/>
        </w:rPr>
      </w:pPr>
    </w:p>
    <w:p w14:paraId="40DD3EC1" w14:textId="77777777" w:rsidR="00AA0E3E" w:rsidRPr="00BA2145" w:rsidRDefault="00AA0E3E" w:rsidP="00AA0E3E">
      <w:pPr>
        <w:pStyle w:val="a8"/>
        <w:tabs>
          <w:tab w:val="left" w:pos="567"/>
        </w:tabs>
        <w:spacing w:line="360" w:lineRule="auto"/>
        <w:rPr>
          <w:rFonts w:ascii="Times New Roman" w:hAnsi="Times New Roman"/>
          <w:szCs w:val="24"/>
        </w:rPr>
      </w:pPr>
    </w:p>
    <w:p w14:paraId="02BD4849" w14:textId="77777777" w:rsidR="00AA0E3E" w:rsidRPr="00BA2145" w:rsidRDefault="00AA0E3E" w:rsidP="00AA0E3E">
      <w:pPr>
        <w:pStyle w:val="a8"/>
        <w:tabs>
          <w:tab w:val="left" w:pos="567"/>
        </w:tabs>
        <w:spacing w:line="360" w:lineRule="auto"/>
        <w:rPr>
          <w:rFonts w:ascii="Times New Roman" w:hAnsi="Times New Roman"/>
          <w:szCs w:val="24"/>
        </w:rPr>
      </w:pPr>
    </w:p>
    <w:p w14:paraId="328AC7A7" w14:textId="77777777" w:rsidR="00AA0E3E" w:rsidRPr="00BA2145" w:rsidRDefault="00AA0E3E" w:rsidP="00AA0E3E">
      <w:pPr>
        <w:pStyle w:val="a8"/>
        <w:tabs>
          <w:tab w:val="left" w:pos="567"/>
        </w:tabs>
        <w:spacing w:line="360" w:lineRule="auto"/>
        <w:rPr>
          <w:rFonts w:ascii="Times New Roman" w:hAnsi="Times New Roman"/>
          <w:szCs w:val="24"/>
        </w:rPr>
      </w:pPr>
    </w:p>
    <w:p w14:paraId="111A0ED1" w14:textId="77777777" w:rsidR="00AA0E3E" w:rsidRPr="00BA2145" w:rsidRDefault="00AA0E3E" w:rsidP="00AA0E3E">
      <w:pPr>
        <w:pStyle w:val="a8"/>
        <w:tabs>
          <w:tab w:val="left" w:pos="567"/>
        </w:tabs>
        <w:spacing w:line="360" w:lineRule="auto"/>
        <w:rPr>
          <w:rFonts w:ascii="Times New Roman" w:hAnsi="Times New Roman"/>
          <w:szCs w:val="24"/>
        </w:rPr>
      </w:pPr>
    </w:p>
    <w:p w14:paraId="2FB7146F" w14:textId="77777777" w:rsidR="00AA0E3E" w:rsidRPr="00BA2145" w:rsidRDefault="00AA0E3E" w:rsidP="00AA0E3E">
      <w:pPr>
        <w:pStyle w:val="a8"/>
        <w:tabs>
          <w:tab w:val="left" w:pos="567"/>
        </w:tabs>
        <w:spacing w:line="360" w:lineRule="auto"/>
        <w:rPr>
          <w:rFonts w:ascii="Times New Roman" w:hAnsi="Times New Roman"/>
          <w:szCs w:val="24"/>
        </w:rPr>
      </w:pPr>
    </w:p>
    <w:p w14:paraId="1D97BC1F" w14:textId="77777777" w:rsidR="00AA0E3E" w:rsidRPr="00BA2145" w:rsidRDefault="00AA0E3E" w:rsidP="00AA0E3E">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6118A3E9"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095519C2"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20C9E179" w14:textId="77777777" w:rsidR="00AA0E3E" w:rsidRPr="00BA2145" w:rsidRDefault="00AA0E3E" w:rsidP="00AA0E3E">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7BDBA90F" w14:textId="77777777" w:rsidR="00AA0E3E" w:rsidRPr="00FF430B" w:rsidRDefault="00AA0E3E" w:rsidP="00AA0E3E">
      <w:pPr>
        <w:pStyle w:val="a8"/>
        <w:tabs>
          <w:tab w:val="left" w:pos="567"/>
        </w:tabs>
        <w:spacing w:line="360" w:lineRule="auto"/>
        <w:rPr>
          <w:rFonts w:ascii="Times New Roman" w:hAnsi="Times New Roman"/>
          <w:szCs w:val="24"/>
        </w:rPr>
      </w:pPr>
    </w:p>
    <w:p w14:paraId="34F196F1" w14:textId="77777777" w:rsidR="00AA0E3E" w:rsidRPr="00FF430B" w:rsidRDefault="00AA0E3E" w:rsidP="00AA0E3E">
      <w:pPr>
        <w:pStyle w:val="a8"/>
        <w:tabs>
          <w:tab w:val="left" w:pos="567"/>
        </w:tabs>
        <w:spacing w:line="360" w:lineRule="auto"/>
        <w:rPr>
          <w:rFonts w:ascii="Times New Roman" w:hAnsi="Times New Roman"/>
          <w:szCs w:val="24"/>
        </w:rPr>
      </w:pPr>
    </w:p>
    <w:p w14:paraId="33386402" w14:textId="77777777" w:rsidR="00AA0E3E" w:rsidRPr="00FF430B" w:rsidRDefault="00AA0E3E" w:rsidP="00AA0E3E">
      <w:pPr>
        <w:pStyle w:val="a8"/>
        <w:tabs>
          <w:tab w:val="left" w:pos="567"/>
        </w:tabs>
        <w:spacing w:line="360" w:lineRule="auto"/>
        <w:rPr>
          <w:rFonts w:ascii="Times New Roman" w:hAnsi="Times New Roman"/>
          <w:szCs w:val="24"/>
        </w:rPr>
      </w:pPr>
    </w:p>
    <w:p w14:paraId="15616D02" w14:textId="77777777" w:rsidR="00AA0E3E" w:rsidRPr="00FF430B" w:rsidRDefault="00AA0E3E" w:rsidP="00AA0E3E">
      <w:pPr>
        <w:pStyle w:val="a8"/>
        <w:tabs>
          <w:tab w:val="left" w:pos="567"/>
        </w:tabs>
        <w:spacing w:line="360" w:lineRule="auto"/>
        <w:rPr>
          <w:rFonts w:ascii="Times New Roman" w:hAnsi="Times New Roman"/>
          <w:szCs w:val="24"/>
        </w:rPr>
      </w:pPr>
    </w:p>
    <w:p w14:paraId="559F95C1" w14:textId="77777777" w:rsidR="00AA0E3E" w:rsidRPr="00FF430B" w:rsidRDefault="00AA0E3E" w:rsidP="00AA0E3E">
      <w:pPr>
        <w:pStyle w:val="a8"/>
        <w:tabs>
          <w:tab w:val="left" w:pos="567"/>
        </w:tabs>
        <w:spacing w:line="360" w:lineRule="auto"/>
        <w:rPr>
          <w:rFonts w:ascii="Times New Roman" w:hAnsi="Times New Roman"/>
          <w:szCs w:val="24"/>
        </w:rPr>
      </w:pPr>
    </w:p>
    <w:p w14:paraId="6640F782" w14:textId="77777777" w:rsidR="00AA0E3E" w:rsidRPr="00FF430B" w:rsidRDefault="00AA0E3E" w:rsidP="00AA0E3E">
      <w:pPr>
        <w:pStyle w:val="a8"/>
        <w:tabs>
          <w:tab w:val="left" w:pos="567"/>
        </w:tabs>
        <w:spacing w:line="360" w:lineRule="auto"/>
        <w:rPr>
          <w:rFonts w:ascii="Times New Roman" w:hAnsi="Times New Roman"/>
          <w:szCs w:val="24"/>
        </w:rPr>
      </w:pPr>
    </w:p>
    <w:p w14:paraId="656433BB" w14:textId="77777777" w:rsidR="00AA0E3E" w:rsidRPr="006360BB" w:rsidRDefault="00AA0E3E" w:rsidP="00AA0E3E">
      <w:pPr>
        <w:jc w:val="right"/>
        <w:rPr>
          <w:b/>
          <w:bCs/>
          <w:i/>
          <w:iCs/>
          <w:noProof w:val="0"/>
          <w:sz w:val="22"/>
          <w:szCs w:val="22"/>
        </w:rPr>
      </w:pPr>
      <w:bookmarkStart w:id="2" w:name="_Toc449692097"/>
      <w:r w:rsidRPr="006360BB">
        <w:rPr>
          <w:b/>
          <w:bCs/>
          <w:i/>
          <w:iCs/>
          <w:noProof w:val="0"/>
        </w:rPr>
        <w:lastRenderedPageBreak/>
        <w:t>Anexa nr. 9</w:t>
      </w:r>
    </w:p>
    <w:p w14:paraId="5021704A" w14:textId="77777777" w:rsidR="00AA0E3E" w:rsidRPr="0062238B" w:rsidRDefault="00AA0E3E" w:rsidP="00AA0E3E">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2DDD9B2E" w14:textId="77777777" w:rsidR="00AA0E3E" w:rsidRPr="0062238B" w:rsidRDefault="00AA0E3E" w:rsidP="00AA0E3E">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nr.</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996F473" w14:textId="77777777" w:rsidR="00AA0E3E" w:rsidRDefault="00AA0E3E" w:rsidP="00AA0E3E">
      <w:pPr>
        <w:pStyle w:val="a8"/>
        <w:tabs>
          <w:tab w:val="left" w:pos="567"/>
        </w:tabs>
        <w:spacing w:line="360" w:lineRule="auto"/>
        <w:rPr>
          <w:rFonts w:ascii="Times New Roman" w:hAnsi="Times New Roman"/>
          <w:b/>
          <w:i/>
          <w:iCs/>
          <w:color w:val="2E74B5" w:themeColor="accent1" w:themeShade="BF"/>
          <w:sz w:val="28"/>
          <w:szCs w:val="28"/>
        </w:rPr>
      </w:pPr>
    </w:p>
    <w:p w14:paraId="1F2CB739" w14:textId="77777777" w:rsidR="00AA0E3E" w:rsidRPr="0063316E" w:rsidRDefault="00AA0E3E" w:rsidP="00AA0E3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117DB836" w14:textId="77777777" w:rsidR="00AA0E3E" w:rsidRPr="006360BB" w:rsidRDefault="00AA0E3E" w:rsidP="00AA0E3E">
      <w:pPr>
        <w:pStyle w:val="a8"/>
        <w:tabs>
          <w:tab w:val="left" w:pos="567"/>
        </w:tabs>
        <w:spacing w:line="360" w:lineRule="auto"/>
        <w:rPr>
          <w:rFonts w:ascii="Times New Roman" w:hAnsi="Times New Roman"/>
          <w:szCs w:val="24"/>
        </w:rPr>
      </w:pPr>
    </w:p>
    <w:p w14:paraId="1F10B36E" w14:textId="77777777" w:rsidR="00AA0E3E" w:rsidRPr="00FF430B" w:rsidRDefault="00AA0E3E" w:rsidP="00AA0E3E">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EC04532"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112B7EE3"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4CAF7746" w14:textId="77777777" w:rsidR="00AA0E3E" w:rsidRPr="00FF430B" w:rsidRDefault="00AA0E3E" w:rsidP="00AA0E3E">
      <w:pPr>
        <w:pStyle w:val="a8"/>
        <w:tabs>
          <w:tab w:val="left" w:pos="567"/>
        </w:tabs>
        <w:rPr>
          <w:rFonts w:ascii="Times New Roman" w:hAnsi="Times New Roman"/>
          <w:b/>
          <w:szCs w:val="24"/>
        </w:rPr>
      </w:pPr>
    </w:p>
    <w:p w14:paraId="027F83BD"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0ED8BD3"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641A1743" w14:textId="77777777" w:rsidR="00AA0E3E" w:rsidRPr="00FF430B" w:rsidRDefault="00AA0E3E" w:rsidP="00AA0E3E">
      <w:pPr>
        <w:pStyle w:val="a8"/>
        <w:tabs>
          <w:tab w:val="left" w:pos="567"/>
        </w:tabs>
        <w:rPr>
          <w:rFonts w:ascii="Times New Roman" w:hAnsi="Times New Roman"/>
          <w:szCs w:val="24"/>
        </w:rPr>
      </w:pPr>
    </w:p>
    <w:p w14:paraId="57FB4E9D" w14:textId="77777777" w:rsidR="00AA0E3E" w:rsidRPr="00FF430B" w:rsidRDefault="00AA0E3E" w:rsidP="00AA0E3E">
      <w:pPr>
        <w:pStyle w:val="a8"/>
        <w:tabs>
          <w:tab w:val="left" w:pos="567"/>
        </w:tabs>
        <w:rPr>
          <w:rFonts w:ascii="Times New Roman" w:hAnsi="Times New Roman"/>
          <w:szCs w:val="24"/>
        </w:rPr>
      </w:pPr>
    </w:p>
    <w:p w14:paraId="5F03BEBD"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DB95378"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39C3F145"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D0BB344"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4E91152"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6C4A338E"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5A8B456"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41B3ADB"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03ADC7E4"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3CDA319F"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AE78A8"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55577AFB" w14:textId="77777777" w:rsidR="00AA0E3E" w:rsidRPr="00FF430B" w:rsidRDefault="00AA0E3E" w:rsidP="00AA0E3E">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1815C0A2"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58BCB57" w14:textId="77777777" w:rsidR="00AA0E3E" w:rsidRPr="00FF430B" w:rsidRDefault="00AA0E3E" w:rsidP="00AA0E3E">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F047CD5" w14:textId="77777777" w:rsidR="00AA0E3E" w:rsidRPr="00FF430B" w:rsidRDefault="00AA0E3E" w:rsidP="00AA0E3E">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A35C202" w14:textId="77777777" w:rsidR="00AA0E3E" w:rsidRPr="00FF430B" w:rsidRDefault="00AA0E3E" w:rsidP="00AA0E3E">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B609D44" w14:textId="77777777" w:rsidR="00AA0E3E" w:rsidRPr="00FF430B" w:rsidRDefault="00AA0E3E" w:rsidP="00AA0E3E">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47E320A" w14:textId="77777777" w:rsidR="00AA0E3E" w:rsidRPr="00FF430B" w:rsidRDefault="00AA0E3E" w:rsidP="00AA0E3E">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14:paraId="18527889" w14:textId="77777777" w:rsidR="00AA0E3E" w:rsidRPr="00FF430B" w:rsidRDefault="00AA0E3E" w:rsidP="00AA0E3E">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EE6DD83"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(denumirea ofertantului)</w:t>
      </w:r>
    </w:p>
    <w:p w14:paraId="69CCB7D7" w14:textId="77777777" w:rsidR="00AA0E3E" w:rsidRPr="00FF430B" w:rsidRDefault="00AA0E3E" w:rsidP="00AA0E3E">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DB5975B" w14:textId="77777777" w:rsidR="00AA0E3E" w:rsidRPr="00FF430B" w:rsidRDefault="00AA0E3E" w:rsidP="00AA0E3E">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A7C7F9B" w14:textId="77777777" w:rsidR="00AA0E3E" w:rsidRPr="00FF430B" w:rsidRDefault="00AA0E3E" w:rsidP="00AA0E3E">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45385FC2" w14:textId="77777777" w:rsidR="00AA0E3E" w:rsidRPr="00FF430B" w:rsidRDefault="00AA0E3E" w:rsidP="00AA0E3E">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EBE7862" w14:textId="77777777" w:rsidR="00AA0E3E" w:rsidRPr="00FF430B" w:rsidRDefault="00AA0E3E" w:rsidP="00AA0E3E">
      <w:pPr>
        <w:pStyle w:val="a8"/>
        <w:tabs>
          <w:tab w:val="left" w:pos="567"/>
        </w:tabs>
        <w:ind w:hanging="502"/>
        <w:rPr>
          <w:rFonts w:ascii="Times New Roman" w:hAnsi="Times New Roman"/>
          <w:szCs w:val="24"/>
        </w:rPr>
      </w:pPr>
    </w:p>
    <w:p w14:paraId="0C1D1874" w14:textId="77777777" w:rsidR="00AA0E3E" w:rsidRPr="00FF430B" w:rsidRDefault="00AA0E3E" w:rsidP="00AA0E3E">
      <w:pPr>
        <w:pStyle w:val="a8"/>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14:paraId="533FCD3E"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51B198B7"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53C927A" w14:textId="77777777" w:rsidR="00AA0E3E" w:rsidRDefault="00AA0E3E" w:rsidP="00AA0E3E">
      <w:pPr>
        <w:pStyle w:val="a8"/>
        <w:tabs>
          <w:tab w:val="left" w:pos="567"/>
        </w:tabs>
        <w:rPr>
          <w:b/>
          <w:bCs/>
          <w:i/>
          <w:iCs/>
        </w:rPr>
      </w:pPr>
      <w:r w:rsidRPr="00FF430B">
        <w:rPr>
          <w:rFonts w:ascii="Times New Roman" w:hAnsi="Times New Roman"/>
          <w:szCs w:val="24"/>
        </w:rPr>
        <w:t xml:space="preserve">                                          (semnătura autorizată)</w:t>
      </w:r>
    </w:p>
    <w:p w14:paraId="1FCC1EAD" w14:textId="77777777" w:rsidR="00AA0E3E" w:rsidRDefault="00AA0E3E" w:rsidP="00AA0E3E">
      <w:pPr>
        <w:jc w:val="right"/>
        <w:rPr>
          <w:b/>
          <w:bCs/>
          <w:i/>
          <w:iCs/>
          <w:noProof w:val="0"/>
        </w:rPr>
      </w:pPr>
    </w:p>
    <w:bookmarkEnd w:id="2"/>
    <w:p w14:paraId="3A5507D6" w14:textId="77777777" w:rsidR="00AA0E3E" w:rsidRPr="00CB6C61" w:rsidRDefault="00AA0E3E" w:rsidP="00AA0E3E">
      <w:pPr>
        <w:jc w:val="right"/>
        <w:rPr>
          <w:b/>
          <w:bCs/>
          <w:i/>
          <w:iCs/>
          <w:noProof w:val="0"/>
          <w:sz w:val="22"/>
          <w:szCs w:val="22"/>
        </w:rPr>
      </w:pPr>
      <w:r w:rsidRPr="00CB6C61">
        <w:rPr>
          <w:b/>
          <w:bCs/>
          <w:i/>
          <w:iCs/>
          <w:noProof w:val="0"/>
        </w:rPr>
        <w:lastRenderedPageBreak/>
        <w:t>Anexa nr. 12</w:t>
      </w:r>
    </w:p>
    <w:p w14:paraId="6B1A790D" w14:textId="77777777" w:rsidR="00AA0E3E" w:rsidRDefault="00AA0E3E" w:rsidP="00AA0E3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A2DF88" w14:textId="77777777" w:rsidR="00AA0E3E" w:rsidRDefault="00AA0E3E" w:rsidP="00AA0E3E">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0664F55" w14:textId="77777777" w:rsidR="00AA0E3E" w:rsidRDefault="00AA0E3E" w:rsidP="00AA0E3E">
      <w:pPr>
        <w:pStyle w:val="a8"/>
        <w:tabs>
          <w:tab w:val="left" w:pos="567"/>
        </w:tabs>
        <w:spacing w:line="360" w:lineRule="auto"/>
        <w:jc w:val="both"/>
        <w:rPr>
          <w:b/>
          <w:i/>
          <w:iCs/>
          <w:color w:val="2E74B5" w:themeColor="accent1" w:themeShade="BF"/>
          <w:sz w:val="28"/>
          <w:szCs w:val="28"/>
        </w:rPr>
      </w:pPr>
    </w:p>
    <w:p w14:paraId="3FFE2B26" w14:textId="77777777" w:rsidR="00AA0E3E" w:rsidRDefault="00AA0E3E" w:rsidP="00AA0E3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14CA1E49" w14:textId="77777777" w:rsidR="00AA0E3E" w:rsidRPr="00CB6C61" w:rsidRDefault="00AA0E3E" w:rsidP="00AA0E3E">
      <w:pPr>
        <w:rPr>
          <w:rFonts w:eastAsia="PMingLiU"/>
          <w:b/>
          <w:lang w:eastAsia="zh-CN"/>
        </w:rPr>
      </w:pPr>
    </w:p>
    <w:p w14:paraId="28F882F4" w14:textId="77777777" w:rsidR="00AA0E3E" w:rsidRPr="00FF430B" w:rsidRDefault="00AA0E3E" w:rsidP="00AA0E3E">
      <w:pPr>
        <w:jc w:val="center"/>
        <w:rPr>
          <w:rFonts w:eastAsia="PMingLiU"/>
          <w:b/>
          <w:noProof w:val="0"/>
          <w:lang w:eastAsia="zh-CN"/>
        </w:rPr>
      </w:pPr>
      <w:r w:rsidRPr="00FF430B">
        <w:rPr>
          <w:rFonts w:eastAsia="PMingLiU"/>
          <w:b/>
          <w:lang w:eastAsia="zh-CN"/>
        </w:rPr>
        <w:t>DECLARAȚIE</w:t>
      </w:r>
    </w:p>
    <w:p w14:paraId="60C49977" w14:textId="77777777" w:rsidR="00AA0E3E" w:rsidRPr="00FF430B" w:rsidRDefault="00AA0E3E" w:rsidP="00AA0E3E">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40475D" w14:textId="77777777" w:rsidR="00AA0E3E" w:rsidRPr="00FF430B" w:rsidRDefault="00AA0E3E" w:rsidP="00AA0E3E">
      <w:pPr>
        <w:pStyle w:val="a8"/>
        <w:tabs>
          <w:tab w:val="left" w:pos="567"/>
        </w:tabs>
        <w:jc w:val="center"/>
        <w:rPr>
          <w:rFonts w:ascii="Times New Roman" w:hAnsi="Times New Roman"/>
          <w:b/>
          <w:szCs w:val="24"/>
        </w:rPr>
      </w:pPr>
    </w:p>
    <w:p w14:paraId="49FEB285"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B137C58"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596289D"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CA0F769"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64051F5"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C950389" w14:textId="77777777" w:rsidR="00AA0E3E" w:rsidRPr="00FF430B" w:rsidRDefault="00AA0E3E" w:rsidP="00AA0E3E">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BB58F4F" w14:textId="77777777" w:rsidR="00AA0E3E" w:rsidRPr="00FF430B" w:rsidRDefault="00AA0E3E" w:rsidP="00AA0E3E">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F47C328" w14:textId="77777777" w:rsidR="00AA0E3E" w:rsidRPr="00FF430B" w:rsidRDefault="00AA0E3E" w:rsidP="00AA0E3E">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5F16C03A" w14:textId="77777777" w:rsidR="00AA0E3E" w:rsidRPr="00FF430B" w:rsidRDefault="00AA0E3E" w:rsidP="00AA0E3E">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6D96417" w14:textId="77777777" w:rsidR="00AA0E3E" w:rsidRPr="00FF430B" w:rsidRDefault="00AA0E3E" w:rsidP="00AA0E3E">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CE172DD"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0005E14"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925FE48" w14:textId="77777777" w:rsidR="00AA0E3E" w:rsidRPr="00FF430B" w:rsidRDefault="00AA0E3E" w:rsidP="00AA0E3E">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198E1E8"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11F3B46"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631DCE7"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41F43B25"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518DE13E" w14:textId="77777777" w:rsidR="00AA0E3E" w:rsidRPr="00FF430B" w:rsidRDefault="00AA0E3E" w:rsidP="00AA0E3E">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B06E974" w14:textId="77777777" w:rsidR="00AA0E3E" w:rsidRPr="00FF430B" w:rsidRDefault="00AA0E3E" w:rsidP="00AA0E3E">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336F07D" w14:textId="77777777" w:rsidR="00AA0E3E" w:rsidRPr="00FF430B" w:rsidRDefault="00AA0E3E" w:rsidP="00AA0E3E">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DB4D416"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2D392051"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399927B"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5951E00" w14:textId="77777777" w:rsidR="00AA0E3E" w:rsidRPr="00FF430B" w:rsidRDefault="00AA0E3E" w:rsidP="00AA0E3E">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4ACAB03" w14:textId="77777777" w:rsidR="00AA0E3E" w:rsidRPr="00FF430B" w:rsidRDefault="00AA0E3E" w:rsidP="00AA0E3E">
      <w:pPr>
        <w:rPr>
          <w:rFonts w:eastAsia="MS Mincho"/>
          <w:lang w:eastAsia="zh-CN"/>
        </w:rPr>
      </w:pPr>
    </w:p>
    <w:p w14:paraId="5F2950BA" w14:textId="77777777" w:rsidR="00AA0E3E" w:rsidRPr="00FF430B" w:rsidRDefault="00AA0E3E" w:rsidP="00AA0E3E">
      <w:pPr>
        <w:rPr>
          <w:rFonts w:eastAsia="MS Mincho"/>
          <w:lang w:eastAsia="zh-CN"/>
        </w:rPr>
      </w:pPr>
      <w:r w:rsidRPr="00FF430B">
        <w:rPr>
          <w:rFonts w:eastAsia="MS Mincho"/>
          <w:lang w:eastAsia="zh-CN"/>
        </w:rPr>
        <w:t>Data completării:______________________</w:t>
      </w:r>
    </w:p>
    <w:p w14:paraId="4F0AEA14" w14:textId="77777777" w:rsidR="00AA0E3E" w:rsidRPr="00FF430B" w:rsidRDefault="00AA0E3E" w:rsidP="00AA0E3E">
      <w:pPr>
        <w:jc w:val="both"/>
        <w:rPr>
          <w:rFonts w:eastAsia="PMingLiU"/>
          <w:lang w:eastAsia="zh-CN"/>
        </w:rPr>
      </w:pPr>
      <w:r w:rsidRPr="00FF430B">
        <w:rPr>
          <w:rFonts w:eastAsia="PMingLiU"/>
          <w:lang w:eastAsia="zh-CN"/>
        </w:rPr>
        <w:t>Semnat: _____________________________</w:t>
      </w:r>
    </w:p>
    <w:p w14:paraId="70C2DA6D" w14:textId="77777777" w:rsidR="00AA0E3E" w:rsidRPr="00FF430B" w:rsidRDefault="00AA0E3E" w:rsidP="00AA0E3E">
      <w:pPr>
        <w:jc w:val="both"/>
        <w:rPr>
          <w:rFonts w:eastAsia="PMingLiU"/>
          <w:lang w:eastAsia="zh-CN"/>
        </w:rPr>
      </w:pPr>
      <w:r w:rsidRPr="00FF430B">
        <w:rPr>
          <w:rFonts w:eastAsia="PMingLiU"/>
          <w:lang w:eastAsia="zh-CN"/>
        </w:rPr>
        <w:t>Nume: ______________________________</w:t>
      </w:r>
    </w:p>
    <w:p w14:paraId="7E428DA4" w14:textId="77777777" w:rsidR="00AA0E3E" w:rsidRPr="00FF430B" w:rsidRDefault="00AA0E3E" w:rsidP="00AA0E3E">
      <w:pPr>
        <w:jc w:val="both"/>
        <w:rPr>
          <w:rFonts w:eastAsia="PMingLiU"/>
          <w:lang w:eastAsia="zh-CN"/>
        </w:rPr>
      </w:pPr>
      <w:r w:rsidRPr="00FF430B">
        <w:rPr>
          <w:rFonts w:eastAsia="PMingLiU"/>
          <w:lang w:eastAsia="zh-CN"/>
        </w:rPr>
        <w:t>Funcţia în cadrul întreprinderii: ____________________________</w:t>
      </w:r>
    </w:p>
    <w:p w14:paraId="5A40CB21" w14:textId="77777777" w:rsidR="00AA0E3E" w:rsidRPr="00FF430B" w:rsidRDefault="00AA0E3E" w:rsidP="00AA0E3E">
      <w:pPr>
        <w:jc w:val="both"/>
        <w:rPr>
          <w:rFonts w:eastAsia="PMingLiU"/>
          <w:b/>
          <w:lang w:eastAsia="zh-CN"/>
        </w:rPr>
      </w:pPr>
      <w:r w:rsidRPr="00FF430B">
        <w:rPr>
          <w:rFonts w:eastAsia="PMingLiU"/>
          <w:lang w:eastAsia="zh-CN"/>
        </w:rPr>
        <w:t>Denumirea întreprinderii: __________________________</w:t>
      </w:r>
    </w:p>
    <w:p w14:paraId="02BDA941" w14:textId="77777777" w:rsidR="00AA0E3E" w:rsidRPr="00FF430B" w:rsidRDefault="00AA0E3E" w:rsidP="00AA0E3E">
      <w:pPr>
        <w:spacing w:after="200" w:line="276" w:lineRule="auto"/>
        <w:rPr>
          <w:rFonts w:eastAsia="PMingLiU"/>
          <w:lang w:eastAsia="zh-CN"/>
        </w:rPr>
      </w:pPr>
      <w:bookmarkStart w:id="3" w:name="_Toc449692109"/>
    </w:p>
    <w:p w14:paraId="4112C42E" w14:textId="77777777" w:rsidR="00AA0E3E" w:rsidRPr="00FF430B" w:rsidRDefault="00AA0E3E" w:rsidP="00AA0E3E">
      <w:pPr>
        <w:jc w:val="center"/>
        <w:rPr>
          <w:rFonts w:eastAsia="PMingLiU"/>
          <w:b/>
          <w:lang w:eastAsia="zh-CN"/>
        </w:rPr>
      </w:pPr>
    </w:p>
    <w:p w14:paraId="07FD00F1" w14:textId="77777777" w:rsidR="00AA0E3E" w:rsidRPr="00FF430B" w:rsidRDefault="00AA0E3E" w:rsidP="00AA0E3E">
      <w:pPr>
        <w:jc w:val="center"/>
        <w:rPr>
          <w:rFonts w:eastAsia="PMingLiU"/>
          <w:b/>
          <w:lang w:eastAsia="zh-CN"/>
        </w:rPr>
      </w:pPr>
    </w:p>
    <w:p w14:paraId="1019DB12" w14:textId="77777777" w:rsidR="00AA0E3E" w:rsidRPr="00FF430B" w:rsidRDefault="00AA0E3E" w:rsidP="00AA0E3E">
      <w:pPr>
        <w:jc w:val="center"/>
        <w:rPr>
          <w:rFonts w:eastAsia="PMingLiU"/>
          <w:b/>
          <w:lang w:eastAsia="zh-CN"/>
        </w:rPr>
      </w:pPr>
    </w:p>
    <w:p w14:paraId="4AF5F9E3" w14:textId="77777777" w:rsidR="00AA0E3E" w:rsidRPr="00FF430B" w:rsidRDefault="00AA0E3E" w:rsidP="00AA0E3E">
      <w:pPr>
        <w:jc w:val="center"/>
        <w:rPr>
          <w:rFonts w:eastAsia="PMingLiU"/>
          <w:b/>
          <w:lang w:eastAsia="zh-CN"/>
        </w:rPr>
      </w:pPr>
    </w:p>
    <w:p w14:paraId="598043B8" w14:textId="77777777" w:rsidR="00AA0E3E" w:rsidRPr="00FF430B" w:rsidRDefault="00AA0E3E" w:rsidP="00AA0E3E">
      <w:pPr>
        <w:jc w:val="center"/>
        <w:rPr>
          <w:rFonts w:eastAsia="PMingLiU"/>
          <w:b/>
          <w:lang w:eastAsia="zh-CN"/>
        </w:rPr>
      </w:pPr>
    </w:p>
    <w:p w14:paraId="28B2C3E9" w14:textId="77777777" w:rsidR="00AA0E3E" w:rsidRPr="00FF430B" w:rsidRDefault="00AA0E3E" w:rsidP="00AA0E3E">
      <w:pPr>
        <w:jc w:val="center"/>
        <w:rPr>
          <w:rFonts w:eastAsia="PMingLiU"/>
          <w:b/>
          <w:lang w:eastAsia="zh-CN"/>
        </w:rPr>
      </w:pPr>
    </w:p>
    <w:p w14:paraId="6D1281DB" w14:textId="77777777" w:rsidR="00AA0E3E" w:rsidRPr="009C460A" w:rsidRDefault="00AA0E3E" w:rsidP="00AA0E3E">
      <w:pPr>
        <w:jc w:val="right"/>
        <w:rPr>
          <w:b/>
          <w:bCs/>
          <w:i/>
          <w:iCs/>
          <w:noProof w:val="0"/>
          <w:sz w:val="22"/>
          <w:szCs w:val="22"/>
        </w:rPr>
      </w:pPr>
      <w:r w:rsidRPr="009C460A">
        <w:rPr>
          <w:b/>
          <w:bCs/>
          <w:i/>
          <w:iCs/>
          <w:noProof w:val="0"/>
        </w:rPr>
        <w:lastRenderedPageBreak/>
        <w:t>Anexa nr. 13</w:t>
      </w:r>
    </w:p>
    <w:p w14:paraId="7A0CA1F2" w14:textId="77777777" w:rsidR="00AA0E3E" w:rsidRDefault="00AA0E3E" w:rsidP="00AA0E3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51ADB6A0" w14:textId="77777777" w:rsidR="00AA0E3E" w:rsidRDefault="00AA0E3E" w:rsidP="00AA0E3E">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043FFC1" w14:textId="77777777" w:rsidR="00AA0E3E" w:rsidRDefault="00AA0E3E" w:rsidP="00AA0E3E">
      <w:pPr>
        <w:pStyle w:val="a8"/>
        <w:tabs>
          <w:tab w:val="left" w:pos="567"/>
        </w:tabs>
        <w:spacing w:line="360" w:lineRule="auto"/>
        <w:jc w:val="both"/>
        <w:rPr>
          <w:b/>
          <w:i/>
          <w:iCs/>
          <w:color w:val="2E74B5" w:themeColor="accent1" w:themeShade="BF"/>
          <w:sz w:val="28"/>
          <w:szCs w:val="28"/>
        </w:rPr>
      </w:pPr>
    </w:p>
    <w:p w14:paraId="1BB74A9C" w14:textId="77777777" w:rsidR="00AA0E3E" w:rsidRDefault="00AA0E3E" w:rsidP="00AA0E3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61B5FEB0" w14:textId="77777777" w:rsidR="00AA0E3E" w:rsidRPr="009C460A" w:rsidRDefault="00AA0E3E" w:rsidP="00AA0E3E">
      <w:pPr>
        <w:jc w:val="center"/>
        <w:rPr>
          <w:rFonts w:eastAsia="PMingLiU"/>
          <w:b/>
          <w:lang w:eastAsia="zh-CN"/>
        </w:rPr>
      </w:pPr>
    </w:p>
    <w:p w14:paraId="1DF892BC" w14:textId="77777777" w:rsidR="00AA0E3E" w:rsidRPr="00FF430B" w:rsidRDefault="00AA0E3E" w:rsidP="00AA0E3E">
      <w:pPr>
        <w:jc w:val="center"/>
        <w:rPr>
          <w:rFonts w:eastAsia="PMingLiU"/>
          <w:b/>
          <w:lang w:eastAsia="zh-CN"/>
        </w:rPr>
      </w:pPr>
    </w:p>
    <w:bookmarkEnd w:id="3"/>
    <w:p w14:paraId="6422063E" w14:textId="77777777" w:rsidR="00AA0E3E" w:rsidRPr="00FF430B" w:rsidRDefault="00AA0E3E" w:rsidP="00AA0E3E">
      <w:pPr>
        <w:jc w:val="center"/>
        <w:rPr>
          <w:b/>
        </w:rPr>
      </w:pPr>
    </w:p>
    <w:p w14:paraId="08567176" w14:textId="77777777" w:rsidR="00AA0E3E" w:rsidRPr="00FF430B" w:rsidRDefault="00AA0E3E" w:rsidP="00AA0E3E">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74B75C9" w14:textId="77777777" w:rsidR="00AA0E3E" w:rsidRPr="00FF430B" w:rsidRDefault="00AA0E3E" w:rsidP="00AA0E3E">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4F28985" w14:textId="77777777" w:rsidR="00AA0E3E" w:rsidRPr="00FF430B" w:rsidRDefault="00AA0E3E" w:rsidP="00AA0E3E">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397"/>
        <w:gridCol w:w="1863"/>
        <w:gridCol w:w="1560"/>
        <w:gridCol w:w="1247"/>
        <w:gridCol w:w="1417"/>
      </w:tblGrid>
      <w:tr w:rsidR="00AA0E3E" w:rsidRPr="00EC30C2" w14:paraId="53E764C2" w14:textId="77777777" w:rsidTr="0069186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28392" w14:textId="77777777" w:rsidR="00AA0E3E" w:rsidRPr="00FF430B" w:rsidRDefault="00AA0E3E" w:rsidP="0069186A">
            <w:pPr>
              <w:jc w:val="center"/>
              <w:rPr>
                <w:b/>
                <w:bCs/>
              </w:rPr>
            </w:pPr>
            <w:r w:rsidRPr="00FF430B">
              <w:rPr>
                <w:b/>
                <w:bCs/>
              </w:rPr>
              <w:t>Nr</w:t>
            </w:r>
          </w:p>
          <w:p w14:paraId="1ACE19C2" w14:textId="77777777" w:rsidR="00AA0E3E" w:rsidRPr="00FF430B" w:rsidRDefault="00AA0E3E" w:rsidP="0069186A">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BEF746" w14:textId="77777777" w:rsidR="00AA0E3E" w:rsidRPr="00FF430B" w:rsidRDefault="00AA0E3E" w:rsidP="0069186A">
            <w:pPr>
              <w:jc w:val="center"/>
              <w:rPr>
                <w:b/>
                <w:bCs/>
              </w:rPr>
            </w:pPr>
            <w:r w:rsidRPr="00FF430B">
              <w:rPr>
                <w:b/>
                <w:bCs/>
              </w:rPr>
              <w:t>Obiectul contractului</w:t>
            </w:r>
          </w:p>
        </w:tc>
        <w:tc>
          <w:tcPr>
            <w:tcW w:w="13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C21236E" w14:textId="77777777" w:rsidR="00AA0E3E" w:rsidRPr="00FF430B" w:rsidRDefault="00AA0E3E" w:rsidP="0069186A">
            <w:pPr>
              <w:jc w:val="center"/>
              <w:rPr>
                <w:b/>
                <w:bCs/>
              </w:rPr>
            </w:pPr>
            <w:r w:rsidRPr="00FF430B">
              <w:rPr>
                <w:b/>
                <w:bCs/>
              </w:rPr>
              <w:t>Denumirea/numele beneficiarului/Adresa</w:t>
            </w:r>
          </w:p>
        </w:tc>
        <w:tc>
          <w:tcPr>
            <w:tcW w:w="18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58F51F" w14:textId="77777777" w:rsidR="00AA0E3E" w:rsidRDefault="00AA0E3E" w:rsidP="0069186A">
            <w:pPr>
              <w:jc w:val="center"/>
              <w:rPr>
                <w:b/>
                <w:bCs/>
              </w:rPr>
            </w:pPr>
            <w:r w:rsidRPr="00FF430B">
              <w:rPr>
                <w:b/>
                <w:bCs/>
              </w:rPr>
              <w:t>Calitatea antrepreno</w:t>
            </w:r>
          </w:p>
          <w:p w14:paraId="65C08F02" w14:textId="77777777" w:rsidR="00AA0E3E" w:rsidRPr="00FF430B" w:rsidRDefault="00AA0E3E" w:rsidP="0069186A">
            <w:pPr>
              <w:jc w:val="center"/>
              <w:rPr>
                <w:b/>
                <w:bCs/>
              </w:rPr>
            </w:pPr>
            <w:r w:rsidRPr="00FF430B">
              <w:rPr>
                <w:b/>
                <w:bCs/>
              </w:rPr>
              <w:t>rului</w:t>
            </w:r>
            <w:r w:rsidRPr="00FF430B">
              <w:rPr>
                <w:b/>
                <w:bCs/>
                <w:vertAlign w:val="superscript"/>
              </w:rPr>
              <w: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3B3D88" w14:textId="77777777" w:rsidR="00AA0E3E" w:rsidRPr="00FF430B" w:rsidRDefault="00AA0E3E" w:rsidP="0069186A">
            <w:pPr>
              <w:jc w:val="center"/>
              <w:rPr>
                <w:b/>
                <w:bCs/>
              </w:rPr>
            </w:pPr>
            <w:r w:rsidRPr="00FF430B">
              <w:rPr>
                <w:b/>
                <w:bCs/>
              </w:rPr>
              <w:t xml:space="preserve">Preţul contractului/ valoarea lucrărilor executate </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B46346" w14:textId="77777777" w:rsidR="00AA0E3E" w:rsidRPr="00FF430B" w:rsidRDefault="00AA0E3E" w:rsidP="0069186A">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51383D" w14:textId="77777777" w:rsidR="00AA0E3E" w:rsidRPr="00FF430B" w:rsidRDefault="00AA0E3E" w:rsidP="0069186A">
            <w:pPr>
              <w:jc w:val="center"/>
              <w:rPr>
                <w:b/>
                <w:bCs/>
              </w:rPr>
            </w:pPr>
            <w:r w:rsidRPr="00FF430B">
              <w:rPr>
                <w:b/>
                <w:bCs/>
              </w:rPr>
              <w:t>Numărul şi data procesului-verbal de recepţie la terminarea lucrărilor</w:t>
            </w:r>
          </w:p>
        </w:tc>
      </w:tr>
      <w:tr w:rsidR="00AA0E3E" w:rsidRPr="00EC30C2" w14:paraId="1961366A"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6F115631" w14:textId="77777777" w:rsidR="00AA0E3E" w:rsidRPr="00FF430B" w:rsidRDefault="00AA0E3E" w:rsidP="0069186A">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07248F57"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209BA1B2"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0D970022"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74ECE35A"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3EDAED14"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6FC5FBFE" w14:textId="77777777" w:rsidR="00AA0E3E" w:rsidRPr="00FF430B" w:rsidRDefault="00AA0E3E" w:rsidP="0069186A">
            <w:pPr>
              <w:jc w:val="center"/>
            </w:pPr>
            <w:r w:rsidRPr="00FF430B">
              <w:t> </w:t>
            </w:r>
          </w:p>
        </w:tc>
      </w:tr>
      <w:tr w:rsidR="00AA0E3E" w:rsidRPr="00EC30C2" w14:paraId="49A9C65A"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41712CCA" w14:textId="77777777" w:rsidR="00AA0E3E" w:rsidRPr="00FF430B" w:rsidRDefault="00AA0E3E" w:rsidP="0069186A">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2DD028A3"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25B3B43B"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7A160C0E"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3AD96002"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40450E5C"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3444ACE6" w14:textId="77777777" w:rsidR="00AA0E3E" w:rsidRPr="00FF430B" w:rsidRDefault="00AA0E3E" w:rsidP="0069186A">
            <w:pPr>
              <w:jc w:val="center"/>
            </w:pPr>
            <w:r w:rsidRPr="00FF430B">
              <w:t> </w:t>
            </w:r>
          </w:p>
        </w:tc>
      </w:tr>
      <w:tr w:rsidR="00AA0E3E" w:rsidRPr="00EC30C2" w14:paraId="3825A7D2" w14:textId="77777777" w:rsidTr="0069186A">
        <w:trPr>
          <w:trHeight w:val="300"/>
        </w:trPr>
        <w:tc>
          <w:tcPr>
            <w:tcW w:w="607" w:type="dxa"/>
            <w:tcBorders>
              <w:top w:val="nil"/>
              <w:left w:val="single" w:sz="4" w:space="0" w:color="auto"/>
              <w:bottom w:val="single" w:sz="4" w:space="0" w:color="auto"/>
              <w:right w:val="single" w:sz="4" w:space="0" w:color="auto"/>
            </w:tcBorders>
            <w:vAlign w:val="center"/>
          </w:tcPr>
          <w:p w14:paraId="112B3986" w14:textId="77777777" w:rsidR="00AA0E3E" w:rsidRPr="00FF430B" w:rsidRDefault="00AA0E3E" w:rsidP="0069186A">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424A8074" w14:textId="77777777" w:rsidR="00AA0E3E" w:rsidRPr="00FF430B" w:rsidRDefault="00AA0E3E" w:rsidP="0069186A">
            <w:pPr>
              <w:jc w:val="center"/>
            </w:pPr>
            <w:r w:rsidRPr="00FF430B">
              <w:t> </w:t>
            </w:r>
          </w:p>
        </w:tc>
        <w:tc>
          <w:tcPr>
            <w:tcW w:w="1397" w:type="dxa"/>
            <w:tcBorders>
              <w:top w:val="nil"/>
              <w:left w:val="nil"/>
              <w:bottom w:val="single" w:sz="4" w:space="0" w:color="auto"/>
              <w:right w:val="single" w:sz="4" w:space="0" w:color="auto"/>
            </w:tcBorders>
            <w:vAlign w:val="center"/>
          </w:tcPr>
          <w:p w14:paraId="3F2EB383" w14:textId="77777777" w:rsidR="00AA0E3E" w:rsidRPr="00FF430B" w:rsidRDefault="00AA0E3E" w:rsidP="0069186A">
            <w:pPr>
              <w:jc w:val="center"/>
            </w:pPr>
            <w:r w:rsidRPr="00FF430B">
              <w:t> </w:t>
            </w:r>
          </w:p>
        </w:tc>
        <w:tc>
          <w:tcPr>
            <w:tcW w:w="1863" w:type="dxa"/>
            <w:tcBorders>
              <w:top w:val="nil"/>
              <w:left w:val="nil"/>
              <w:bottom w:val="single" w:sz="4" w:space="0" w:color="auto"/>
              <w:right w:val="single" w:sz="4" w:space="0" w:color="auto"/>
            </w:tcBorders>
            <w:vAlign w:val="center"/>
          </w:tcPr>
          <w:p w14:paraId="7DA98C77" w14:textId="77777777" w:rsidR="00AA0E3E" w:rsidRPr="00FF430B" w:rsidRDefault="00AA0E3E" w:rsidP="0069186A">
            <w:pPr>
              <w:jc w:val="center"/>
            </w:pPr>
            <w:r w:rsidRPr="00FF430B">
              <w:t> </w:t>
            </w:r>
          </w:p>
        </w:tc>
        <w:tc>
          <w:tcPr>
            <w:tcW w:w="1560" w:type="dxa"/>
            <w:tcBorders>
              <w:top w:val="nil"/>
              <w:left w:val="nil"/>
              <w:bottom w:val="single" w:sz="4" w:space="0" w:color="auto"/>
              <w:right w:val="single" w:sz="4" w:space="0" w:color="auto"/>
            </w:tcBorders>
            <w:vAlign w:val="center"/>
          </w:tcPr>
          <w:p w14:paraId="6C7EB64D" w14:textId="77777777" w:rsidR="00AA0E3E" w:rsidRPr="00FF430B" w:rsidRDefault="00AA0E3E" w:rsidP="0069186A">
            <w:pPr>
              <w:jc w:val="center"/>
            </w:pPr>
            <w:r w:rsidRPr="00FF430B">
              <w:t> </w:t>
            </w:r>
          </w:p>
        </w:tc>
        <w:tc>
          <w:tcPr>
            <w:tcW w:w="1247" w:type="dxa"/>
            <w:tcBorders>
              <w:top w:val="nil"/>
              <w:left w:val="nil"/>
              <w:bottom w:val="single" w:sz="4" w:space="0" w:color="auto"/>
              <w:right w:val="single" w:sz="4" w:space="0" w:color="auto"/>
            </w:tcBorders>
            <w:vAlign w:val="center"/>
          </w:tcPr>
          <w:p w14:paraId="54249897" w14:textId="77777777" w:rsidR="00AA0E3E" w:rsidRPr="00FF430B" w:rsidRDefault="00AA0E3E" w:rsidP="0069186A">
            <w:pPr>
              <w:jc w:val="center"/>
            </w:pPr>
            <w:r w:rsidRPr="00FF430B">
              <w:t> </w:t>
            </w:r>
          </w:p>
        </w:tc>
        <w:tc>
          <w:tcPr>
            <w:tcW w:w="1417" w:type="dxa"/>
            <w:tcBorders>
              <w:top w:val="nil"/>
              <w:left w:val="nil"/>
              <w:bottom w:val="single" w:sz="4" w:space="0" w:color="auto"/>
              <w:right w:val="single" w:sz="4" w:space="0" w:color="auto"/>
            </w:tcBorders>
            <w:vAlign w:val="center"/>
          </w:tcPr>
          <w:p w14:paraId="1AFEB2FF" w14:textId="77777777" w:rsidR="00AA0E3E" w:rsidRPr="00FF430B" w:rsidRDefault="00AA0E3E" w:rsidP="0069186A">
            <w:pPr>
              <w:jc w:val="center"/>
            </w:pPr>
            <w:r w:rsidRPr="00FF430B">
              <w:t> </w:t>
            </w:r>
          </w:p>
        </w:tc>
      </w:tr>
    </w:tbl>
    <w:p w14:paraId="17A3EC32" w14:textId="77777777" w:rsidR="00AA0E3E" w:rsidRPr="00FF430B" w:rsidRDefault="00AA0E3E" w:rsidP="00AA0E3E">
      <w:pPr>
        <w:jc w:val="both"/>
      </w:pPr>
    </w:p>
    <w:p w14:paraId="06A909E4" w14:textId="77777777" w:rsidR="00AA0E3E" w:rsidRPr="00FF430B" w:rsidRDefault="00AA0E3E" w:rsidP="00AA0E3E">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1DED2D7F" w14:textId="77777777" w:rsidR="00AA0E3E" w:rsidRPr="00FF430B" w:rsidRDefault="00AA0E3E" w:rsidP="00AA0E3E">
      <w:pPr>
        <w:jc w:val="both"/>
        <w:rPr>
          <w:rFonts w:eastAsia="PMingLiU"/>
          <w:lang w:eastAsia="zh-CN"/>
        </w:rPr>
      </w:pPr>
    </w:p>
    <w:p w14:paraId="2EF7276C" w14:textId="77777777" w:rsidR="00AA0E3E" w:rsidRPr="00FF430B" w:rsidRDefault="00AA0E3E" w:rsidP="00AA0E3E">
      <w:pPr>
        <w:jc w:val="both"/>
        <w:rPr>
          <w:rFonts w:eastAsia="PMingLiU"/>
          <w:lang w:eastAsia="zh-CN"/>
        </w:rPr>
      </w:pPr>
      <w:r w:rsidRPr="00FF430B">
        <w:rPr>
          <w:rFonts w:eastAsia="PMingLiU"/>
          <w:lang w:eastAsia="zh-CN"/>
        </w:rPr>
        <w:t>Semnat: ________________________________________</w:t>
      </w:r>
    </w:p>
    <w:p w14:paraId="5AB01C3F" w14:textId="77777777" w:rsidR="00AA0E3E" w:rsidRPr="00FF430B" w:rsidRDefault="00AA0E3E" w:rsidP="00AA0E3E">
      <w:pPr>
        <w:jc w:val="both"/>
        <w:rPr>
          <w:rFonts w:eastAsia="PMingLiU"/>
          <w:lang w:eastAsia="zh-CN"/>
        </w:rPr>
      </w:pPr>
      <w:r w:rsidRPr="00FF430B">
        <w:rPr>
          <w:rFonts w:eastAsia="PMingLiU"/>
          <w:lang w:eastAsia="zh-CN"/>
        </w:rPr>
        <w:t>Nume: _________________________________________</w:t>
      </w:r>
    </w:p>
    <w:p w14:paraId="313877B3" w14:textId="77777777" w:rsidR="00AA0E3E" w:rsidRPr="00FF430B" w:rsidRDefault="00AA0E3E" w:rsidP="00AA0E3E">
      <w:pPr>
        <w:jc w:val="both"/>
        <w:rPr>
          <w:rFonts w:eastAsia="PMingLiU"/>
          <w:lang w:eastAsia="zh-CN"/>
        </w:rPr>
      </w:pPr>
      <w:r w:rsidRPr="00FF430B">
        <w:rPr>
          <w:rFonts w:eastAsia="PMingLiU"/>
          <w:lang w:eastAsia="zh-CN"/>
        </w:rPr>
        <w:t>Funcţia în cadrul întreprinderii: ___________________________</w:t>
      </w:r>
    </w:p>
    <w:p w14:paraId="5E54ED8F" w14:textId="77777777" w:rsidR="00AA0E3E" w:rsidRPr="00FF430B" w:rsidRDefault="00AA0E3E" w:rsidP="00AA0E3E">
      <w:pPr>
        <w:jc w:val="both"/>
        <w:rPr>
          <w:rFonts w:eastAsia="PMingLiU"/>
          <w:lang w:eastAsia="zh-CN"/>
        </w:rPr>
      </w:pPr>
      <w:r w:rsidRPr="00FF430B">
        <w:rPr>
          <w:rFonts w:eastAsia="PMingLiU"/>
          <w:lang w:eastAsia="zh-CN"/>
        </w:rPr>
        <w:t>Denumirea întreprinderii: ________________________________</w:t>
      </w:r>
    </w:p>
    <w:p w14:paraId="7B2A777D" w14:textId="77777777" w:rsidR="00AA0E3E" w:rsidRPr="00FF430B" w:rsidRDefault="00AA0E3E" w:rsidP="00AA0E3E">
      <w:pPr>
        <w:spacing w:after="200" w:line="276" w:lineRule="auto"/>
        <w:rPr>
          <w:rFonts w:eastAsia="PMingLiU"/>
          <w:lang w:eastAsia="zh-CN"/>
        </w:rPr>
      </w:pPr>
    </w:p>
    <w:p w14:paraId="2736EFDF" w14:textId="77777777" w:rsidR="00AA0E3E" w:rsidRPr="00FF430B" w:rsidRDefault="00AA0E3E" w:rsidP="00AA0E3E">
      <w:pPr>
        <w:spacing w:line="276" w:lineRule="auto"/>
        <w:jc w:val="center"/>
        <w:rPr>
          <w:rFonts w:eastAsia="PMingLiU"/>
          <w:b/>
          <w:lang w:eastAsia="zh-CN"/>
        </w:rPr>
      </w:pPr>
    </w:p>
    <w:p w14:paraId="019D026D" w14:textId="77777777" w:rsidR="00AA0E3E" w:rsidRPr="00FF430B" w:rsidRDefault="00AA0E3E" w:rsidP="00AA0E3E">
      <w:pPr>
        <w:spacing w:line="276" w:lineRule="auto"/>
        <w:jc w:val="center"/>
        <w:rPr>
          <w:rFonts w:eastAsia="PMingLiU"/>
          <w:b/>
          <w:lang w:eastAsia="zh-CN"/>
        </w:rPr>
      </w:pPr>
    </w:p>
    <w:p w14:paraId="7F72BCDA" w14:textId="77777777" w:rsidR="00AA0E3E" w:rsidRPr="00FF430B" w:rsidRDefault="00AA0E3E" w:rsidP="00AA0E3E">
      <w:pPr>
        <w:spacing w:line="276" w:lineRule="auto"/>
        <w:jc w:val="center"/>
        <w:rPr>
          <w:rFonts w:eastAsia="PMingLiU"/>
          <w:b/>
          <w:lang w:eastAsia="zh-CN"/>
        </w:rPr>
      </w:pPr>
    </w:p>
    <w:p w14:paraId="6FC3EC4F" w14:textId="77777777" w:rsidR="00AA0E3E" w:rsidRPr="00FF430B" w:rsidRDefault="00AA0E3E" w:rsidP="00AA0E3E">
      <w:pPr>
        <w:spacing w:line="276" w:lineRule="auto"/>
        <w:jc w:val="center"/>
        <w:rPr>
          <w:rFonts w:eastAsia="PMingLiU"/>
          <w:b/>
          <w:lang w:eastAsia="zh-CN"/>
        </w:rPr>
      </w:pPr>
    </w:p>
    <w:p w14:paraId="4A4D747B" w14:textId="77777777" w:rsidR="00AA0E3E" w:rsidRPr="00FF430B" w:rsidRDefault="00AA0E3E" w:rsidP="00AA0E3E">
      <w:pPr>
        <w:spacing w:line="276" w:lineRule="auto"/>
        <w:jc w:val="center"/>
        <w:rPr>
          <w:rFonts w:eastAsia="PMingLiU"/>
          <w:b/>
          <w:lang w:eastAsia="zh-CN"/>
        </w:rPr>
      </w:pPr>
    </w:p>
    <w:p w14:paraId="187A6E2C" w14:textId="77777777" w:rsidR="00AA0E3E" w:rsidRPr="00FF430B" w:rsidRDefault="00AA0E3E" w:rsidP="00AA0E3E">
      <w:pPr>
        <w:spacing w:line="276" w:lineRule="auto"/>
        <w:jc w:val="center"/>
        <w:rPr>
          <w:rFonts w:eastAsia="PMingLiU"/>
          <w:b/>
          <w:lang w:eastAsia="zh-CN"/>
        </w:rPr>
      </w:pPr>
    </w:p>
    <w:p w14:paraId="2BE15F82" w14:textId="77777777" w:rsidR="00AA0E3E" w:rsidRPr="00FF430B" w:rsidRDefault="00AA0E3E" w:rsidP="00AA0E3E">
      <w:pPr>
        <w:spacing w:line="276" w:lineRule="auto"/>
        <w:jc w:val="center"/>
        <w:rPr>
          <w:rFonts w:eastAsia="PMingLiU"/>
          <w:b/>
          <w:lang w:eastAsia="zh-CN"/>
        </w:rPr>
      </w:pPr>
    </w:p>
    <w:p w14:paraId="0019C9AF" w14:textId="77777777" w:rsidR="00AA0E3E" w:rsidRPr="00FF430B" w:rsidRDefault="00AA0E3E" w:rsidP="00AA0E3E">
      <w:pPr>
        <w:spacing w:line="276" w:lineRule="auto"/>
        <w:jc w:val="center"/>
        <w:rPr>
          <w:rFonts w:eastAsia="PMingLiU"/>
          <w:b/>
          <w:lang w:eastAsia="zh-CN"/>
        </w:rPr>
      </w:pPr>
    </w:p>
    <w:p w14:paraId="785AEEAD" w14:textId="77777777" w:rsidR="00AA0E3E" w:rsidRPr="00FF430B" w:rsidRDefault="00AA0E3E" w:rsidP="00AA0E3E">
      <w:pPr>
        <w:spacing w:line="276" w:lineRule="auto"/>
        <w:jc w:val="center"/>
        <w:rPr>
          <w:rFonts w:eastAsia="PMingLiU"/>
          <w:b/>
          <w:lang w:eastAsia="zh-CN"/>
        </w:rPr>
      </w:pPr>
    </w:p>
    <w:p w14:paraId="53835437" w14:textId="77777777" w:rsidR="00AA0E3E" w:rsidRPr="00FF430B" w:rsidRDefault="00AA0E3E" w:rsidP="00AA0E3E">
      <w:pPr>
        <w:spacing w:line="276" w:lineRule="auto"/>
        <w:jc w:val="center"/>
        <w:rPr>
          <w:rFonts w:eastAsia="PMingLiU"/>
          <w:b/>
          <w:lang w:eastAsia="zh-CN"/>
        </w:rPr>
      </w:pPr>
    </w:p>
    <w:p w14:paraId="7042A2B6" w14:textId="77777777" w:rsidR="00AA0E3E" w:rsidRPr="00FF430B" w:rsidRDefault="00AA0E3E" w:rsidP="00AA0E3E">
      <w:pPr>
        <w:spacing w:line="276" w:lineRule="auto"/>
        <w:jc w:val="center"/>
        <w:rPr>
          <w:rFonts w:eastAsia="PMingLiU"/>
          <w:b/>
          <w:lang w:eastAsia="zh-CN"/>
        </w:rPr>
      </w:pPr>
    </w:p>
    <w:p w14:paraId="6536EAE3" w14:textId="77777777" w:rsidR="00AA35FC" w:rsidRPr="00FF430B" w:rsidRDefault="00AA35FC" w:rsidP="00AA35FC">
      <w:pPr>
        <w:spacing w:line="276" w:lineRule="auto"/>
        <w:jc w:val="center"/>
        <w:rPr>
          <w:rFonts w:eastAsia="PMingLiU"/>
          <w:b/>
          <w:lang w:eastAsia="zh-CN"/>
        </w:rPr>
      </w:pPr>
    </w:p>
    <w:p w14:paraId="06DE0386" w14:textId="77777777" w:rsidR="00AA35FC" w:rsidRPr="00FF430B" w:rsidRDefault="00AA35FC" w:rsidP="00AA35FC">
      <w:pPr>
        <w:spacing w:line="276" w:lineRule="auto"/>
        <w:jc w:val="center"/>
        <w:rPr>
          <w:rFonts w:eastAsia="PMingLiU"/>
          <w:b/>
          <w:lang w:eastAsia="zh-CN"/>
        </w:rPr>
      </w:pPr>
    </w:p>
    <w:p w14:paraId="0E39E53A" w14:textId="77777777" w:rsidR="00AA35FC" w:rsidRPr="00FF430B" w:rsidRDefault="00AA35FC" w:rsidP="00AA35FC">
      <w:pPr>
        <w:spacing w:line="276" w:lineRule="auto"/>
        <w:jc w:val="center"/>
        <w:rPr>
          <w:rFonts w:eastAsia="PMingLiU"/>
          <w:b/>
          <w:lang w:eastAsia="zh-CN"/>
        </w:rPr>
      </w:pPr>
    </w:p>
    <w:p w14:paraId="5E1BA8BA" w14:textId="77777777" w:rsidR="00AA35FC" w:rsidRPr="00FF430B" w:rsidRDefault="00AA35FC" w:rsidP="00AA35FC">
      <w:pPr>
        <w:spacing w:line="276" w:lineRule="auto"/>
        <w:jc w:val="center"/>
        <w:rPr>
          <w:rFonts w:eastAsia="PMingLiU"/>
          <w:b/>
          <w:lang w:eastAsia="zh-CN"/>
        </w:rPr>
      </w:pPr>
    </w:p>
    <w:p w14:paraId="6624CC6C" w14:textId="77777777" w:rsidR="00AA35FC" w:rsidRPr="00FF430B" w:rsidRDefault="00AA35FC" w:rsidP="00AA35FC">
      <w:pPr>
        <w:spacing w:line="276" w:lineRule="auto"/>
        <w:jc w:val="center"/>
        <w:rPr>
          <w:rFonts w:eastAsia="PMingLiU"/>
          <w:b/>
          <w:lang w:eastAsia="zh-CN"/>
        </w:rPr>
      </w:pPr>
    </w:p>
    <w:p w14:paraId="2CC337CF" w14:textId="77777777" w:rsidR="00AA35FC" w:rsidRPr="00FF430B" w:rsidRDefault="00AA35FC" w:rsidP="00AA35FC">
      <w:pPr>
        <w:spacing w:line="276" w:lineRule="auto"/>
        <w:jc w:val="center"/>
        <w:rPr>
          <w:rFonts w:eastAsia="PMingLiU"/>
          <w:b/>
          <w:lang w:eastAsia="zh-CN"/>
        </w:rPr>
      </w:pPr>
    </w:p>
    <w:p w14:paraId="5840BB3E" w14:textId="77777777" w:rsidR="00AA35FC" w:rsidRPr="00FF430B" w:rsidRDefault="00AA35FC" w:rsidP="00AA35FC">
      <w:pPr>
        <w:spacing w:line="276" w:lineRule="auto"/>
        <w:jc w:val="center"/>
        <w:rPr>
          <w:rFonts w:eastAsia="PMingLiU"/>
          <w:b/>
          <w:lang w:eastAsia="zh-CN"/>
        </w:rPr>
      </w:pPr>
    </w:p>
    <w:p w14:paraId="465C1875" w14:textId="77777777" w:rsidR="00AA35FC" w:rsidRPr="00FF430B" w:rsidRDefault="00AA35FC" w:rsidP="00AA35FC">
      <w:pPr>
        <w:spacing w:line="276" w:lineRule="auto"/>
        <w:jc w:val="center"/>
        <w:rPr>
          <w:rFonts w:eastAsia="PMingLiU"/>
          <w:b/>
          <w:lang w:eastAsia="zh-CN"/>
        </w:rPr>
      </w:pPr>
    </w:p>
    <w:p w14:paraId="37F837D0" w14:textId="56BA0177"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w:t>
      </w:r>
      <w:r w:rsidR="0029058A">
        <w:rPr>
          <w:b/>
          <w:bCs/>
          <w:i/>
          <w:iCs/>
          <w:noProof w:val="0"/>
        </w:rPr>
        <w:t>4</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19EA6511" w14:textId="53FB2889"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4" w:name="_Toc449692118"/>
      <w:bookmarkStart w:id="5" w:name="_Toc390252621"/>
      <w:r w:rsidRPr="00EF3D50">
        <w:rPr>
          <w:rFonts w:ascii="Times New Roman" w:hAnsi="Times New Roman" w:cs="Times New Roman"/>
          <w:bCs w:val="0"/>
          <w:color w:val="auto"/>
          <w:sz w:val="28"/>
          <w:szCs w:val="28"/>
        </w:rPr>
        <w:t>CAIET DE SARCINI</w:t>
      </w:r>
      <w:bookmarkEnd w:id="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5"/>
    <w:p w14:paraId="0F41E6D1" w14:textId="77777777" w:rsidR="0029058A" w:rsidRPr="00FF430B" w:rsidRDefault="0029058A" w:rsidP="0029058A"/>
    <w:p w14:paraId="6E40A814" w14:textId="77777777" w:rsidR="0029058A" w:rsidRPr="0069186A" w:rsidRDefault="0029058A" w:rsidP="0029058A">
      <w:pPr>
        <w:pStyle w:val="2"/>
        <w:spacing w:before="0"/>
        <w:jc w:val="center"/>
        <w:rPr>
          <w:rFonts w:ascii="Times New Roman" w:hAnsi="Times New Roman" w:cs="Times New Roman"/>
          <w:bCs w:val="0"/>
          <w:color w:val="auto"/>
          <w:sz w:val="24"/>
          <w:szCs w:val="24"/>
        </w:rPr>
      </w:pPr>
      <w:r w:rsidRPr="0069186A">
        <w:rPr>
          <w:rFonts w:ascii="Times New Roman" w:hAnsi="Times New Roman" w:cs="Times New Roman"/>
          <w:bCs w:val="0"/>
          <w:color w:val="auto"/>
          <w:sz w:val="24"/>
          <w:szCs w:val="24"/>
        </w:rPr>
        <w:t>SERVICII DE PROIECTARE</w:t>
      </w:r>
    </w:p>
    <w:p w14:paraId="417D0465" w14:textId="77777777" w:rsidR="0029058A" w:rsidRPr="0069186A" w:rsidRDefault="0029058A" w:rsidP="0029058A">
      <w:pPr>
        <w:pStyle w:val="a"/>
        <w:numPr>
          <w:ilvl w:val="0"/>
          <w:numId w:val="0"/>
        </w:numPr>
      </w:pPr>
    </w:p>
    <w:p w14:paraId="741E7DB7" w14:textId="4B718D9B" w:rsidR="0029058A" w:rsidRPr="0069186A" w:rsidRDefault="0029058A" w:rsidP="00735191">
      <w:pPr>
        <w:pStyle w:val="a"/>
        <w:numPr>
          <w:ilvl w:val="0"/>
          <w:numId w:val="13"/>
        </w:numPr>
        <w:tabs>
          <w:tab w:val="clear" w:pos="1134"/>
          <w:tab w:val="left" w:pos="284"/>
        </w:tabs>
        <w:ind w:left="0" w:firstLine="0"/>
        <w:rPr>
          <w:bCs/>
          <w:lang w:val="ro-RO"/>
        </w:rPr>
      </w:pPr>
      <w:proofErr w:type="spellStart"/>
      <w:r w:rsidRPr="0069186A">
        <w:rPr>
          <w:b/>
        </w:rPr>
        <w:t>Denumirea</w:t>
      </w:r>
      <w:proofErr w:type="spellEnd"/>
      <w:r w:rsidRPr="0069186A">
        <w:rPr>
          <w:b/>
        </w:rPr>
        <w:t xml:space="preserve"> </w:t>
      </w:r>
      <w:proofErr w:type="spellStart"/>
      <w:r w:rsidRPr="0069186A">
        <w:rPr>
          <w:b/>
        </w:rPr>
        <w:t>obiectului</w:t>
      </w:r>
      <w:proofErr w:type="spellEnd"/>
      <w:r w:rsidR="000C1E89" w:rsidRPr="0069186A">
        <w:rPr>
          <w:b/>
          <w:lang w:val="ro-RO"/>
        </w:rPr>
        <w:t>:</w:t>
      </w:r>
      <w:r w:rsidR="002B48B0" w:rsidRPr="0069186A">
        <w:rPr>
          <w:b/>
          <w:lang w:val="ro-RO"/>
        </w:rPr>
        <w:t xml:space="preserve"> </w:t>
      </w:r>
      <w:bookmarkStart w:id="6" w:name="_Hlk103247433"/>
      <w:r w:rsidR="00707558" w:rsidRPr="0069186A">
        <w:rPr>
          <w:bCs/>
          <w:i/>
          <w:iCs/>
          <w:lang w:val="ro-RO"/>
        </w:rPr>
        <w:t xml:space="preserve">Servicii de proiectare </w:t>
      </w:r>
      <w:r w:rsidR="0069186A" w:rsidRPr="0069186A">
        <w:rPr>
          <w:bCs/>
          <w:i/>
          <w:iCs/>
          <w:lang w:val="ro-RO"/>
        </w:rPr>
        <w:t>privind reparaţia</w:t>
      </w:r>
      <w:r w:rsidR="00EE18DB" w:rsidRPr="0069186A">
        <w:rPr>
          <w:bCs/>
          <w:i/>
          <w:iCs/>
          <w:lang w:val="ro-RO"/>
        </w:rPr>
        <w:t xml:space="preserve"> </w:t>
      </w:r>
      <w:r w:rsidR="00707558" w:rsidRPr="0069186A">
        <w:rPr>
          <w:bCs/>
          <w:i/>
          <w:iCs/>
          <w:lang w:val="ro-RO"/>
        </w:rPr>
        <w:t xml:space="preserve">încăperilor </w:t>
      </w:r>
      <w:r w:rsidR="0069186A" w:rsidRPr="0069186A">
        <w:rPr>
          <w:bCs/>
          <w:i/>
          <w:iCs/>
          <w:lang w:val="ro-RO"/>
        </w:rPr>
        <w:t>etajului II</w:t>
      </w:r>
      <w:r w:rsidR="00707558" w:rsidRPr="0069186A">
        <w:rPr>
          <w:bCs/>
          <w:i/>
          <w:iCs/>
          <w:lang w:val="ro-RO"/>
        </w:rPr>
        <w:t xml:space="preserve"> </w:t>
      </w:r>
      <w:r w:rsidR="0069186A" w:rsidRPr="0069186A">
        <w:rPr>
          <w:bCs/>
          <w:i/>
          <w:iCs/>
          <w:lang w:val="ro-RO"/>
        </w:rPr>
        <w:t xml:space="preserve">al </w:t>
      </w:r>
      <w:proofErr w:type="gramStart"/>
      <w:r w:rsidR="0069186A" w:rsidRPr="0069186A">
        <w:rPr>
          <w:bCs/>
          <w:i/>
          <w:iCs/>
          <w:lang w:val="ro-RO"/>
        </w:rPr>
        <w:t>edificiului  din</w:t>
      </w:r>
      <w:proofErr w:type="gramEnd"/>
      <w:r w:rsidR="0069186A" w:rsidRPr="0069186A">
        <w:rPr>
          <w:bCs/>
          <w:i/>
          <w:iCs/>
          <w:lang w:val="ro-RO"/>
        </w:rPr>
        <w:t xml:space="preserve"> str. </w:t>
      </w:r>
      <w:proofErr w:type="spellStart"/>
      <w:r w:rsidR="0069186A" w:rsidRPr="0069186A">
        <w:rPr>
          <w:bCs/>
          <w:i/>
          <w:iCs/>
          <w:lang w:val="ro-RO"/>
        </w:rPr>
        <w:t>C.Negraia</w:t>
      </w:r>
      <w:proofErr w:type="spellEnd"/>
      <w:r w:rsidR="0069186A" w:rsidRPr="0069186A">
        <w:rPr>
          <w:bCs/>
          <w:i/>
          <w:iCs/>
          <w:lang w:val="ro-RO"/>
        </w:rPr>
        <w:t xml:space="preserve"> nr.2 or. Căinari în vederea amplasării SEAI Căinari. </w:t>
      </w:r>
      <w:bookmarkEnd w:id="6"/>
    </w:p>
    <w:p w14:paraId="1AA2FC53" w14:textId="77777777" w:rsidR="00735191" w:rsidRPr="0069186A" w:rsidRDefault="0029058A" w:rsidP="00735191">
      <w:pPr>
        <w:pStyle w:val="a"/>
        <w:numPr>
          <w:ilvl w:val="0"/>
          <w:numId w:val="0"/>
        </w:numPr>
        <w:tabs>
          <w:tab w:val="clear" w:pos="1134"/>
          <w:tab w:val="left" w:pos="284"/>
        </w:tabs>
        <w:rPr>
          <w:sz w:val="20"/>
          <w:szCs w:val="20"/>
          <w:lang w:val="ro-RO"/>
        </w:rPr>
      </w:pPr>
      <w:r w:rsidRPr="0069186A">
        <w:rPr>
          <w:sz w:val="20"/>
          <w:szCs w:val="20"/>
          <w:lang w:val="ro-RO"/>
        </w:rPr>
        <w:t>Se precizează descrierea generală a obiectului de proiectare.</w:t>
      </w:r>
      <w:r w:rsidR="00735191" w:rsidRPr="0069186A">
        <w:rPr>
          <w:sz w:val="20"/>
          <w:szCs w:val="20"/>
          <w:lang w:val="ro-RO"/>
        </w:rPr>
        <w:t xml:space="preserve"> </w:t>
      </w:r>
    </w:p>
    <w:p w14:paraId="1F7DB300" w14:textId="77777777" w:rsidR="00735191" w:rsidRPr="0069186A" w:rsidRDefault="00735191" w:rsidP="00735191">
      <w:pPr>
        <w:pStyle w:val="a"/>
        <w:numPr>
          <w:ilvl w:val="0"/>
          <w:numId w:val="0"/>
        </w:numPr>
        <w:tabs>
          <w:tab w:val="clear" w:pos="1134"/>
          <w:tab w:val="left" w:pos="284"/>
        </w:tabs>
        <w:rPr>
          <w:sz w:val="12"/>
          <w:szCs w:val="12"/>
          <w:highlight w:val="yellow"/>
          <w:lang w:val="ro-RO"/>
        </w:rPr>
      </w:pPr>
    </w:p>
    <w:p w14:paraId="33C37386" w14:textId="7F61E6F7" w:rsidR="007D07F1" w:rsidRPr="0069186A" w:rsidRDefault="0029058A" w:rsidP="00735191">
      <w:pPr>
        <w:pStyle w:val="a"/>
        <w:numPr>
          <w:ilvl w:val="0"/>
          <w:numId w:val="13"/>
        </w:numPr>
        <w:tabs>
          <w:tab w:val="clear" w:pos="1134"/>
          <w:tab w:val="left" w:pos="284"/>
        </w:tabs>
        <w:ind w:left="0" w:firstLine="0"/>
        <w:rPr>
          <w:sz w:val="20"/>
          <w:szCs w:val="20"/>
          <w:lang w:val="ro-RO"/>
        </w:rPr>
      </w:pPr>
      <w:r w:rsidRPr="0069186A">
        <w:rPr>
          <w:b/>
          <w:lang w:val="ro-RO"/>
        </w:rPr>
        <w:t>Amplasarea obiectului</w:t>
      </w:r>
      <w:r w:rsidR="002B48B0" w:rsidRPr="0069186A">
        <w:rPr>
          <w:b/>
          <w:lang w:val="ro-RO"/>
        </w:rPr>
        <w:t xml:space="preserve">: </w:t>
      </w:r>
      <w:r w:rsidR="0069186A" w:rsidRPr="0069186A">
        <w:rPr>
          <w:bCs/>
          <w:i/>
          <w:iCs/>
          <w:lang w:val="ro-RO"/>
        </w:rPr>
        <w:t xml:space="preserve">str. </w:t>
      </w:r>
      <w:proofErr w:type="spellStart"/>
      <w:r w:rsidR="0069186A" w:rsidRPr="0069186A">
        <w:rPr>
          <w:bCs/>
          <w:i/>
          <w:iCs/>
          <w:lang w:val="ro-RO"/>
        </w:rPr>
        <w:t>C.Negraia</w:t>
      </w:r>
      <w:proofErr w:type="spellEnd"/>
      <w:r w:rsidR="0069186A" w:rsidRPr="0069186A">
        <w:rPr>
          <w:bCs/>
          <w:i/>
          <w:iCs/>
          <w:lang w:val="ro-RO"/>
        </w:rPr>
        <w:t xml:space="preserve"> nr.2 or. Căinari.</w:t>
      </w:r>
    </w:p>
    <w:p w14:paraId="474491AF" w14:textId="07110A43" w:rsidR="0029058A" w:rsidRPr="0069186A" w:rsidRDefault="0029058A" w:rsidP="00735191">
      <w:pPr>
        <w:pStyle w:val="a"/>
        <w:numPr>
          <w:ilvl w:val="0"/>
          <w:numId w:val="0"/>
        </w:numPr>
        <w:tabs>
          <w:tab w:val="clear" w:pos="1134"/>
          <w:tab w:val="left" w:pos="284"/>
        </w:tabs>
        <w:rPr>
          <w:sz w:val="20"/>
          <w:szCs w:val="20"/>
        </w:rPr>
      </w:pPr>
      <w:r w:rsidRPr="0069186A">
        <w:rPr>
          <w:sz w:val="20"/>
          <w:szCs w:val="20"/>
          <w:lang w:val="ro-RO"/>
        </w:rPr>
        <w:t>S</w:t>
      </w:r>
      <w:r w:rsidRPr="0069186A">
        <w:rPr>
          <w:sz w:val="20"/>
          <w:szCs w:val="20"/>
        </w:rPr>
        <w:t xml:space="preserve">e </w:t>
      </w:r>
      <w:proofErr w:type="spellStart"/>
      <w:r w:rsidRPr="0069186A">
        <w:rPr>
          <w:sz w:val="20"/>
          <w:szCs w:val="20"/>
        </w:rPr>
        <w:t>precizează</w:t>
      </w:r>
      <w:proofErr w:type="spellEnd"/>
      <w:r w:rsidRPr="0069186A">
        <w:rPr>
          <w:sz w:val="20"/>
          <w:szCs w:val="20"/>
        </w:rPr>
        <w:t xml:space="preserve"> </w:t>
      </w:r>
      <w:proofErr w:type="spellStart"/>
      <w:r w:rsidRPr="0069186A">
        <w:rPr>
          <w:sz w:val="20"/>
          <w:szCs w:val="20"/>
        </w:rPr>
        <w:t>adresa</w:t>
      </w:r>
      <w:proofErr w:type="spellEnd"/>
      <w:r w:rsidRPr="0069186A">
        <w:rPr>
          <w:sz w:val="20"/>
          <w:szCs w:val="20"/>
        </w:rPr>
        <w:t>.</w:t>
      </w:r>
    </w:p>
    <w:p w14:paraId="69037F80" w14:textId="77777777" w:rsidR="00735191" w:rsidRPr="00E941F1" w:rsidRDefault="00735191" w:rsidP="00735191">
      <w:pPr>
        <w:pStyle w:val="a"/>
        <w:numPr>
          <w:ilvl w:val="0"/>
          <w:numId w:val="0"/>
        </w:numPr>
        <w:tabs>
          <w:tab w:val="clear" w:pos="1134"/>
          <w:tab w:val="left" w:pos="284"/>
        </w:tabs>
        <w:rPr>
          <w:bCs/>
          <w:i/>
          <w:iCs/>
          <w:sz w:val="12"/>
          <w:szCs w:val="12"/>
          <w:highlight w:val="yellow"/>
        </w:rPr>
      </w:pPr>
    </w:p>
    <w:p w14:paraId="6C33A495" w14:textId="3448D441" w:rsidR="007D07F1" w:rsidRPr="0069186A" w:rsidRDefault="0029058A" w:rsidP="00735191">
      <w:pPr>
        <w:pStyle w:val="a"/>
        <w:numPr>
          <w:ilvl w:val="0"/>
          <w:numId w:val="13"/>
        </w:numPr>
        <w:tabs>
          <w:tab w:val="clear" w:pos="1134"/>
          <w:tab w:val="left" w:pos="284"/>
        </w:tabs>
        <w:ind w:left="0" w:firstLine="0"/>
        <w:rPr>
          <w:bCs/>
          <w:i/>
          <w:iCs/>
        </w:rPr>
      </w:pPr>
      <w:r w:rsidRPr="0069186A">
        <w:rPr>
          <w:b/>
        </w:rPr>
        <w:t>Beneficiar</w:t>
      </w:r>
      <w:r w:rsidRPr="0069186A">
        <w:rPr>
          <w:rStyle w:val="shorttext"/>
        </w:rPr>
        <w:t>/investitor</w:t>
      </w:r>
      <w:r w:rsidR="007D07F1" w:rsidRPr="0069186A">
        <w:rPr>
          <w:rStyle w:val="shorttext"/>
        </w:rPr>
        <w:t xml:space="preserve">: </w:t>
      </w:r>
      <w:r w:rsidR="007D07F1" w:rsidRPr="0069186A">
        <w:rPr>
          <w:bCs/>
          <w:i/>
          <w:iCs/>
        </w:rPr>
        <w:t xml:space="preserve">Agenția Servicii Publice, str. </w:t>
      </w:r>
      <w:proofErr w:type="spellStart"/>
      <w:r w:rsidR="007D07F1" w:rsidRPr="0069186A">
        <w:rPr>
          <w:bCs/>
          <w:i/>
          <w:iCs/>
        </w:rPr>
        <w:t>A.Pușkin</w:t>
      </w:r>
      <w:proofErr w:type="spellEnd"/>
      <w:r w:rsidR="007D07F1" w:rsidRPr="0069186A">
        <w:rPr>
          <w:bCs/>
          <w:i/>
          <w:iCs/>
        </w:rPr>
        <w:t xml:space="preserve">, 42, </w:t>
      </w:r>
      <w:proofErr w:type="spellStart"/>
      <w:r w:rsidR="007D07F1" w:rsidRPr="0069186A">
        <w:rPr>
          <w:bCs/>
          <w:i/>
          <w:iCs/>
        </w:rPr>
        <w:t>mun</w:t>
      </w:r>
      <w:proofErr w:type="spellEnd"/>
      <w:r w:rsidR="007D07F1" w:rsidRPr="0069186A">
        <w:rPr>
          <w:bCs/>
          <w:i/>
          <w:iCs/>
        </w:rPr>
        <w:t>. Chișinău</w:t>
      </w:r>
    </w:p>
    <w:p w14:paraId="0984A2DB" w14:textId="77777777" w:rsidR="0029058A" w:rsidRPr="0069186A" w:rsidRDefault="0029058A" w:rsidP="00735191">
      <w:pPr>
        <w:pStyle w:val="a"/>
        <w:numPr>
          <w:ilvl w:val="0"/>
          <w:numId w:val="0"/>
        </w:numPr>
        <w:tabs>
          <w:tab w:val="clear" w:pos="1134"/>
          <w:tab w:val="left" w:pos="284"/>
        </w:tabs>
        <w:rPr>
          <w:sz w:val="20"/>
          <w:szCs w:val="20"/>
        </w:rPr>
      </w:pPr>
      <w:proofErr w:type="gramStart"/>
      <w:r w:rsidRPr="0069186A">
        <w:rPr>
          <w:sz w:val="20"/>
          <w:szCs w:val="20"/>
        </w:rPr>
        <w:t xml:space="preserve">Se precizează </w:t>
      </w:r>
      <w:r w:rsidRPr="0069186A">
        <w:rPr>
          <w:rStyle w:val="shorttext"/>
          <w:sz w:val="20"/>
          <w:szCs w:val="20"/>
        </w:rPr>
        <w:t>Autoritatea contractantă.</w:t>
      </w:r>
      <w:proofErr w:type="gramEnd"/>
    </w:p>
    <w:p w14:paraId="2CDD91D8" w14:textId="77777777" w:rsidR="00735191" w:rsidRPr="00E941F1" w:rsidRDefault="00735191" w:rsidP="00735191">
      <w:pPr>
        <w:pStyle w:val="a"/>
        <w:numPr>
          <w:ilvl w:val="0"/>
          <w:numId w:val="0"/>
        </w:numPr>
        <w:tabs>
          <w:tab w:val="clear" w:pos="1134"/>
          <w:tab w:val="left" w:pos="284"/>
        </w:tabs>
        <w:rPr>
          <w:b/>
          <w:color w:val="FF0000"/>
          <w:sz w:val="12"/>
          <w:szCs w:val="12"/>
          <w:highlight w:val="yellow"/>
        </w:rPr>
      </w:pPr>
    </w:p>
    <w:p w14:paraId="40684F73" w14:textId="3450C9B9" w:rsidR="0029058A" w:rsidRPr="0069186A" w:rsidRDefault="0029058A" w:rsidP="00735191">
      <w:pPr>
        <w:pStyle w:val="a"/>
        <w:numPr>
          <w:ilvl w:val="0"/>
          <w:numId w:val="13"/>
        </w:numPr>
        <w:tabs>
          <w:tab w:val="clear" w:pos="1134"/>
          <w:tab w:val="left" w:pos="284"/>
        </w:tabs>
        <w:ind w:left="0" w:firstLine="0"/>
        <w:rPr>
          <w:b/>
        </w:rPr>
      </w:pPr>
      <w:proofErr w:type="spellStart"/>
      <w:r w:rsidRPr="0069186A">
        <w:rPr>
          <w:b/>
        </w:rPr>
        <w:t>Statutul</w:t>
      </w:r>
      <w:proofErr w:type="spellEnd"/>
      <w:r w:rsidRPr="0069186A">
        <w:rPr>
          <w:b/>
        </w:rPr>
        <w:t xml:space="preserve"> de </w:t>
      </w:r>
      <w:proofErr w:type="spellStart"/>
      <w:r w:rsidRPr="0069186A">
        <w:rPr>
          <w:b/>
        </w:rPr>
        <w:t>protecție</w:t>
      </w:r>
      <w:proofErr w:type="spellEnd"/>
      <w:r w:rsidR="007D07F1" w:rsidRPr="0069186A">
        <w:rPr>
          <w:b/>
        </w:rPr>
        <w:t>:</w:t>
      </w:r>
      <w:r w:rsidRPr="0069186A">
        <w:rPr>
          <w:b/>
        </w:rPr>
        <w:t xml:space="preserve">  </w:t>
      </w:r>
      <w:r w:rsidR="00BA3C29" w:rsidRPr="0069186A">
        <w:rPr>
          <w:b/>
        </w:rPr>
        <w:t>-</w:t>
      </w:r>
    </w:p>
    <w:p w14:paraId="7CBCC8D6" w14:textId="77777777" w:rsidR="0029058A" w:rsidRPr="0069186A" w:rsidRDefault="0029058A" w:rsidP="00735191">
      <w:pPr>
        <w:pStyle w:val="a"/>
        <w:numPr>
          <w:ilvl w:val="0"/>
          <w:numId w:val="0"/>
        </w:numPr>
        <w:tabs>
          <w:tab w:val="clear" w:pos="1134"/>
          <w:tab w:val="left" w:pos="284"/>
        </w:tabs>
        <w:rPr>
          <w:sz w:val="20"/>
          <w:szCs w:val="20"/>
        </w:rPr>
      </w:pPr>
      <w:proofErr w:type="gramStart"/>
      <w:r w:rsidRPr="0069186A">
        <w:rPr>
          <w:sz w:val="20"/>
          <w:szCs w:val="20"/>
        </w:rPr>
        <w:t>Se precizează după caz.</w:t>
      </w:r>
      <w:proofErr w:type="gramEnd"/>
    </w:p>
    <w:p w14:paraId="2A75C06E" w14:textId="77777777" w:rsidR="00735191" w:rsidRPr="00E941F1" w:rsidRDefault="00735191" w:rsidP="00735191">
      <w:pPr>
        <w:pStyle w:val="a"/>
        <w:numPr>
          <w:ilvl w:val="0"/>
          <w:numId w:val="0"/>
        </w:numPr>
        <w:tabs>
          <w:tab w:val="clear" w:pos="1134"/>
          <w:tab w:val="left" w:pos="284"/>
        </w:tabs>
        <w:rPr>
          <w:b/>
          <w:color w:val="FF0000"/>
          <w:sz w:val="12"/>
          <w:szCs w:val="12"/>
          <w:highlight w:val="yellow"/>
        </w:rPr>
      </w:pPr>
    </w:p>
    <w:p w14:paraId="7171C6AE" w14:textId="085BA3C4" w:rsidR="0029058A" w:rsidRPr="0069186A" w:rsidRDefault="0029058A" w:rsidP="00735191">
      <w:pPr>
        <w:pStyle w:val="a"/>
        <w:numPr>
          <w:ilvl w:val="0"/>
          <w:numId w:val="13"/>
        </w:numPr>
        <w:tabs>
          <w:tab w:val="clear" w:pos="1134"/>
          <w:tab w:val="left" w:pos="284"/>
        </w:tabs>
        <w:ind w:left="0" w:firstLine="0"/>
        <w:rPr>
          <w:i/>
          <w:iCs/>
          <w:color w:val="FF0000"/>
        </w:rPr>
      </w:pPr>
      <w:proofErr w:type="spellStart"/>
      <w:r w:rsidRPr="0069186A">
        <w:rPr>
          <w:b/>
        </w:rPr>
        <w:t>Temeiul</w:t>
      </w:r>
      <w:proofErr w:type="spellEnd"/>
      <w:r w:rsidRPr="0069186A">
        <w:rPr>
          <w:b/>
        </w:rPr>
        <w:t xml:space="preserve"> </w:t>
      </w:r>
      <w:proofErr w:type="spellStart"/>
      <w:r w:rsidRPr="0069186A">
        <w:rPr>
          <w:b/>
        </w:rPr>
        <w:t>proiectării</w:t>
      </w:r>
      <w:proofErr w:type="spellEnd"/>
      <w:r w:rsidR="00735191" w:rsidRPr="0069186A">
        <w:rPr>
          <w:b/>
        </w:rPr>
        <w:t xml:space="preserve">: </w:t>
      </w:r>
      <w:proofErr w:type="spellStart"/>
      <w:r w:rsidR="00707558" w:rsidRPr="0069186A">
        <w:rPr>
          <w:i/>
          <w:iCs/>
        </w:rPr>
        <w:t>Elab</w:t>
      </w:r>
      <w:r w:rsidR="00E37594">
        <w:rPr>
          <w:i/>
          <w:iCs/>
        </w:rPr>
        <w:t>orarea</w:t>
      </w:r>
      <w:proofErr w:type="spellEnd"/>
      <w:r w:rsidR="00E37594">
        <w:rPr>
          <w:i/>
          <w:iCs/>
        </w:rPr>
        <w:t xml:space="preserve"> </w:t>
      </w:r>
      <w:proofErr w:type="spellStart"/>
      <w:r w:rsidR="00E37594">
        <w:rPr>
          <w:i/>
          <w:iCs/>
        </w:rPr>
        <w:t>documentației</w:t>
      </w:r>
      <w:proofErr w:type="spellEnd"/>
      <w:r w:rsidR="00E37594">
        <w:rPr>
          <w:i/>
          <w:iCs/>
        </w:rPr>
        <w:t xml:space="preserve"> de </w:t>
      </w:r>
      <w:proofErr w:type="spellStart"/>
      <w:r w:rsidR="00E37594">
        <w:rPr>
          <w:i/>
          <w:iCs/>
        </w:rPr>
        <w:t>proiect</w:t>
      </w:r>
      <w:proofErr w:type="spellEnd"/>
      <w:r w:rsidR="00707558" w:rsidRPr="0069186A">
        <w:rPr>
          <w:i/>
          <w:iCs/>
        </w:rPr>
        <w:t>”</w:t>
      </w:r>
      <w:r w:rsidR="0069186A" w:rsidRPr="0069186A">
        <w:rPr>
          <w:bCs/>
          <w:i/>
          <w:iCs/>
          <w:lang w:val="ro-RO"/>
        </w:rPr>
        <w:t xml:space="preserve"> Servicii de proiectare privind reparaţia încăper</w:t>
      </w:r>
      <w:r w:rsidR="003028B8">
        <w:rPr>
          <w:bCs/>
          <w:i/>
          <w:iCs/>
          <w:lang w:val="ro-RO"/>
        </w:rPr>
        <w:t>ilor etajului II al edificiului</w:t>
      </w:r>
      <w:r w:rsidR="0069186A" w:rsidRPr="0069186A">
        <w:rPr>
          <w:bCs/>
          <w:i/>
          <w:iCs/>
          <w:lang w:val="ro-RO"/>
        </w:rPr>
        <w:t xml:space="preserve"> din str. </w:t>
      </w:r>
      <w:proofErr w:type="spellStart"/>
      <w:r w:rsidR="0069186A" w:rsidRPr="0069186A">
        <w:rPr>
          <w:bCs/>
          <w:i/>
          <w:iCs/>
          <w:lang w:val="ro-RO"/>
        </w:rPr>
        <w:t>C.Negraia</w:t>
      </w:r>
      <w:proofErr w:type="spellEnd"/>
      <w:r w:rsidR="0069186A" w:rsidRPr="0069186A">
        <w:rPr>
          <w:bCs/>
          <w:i/>
          <w:iCs/>
          <w:lang w:val="ro-RO"/>
        </w:rPr>
        <w:t xml:space="preserve"> nr.2 or. Căinari în vederea amplasării SEAI Căinari</w:t>
      </w:r>
      <w:r w:rsidR="00707558" w:rsidRPr="0069186A">
        <w:rPr>
          <w:i/>
          <w:iCs/>
        </w:rPr>
        <w:t>”</w:t>
      </w:r>
    </w:p>
    <w:p w14:paraId="34DFF4AD" w14:textId="77777777" w:rsidR="0029058A" w:rsidRPr="0069186A" w:rsidRDefault="0029058A" w:rsidP="00735191">
      <w:pPr>
        <w:pStyle w:val="a"/>
        <w:numPr>
          <w:ilvl w:val="0"/>
          <w:numId w:val="0"/>
        </w:numPr>
        <w:tabs>
          <w:tab w:val="clear" w:pos="1134"/>
          <w:tab w:val="left" w:pos="284"/>
        </w:tabs>
        <w:rPr>
          <w:sz w:val="20"/>
          <w:szCs w:val="20"/>
        </w:rPr>
      </w:pPr>
      <w:proofErr w:type="gramStart"/>
      <w:r w:rsidRPr="0069186A">
        <w:rPr>
          <w:sz w:val="20"/>
          <w:szCs w:val="20"/>
        </w:rPr>
        <w:t>Se precizează temeiul elaborării documentației.</w:t>
      </w:r>
      <w:proofErr w:type="gramEnd"/>
      <w:r w:rsidRPr="0069186A">
        <w:rPr>
          <w:sz w:val="20"/>
          <w:szCs w:val="20"/>
        </w:rPr>
        <w:t xml:space="preserve"> </w:t>
      </w:r>
    </w:p>
    <w:p w14:paraId="515DD0E8" w14:textId="77777777" w:rsidR="00735191" w:rsidRPr="00E941F1" w:rsidRDefault="00735191" w:rsidP="00735191">
      <w:pPr>
        <w:pStyle w:val="a"/>
        <w:numPr>
          <w:ilvl w:val="0"/>
          <w:numId w:val="0"/>
        </w:numPr>
        <w:tabs>
          <w:tab w:val="clear" w:pos="1134"/>
          <w:tab w:val="left" w:pos="284"/>
        </w:tabs>
        <w:rPr>
          <w:sz w:val="12"/>
          <w:szCs w:val="12"/>
          <w:highlight w:val="yellow"/>
        </w:rPr>
      </w:pPr>
    </w:p>
    <w:p w14:paraId="0EBA673E" w14:textId="2406A423" w:rsidR="0029058A" w:rsidRPr="0069186A" w:rsidRDefault="0029058A" w:rsidP="00735191">
      <w:pPr>
        <w:pStyle w:val="a"/>
        <w:numPr>
          <w:ilvl w:val="0"/>
          <w:numId w:val="13"/>
        </w:numPr>
        <w:tabs>
          <w:tab w:val="clear" w:pos="1134"/>
          <w:tab w:val="left" w:pos="284"/>
        </w:tabs>
        <w:ind w:left="0" w:firstLine="0"/>
      </w:pPr>
      <w:r w:rsidRPr="0069186A">
        <w:rPr>
          <w:b/>
        </w:rPr>
        <w:t>Descrierea obiectului</w:t>
      </w:r>
      <w:r w:rsidR="00735191" w:rsidRPr="0069186A">
        <w:rPr>
          <w:b/>
        </w:rPr>
        <w:t xml:space="preserve">: </w:t>
      </w:r>
    </w:p>
    <w:p w14:paraId="20177990" w14:textId="4754D5CB" w:rsidR="0029058A" w:rsidRPr="0069186A" w:rsidRDefault="0029058A" w:rsidP="00735191">
      <w:pPr>
        <w:tabs>
          <w:tab w:val="left" w:pos="284"/>
        </w:tabs>
        <w:rPr>
          <w:sz w:val="20"/>
          <w:szCs w:val="20"/>
        </w:rPr>
      </w:pPr>
      <w:r w:rsidRPr="0069186A">
        <w:rPr>
          <w:sz w:val="20"/>
          <w:szCs w:val="20"/>
        </w:rPr>
        <w:t>Se precizează caracteristicile tehnice ale obiectului.</w:t>
      </w:r>
    </w:p>
    <w:p w14:paraId="1C9AB07A" w14:textId="75710917" w:rsidR="005E3118" w:rsidRPr="00E941F1" w:rsidRDefault="005E3118" w:rsidP="00735191">
      <w:pPr>
        <w:tabs>
          <w:tab w:val="left" w:pos="284"/>
        </w:tabs>
        <w:rPr>
          <w:sz w:val="20"/>
          <w:szCs w:val="20"/>
          <w:highlight w:val="yellow"/>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192"/>
        <w:gridCol w:w="5387"/>
        <w:gridCol w:w="931"/>
      </w:tblGrid>
      <w:tr w:rsidR="002F11E3" w:rsidRPr="00E941F1" w14:paraId="6ADD8CFB" w14:textId="77777777" w:rsidTr="00E37594">
        <w:trPr>
          <w:trHeight w:val="787"/>
        </w:trPr>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36C54" w14:textId="77777777" w:rsidR="002F11E3" w:rsidRPr="00567F58" w:rsidRDefault="002F11E3" w:rsidP="0069186A">
            <w:pPr>
              <w:jc w:val="center"/>
              <w:rPr>
                <w:b/>
                <w:lang w:val="en-US"/>
              </w:rPr>
            </w:pPr>
            <w:r w:rsidRPr="00567F58">
              <w:rPr>
                <w:b/>
                <w:lang w:val="en-US"/>
              </w:rPr>
              <w:t>Nr. de</w:t>
            </w:r>
          </w:p>
          <w:p w14:paraId="0E8FBE31" w14:textId="77777777" w:rsidR="002F11E3" w:rsidRPr="00567F58" w:rsidRDefault="002F11E3" w:rsidP="0069186A">
            <w:pPr>
              <w:jc w:val="center"/>
              <w:rPr>
                <w:b/>
                <w:lang w:val="en-US"/>
              </w:rPr>
            </w:pPr>
            <w:r w:rsidRPr="00567F58">
              <w:rPr>
                <w:b/>
                <w:lang w:val="en-US"/>
              </w:rPr>
              <w:t>ord.</w:t>
            </w:r>
          </w:p>
        </w:tc>
        <w:tc>
          <w:tcPr>
            <w:tcW w:w="3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011F4" w14:textId="77777777" w:rsidR="002F11E3" w:rsidRPr="00567F58" w:rsidRDefault="002F11E3" w:rsidP="0069186A">
            <w:pPr>
              <w:jc w:val="center"/>
              <w:rPr>
                <w:b/>
              </w:rPr>
            </w:pPr>
            <w:r w:rsidRPr="00567F58">
              <w:rPr>
                <w:b/>
              </w:rPr>
              <w:t>Denumirea criteriilor</w:t>
            </w:r>
          </w:p>
          <w:p w14:paraId="3B3D814D" w14:textId="77777777" w:rsidR="002F11E3" w:rsidRPr="00567F58" w:rsidRDefault="002F11E3" w:rsidP="0069186A">
            <w:pPr>
              <w:jc w:val="center"/>
              <w:rPr>
                <w:b/>
              </w:rPr>
            </w:pPr>
            <w:r w:rsidRPr="00567F58">
              <w:rPr>
                <w:b/>
              </w:rPr>
              <w:t>de baza</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641A3" w14:textId="77777777" w:rsidR="002F11E3" w:rsidRPr="00567F58" w:rsidRDefault="002F11E3" w:rsidP="0069186A">
            <w:pPr>
              <w:jc w:val="center"/>
              <w:rPr>
                <w:b/>
              </w:rPr>
            </w:pPr>
            <w:r w:rsidRPr="00567F58">
              <w:rPr>
                <w:b/>
              </w:rPr>
              <w:t>Cuprinsul criteriilor</w:t>
            </w:r>
          </w:p>
        </w:tc>
        <w:tc>
          <w:tcPr>
            <w:tcW w:w="9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0DBD0" w14:textId="77777777" w:rsidR="002F11E3" w:rsidRPr="00567F58" w:rsidRDefault="002F11E3" w:rsidP="0069186A">
            <w:pPr>
              <w:jc w:val="center"/>
              <w:rPr>
                <w:b/>
                <w:lang w:val="en-US"/>
              </w:rPr>
            </w:pPr>
            <w:r w:rsidRPr="00567F58">
              <w:rPr>
                <w:b/>
                <w:lang w:val="en-US"/>
              </w:rPr>
              <w:t>Notă</w:t>
            </w:r>
          </w:p>
        </w:tc>
      </w:tr>
      <w:tr w:rsidR="00567F58" w14:paraId="0ECAB37C" w14:textId="77777777" w:rsidTr="00567F58">
        <w:tc>
          <w:tcPr>
            <w:tcW w:w="750" w:type="dxa"/>
            <w:tcBorders>
              <w:top w:val="single" w:sz="4" w:space="0" w:color="auto"/>
              <w:left w:val="single" w:sz="4" w:space="0" w:color="auto"/>
              <w:bottom w:val="single" w:sz="4" w:space="0" w:color="auto"/>
              <w:right w:val="single" w:sz="4" w:space="0" w:color="auto"/>
            </w:tcBorders>
            <w:hideMark/>
          </w:tcPr>
          <w:p w14:paraId="19485B03" w14:textId="77777777" w:rsidR="00567F58" w:rsidRDefault="00567F58">
            <w:pPr>
              <w:autoSpaceDE w:val="0"/>
              <w:autoSpaceDN w:val="0"/>
              <w:jc w:val="center"/>
              <w:rPr>
                <w:b/>
                <w:lang w:val="en-US"/>
              </w:rPr>
            </w:pPr>
            <w:r>
              <w:rPr>
                <w:b/>
                <w:lang w:val="en-US"/>
              </w:rPr>
              <w:t>1.</w:t>
            </w:r>
          </w:p>
        </w:tc>
        <w:tc>
          <w:tcPr>
            <w:tcW w:w="9510" w:type="dxa"/>
            <w:gridSpan w:val="3"/>
            <w:tcBorders>
              <w:top w:val="single" w:sz="4" w:space="0" w:color="auto"/>
              <w:left w:val="single" w:sz="4" w:space="0" w:color="auto"/>
              <w:bottom w:val="single" w:sz="4" w:space="0" w:color="auto"/>
              <w:right w:val="single" w:sz="4" w:space="0" w:color="auto"/>
            </w:tcBorders>
            <w:hideMark/>
          </w:tcPr>
          <w:p w14:paraId="07D8448E" w14:textId="77777777" w:rsidR="00567F58" w:rsidRDefault="00567F58">
            <w:pPr>
              <w:autoSpaceDE w:val="0"/>
              <w:autoSpaceDN w:val="0"/>
              <w:jc w:val="center"/>
              <w:rPr>
                <w:b/>
                <w:lang w:val="ro-MO"/>
              </w:rPr>
            </w:pPr>
            <w:r>
              <w:rPr>
                <w:b/>
                <w:lang w:val="ro-MO"/>
              </w:rPr>
              <w:t>DATE GENERALE A  PROIECTULUI</w:t>
            </w:r>
          </w:p>
        </w:tc>
      </w:tr>
      <w:tr w:rsidR="00567F58" w14:paraId="2404122B"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115462DB" w14:textId="77777777" w:rsidR="00567F58" w:rsidRDefault="00567F58">
            <w:pPr>
              <w:autoSpaceDE w:val="0"/>
              <w:autoSpaceDN w:val="0"/>
              <w:jc w:val="center"/>
              <w:rPr>
                <w:lang w:val="en-US"/>
              </w:rPr>
            </w:pPr>
            <w:r>
              <w:rPr>
                <w:lang w:val="en-US"/>
              </w:rPr>
              <w:t>1.1.</w:t>
            </w:r>
          </w:p>
        </w:tc>
        <w:tc>
          <w:tcPr>
            <w:tcW w:w="3192" w:type="dxa"/>
            <w:tcBorders>
              <w:top w:val="single" w:sz="4" w:space="0" w:color="auto"/>
              <w:left w:val="single" w:sz="4" w:space="0" w:color="auto"/>
              <w:bottom w:val="single" w:sz="4" w:space="0" w:color="auto"/>
              <w:right w:val="single" w:sz="4" w:space="0" w:color="auto"/>
            </w:tcBorders>
            <w:hideMark/>
          </w:tcPr>
          <w:p w14:paraId="6D6137FC" w14:textId="77777777" w:rsidR="00567F58" w:rsidRDefault="00567F58">
            <w:pPr>
              <w:autoSpaceDE w:val="0"/>
              <w:autoSpaceDN w:val="0"/>
              <w:rPr>
                <w:i/>
                <w:lang w:val="ro-MO"/>
              </w:rPr>
            </w:pPr>
            <w:r>
              <w:rPr>
                <w:i/>
                <w:lang w:val="ro-MO"/>
              </w:rPr>
              <w:t>Beneficiar</w:t>
            </w:r>
          </w:p>
        </w:tc>
        <w:tc>
          <w:tcPr>
            <w:tcW w:w="5387" w:type="dxa"/>
            <w:tcBorders>
              <w:top w:val="single" w:sz="4" w:space="0" w:color="auto"/>
              <w:left w:val="single" w:sz="4" w:space="0" w:color="auto"/>
              <w:bottom w:val="single" w:sz="4" w:space="0" w:color="auto"/>
              <w:right w:val="single" w:sz="4" w:space="0" w:color="auto"/>
            </w:tcBorders>
            <w:hideMark/>
          </w:tcPr>
          <w:p w14:paraId="45ADA2E0" w14:textId="77777777" w:rsidR="00567F58" w:rsidRDefault="00567F58">
            <w:pPr>
              <w:autoSpaceDE w:val="0"/>
              <w:autoSpaceDN w:val="0"/>
              <w:rPr>
                <w:lang w:val="ro-MO"/>
              </w:rPr>
            </w:pPr>
            <w:r>
              <w:rPr>
                <w:b/>
                <w:bCs/>
              </w:rPr>
              <w:t>Instituția Publică „Agenția Servicii Publice”</w:t>
            </w:r>
          </w:p>
        </w:tc>
        <w:tc>
          <w:tcPr>
            <w:tcW w:w="931" w:type="dxa"/>
            <w:tcBorders>
              <w:top w:val="single" w:sz="4" w:space="0" w:color="auto"/>
              <w:left w:val="single" w:sz="4" w:space="0" w:color="auto"/>
              <w:bottom w:val="single" w:sz="4" w:space="0" w:color="auto"/>
              <w:right w:val="single" w:sz="4" w:space="0" w:color="auto"/>
            </w:tcBorders>
          </w:tcPr>
          <w:p w14:paraId="314E4D9B" w14:textId="77777777" w:rsidR="00567F58" w:rsidRDefault="00567F58">
            <w:pPr>
              <w:autoSpaceDE w:val="0"/>
              <w:autoSpaceDN w:val="0"/>
              <w:rPr>
                <w:lang w:val="en-US"/>
              </w:rPr>
            </w:pPr>
          </w:p>
        </w:tc>
      </w:tr>
      <w:tr w:rsidR="00567F58" w14:paraId="375B8BEB"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4B39D3D0" w14:textId="77777777" w:rsidR="00567F58" w:rsidRDefault="00567F58">
            <w:pPr>
              <w:autoSpaceDE w:val="0"/>
              <w:autoSpaceDN w:val="0"/>
              <w:jc w:val="center"/>
              <w:rPr>
                <w:lang w:val="en-US"/>
              </w:rPr>
            </w:pPr>
            <w:r>
              <w:rPr>
                <w:lang w:val="en-US"/>
              </w:rPr>
              <w:t>1.2.</w:t>
            </w:r>
          </w:p>
        </w:tc>
        <w:tc>
          <w:tcPr>
            <w:tcW w:w="3192" w:type="dxa"/>
            <w:tcBorders>
              <w:top w:val="single" w:sz="4" w:space="0" w:color="auto"/>
              <w:left w:val="single" w:sz="4" w:space="0" w:color="auto"/>
              <w:bottom w:val="single" w:sz="4" w:space="0" w:color="auto"/>
              <w:right w:val="single" w:sz="4" w:space="0" w:color="auto"/>
            </w:tcBorders>
            <w:hideMark/>
          </w:tcPr>
          <w:p w14:paraId="047FA463" w14:textId="77777777" w:rsidR="00567F58" w:rsidRDefault="00567F58">
            <w:pPr>
              <w:autoSpaceDE w:val="0"/>
              <w:autoSpaceDN w:val="0"/>
              <w:rPr>
                <w:i/>
                <w:lang w:val="ro-MO"/>
              </w:rPr>
            </w:pPr>
            <w:r>
              <w:rPr>
                <w:i/>
                <w:lang w:val="ro-MO"/>
              </w:rPr>
              <w:t>Proiectant</w:t>
            </w:r>
          </w:p>
        </w:tc>
        <w:tc>
          <w:tcPr>
            <w:tcW w:w="5387" w:type="dxa"/>
            <w:tcBorders>
              <w:top w:val="single" w:sz="4" w:space="0" w:color="auto"/>
              <w:left w:val="single" w:sz="4" w:space="0" w:color="auto"/>
              <w:bottom w:val="single" w:sz="4" w:space="0" w:color="auto"/>
              <w:right w:val="single" w:sz="4" w:space="0" w:color="auto"/>
            </w:tcBorders>
            <w:hideMark/>
          </w:tcPr>
          <w:p w14:paraId="2FD22AEE" w14:textId="77777777" w:rsidR="00567F58" w:rsidRDefault="00567F58">
            <w:pPr>
              <w:autoSpaceDE w:val="0"/>
              <w:autoSpaceDN w:val="0"/>
              <w:adjustRightInd w:val="0"/>
              <w:rPr>
                <w:lang w:val="ro-MO"/>
              </w:rPr>
            </w:pPr>
            <w:r>
              <w:rPr>
                <w:lang w:val="ro-MO"/>
              </w:rPr>
              <w:t>Determinat în uma procedurii de achiziție publică</w:t>
            </w:r>
          </w:p>
        </w:tc>
        <w:tc>
          <w:tcPr>
            <w:tcW w:w="931" w:type="dxa"/>
            <w:tcBorders>
              <w:top w:val="single" w:sz="4" w:space="0" w:color="auto"/>
              <w:left w:val="single" w:sz="4" w:space="0" w:color="auto"/>
              <w:bottom w:val="single" w:sz="4" w:space="0" w:color="auto"/>
              <w:right w:val="single" w:sz="4" w:space="0" w:color="auto"/>
            </w:tcBorders>
          </w:tcPr>
          <w:p w14:paraId="2CC5B272" w14:textId="77777777" w:rsidR="00567F58" w:rsidRDefault="00567F58">
            <w:pPr>
              <w:autoSpaceDE w:val="0"/>
              <w:autoSpaceDN w:val="0"/>
              <w:rPr>
                <w:lang w:val="en-US"/>
              </w:rPr>
            </w:pPr>
          </w:p>
        </w:tc>
      </w:tr>
      <w:tr w:rsidR="00567F58" w14:paraId="35C80CD6"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4E137B4E" w14:textId="77777777" w:rsidR="00567F58" w:rsidRDefault="00567F58">
            <w:pPr>
              <w:autoSpaceDE w:val="0"/>
              <w:autoSpaceDN w:val="0"/>
              <w:jc w:val="center"/>
              <w:rPr>
                <w:lang w:val="en-US"/>
              </w:rPr>
            </w:pPr>
            <w:r>
              <w:rPr>
                <w:lang w:val="en-US"/>
              </w:rPr>
              <w:t>1.4.</w:t>
            </w:r>
          </w:p>
        </w:tc>
        <w:tc>
          <w:tcPr>
            <w:tcW w:w="3192" w:type="dxa"/>
            <w:tcBorders>
              <w:top w:val="single" w:sz="4" w:space="0" w:color="auto"/>
              <w:left w:val="single" w:sz="4" w:space="0" w:color="auto"/>
              <w:bottom w:val="single" w:sz="4" w:space="0" w:color="auto"/>
              <w:right w:val="single" w:sz="4" w:space="0" w:color="auto"/>
            </w:tcBorders>
            <w:hideMark/>
          </w:tcPr>
          <w:p w14:paraId="5C6E3D5F" w14:textId="77777777" w:rsidR="00567F58" w:rsidRDefault="00567F58">
            <w:pPr>
              <w:autoSpaceDE w:val="0"/>
              <w:autoSpaceDN w:val="0"/>
              <w:rPr>
                <w:i/>
                <w:lang w:val="ro-MO"/>
              </w:rPr>
            </w:pPr>
            <w:r>
              <w:rPr>
                <w:i/>
                <w:lang w:val="ro-MO"/>
              </w:rPr>
              <w:t>Adresa</w:t>
            </w:r>
          </w:p>
        </w:tc>
        <w:tc>
          <w:tcPr>
            <w:tcW w:w="5387" w:type="dxa"/>
            <w:tcBorders>
              <w:top w:val="single" w:sz="4" w:space="0" w:color="auto"/>
              <w:left w:val="single" w:sz="4" w:space="0" w:color="auto"/>
              <w:bottom w:val="single" w:sz="4" w:space="0" w:color="auto"/>
              <w:right w:val="single" w:sz="4" w:space="0" w:color="auto"/>
            </w:tcBorders>
            <w:hideMark/>
          </w:tcPr>
          <w:p w14:paraId="0C353DC8" w14:textId="77777777" w:rsidR="00567F58" w:rsidRDefault="00567F58">
            <w:pPr>
              <w:autoSpaceDE w:val="0"/>
              <w:autoSpaceDN w:val="0"/>
              <w:adjustRightInd w:val="0"/>
              <w:rPr>
                <w:color w:val="000000"/>
                <w:lang w:val="ro-MO"/>
              </w:rPr>
            </w:pPr>
            <w:r>
              <w:rPr>
                <w:bCs/>
                <w:lang w:val="en-US"/>
              </w:rPr>
              <w:t>mun. Chișinău, str. A. Pușkin 42</w:t>
            </w:r>
          </w:p>
        </w:tc>
        <w:tc>
          <w:tcPr>
            <w:tcW w:w="931" w:type="dxa"/>
            <w:tcBorders>
              <w:top w:val="single" w:sz="4" w:space="0" w:color="auto"/>
              <w:left w:val="single" w:sz="4" w:space="0" w:color="auto"/>
              <w:bottom w:val="single" w:sz="4" w:space="0" w:color="auto"/>
              <w:right w:val="single" w:sz="4" w:space="0" w:color="auto"/>
            </w:tcBorders>
          </w:tcPr>
          <w:p w14:paraId="718FD415" w14:textId="77777777" w:rsidR="00567F58" w:rsidRDefault="00567F58">
            <w:pPr>
              <w:autoSpaceDE w:val="0"/>
              <w:autoSpaceDN w:val="0"/>
              <w:rPr>
                <w:lang w:val="en-US"/>
              </w:rPr>
            </w:pPr>
          </w:p>
        </w:tc>
      </w:tr>
      <w:tr w:rsidR="00567F58" w14:paraId="379201DE"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56A13419" w14:textId="77777777" w:rsidR="00567F58" w:rsidRDefault="00567F58">
            <w:pPr>
              <w:autoSpaceDE w:val="0"/>
              <w:autoSpaceDN w:val="0"/>
              <w:jc w:val="center"/>
              <w:rPr>
                <w:lang w:val="en-US"/>
              </w:rPr>
            </w:pPr>
            <w:r>
              <w:rPr>
                <w:lang w:val="en-US"/>
              </w:rPr>
              <w:t>1.5.</w:t>
            </w:r>
          </w:p>
        </w:tc>
        <w:tc>
          <w:tcPr>
            <w:tcW w:w="3192" w:type="dxa"/>
            <w:tcBorders>
              <w:top w:val="single" w:sz="4" w:space="0" w:color="auto"/>
              <w:left w:val="single" w:sz="4" w:space="0" w:color="auto"/>
              <w:bottom w:val="single" w:sz="4" w:space="0" w:color="auto"/>
              <w:right w:val="single" w:sz="4" w:space="0" w:color="auto"/>
            </w:tcBorders>
            <w:hideMark/>
          </w:tcPr>
          <w:p w14:paraId="0158926E" w14:textId="77777777" w:rsidR="00567F58" w:rsidRDefault="00567F58">
            <w:pPr>
              <w:autoSpaceDE w:val="0"/>
              <w:autoSpaceDN w:val="0"/>
              <w:rPr>
                <w:i/>
                <w:lang w:val="ro-MO"/>
              </w:rPr>
            </w:pPr>
            <w:r>
              <w:rPr>
                <w:i/>
                <w:lang w:val="ro-MO"/>
              </w:rPr>
              <w:t>Denumirea proiectului</w:t>
            </w:r>
          </w:p>
        </w:tc>
        <w:tc>
          <w:tcPr>
            <w:tcW w:w="5387" w:type="dxa"/>
            <w:tcBorders>
              <w:top w:val="single" w:sz="4" w:space="0" w:color="auto"/>
              <w:left w:val="single" w:sz="4" w:space="0" w:color="auto"/>
              <w:bottom w:val="single" w:sz="4" w:space="0" w:color="auto"/>
              <w:right w:val="single" w:sz="4" w:space="0" w:color="auto"/>
            </w:tcBorders>
            <w:hideMark/>
          </w:tcPr>
          <w:p w14:paraId="3DF6364A" w14:textId="77777777" w:rsidR="00567F58" w:rsidRDefault="00567F58">
            <w:pPr>
              <w:autoSpaceDE w:val="0"/>
              <w:autoSpaceDN w:val="0"/>
              <w:adjustRightInd w:val="0"/>
              <w:jc w:val="both"/>
              <w:rPr>
                <w:color w:val="000000"/>
                <w:lang w:val="en-US"/>
              </w:rPr>
            </w:pPr>
            <w:r>
              <w:rPr>
                <w:b/>
                <w:bCs/>
                <w:lang w:val="en-US"/>
              </w:rPr>
              <w:t>Elaborarea documentației de proiect ”</w:t>
            </w:r>
            <w:r>
              <w:rPr>
                <w:b/>
              </w:rPr>
              <w:t>Reparația încăperilor etajului II al edificiului din str. C. Negraia nr. 2, or. Căinari în vederea amplasării SEAI Căinari</w:t>
            </w:r>
            <w:r>
              <w:rPr>
                <w:b/>
                <w:bCs/>
                <w:lang w:val="en-US"/>
              </w:rPr>
              <w:t>”</w:t>
            </w:r>
          </w:p>
        </w:tc>
        <w:tc>
          <w:tcPr>
            <w:tcW w:w="931" w:type="dxa"/>
            <w:tcBorders>
              <w:top w:val="single" w:sz="4" w:space="0" w:color="auto"/>
              <w:left w:val="single" w:sz="4" w:space="0" w:color="auto"/>
              <w:bottom w:val="single" w:sz="4" w:space="0" w:color="auto"/>
              <w:right w:val="single" w:sz="4" w:space="0" w:color="auto"/>
            </w:tcBorders>
          </w:tcPr>
          <w:p w14:paraId="298D94CB" w14:textId="77777777" w:rsidR="00567F58" w:rsidRDefault="00567F58">
            <w:pPr>
              <w:autoSpaceDE w:val="0"/>
              <w:autoSpaceDN w:val="0"/>
              <w:rPr>
                <w:lang w:val="ro-MO"/>
              </w:rPr>
            </w:pPr>
          </w:p>
        </w:tc>
      </w:tr>
      <w:tr w:rsidR="00567F58" w14:paraId="63F7C529" w14:textId="77777777" w:rsidTr="00567F58">
        <w:tc>
          <w:tcPr>
            <w:tcW w:w="750" w:type="dxa"/>
            <w:tcBorders>
              <w:top w:val="single" w:sz="4" w:space="0" w:color="auto"/>
              <w:left w:val="single" w:sz="4" w:space="0" w:color="auto"/>
              <w:bottom w:val="single" w:sz="4" w:space="0" w:color="auto"/>
              <w:right w:val="single" w:sz="4" w:space="0" w:color="auto"/>
            </w:tcBorders>
            <w:hideMark/>
          </w:tcPr>
          <w:p w14:paraId="1E7256CC" w14:textId="77777777" w:rsidR="00567F58" w:rsidRDefault="00567F58">
            <w:pPr>
              <w:autoSpaceDE w:val="0"/>
              <w:autoSpaceDN w:val="0"/>
              <w:jc w:val="center"/>
              <w:rPr>
                <w:b/>
                <w:lang w:val="en-US"/>
              </w:rPr>
            </w:pPr>
            <w:r>
              <w:rPr>
                <w:b/>
                <w:lang w:val="en-US"/>
              </w:rPr>
              <w:t>2.</w:t>
            </w:r>
          </w:p>
        </w:tc>
        <w:tc>
          <w:tcPr>
            <w:tcW w:w="9510" w:type="dxa"/>
            <w:gridSpan w:val="3"/>
            <w:tcBorders>
              <w:top w:val="single" w:sz="4" w:space="0" w:color="auto"/>
              <w:left w:val="single" w:sz="4" w:space="0" w:color="auto"/>
              <w:bottom w:val="single" w:sz="4" w:space="0" w:color="auto"/>
              <w:right w:val="single" w:sz="4" w:space="0" w:color="auto"/>
            </w:tcBorders>
            <w:hideMark/>
          </w:tcPr>
          <w:p w14:paraId="237894F8" w14:textId="77777777" w:rsidR="00567F58" w:rsidRDefault="00567F58">
            <w:pPr>
              <w:autoSpaceDE w:val="0"/>
              <w:autoSpaceDN w:val="0"/>
              <w:jc w:val="center"/>
              <w:rPr>
                <w:lang w:val="ro-MO"/>
              </w:rPr>
            </w:pPr>
            <w:r>
              <w:rPr>
                <w:b/>
                <w:lang w:val="ro-MO"/>
              </w:rPr>
              <w:t>DATE GENERALE</w:t>
            </w:r>
          </w:p>
        </w:tc>
      </w:tr>
      <w:tr w:rsidR="00567F58" w14:paraId="4AA2F8DF"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33539248" w14:textId="77777777" w:rsidR="00567F58" w:rsidRDefault="00567F58">
            <w:pPr>
              <w:autoSpaceDE w:val="0"/>
              <w:autoSpaceDN w:val="0"/>
              <w:jc w:val="center"/>
              <w:rPr>
                <w:lang w:val="en-US"/>
              </w:rPr>
            </w:pPr>
            <w:r>
              <w:rPr>
                <w:lang w:val="en-US"/>
              </w:rPr>
              <w:t>2.1.</w:t>
            </w:r>
          </w:p>
        </w:tc>
        <w:tc>
          <w:tcPr>
            <w:tcW w:w="3192" w:type="dxa"/>
            <w:tcBorders>
              <w:top w:val="single" w:sz="4" w:space="0" w:color="auto"/>
              <w:left w:val="single" w:sz="4" w:space="0" w:color="auto"/>
              <w:bottom w:val="single" w:sz="4" w:space="0" w:color="auto"/>
              <w:right w:val="single" w:sz="4" w:space="0" w:color="auto"/>
            </w:tcBorders>
            <w:hideMark/>
          </w:tcPr>
          <w:p w14:paraId="281FAC93" w14:textId="77777777" w:rsidR="00567F58" w:rsidRDefault="00567F58">
            <w:pPr>
              <w:autoSpaceDE w:val="0"/>
              <w:autoSpaceDN w:val="0"/>
              <w:rPr>
                <w:i/>
                <w:lang w:val="ro-MO"/>
              </w:rPr>
            </w:pPr>
            <w:r>
              <w:rPr>
                <w:i/>
                <w:lang w:val="ro-MO"/>
              </w:rPr>
              <w:t>Date generale despre bunurile imobiliare a proprietarului</w:t>
            </w:r>
          </w:p>
        </w:tc>
        <w:tc>
          <w:tcPr>
            <w:tcW w:w="5387" w:type="dxa"/>
            <w:tcBorders>
              <w:top w:val="single" w:sz="4" w:space="0" w:color="auto"/>
              <w:left w:val="single" w:sz="4" w:space="0" w:color="auto"/>
              <w:bottom w:val="single" w:sz="4" w:space="0" w:color="auto"/>
              <w:right w:val="single" w:sz="4" w:space="0" w:color="auto"/>
            </w:tcBorders>
            <w:hideMark/>
          </w:tcPr>
          <w:p w14:paraId="622C43C4" w14:textId="77777777" w:rsidR="00567F58" w:rsidRDefault="00567F58">
            <w:pPr>
              <w:adjustRightInd w:val="0"/>
              <w:rPr>
                <w:color w:val="000000"/>
                <w:lang w:val="ro-MO"/>
              </w:rPr>
            </w:pPr>
            <w:r>
              <w:rPr>
                <w:color w:val="000000"/>
                <w:lang w:val="ro-MO"/>
              </w:rPr>
              <w:t xml:space="preserve">Imobilul cu nr. Cadastral </w:t>
            </w:r>
          </w:p>
          <w:p w14:paraId="5730912A" w14:textId="77777777" w:rsidR="00567F58" w:rsidRDefault="00567F58">
            <w:pPr>
              <w:autoSpaceDE w:val="0"/>
              <w:autoSpaceDN w:val="0"/>
              <w:adjustRightInd w:val="0"/>
              <w:rPr>
                <w:color w:val="000000"/>
                <w:lang w:val="ro-MO"/>
              </w:rPr>
            </w:pPr>
            <w:r>
              <w:rPr>
                <w:lang w:val="en-US"/>
              </w:rPr>
              <w:t>2301114009.01</w:t>
            </w:r>
          </w:p>
        </w:tc>
        <w:tc>
          <w:tcPr>
            <w:tcW w:w="931" w:type="dxa"/>
            <w:tcBorders>
              <w:top w:val="single" w:sz="4" w:space="0" w:color="auto"/>
              <w:left w:val="single" w:sz="4" w:space="0" w:color="auto"/>
              <w:bottom w:val="single" w:sz="4" w:space="0" w:color="auto"/>
              <w:right w:val="single" w:sz="4" w:space="0" w:color="auto"/>
            </w:tcBorders>
          </w:tcPr>
          <w:p w14:paraId="7D3DE5BA" w14:textId="77777777" w:rsidR="00567F58" w:rsidRDefault="00567F58">
            <w:pPr>
              <w:autoSpaceDE w:val="0"/>
              <w:autoSpaceDN w:val="0"/>
              <w:rPr>
                <w:lang w:val="en-US"/>
              </w:rPr>
            </w:pPr>
          </w:p>
        </w:tc>
      </w:tr>
      <w:tr w:rsidR="00567F58" w14:paraId="56197154"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693256DB" w14:textId="77777777" w:rsidR="00567F58" w:rsidRDefault="00567F58">
            <w:pPr>
              <w:autoSpaceDE w:val="0"/>
              <w:autoSpaceDN w:val="0"/>
              <w:jc w:val="center"/>
              <w:rPr>
                <w:lang w:val="en-US"/>
              </w:rPr>
            </w:pPr>
            <w:r>
              <w:rPr>
                <w:lang w:val="en-US"/>
              </w:rPr>
              <w:t>2.2.</w:t>
            </w:r>
          </w:p>
        </w:tc>
        <w:tc>
          <w:tcPr>
            <w:tcW w:w="3192" w:type="dxa"/>
            <w:tcBorders>
              <w:top w:val="single" w:sz="4" w:space="0" w:color="auto"/>
              <w:left w:val="single" w:sz="4" w:space="0" w:color="auto"/>
              <w:bottom w:val="single" w:sz="4" w:space="0" w:color="auto"/>
              <w:right w:val="single" w:sz="4" w:space="0" w:color="auto"/>
            </w:tcBorders>
            <w:hideMark/>
          </w:tcPr>
          <w:p w14:paraId="4B3AF336" w14:textId="77777777" w:rsidR="00567F58" w:rsidRDefault="00567F58">
            <w:pPr>
              <w:autoSpaceDE w:val="0"/>
              <w:autoSpaceDN w:val="0"/>
              <w:rPr>
                <w:i/>
                <w:lang w:val="ro-MO"/>
              </w:rPr>
            </w:pPr>
            <w:r>
              <w:rPr>
                <w:i/>
                <w:lang w:val="ro-MO"/>
              </w:rPr>
              <w:t>Faza proiectului</w:t>
            </w:r>
          </w:p>
        </w:tc>
        <w:tc>
          <w:tcPr>
            <w:tcW w:w="5387" w:type="dxa"/>
            <w:tcBorders>
              <w:top w:val="single" w:sz="4" w:space="0" w:color="auto"/>
              <w:left w:val="single" w:sz="4" w:space="0" w:color="auto"/>
              <w:bottom w:val="single" w:sz="4" w:space="0" w:color="auto"/>
              <w:right w:val="single" w:sz="4" w:space="0" w:color="auto"/>
            </w:tcBorders>
            <w:hideMark/>
          </w:tcPr>
          <w:p w14:paraId="2F914EC9" w14:textId="77777777" w:rsidR="00567F58" w:rsidRDefault="00567F58">
            <w:pPr>
              <w:adjustRightInd w:val="0"/>
              <w:rPr>
                <w:color w:val="000000"/>
                <w:lang w:val="ro-MO"/>
              </w:rPr>
            </w:pPr>
            <w:r>
              <w:rPr>
                <w:b/>
                <w:color w:val="000000"/>
                <w:lang w:val="ro-MO"/>
              </w:rPr>
              <w:t>1.</w:t>
            </w:r>
            <w:r>
              <w:rPr>
                <w:color w:val="000000"/>
                <w:lang w:val="ro-MO"/>
              </w:rPr>
              <w:t>Expertiză tehnică, Ridicare topografică, Proiect de execuţie compartimentele: (PG; SAC; TH; ÎVC; IEI/EEF; RIAC; REAC; RGI; RGE; REAE; Design (50 m.p.), Deviz de cheltuieli</w:t>
            </w:r>
          </w:p>
          <w:p w14:paraId="74884BA2" w14:textId="77777777" w:rsidR="00567F58" w:rsidRDefault="00567F58">
            <w:pPr>
              <w:adjustRightInd w:val="0"/>
              <w:rPr>
                <w:color w:val="000000"/>
                <w:lang w:val="ro-MO"/>
              </w:rPr>
            </w:pPr>
            <w:r>
              <w:rPr>
                <w:b/>
                <w:color w:val="000000"/>
                <w:lang w:val="ro-MO"/>
              </w:rPr>
              <w:t>2.</w:t>
            </w:r>
            <w:r>
              <w:rPr>
                <w:color w:val="000000"/>
                <w:lang w:val="ro-MO"/>
              </w:rPr>
              <w:t xml:space="preserve"> Verificarea devizului și proiectului  de execuție pe fiecare compartiment, cu prezentarea avizelor de verificare;</w:t>
            </w:r>
          </w:p>
          <w:p w14:paraId="2BCA8528" w14:textId="77777777" w:rsidR="00567F58" w:rsidRDefault="00567F58">
            <w:pPr>
              <w:adjustRightInd w:val="0"/>
              <w:rPr>
                <w:color w:val="000000"/>
                <w:lang w:val="ro-MO"/>
              </w:rPr>
            </w:pPr>
            <w:r>
              <w:rPr>
                <w:color w:val="000000"/>
                <w:lang w:val="ro-MO"/>
              </w:rPr>
              <w:t>Srep. = 144,9 m2.</w:t>
            </w:r>
          </w:p>
          <w:p w14:paraId="13631A63" w14:textId="77777777" w:rsidR="00567F58" w:rsidRDefault="00567F58">
            <w:pPr>
              <w:autoSpaceDE w:val="0"/>
              <w:autoSpaceDN w:val="0"/>
              <w:adjustRightInd w:val="0"/>
              <w:rPr>
                <w:color w:val="000000"/>
                <w:lang w:val="ro-MO"/>
              </w:rPr>
            </w:pPr>
            <w:r>
              <w:rPr>
                <w:color w:val="000000"/>
                <w:lang w:val="ro-MO"/>
              </w:rPr>
              <w:t xml:space="preserve"> </w:t>
            </w:r>
          </w:p>
        </w:tc>
        <w:tc>
          <w:tcPr>
            <w:tcW w:w="931" w:type="dxa"/>
            <w:tcBorders>
              <w:top w:val="single" w:sz="4" w:space="0" w:color="auto"/>
              <w:left w:val="single" w:sz="4" w:space="0" w:color="auto"/>
              <w:bottom w:val="single" w:sz="4" w:space="0" w:color="auto"/>
              <w:right w:val="single" w:sz="4" w:space="0" w:color="auto"/>
            </w:tcBorders>
          </w:tcPr>
          <w:p w14:paraId="5BF80D0C" w14:textId="77777777" w:rsidR="00567F58" w:rsidRDefault="00567F58">
            <w:pPr>
              <w:autoSpaceDE w:val="0"/>
              <w:autoSpaceDN w:val="0"/>
              <w:rPr>
                <w:lang w:val="en-US"/>
              </w:rPr>
            </w:pPr>
          </w:p>
        </w:tc>
      </w:tr>
      <w:tr w:rsidR="00567F58" w14:paraId="5038C0AA" w14:textId="77777777" w:rsidTr="00567F58">
        <w:tc>
          <w:tcPr>
            <w:tcW w:w="750" w:type="dxa"/>
            <w:tcBorders>
              <w:top w:val="single" w:sz="4" w:space="0" w:color="auto"/>
              <w:left w:val="single" w:sz="4" w:space="0" w:color="auto"/>
              <w:bottom w:val="single" w:sz="4" w:space="0" w:color="auto"/>
              <w:right w:val="single" w:sz="4" w:space="0" w:color="auto"/>
            </w:tcBorders>
            <w:hideMark/>
          </w:tcPr>
          <w:p w14:paraId="291D99E7" w14:textId="77777777" w:rsidR="00567F58" w:rsidRDefault="00567F58">
            <w:pPr>
              <w:autoSpaceDE w:val="0"/>
              <w:autoSpaceDN w:val="0"/>
              <w:jc w:val="center"/>
              <w:rPr>
                <w:b/>
                <w:lang w:val="en-US"/>
              </w:rPr>
            </w:pPr>
            <w:r>
              <w:rPr>
                <w:b/>
                <w:lang w:val="en-US"/>
              </w:rPr>
              <w:t>3.</w:t>
            </w:r>
          </w:p>
        </w:tc>
        <w:tc>
          <w:tcPr>
            <w:tcW w:w="9510" w:type="dxa"/>
            <w:gridSpan w:val="3"/>
            <w:tcBorders>
              <w:top w:val="single" w:sz="4" w:space="0" w:color="auto"/>
              <w:left w:val="single" w:sz="4" w:space="0" w:color="auto"/>
              <w:bottom w:val="single" w:sz="4" w:space="0" w:color="auto"/>
              <w:right w:val="single" w:sz="4" w:space="0" w:color="auto"/>
            </w:tcBorders>
            <w:hideMark/>
          </w:tcPr>
          <w:p w14:paraId="6FA60C74" w14:textId="77777777" w:rsidR="00567F58" w:rsidRDefault="00567F58">
            <w:pPr>
              <w:autoSpaceDE w:val="0"/>
              <w:autoSpaceDN w:val="0"/>
              <w:jc w:val="center"/>
              <w:rPr>
                <w:lang w:val="ro-MO"/>
              </w:rPr>
            </w:pPr>
            <w:r>
              <w:rPr>
                <w:b/>
                <w:lang w:val="ro-MO"/>
              </w:rPr>
              <w:t>CERINȚELE DE BAZĂ PRIVIND SOLUȚIILE PROIECTULUI</w:t>
            </w:r>
          </w:p>
        </w:tc>
      </w:tr>
      <w:tr w:rsidR="00567F58" w14:paraId="0E3F2B6B" w14:textId="77777777" w:rsidTr="00E37594">
        <w:trPr>
          <w:trHeight w:val="4243"/>
        </w:trPr>
        <w:tc>
          <w:tcPr>
            <w:tcW w:w="750" w:type="dxa"/>
            <w:tcBorders>
              <w:top w:val="single" w:sz="4" w:space="0" w:color="auto"/>
              <w:left w:val="single" w:sz="4" w:space="0" w:color="auto"/>
              <w:bottom w:val="single" w:sz="4" w:space="0" w:color="auto"/>
              <w:right w:val="single" w:sz="4" w:space="0" w:color="auto"/>
            </w:tcBorders>
            <w:hideMark/>
          </w:tcPr>
          <w:p w14:paraId="2C4423C8" w14:textId="77777777" w:rsidR="00567F58" w:rsidRDefault="00567F58">
            <w:pPr>
              <w:autoSpaceDE w:val="0"/>
              <w:autoSpaceDN w:val="0"/>
              <w:jc w:val="center"/>
              <w:rPr>
                <w:lang w:val="en-US"/>
              </w:rPr>
            </w:pPr>
            <w:r>
              <w:rPr>
                <w:lang w:val="en-US"/>
              </w:rPr>
              <w:lastRenderedPageBreak/>
              <w:t>3.1.</w:t>
            </w:r>
          </w:p>
        </w:tc>
        <w:tc>
          <w:tcPr>
            <w:tcW w:w="3192" w:type="dxa"/>
            <w:tcBorders>
              <w:top w:val="single" w:sz="4" w:space="0" w:color="auto"/>
              <w:left w:val="single" w:sz="4" w:space="0" w:color="auto"/>
              <w:bottom w:val="single" w:sz="4" w:space="0" w:color="auto"/>
              <w:right w:val="single" w:sz="4" w:space="0" w:color="auto"/>
            </w:tcBorders>
            <w:hideMark/>
          </w:tcPr>
          <w:p w14:paraId="4D1D8A52" w14:textId="77777777" w:rsidR="00567F58" w:rsidRDefault="00567F58">
            <w:pPr>
              <w:autoSpaceDE w:val="0"/>
              <w:autoSpaceDN w:val="0"/>
              <w:rPr>
                <w:i/>
                <w:lang w:val="ro-MO"/>
              </w:rPr>
            </w:pPr>
            <w:r>
              <w:rPr>
                <w:i/>
                <w:lang w:val="ro-MO"/>
              </w:rPr>
              <w:t>Elaborarea soluțiilor de proiect</w:t>
            </w:r>
          </w:p>
        </w:tc>
        <w:tc>
          <w:tcPr>
            <w:tcW w:w="5387" w:type="dxa"/>
            <w:tcBorders>
              <w:top w:val="single" w:sz="4" w:space="0" w:color="auto"/>
              <w:left w:val="single" w:sz="4" w:space="0" w:color="auto"/>
              <w:bottom w:val="single" w:sz="4" w:space="0" w:color="auto"/>
              <w:right w:val="single" w:sz="4" w:space="0" w:color="auto"/>
            </w:tcBorders>
          </w:tcPr>
          <w:p w14:paraId="01503D64" w14:textId="77777777" w:rsidR="00567F58" w:rsidRDefault="00567F58">
            <w:pPr>
              <w:adjustRightInd w:val="0"/>
              <w:rPr>
                <w:color w:val="000000"/>
                <w:lang w:val="ro-MO"/>
              </w:rPr>
            </w:pPr>
            <w:r>
              <w:rPr>
                <w:color w:val="000000"/>
                <w:lang w:val="ro-MO"/>
              </w:rPr>
              <w:t>În proiect vor fi utilizate următoarele materiale de finisare:</w:t>
            </w:r>
          </w:p>
          <w:p w14:paraId="7E4FD162" w14:textId="77777777" w:rsidR="00567F58" w:rsidRDefault="00567F58">
            <w:pPr>
              <w:adjustRightInd w:val="0"/>
              <w:rPr>
                <w:color w:val="000000"/>
                <w:lang w:val="ro-MO"/>
              </w:rPr>
            </w:pPr>
            <w:r>
              <w:rPr>
                <w:b/>
                <w:color w:val="000000"/>
                <w:lang w:val="ro-MO"/>
              </w:rPr>
              <w:t xml:space="preserve">Tîmplăria: </w:t>
            </w:r>
            <w:r>
              <w:rPr>
                <w:color w:val="000000"/>
                <w:lang w:val="ro-MO"/>
              </w:rPr>
              <w:t>uşile din MDF.</w:t>
            </w:r>
          </w:p>
          <w:p w14:paraId="57209550" w14:textId="77777777" w:rsidR="00567F58" w:rsidRDefault="00567F58">
            <w:pPr>
              <w:adjustRightInd w:val="0"/>
              <w:rPr>
                <w:color w:val="000000"/>
                <w:lang w:val="ro-MO"/>
              </w:rPr>
            </w:pPr>
            <w:r>
              <w:rPr>
                <w:b/>
                <w:color w:val="000000"/>
                <w:lang w:val="ro-MO"/>
              </w:rPr>
              <w:t>Finisările interioare</w:t>
            </w:r>
            <w:r>
              <w:rPr>
                <w:color w:val="000000"/>
                <w:lang w:val="ro-MO"/>
              </w:rPr>
              <w:t xml:space="preserve"> în toate încăperile, conform normativelor în vigoare, vor fi din materiale ecologice, care corespund nivelului de calitate înalt, și cerinţelor sanitaro-egienice, antiincendiare, tehnice şi estetice certificate în RM.</w:t>
            </w:r>
          </w:p>
          <w:p w14:paraId="180CF50F" w14:textId="77777777" w:rsidR="00567F58" w:rsidRDefault="00567F58">
            <w:pPr>
              <w:adjustRightInd w:val="0"/>
              <w:rPr>
                <w:color w:val="000000"/>
                <w:lang w:val="ro-MO"/>
              </w:rPr>
            </w:pPr>
            <w:r>
              <w:rPr>
                <w:b/>
                <w:color w:val="000000"/>
                <w:lang w:val="ro-MO"/>
              </w:rPr>
              <w:t>Pereții despărțitori</w:t>
            </w:r>
            <w:r>
              <w:rPr>
                <w:color w:val="000000"/>
                <w:lang w:val="ro-MO"/>
              </w:rPr>
              <w:t xml:space="preserve"> – plăci regips pe carcasă din profil de aluminiu, cu vată minerală în calitate de termo-fono izolant.</w:t>
            </w:r>
          </w:p>
          <w:p w14:paraId="4421EF81" w14:textId="77777777" w:rsidR="00567F58" w:rsidRDefault="00567F58">
            <w:pPr>
              <w:adjustRightInd w:val="0"/>
              <w:rPr>
                <w:color w:val="000000"/>
                <w:lang w:val="ro-MO"/>
              </w:rPr>
            </w:pPr>
            <w:r>
              <w:rPr>
                <w:b/>
                <w:color w:val="000000"/>
                <w:lang w:val="ro-MO"/>
              </w:rPr>
              <w:t xml:space="preserve">Pardoselile </w:t>
            </w:r>
            <w:r>
              <w:rPr>
                <w:color w:val="000000"/>
                <w:lang w:val="ro-MO"/>
              </w:rPr>
              <w:t xml:space="preserve">- vor fi din plăci ceramice de porțelanat dim. 600 x 600 mm, 400x400 mm </w:t>
            </w:r>
            <w:r>
              <w:rPr>
                <w:color w:val="000000"/>
              </w:rPr>
              <w:t>şi laminat</w:t>
            </w:r>
            <w:r>
              <w:rPr>
                <w:color w:val="000000"/>
                <w:lang w:val="ro-MO"/>
              </w:rPr>
              <w:t xml:space="preserve">  cl 33.</w:t>
            </w:r>
          </w:p>
          <w:p w14:paraId="1A2BA369" w14:textId="3F364237" w:rsidR="00567F58" w:rsidRDefault="00567F58" w:rsidP="00E37594">
            <w:pPr>
              <w:adjustRightInd w:val="0"/>
              <w:rPr>
                <w:color w:val="000000"/>
                <w:lang w:val="ro-MO"/>
              </w:rPr>
            </w:pPr>
            <w:r>
              <w:rPr>
                <w:b/>
                <w:color w:val="000000"/>
                <w:lang w:val="ro-MO"/>
              </w:rPr>
              <w:t>Tavane:</w:t>
            </w:r>
            <w:r>
              <w:rPr>
                <w:color w:val="000000"/>
                <w:lang w:val="ro-MO"/>
              </w:rPr>
              <w:t xml:space="preserve"> Tavan casetat tip „Armstrong” şi plăci reg</w:t>
            </w:r>
            <w:r w:rsidR="00E37594">
              <w:rPr>
                <w:color w:val="000000"/>
                <w:lang w:val="ro-MO"/>
              </w:rPr>
              <w:t>ips pe carcasă</w:t>
            </w:r>
          </w:p>
        </w:tc>
        <w:tc>
          <w:tcPr>
            <w:tcW w:w="931" w:type="dxa"/>
            <w:tcBorders>
              <w:top w:val="single" w:sz="4" w:space="0" w:color="auto"/>
              <w:left w:val="single" w:sz="4" w:space="0" w:color="auto"/>
              <w:bottom w:val="single" w:sz="4" w:space="0" w:color="auto"/>
              <w:right w:val="single" w:sz="4" w:space="0" w:color="auto"/>
            </w:tcBorders>
          </w:tcPr>
          <w:p w14:paraId="1728AB45" w14:textId="77777777" w:rsidR="00567F58" w:rsidRDefault="00567F58">
            <w:pPr>
              <w:autoSpaceDE w:val="0"/>
              <w:autoSpaceDN w:val="0"/>
              <w:rPr>
                <w:lang w:val="en-US"/>
              </w:rPr>
            </w:pPr>
          </w:p>
        </w:tc>
      </w:tr>
      <w:tr w:rsidR="00567F58" w14:paraId="56369DC9"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287167F0" w14:textId="77777777" w:rsidR="00567F58" w:rsidRDefault="00567F58">
            <w:pPr>
              <w:autoSpaceDE w:val="0"/>
              <w:autoSpaceDN w:val="0"/>
              <w:jc w:val="center"/>
              <w:rPr>
                <w:lang w:val="en-US"/>
              </w:rPr>
            </w:pPr>
            <w:r>
              <w:rPr>
                <w:lang w:val="en-US"/>
              </w:rPr>
              <w:t>3.2.</w:t>
            </w:r>
          </w:p>
        </w:tc>
        <w:tc>
          <w:tcPr>
            <w:tcW w:w="3192" w:type="dxa"/>
            <w:tcBorders>
              <w:top w:val="single" w:sz="4" w:space="0" w:color="auto"/>
              <w:left w:val="single" w:sz="4" w:space="0" w:color="auto"/>
              <w:bottom w:val="single" w:sz="4" w:space="0" w:color="auto"/>
              <w:right w:val="single" w:sz="4" w:space="0" w:color="auto"/>
            </w:tcBorders>
            <w:hideMark/>
          </w:tcPr>
          <w:p w14:paraId="21AD2148" w14:textId="77777777" w:rsidR="00567F58" w:rsidRDefault="00567F58">
            <w:pPr>
              <w:autoSpaceDE w:val="0"/>
              <w:autoSpaceDN w:val="0"/>
              <w:rPr>
                <w:i/>
                <w:lang w:val="ro-MO"/>
              </w:rPr>
            </w:pPr>
            <w:r>
              <w:rPr>
                <w:i/>
              </w:rPr>
              <w:t>Sistemele inginereşti a clădirii</w:t>
            </w:r>
          </w:p>
        </w:tc>
        <w:tc>
          <w:tcPr>
            <w:tcW w:w="5387" w:type="dxa"/>
            <w:tcBorders>
              <w:top w:val="single" w:sz="4" w:space="0" w:color="auto"/>
              <w:left w:val="single" w:sz="4" w:space="0" w:color="auto"/>
              <w:bottom w:val="single" w:sz="4" w:space="0" w:color="auto"/>
              <w:right w:val="single" w:sz="4" w:space="0" w:color="auto"/>
            </w:tcBorders>
          </w:tcPr>
          <w:p w14:paraId="09E27863" w14:textId="77777777" w:rsidR="00567F58" w:rsidRDefault="00567F58">
            <w:pPr>
              <w:rPr>
                <w:lang w:val="en-US"/>
              </w:rPr>
            </w:pPr>
            <w:r>
              <w:rPr>
                <w:lang w:val="en-US"/>
              </w:rPr>
              <w:t>În clădire trebuie proiectate (înlocuite) următoarele rețele inginerești:</w:t>
            </w:r>
          </w:p>
          <w:p w14:paraId="50312E67" w14:textId="77777777" w:rsidR="00567F58" w:rsidRDefault="00567F58" w:rsidP="00567F58">
            <w:pPr>
              <w:numPr>
                <w:ilvl w:val="0"/>
                <w:numId w:val="32"/>
              </w:numPr>
              <w:autoSpaceDE w:val="0"/>
              <w:autoSpaceDN w:val="0"/>
              <w:adjustRightInd w:val="0"/>
              <w:rPr>
                <w:color w:val="000000"/>
                <w:lang w:val="ro-MO"/>
              </w:rPr>
            </w:pPr>
            <w:r>
              <w:rPr>
                <w:color w:val="000000"/>
                <w:lang w:val="ro-MO"/>
              </w:rPr>
              <w:t xml:space="preserve">echipament electric interior </w:t>
            </w:r>
          </w:p>
          <w:p w14:paraId="3FFCCAAE" w14:textId="2AE9E3BA" w:rsidR="00567F58" w:rsidRPr="00E37594" w:rsidRDefault="00567F58" w:rsidP="00E37594">
            <w:pPr>
              <w:numPr>
                <w:ilvl w:val="0"/>
                <w:numId w:val="32"/>
              </w:numPr>
              <w:autoSpaceDE w:val="0"/>
              <w:autoSpaceDN w:val="0"/>
              <w:rPr>
                <w:color w:val="000000"/>
                <w:lang w:val="ro-MO"/>
              </w:rPr>
            </w:pPr>
            <w:r>
              <w:rPr>
                <w:color w:val="000000"/>
                <w:lang w:val="ro-MO"/>
              </w:rPr>
              <w:t>sistemul de încălzire, ventilare și climatizare cu utilizarea echipamentului de puteri joase cu conectarea în sistemele existente;</w:t>
            </w:r>
          </w:p>
        </w:tc>
        <w:tc>
          <w:tcPr>
            <w:tcW w:w="931" w:type="dxa"/>
            <w:tcBorders>
              <w:top w:val="single" w:sz="4" w:space="0" w:color="auto"/>
              <w:left w:val="single" w:sz="4" w:space="0" w:color="auto"/>
              <w:bottom w:val="single" w:sz="4" w:space="0" w:color="auto"/>
              <w:right w:val="single" w:sz="4" w:space="0" w:color="auto"/>
            </w:tcBorders>
          </w:tcPr>
          <w:p w14:paraId="5FF85DE2" w14:textId="77777777" w:rsidR="00567F58" w:rsidRDefault="00567F58">
            <w:pPr>
              <w:autoSpaceDE w:val="0"/>
              <w:autoSpaceDN w:val="0"/>
              <w:rPr>
                <w:lang w:val="en-US"/>
              </w:rPr>
            </w:pPr>
          </w:p>
        </w:tc>
      </w:tr>
      <w:tr w:rsidR="00567F58" w14:paraId="2261A660" w14:textId="77777777" w:rsidTr="00567F58">
        <w:tc>
          <w:tcPr>
            <w:tcW w:w="750" w:type="dxa"/>
            <w:tcBorders>
              <w:top w:val="single" w:sz="4" w:space="0" w:color="auto"/>
              <w:left w:val="single" w:sz="4" w:space="0" w:color="auto"/>
              <w:bottom w:val="single" w:sz="4" w:space="0" w:color="auto"/>
              <w:right w:val="single" w:sz="4" w:space="0" w:color="auto"/>
            </w:tcBorders>
            <w:hideMark/>
          </w:tcPr>
          <w:p w14:paraId="08501D70" w14:textId="77777777" w:rsidR="00567F58" w:rsidRDefault="00567F58">
            <w:pPr>
              <w:autoSpaceDE w:val="0"/>
              <w:autoSpaceDN w:val="0"/>
              <w:jc w:val="center"/>
              <w:rPr>
                <w:b/>
                <w:lang w:val="en-US"/>
              </w:rPr>
            </w:pPr>
            <w:r>
              <w:rPr>
                <w:b/>
                <w:lang w:val="en-US"/>
              </w:rPr>
              <w:t>4.</w:t>
            </w:r>
          </w:p>
        </w:tc>
        <w:tc>
          <w:tcPr>
            <w:tcW w:w="9510" w:type="dxa"/>
            <w:gridSpan w:val="3"/>
            <w:tcBorders>
              <w:top w:val="single" w:sz="4" w:space="0" w:color="auto"/>
              <w:left w:val="single" w:sz="4" w:space="0" w:color="auto"/>
              <w:bottom w:val="single" w:sz="4" w:space="0" w:color="auto"/>
              <w:right w:val="single" w:sz="4" w:space="0" w:color="auto"/>
            </w:tcBorders>
            <w:hideMark/>
          </w:tcPr>
          <w:p w14:paraId="0485F701" w14:textId="77777777" w:rsidR="00567F58" w:rsidRDefault="00567F58">
            <w:pPr>
              <w:autoSpaceDE w:val="0"/>
              <w:autoSpaceDN w:val="0"/>
              <w:jc w:val="center"/>
              <w:rPr>
                <w:lang w:val="ro-MO"/>
              </w:rPr>
            </w:pPr>
            <w:r>
              <w:rPr>
                <w:b/>
                <w:lang w:val="ro-MO"/>
              </w:rPr>
              <w:t>CERINȚE SUPLIMENTARE</w:t>
            </w:r>
          </w:p>
        </w:tc>
      </w:tr>
      <w:tr w:rsidR="00567F58" w14:paraId="49A18BE6"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17386F85" w14:textId="77777777" w:rsidR="00567F58" w:rsidRDefault="00567F58">
            <w:pPr>
              <w:autoSpaceDE w:val="0"/>
              <w:autoSpaceDN w:val="0"/>
              <w:jc w:val="center"/>
              <w:rPr>
                <w:lang w:val="en-US"/>
              </w:rPr>
            </w:pPr>
            <w:r>
              <w:rPr>
                <w:lang w:val="en-US"/>
              </w:rPr>
              <w:t>4.1.</w:t>
            </w:r>
          </w:p>
        </w:tc>
        <w:tc>
          <w:tcPr>
            <w:tcW w:w="3192" w:type="dxa"/>
            <w:tcBorders>
              <w:top w:val="single" w:sz="4" w:space="0" w:color="auto"/>
              <w:left w:val="single" w:sz="4" w:space="0" w:color="auto"/>
              <w:bottom w:val="single" w:sz="4" w:space="0" w:color="auto"/>
              <w:right w:val="single" w:sz="4" w:space="0" w:color="auto"/>
            </w:tcBorders>
            <w:hideMark/>
          </w:tcPr>
          <w:p w14:paraId="6B1AEF18" w14:textId="77777777" w:rsidR="00567F58" w:rsidRDefault="00567F58">
            <w:pPr>
              <w:autoSpaceDE w:val="0"/>
              <w:autoSpaceDN w:val="0"/>
              <w:rPr>
                <w:i/>
                <w:lang w:val="ro-MO"/>
              </w:rPr>
            </w:pPr>
            <w:r>
              <w:rPr>
                <w:i/>
                <w:lang w:val="ro-MO"/>
              </w:rPr>
              <w:t>Elaborarea variantelor de proiect</w:t>
            </w:r>
          </w:p>
        </w:tc>
        <w:tc>
          <w:tcPr>
            <w:tcW w:w="5387" w:type="dxa"/>
            <w:tcBorders>
              <w:top w:val="single" w:sz="4" w:space="0" w:color="auto"/>
              <w:left w:val="single" w:sz="4" w:space="0" w:color="auto"/>
              <w:bottom w:val="single" w:sz="4" w:space="0" w:color="auto"/>
              <w:right w:val="single" w:sz="4" w:space="0" w:color="auto"/>
            </w:tcBorders>
            <w:hideMark/>
          </w:tcPr>
          <w:p w14:paraId="03536B40" w14:textId="77777777" w:rsidR="00567F58" w:rsidRDefault="00567F58">
            <w:pPr>
              <w:autoSpaceDE w:val="0"/>
              <w:autoSpaceDN w:val="0"/>
              <w:adjustRightInd w:val="0"/>
              <w:rPr>
                <w:color w:val="000000"/>
                <w:lang w:val="ro-MO"/>
              </w:rPr>
            </w:pPr>
            <w:r>
              <w:rPr>
                <w:color w:val="000000"/>
                <w:lang w:val="ro-MO"/>
              </w:rPr>
              <w:t>Se vor elabora variante de schiţe pentru spațiile planificate,  care vor fi prezentate beneficiarului spre aprobare.</w:t>
            </w:r>
          </w:p>
        </w:tc>
        <w:tc>
          <w:tcPr>
            <w:tcW w:w="931" w:type="dxa"/>
            <w:tcBorders>
              <w:top w:val="single" w:sz="4" w:space="0" w:color="auto"/>
              <w:left w:val="single" w:sz="4" w:space="0" w:color="auto"/>
              <w:bottom w:val="single" w:sz="4" w:space="0" w:color="auto"/>
              <w:right w:val="single" w:sz="4" w:space="0" w:color="auto"/>
            </w:tcBorders>
          </w:tcPr>
          <w:p w14:paraId="32462FB9" w14:textId="77777777" w:rsidR="00567F58" w:rsidRDefault="00567F58">
            <w:pPr>
              <w:autoSpaceDE w:val="0"/>
              <w:autoSpaceDN w:val="0"/>
              <w:rPr>
                <w:lang w:val="en-US"/>
              </w:rPr>
            </w:pPr>
          </w:p>
        </w:tc>
      </w:tr>
      <w:tr w:rsidR="00567F58" w14:paraId="65948E0C" w14:textId="77777777" w:rsidTr="00E37594">
        <w:tc>
          <w:tcPr>
            <w:tcW w:w="750" w:type="dxa"/>
            <w:tcBorders>
              <w:top w:val="single" w:sz="4" w:space="0" w:color="auto"/>
              <w:left w:val="single" w:sz="4" w:space="0" w:color="auto"/>
              <w:bottom w:val="single" w:sz="4" w:space="0" w:color="auto"/>
              <w:right w:val="single" w:sz="4" w:space="0" w:color="auto"/>
            </w:tcBorders>
            <w:hideMark/>
          </w:tcPr>
          <w:p w14:paraId="5580D02B" w14:textId="77777777" w:rsidR="00567F58" w:rsidRDefault="00567F58">
            <w:pPr>
              <w:autoSpaceDE w:val="0"/>
              <w:autoSpaceDN w:val="0"/>
              <w:jc w:val="center"/>
              <w:rPr>
                <w:lang w:val="en-US"/>
              </w:rPr>
            </w:pPr>
            <w:r>
              <w:rPr>
                <w:lang w:val="en-US"/>
              </w:rPr>
              <w:t>4.1.</w:t>
            </w:r>
          </w:p>
        </w:tc>
        <w:tc>
          <w:tcPr>
            <w:tcW w:w="3192" w:type="dxa"/>
            <w:tcBorders>
              <w:top w:val="single" w:sz="4" w:space="0" w:color="auto"/>
              <w:left w:val="single" w:sz="4" w:space="0" w:color="auto"/>
              <w:bottom w:val="single" w:sz="4" w:space="0" w:color="auto"/>
              <w:right w:val="single" w:sz="4" w:space="0" w:color="auto"/>
            </w:tcBorders>
            <w:hideMark/>
          </w:tcPr>
          <w:p w14:paraId="49BEE4C0" w14:textId="77777777" w:rsidR="00567F58" w:rsidRDefault="00567F58">
            <w:pPr>
              <w:autoSpaceDE w:val="0"/>
              <w:autoSpaceDN w:val="0"/>
              <w:rPr>
                <w:i/>
                <w:lang w:val="ro-MO"/>
              </w:rPr>
            </w:pPr>
            <w:r>
              <w:rPr>
                <w:i/>
                <w:lang w:val="ro-MO"/>
              </w:rPr>
              <w:t>Pregătirea materialelor pentru expunere (prezentare)</w:t>
            </w:r>
          </w:p>
        </w:tc>
        <w:tc>
          <w:tcPr>
            <w:tcW w:w="5387" w:type="dxa"/>
            <w:tcBorders>
              <w:top w:val="single" w:sz="4" w:space="0" w:color="auto"/>
              <w:left w:val="single" w:sz="4" w:space="0" w:color="auto"/>
              <w:bottom w:val="single" w:sz="4" w:space="0" w:color="auto"/>
              <w:right w:val="single" w:sz="4" w:space="0" w:color="auto"/>
            </w:tcBorders>
            <w:hideMark/>
          </w:tcPr>
          <w:p w14:paraId="3B5A7F81" w14:textId="77777777" w:rsidR="00567F58" w:rsidRDefault="00567F58">
            <w:pPr>
              <w:autoSpaceDE w:val="0"/>
              <w:autoSpaceDN w:val="0"/>
              <w:adjustRightInd w:val="0"/>
              <w:rPr>
                <w:color w:val="000000"/>
                <w:lang w:val="ro-MO"/>
              </w:rPr>
            </w:pPr>
            <w:r>
              <w:rPr>
                <w:color w:val="000000"/>
                <w:lang w:val="ro-MO"/>
              </w:rPr>
              <w:t>Elaborarea setului necesar  pentru prezentare pe formatul A3 – 3 exemplare.</w:t>
            </w:r>
          </w:p>
        </w:tc>
        <w:tc>
          <w:tcPr>
            <w:tcW w:w="931" w:type="dxa"/>
            <w:tcBorders>
              <w:top w:val="single" w:sz="4" w:space="0" w:color="auto"/>
              <w:left w:val="single" w:sz="4" w:space="0" w:color="auto"/>
              <w:bottom w:val="single" w:sz="4" w:space="0" w:color="auto"/>
              <w:right w:val="single" w:sz="4" w:space="0" w:color="auto"/>
            </w:tcBorders>
          </w:tcPr>
          <w:p w14:paraId="19DA44F8" w14:textId="77777777" w:rsidR="00567F58" w:rsidRDefault="00567F58">
            <w:pPr>
              <w:autoSpaceDE w:val="0"/>
              <w:autoSpaceDN w:val="0"/>
              <w:rPr>
                <w:lang w:val="en-US"/>
              </w:rPr>
            </w:pPr>
          </w:p>
        </w:tc>
      </w:tr>
    </w:tbl>
    <w:p w14:paraId="0C76B038" w14:textId="77777777" w:rsidR="005E3118" w:rsidRPr="00E941F1" w:rsidRDefault="005E3118" w:rsidP="00735191">
      <w:pPr>
        <w:tabs>
          <w:tab w:val="left" w:pos="284"/>
        </w:tabs>
        <w:rPr>
          <w:sz w:val="20"/>
          <w:szCs w:val="20"/>
          <w:highlight w:val="yellow"/>
          <w:lang w:val="en-US"/>
        </w:rPr>
      </w:pPr>
    </w:p>
    <w:p w14:paraId="64156C66" w14:textId="77777777" w:rsidR="00735191" w:rsidRPr="00E941F1" w:rsidRDefault="00735191" w:rsidP="00735191">
      <w:pPr>
        <w:pStyle w:val="a"/>
        <w:numPr>
          <w:ilvl w:val="0"/>
          <w:numId w:val="0"/>
        </w:numPr>
        <w:tabs>
          <w:tab w:val="clear" w:pos="1134"/>
          <w:tab w:val="left" w:pos="284"/>
        </w:tabs>
        <w:rPr>
          <w:color w:val="FF0000"/>
          <w:sz w:val="12"/>
          <w:szCs w:val="12"/>
          <w:highlight w:val="yellow"/>
        </w:rPr>
      </w:pPr>
    </w:p>
    <w:p w14:paraId="3F9F3A17" w14:textId="53206B02" w:rsidR="0029058A" w:rsidRPr="00567F58" w:rsidRDefault="0029058A" w:rsidP="00735191">
      <w:pPr>
        <w:pStyle w:val="a"/>
        <w:numPr>
          <w:ilvl w:val="0"/>
          <w:numId w:val="13"/>
        </w:numPr>
        <w:tabs>
          <w:tab w:val="clear" w:pos="1134"/>
          <w:tab w:val="left" w:pos="284"/>
        </w:tabs>
        <w:ind w:left="0" w:firstLine="0"/>
        <w:rPr>
          <w:bCs/>
          <w:i/>
          <w:iCs/>
        </w:rPr>
      </w:pPr>
      <w:proofErr w:type="spellStart"/>
      <w:r w:rsidRPr="00567F58">
        <w:rPr>
          <w:b/>
        </w:rPr>
        <w:t>Justificarea</w:t>
      </w:r>
      <w:proofErr w:type="spellEnd"/>
      <w:r w:rsidRPr="00567F58">
        <w:rPr>
          <w:b/>
        </w:rPr>
        <w:t xml:space="preserve"> </w:t>
      </w:r>
      <w:proofErr w:type="spellStart"/>
      <w:r w:rsidRPr="00567F58">
        <w:rPr>
          <w:b/>
        </w:rPr>
        <w:t>elaborării</w:t>
      </w:r>
      <w:proofErr w:type="spellEnd"/>
      <w:r w:rsidRPr="00567F58">
        <w:rPr>
          <w:b/>
        </w:rPr>
        <w:t xml:space="preserve"> </w:t>
      </w:r>
      <w:proofErr w:type="spellStart"/>
      <w:r w:rsidRPr="00567F58">
        <w:rPr>
          <w:b/>
        </w:rPr>
        <w:t>documentației</w:t>
      </w:r>
      <w:proofErr w:type="spellEnd"/>
      <w:r w:rsidRPr="00567F58">
        <w:rPr>
          <w:b/>
        </w:rPr>
        <w:t xml:space="preserve"> de </w:t>
      </w:r>
      <w:proofErr w:type="spellStart"/>
      <w:r w:rsidRPr="00567F58">
        <w:rPr>
          <w:b/>
        </w:rPr>
        <w:t>proiect</w:t>
      </w:r>
      <w:proofErr w:type="spellEnd"/>
      <w:r w:rsidR="00735191" w:rsidRPr="00567F58">
        <w:rPr>
          <w:b/>
        </w:rPr>
        <w:t xml:space="preserve">: </w:t>
      </w:r>
      <w:r w:rsidR="00BA3C29" w:rsidRPr="00567F58">
        <w:rPr>
          <w:bCs/>
          <w:i/>
          <w:iCs/>
        </w:rPr>
        <w:t xml:space="preserve">conform </w:t>
      </w:r>
      <w:proofErr w:type="spellStart"/>
      <w:r w:rsidR="00BA3C29" w:rsidRPr="00567F58">
        <w:rPr>
          <w:bCs/>
          <w:i/>
          <w:iCs/>
        </w:rPr>
        <w:t>necesităților</w:t>
      </w:r>
      <w:proofErr w:type="spellEnd"/>
      <w:r w:rsidR="00BA3C29" w:rsidRPr="00567F58">
        <w:rPr>
          <w:bCs/>
          <w:i/>
          <w:iCs/>
        </w:rPr>
        <w:t xml:space="preserve"> </w:t>
      </w:r>
      <w:proofErr w:type="spellStart"/>
      <w:r w:rsidR="00BA3C29" w:rsidRPr="00567F58">
        <w:rPr>
          <w:bCs/>
          <w:i/>
          <w:iCs/>
        </w:rPr>
        <w:t>Agenției</w:t>
      </w:r>
      <w:proofErr w:type="spellEnd"/>
      <w:r w:rsidR="00BA3C29" w:rsidRPr="00567F58">
        <w:rPr>
          <w:bCs/>
          <w:i/>
          <w:iCs/>
        </w:rPr>
        <w:t xml:space="preserve"> </w:t>
      </w:r>
      <w:proofErr w:type="spellStart"/>
      <w:r w:rsidR="00BA3C29" w:rsidRPr="00567F58">
        <w:rPr>
          <w:bCs/>
          <w:i/>
          <w:iCs/>
        </w:rPr>
        <w:t>Servicii</w:t>
      </w:r>
      <w:proofErr w:type="spellEnd"/>
      <w:r w:rsidR="00BA3C29" w:rsidRPr="00567F58">
        <w:rPr>
          <w:bCs/>
          <w:i/>
          <w:iCs/>
        </w:rPr>
        <w:t xml:space="preserve"> </w:t>
      </w:r>
      <w:proofErr w:type="spellStart"/>
      <w:r w:rsidR="00BA3C29" w:rsidRPr="00567F58">
        <w:rPr>
          <w:bCs/>
          <w:i/>
          <w:iCs/>
        </w:rPr>
        <w:t>Publice</w:t>
      </w:r>
      <w:proofErr w:type="spellEnd"/>
    </w:p>
    <w:p w14:paraId="5A8467B6" w14:textId="77777777" w:rsidR="0029058A" w:rsidRPr="00567F58" w:rsidRDefault="0029058A" w:rsidP="00735191">
      <w:pPr>
        <w:tabs>
          <w:tab w:val="left" w:pos="284"/>
        </w:tabs>
        <w:rPr>
          <w:sz w:val="20"/>
          <w:szCs w:val="20"/>
        </w:rPr>
      </w:pPr>
      <w:r w:rsidRPr="00567F58">
        <w:rPr>
          <w:sz w:val="20"/>
          <w:szCs w:val="20"/>
        </w:rPr>
        <w:t>Se precizează necesitatea elaborării documentației.</w:t>
      </w:r>
    </w:p>
    <w:p w14:paraId="1C295B8C" w14:textId="77777777" w:rsidR="00735191" w:rsidRPr="00567F58" w:rsidRDefault="00735191" w:rsidP="00735191">
      <w:pPr>
        <w:pStyle w:val="a"/>
        <w:numPr>
          <w:ilvl w:val="0"/>
          <w:numId w:val="0"/>
        </w:numPr>
        <w:tabs>
          <w:tab w:val="clear" w:pos="1134"/>
          <w:tab w:val="left" w:pos="284"/>
        </w:tabs>
        <w:rPr>
          <w:b/>
          <w:sz w:val="12"/>
          <w:szCs w:val="12"/>
        </w:rPr>
      </w:pPr>
    </w:p>
    <w:p w14:paraId="248B856A" w14:textId="4002CD50" w:rsidR="0029058A" w:rsidRPr="00567F58" w:rsidRDefault="0029058A" w:rsidP="00735191">
      <w:pPr>
        <w:pStyle w:val="a"/>
        <w:numPr>
          <w:ilvl w:val="0"/>
          <w:numId w:val="13"/>
        </w:numPr>
        <w:tabs>
          <w:tab w:val="clear" w:pos="1134"/>
          <w:tab w:val="left" w:pos="284"/>
        </w:tabs>
        <w:ind w:left="0" w:firstLine="0"/>
        <w:rPr>
          <w:bCs/>
          <w:i/>
          <w:iCs/>
        </w:rPr>
      </w:pPr>
      <w:r w:rsidRPr="00567F58">
        <w:rPr>
          <w:b/>
        </w:rPr>
        <w:t>Cerințe referitor la lucrările planificate la obiect</w:t>
      </w:r>
      <w:r w:rsidR="00735191" w:rsidRPr="00567F58">
        <w:rPr>
          <w:b/>
        </w:rPr>
        <w:t xml:space="preserve">: </w:t>
      </w:r>
      <w:r w:rsidR="005E3118" w:rsidRPr="00567F58">
        <w:rPr>
          <w:bCs/>
          <w:i/>
          <w:iCs/>
        </w:rPr>
        <w:t>conform pct. 6</w:t>
      </w:r>
      <w:r w:rsidR="00A533B4" w:rsidRPr="00567F58">
        <w:rPr>
          <w:bCs/>
          <w:i/>
          <w:iCs/>
        </w:rPr>
        <w:t xml:space="preserve"> din </w:t>
      </w:r>
      <w:proofErr w:type="spellStart"/>
      <w:r w:rsidR="00A533B4" w:rsidRPr="00567F58">
        <w:rPr>
          <w:bCs/>
          <w:i/>
          <w:iCs/>
        </w:rPr>
        <w:t>Caietul</w:t>
      </w:r>
      <w:proofErr w:type="spellEnd"/>
      <w:r w:rsidR="00A533B4" w:rsidRPr="00567F58">
        <w:rPr>
          <w:bCs/>
          <w:i/>
          <w:iCs/>
        </w:rPr>
        <w:t xml:space="preserve"> de </w:t>
      </w:r>
      <w:proofErr w:type="spellStart"/>
      <w:r w:rsidR="00A533B4" w:rsidRPr="00567F58">
        <w:rPr>
          <w:bCs/>
          <w:i/>
          <w:iCs/>
        </w:rPr>
        <w:t>sarcini</w:t>
      </w:r>
      <w:proofErr w:type="spellEnd"/>
    </w:p>
    <w:p w14:paraId="1789F440" w14:textId="77777777" w:rsidR="0029058A" w:rsidRPr="00567F58" w:rsidRDefault="0029058A" w:rsidP="00735191">
      <w:pPr>
        <w:pStyle w:val="a"/>
        <w:numPr>
          <w:ilvl w:val="0"/>
          <w:numId w:val="0"/>
        </w:numPr>
        <w:tabs>
          <w:tab w:val="clear" w:pos="1134"/>
          <w:tab w:val="left" w:pos="284"/>
        </w:tabs>
        <w:rPr>
          <w:rStyle w:val="shorttext"/>
          <w:sz w:val="20"/>
          <w:szCs w:val="20"/>
        </w:rPr>
      </w:pPr>
      <w:r w:rsidRPr="00567F58">
        <w:rPr>
          <w:sz w:val="20"/>
          <w:szCs w:val="20"/>
        </w:rPr>
        <w:t xml:space="preserve">Se precizează tipul lucrărilor pentru care </w:t>
      </w:r>
      <w:proofErr w:type="gramStart"/>
      <w:r w:rsidRPr="00567F58">
        <w:rPr>
          <w:sz w:val="20"/>
          <w:szCs w:val="20"/>
        </w:rPr>
        <w:t>este</w:t>
      </w:r>
      <w:proofErr w:type="gramEnd"/>
      <w:r w:rsidRPr="00567F58">
        <w:rPr>
          <w:sz w:val="20"/>
          <w:szCs w:val="20"/>
        </w:rPr>
        <w:t xml:space="preserve"> necesară elaborarea documentației de proiect.</w:t>
      </w:r>
    </w:p>
    <w:p w14:paraId="7F6142F4" w14:textId="77777777" w:rsidR="00735191" w:rsidRPr="00567F58" w:rsidRDefault="00735191" w:rsidP="00735191">
      <w:pPr>
        <w:pStyle w:val="a"/>
        <w:numPr>
          <w:ilvl w:val="0"/>
          <w:numId w:val="0"/>
        </w:numPr>
        <w:tabs>
          <w:tab w:val="clear" w:pos="1134"/>
          <w:tab w:val="left" w:pos="284"/>
        </w:tabs>
        <w:rPr>
          <w:b/>
          <w:sz w:val="12"/>
          <w:szCs w:val="12"/>
        </w:rPr>
      </w:pPr>
    </w:p>
    <w:p w14:paraId="7732AD75" w14:textId="5EE2939E" w:rsidR="005E3118" w:rsidRPr="00567F58" w:rsidRDefault="0029058A" w:rsidP="005E3118">
      <w:pPr>
        <w:pStyle w:val="a"/>
        <w:numPr>
          <w:ilvl w:val="0"/>
          <w:numId w:val="13"/>
        </w:numPr>
        <w:tabs>
          <w:tab w:val="clear" w:pos="1134"/>
          <w:tab w:val="left" w:pos="284"/>
        </w:tabs>
        <w:ind w:left="0" w:firstLine="0"/>
        <w:rPr>
          <w:bCs/>
          <w:i/>
          <w:iCs/>
        </w:rPr>
      </w:pPr>
      <w:r w:rsidRPr="00567F58">
        <w:rPr>
          <w:b/>
        </w:rPr>
        <w:t>Cerințe referitor la succesiunea și componența documentației de proiect. Cerințe de bază privind soluțiile arhitectural-planimetrice</w:t>
      </w:r>
      <w:r w:rsidR="00735191" w:rsidRPr="00567F58">
        <w:rPr>
          <w:b/>
        </w:rPr>
        <w:t>:</w:t>
      </w:r>
      <w:r w:rsidR="00674E0E" w:rsidRPr="00567F58">
        <w:rPr>
          <w:b/>
        </w:rPr>
        <w:t xml:space="preserve"> </w:t>
      </w:r>
      <w:r w:rsidR="005E3118" w:rsidRPr="00567F58">
        <w:rPr>
          <w:bCs/>
          <w:i/>
          <w:iCs/>
        </w:rPr>
        <w:t>conform pct. 6</w:t>
      </w:r>
      <w:r w:rsidR="00A533B4" w:rsidRPr="00567F58">
        <w:rPr>
          <w:bCs/>
          <w:i/>
          <w:iCs/>
        </w:rPr>
        <w:t xml:space="preserve"> din </w:t>
      </w:r>
      <w:proofErr w:type="spellStart"/>
      <w:r w:rsidR="00A533B4" w:rsidRPr="00567F58">
        <w:rPr>
          <w:bCs/>
          <w:i/>
          <w:iCs/>
        </w:rPr>
        <w:t>Caietul</w:t>
      </w:r>
      <w:proofErr w:type="spellEnd"/>
      <w:r w:rsidR="00A533B4" w:rsidRPr="00567F58">
        <w:rPr>
          <w:bCs/>
          <w:i/>
          <w:iCs/>
        </w:rPr>
        <w:t xml:space="preserve"> de </w:t>
      </w:r>
      <w:proofErr w:type="spellStart"/>
      <w:r w:rsidR="00A533B4" w:rsidRPr="00567F58">
        <w:rPr>
          <w:bCs/>
          <w:i/>
          <w:iCs/>
        </w:rPr>
        <w:t>sarcini</w:t>
      </w:r>
      <w:proofErr w:type="spellEnd"/>
    </w:p>
    <w:p w14:paraId="21562B62" w14:textId="32FC6BD0" w:rsidR="0029058A" w:rsidRPr="00567F58" w:rsidRDefault="0029058A" w:rsidP="00735191">
      <w:pPr>
        <w:tabs>
          <w:tab w:val="left" w:pos="284"/>
          <w:tab w:val="left" w:pos="990"/>
        </w:tabs>
        <w:jc w:val="both"/>
        <w:rPr>
          <w:sz w:val="20"/>
          <w:szCs w:val="20"/>
        </w:rPr>
      </w:pPr>
      <w:r w:rsidRPr="00567F58">
        <w:rPr>
          <w:sz w:val="20"/>
          <w:szCs w:val="20"/>
        </w:rPr>
        <w:t>Se precizează etapele, cerințele privind</w:t>
      </w:r>
      <w:r w:rsidR="00674E0E" w:rsidRPr="00567F58">
        <w:rPr>
          <w:sz w:val="20"/>
          <w:szCs w:val="20"/>
        </w:rPr>
        <w:t xml:space="preserve"> </w:t>
      </w:r>
      <w:r w:rsidRPr="00567F58">
        <w:rPr>
          <w:sz w:val="20"/>
          <w:szCs w:val="20"/>
        </w:rPr>
        <w:t>execuția documentației de proiect etc.</w:t>
      </w:r>
    </w:p>
    <w:p w14:paraId="67ADC651" w14:textId="06EE01BD" w:rsidR="00735191" w:rsidRPr="00E941F1" w:rsidRDefault="00735191" w:rsidP="00735191">
      <w:pPr>
        <w:tabs>
          <w:tab w:val="left" w:pos="284"/>
          <w:tab w:val="left" w:pos="990"/>
        </w:tabs>
        <w:jc w:val="both"/>
        <w:rPr>
          <w:b/>
          <w:sz w:val="12"/>
          <w:szCs w:val="12"/>
          <w:highlight w:val="yellow"/>
        </w:rPr>
      </w:pPr>
    </w:p>
    <w:p w14:paraId="01CB126A" w14:textId="224E1A0A" w:rsidR="0029058A" w:rsidRPr="00567F58" w:rsidRDefault="0029058A" w:rsidP="00674E0E">
      <w:pPr>
        <w:pStyle w:val="a"/>
        <w:numPr>
          <w:ilvl w:val="0"/>
          <w:numId w:val="13"/>
        </w:numPr>
        <w:tabs>
          <w:tab w:val="left" w:pos="284"/>
          <w:tab w:val="left" w:pos="990"/>
        </w:tabs>
      </w:pPr>
      <w:r w:rsidRPr="00567F58">
        <w:rPr>
          <w:b/>
        </w:rPr>
        <w:t>Documente obligatorii la depunerea ofertei</w:t>
      </w:r>
      <w:r w:rsidR="00735191" w:rsidRPr="00567F58">
        <w:rPr>
          <w:b/>
        </w:rPr>
        <w:t xml:space="preserve">: </w:t>
      </w:r>
      <w:r w:rsidR="00674E0E" w:rsidRPr="00567F58">
        <w:rPr>
          <w:bCs/>
          <w:i/>
          <w:iCs/>
        </w:rPr>
        <w:t>conform pct. 1</w:t>
      </w:r>
      <w:r w:rsidR="007A6B9A" w:rsidRPr="00567F58">
        <w:rPr>
          <w:bCs/>
          <w:i/>
          <w:iCs/>
        </w:rPr>
        <w:t>7</w:t>
      </w:r>
      <w:r w:rsidR="00674E0E" w:rsidRPr="00567F58">
        <w:rPr>
          <w:bCs/>
          <w:i/>
          <w:iCs/>
        </w:rPr>
        <w:t xml:space="preserve"> din </w:t>
      </w:r>
      <w:proofErr w:type="spellStart"/>
      <w:r w:rsidR="00674E0E" w:rsidRPr="00567F58">
        <w:rPr>
          <w:bCs/>
          <w:i/>
          <w:iCs/>
        </w:rPr>
        <w:t>Anunțul</w:t>
      </w:r>
      <w:proofErr w:type="spellEnd"/>
      <w:r w:rsidR="00674E0E" w:rsidRPr="00567F58">
        <w:rPr>
          <w:bCs/>
          <w:i/>
          <w:iCs/>
        </w:rPr>
        <w:t xml:space="preserve"> de </w:t>
      </w:r>
      <w:proofErr w:type="spellStart"/>
      <w:r w:rsidR="00674E0E" w:rsidRPr="00567F58">
        <w:rPr>
          <w:bCs/>
          <w:i/>
          <w:iCs/>
        </w:rPr>
        <w:t>participare</w:t>
      </w:r>
      <w:proofErr w:type="spellEnd"/>
    </w:p>
    <w:p w14:paraId="668E2EBE" w14:textId="77777777" w:rsidR="0029058A" w:rsidRPr="00567F58" w:rsidRDefault="0029058A" w:rsidP="00674E0E">
      <w:pPr>
        <w:tabs>
          <w:tab w:val="left" w:pos="284"/>
        </w:tabs>
        <w:jc w:val="both"/>
        <w:rPr>
          <w:sz w:val="20"/>
          <w:szCs w:val="20"/>
        </w:rPr>
      </w:pPr>
      <w:r w:rsidRPr="00567F58">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8D6F7" w14:textId="77777777" w:rsidR="00735191" w:rsidRPr="00E941F1" w:rsidRDefault="00735191" w:rsidP="00674E0E">
      <w:pPr>
        <w:tabs>
          <w:tab w:val="left" w:pos="284"/>
        </w:tabs>
        <w:jc w:val="both"/>
        <w:rPr>
          <w:b/>
          <w:sz w:val="12"/>
          <w:szCs w:val="12"/>
          <w:highlight w:val="yellow"/>
        </w:rPr>
      </w:pPr>
    </w:p>
    <w:p w14:paraId="77A41EBE" w14:textId="0A4449DB" w:rsidR="0029058A" w:rsidRPr="00567F58" w:rsidRDefault="0029058A" w:rsidP="00674E0E">
      <w:pPr>
        <w:tabs>
          <w:tab w:val="left" w:pos="284"/>
        </w:tabs>
        <w:jc w:val="both"/>
        <w:rPr>
          <w:b/>
        </w:rPr>
      </w:pPr>
      <w:r w:rsidRPr="00567F58">
        <w:rPr>
          <w:b/>
        </w:rPr>
        <w:t>11. Documente obligatorii la evaluarea ofertelor</w:t>
      </w:r>
      <w:r w:rsidR="00674E0E" w:rsidRPr="00567F58">
        <w:rPr>
          <w:b/>
        </w:rPr>
        <w:t xml:space="preserve">: </w:t>
      </w:r>
      <w:r w:rsidR="00674E0E" w:rsidRPr="00567F58">
        <w:rPr>
          <w:bCs/>
          <w:i/>
          <w:iCs/>
        </w:rPr>
        <w:t>conform pct. 1</w:t>
      </w:r>
      <w:r w:rsidR="007A6B9A" w:rsidRPr="00567F58">
        <w:rPr>
          <w:bCs/>
          <w:i/>
          <w:iCs/>
        </w:rPr>
        <w:t>7</w:t>
      </w:r>
      <w:r w:rsidR="00674E0E" w:rsidRPr="00567F58">
        <w:rPr>
          <w:bCs/>
          <w:i/>
          <w:iCs/>
        </w:rPr>
        <w:t xml:space="preserve"> din Anunțul de participare</w:t>
      </w:r>
    </w:p>
    <w:p w14:paraId="6E3C4932" w14:textId="64202D31" w:rsidR="0029058A" w:rsidRPr="00567F58" w:rsidRDefault="0029058A" w:rsidP="00674E0E">
      <w:pPr>
        <w:tabs>
          <w:tab w:val="left" w:pos="284"/>
        </w:tabs>
        <w:jc w:val="both"/>
        <w:rPr>
          <w:b/>
          <w:sz w:val="20"/>
          <w:szCs w:val="20"/>
        </w:rPr>
      </w:pPr>
      <w:r w:rsidRPr="00567F5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D0EBD7" w14:textId="77777777" w:rsidR="0029058A" w:rsidRPr="00567F58" w:rsidRDefault="0029058A" w:rsidP="0029058A">
      <w:pPr>
        <w:pStyle w:val="a"/>
        <w:numPr>
          <w:ilvl w:val="0"/>
          <w:numId w:val="0"/>
        </w:numPr>
        <w:ind w:left="360" w:right="-1"/>
      </w:pPr>
    </w:p>
    <w:p w14:paraId="7EF46780" w14:textId="77777777" w:rsidR="0029058A" w:rsidRPr="00567F58" w:rsidRDefault="0029058A" w:rsidP="0029058A">
      <w:pPr>
        <w:ind w:firstLine="142"/>
        <w:jc w:val="both"/>
        <w:rPr>
          <w:b/>
          <w:bCs/>
        </w:rPr>
      </w:pPr>
    </w:p>
    <w:p w14:paraId="24D5131D" w14:textId="77777777" w:rsidR="00433CD1" w:rsidRPr="00567F58" w:rsidRDefault="00433CD1" w:rsidP="00433CD1">
      <w:pPr>
        <w:jc w:val="both"/>
      </w:pPr>
      <w:r w:rsidRPr="00567F58">
        <w:rPr>
          <w:bCs/>
        </w:rPr>
        <w:t xml:space="preserve">Autoritatea contractantă: </w:t>
      </w:r>
      <w:r w:rsidRPr="00567F58">
        <w:t> </w:t>
      </w:r>
      <w:r w:rsidRPr="00567F58">
        <w:rPr>
          <w:b/>
          <w:bCs/>
          <w:i/>
          <w:iCs/>
          <w:u w:val="single"/>
        </w:rPr>
        <w:t>Agenția Servicii Publice</w:t>
      </w:r>
      <w:r w:rsidRPr="00567F58">
        <w:t xml:space="preserve">                </w:t>
      </w:r>
      <w:r w:rsidRPr="00567F58">
        <w:rPr>
          <w:bCs/>
        </w:rPr>
        <w:t>Data</w:t>
      </w:r>
      <w:r w:rsidRPr="00567F58">
        <w:t xml:space="preserve"> "____"______________</w:t>
      </w:r>
    </w:p>
    <w:p w14:paraId="3309C6A9" w14:textId="77777777" w:rsidR="0029058A" w:rsidRPr="00567F58" w:rsidRDefault="0029058A" w:rsidP="0029058A">
      <w:pPr>
        <w:pStyle w:val="a"/>
        <w:numPr>
          <w:ilvl w:val="0"/>
          <w:numId w:val="0"/>
        </w:numPr>
        <w:ind w:right="-1"/>
        <w:rPr>
          <w:i/>
        </w:rPr>
      </w:pPr>
    </w:p>
    <w:p w14:paraId="47A8C322" w14:textId="4EAB78E0" w:rsidR="006537B3" w:rsidRPr="00FF430B" w:rsidRDefault="0029058A" w:rsidP="00567F58">
      <w:pPr>
        <w:jc w:val="both"/>
        <w:rPr>
          <w:i/>
        </w:rPr>
        <w:sectPr w:rsidR="006537B3" w:rsidRPr="00FF430B" w:rsidSect="00343964">
          <w:footerReference w:type="first" r:id="rId9"/>
          <w:pgSz w:w="11906" w:h="16838" w:code="9"/>
          <w:pgMar w:top="851" w:right="851" w:bottom="851" w:left="1701" w:header="720" w:footer="510" w:gutter="0"/>
          <w:cols w:space="720"/>
          <w:titlePg/>
          <w:docGrid w:linePitch="326"/>
        </w:sectPr>
      </w:pPr>
      <w:r w:rsidRPr="00567F58">
        <w:rPr>
          <w:i/>
          <w:iCs/>
          <w:sz w:val="20"/>
          <w:szCs w:val="20"/>
        </w:rPr>
        <w:t>Notă: Prezentul model al caietului de sarcini este orientativ şi poate fi completat sau modificat, precizat de către autoritatea contractantă, în funcţie de tipul şi speci</w:t>
      </w:r>
      <w:r w:rsidR="00E37594">
        <w:rPr>
          <w:i/>
          <w:iCs/>
          <w:sz w:val="20"/>
          <w:szCs w:val="20"/>
        </w:rPr>
        <w:t>ficul serviciilor de proiectare.</w:t>
      </w:r>
    </w:p>
    <w:p w14:paraId="54495366" w14:textId="77777777" w:rsidR="00EB2066" w:rsidRPr="00FF430B" w:rsidRDefault="00EB2066" w:rsidP="00E37594">
      <w:pPr>
        <w:rPr>
          <w:b/>
          <w:bCs/>
        </w:rPr>
      </w:pPr>
    </w:p>
    <w:sectPr w:rsidR="00EB2066" w:rsidRPr="00FF430B"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5EF1B" w14:textId="77777777" w:rsidR="00567F58" w:rsidRDefault="00567F58" w:rsidP="00A20ACF">
      <w:r>
        <w:separator/>
      </w:r>
    </w:p>
  </w:endnote>
  <w:endnote w:type="continuationSeparator" w:id="0">
    <w:p w14:paraId="0DE10A71" w14:textId="77777777" w:rsidR="00567F58" w:rsidRDefault="00567F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567F58" w:rsidRDefault="00567F5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567F58" w:rsidRDefault="00567F58">
        <w:pPr>
          <w:pStyle w:val="a4"/>
          <w:jc w:val="right"/>
        </w:pPr>
        <w:r>
          <w:fldChar w:fldCharType="begin"/>
        </w:r>
        <w:r>
          <w:instrText xml:space="preserve"> PAGE   \* MERGEFORMAT </w:instrText>
        </w:r>
        <w:r>
          <w:fldChar w:fldCharType="separate"/>
        </w:r>
        <w:r w:rsidR="00A07114">
          <w:t>8</w:t>
        </w:r>
        <w:r>
          <w:fldChar w:fldCharType="end"/>
        </w:r>
      </w:p>
    </w:sdtContent>
  </w:sdt>
  <w:p w14:paraId="075618FA" w14:textId="77777777" w:rsidR="00567F58" w:rsidRDefault="00567F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72E71" w14:textId="77777777" w:rsidR="00567F58" w:rsidRDefault="00567F58" w:rsidP="00A20ACF">
      <w:r>
        <w:separator/>
      </w:r>
    </w:p>
  </w:footnote>
  <w:footnote w:type="continuationSeparator" w:id="0">
    <w:p w14:paraId="3FDEC58C" w14:textId="77777777" w:rsidR="00567F58" w:rsidRDefault="00567F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2BD96AC7"/>
    <w:multiLevelType w:val="hybridMultilevel"/>
    <w:tmpl w:val="695EB2EE"/>
    <w:lvl w:ilvl="0" w:tplc="E05A91DA">
      <w:numFmt w:val="bullet"/>
      <w:lvlText w:val="-"/>
      <w:lvlJc w:val="left"/>
      <w:pPr>
        <w:tabs>
          <w:tab w:val="num" w:pos="540"/>
        </w:tabs>
        <w:ind w:left="540" w:hanging="360"/>
      </w:pPr>
      <w:rPr>
        <w:rFonts w:ascii="Arial" w:eastAsia="Times New Roman" w:hAnsi="Arial" w:hint="default"/>
      </w:rPr>
    </w:lvl>
    <w:lvl w:ilvl="1" w:tplc="04190003">
      <w:start w:val="1"/>
      <w:numFmt w:val="bullet"/>
      <w:lvlText w:val="o"/>
      <w:lvlJc w:val="left"/>
      <w:pPr>
        <w:tabs>
          <w:tab w:val="num" w:pos="1260"/>
        </w:tabs>
        <w:ind w:left="1260" w:hanging="360"/>
      </w:pPr>
      <w:rPr>
        <w:rFonts w:ascii="Courier New" w:hAnsi="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hint="default"/>
      </w:rPr>
    </w:lvl>
    <w:lvl w:ilvl="8" w:tplc="04190005">
      <w:start w:val="1"/>
      <w:numFmt w:val="bullet"/>
      <w:lvlText w:val=""/>
      <w:lvlJc w:val="left"/>
      <w:pPr>
        <w:tabs>
          <w:tab w:val="num" w:pos="6300"/>
        </w:tabs>
        <w:ind w:left="6300" w:hanging="360"/>
      </w:pPr>
      <w:rPr>
        <w:rFonts w:ascii="Wingdings" w:hAnsi="Wingdings" w:hint="default"/>
      </w:rPr>
    </w:lvl>
  </w:abstractNum>
  <w:abstractNum w:abstractNumId="1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7"/>
  </w:num>
  <w:num w:numId="4">
    <w:abstractNumId w:val="16"/>
  </w:num>
  <w:num w:numId="5">
    <w:abstractNumId w:val="8"/>
  </w:num>
  <w:num w:numId="6">
    <w:abstractNumId w:val="6"/>
  </w:num>
  <w:num w:numId="7">
    <w:abstractNumId w:val="15"/>
  </w:num>
  <w:num w:numId="8">
    <w:abstractNumId w:val="7"/>
  </w:num>
  <w:num w:numId="9">
    <w:abstractNumId w:val="11"/>
  </w:num>
  <w:num w:numId="10">
    <w:abstractNumId w:val="12"/>
  </w:num>
  <w:num w:numId="11">
    <w:abstractNumId w:val="22"/>
  </w:num>
  <w:num w:numId="12">
    <w:abstractNumId w:val="14"/>
  </w:num>
  <w:num w:numId="13">
    <w:abstractNumId w:val="5"/>
  </w:num>
  <w:num w:numId="14">
    <w:abstractNumId w:val="13"/>
  </w:num>
  <w:num w:numId="15">
    <w:abstractNumId w:val="18"/>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1"/>
  </w:num>
  <w:num w:numId="23">
    <w:abstractNumId w:val="23"/>
  </w:num>
  <w:num w:numId="24">
    <w:abstractNumId w:val="1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1"/>
    <w:lvlOverride w:ilvl="0">
      <w:startOverride w:val="1"/>
    </w:lvlOverride>
  </w:num>
  <w:num w:numId="31">
    <w:abstractNumId w:val="10"/>
  </w:num>
  <w:num w:numId="3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B5B"/>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C01"/>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6B6"/>
    <w:rsid w:val="000B5D92"/>
    <w:rsid w:val="000B70AD"/>
    <w:rsid w:val="000B73EB"/>
    <w:rsid w:val="000C00CF"/>
    <w:rsid w:val="000C1C38"/>
    <w:rsid w:val="000C1E89"/>
    <w:rsid w:val="000C1F66"/>
    <w:rsid w:val="000C20E0"/>
    <w:rsid w:val="000C3C74"/>
    <w:rsid w:val="000C470A"/>
    <w:rsid w:val="000C481D"/>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1E88"/>
    <w:rsid w:val="00183358"/>
    <w:rsid w:val="00183D79"/>
    <w:rsid w:val="0018415A"/>
    <w:rsid w:val="00185148"/>
    <w:rsid w:val="001856BA"/>
    <w:rsid w:val="001866CB"/>
    <w:rsid w:val="001873A6"/>
    <w:rsid w:val="0019071C"/>
    <w:rsid w:val="00195966"/>
    <w:rsid w:val="0019642D"/>
    <w:rsid w:val="00196AB4"/>
    <w:rsid w:val="001A0949"/>
    <w:rsid w:val="001A0AEE"/>
    <w:rsid w:val="001A192A"/>
    <w:rsid w:val="001A19FD"/>
    <w:rsid w:val="001A1A16"/>
    <w:rsid w:val="001A2344"/>
    <w:rsid w:val="001A4150"/>
    <w:rsid w:val="001A4DB4"/>
    <w:rsid w:val="001A5517"/>
    <w:rsid w:val="001A58C5"/>
    <w:rsid w:val="001A6043"/>
    <w:rsid w:val="001A61B9"/>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208B"/>
    <w:rsid w:val="001D3039"/>
    <w:rsid w:val="001D3A53"/>
    <w:rsid w:val="001D5966"/>
    <w:rsid w:val="001D5BBA"/>
    <w:rsid w:val="001D7219"/>
    <w:rsid w:val="001E29F8"/>
    <w:rsid w:val="001E7956"/>
    <w:rsid w:val="001F01C8"/>
    <w:rsid w:val="001F1E25"/>
    <w:rsid w:val="001F2101"/>
    <w:rsid w:val="001F24FD"/>
    <w:rsid w:val="001F2AEE"/>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16B7D"/>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FF"/>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D55"/>
    <w:rsid w:val="00286387"/>
    <w:rsid w:val="0028702D"/>
    <w:rsid w:val="002870C3"/>
    <w:rsid w:val="0029058A"/>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0321"/>
    <w:rsid w:val="002B1EFF"/>
    <w:rsid w:val="002B206B"/>
    <w:rsid w:val="002B3E6F"/>
    <w:rsid w:val="002B41C5"/>
    <w:rsid w:val="002B4280"/>
    <w:rsid w:val="002B48B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11E3"/>
    <w:rsid w:val="002F556B"/>
    <w:rsid w:val="002F638E"/>
    <w:rsid w:val="002F6A1E"/>
    <w:rsid w:val="00302287"/>
    <w:rsid w:val="003028B8"/>
    <w:rsid w:val="00303301"/>
    <w:rsid w:val="0030652C"/>
    <w:rsid w:val="00311239"/>
    <w:rsid w:val="0031215E"/>
    <w:rsid w:val="003129A3"/>
    <w:rsid w:val="00313025"/>
    <w:rsid w:val="00314842"/>
    <w:rsid w:val="00316769"/>
    <w:rsid w:val="00316C81"/>
    <w:rsid w:val="00316F2D"/>
    <w:rsid w:val="0031777A"/>
    <w:rsid w:val="00317DE5"/>
    <w:rsid w:val="003207B4"/>
    <w:rsid w:val="00320AC6"/>
    <w:rsid w:val="00322255"/>
    <w:rsid w:val="0032321E"/>
    <w:rsid w:val="003232EF"/>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620"/>
    <w:rsid w:val="00393AC1"/>
    <w:rsid w:val="003943B8"/>
    <w:rsid w:val="00394DC7"/>
    <w:rsid w:val="00394DD5"/>
    <w:rsid w:val="003961E7"/>
    <w:rsid w:val="00396A4B"/>
    <w:rsid w:val="003A0008"/>
    <w:rsid w:val="003A1BFC"/>
    <w:rsid w:val="003A212D"/>
    <w:rsid w:val="003A2643"/>
    <w:rsid w:val="003A2EE7"/>
    <w:rsid w:val="003A40C2"/>
    <w:rsid w:val="003A4181"/>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1C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13A"/>
    <w:rsid w:val="0042296C"/>
    <w:rsid w:val="00423D4E"/>
    <w:rsid w:val="00424AE2"/>
    <w:rsid w:val="00425938"/>
    <w:rsid w:val="00426FF4"/>
    <w:rsid w:val="0042741C"/>
    <w:rsid w:val="00427553"/>
    <w:rsid w:val="004331E5"/>
    <w:rsid w:val="004334FF"/>
    <w:rsid w:val="00433CD1"/>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DA3"/>
    <w:rsid w:val="00476C6E"/>
    <w:rsid w:val="0047776F"/>
    <w:rsid w:val="00477FD2"/>
    <w:rsid w:val="004813BD"/>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4C54"/>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138"/>
    <w:rsid w:val="005515D6"/>
    <w:rsid w:val="00551783"/>
    <w:rsid w:val="00551CEC"/>
    <w:rsid w:val="00554549"/>
    <w:rsid w:val="00554651"/>
    <w:rsid w:val="00556DDC"/>
    <w:rsid w:val="005605BF"/>
    <w:rsid w:val="00560712"/>
    <w:rsid w:val="00561A1F"/>
    <w:rsid w:val="0056297D"/>
    <w:rsid w:val="00563A9C"/>
    <w:rsid w:val="00563E78"/>
    <w:rsid w:val="00564463"/>
    <w:rsid w:val="00567156"/>
    <w:rsid w:val="00567F58"/>
    <w:rsid w:val="00570670"/>
    <w:rsid w:val="005706A9"/>
    <w:rsid w:val="0057329B"/>
    <w:rsid w:val="00574B4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7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5A1"/>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118"/>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3113"/>
    <w:rsid w:val="0064384B"/>
    <w:rsid w:val="00643A6E"/>
    <w:rsid w:val="006442C1"/>
    <w:rsid w:val="00644C5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0E"/>
    <w:rsid w:val="00674E63"/>
    <w:rsid w:val="006755A1"/>
    <w:rsid w:val="0067769C"/>
    <w:rsid w:val="00680AC9"/>
    <w:rsid w:val="006819B2"/>
    <w:rsid w:val="00681E99"/>
    <w:rsid w:val="0068226E"/>
    <w:rsid w:val="00684D44"/>
    <w:rsid w:val="006901DE"/>
    <w:rsid w:val="006904AB"/>
    <w:rsid w:val="006911D3"/>
    <w:rsid w:val="0069186A"/>
    <w:rsid w:val="006924EB"/>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3FD"/>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032"/>
    <w:rsid w:val="006D4EE2"/>
    <w:rsid w:val="006D4F02"/>
    <w:rsid w:val="006D63A4"/>
    <w:rsid w:val="006D6D11"/>
    <w:rsid w:val="006D7C85"/>
    <w:rsid w:val="006D7CD2"/>
    <w:rsid w:val="006E0602"/>
    <w:rsid w:val="006E0F40"/>
    <w:rsid w:val="006E301C"/>
    <w:rsid w:val="006E3A91"/>
    <w:rsid w:val="006E40CE"/>
    <w:rsid w:val="006E45E3"/>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58"/>
    <w:rsid w:val="00707585"/>
    <w:rsid w:val="007075E8"/>
    <w:rsid w:val="00711A07"/>
    <w:rsid w:val="00712E40"/>
    <w:rsid w:val="00713C31"/>
    <w:rsid w:val="00715C8A"/>
    <w:rsid w:val="007167E4"/>
    <w:rsid w:val="00716AC6"/>
    <w:rsid w:val="00717B6E"/>
    <w:rsid w:val="007208DC"/>
    <w:rsid w:val="00720E8D"/>
    <w:rsid w:val="00721653"/>
    <w:rsid w:val="00721A9A"/>
    <w:rsid w:val="00721BB5"/>
    <w:rsid w:val="007230BF"/>
    <w:rsid w:val="00723613"/>
    <w:rsid w:val="007252D3"/>
    <w:rsid w:val="0072565E"/>
    <w:rsid w:val="0072696E"/>
    <w:rsid w:val="007316BD"/>
    <w:rsid w:val="007323B6"/>
    <w:rsid w:val="00734AAD"/>
    <w:rsid w:val="00735191"/>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3CE5"/>
    <w:rsid w:val="0079540A"/>
    <w:rsid w:val="0079597E"/>
    <w:rsid w:val="007959BF"/>
    <w:rsid w:val="007A1DFA"/>
    <w:rsid w:val="007A2F41"/>
    <w:rsid w:val="007A3336"/>
    <w:rsid w:val="007A3B63"/>
    <w:rsid w:val="007A3EAB"/>
    <w:rsid w:val="007A410B"/>
    <w:rsid w:val="007A6B9A"/>
    <w:rsid w:val="007A6D74"/>
    <w:rsid w:val="007A75D0"/>
    <w:rsid w:val="007B1E26"/>
    <w:rsid w:val="007B392A"/>
    <w:rsid w:val="007B53EA"/>
    <w:rsid w:val="007B66A1"/>
    <w:rsid w:val="007C193B"/>
    <w:rsid w:val="007C737B"/>
    <w:rsid w:val="007C752D"/>
    <w:rsid w:val="007D07F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31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220"/>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2AF9"/>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2CE"/>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5BAC"/>
    <w:rsid w:val="009960A5"/>
    <w:rsid w:val="009964F3"/>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0653"/>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5D5D"/>
    <w:rsid w:val="009F679B"/>
    <w:rsid w:val="009F6B02"/>
    <w:rsid w:val="009F6CFB"/>
    <w:rsid w:val="009F7ECD"/>
    <w:rsid w:val="00A00B75"/>
    <w:rsid w:val="00A01179"/>
    <w:rsid w:val="00A01A87"/>
    <w:rsid w:val="00A03147"/>
    <w:rsid w:val="00A05835"/>
    <w:rsid w:val="00A07114"/>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6B"/>
    <w:rsid w:val="00A30B00"/>
    <w:rsid w:val="00A3296C"/>
    <w:rsid w:val="00A33F25"/>
    <w:rsid w:val="00A366B8"/>
    <w:rsid w:val="00A3681E"/>
    <w:rsid w:val="00A42299"/>
    <w:rsid w:val="00A42D28"/>
    <w:rsid w:val="00A441E3"/>
    <w:rsid w:val="00A4474E"/>
    <w:rsid w:val="00A45123"/>
    <w:rsid w:val="00A50D0A"/>
    <w:rsid w:val="00A51664"/>
    <w:rsid w:val="00A52736"/>
    <w:rsid w:val="00A527D3"/>
    <w:rsid w:val="00A533B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406"/>
    <w:rsid w:val="00A73A83"/>
    <w:rsid w:val="00A75527"/>
    <w:rsid w:val="00A75BAB"/>
    <w:rsid w:val="00A763EB"/>
    <w:rsid w:val="00A76B48"/>
    <w:rsid w:val="00A770B0"/>
    <w:rsid w:val="00A773B5"/>
    <w:rsid w:val="00A77463"/>
    <w:rsid w:val="00A77C4F"/>
    <w:rsid w:val="00A81267"/>
    <w:rsid w:val="00A84B21"/>
    <w:rsid w:val="00A85C06"/>
    <w:rsid w:val="00A875CF"/>
    <w:rsid w:val="00A9069A"/>
    <w:rsid w:val="00A90E01"/>
    <w:rsid w:val="00A91216"/>
    <w:rsid w:val="00A93011"/>
    <w:rsid w:val="00A946E0"/>
    <w:rsid w:val="00A953D2"/>
    <w:rsid w:val="00A96BD5"/>
    <w:rsid w:val="00AA0E3E"/>
    <w:rsid w:val="00AA1251"/>
    <w:rsid w:val="00AA1372"/>
    <w:rsid w:val="00AA35FC"/>
    <w:rsid w:val="00AA3AB9"/>
    <w:rsid w:val="00AA3E12"/>
    <w:rsid w:val="00AA4C46"/>
    <w:rsid w:val="00AA633F"/>
    <w:rsid w:val="00AA698F"/>
    <w:rsid w:val="00AA712F"/>
    <w:rsid w:val="00AA7637"/>
    <w:rsid w:val="00AA7E9A"/>
    <w:rsid w:val="00AB1220"/>
    <w:rsid w:val="00AB1EC3"/>
    <w:rsid w:val="00AB6768"/>
    <w:rsid w:val="00AB7AE2"/>
    <w:rsid w:val="00AC1F5C"/>
    <w:rsid w:val="00AC4562"/>
    <w:rsid w:val="00AC4778"/>
    <w:rsid w:val="00AC7246"/>
    <w:rsid w:val="00AC78C9"/>
    <w:rsid w:val="00AC7CA8"/>
    <w:rsid w:val="00AC7DAC"/>
    <w:rsid w:val="00AD17E8"/>
    <w:rsid w:val="00AD225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AF8"/>
    <w:rsid w:val="00B14173"/>
    <w:rsid w:val="00B16D7C"/>
    <w:rsid w:val="00B16FE4"/>
    <w:rsid w:val="00B20484"/>
    <w:rsid w:val="00B204B0"/>
    <w:rsid w:val="00B228FC"/>
    <w:rsid w:val="00B22C9B"/>
    <w:rsid w:val="00B25A25"/>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E9D"/>
    <w:rsid w:val="00B618C5"/>
    <w:rsid w:val="00B62072"/>
    <w:rsid w:val="00B65C93"/>
    <w:rsid w:val="00B663FE"/>
    <w:rsid w:val="00B67953"/>
    <w:rsid w:val="00B720FE"/>
    <w:rsid w:val="00B73406"/>
    <w:rsid w:val="00B73964"/>
    <w:rsid w:val="00B75A38"/>
    <w:rsid w:val="00B75FAE"/>
    <w:rsid w:val="00B75FBF"/>
    <w:rsid w:val="00B76D90"/>
    <w:rsid w:val="00B77248"/>
    <w:rsid w:val="00B773B5"/>
    <w:rsid w:val="00B777DC"/>
    <w:rsid w:val="00B81043"/>
    <w:rsid w:val="00B8384B"/>
    <w:rsid w:val="00B90005"/>
    <w:rsid w:val="00B90D94"/>
    <w:rsid w:val="00B91A34"/>
    <w:rsid w:val="00B927F6"/>
    <w:rsid w:val="00B92B35"/>
    <w:rsid w:val="00B92E67"/>
    <w:rsid w:val="00B92FD0"/>
    <w:rsid w:val="00B93561"/>
    <w:rsid w:val="00B93DBE"/>
    <w:rsid w:val="00B94D54"/>
    <w:rsid w:val="00B96242"/>
    <w:rsid w:val="00B963D0"/>
    <w:rsid w:val="00B96B36"/>
    <w:rsid w:val="00BA1A8F"/>
    <w:rsid w:val="00BA1B0C"/>
    <w:rsid w:val="00BA2145"/>
    <w:rsid w:val="00BA3C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3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0519"/>
    <w:rsid w:val="00C02E10"/>
    <w:rsid w:val="00C055EE"/>
    <w:rsid w:val="00C06A3D"/>
    <w:rsid w:val="00C073B5"/>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268"/>
    <w:rsid w:val="00C47818"/>
    <w:rsid w:val="00C4798E"/>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EA"/>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6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49B"/>
    <w:rsid w:val="00D34BFF"/>
    <w:rsid w:val="00D372D7"/>
    <w:rsid w:val="00D379F6"/>
    <w:rsid w:val="00D37F9E"/>
    <w:rsid w:val="00D4075B"/>
    <w:rsid w:val="00D41122"/>
    <w:rsid w:val="00D41FAC"/>
    <w:rsid w:val="00D42379"/>
    <w:rsid w:val="00D43956"/>
    <w:rsid w:val="00D5036B"/>
    <w:rsid w:val="00D515DF"/>
    <w:rsid w:val="00D51EB7"/>
    <w:rsid w:val="00D51F0A"/>
    <w:rsid w:val="00D53233"/>
    <w:rsid w:val="00D53648"/>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B7D06"/>
    <w:rsid w:val="00DC1946"/>
    <w:rsid w:val="00DC250A"/>
    <w:rsid w:val="00DC451D"/>
    <w:rsid w:val="00DC6A83"/>
    <w:rsid w:val="00DD155F"/>
    <w:rsid w:val="00DD1675"/>
    <w:rsid w:val="00DD49C8"/>
    <w:rsid w:val="00DD4A09"/>
    <w:rsid w:val="00DD5423"/>
    <w:rsid w:val="00DD5869"/>
    <w:rsid w:val="00DE01E7"/>
    <w:rsid w:val="00DE1F18"/>
    <w:rsid w:val="00DE2631"/>
    <w:rsid w:val="00DE2A2C"/>
    <w:rsid w:val="00DE3066"/>
    <w:rsid w:val="00DE37CF"/>
    <w:rsid w:val="00DE5104"/>
    <w:rsid w:val="00DE5987"/>
    <w:rsid w:val="00DF08C3"/>
    <w:rsid w:val="00DF0F70"/>
    <w:rsid w:val="00DF1944"/>
    <w:rsid w:val="00DF3C70"/>
    <w:rsid w:val="00DF4668"/>
    <w:rsid w:val="00DF4A99"/>
    <w:rsid w:val="00DF4DCF"/>
    <w:rsid w:val="00DF66AC"/>
    <w:rsid w:val="00DF68CD"/>
    <w:rsid w:val="00E000AD"/>
    <w:rsid w:val="00E00D84"/>
    <w:rsid w:val="00E03760"/>
    <w:rsid w:val="00E03EFA"/>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594"/>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CFF"/>
    <w:rsid w:val="00E80759"/>
    <w:rsid w:val="00E80C5F"/>
    <w:rsid w:val="00E81A3E"/>
    <w:rsid w:val="00E8202C"/>
    <w:rsid w:val="00E828BB"/>
    <w:rsid w:val="00E836D3"/>
    <w:rsid w:val="00E838F8"/>
    <w:rsid w:val="00E845B0"/>
    <w:rsid w:val="00E85B92"/>
    <w:rsid w:val="00E86623"/>
    <w:rsid w:val="00E92862"/>
    <w:rsid w:val="00E93A68"/>
    <w:rsid w:val="00E941F1"/>
    <w:rsid w:val="00E94F3E"/>
    <w:rsid w:val="00E9530A"/>
    <w:rsid w:val="00E95E11"/>
    <w:rsid w:val="00EA1EFE"/>
    <w:rsid w:val="00EA3452"/>
    <w:rsid w:val="00EA3C96"/>
    <w:rsid w:val="00EA50A9"/>
    <w:rsid w:val="00EA64B0"/>
    <w:rsid w:val="00EA73CF"/>
    <w:rsid w:val="00EB080B"/>
    <w:rsid w:val="00EB1FF8"/>
    <w:rsid w:val="00EB2066"/>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8DB"/>
    <w:rsid w:val="00EE204E"/>
    <w:rsid w:val="00EF08C9"/>
    <w:rsid w:val="00EF143F"/>
    <w:rsid w:val="00EF2822"/>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925"/>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CA"/>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340666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98586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3149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AA7A8-BC6F-46D9-877B-263258016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2086</Words>
  <Characters>11894</Characters>
  <Application>Microsoft Office Word</Application>
  <DocSecurity>0</DocSecurity>
  <Lines>99</Lines>
  <Paragraphs>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63</cp:revision>
  <cp:lastPrinted>2021-11-24T07:13:00Z</cp:lastPrinted>
  <dcterms:created xsi:type="dcterms:W3CDTF">2022-01-28T05:39:00Z</dcterms:created>
  <dcterms:modified xsi:type="dcterms:W3CDTF">2023-02-16T09:30:00Z</dcterms:modified>
</cp:coreProperties>
</file>