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646E86" w:rsidP="00E32DBF">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lastRenderedPageBreak/>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lastRenderedPageBreak/>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lastRenderedPageBreak/>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lastRenderedPageBreak/>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lastRenderedPageBreak/>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lastRenderedPageBreak/>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 xml:space="preserve">privind </w:t>
      </w:r>
      <w:r w:rsidR="0089355B" w:rsidRPr="00FF430B">
        <w:lastRenderedPageBreak/>
        <w:t>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640EE35B"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B1411DD" w14:textId="77777777" w:rsidR="00A53694" w:rsidRDefault="00A53694" w:rsidP="00A53694">
      <w:pPr>
        <w:spacing w:before="120"/>
        <w:jc w:val="center"/>
        <w:outlineLvl w:val="0"/>
        <w:rPr>
          <w:b/>
          <w:sz w:val="28"/>
          <w:szCs w:val="28"/>
          <w:lang w:eastAsia="ru-RU"/>
        </w:rPr>
      </w:pPr>
      <w:r>
        <w:rPr>
          <w:b/>
          <w:sz w:val="28"/>
          <w:szCs w:val="28"/>
          <w:lang w:eastAsia="ru-RU"/>
        </w:rPr>
        <w:t>ANUNȚ DE PARTICIPARE</w:t>
      </w:r>
    </w:p>
    <w:p w14:paraId="4BFE5860" w14:textId="77777777" w:rsidR="00A53694" w:rsidRDefault="00A53694" w:rsidP="00A53694">
      <w:pPr>
        <w:rPr>
          <w:sz w:val="20"/>
          <w:szCs w:val="20"/>
          <w:lang w:eastAsia="ru-RU"/>
        </w:rPr>
      </w:pPr>
    </w:p>
    <w:p w14:paraId="779135E9" w14:textId="77777777" w:rsidR="00A53694" w:rsidRDefault="00A53694" w:rsidP="00A53694">
      <w:pPr>
        <w:shd w:val="clear" w:color="auto" w:fill="FFFFFF" w:themeFill="background1"/>
        <w:spacing w:before="120"/>
        <w:rPr>
          <w:shd w:val="clear" w:color="auto" w:fill="EBEDF0"/>
        </w:rPr>
      </w:pPr>
      <w:bookmarkStart w:id="45" w:name="_Hlk196316203"/>
      <w:r>
        <w:rPr>
          <w:b/>
          <w:lang w:eastAsia="ru-RU"/>
        </w:rPr>
        <w:t xml:space="preserve">privind </w:t>
      </w:r>
      <w:r w:rsidRPr="00070DC8">
        <w:rPr>
          <w:b/>
          <w:lang w:eastAsia="ru-RU"/>
        </w:rPr>
        <w:t xml:space="preserve">achiziționarea lucrărilor </w:t>
      </w:r>
      <w:r w:rsidRPr="003438CA">
        <w:rPr>
          <w:b/>
          <w:lang w:eastAsia="ru-RU"/>
        </w:rPr>
        <w:t>de r</w:t>
      </w:r>
      <w:r w:rsidRPr="003438CA">
        <w:rPr>
          <w:b/>
        </w:rPr>
        <w:t>eparatia capitală a străzii in s. Larguta</w:t>
      </w:r>
      <w:r>
        <w:rPr>
          <w:b/>
        </w:rPr>
        <w:t xml:space="preserve"> </w:t>
      </w:r>
      <w:r w:rsidRPr="003438CA">
        <w:rPr>
          <w:b/>
          <w:shd w:val="clear" w:color="auto" w:fill="EBEDF0"/>
        </w:rPr>
        <w:t>r. Cantemir</w:t>
      </w:r>
      <w:r>
        <w:rPr>
          <w:b/>
          <w:shd w:val="clear" w:color="auto" w:fill="EBEDF0"/>
        </w:rPr>
        <w:t xml:space="preserve"> </w:t>
      </w:r>
    </w:p>
    <w:p w14:paraId="18CE2016" w14:textId="77777777" w:rsidR="00A53694" w:rsidRDefault="00A53694" w:rsidP="00A53694">
      <w:pPr>
        <w:shd w:val="clear" w:color="auto" w:fill="FFFFFF" w:themeFill="background1"/>
        <w:spacing w:before="120"/>
        <w:rPr>
          <w:shd w:val="clear" w:color="auto" w:fill="EBEDF0"/>
        </w:rPr>
      </w:pPr>
      <w:r w:rsidRPr="003438CA">
        <w:rPr>
          <w:b/>
        </w:rPr>
        <w:t xml:space="preserve"> cu lungime de 475 m si latime de 4 m din beton H=15 cm</w:t>
      </w:r>
    </w:p>
    <w:p w14:paraId="36B1A9F5" w14:textId="77777777" w:rsidR="00A53694" w:rsidRDefault="00A53694" w:rsidP="00A53694">
      <w:pPr>
        <w:shd w:val="clear" w:color="auto" w:fill="FFFFFF" w:themeFill="background1"/>
        <w:spacing w:before="120"/>
        <w:rPr>
          <w:b/>
          <w:lang w:eastAsia="ru-RU"/>
        </w:rPr>
      </w:pPr>
    </w:p>
    <w:p w14:paraId="58D1FE29" w14:textId="77777777" w:rsidR="00A53694" w:rsidRPr="00F90C16" w:rsidRDefault="00A53694" w:rsidP="00A53694">
      <w:pPr>
        <w:shd w:val="clear" w:color="auto" w:fill="FFFFFF" w:themeFill="background1"/>
        <w:spacing w:before="120"/>
        <w:rPr>
          <w:sz w:val="20"/>
          <w:lang w:eastAsia="ru-RU"/>
        </w:rPr>
      </w:pPr>
      <w:r>
        <w:rPr>
          <w:b/>
          <w:lang w:eastAsia="ru-RU"/>
        </w:rPr>
        <w:t xml:space="preserve">prin procedura de achiziție de </w:t>
      </w:r>
      <w:r w:rsidRPr="00B5526E">
        <w:rPr>
          <w:b/>
          <w:u w:val="single"/>
          <w:lang w:eastAsia="ru-RU"/>
        </w:rPr>
        <w:t>Cerere a Ofertelor  de preț</w:t>
      </w:r>
      <w:r>
        <w:rPr>
          <w:b/>
          <w:lang w:eastAsia="ru-RU"/>
        </w:rPr>
        <w:br/>
      </w:r>
      <w:r>
        <w:rPr>
          <w:sz w:val="20"/>
          <w:lang w:eastAsia="ru-RU"/>
        </w:rPr>
        <w:t xml:space="preserve">                                                          (tipul procedurii de achiziție)</w:t>
      </w:r>
    </w:p>
    <w:p w14:paraId="0B1042CA" w14:textId="77777777" w:rsidR="00A53694" w:rsidRPr="007E13BD" w:rsidRDefault="00A53694" w:rsidP="00A53694">
      <w:pPr>
        <w:tabs>
          <w:tab w:val="left" w:pos="284"/>
          <w:tab w:val="right" w:pos="9531"/>
        </w:tabs>
        <w:spacing w:before="120"/>
        <w:rPr>
          <w:b/>
        </w:rPr>
      </w:pPr>
      <w:r w:rsidRPr="007E13BD">
        <w:rPr>
          <w:b/>
        </w:rPr>
        <w:t>*Procedura a fost inclusă în planul de achiziții publice a autorității contractante DA</w:t>
      </w:r>
    </w:p>
    <w:p w14:paraId="09DEF556" w14:textId="77777777" w:rsidR="00A53694" w:rsidRPr="004438EE" w:rsidRDefault="00A53694" w:rsidP="00A53694">
      <w:pPr>
        <w:shd w:val="clear" w:color="auto" w:fill="FFFFFF" w:themeFill="background1"/>
        <w:spacing w:before="120"/>
        <w:rPr>
          <w:b/>
          <w:u w:val="single"/>
          <w:lang w:eastAsia="ru-RU"/>
        </w:rPr>
      </w:pPr>
      <w:r>
        <w:rPr>
          <w:b/>
          <w:lang w:eastAsia="ru-RU"/>
        </w:rPr>
        <w:t xml:space="preserve">1. </w:t>
      </w:r>
      <w:r w:rsidRPr="0085790F">
        <w:rPr>
          <w:b/>
          <w:lang w:eastAsia="ru-RU"/>
        </w:rPr>
        <w:t>Denumirea autorității contractante</w:t>
      </w:r>
      <w:r>
        <w:rPr>
          <w:b/>
          <w:lang w:eastAsia="ru-RU"/>
        </w:rPr>
        <w:t xml:space="preserve">: </w:t>
      </w:r>
      <w:r>
        <w:rPr>
          <w:b/>
          <w:shd w:val="clear" w:color="auto" w:fill="EBEDF0"/>
        </w:rPr>
        <w:t>Primariei s. Larguta, r. Cantemir</w:t>
      </w:r>
    </w:p>
    <w:p w14:paraId="49768F53" w14:textId="77777777" w:rsidR="00A53694" w:rsidRPr="003571DA" w:rsidRDefault="00A53694" w:rsidP="00A53694">
      <w:pPr>
        <w:pStyle w:val="a"/>
        <w:numPr>
          <w:ilvl w:val="0"/>
          <w:numId w:val="41"/>
        </w:numPr>
        <w:shd w:val="clear" w:color="auto" w:fill="FFFFFF" w:themeFill="background1"/>
        <w:tabs>
          <w:tab w:val="clear" w:pos="1134"/>
          <w:tab w:val="left" w:pos="284"/>
          <w:tab w:val="right" w:pos="9531"/>
        </w:tabs>
        <w:spacing w:before="120"/>
        <w:contextualSpacing/>
        <w:jc w:val="left"/>
        <w:rPr>
          <w:b/>
          <w:lang w:eastAsia="ru-RU"/>
        </w:rPr>
      </w:pPr>
      <w:r w:rsidRPr="003571DA">
        <w:rPr>
          <w:b/>
          <w:lang w:eastAsia="ru-RU"/>
        </w:rPr>
        <w:t xml:space="preserve">IDNO: </w:t>
      </w:r>
      <w:r w:rsidRPr="003571DA">
        <w:rPr>
          <w:b/>
          <w:u w:val="single"/>
          <w:shd w:val="clear" w:color="auto" w:fill="FFFFFF" w:themeFill="background1"/>
          <w:lang w:eastAsia="ru-RU"/>
        </w:rPr>
        <w:t>1007601010286</w:t>
      </w:r>
    </w:p>
    <w:p w14:paraId="64654E00" w14:textId="77777777" w:rsidR="00A53694" w:rsidRPr="003571DA" w:rsidRDefault="00A53694" w:rsidP="00A53694">
      <w:pPr>
        <w:pStyle w:val="a"/>
        <w:numPr>
          <w:ilvl w:val="0"/>
          <w:numId w:val="41"/>
        </w:numPr>
        <w:shd w:val="clear" w:color="auto" w:fill="FFFFFF" w:themeFill="background1"/>
        <w:tabs>
          <w:tab w:val="clear" w:pos="1134"/>
          <w:tab w:val="left" w:pos="284"/>
          <w:tab w:val="right" w:pos="9531"/>
        </w:tabs>
        <w:spacing w:before="120"/>
        <w:contextualSpacing/>
        <w:jc w:val="left"/>
        <w:rPr>
          <w:b/>
          <w:lang w:eastAsia="ru-RU"/>
        </w:rPr>
      </w:pPr>
      <w:proofErr w:type="spellStart"/>
      <w:r w:rsidRPr="003571DA">
        <w:rPr>
          <w:b/>
          <w:lang w:eastAsia="ru-RU"/>
        </w:rPr>
        <w:t>Adresa</w:t>
      </w:r>
      <w:proofErr w:type="spellEnd"/>
      <w:r w:rsidRPr="003571DA">
        <w:rPr>
          <w:b/>
          <w:lang w:eastAsia="ru-RU"/>
        </w:rPr>
        <w:t xml:space="preserve">: </w:t>
      </w:r>
      <w:r w:rsidRPr="003571DA">
        <w:rPr>
          <w:b/>
          <w:shd w:val="clear" w:color="auto" w:fill="EBEDF0"/>
        </w:rPr>
        <w:t xml:space="preserve">s. </w:t>
      </w:r>
      <w:proofErr w:type="spellStart"/>
      <w:r w:rsidRPr="003571DA">
        <w:rPr>
          <w:b/>
          <w:shd w:val="clear" w:color="auto" w:fill="EBEDF0"/>
        </w:rPr>
        <w:t>Larguta</w:t>
      </w:r>
      <w:proofErr w:type="spellEnd"/>
      <w:r w:rsidRPr="003571DA">
        <w:rPr>
          <w:b/>
          <w:shd w:val="clear" w:color="auto" w:fill="EBEDF0"/>
        </w:rPr>
        <w:t xml:space="preserve">, r. </w:t>
      </w:r>
      <w:proofErr w:type="spellStart"/>
      <w:r w:rsidRPr="003571DA">
        <w:rPr>
          <w:b/>
          <w:shd w:val="clear" w:color="auto" w:fill="EBEDF0"/>
        </w:rPr>
        <w:t>Cantemir</w:t>
      </w:r>
      <w:proofErr w:type="spellEnd"/>
    </w:p>
    <w:p w14:paraId="1D6E3097" w14:textId="77777777" w:rsidR="00A53694" w:rsidRPr="00CE0F04" w:rsidRDefault="00A53694" w:rsidP="00A53694">
      <w:pPr>
        <w:numPr>
          <w:ilvl w:val="0"/>
          <w:numId w:val="41"/>
        </w:numPr>
        <w:shd w:val="clear" w:color="auto" w:fill="FFFFFF" w:themeFill="background1"/>
        <w:tabs>
          <w:tab w:val="left" w:pos="284"/>
          <w:tab w:val="right" w:pos="9531"/>
        </w:tabs>
        <w:spacing w:before="120"/>
        <w:ind w:left="284" w:hanging="284"/>
        <w:rPr>
          <w:b/>
          <w:lang w:eastAsia="ru-RU"/>
        </w:rPr>
      </w:pPr>
      <w:r w:rsidRPr="00CE0F04">
        <w:rPr>
          <w:b/>
          <w:lang w:eastAsia="ru-RU"/>
        </w:rPr>
        <w:t xml:space="preserve">Numărul de telefon/fax: </w:t>
      </w:r>
      <w:r w:rsidRPr="003571DA">
        <w:rPr>
          <w:b/>
          <w:shd w:val="clear" w:color="auto" w:fill="FFFFFF" w:themeFill="background1"/>
          <w:lang w:eastAsia="ru-RU"/>
        </w:rPr>
        <w:t>0273-76-236 ,0273-76-238</w:t>
      </w:r>
    </w:p>
    <w:p w14:paraId="274ADB7C" w14:textId="77777777" w:rsidR="00A53694" w:rsidRPr="003571DA" w:rsidRDefault="00A53694" w:rsidP="00A53694">
      <w:pPr>
        <w:numPr>
          <w:ilvl w:val="0"/>
          <w:numId w:val="41"/>
        </w:numPr>
        <w:shd w:val="clear" w:color="auto" w:fill="FFFFFF" w:themeFill="background1"/>
        <w:tabs>
          <w:tab w:val="left" w:pos="284"/>
          <w:tab w:val="right" w:pos="9531"/>
        </w:tabs>
        <w:spacing w:before="120"/>
        <w:ind w:left="288" w:hanging="288"/>
        <w:rPr>
          <w:b/>
          <w:lang w:eastAsia="ru-RU"/>
        </w:rPr>
      </w:pPr>
      <w:r w:rsidRPr="003571DA">
        <w:rPr>
          <w:b/>
          <w:lang w:eastAsia="ru-RU"/>
        </w:rPr>
        <w:t xml:space="preserve">Adresa de e-mail și pagina web oficială a autorității contractante: </w:t>
      </w:r>
      <w:hyperlink r:id="rId12" w:history="1">
        <w:r w:rsidRPr="00731747">
          <w:rPr>
            <w:rStyle w:val="af4"/>
          </w:rPr>
          <w:t>primaria.larguta@apl.gov.md</w:t>
        </w:r>
      </w:hyperlink>
    </w:p>
    <w:bookmarkEnd w:id="45"/>
    <w:p w14:paraId="7DD2FA96" w14:textId="77777777" w:rsidR="00A53694" w:rsidRPr="003571DA" w:rsidRDefault="00A53694" w:rsidP="00A53694">
      <w:pPr>
        <w:numPr>
          <w:ilvl w:val="0"/>
          <w:numId w:val="41"/>
        </w:numPr>
        <w:shd w:val="clear" w:color="auto" w:fill="FFFFFF" w:themeFill="background1"/>
        <w:tabs>
          <w:tab w:val="left" w:pos="284"/>
          <w:tab w:val="right" w:pos="9531"/>
        </w:tabs>
        <w:spacing w:before="120"/>
        <w:ind w:left="288" w:hanging="288"/>
        <w:rPr>
          <w:b/>
          <w:lang w:eastAsia="ru-RU"/>
        </w:rPr>
      </w:pPr>
      <w:r w:rsidRPr="003571DA">
        <w:rPr>
          <w:b/>
          <w:lang w:eastAsia="ru-RU"/>
        </w:rPr>
        <w:t xml:space="preserve">Adresa de e-mail sau pagina web oficială de la care se va putea obține accesul la documentația de atribuire: </w:t>
      </w:r>
      <w:r w:rsidRPr="003571DA">
        <w:rPr>
          <w:b/>
          <w:i/>
          <w:lang w:eastAsia="ru-RU"/>
        </w:rPr>
        <w:t>documentația de atribuire este anexată în cadrul procedurii în SIA RSAP</w:t>
      </w:r>
    </w:p>
    <w:p w14:paraId="21E444D4" w14:textId="77777777" w:rsidR="00A53694" w:rsidRDefault="00A53694" w:rsidP="00A53694">
      <w:pPr>
        <w:numPr>
          <w:ilvl w:val="0"/>
          <w:numId w:val="41"/>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Organizație bugetară</w:t>
      </w:r>
    </w:p>
    <w:p w14:paraId="4D314811" w14:textId="77777777" w:rsidR="00A53694" w:rsidRDefault="00A53694" w:rsidP="00A53694">
      <w:pPr>
        <w:numPr>
          <w:ilvl w:val="0"/>
          <w:numId w:val="41"/>
        </w:numPr>
        <w:shd w:val="clear" w:color="auto" w:fill="FFFFFF" w:themeFill="background1"/>
        <w:tabs>
          <w:tab w:val="left" w:pos="284"/>
          <w:tab w:val="right" w:pos="426"/>
        </w:tabs>
        <w:spacing w:before="120"/>
        <w:ind w:left="284" w:hanging="284"/>
        <w:rPr>
          <w:b/>
          <w:lang w:eastAsia="ru-RU"/>
        </w:rPr>
      </w:pPr>
      <w:r>
        <w:rPr>
          <w:b/>
          <w:lang w:eastAsia="ru-RU"/>
        </w:rPr>
        <w:lastRenderedPageBreak/>
        <w:t xml:space="preserve">Cumpărătorul invită operatorii economici interesați, care îi pot satisface necesitățile, să participe la procedura de achiziție: </w:t>
      </w:r>
    </w:p>
    <w:tbl>
      <w:tblPr>
        <w:tblW w:w="10769" w:type="dxa"/>
        <w:tblInd w:w="-455" w:type="dxa"/>
        <w:tblLayout w:type="fixed"/>
        <w:tblLook w:val="04A0" w:firstRow="1" w:lastRow="0" w:firstColumn="1" w:lastColumn="0" w:noHBand="0" w:noVBand="1"/>
      </w:tblPr>
      <w:tblGrid>
        <w:gridCol w:w="421"/>
        <w:gridCol w:w="1418"/>
        <w:gridCol w:w="3573"/>
        <w:gridCol w:w="992"/>
        <w:gridCol w:w="850"/>
        <w:gridCol w:w="1560"/>
        <w:gridCol w:w="1955"/>
      </w:tblGrid>
      <w:tr w:rsidR="00A53694" w14:paraId="05E17F8C" w14:textId="77777777" w:rsidTr="00E239E4">
        <w:trPr>
          <w:trHeight w:val="567"/>
        </w:trPr>
        <w:tc>
          <w:tcPr>
            <w:tcW w:w="421" w:type="dxa"/>
            <w:tcBorders>
              <w:top w:val="single" w:sz="4" w:space="0" w:color="auto"/>
              <w:left w:val="single" w:sz="4" w:space="0" w:color="auto"/>
              <w:bottom w:val="single" w:sz="4" w:space="0" w:color="auto"/>
              <w:right w:val="single" w:sz="4" w:space="0" w:color="auto"/>
            </w:tcBorders>
            <w:vAlign w:val="center"/>
            <w:hideMark/>
          </w:tcPr>
          <w:p w14:paraId="76A67FDA" w14:textId="77777777" w:rsidR="00A53694" w:rsidRPr="005F2C19" w:rsidRDefault="00A53694" w:rsidP="00E239E4">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C83B991" w14:textId="77777777" w:rsidR="00A53694" w:rsidRPr="005F2C19" w:rsidRDefault="00A53694" w:rsidP="00E239E4">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Cod CPV</w:t>
            </w:r>
          </w:p>
        </w:tc>
        <w:tc>
          <w:tcPr>
            <w:tcW w:w="3573" w:type="dxa"/>
            <w:tcBorders>
              <w:top w:val="single" w:sz="4" w:space="0" w:color="auto"/>
              <w:left w:val="single" w:sz="4" w:space="0" w:color="auto"/>
              <w:bottom w:val="single" w:sz="4" w:space="0" w:color="auto"/>
              <w:right w:val="single" w:sz="4" w:space="0" w:color="auto"/>
            </w:tcBorders>
            <w:vAlign w:val="center"/>
            <w:hideMark/>
          </w:tcPr>
          <w:p w14:paraId="1472D4C2" w14:textId="77777777" w:rsidR="00A53694" w:rsidRPr="005F2C19" w:rsidRDefault="00A53694" w:rsidP="00E239E4">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Denumirea de 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58CB4E" w14:textId="77777777" w:rsidR="00A53694" w:rsidRPr="005F2C19" w:rsidRDefault="00A53694" w:rsidP="00E239E4">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7C24FC" w14:textId="77777777" w:rsidR="00A53694" w:rsidRPr="005F2C19" w:rsidRDefault="00A53694" w:rsidP="00E239E4">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Cantitatea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EA3B37D" w14:textId="77777777" w:rsidR="00A53694" w:rsidRPr="005F2C19" w:rsidRDefault="00A53694" w:rsidP="00E239E4">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Specificarea tehnică deplină solicitată, Standarde de referință</w:t>
            </w:r>
          </w:p>
        </w:tc>
        <w:tc>
          <w:tcPr>
            <w:tcW w:w="1955" w:type="dxa"/>
            <w:tcBorders>
              <w:top w:val="single" w:sz="4" w:space="0" w:color="auto"/>
              <w:left w:val="single" w:sz="4" w:space="0" w:color="auto"/>
              <w:bottom w:val="single" w:sz="4" w:space="0" w:color="auto"/>
              <w:right w:val="single" w:sz="4" w:space="0" w:color="auto"/>
            </w:tcBorders>
            <w:hideMark/>
          </w:tcPr>
          <w:p w14:paraId="39297104" w14:textId="77777777" w:rsidR="00A53694" w:rsidRPr="005F2C19" w:rsidRDefault="00A53694" w:rsidP="00E239E4">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Valoarea estimată fără TVA</w:t>
            </w:r>
            <w:r w:rsidRPr="005F2C19">
              <w:rPr>
                <w:b/>
                <w:sz w:val="16"/>
                <w:szCs w:val="16"/>
                <w:lang w:val="en-GB" w:eastAsia="ru-RU"/>
              </w:rPr>
              <w:br/>
              <w:t>(se va indica pentru fiecare lot în parte)</w:t>
            </w:r>
          </w:p>
        </w:tc>
      </w:tr>
      <w:tr w:rsidR="00A53694" w14:paraId="25EA1754" w14:textId="77777777" w:rsidTr="00E239E4">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14:paraId="36E6D036" w14:textId="77777777" w:rsidR="00A53694" w:rsidRDefault="00A53694" w:rsidP="00E239E4">
            <w:pPr>
              <w:shd w:val="clear" w:color="auto" w:fill="FFFFFF" w:themeFill="background1"/>
              <w:spacing w:before="120" w:line="256" w:lineRule="auto"/>
              <w:jc w:val="center"/>
              <w:rPr>
                <w:sz w:val="20"/>
                <w:szCs w:val="20"/>
                <w:lang w:val="en-GB" w:eastAsia="ru-RU"/>
              </w:rPr>
            </w:pPr>
            <w:r>
              <w:rPr>
                <w:sz w:val="20"/>
                <w:szCs w:val="20"/>
                <w:lang w:val="en-GB" w:eastAsia="ru-RU"/>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FCE83DA" w14:textId="77777777" w:rsidR="00A53694" w:rsidRPr="00222B39" w:rsidRDefault="00A53694" w:rsidP="00E239E4">
            <w:pPr>
              <w:shd w:val="clear" w:color="auto" w:fill="FFFFFF" w:themeFill="background1"/>
              <w:spacing w:before="120" w:line="256" w:lineRule="auto"/>
              <w:jc w:val="center"/>
              <w:rPr>
                <w:b/>
                <w:lang w:val="en-GB" w:eastAsia="ru-RU"/>
              </w:rPr>
            </w:pPr>
            <w:r w:rsidRPr="00222B39">
              <w:rPr>
                <w:b/>
                <w:sz w:val="22"/>
                <w:szCs w:val="22"/>
                <w:lang w:val="en-GB" w:eastAsia="ru-RU"/>
              </w:rPr>
              <w:t>45200000-9</w:t>
            </w:r>
          </w:p>
        </w:tc>
        <w:tc>
          <w:tcPr>
            <w:tcW w:w="3573" w:type="dxa"/>
            <w:tcBorders>
              <w:top w:val="single" w:sz="4" w:space="0" w:color="auto"/>
              <w:left w:val="single" w:sz="4" w:space="0" w:color="auto"/>
              <w:bottom w:val="single" w:sz="4" w:space="0" w:color="auto"/>
              <w:right w:val="single" w:sz="4" w:space="0" w:color="auto"/>
            </w:tcBorders>
            <w:vAlign w:val="center"/>
            <w:hideMark/>
          </w:tcPr>
          <w:p w14:paraId="40A5330A" w14:textId="77777777" w:rsidR="00A53694" w:rsidRPr="003438CA" w:rsidRDefault="00A53694" w:rsidP="00E239E4">
            <w:pPr>
              <w:shd w:val="clear" w:color="auto" w:fill="FFFFFF" w:themeFill="background1"/>
              <w:spacing w:before="120"/>
              <w:rPr>
                <w:shd w:val="clear" w:color="auto" w:fill="EBEDF0"/>
              </w:rPr>
            </w:pPr>
            <w:r w:rsidRPr="003438CA">
              <w:rPr>
                <w:b/>
                <w:lang w:eastAsia="ru-RU"/>
              </w:rPr>
              <w:t>achiziționarea lucrărilor de r</w:t>
            </w:r>
            <w:r w:rsidRPr="003438CA">
              <w:rPr>
                <w:b/>
              </w:rPr>
              <w:t xml:space="preserve">eparatia capitală a străzii in s. Larguta </w:t>
            </w:r>
            <w:r w:rsidRPr="003438CA">
              <w:rPr>
                <w:b/>
                <w:shd w:val="clear" w:color="auto" w:fill="EBEDF0"/>
              </w:rPr>
              <w:t xml:space="preserve">r. Cantemir </w:t>
            </w:r>
          </w:p>
          <w:p w14:paraId="1CA3CF3E" w14:textId="77777777" w:rsidR="00A53694" w:rsidRPr="003438CA" w:rsidRDefault="00A53694" w:rsidP="00E239E4">
            <w:pPr>
              <w:shd w:val="clear" w:color="auto" w:fill="FFFFFF" w:themeFill="background1"/>
              <w:spacing w:before="120"/>
              <w:rPr>
                <w:shd w:val="clear" w:color="auto" w:fill="EBEDF0"/>
              </w:rPr>
            </w:pPr>
            <w:r w:rsidRPr="003438CA">
              <w:rPr>
                <w:b/>
              </w:rPr>
              <w:t xml:space="preserve"> cu lungime de 475 m si latime de 4 m din beton H=15 cm</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352315F" w14:textId="77777777" w:rsidR="00A53694" w:rsidRPr="003438CA" w:rsidRDefault="00A53694" w:rsidP="00E239E4">
            <w:pPr>
              <w:shd w:val="clear" w:color="auto" w:fill="FFFFFF" w:themeFill="background1"/>
              <w:spacing w:before="120" w:line="256" w:lineRule="auto"/>
              <w:rPr>
                <w:b/>
                <w:lang w:val="en-GB" w:eastAsia="ru-RU"/>
              </w:rPr>
            </w:pPr>
            <w:r w:rsidRPr="003438CA">
              <w:rPr>
                <w:b/>
                <w:sz w:val="22"/>
                <w:szCs w:val="22"/>
                <w:lang w:val="en-GB" w:eastAsia="ru-RU"/>
              </w:rPr>
              <w:t>Conform anexei caietul de sarcini</w:t>
            </w:r>
          </w:p>
        </w:tc>
        <w:tc>
          <w:tcPr>
            <w:tcW w:w="1955" w:type="dxa"/>
            <w:tcBorders>
              <w:top w:val="single" w:sz="4" w:space="0" w:color="auto"/>
              <w:left w:val="single" w:sz="4" w:space="0" w:color="auto"/>
              <w:bottom w:val="single" w:sz="4" w:space="0" w:color="auto"/>
              <w:right w:val="single" w:sz="4" w:space="0" w:color="auto"/>
            </w:tcBorders>
          </w:tcPr>
          <w:p w14:paraId="133CFE07" w14:textId="77777777" w:rsidR="00A53694" w:rsidRPr="003438CA" w:rsidRDefault="00A53694" w:rsidP="00E239E4">
            <w:pPr>
              <w:shd w:val="clear" w:color="auto" w:fill="FFFFFF" w:themeFill="background1"/>
              <w:spacing w:before="120" w:line="256" w:lineRule="auto"/>
              <w:rPr>
                <w:b/>
                <w:bCs/>
                <w:lang w:val="en-GB" w:eastAsia="ru-RU"/>
              </w:rPr>
            </w:pPr>
            <w:r w:rsidRPr="003438CA">
              <w:rPr>
                <w:b/>
                <w:bCs/>
                <w:color w:val="2C2D2E"/>
                <w:sz w:val="23"/>
                <w:szCs w:val="23"/>
                <w:shd w:val="clear" w:color="auto" w:fill="FFFFFF"/>
              </w:rPr>
              <w:t>1   259 402,00</w:t>
            </w:r>
          </w:p>
        </w:tc>
      </w:tr>
      <w:tr w:rsidR="00A53694" w14:paraId="146EA08A" w14:textId="77777777" w:rsidTr="00E239E4">
        <w:trPr>
          <w:trHeight w:val="397"/>
        </w:trPr>
        <w:tc>
          <w:tcPr>
            <w:tcW w:w="8814" w:type="dxa"/>
            <w:gridSpan w:val="6"/>
            <w:tcBorders>
              <w:top w:val="single" w:sz="4" w:space="0" w:color="auto"/>
              <w:left w:val="single" w:sz="4" w:space="0" w:color="auto"/>
              <w:bottom w:val="single" w:sz="4" w:space="0" w:color="auto"/>
              <w:right w:val="single" w:sz="4" w:space="0" w:color="auto"/>
            </w:tcBorders>
            <w:vAlign w:val="center"/>
            <w:hideMark/>
          </w:tcPr>
          <w:p w14:paraId="208DC19E" w14:textId="77777777" w:rsidR="00A53694" w:rsidRPr="003438CA" w:rsidRDefault="00A53694" w:rsidP="00E239E4">
            <w:pPr>
              <w:shd w:val="clear" w:color="auto" w:fill="FFFFFF" w:themeFill="background1"/>
              <w:spacing w:before="120" w:line="256" w:lineRule="auto"/>
              <w:jc w:val="center"/>
              <w:rPr>
                <w:sz w:val="20"/>
                <w:szCs w:val="20"/>
                <w:lang w:val="en-GB" w:eastAsia="ru-RU"/>
              </w:rPr>
            </w:pPr>
            <w:r w:rsidRPr="003438CA">
              <w:rPr>
                <w:b/>
                <w:sz w:val="20"/>
                <w:szCs w:val="20"/>
                <w:lang w:val="en-GB" w:eastAsia="ru-RU"/>
              </w:rPr>
              <w:t>Valoarea estimativă totală cu TVA</w:t>
            </w:r>
          </w:p>
        </w:tc>
        <w:tc>
          <w:tcPr>
            <w:tcW w:w="1955" w:type="dxa"/>
            <w:tcBorders>
              <w:top w:val="single" w:sz="4" w:space="0" w:color="auto"/>
              <w:left w:val="single" w:sz="4" w:space="0" w:color="auto"/>
              <w:bottom w:val="single" w:sz="4" w:space="0" w:color="auto"/>
              <w:right w:val="single" w:sz="4" w:space="0" w:color="auto"/>
            </w:tcBorders>
          </w:tcPr>
          <w:p w14:paraId="7949848A" w14:textId="77777777" w:rsidR="00A53694" w:rsidRPr="003438CA" w:rsidRDefault="00A53694" w:rsidP="00E239E4">
            <w:pPr>
              <w:shd w:val="clear" w:color="auto" w:fill="FFFFFF" w:themeFill="background1"/>
              <w:spacing w:before="120" w:line="256" w:lineRule="auto"/>
              <w:rPr>
                <w:b/>
                <w:sz w:val="20"/>
                <w:szCs w:val="20"/>
                <w:lang w:val="en-GB" w:eastAsia="ru-RU"/>
              </w:rPr>
            </w:pPr>
            <w:r w:rsidRPr="003438CA">
              <w:rPr>
                <w:b/>
                <w:bCs/>
                <w:color w:val="2C2D2E"/>
                <w:sz w:val="23"/>
                <w:szCs w:val="23"/>
                <w:shd w:val="clear" w:color="auto" w:fill="FFFFFF"/>
              </w:rPr>
              <w:t>1   259 402,00</w:t>
            </w:r>
          </w:p>
        </w:tc>
      </w:tr>
    </w:tbl>
    <w:p w14:paraId="73119217" w14:textId="77777777" w:rsidR="00A53694" w:rsidRDefault="00A53694" w:rsidP="00A53694">
      <w:pPr>
        <w:pStyle w:val="a"/>
        <w:widowControl w:val="0"/>
        <w:numPr>
          <w:ilvl w:val="0"/>
          <w:numId w:val="41"/>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041E72E5" w14:textId="77777777" w:rsidR="00A53694" w:rsidRPr="003C6B35" w:rsidRDefault="00A53694" w:rsidP="00A53694">
      <w:pPr>
        <w:pStyle w:val="a"/>
        <w:widowControl w:val="0"/>
        <w:tabs>
          <w:tab w:val="left" w:pos="1203"/>
        </w:tabs>
        <w:autoSpaceDE w:val="0"/>
        <w:autoSpaceDN w:val="0"/>
        <w:spacing w:before="123" w:line="237" w:lineRule="auto"/>
        <w:ind w:left="643" w:right="1250"/>
        <w:rPr>
          <w:b/>
        </w:rPr>
      </w:pPr>
      <w:r>
        <w:t>10.</w:t>
      </w:r>
      <w:r w:rsidRPr="003C6B35">
        <w:t>În</w:t>
      </w:r>
      <w:r w:rsidRPr="003C6B35">
        <w:rPr>
          <w:spacing w:val="-7"/>
        </w:rPr>
        <w:t xml:space="preserve"> </w:t>
      </w:r>
      <w:proofErr w:type="spellStart"/>
      <w:r w:rsidRPr="003C6B35">
        <w:t>cazul</w:t>
      </w:r>
      <w:proofErr w:type="spellEnd"/>
      <w:r w:rsidRPr="003C6B35">
        <w:rPr>
          <w:spacing w:val="-7"/>
        </w:rPr>
        <w:t xml:space="preserve"> </w:t>
      </w:r>
      <w:proofErr w:type="spellStart"/>
      <w:r w:rsidRPr="003C6B35">
        <w:t>în</w:t>
      </w:r>
      <w:proofErr w:type="spellEnd"/>
      <w:r w:rsidRPr="003C6B35">
        <w:rPr>
          <w:spacing w:val="-2"/>
        </w:rPr>
        <w:t xml:space="preserve"> </w:t>
      </w:r>
      <w:r w:rsidRPr="003C6B35">
        <w:t>care</w:t>
      </w:r>
      <w:r w:rsidRPr="003C6B35">
        <w:rPr>
          <w:spacing w:val="-3"/>
        </w:rPr>
        <w:t xml:space="preserve"> </w:t>
      </w:r>
      <w:proofErr w:type="spellStart"/>
      <w:r w:rsidRPr="003C6B35">
        <w:t>contractul</w:t>
      </w:r>
      <w:proofErr w:type="spellEnd"/>
      <w:r w:rsidRPr="003C6B35">
        <w:rPr>
          <w:spacing w:val="-11"/>
        </w:rPr>
        <w:t xml:space="preserve"> </w:t>
      </w:r>
      <w:proofErr w:type="spellStart"/>
      <w:r w:rsidRPr="003C6B35">
        <w:t>este</w:t>
      </w:r>
      <w:proofErr w:type="spellEnd"/>
      <w:r w:rsidRPr="003C6B35">
        <w:t xml:space="preserve"> </w:t>
      </w:r>
      <w:proofErr w:type="spellStart"/>
      <w:r w:rsidRPr="003C6B35">
        <w:t>împărțit</w:t>
      </w:r>
      <w:proofErr w:type="spellEnd"/>
      <w:r w:rsidRPr="003C6B35">
        <w:t xml:space="preserve"> pe</w:t>
      </w:r>
      <w:r w:rsidRPr="003C6B35">
        <w:rPr>
          <w:spacing w:val="-3"/>
        </w:rPr>
        <w:t xml:space="preserve"> </w:t>
      </w:r>
      <w:proofErr w:type="spellStart"/>
      <w:r w:rsidRPr="003C6B35">
        <w:t>loturi</w:t>
      </w:r>
      <w:proofErr w:type="spellEnd"/>
      <w:r w:rsidRPr="003C6B35">
        <w:t>,</w:t>
      </w:r>
      <w:r w:rsidRPr="003C6B35">
        <w:rPr>
          <w:spacing w:val="-1"/>
        </w:rPr>
        <w:t xml:space="preserve"> </w:t>
      </w:r>
      <w:r w:rsidRPr="003C6B35">
        <w:t>un</w:t>
      </w:r>
      <w:r w:rsidRPr="003C6B35">
        <w:rPr>
          <w:spacing w:val="-7"/>
        </w:rPr>
        <w:t xml:space="preserve"> </w:t>
      </w:r>
      <w:r w:rsidRPr="003C6B35">
        <w:t>operator</w:t>
      </w:r>
      <w:r w:rsidRPr="003C6B35">
        <w:rPr>
          <w:spacing w:val="-1"/>
        </w:rPr>
        <w:t xml:space="preserve"> </w:t>
      </w:r>
      <w:r w:rsidRPr="003C6B35">
        <w:t>economic</w:t>
      </w:r>
      <w:r w:rsidRPr="003C6B35">
        <w:rPr>
          <w:spacing w:val="-3"/>
        </w:rPr>
        <w:t xml:space="preserve"> </w:t>
      </w:r>
      <w:proofErr w:type="spellStart"/>
      <w:r w:rsidRPr="003C6B35">
        <w:t>poate</w:t>
      </w:r>
      <w:proofErr w:type="spellEnd"/>
      <w:r w:rsidRPr="003C6B35">
        <w:rPr>
          <w:spacing w:val="-3"/>
        </w:rPr>
        <w:t xml:space="preserve"> </w:t>
      </w:r>
      <w:proofErr w:type="spellStart"/>
      <w:r w:rsidRPr="003C6B35">
        <w:t>depune</w:t>
      </w:r>
      <w:proofErr w:type="spellEnd"/>
      <w:r w:rsidRPr="003C6B35">
        <w:t xml:space="preserve"> </w:t>
      </w:r>
      <w:proofErr w:type="spellStart"/>
      <w:r w:rsidRPr="003C6B35">
        <w:t>oferta</w:t>
      </w:r>
      <w:proofErr w:type="spellEnd"/>
      <w:r w:rsidRPr="003C6B35">
        <w:t xml:space="preserve"> (se </w:t>
      </w:r>
      <w:proofErr w:type="spellStart"/>
      <w:r w:rsidRPr="003C6B35">
        <w:t>va</w:t>
      </w:r>
      <w:proofErr w:type="spellEnd"/>
      <w:r w:rsidRPr="003C6B35">
        <w:t xml:space="preserve"> </w:t>
      </w:r>
      <w:proofErr w:type="spellStart"/>
      <w:r w:rsidRPr="003C6B35">
        <w:t>selecta</w:t>
      </w:r>
      <w:proofErr w:type="spellEnd"/>
      <w:r w:rsidRPr="003C6B35">
        <w:t>):</w:t>
      </w:r>
    </w:p>
    <w:p w14:paraId="1F2A7C75" w14:textId="77777777" w:rsidR="00A53694" w:rsidRDefault="00A53694" w:rsidP="00A53694">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w:t>
      </w:r>
    </w:p>
    <w:p w14:paraId="3BF54FFF" w14:textId="77777777" w:rsidR="00A53694" w:rsidRDefault="00A53694" w:rsidP="00A53694">
      <w:pPr>
        <w:pStyle w:val="a"/>
        <w:widowControl w:val="0"/>
        <w:numPr>
          <w:ilvl w:val="0"/>
          <w:numId w:val="40"/>
        </w:numPr>
        <w:tabs>
          <w:tab w:val="clear" w:pos="1134"/>
          <w:tab w:val="left" w:pos="924"/>
        </w:tabs>
        <w:autoSpaceDE w:val="0"/>
        <w:autoSpaceDN w:val="0"/>
        <w:spacing w:before="70"/>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4D0ACC04" w14:textId="77777777" w:rsidR="00A53694" w:rsidRPr="004F1130" w:rsidRDefault="00A53694" w:rsidP="00A53694">
      <w:pPr>
        <w:pStyle w:val="a"/>
        <w:widowControl w:val="0"/>
        <w:numPr>
          <w:ilvl w:val="0"/>
          <w:numId w:val="40"/>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3241A240" w14:textId="77777777" w:rsidR="00A53694" w:rsidRPr="004F1130" w:rsidRDefault="00A53694" w:rsidP="00A53694">
      <w:pPr>
        <w:tabs>
          <w:tab w:val="left" w:pos="986"/>
        </w:tabs>
        <w:spacing w:before="127"/>
        <w:rPr>
          <w:b/>
        </w:rPr>
      </w:pPr>
      <w:r w:rsidRPr="004F1130">
        <w:rPr>
          <w:b/>
        </w:rPr>
        <w:t>- perioada</w:t>
      </w:r>
      <w:r w:rsidRPr="004F1130">
        <w:rPr>
          <w:b/>
          <w:spacing w:val="-9"/>
        </w:rPr>
        <w:t xml:space="preserve"> </w:t>
      </w:r>
      <w:r w:rsidRPr="004F1130">
        <w:rPr>
          <w:b/>
        </w:rPr>
        <w:t>de</w:t>
      </w:r>
      <w:r w:rsidRPr="004F1130">
        <w:rPr>
          <w:b/>
          <w:spacing w:val="-3"/>
        </w:rPr>
        <w:t xml:space="preserve"> </w:t>
      </w:r>
      <w:r w:rsidRPr="004F1130">
        <w:rPr>
          <w:b/>
        </w:rPr>
        <w:t>îndeplinire</w:t>
      </w:r>
      <w:r w:rsidRPr="004F1130">
        <w:rPr>
          <w:b/>
          <w:spacing w:val="-2"/>
        </w:rPr>
        <w:t xml:space="preserve"> </w:t>
      </w:r>
      <w:r w:rsidRPr="004F1130">
        <w:rPr>
          <w:b/>
        </w:rPr>
        <w:t>a</w:t>
      </w:r>
      <w:r w:rsidRPr="004F1130">
        <w:rPr>
          <w:b/>
          <w:spacing w:val="-2"/>
        </w:rPr>
        <w:t xml:space="preserve"> </w:t>
      </w:r>
      <w:r w:rsidRPr="004F1130">
        <w:rPr>
          <w:b/>
        </w:rPr>
        <w:t>lucrărilor</w:t>
      </w:r>
      <w:r>
        <w:rPr>
          <w:b/>
          <w:spacing w:val="56"/>
        </w:rPr>
        <w:t xml:space="preserve"> </w:t>
      </w:r>
      <w:r>
        <w:rPr>
          <w:u w:val="single"/>
        </w:rPr>
        <w:t>2</w:t>
      </w:r>
      <w:r w:rsidRPr="001D7476">
        <w:rPr>
          <w:highlight w:val="yellow"/>
          <w:u w:val="single"/>
        </w:rPr>
        <w:t xml:space="preserve"> luni</w:t>
      </w:r>
      <w:r>
        <w:rPr>
          <w:b/>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1AFA4133" w14:textId="77777777" w:rsidR="00A53694" w:rsidRPr="00EF6629" w:rsidRDefault="00A53694" w:rsidP="00A53694">
      <w:pPr>
        <w:pStyle w:val="a"/>
        <w:tabs>
          <w:tab w:val="left" w:pos="924"/>
        </w:tabs>
        <w:spacing w:before="113"/>
        <w:rPr>
          <w:b/>
          <w:spacing w:val="-2"/>
          <w:u w:val="single"/>
        </w:rPr>
      </w:pPr>
      <w:r>
        <w:rPr>
          <w:b/>
        </w:rPr>
        <w:t xml:space="preserve">13. </w:t>
      </w:r>
      <w:proofErr w:type="spellStart"/>
      <w:r>
        <w:rPr>
          <w:b/>
        </w:rPr>
        <w:t>Termenul</w:t>
      </w:r>
      <w:proofErr w:type="spellEnd"/>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31.12.2025</w:t>
      </w:r>
    </w:p>
    <w:p w14:paraId="0DA4141A" w14:textId="77777777" w:rsidR="00A53694" w:rsidRDefault="00A53694" w:rsidP="00A53694">
      <w:pPr>
        <w:pStyle w:val="a"/>
        <w:widowControl w:val="0"/>
        <w:numPr>
          <w:ilvl w:val="2"/>
          <w:numId w:val="37"/>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6AA3E35D" w14:textId="77777777" w:rsidR="00A53694" w:rsidRDefault="00A53694" w:rsidP="00A53694">
      <w:pPr>
        <w:pStyle w:val="a"/>
        <w:widowControl w:val="0"/>
        <w:numPr>
          <w:ilvl w:val="2"/>
          <w:numId w:val="37"/>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w:t>
      </w:r>
      <w:proofErr w:type="spellEnd"/>
      <w:r>
        <w:rPr>
          <w:b/>
        </w:rPr>
        <w:t xml:space="preserve"> </w:t>
      </w:r>
      <w:proofErr w:type="spellStart"/>
      <w:r w:rsidRPr="00BA75B7">
        <w:rPr>
          <w:b/>
        </w:rPr>
        <w:t>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2C565049" w14:textId="77777777" w:rsidR="00A53694" w:rsidRDefault="00A53694" w:rsidP="00A53694">
      <w:pPr>
        <w:pStyle w:val="a"/>
        <w:widowControl w:val="0"/>
        <w:numPr>
          <w:ilvl w:val="2"/>
          <w:numId w:val="37"/>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0652D0C6" w14:textId="77777777" w:rsidR="00A53694" w:rsidRPr="00D92A66" w:rsidRDefault="00A53694" w:rsidP="00A53694">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 informațiile solicitate (DUAE, documentație):</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A53694" w14:paraId="52C10775" w14:textId="77777777" w:rsidTr="00E239E4">
        <w:trPr>
          <w:trHeight w:val="945"/>
        </w:trPr>
        <w:tc>
          <w:tcPr>
            <w:tcW w:w="572" w:type="dxa"/>
            <w:shd w:val="clear" w:color="auto" w:fill="D9D9D9"/>
          </w:tcPr>
          <w:p w14:paraId="321FDDA6" w14:textId="77777777" w:rsidR="00A53694" w:rsidRDefault="00A53694" w:rsidP="00E239E4">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0B86F91B" w14:textId="77777777" w:rsidR="00A53694" w:rsidRDefault="00A53694" w:rsidP="00E239E4">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540F4571" w14:textId="77777777" w:rsidR="00A53694" w:rsidRDefault="00A53694" w:rsidP="00E239E4">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68E7E893" w14:textId="77777777" w:rsidR="00A53694" w:rsidRDefault="00A53694" w:rsidP="00E239E4">
            <w:pPr>
              <w:pStyle w:val="TableParagraph"/>
              <w:spacing w:before="115" w:line="242" w:lineRule="auto"/>
              <w:rPr>
                <w:b/>
                <w:sz w:val="18"/>
              </w:rPr>
            </w:pPr>
            <w:r>
              <w:rPr>
                <w:b/>
                <w:spacing w:val="-2"/>
                <w:sz w:val="18"/>
              </w:rPr>
              <w:t xml:space="preserve">Nivelul minim/ </w:t>
            </w:r>
            <w:r>
              <w:rPr>
                <w:b/>
                <w:spacing w:val="-6"/>
                <w:sz w:val="18"/>
              </w:rPr>
              <w:t>Obligativit</w:t>
            </w:r>
          </w:p>
          <w:p w14:paraId="23D23827" w14:textId="77777777" w:rsidR="00A53694" w:rsidRDefault="00A53694" w:rsidP="00E239E4">
            <w:pPr>
              <w:pStyle w:val="TableParagraph"/>
              <w:spacing w:line="183" w:lineRule="exact"/>
              <w:ind w:left="195"/>
              <w:rPr>
                <w:b/>
                <w:sz w:val="18"/>
              </w:rPr>
            </w:pPr>
            <w:r>
              <w:rPr>
                <w:b/>
                <w:spacing w:val="-4"/>
                <w:sz w:val="18"/>
              </w:rPr>
              <w:t>atea</w:t>
            </w:r>
          </w:p>
        </w:tc>
      </w:tr>
      <w:tr w:rsidR="00A53694" w:rsidRPr="00CA448A" w14:paraId="6F32CE09" w14:textId="77777777" w:rsidTr="00E239E4">
        <w:trPr>
          <w:trHeight w:val="801"/>
        </w:trPr>
        <w:tc>
          <w:tcPr>
            <w:tcW w:w="572" w:type="dxa"/>
            <w:shd w:val="clear" w:color="auto" w:fill="FFFFFF" w:themeFill="background1"/>
          </w:tcPr>
          <w:p w14:paraId="524804CB" w14:textId="77777777" w:rsidR="00A53694" w:rsidRPr="00CA448A" w:rsidRDefault="00A53694" w:rsidP="00E239E4">
            <w:pPr>
              <w:pStyle w:val="TableParagraph"/>
              <w:spacing w:before="96"/>
              <w:ind w:left="110"/>
              <w:rPr>
                <w:sz w:val="20"/>
              </w:rPr>
            </w:pPr>
            <w:r w:rsidRPr="00CA448A">
              <w:rPr>
                <w:spacing w:val="-10"/>
                <w:sz w:val="20"/>
              </w:rPr>
              <w:t>1</w:t>
            </w:r>
          </w:p>
        </w:tc>
        <w:tc>
          <w:tcPr>
            <w:tcW w:w="3405" w:type="dxa"/>
            <w:shd w:val="clear" w:color="auto" w:fill="FFFFFF" w:themeFill="background1"/>
          </w:tcPr>
          <w:p w14:paraId="2FECD22A" w14:textId="77777777" w:rsidR="00A53694" w:rsidRPr="00CA448A" w:rsidRDefault="00A53694" w:rsidP="00E239E4">
            <w:pPr>
              <w:pStyle w:val="TableParagraph"/>
              <w:spacing w:before="115"/>
              <w:ind w:left="9"/>
              <w:rPr>
                <w:b/>
                <w:bCs/>
                <w:sz w:val="20"/>
              </w:rPr>
            </w:pPr>
            <w:r w:rsidRPr="00CA448A">
              <w:rPr>
                <w:b/>
                <w:bCs/>
                <w:sz w:val="20"/>
              </w:rPr>
              <w:t>Propunerea</w:t>
            </w:r>
            <w:r w:rsidRPr="00CA448A">
              <w:rPr>
                <w:b/>
                <w:bCs/>
                <w:spacing w:val="-6"/>
                <w:sz w:val="20"/>
              </w:rPr>
              <w:t xml:space="preserve"> </w:t>
            </w:r>
            <w:r w:rsidRPr="00CA448A">
              <w:rPr>
                <w:b/>
                <w:bCs/>
                <w:spacing w:val="-2"/>
                <w:sz w:val="20"/>
              </w:rPr>
              <w:t>financiară</w:t>
            </w:r>
            <w:r>
              <w:rPr>
                <w:b/>
                <w:bCs/>
                <w:spacing w:val="-2"/>
                <w:sz w:val="20"/>
              </w:rPr>
              <w:t xml:space="preserve"> </w:t>
            </w:r>
          </w:p>
        </w:tc>
        <w:tc>
          <w:tcPr>
            <w:tcW w:w="4423" w:type="dxa"/>
            <w:shd w:val="clear" w:color="auto" w:fill="FFFFFF" w:themeFill="background1"/>
          </w:tcPr>
          <w:p w14:paraId="2B4756BF" w14:textId="77777777" w:rsidR="00A53694" w:rsidRPr="00CA448A" w:rsidRDefault="00A53694" w:rsidP="00E239E4">
            <w:pPr>
              <w:pStyle w:val="TableParagraph"/>
              <w:spacing w:before="115"/>
              <w:ind w:left="3" w:right="699"/>
              <w:rPr>
                <w:sz w:val="20"/>
              </w:rPr>
            </w:pPr>
            <w:r w:rsidRPr="00CA448A">
              <w:rPr>
                <w:sz w:val="20"/>
              </w:rPr>
              <w:t>Formularul</w:t>
            </w:r>
            <w:r w:rsidRPr="00CA448A">
              <w:rPr>
                <w:spacing w:val="-3"/>
                <w:sz w:val="20"/>
              </w:rPr>
              <w:t xml:space="preserve"> </w:t>
            </w:r>
            <w:r w:rsidRPr="00CA448A">
              <w:rPr>
                <w:sz w:val="20"/>
              </w:rPr>
              <w:t>ofertei</w:t>
            </w:r>
            <w:r w:rsidRPr="00CA448A">
              <w:rPr>
                <w:spacing w:val="-8"/>
                <w:sz w:val="20"/>
              </w:rPr>
              <w:t xml:space="preserve"> </w:t>
            </w:r>
            <w:r w:rsidRPr="00CA448A">
              <w:rPr>
                <w:sz w:val="20"/>
              </w:rPr>
              <w:t>,</w:t>
            </w:r>
            <w:r w:rsidRPr="00CA448A">
              <w:rPr>
                <w:spacing w:val="-2"/>
                <w:sz w:val="20"/>
              </w:rPr>
              <w:t xml:space="preserve"> </w:t>
            </w:r>
            <w:r w:rsidRPr="00CA448A">
              <w:rPr>
                <w:sz w:val="20"/>
              </w:rPr>
              <w:t>semnat</w:t>
            </w:r>
            <w:r w:rsidRPr="00CA448A">
              <w:rPr>
                <w:spacing w:val="-8"/>
                <w:sz w:val="20"/>
              </w:rPr>
              <w:t xml:space="preserve"> </w:t>
            </w:r>
            <w:r w:rsidRPr="00CA448A">
              <w:rPr>
                <w:sz w:val="20"/>
              </w:rPr>
              <w:t>electronic</w:t>
            </w:r>
            <w:r w:rsidRPr="00CA448A">
              <w:rPr>
                <w:spacing w:val="-8"/>
                <w:sz w:val="20"/>
              </w:rPr>
              <w:t xml:space="preserve"> </w:t>
            </w:r>
            <w:r w:rsidRPr="00CA448A">
              <w:rPr>
                <w:sz w:val="20"/>
              </w:rPr>
              <w:t>de</w:t>
            </w:r>
            <w:r w:rsidRPr="00CA448A">
              <w:rPr>
                <w:spacing w:val="-8"/>
                <w:sz w:val="20"/>
              </w:rPr>
              <w:t xml:space="preserve"> </w:t>
            </w:r>
            <w:r w:rsidRPr="00CA448A">
              <w:rPr>
                <w:sz w:val="20"/>
              </w:rPr>
              <w:t>catre operatorul ecoomic</w:t>
            </w:r>
          </w:p>
        </w:tc>
        <w:tc>
          <w:tcPr>
            <w:tcW w:w="1182" w:type="dxa"/>
            <w:shd w:val="clear" w:color="auto" w:fill="FFFFFF" w:themeFill="background1"/>
          </w:tcPr>
          <w:p w14:paraId="6AD7ADC8" w14:textId="77777777" w:rsidR="00A53694" w:rsidRPr="00CA448A" w:rsidRDefault="00A53694" w:rsidP="00E239E4">
            <w:pPr>
              <w:pStyle w:val="TableParagraph"/>
              <w:spacing w:before="120"/>
              <w:rPr>
                <w:b/>
                <w:sz w:val="20"/>
              </w:rPr>
            </w:pPr>
            <w:r w:rsidRPr="00CA448A">
              <w:rPr>
                <w:b/>
                <w:spacing w:val="-2"/>
                <w:sz w:val="20"/>
              </w:rPr>
              <w:t>obligator</w:t>
            </w:r>
          </w:p>
        </w:tc>
      </w:tr>
      <w:tr w:rsidR="00A53694" w:rsidRPr="00CA448A" w14:paraId="37FAC9A7" w14:textId="77777777" w:rsidTr="00E239E4">
        <w:trPr>
          <w:trHeight w:val="700"/>
        </w:trPr>
        <w:tc>
          <w:tcPr>
            <w:tcW w:w="572" w:type="dxa"/>
            <w:shd w:val="clear" w:color="auto" w:fill="FFFFFF" w:themeFill="background1"/>
          </w:tcPr>
          <w:p w14:paraId="0B171D31" w14:textId="77777777" w:rsidR="00A53694" w:rsidRPr="00CA448A" w:rsidRDefault="00A53694" w:rsidP="00E239E4">
            <w:pPr>
              <w:pStyle w:val="TableParagraph"/>
              <w:spacing w:before="96"/>
              <w:ind w:left="110"/>
              <w:rPr>
                <w:sz w:val="20"/>
              </w:rPr>
            </w:pPr>
            <w:r w:rsidRPr="00CA448A">
              <w:rPr>
                <w:spacing w:val="-10"/>
                <w:sz w:val="20"/>
              </w:rPr>
              <w:t>2</w:t>
            </w:r>
          </w:p>
        </w:tc>
        <w:tc>
          <w:tcPr>
            <w:tcW w:w="3405" w:type="dxa"/>
            <w:shd w:val="clear" w:color="auto" w:fill="FFFFFF" w:themeFill="background1"/>
          </w:tcPr>
          <w:p w14:paraId="10C7A643" w14:textId="77777777" w:rsidR="00A53694" w:rsidRPr="00CA448A" w:rsidRDefault="00A53694" w:rsidP="00E239E4">
            <w:pPr>
              <w:pStyle w:val="TableParagraph"/>
              <w:spacing w:before="115"/>
              <w:ind w:left="9"/>
              <w:rPr>
                <w:b/>
                <w:bCs/>
                <w:sz w:val="20"/>
              </w:rPr>
            </w:pPr>
            <w:r w:rsidRPr="00CA448A">
              <w:rPr>
                <w:b/>
                <w:bCs/>
                <w:sz w:val="20"/>
              </w:rPr>
              <w:t>Propunerea</w:t>
            </w:r>
            <w:r w:rsidRPr="00CA448A">
              <w:rPr>
                <w:b/>
                <w:bCs/>
                <w:spacing w:val="-8"/>
                <w:sz w:val="20"/>
              </w:rPr>
              <w:t xml:space="preserve"> </w:t>
            </w:r>
            <w:r w:rsidRPr="00CA448A">
              <w:rPr>
                <w:b/>
                <w:bCs/>
                <w:spacing w:val="-2"/>
                <w:sz w:val="20"/>
              </w:rPr>
              <w:t>tehnică</w:t>
            </w:r>
            <w:r>
              <w:rPr>
                <w:b/>
                <w:bCs/>
                <w:spacing w:val="-2"/>
                <w:sz w:val="20"/>
              </w:rPr>
              <w:t xml:space="preserve"> </w:t>
            </w:r>
          </w:p>
        </w:tc>
        <w:tc>
          <w:tcPr>
            <w:tcW w:w="4423" w:type="dxa"/>
            <w:shd w:val="clear" w:color="auto" w:fill="FFFFFF" w:themeFill="background1"/>
          </w:tcPr>
          <w:p w14:paraId="56421A6D" w14:textId="77777777" w:rsidR="00A53694" w:rsidRPr="00CA448A" w:rsidRDefault="00A53694" w:rsidP="00E239E4">
            <w:pPr>
              <w:pStyle w:val="TableParagraph"/>
              <w:spacing w:before="115"/>
              <w:ind w:left="3"/>
              <w:rPr>
                <w:sz w:val="20"/>
              </w:rPr>
            </w:pPr>
            <w:r w:rsidRPr="00CA448A">
              <w:rPr>
                <w:sz w:val="20"/>
              </w:rPr>
              <w:t>Deviz</w:t>
            </w:r>
            <w:r w:rsidRPr="00CA448A">
              <w:rPr>
                <w:spacing w:val="-1"/>
                <w:sz w:val="20"/>
              </w:rPr>
              <w:t xml:space="preserve"> </w:t>
            </w:r>
            <w:r w:rsidRPr="00CA448A">
              <w:rPr>
                <w:sz w:val="20"/>
              </w:rPr>
              <w:t>de</w:t>
            </w:r>
            <w:r w:rsidRPr="00CA448A">
              <w:rPr>
                <w:spacing w:val="-6"/>
                <w:sz w:val="20"/>
              </w:rPr>
              <w:t xml:space="preserve"> </w:t>
            </w:r>
            <w:r w:rsidRPr="00CA448A">
              <w:rPr>
                <w:sz w:val="20"/>
              </w:rPr>
              <w:t>cheltuieli,</w:t>
            </w:r>
            <w:r w:rsidRPr="00CA448A">
              <w:rPr>
                <w:spacing w:val="-5"/>
                <w:sz w:val="20"/>
              </w:rPr>
              <w:t xml:space="preserve"> </w:t>
            </w:r>
            <w:r w:rsidRPr="00CA448A">
              <w:rPr>
                <w:sz w:val="20"/>
              </w:rPr>
              <w:t>cu</w:t>
            </w:r>
            <w:r w:rsidRPr="00CA448A">
              <w:rPr>
                <w:spacing w:val="-3"/>
                <w:sz w:val="20"/>
              </w:rPr>
              <w:t xml:space="preserve"> </w:t>
            </w:r>
            <w:r w:rsidRPr="00CA448A">
              <w:rPr>
                <w:sz w:val="20"/>
              </w:rPr>
              <w:t>semnătură</w:t>
            </w:r>
            <w:r w:rsidRPr="00CA448A">
              <w:rPr>
                <w:spacing w:val="-1"/>
                <w:sz w:val="20"/>
              </w:rPr>
              <w:t xml:space="preserve"> </w:t>
            </w:r>
            <w:r w:rsidRPr="00CA448A">
              <w:rPr>
                <w:sz w:val="20"/>
              </w:rPr>
              <w:t>electronica</w:t>
            </w:r>
            <w:r w:rsidRPr="00CA448A">
              <w:rPr>
                <w:spacing w:val="38"/>
                <w:sz w:val="20"/>
              </w:rPr>
              <w:t xml:space="preserve"> </w:t>
            </w:r>
            <w:r w:rsidRPr="00CA448A">
              <w:rPr>
                <w:sz w:val="20"/>
              </w:rPr>
              <w:t>de</w:t>
            </w:r>
            <w:r w:rsidRPr="00CA448A">
              <w:rPr>
                <w:spacing w:val="-6"/>
                <w:sz w:val="20"/>
              </w:rPr>
              <w:t xml:space="preserve"> </w:t>
            </w:r>
            <w:r w:rsidRPr="00CA448A">
              <w:rPr>
                <w:sz w:val="20"/>
              </w:rPr>
              <w:t>către operatorul economic</w:t>
            </w:r>
          </w:p>
        </w:tc>
        <w:tc>
          <w:tcPr>
            <w:tcW w:w="1182" w:type="dxa"/>
            <w:shd w:val="clear" w:color="auto" w:fill="FFFFFF" w:themeFill="background1"/>
          </w:tcPr>
          <w:p w14:paraId="40FCA961" w14:textId="77777777" w:rsidR="00A53694" w:rsidRPr="00CA448A" w:rsidRDefault="00A53694" w:rsidP="00E239E4">
            <w:pPr>
              <w:pStyle w:val="TableParagraph"/>
              <w:ind w:left="3"/>
              <w:rPr>
                <w:b/>
                <w:sz w:val="20"/>
              </w:rPr>
            </w:pPr>
            <w:r w:rsidRPr="00CA448A">
              <w:rPr>
                <w:b/>
                <w:spacing w:val="-2"/>
                <w:sz w:val="20"/>
              </w:rPr>
              <w:t>obligator</w:t>
            </w:r>
          </w:p>
        </w:tc>
      </w:tr>
      <w:tr w:rsidR="00A53694" w:rsidRPr="00CA448A" w14:paraId="5D715C8E" w14:textId="77777777" w:rsidTr="00E239E4">
        <w:trPr>
          <w:trHeight w:val="628"/>
        </w:trPr>
        <w:tc>
          <w:tcPr>
            <w:tcW w:w="572" w:type="dxa"/>
            <w:shd w:val="clear" w:color="auto" w:fill="FFFFFF" w:themeFill="background1"/>
          </w:tcPr>
          <w:p w14:paraId="2B16D639" w14:textId="77777777" w:rsidR="00A53694" w:rsidRPr="00CA448A" w:rsidRDefault="00A53694" w:rsidP="00E239E4">
            <w:pPr>
              <w:pStyle w:val="TableParagraph"/>
              <w:spacing w:before="101"/>
              <w:ind w:left="110"/>
              <w:rPr>
                <w:sz w:val="20"/>
              </w:rPr>
            </w:pPr>
            <w:r w:rsidRPr="00CA448A">
              <w:rPr>
                <w:spacing w:val="-10"/>
                <w:sz w:val="20"/>
              </w:rPr>
              <w:t>3</w:t>
            </w:r>
          </w:p>
        </w:tc>
        <w:tc>
          <w:tcPr>
            <w:tcW w:w="3405" w:type="dxa"/>
            <w:shd w:val="clear" w:color="auto" w:fill="FFFFFF" w:themeFill="background1"/>
          </w:tcPr>
          <w:p w14:paraId="26251848" w14:textId="77777777" w:rsidR="00A53694" w:rsidRPr="00CA448A" w:rsidRDefault="00A53694" w:rsidP="00E239E4">
            <w:pPr>
              <w:pStyle w:val="TableParagraph"/>
              <w:spacing w:line="225" w:lineRule="exact"/>
              <w:ind w:left="9"/>
              <w:rPr>
                <w:b/>
                <w:bCs/>
                <w:sz w:val="20"/>
              </w:rPr>
            </w:pPr>
            <w:r w:rsidRPr="00CA448A">
              <w:rPr>
                <w:b/>
                <w:bCs/>
                <w:sz w:val="20"/>
              </w:rPr>
              <w:t>CERERE</w:t>
            </w:r>
            <w:r w:rsidRPr="00CA448A">
              <w:rPr>
                <w:b/>
                <w:bCs/>
                <w:spacing w:val="-2"/>
                <w:sz w:val="20"/>
              </w:rPr>
              <w:t xml:space="preserve"> </w:t>
            </w:r>
            <w:r w:rsidRPr="00CA448A">
              <w:rPr>
                <w:b/>
                <w:bCs/>
                <w:sz w:val="20"/>
              </w:rPr>
              <w:t>DE</w:t>
            </w:r>
            <w:r w:rsidRPr="00CA448A">
              <w:rPr>
                <w:b/>
                <w:bCs/>
                <w:spacing w:val="-5"/>
                <w:sz w:val="20"/>
              </w:rPr>
              <w:t xml:space="preserve"> </w:t>
            </w:r>
            <w:r w:rsidRPr="00CA448A">
              <w:rPr>
                <w:b/>
                <w:bCs/>
                <w:spacing w:val="-2"/>
                <w:sz w:val="20"/>
              </w:rPr>
              <w:t>PARTICIPARE</w:t>
            </w:r>
          </w:p>
        </w:tc>
        <w:tc>
          <w:tcPr>
            <w:tcW w:w="4423" w:type="dxa"/>
            <w:shd w:val="clear" w:color="auto" w:fill="FFFFFF" w:themeFill="background1"/>
          </w:tcPr>
          <w:p w14:paraId="7821583F" w14:textId="77777777" w:rsidR="00A53694" w:rsidRPr="00CA448A" w:rsidRDefault="00A53694" w:rsidP="00E239E4">
            <w:pPr>
              <w:pStyle w:val="TableParagraph"/>
              <w:ind w:left="3" w:right="287"/>
              <w:rPr>
                <w:sz w:val="20"/>
              </w:rPr>
            </w:pPr>
            <w:r w:rsidRPr="00CA448A">
              <w:rPr>
                <w:sz w:val="20"/>
              </w:rPr>
              <w:t>Anexa</w:t>
            </w:r>
            <w:r w:rsidRPr="00CA448A">
              <w:rPr>
                <w:spacing w:val="-10"/>
                <w:sz w:val="20"/>
              </w:rPr>
              <w:t xml:space="preserve"> </w:t>
            </w:r>
            <w:r w:rsidRPr="00CA448A">
              <w:rPr>
                <w:sz w:val="20"/>
              </w:rPr>
              <w:t>nr.</w:t>
            </w:r>
            <w:r w:rsidRPr="00CA448A">
              <w:rPr>
                <w:spacing w:val="-1"/>
                <w:sz w:val="20"/>
              </w:rPr>
              <w:t xml:space="preserve"> </w:t>
            </w:r>
            <w:r w:rsidRPr="00CA448A">
              <w:rPr>
                <w:sz w:val="20"/>
              </w:rPr>
              <w:t>7</w:t>
            </w:r>
            <w:r w:rsidRPr="00CA448A">
              <w:rPr>
                <w:spacing w:val="-7"/>
                <w:sz w:val="20"/>
              </w:rPr>
              <w:t xml:space="preserve"> </w:t>
            </w:r>
            <w:r w:rsidRPr="00CA448A">
              <w:rPr>
                <w:sz w:val="20"/>
              </w:rPr>
              <w:t>Semnat</w:t>
            </w:r>
            <w:r w:rsidRPr="00CA448A">
              <w:rPr>
                <w:spacing w:val="-6"/>
                <w:sz w:val="20"/>
              </w:rPr>
              <w:t xml:space="preserve"> </w:t>
            </w:r>
            <w:r w:rsidRPr="00CA448A">
              <w:rPr>
                <w:sz w:val="20"/>
              </w:rPr>
              <w:t>electronic</w:t>
            </w:r>
            <w:r w:rsidRPr="00CA448A">
              <w:rPr>
                <w:spacing w:val="-6"/>
                <w:sz w:val="20"/>
              </w:rPr>
              <w:t xml:space="preserve"> </w:t>
            </w:r>
            <w:r w:rsidRPr="00CA448A">
              <w:rPr>
                <w:sz w:val="20"/>
              </w:rPr>
              <w:t>de</w:t>
            </w:r>
            <w:r w:rsidRPr="00CA448A">
              <w:rPr>
                <w:spacing w:val="-6"/>
                <w:sz w:val="20"/>
              </w:rPr>
              <w:t xml:space="preserve"> </w:t>
            </w:r>
            <w:r w:rsidRPr="00CA448A">
              <w:rPr>
                <w:sz w:val="20"/>
              </w:rPr>
              <w:t>către</w:t>
            </w:r>
            <w:r w:rsidRPr="00CA448A">
              <w:rPr>
                <w:spacing w:val="-6"/>
                <w:sz w:val="20"/>
              </w:rPr>
              <w:t xml:space="preserve"> </w:t>
            </w:r>
            <w:r w:rsidRPr="00CA448A">
              <w:rPr>
                <w:sz w:val="20"/>
              </w:rPr>
              <w:t xml:space="preserve">operatorul </w:t>
            </w:r>
            <w:r w:rsidRPr="00CA448A">
              <w:rPr>
                <w:spacing w:val="-2"/>
                <w:sz w:val="20"/>
              </w:rPr>
              <w:t>economic</w:t>
            </w:r>
          </w:p>
        </w:tc>
        <w:tc>
          <w:tcPr>
            <w:tcW w:w="1182" w:type="dxa"/>
            <w:shd w:val="clear" w:color="auto" w:fill="FFFFFF" w:themeFill="background1"/>
          </w:tcPr>
          <w:p w14:paraId="32435DC7" w14:textId="77777777" w:rsidR="00A53694" w:rsidRPr="00CA448A" w:rsidRDefault="00A53694" w:rsidP="00E239E4">
            <w:pPr>
              <w:pStyle w:val="TableParagraph"/>
              <w:ind w:left="3"/>
              <w:rPr>
                <w:b/>
                <w:sz w:val="20"/>
              </w:rPr>
            </w:pPr>
            <w:r w:rsidRPr="00CA448A">
              <w:rPr>
                <w:b/>
                <w:spacing w:val="-2"/>
                <w:sz w:val="20"/>
              </w:rPr>
              <w:t>obligator</w:t>
            </w:r>
          </w:p>
        </w:tc>
      </w:tr>
      <w:tr w:rsidR="00A53694" w:rsidRPr="00CA448A" w14:paraId="3B26E60E" w14:textId="77777777" w:rsidTr="00E239E4">
        <w:trPr>
          <w:trHeight w:val="628"/>
        </w:trPr>
        <w:tc>
          <w:tcPr>
            <w:tcW w:w="572" w:type="dxa"/>
            <w:shd w:val="clear" w:color="auto" w:fill="FFFFFF" w:themeFill="background1"/>
          </w:tcPr>
          <w:p w14:paraId="60F89571" w14:textId="77777777" w:rsidR="00A53694" w:rsidRPr="00CA448A" w:rsidRDefault="00A53694" w:rsidP="00E239E4">
            <w:pPr>
              <w:pStyle w:val="TableParagraph"/>
              <w:spacing w:before="101"/>
              <w:ind w:left="110"/>
              <w:rPr>
                <w:sz w:val="20"/>
              </w:rPr>
            </w:pPr>
            <w:r w:rsidRPr="00CA448A">
              <w:rPr>
                <w:spacing w:val="-10"/>
                <w:sz w:val="20"/>
              </w:rPr>
              <w:t>4</w:t>
            </w:r>
          </w:p>
        </w:tc>
        <w:tc>
          <w:tcPr>
            <w:tcW w:w="3405" w:type="dxa"/>
            <w:shd w:val="clear" w:color="auto" w:fill="FFFFFF" w:themeFill="background1"/>
          </w:tcPr>
          <w:p w14:paraId="3B89F26F" w14:textId="77777777" w:rsidR="00A53694" w:rsidRPr="00CA448A" w:rsidRDefault="00A53694" w:rsidP="00E239E4">
            <w:pPr>
              <w:pStyle w:val="TableParagraph"/>
              <w:spacing w:before="29"/>
              <w:ind w:left="13"/>
              <w:rPr>
                <w:b/>
                <w:bCs/>
                <w:sz w:val="20"/>
              </w:rPr>
            </w:pPr>
            <w:r w:rsidRPr="00CA448A">
              <w:rPr>
                <w:b/>
                <w:bCs/>
                <w:spacing w:val="-2"/>
                <w:sz w:val="20"/>
              </w:rPr>
              <w:t>DECLARAŢIE</w:t>
            </w:r>
          </w:p>
          <w:p w14:paraId="362652C2" w14:textId="77777777" w:rsidR="00A53694" w:rsidRPr="00CA448A" w:rsidRDefault="00A53694" w:rsidP="00E239E4">
            <w:pPr>
              <w:pStyle w:val="TableParagraph"/>
              <w:spacing w:before="120" w:line="229" w:lineRule="exact"/>
              <w:ind w:left="9"/>
              <w:rPr>
                <w:b/>
                <w:bCs/>
                <w:sz w:val="20"/>
              </w:rPr>
            </w:pPr>
            <w:r w:rsidRPr="00CA448A">
              <w:rPr>
                <w:b/>
                <w:bCs/>
                <w:sz w:val="20"/>
              </w:rPr>
              <w:t>privind</w:t>
            </w:r>
            <w:r w:rsidRPr="00CA448A">
              <w:rPr>
                <w:b/>
                <w:bCs/>
                <w:spacing w:val="-10"/>
                <w:sz w:val="20"/>
              </w:rPr>
              <w:t xml:space="preserve"> </w:t>
            </w:r>
            <w:r w:rsidRPr="00CA448A">
              <w:rPr>
                <w:b/>
                <w:bCs/>
                <w:sz w:val="20"/>
              </w:rPr>
              <w:t>valabilitatea</w:t>
            </w:r>
            <w:r w:rsidRPr="00CA448A">
              <w:rPr>
                <w:b/>
                <w:bCs/>
                <w:spacing w:val="-7"/>
                <w:sz w:val="20"/>
              </w:rPr>
              <w:t xml:space="preserve"> </w:t>
            </w:r>
            <w:r w:rsidRPr="00CA448A">
              <w:rPr>
                <w:b/>
                <w:bCs/>
                <w:spacing w:val="-2"/>
                <w:sz w:val="20"/>
              </w:rPr>
              <w:t>ofertei</w:t>
            </w:r>
          </w:p>
        </w:tc>
        <w:tc>
          <w:tcPr>
            <w:tcW w:w="4423" w:type="dxa"/>
            <w:shd w:val="clear" w:color="auto" w:fill="FFFFFF" w:themeFill="background1"/>
          </w:tcPr>
          <w:p w14:paraId="7741AC6C" w14:textId="77777777" w:rsidR="00A53694" w:rsidRPr="00CA448A" w:rsidRDefault="00A53694" w:rsidP="00E239E4">
            <w:pPr>
              <w:pStyle w:val="TableParagraph"/>
              <w:spacing w:line="235" w:lineRule="auto"/>
              <w:ind w:left="3" w:right="287"/>
              <w:rPr>
                <w:sz w:val="20"/>
              </w:rPr>
            </w:pPr>
            <w:r w:rsidRPr="00CA448A">
              <w:rPr>
                <w:sz w:val="20"/>
              </w:rPr>
              <w:t>Anexa</w:t>
            </w:r>
            <w:r w:rsidRPr="00CA448A">
              <w:rPr>
                <w:spacing w:val="-10"/>
                <w:sz w:val="20"/>
              </w:rPr>
              <w:t xml:space="preserve"> </w:t>
            </w:r>
            <w:r w:rsidRPr="00CA448A">
              <w:rPr>
                <w:sz w:val="20"/>
              </w:rPr>
              <w:t>nr.</w:t>
            </w:r>
            <w:r w:rsidRPr="00CA448A">
              <w:rPr>
                <w:spacing w:val="-1"/>
                <w:sz w:val="20"/>
              </w:rPr>
              <w:t xml:space="preserve"> </w:t>
            </w:r>
            <w:r w:rsidRPr="00CA448A">
              <w:rPr>
                <w:sz w:val="20"/>
              </w:rPr>
              <w:t>8</w:t>
            </w:r>
            <w:r w:rsidRPr="00CA448A">
              <w:rPr>
                <w:spacing w:val="-7"/>
                <w:sz w:val="20"/>
              </w:rPr>
              <w:t xml:space="preserve"> </w:t>
            </w:r>
            <w:r w:rsidRPr="00CA448A">
              <w:rPr>
                <w:sz w:val="20"/>
              </w:rPr>
              <w:t>Semnat</w:t>
            </w:r>
            <w:r w:rsidRPr="00CA448A">
              <w:rPr>
                <w:spacing w:val="-6"/>
                <w:sz w:val="20"/>
              </w:rPr>
              <w:t xml:space="preserve"> </w:t>
            </w:r>
            <w:r w:rsidRPr="00CA448A">
              <w:rPr>
                <w:sz w:val="20"/>
              </w:rPr>
              <w:t>electronic</w:t>
            </w:r>
            <w:r w:rsidRPr="00CA448A">
              <w:rPr>
                <w:spacing w:val="-6"/>
                <w:sz w:val="20"/>
              </w:rPr>
              <w:t xml:space="preserve"> </w:t>
            </w:r>
            <w:r w:rsidRPr="00CA448A">
              <w:rPr>
                <w:sz w:val="20"/>
              </w:rPr>
              <w:t>de</w:t>
            </w:r>
            <w:r w:rsidRPr="00CA448A">
              <w:rPr>
                <w:spacing w:val="-6"/>
                <w:sz w:val="20"/>
              </w:rPr>
              <w:t xml:space="preserve"> </w:t>
            </w:r>
            <w:r w:rsidRPr="00CA448A">
              <w:rPr>
                <w:sz w:val="20"/>
              </w:rPr>
              <w:t>către</w:t>
            </w:r>
            <w:r w:rsidRPr="00CA448A">
              <w:rPr>
                <w:spacing w:val="-6"/>
                <w:sz w:val="20"/>
              </w:rPr>
              <w:t xml:space="preserve"> </w:t>
            </w:r>
            <w:r w:rsidRPr="00CA448A">
              <w:rPr>
                <w:sz w:val="20"/>
              </w:rPr>
              <w:t xml:space="preserve">operatorul </w:t>
            </w:r>
            <w:r w:rsidRPr="00CA448A">
              <w:rPr>
                <w:spacing w:val="-2"/>
                <w:sz w:val="20"/>
              </w:rPr>
              <w:t>economic</w:t>
            </w:r>
          </w:p>
        </w:tc>
        <w:tc>
          <w:tcPr>
            <w:tcW w:w="1182" w:type="dxa"/>
            <w:shd w:val="clear" w:color="auto" w:fill="FFFFFF" w:themeFill="background1"/>
          </w:tcPr>
          <w:p w14:paraId="2D80A42C" w14:textId="77777777" w:rsidR="00A53694" w:rsidRPr="00CA448A" w:rsidRDefault="00A53694" w:rsidP="00E239E4">
            <w:pPr>
              <w:pStyle w:val="TableParagraph"/>
              <w:ind w:left="3"/>
              <w:rPr>
                <w:b/>
                <w:sz w:val="20"/>
              </w:rPr>
            </w:pPr>
            <w:r w:rsidRPr="00CA448A">
              <w:rPr>
                <w:b/>
                <w:spacing w:val="-2"/>
                <w:sz w:val="20"/>
              </w:rPr>
              <w:t>obligator</w:t>
            </w:r>
          </w:p>
        </w:tc>
      </w:tr>
      <w:tr w:rsidR="00A53694" w:rsidRPr="00CA448A" w14:paraId="67CE7D03" w14:textId="77777777" w:rsidTr="00E239E4">
        <w:trPr>
          <w:trHeight w:val="624"/>
        </w:trPr>
        <w:tc>
          <w:tcPr>
            <w:tcW w:w="572" w:type="dxa"/>
            <w:shd w:val="clear" w:color="auto" w:fill="FFFFFF" w:themeFill="background1"/>
          </w:tcPr>
          <w:p w14:paraId="5E547828" w14:textId="77777777" w:rsidR="00A53694" w:rsidRPr="00CA448A" w:rsidRDefault="00A53694" w:rsidP="00E239E4">
            <w:pPr>
              <w:pStyle w:val="TableParagraph"/>
              <w:spacing w:before="101"/>
              <w:ind w:left="110"/>
              <w:rPr>
                <w:sz w:val="20"/>
              </w:rPr>
            </w:pPr>
            <w:r w:rsidRPr="00CA448A">
              <w:rPr>
                <w:spacing w:val="-10"/>
                <w:sz w:val="20"/>
              </w:rPr>
              <w:t>5</w:t>
            </w:r>
          </w:p>
        </w:tc>
        <w:tc>
          <w:tcPr>
            <w:tcW w:w="3405" w:type="dxa"/>
            <w:shd w:val="clear" w:color="auto" w:fill="FFFFFF" w:themeFill="background1"/>
          </w:tcPr>
          <w:p w14:paraId="699284E6" w14:textId="77777777" w:rsidR="00A53694" w:rsidRPr="00CA448A" w:rsidRDefault="00A53694" w:rsidP="00E239E4">
            <w:pPr>
              <w:pStyle w:val="TableParagraph"/>
              <w:spacing w:before="116"/>
              <w:ind w:left="9"/>
              <w:rPr>
                <w:b/>
                <w:bCs/>
                <w:sz w:val="20"/>
              </w:rPr>
            </w:pPr>
            <w:r w:rsidRPr="00CA448A">
              <w:rPr>
                <w:b/>
                <w:bCs/>
                <w:spacing w:val="-4"/>
                <w:sz w:val="20"/>
              </w:rPr>
              <w:t>DUAE</w:t>
            </w:r>
          </w:p>
        </w:tc>
        <w:tc>
          <w:tcPr>
            <w:tcW w:w="4423" w:type="dxa"/>
            <w:shd w:val="clear" w:color="auto" w:fill="FFFFFF" w:themeFill="background1"/>
          </w:tcPr>
          <w:p w14:paraId="35015AC0" w14:textId="77777777" w:rsidR="00A53694" w:rsidRPr="00CA448A" w:rsidRDefault="00A53694" w:rsidP="00E239E4">
            <w:pPr>
              <w:pStyle w:val="TableParagraph"/>
              <w:spacing w:before="116"/>
              <w:ind w:left="3"/>
              <w:rPr>
                <w:sz w:val="20"/>
              </w:rPr>
            </w:pPr>
            <w:r w:rsidRPr="00CA448A">
              <w:rPr>
                <w:sz w:val="20"/>
              </w:rPr>
              <w:t>Semnat</w:t>
            </w:r>
            <w:r w:rsidRPr="00CA448A">
              <w:rPr>
                <w:spacing w:val="-8"/>
                <w:sz w:val="20"/>
              </w:rPr>
              <w:t xml:space="preserve"> </w:t>
            </w:r>
            <w:r w:rsidRPr="00CA448A">
              <w:rPr>
                <w:sz w:val="20"/>
              </w:rPr>
              <w:t>electronic</w:t>
            </w:r>
            <w:r w:rsidRPr="00CA448A">
              <w:rPr>
                <w:spacing w:val="-7"/>
                <w:sz w:val="20"/>
              </w:rPr>
              <w:t xml:space="preserve"> </w:t>
            </w:r>
            <w:r w:rsidRPr="00CA448A">
              <w:rPr>
                <w:sz w:val="20"/>
              </w:rPr>
              <w:t>de</w:t>
            </w:r>
            <w:r w:rsidRPr="00CA448A">
              <w:rPr>
                <w:spacing w:val="-5"/>
                <w:sz w:val="20"/>
              </w:rPr>
              <w:t xml:space="preserve"> </w:t>
            </w:r>
            <w:r w:rsidRPr="00CA448A">
              <w:rPr>
                <w:sz w:val="20"/>
              </w:rPr>
              <w:t>către</w:t>
            </w:r>
            <w:r w:rsidRPr="00CA448A">
              <w:rPr>
                <w:spacing w:val="-8"/>
                <w:sz w:val="20"/>
              </w:rPr>
              <w:t xml:space="preserve"> </w:t>
            </w:r>
            <w:r w:rsidRPr="00CA448A">
              <w:rPr>
                <w:sz w:val="20"/>
              </w:rPr>
              <w:t>operatorul</w:t>
            </w:r>
            <w:r w:rsidRPr="00CA448A">
              <w:rPr>
                <w:spacing w:val="-2"/>
                <w:sz w:val="20"/>
              </w:rPr>
              <w:t xml:space="preserve"> economic</w:t>
            </w:r>
          </w:p>
        </w:tc>
        <w:tc>
          <w:tcPr>
            <w:tcW w:w="1182" w:type="dxa"/>
            <w:shd w:val="clear" w:color="auto" w:fill="FFFFFF" w:themeFill="background1"/>
          </w:tcPr>
          <w:p w14:paraId="10034082" w14:textId="77777777" w:rsidR="00A53694" w:rsidRPr="00CA448A" w:rsidRDefault="00A53694" w:rsidP="00E239E4">
            <w:pPr>
              <w:pStyle w:val="TableParagraph"/>
              <w:ind w:left="3"/>
              <w:rPr>
                <w:b/>
                <w:sz w:val="20"/>
              </w:rPr>
            </w:pPr>
            <w:r w:rsidRPr="00CA448A">
              <w:rPr>
                <w:b/>
                <w:spacing w:val="-2"/>
                <w:sz w:val="20"/>
              </w:rPr>
              <w:t>obligator</w:t>
            </w:r>
          </w:p>
        </w:tc>
      </w:tr>
      <w:tr w:rsidR="00A53694" w:rsidRPr="00CA448A" w14:paraId="21795D52" w14:textId="77777777" w:rsidTr="00E239E4">
        <w:trPr>
          <w:trHeight w:val="748"/>
        </w:trPr>
        <w:tc>
          <w:tcPr>
            <w:tcW w:w="9582" w:type="dxa"/>
            <w:gridSpan w:val="4"/>
            <w:shd w:val="clear" w:color="auto" w:fill="FFFFFF" w:themeFill="background1"/>
          </w:tcPr>
          <w:p w14:paraId="779EC85C" w14:textId="77777777" w:rsidR="00A53694" w:rsidRPr="00CA448A" w:rsidRDefault="00A53694" w:rsidP="00E239E4">
            <w:pPr>
              <w:pStyle w:val="TableParagraph"/>
              <w:spacing w:before="222" w:line="250" w:lineRule="atLeast"/>
              <w:ind w:left="3462" w:right="33" w:hanging="3424"/>
            </w:pPr>
            <w:r w:rsidRPr="00CA448A">
              <w:rPr>
                <w:color w:val="365F91"/>
              </w:rPr>
              <w:lastRenderedPageBreak/>
              <w:t>INCLUSIV</w:t>
            </w:r>
            <w:r w:rsidRPr="00CA448A">
              <w:rPr>
                <w:color w:val="365F91"/>
                <w:spacing w:val="-5"/>
              </w:rPr>
              <w:t xml:space="preserve"> </w:t>
            </w:r>
            <w:r w:rsidRPr="00CA448A">
              <w:rPr>
                <w:color w:val="365F91"/>
              </w:rPr>
              <w:t>–</w:t>
            </w:r>
            <w:r w:rsidRPr="00CA448A">
              <w:rPr>
                <w:color w:val="365F91"/>
                <w:spacing w:val="-1"/>
              </w:rPr>
              <w:t xml:space="preserve"> </w:t>
            </w:r>
            <w:r w:rsidRPr="00CA448A">
              <w:rPr>
                <w:color w:val="365F91"/>
              </w:rPr>
              <w:t>documente</w:t>
            </w:r>
            <w:r w:rsidRPr="00CA448A">
              <w:rPr>
                <w:color w:val="365F91"/>
                <w:spacing w:val="-7"/>
              </w:rPr>
              <w:t xml:space="preserve"> </w:t>
            </w:r>
            <w:r w:rsidRPr="00CA448A">
              <w:rPr>
                <w:color w:val="365F91"/>
              </w:rPr>
              <w:t>suplimentare</w:t>
            </w:r>
            <w:r w:rsidRPr="00CA448A">
              <w:rPr>
                <w:color w:val="365F91"/>
                <w:spacing w:val="-5"/>
              </w:rPr>
              <w:t xml:space="preserve"> </w:t>
            </w:r>
            <w:r w:rsidRPr="00CA448A">
              <w:rPr>
                <w:color w:val="365F91"/>
              </w:rPr>
              <w:t>–</w:t>
            </w:r>
            <w:r w:rsidRPr="00CA448A">
              <w:rPr>
                <w:color w:val="365F91"/>
                <w:spacing w:val="-1"/>
              </w:rPr>
              <w:t xml:space="preserve"> </w:t>
            </w:r>
            <w:r w:rsidRPr="00CA448A">
              <w:rPr>
                <w:color w:val="365F91"/>
              </w:rPr>
              <w:t>conform</w:t>
            </w:r>
            <w:r w:rsidRPr="00CA448A">
              <w:rPr>
                <w:color w:val="365F91"/>
                <w:spacing w:val="-9"/>
              </w:rPr>
              <w:t xml:space="preserve"> </w:t>
            </w:r>
            <w:r w:rsidRPr="00CA448A">
              <w:rPr>
                <w:color w:val="365F91"/>
              </w:rPr>
              <w:t>DUAE,</w:t>
            </w:r>
            <w:r w:rsidRPr="00CA448A">
              <w:rPr>
                <w:color w:val="365F91"/>
                <w:spacing w:val="-4"/>
              </w:rPr>
              <w:t xml:space="preserve"> </w:t>
            </w:r>
            <w:r w:rsidRPr="00CA448A">
              <w:rPr>
                <w:color w:val="365F91"/>
              </w:rPr>
              <w:t>Capitolul V. Indicații</w:t>
            </w:r>
            <w:r w:rsidRPr="00CA448A">
              <w:rPr>
                <w:color w:val="365F91"/>
                <w:spacing w:val="-5"/>
              </w:rPr>
              <w:t xml:space="preserve"> </w:t>
            </w:r>
            <w:r w:rsidRPr="00CA448A">
              <w:rPr>
                <w:color w:val="365F91"/>
              </w:rPr>
              <w:t>generale</w:t>
            </w:r>
            <w:r w:rsidRPr="00CA448A">
              <w:rPr>
                <w:color w:val="365F91"/>
                <w:spacing w:val="-7"/>
              </w:rPr>
              <w:t xml:space="preserve"> </w:t>
            </w:r>
            <w:r w:rsidRPr="00CA448A">
              <w:rPr>
                <w:color w:val="365F91"/>
              </w:rPr>
              <w:t>pentru</w:t>
            </w:r>
            <w:r w:rsidRPr="00CA448A">
              <w:rPr>
                <w:color w:val="365F91"/>
                <w:spacing w:val="-1"/>
              </w:rPr>
              <w:t xml:space="preserve"> </w:t>
            </w:r>
            <w:r w:rsidRPr="00CA448A">
              <w:rPr>
                <w:color w:val="365F91"/>
              </w:rPr>
              <w:t>criteriile</w:t>
            </w:r>
            <w:r w:rsidRPr="00CA448A">
              <w:rPr>
                <w:color w:val="365F91"/>
                <w:spacing w:val="-3"/>
              </w:rPr>
              <w:t xml:space="preserve"> </w:t>
            </w:r>
            <w:r w:rsidRPr="00CA448A">
              <w:rPr>
                <w:color w:val="365F91"/>
              </w:rPr>
              <w:t>de calificare și selecție, pct. 5A.1</w:t>
            </w:r>
          </w:p>
        </w:tc>
      </w:tr>
      <w:tr w:rsidR="00A53694" w:rsidRPr="00CA448A" w14:paraId="40BDB25B" w14:textId="77777777" w:rsidTr="00E239E4">
        <w:trPr>
          <w:trHeight w:val="556"/>
        </w:trPr>
        <w:tc>
          <w:tcPr>
            <w:tcW w:w="572" w:type="dxa"/>
            <w:shd w:val="clear" w:color="auto" w:fill="FFFFFF" w:themeFill="background1"/>
          </w:tcPr>
          <w:p w14:paraId="47FDDBD8" w14:textId="77777777" w:rsidR="00A53694" w:rsidRPr="00CA448A" w:rsidRDefault="00A53694" w:rsidP="00E239E4">
            <w:pPr>
              <w:pStyle w:val="TableParagraph"/>
              <w:spacing w:before="96"/>
              <w:ind w:left="110"/>
              <w:rPr>
                <w:sz w:val="20"/>
              </w:rPr>
            </w:pPr>
            <w:r w:rsidRPr="00CA448A">
              <w:rPr>
                <w:spacing w:val="-10"/>
                <w:sz w:val="20"/>
              </w:rPr>
              <w:t>1</w:t>
            </w:r>
          </w:p>
        </w:tc>
        <w:tc>
          <w:tcPr>
            <w:tcW w:w="3405" w:type="dxa"/>
            <w:shd w:val="clear" w:color="auto" w:fill="FFFFFF" w:themeFill="background1"/>
          </w:tcPr>
          <w:p w14:paraId="70E7CB20" w14:textId="77777777" w:rsidR="00A53694" w:rsidRPr="00CA448A" w:rsidRDefault="00A53694" w:rsidP="00E239E4">
            <w:pPr>
              <w:pStyle w:val="TableParagraph"/>
              <w:spacing w:before="84" w:line="226" w:lineRule="exact"/>
              <w:ind w:left="119" w:right="360"/>
              <w:rPr>
                <w:sz w:val="20"/>
              </w:rPr>
            </w:pPr>
            <w:r w:rsidRPr="00CA448A">
              <w:rPr>
                <w:sz w:val="20"/>
              </w:rPr>
              <w:t>Formularul</w:t>
            </w:r>
            <w:r w:rsidRPr="00CA448A">
              <w:rPr>
                <w:spacing w:val="-13"/>
                <w:sz w:val="20"/>
              </w:rPr>
              <w:t xml:space="preserve"> </w:t>
            </w:r>
            <w:r w:rsidRPr="00CA448A">
              <w:rPr>
                <w:sz w:val="20"/>
              </w:rPr>
              <w:t>informație</w:t>
            </w:r>
            <w:r w:rsidRPr="00CA448A">
              <w:rPr>
                <w:spacing w:val="-12"/>
                <w:sz w:val="20"/>
              </w:rPr>
              <w:t xml:space="preserve"> </w:t>
            </w:r>
            <w:r w:rsidRPr="00CA448A">
              <w:rPr>
                <w:sz w:val="20"/>
              </w:rPr>
              <w:t xml:space="preserve">despre </w:t>
            </w:r>
            <w:r w:rsidRPr="00CA448A">
              <w:rPr>
                <w:spacing w:val="-2"/>
                <w:sz w:val="20"/>
              </w:rPr>
              <w:t>ofertant</w:t>
            </w:r>
          </w:p>
        </w:tc>
        <w:tc>
          <w:tcPr>
            <w:tcW w:w="4423" w:type="dxa"/>
            <w:shd w:val="clear" w:color="auto" w:fill="FFFFFF" w:themeFill="background1"/>
          </w:tcPr>
          <w:p w14:paraId="07688CC7" w14:textId="77777777" w:rsidR="00A53694" w:rsidRPr="00CA448A" w:rsidRDefault="00A53694" w:rsidP="00E239E4">
            <w:pPr>
              <w:pStyle w:val="TableParagraph"/>
              <w:spacing w:before="96"/>
              <w:ind w:left="109"/>
              <w:rPr>
                <w:sz w:val="20"/>
              </w:rPr>
            </w:pPr>
            <w:r w:rsidRPr="00CA448A">
              <w:rPr>
                <w:sz w:val="20"/>
              </w:rPr>
              <w:t>Semnat</w:t>
            </w:r>
            <w:r w:rsidRPr="00CA448A">
              <w:rPr>
                <w:spacing w:val="-7"/>
                <w:sz w:val="20"/>
              </w:rPr>
              <w:t xml:space="preserve"> </w:t>
            </w:r>
            <w:r w:rsidRPr="00CA448A">
              <w:rPr>
                <w:sz w:val="20"/>
              </w:rPr>
              <w:t>electronic</w:t>
            </w:r>
            <w:r w:rsidRPr="00CA448A">
              <w:rPr>
                <w:spacing w:val="-6"/>
                <w:sz w:val="20"/>
              </w:rPr>
              <w:t xml:space="preserve"> </w:t>
            </w:r>
            <w:r w:rsidRPr="00CA448A">
              <w:rPr>
                <w:sz w:val="20"/>
              </w:rPr>
              <w:t>de</w:t>
            </w:r>
            <w:r w:rsidRPr="00CA448A">
              <w:rPr>
                <w:spacing w:val="-7"/>
                <w:sz w:val="20"/>
              </w:rPr>
              <w:t xml:space="preserve"> </w:t>
            </w:r>
            <w:r w:rsidRPr="00CA448A">
              <w:rPr>
                <w:sz w:val="20"/>
              </w:rPr>
              <w:t>către</w:t>
            </w:r>
            <w:r w:rsidRPr="00CA448A">
              <w:rPr>
                <w:spacing w:val="-6"/>
                <w:sz w:val="20"/>
              </w:rPr>
              <w:t xml:space="preserve"> </w:t>
            </w:r>
            <w:r w:rsidRPr="00CA448A">
              <w:rPr>
                <w:sz w:val="20"/>
              </w:rPr>
              <w:t>operatorul</w:t>
            </w:r>
            <w:r w:rsidRPr="00CA448A">
              <w:rPr>
                <w:spacing w:val="1"/>
                <w:sz w:val="20"/>
              </w:rPr>
              <w:t xml:space="preserve"> </w:t>
            </w:r>
            <w:r w:rsidRPr="00CA448A">
              <w:rPr>
                <w:spacing w:val="-2"/>
                <w:sz w:val="20"/>
              </w:rPr>
              <w:t>economic</w:t>
            </w:r>
          </w:p>
        </w:tc>
        <w:tc>
          <w:tcPr>
            <w:tcW w:w="1182" w:type="dxa"/>
            <w:shd w:val="clear" w:color="auto" w:fill="FFFFFF" w:themeFill="background1"/>
          </w:tcPr>
          <w:p w14:paraId="50ED7566" w14:textId="77777777" w:rsidR="00A53694" w:rsidRPr="00CA448A" w:rsidRDefault="00A53694" w:rsidP="00E239E4">
            <w:pPr>
              <w:pStyle w:val="TableParagraph"/>
              <w:spacing w:before="96"/>
              <w:rPr>
                <w:sz w:val="20"/>
              </w:rPr>
            </w:pPr>
            <w:r w:rsidRPr="00CA448A">
              <w:rPr>
                <w:spacing w:val="-5"/>
                <w:sz w:val="20"/>
              </w:rPr>
              <w:t>DA</w:t>
            </w:r>
          </w:p>
        </w:tc>
      </w:tr>
      <w:tr w:rsidR="00A53694" w:rsidRPr="00CA448A" w14:paraId="001FF76C" w14:textId="77777777" w:rsidTr="00E239E4">
        <w:trPr>
          <w:trHeight w:val="767"/>
        </w:trPr>
        <w:tc>
          <w:tcPr>
            <w:tcW w:w="572" w:type="dxa"/>
            <w:shd w:val="clear" w:color="auto" w:fill="FFFFFF" w:themeFill="background1"/>
          </w:tcPr>
          <w:p w14:paraId="487020E7" w14:textId="77777777" w:rsidR="00A53694" w:rsidRPr="00CA448A" w:rsidRDefault="00A53694" w:rsidP="00E239E4">
            <w:pPr>
              <w:pStyle w:val="TableParagraph"/>
              <w:spacing w:before="101"/>
              <w:ind w:left="110"/>
              <w:rPr>
                <w:sz w:val="20"/>
              </w:rPr>
            </w:pPr>
            <w:r w:rsidRPr="00CA448A">
              <w:rPr>
                <w:spacing w:val="-10"/>
                <w:sz w:val="20"/>
              </w:rPr>
              <w:t>2</w:t>
            </w:r>
          </w:p>
        </w:tc>
        <w:tc>
          <w:tcPr>
            <w:tcW w:w="3405" w:type="dxa"/>
            <w:vMerge w:val="restart"/>
            <w:shd w:val="clear" w:color="auto" w:fill="FFFFFF" w:themeFill="background1"/>
          </w:tcPr>
          <w:p w14:paraId="10AB2193" w14:textId="77777777" w:rsidR="00A53694" w:rsidRPr="00CA448A" w:rsidRDefault="00A53694" w:rsidP="00E239E4">
            <w:pPr>
              <w:pStyle w:val="TableParagraph"/>
              <w:spacing w:before="101"/>
              <w:ind w:left="119" w:right="46"/>
              <w:rPr>
                <w:sz w:val="20"/>
              </w:rPr>
            </w:pPr>
            <w:r w:rsidRPr="00CA448A">
              <w:rPr>
                <w:sz w:val="20"/>
              </w:rPr>
              <w:t>Dovada</w:t>
            </w:r>
            <w:r w:rsidRPr="00CA448A">
              <w:rPr>
                <w:spacing w:val="-13"/>
                <w:sz w:val="20"/>
              </w:rPr>
              <w:t xml:space="preserve"> </w:t>
            </w:r>
            <w:r w:rsidRPr="00CA448A">
              <w:rPr>
                <w:sz w:val="20"/>
              </w:rPr>
              <w:t>înregistrării</w:t>
            </w:r>
            <w:r w:rsidRPr="00CA448A">
              <w:rPr>
                <w:spacing w:val="-12"/>
                <w:sz w:val="20"/>
              </w:rPr>
              <w:t xml:space="preserve"> </w:t>
            </w:r>
            <w:r w:rsidRPr="00CA448A">
              <w:rPr>
                <w:sz w:val="20"/>
              </w:rPr>
              <w:t>persoanei</w:t>
            </w:r>
            <w:r w:rsidRPr="00CA448A">
              <w:rPr>
                <w:spacing w:val="-13"/>
                <w:sz w:val="20"/>
              </w:rPr>
              <w:t xml:space="preserve"> </w:t>
            </w:r>
            <w:r w:rsidRPr="00CA448A">
              <w:rPr>
                <w:sz w:val="20"/>
              </w:rPr>
              <w:t>juridice, în conformitate cu prevederile legale</w:t>
            </w:r>
          </w:p>
          <w:p w14:paraId="1033CE36" w14:textId="77777777" w:rsidR="00A53694" w:rsidRPr="00CA448A" w:rsidRDefault="00A53694" w:rsidP="00E239E4">
            <w:pPr>
              <w:pStyle w:val="TableParagraph"/>
              <w:spacing w:before="110" w:line="235" w:lineRule="auto"/>
              <w:ind w:left="119"/>
              <w:rPr>
                <w:sz w:val="20"/>
              </w:rPr>
            </w:pPr>
            <w:r w:rsidRPr="00CA448A">
              <w:rPr>
                <w:sz w:val="20"/>
              </w:rPr>
              <w:t>Extras</w:t>
            </w:r>
            <w:r w:rsidRPr="00CA448A">
              <w:rPr>
                <w:spacing w:val="-5"/>
                <w:sz w:val="20"/>
              </w:rPr>
              <w:t xml:space="preserve"> </w:t>
            </w:r>
            <w:r w:rsidRPr="00CA448A">
              <w:rPr>
                <w:sz w:val="20"/>
              </w:rPr>
              <w:t>din</w:t>
            </w:r>
            <w:r w:rsidRPr="00CA448A">
              <w:rPr>
                <w:spacing w:val="-5"/>
                <w:sz w:val="20"/>
              </w:rPr>
              <w:t xml:space="preserve"> </w:t>
            </w:r>
            <w:r w:rsidRPr="00CA448A">
              <w:rPr>
                <w:sz w:val="20"/>
              </w:rPr>
              <w:t>Registrul</w:t>
            </w:r>
            <w:r w:rsidRPr="00CA448A">
              <w:rPr>
                <w:spacing w:val="-7"/>
                <w:sz w:val="20"/>
              </w:rPr>
              <w:t xml:space="preserve"> </w:t>
            </w:r>
            <w:r w:rsidRPr="00CA448A">
              <w:rPr>
                <w:sz w:val="20"/>
              </w:rPr>
              <w:t>de</w:t>
            </w:r>
            <w:r w:rsidRPr="00CA448A">
              <w:rPr>
                <w:spacing w:val="-7"/>
                <w:sz w:val="20"/>
              </w:rPr>
              <w:t xml:space="preserve"> </w:t>
            </w:r>
            <w:r w:rsidRPr="00CA448A">
              <w:rPr>
                <w:sz w:val="20"/>
              </w:rPr>
              <w:t>stat</w:t>
            </w:r>
            <w:r w:rsidRPr="00CA448A">
              <w:rPr>
                <w:spacing w:val="-7"/>
                <w:sz w:val="20"/>
              </w:rPr>
              <w:t xml:space="preserve"> </w:t>
            </w:r>
            <w:r w:rsidRPr="00CA448A">
              <w:rPr>
                <w:sz w:val="20"/>
              </w:rPr>
              <w:t>al</w:t>
            </w:r>
            <w:r w:rsidRPr="00CA448A">
              <w:rPr>
                <w:spacing w:val="-7"/>
                <w:sz w:val="20"/>
              </w:rPr>
              <w:t xml:space="preserve"> </w:t>
            </w:r>
            <w:r w:rsidRPr="00CA448A">
              <w:rPr>
                <w:sz w:val="20"/>
              </w:rPr>
              <w:t xml:space="preserve">persoanei </w:t>
            </w:r>
            <w:r w:rsidRPr="00CA448A">
              <w:rPr>
                <w:spacing w:val="-2"/>
                <w:sz w:val="20"/>
              </w:rPr>
              <w:t>juridice</w:t>
            </w:r>
          </w:p>
        </w:tc>
        <w:tc>
          <w:tcPr>
            <w:tcW w:w="4423" w:type="dxa"/>
            <w:vMerge w:val="restart"/>
            <w:shd w:val="clear" w:color="auto" w:fill="FFFFFF" w:themeFill="background1"/>
          </w:tcPr>
          <w:p w14:paraId="2E7A9DDF" w14:textId="77777777" w:rsidR="00A53694" w:rsidRPr="00CA448A" w:rsidRDefault="00A53694" w:rsidP="00E239E4">
            <w:pPr>
              <w:pStyle w:val="TableParagraph"/>
              <w:spacing w:before="101" w:line="242" w:lineRule="auto"/>
              <w:ind w:left="109" w:right="88"/>
              <w:rPr>
                <w:sz w:val="20"/>
              </w:rPr>
            </w:pPr>
            <w:r w:rsidRPr="00CA448A">
              <w:rPr>
                <w:sz w:val="20"/>
              </w:rPr>
              <w:t>Certificate/decizie</w:t>
            </w:r>
            <w:r w:rsidRPr="00CA448A">
              <w:rPr>
                <w:spacing w:val="-6"/>
                <w:sz w:val="20"/>
              </w:rPr>
              <w:t xml:space="preserve"> </w:t>
            </w:r>
            <w:r w:rsidRPr="00CA448A">
              <w:rPr>
                <w:sz w:val="20"/>
              </w:rPr>
              <w:t>de</w:t>
            </w:r>
            <w:r w:rsidRPr="00CA448A">
              <w:rPr>
                <w:spacing w:val="-11"/>
                <w:sz w:val="20"/>
              </w:rPr>
              <w:t xml:space="preserve"> </w:t>
            </w:r>
            <w:r w:rsidRPr="00CA448A">
              <w:rPr>
                <w:sz w:val="20"/>
              </w:rPr>
              <w:t>înregistrare</w:t>
            </w:r>
            <w:r w:rsidRPr="00CA448A">
              <w:rPr>
                <w:spacing w:val="-11"/>
                <w:sz w:val="20"/>
              </w:rPr>
              <w:t xml:space="preserve"> </w:t>
            </w:r>
            <w:r w:rsidRPr="00CA448A">
              <w:rPr>
                <w:sz w:val="20"/>
              </w:rPr>
              <w:t>a</w:t>
            </w:r>
            <w:r w:rsidRPr="00CA448A">
              <w:rPr>
                <w:spacing w:val="-6"/>
                <w:sz w:val="20"/>
              </w:rPr>
              <w:t xml:space="preserve"> </w:t>
            </w:r>
            <w:r w:rsidRPr="00CA448A">
              <w:rPr>
                <w:sz w:val="20"/>
              </w:rPr>
              <w:t>întreprinderii - copia, Semnat electronic</w:t>
            </w:r>
            <w:r w:rsidRPr="00CA448A">
              <w:rPr>
                <w:spacing w:val="40"/>
                <w:sz w:val="20"/>
              </w:rPr>
              <w:t xml:space="preserve"> </w:t>
            </w:r>
            <w:r w:rsidRPr="00CA448A">
              <w:rPr>
                <w:sz w:val="20"/>
              </w:rPr>
              <w:t xml:space="preserve">de către operatorul </w:t>
            </w:r>
            <w:r w:rsidRPr="00CA448A">
              <w:rPr>
                <w:spacing w:val="-2"/>
                <w:sz w:val="20"/>
              </w:rPr>
              <w:t>economi</w:t>
            </w:r>
          </w:p>
        </w:tc>
        <w:tc>
          <w:tcPr>
            <w:tcW w:w="1182" w:type="dxa"/>
            <w:vMerge w:val="restart"/>
            <w:shd w:val="clear" w:color="auto" w:fill="FFFFFF" w:themeFill="background1"/>
          </w:tcPr>
          <w:p w14:paraId="31074CF4" w14:textId="77777777" w:rsidR="00A53694" w:rsidRPr="00CA448A" w:rsidRDefault="00A53694" w:rsidP="00E239E4">
            <w:pPr>
              <w:pStyle w:val="TableParagraph"/>
              <w:spacing w:before="29"/>
              <w:ind w:left="3"/>
              <w:rPr>
                <w:sz w:val="20"/>
              </w:rPr>
            </w:pPr>
            <w:r w:rsidRPr="00CA448A">
              <w:rPr>
                <w:spacing w:val="-5"/>
                <w:sz w:val="20"/>
              </w:rPr>
              <w:t>DA</w:t>
            </w:r>
          </w:p>
        </w:tc>
      </w:tr>
      <w:tr w:rsidR="00A53694" w:rsidRPr="00CA448A" w14:paraId="7EE32BAF" w14:textId="77777777" w:rsidTr="00E239E4">
        <w:trPr>
          <w:trHeight w:val="377"/>
        </w:trPr>
        <w:tc>
          <w:tcPr>
            <w:tcW w:w="572" w:type="dxa"/>
            <w:shd w:val="clear" w:color="auto" w:fill="FFFFFF" w:themeFill="background1"/>
          </w:tcPr>
          <w:p w14:paraId="6563A859" w14:textId="77777777" w:rsidR="00A53694" w:rsidRPr="00CA448A" w:rsidRDefault="00A53694" w:rsidP="00E239E4">
            <w:pPr>
              <w:pStyle w:val="TableParagraph"/>
              <w:spacing w:before="101"/>
              <w:ind w:left="110"/>
              <w:rPr>
                <w:sz w:val="20"/>
              </w:rPr>
            </w:pPr>
            <w:r w:rsidRPr="00CA448A">
              <w:rPr>
                <w:spacing w:val="-10"/>
                <w:sz w:val="20"/>
              </w:rPr>
              <w:t>3</w:t>
            </w:r>
          </w:p>
        </w:tc>
        <w:tc>
          <w:tcPr>
            <w:tcW w:w="3405" w:type="dxa"/>
            <w:vMerge/>
            <w:tcBorders>
              <w:top w:val="nil"/>
            </w:tcBorders>
            <w:shd w:val="clear" w:color="auto" w:fill="FFFFFF" w:themeFill="background1"/>
          </w:tcPr>
          <w:p w14:paraId="3B3E4E6D" w14:textId="77777777" w:rsidR="00A53694" w:rsidRPr="00CA448A" w:rsidRDefault="00A53694" w:rsidP="00E239E4">
            <w:pPr>
              <w:rPr>
                <w:sz w:val="2"/>
                <w:szCs w:val="2"/>
              </w:rPr>
            </w:pPr>
          </w:p>
        </w:tc>
        <w:tc>
          <w:tcPr>
            <w:tcW w:w="4423" w:type="dxa"/>
            <w:vMerge/>
            <w:tcBorders>
              <w:top w:val="nil"/>
            </w:tcBorders>
            <w:shd w:val="clear" w:color="auto" w:fill="FFFFFF" w:themeFill="background1"/>
          </w:tcPr>
          <w:p w14:paraId="605389A2" w14:textId="77777777" w:rsidR="00A53694" w:rsidRPr="00CA448A" w:rsidRDefault="00A53694" w:rsidP="00E239E4">
            <w:pPr>
              <w:rPr>
                <w:sz w:val="2"/>
                <w:szCs w:val="2"/>
              </w:rPr>
            </w:pPr>
          </w:p>
        </w:tc>
        <w:tc>
          <w:tcPr>
            <w:tcW w:w="1182" w:type="dxa"/>
            <w:vMerge/>
            <w:tcBorders>
              <w:top w:val="nil"/>
            </w:tcBorders>
            <w:shd w:val="clear" w:color="auto" w:fill="FFFFFF" w:themeFill="background1"/>
          </w:tcPr>
          <w:p w14:paraId="7FD3E41D" w14:textId="77777777" w:rsidR="00A53694" w:rsidRPr="00CA448A" w:rsidRDefault="00A53694" w:rsidP="00E239E4">
            <w:pPr>
              <w:rPr>
                <w:sz w:val="2"/>
                <w:szCs w:val="2"/>
              </w:rPr>
            </w:pPr>
          </w:p>
        </w:tc>
      </w:tr>
      <w:tr w:rsidR="00A53694" w:rsidRPr="00CA448A" w14:paraId="15BDDF05" w14:textId="77777777" w:rsidTr="00E239E4">
        <w:trPr>
          <w:trHeight w:val="1142"/>
        </w:trPr>
        <w:tc>
          <w:tcPr>
            <w:tcW w:w="572" w:type="dxa"/>
            <w:shd w:val="clear" w:color="auto" w:fill="FFFFFF" w:themeFill="background1"/>
          </w:tcPr>
          <w:p w14:paraId="6C0FE237" w14:textId="77777777" w:rsidR="00A53694" w:rsidRPr="00CA448A" w:rsidRDefault="00A53694" w:rsidP="00E239E4">
            <w:pPr>
              <w:pStyle w:val="TableParagraph"/>
              <w:spacing w:before="97"/>
              <w:ind w:left="110"/>
              <w:rPr>
                <w:sz w:val="20"/>
              </w:rPr>
            </w:pPr>
            <w:r w:rsidRPr="00CA448A">
              <w:rPr>
                <w:spacing w:val="-10"/>
                <w:sz w:val="20"/>
              </w:rPr>
              <w:t>4</w:t>
            </w:r>
          </w:p>
        </w:tc>
        <w:tc>
          <w:tcPr>
            <w:tcW w:w="3405" w:type="dxa"/>
            <w:shd w:val="clear" w:color="auto" w:fill="FFFFFF" w:themeFill="background1"/>
          </w:tcPr>
          <w:p w14:paraId="38664BBF" w14:textId="77777777" w:rsidR="00A53694" w:rsidRPr="00CA448A" w:rsidRDefault="00A53694" w:rsidP="00E239E4">
            <w:pPr>
              <w:pStyle w:val="TableParagraph"/>
              <w:spacing w:before="101"/>
              <w:ind w:left="119"/>
              <w:rPr>
                <w:sz w:val="20"/>
              </w:rPr>
            </w:pPr>
            <w:r w:rsidRPr="00CA448A">
              <w:rPr>
                <w:sz w:val="20"/>
              </w:rPr>
              <w:t>Declaratie</w:t>
            </w:r>
            <w:r w:rsidRPr="00CA448A">
              <w:rPr>
                <w:spacing w:val="-11"/>
                <w:sz w:val="20"/>
              </w:rPr>
              <w:t xml:space="preserve"> </w:t>
            </w:r>
            <w:r w:rsidRPr="00CA448A">
              <w:rPr>
                <w:sz w:val="20"/>
              </w:rPr>
              <w:t>privind</w:t>
            </w:r>
            <w:r w:rsidRPr="00CA448A">
              <w:rPr>
                <w:spacing w:val="-8"/>
                <w:sz w:val="20"/>
              </w:rPr>
              <w:t xml:space="preserve"> </w:t>
            </w:r>
            <w:r w:rsidRPr="00CA448A">
              <w:rPr>
                <w:spacing w:val="-2"/>
                <w:sz w:val="20"/>
              </w:rPr>
              <w:t>dotările</w:t>
            </w:r>
          </w:p>
          <w:p w14:paraId="4774AA4A" w14:textId="77777777" w:rsidR="00A53694" w:rsidRPr="00CA448A" w:rsidRDefault="00A53694" w:rsidP="00E239E4">
            <w:pPr>
              <w:pStyle w:val="TableParagraph"/>
              <w:spacing w:before="1"/>
              <w:ind w:left="119" w:right="360"/>
              <w:rPr>
                <w:sz w:val="20"/>
              </w:rPr>
            </w:pPr>
            <w:r w:rsidRPr="00CA448A">
              <w:rPr>
                <w:sz w:val="20"/>
              </w:rPr>
              <w:t>specifice,utilajul</w:t>
            </w:r>
            <w:r w:rsidRPr="00CA448A">
              <w:rPr>
                <w:spacing w:val="-13"/>
                <w:sz w:val="20"/>
              </w:rPr>
              <w:t xml:space="preserve"> </w:t>
            </w:r>
            <w:r w:rsidRPr="00CA448A">
              <w:rPr>
                <w:sz w:val="20"/>
              </w:rPr>
              <w:t>și</w:t>
            </w:r>
            <w:r w:rsidRPr="00CA448A">
              <w:rPr>
                <w:spacing w:val="-12"/>
                <w:sz w:val="20"/>
              </w:rPr>
              <w:t xml:space="preserve"> </w:t>
            </w:r>
            <w:r w:rsidRPr="00CA448A">
              <w:rPr>
                <w:sz w:val="20"/>
              </w:rPr>
              <w:t>echipamentul necesar pentru îndeplinirea corespunzătoare a contractului</w:t>
            </w:r>
          </w:p>
        </w:tc>
        <w:tc>
          <w:tcPr>
            <w:tcW w:w="4423" w:type="dxa"/>
            <w:shd w:val="clear" w:color="auto" w:fill="FFFFFF" w:themeFill="background1"/>
          </w:tcPr>
          <w:p w14:paraId="61B5B2CC" w14:textId="77777777" w:rsidR="00A53694" w:rsidRPr="00CA448A" w:rsidRDefault="00A53694" w:rsidP="00E239E4">
            <w:pPr>
              <w:pStyle w:val="TableParagraph"/>
              <w:spacing w:before="5" w:line="249" w:lineRule="auto"/>
              <w:ind w:left="3"/>
              <w:rPr>
                <w:sz w:val="20"/>
              </w:rPr>
            </w:pPr>
            <w:r w:rsidRPr="00CA448A">
              <w:rPr>
                <w:sz w:val="20"/>
              </w:rPr>
              <w:t>Anexa</w:t>
            </w:r>
            <w:r w:rsidRPr="00CA448A">
              <w:rPr>
                <w:spacing w:val="-11"/>
                <w:sz w:val="20"/>
              </w:rPr>
              <w:t xml:space="preserve"> </w:t>
            </w:r>
            <w:r w:rsidRPr="00CA448A">
              <w:rPr>
                <w:sz w:val="20"/>
              </w:rPr>
              <w:t>nr.</w:t>
            </w:r>
            <w:r w:rsidRPr="00CA448A">
              <w:rPr>
                <w:spacing w:val="-2"/>
                <w:sz w:val="20"/>
              </w:rPr>
              <w:t xml:space="preserve"> </w:t>
            </w:r>
            <w:r w:rsidRPr="00CA448A">
              <w:rPr>
                <w:sz w:val="20"/>
              </w:rPr>
              <w:t>14.</w:t>
            </w:r>
            <w:r w:rsidRPr="00CA448A">
              <w:rPr>
                <w:spacing w:val="-6"/>
                <w:sz w:val="20"/>
              </w:rPr>
              <w:t xml:space="preserve"> </w:t>
            </w:r>
            <w:r w:rsidRPr="00CA448A">
              <w:rPr>
                <w:sz w:val="20"/>
              </w:rPr>
              <w:t>Semnat</w:t>
            </w:r>
            <w:r w:rsidRPr="00CA448A">
              <w:rPr>
                <w:spacing w:val="-2"/>
                <w:sz w:val="20"/>
              </w:rPr>
              <w:t xml:space="preserve"> </w:t>
            </w:r>
            <w:r w:rsidRPr="00CA448A">
              <w:rPr>
                <w:sz w:val="20"/>
              </w:rPr>
              <w:t>electronic</w:t>
            </w:r>
            <w:r w:rsidRPr="00CA448A">
              <w:rPr>
                <w:spacing w:val="-7"/>
                <w:sz w:val="20"/>
              </w:rPr>
              <w:t xml:space="preserve"> </w:t>
            </w:r>
            <w:r w:rsidRPr="00CA448A">
              <w:rPr>
                <w:sz w:val="20"/>
              </w:rPr>
              <w:t>de</w:t>
            </w:r>
            <w:r w:rsidRPr="00CA448A">
              <w:rPr>
                <w:spacing w:val="-7"/>
                <w:sz w:val="20"/>
              </w:rPr>
              <w:t xml:space="preserve"> </w:t>
            </w:r>
            <w:r w:rsidRPr="00CA448A">
              <w:rPr>
                <w:sz w:val="20"/>
              </w:rPr>
              <w:t>către</w:t>
            </w:r>
            <w:r w:rsidRPr="00CA448A">
              <w:rPr>
                <w:spacing w:val="-7"/>
                <w:sz w:val="20"/>
              </w:rPr>
              <w:t xml:space="preserve"> </w:t>
            </w:r>
            <w:r w:rsidRPr="00CA448A">
              <w:rPr>
                <w:sz w:val="20"/>
              </w:rPr>
              <w:t xml:space="preserve">operatorul </w:t>
            </w:r>
            <w:r w:rsidRPr="00CA448A">
              <w:rPr>
                <w:spacing w:val="-2"/>
                <w:sz w:val="20"/>
              </w:rPr>
              <w:t>economic</w:t>
            </w:r>
          </w:p>
        </w:tc>
        <w:tc>
          <w:tcPr>
            <w:tcW w:w="1182" w:type="dxa"/>
            <w:shd w:val="clear" w:color="auto" w:fill="FFFFFF" w:themeFill="background1"/>
          </w:tcPr>
          <w:p w14:paraId="129914C1" w14:textId="77777777" w:rsidR="00A53694" w:rsidRPr="00CA448A" w:rsidRDefault="00A53694" w:rsidP="00E239E4">
            <w:pPr>
              <w:pStyle w:val="TableParagraph"/>
              <w:spacing w:before="25"/>
              <w:ind w:left="3"/>
              <w:rPr>
                <w:sz w:val="20"/>
              </w:rPr>
            </w:pPr>
            <w:r w:rsidRPr="00CA448A">
              <w:rPr>
                <w:spacing w:val="-5"/>
                <w:sz w:val="20"/>
              </w:rPr>
              <w:t>DA</w:t>
            </w:r>
          </w:p>
        </w:tc>
      </w:tr>
    </w:tbl>
    <w:p w14:paraId="3021916B" w14:textId="77777777" w:rsidR="00A53694" w:rsidRPr="00CA448A" w:rsidRDefault="00A53694" w:rsidP="00A53694">
      <w:pPr>
        <w:rPr>
          <w:sz w:val="20"/>
        </w:rPr>
        <w:sectPr w:rsidR="00A53694" w:rsidRPr="00CA448A" w:rsidSect="00D37C59">
          <w:pgSz w:w="11910" w:h="16840"/>
          <w:pgMar w:top="1180" w:right="711" w:bottom="1560" w:left="1140" w:header="720" w:footer="720" w:gutter="0"/>
          <w:cols w:space="720"/>
        </w:sectPr>
      </w:pPr>
    </w:p>
    <w:tbl>
      <w:tblPr>
        <w:tblStyle w:val="TableNormal"/>
        <w:tblW w:w="973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8"/>
        <w:gridCol w:w="3407"/>
        <w:gridCol w:w="4423"/>
        <w:gridCol w:w="1182"/>
      </w:tblGrid>
      <w:tr w:rsidR="00A53694" w:rsidRPr="00CA448A" w14:paraId="51CFE84F" w14:textId="77777777" w:rsidTr="00E239E4">
        <w:trPr>
          <w:trHeight w:hRule="exact" w:val="1094"/>
        </w:trPr>
        <w:tc>
          <w:tcPr>
            <w:tcW w:w="718" w:type="dxa"/>
            <w:shd w:val="clear" w:color="auto" w:fill="FFFFFF" w:themeFill="background1"/>
          </w:tcPr>
          <w:p w14:paraId="12D47E1B" w14:textId="77777777" w:rsidR="00A53694" w:rsidRPr="00CA448A" w:rsidRDefault="00A53694" w:rsidP="00E239E4">
            <w:pPr>
              <w:pStyle w:val="TableParagraph"/>
              <w:spacing w:before="96"/>
              <w:ind w:left="9" w:right="257"/>
              <w:jc w:val="center"/>
              <w:rPr>
                <w:sz w:val="20"/>
              </w:rPr>
            </w:pPr>
            <w:r w:rsidRPr="00CA448A">
              <w:rPr>
                <w:sz w:val="20"/>
              </w:rPr>
              <w:lastRenderedPageBreak/>
              <w:t>5</w:t>
            </w:r>
          </w:p>
        </w:tc>
        <w:tc>
          <w:tcPr>
            <w:tcW w:w="3407" w:type="dxa"/>
            <w:shd w:val="clear" w:color="auto" w:fill="FFFFFF" w:themeFill="background1"/>
          </w:tcPr>
          <w:p w14:paraId="7CF6892D" w14:textId="77777777" w:rsidR="00A53694" w:rsidRPr="00CA448A" w:rsidRDefault="00A53694" w:rsidP="00E239E4">
            <w:pPr>
              <w:pStyle w:val="TableParagraph"/>
              <w:spacing w:before="67" w:line="290" w:lineRule="auto"/>
              <w:ind w:left="4"/>
              <w:rPr>
                <w:sz w:val="20"/>
              </w:rPr>
            </w:pPr>
            <w:r w:rsidRPr="00CA448A">
              <w:rPr>
                <w:b/>
                <w:spacing w:val="-2"/>
                <w:sz w:val="20"/>
              </w:rPr>
              <w:t>AVIZ</w:t>
            </w:r>
            <w:r w:rsidRPr="00CA448A">
              <w:rPr>
                <w:b/>
                <w:spacing w:val="-10"/>
                <w:sz w:val="20"/>
              </w:rPr>
              <w:t xml:space="preserve">  </w:t>
            </w:r>
            <w:r w:rsidRPr="00CA448A">
              <w:rPr>
                <w:spacing w:val="-2"/>
                <w:sz w:val="20"/>
              </w:rPr>
              <w:t>pentru participare</w:t>
            </w:r>
            <w:r w:rsidRPr="00CA448A">
              <w:rPr>
                <w:spacing w:val="-9"/>
                <w:sz w:val="20"/>
              </w:rPr>
              <w:t xml:space="preserve"> </w:t>
            </w:r>
            <w:r w:rsidRPr="00CA448A">
              <w:rPr>
                <w:spacing w:val="-2"/>
                <w:sz w:val="20"/>
              </w:rPr>
              <w:t>la</w:t>
            </w:r>
            <w:r w:rsidRPr="00CA448A">
              <w:rPr>
                <w:spacing w:val="-4"/>
                <w:sz w:val="20"/>
              </w:rPr>
              <w:t xml:space="preserve"> </w:t>
            </w:r>
            <w:r w:rsidRPr="00CA448A">
              <w:rPr>
                <w:spacing w:val="-2"/>
                <w:sz w:val="20"/>
              </w:rPr>
              <w:t xml:space="preserve">licitațiile </w:t>
            </w:r>
            <w:r w:rsidRPr="00CA448A">
              <w:rPr>
                <w:sz w:val="20"/>
              </w:rPr>
              <w:t>publice de lucrări din domeniul construcțiilor și instalațiilor</w:t>
            </w:r>
          </w:p>
        </w:tc>
        <w:tc>
          <w:tcPr>
            <w:tcW w:w="4423" w:type="dxa"/>
            <w:shd w:val="clear" w:color="auto" w:fill="FFFFFF" w:themeFill="background1"/>
          </w:tcPr>
          <w:p w14:paraId="18F98C78" w14:textId="77777777" w:rsidR="00A53694" w:rsidRPr="00CA448A" w:rsidRDefault="00A53694" w:rsidP="00E239E4">
            <w:pPr>
              <w:pStyle w:val="TableParagraph"/>
              <w:spacing w:before="115" w:line="276" w:lineRule="auto"/>
              <w:ind w:left="-1"/>
              <w:rPr>
                <w:sz w:val="20"/>
              </w:rPr>
            </w:pPr>
            <w:r w:rsidRPr="00CA448A">
              <w:rPr>
                <w:sz w:val="20"/>
              </w:rPr>
              <w:t>Anexa nr.</w:t>
            </w:r>
            <w:r w:rsidRPr="00CA448A">
              <w:rPr>
                <w:spacing w:val="28"/>
                <w:sz w:val="20"/>
              </w:rPr>
              <w:t xml:space="preserve"> </w:t>
            </w:r>
            <w:r w:rsidRPr="00CA448A">
              <w:rPr>
                <w:sz w:val="20"/>
              </w:rPr>
              <w:t>22.</w:t>
            </w:r>
            <w:r w:rsidRPr="00CA448A">
              <w:rPr>
                <w:spacing w:val="24"/>
                <w:sz w:val="20"/>
              </w:rPr>
              <w:t xml:space="preserve"> </w:t>
            </w:r>
            <w:r w:rsidRPr="00CA448A">
              <w:rPr>
                <w:sz w:val="20"/>
              </w:rPr>
              <w:t>Semnat</w:t>
            </w:r>
            <w:r w:rsidRPr="00CA448A">
              <w:rPr>
                <w:spacing w:val="27"/>
                <w:sz w:val="20"/>
              </w:rPr>
              <w:t xml:space="preserve"> </w:t>
            </w:r>
            <w:r w:rsidRPr="00CA448A">
              <w:rPr>
                <w:sz w:val="20"/>
              </w:rPr>
              <w:t>electronic</w:t>
            </w:r>
            <w:r w:rsidRPr="00CA448A">
              <w:rPr>
                <w:spacing w:val="80"/>
                <w:sz w:val="20"/>
              </w:rPr>
              <w:t xml:space="preserve"> </w:t>
            </w:r>
            <w:r w:rsidRPr="00CA448A">
              <w:rPr>
                <w:sz w:val="20"/>
              </w:rPr>
              <w:t>de</w:t>
            </w:r>
            <w:r w:rsidRPr="00CA448A">
              <w:rPr>
                <w:spacing w:val="23"/>
                <w:sz w:val="20"/>
              </w:rPr>
              <w:t xml:space="preserve"> </w:t>
            </w:r>
            <w:r w:rsidRPr="00CA448A">
              <w:rPr>
                <w:sz w:val="20"/>
              </w:rPr>
              <w:t>către</w:t>
            </w:r>
            <w:r w:rsidRPr="00CA448A">
              <w:rPr>
                <w:spacing w:val="23"/>
                <w:sz w:val="20"/>
              </w:rPr>
              <w:t xml:space="preserve"> </w:t>
            </w:r>
            <w:r w:rsidRPr="00CA448A">
              <w:rPr>
                <w:sz w:val="20"/>
              </w:rPr>
              <w:t xml:space="preserve">operatorul </w:t>
            </w:r>
            <w:r w:rsidRPr="00CA448A">
              <w:rPr>
                <w:spacing w:val="-2"/>
                <w:sz w:val="20"/>
              </w:rPr>
              <w:t>economic</w:t>
            </w:r>
          </w:p>
        </w:tc>
        <w:tc>
          <w:tcPr>
            <w:tcW w:w="1182" w:type="dxa"/>
            <w:shd w:val="clear" w:color="auto" w:fill="FFFFFF" w:themeFill="background1"/>
          </w:tcPr>
          <w:p w14:paraId="388E9AA8" w14:textId="77777777" w:rsidR="00A53694" w:rsidRPr="00CA448A" w:rsidRDefault="00A53694" w:rsidP="00E239E4">
            <w:pPr>
              <w:pStyle w:val="TableParagraph"/>
              <w:spacing w:line="225" w:lineRule="exact"/>
              <w:ind w:left="-1"/>
              <w:rPr>
                <w:sz w:val="20"/>
              </w:rPr>
            </w:pPr>
            <w:r w:rsidRPr="00CA448A">
              <w:rPr>
                <w:spacing w:val="-5"/>
                <w:sz w:val="20"/>
              </w:rPr>
              <w:t>DA</w:t>
            </w:r>
          </w:p>
        </w:tc>
      </w:tr>
      <w:tr w:rsidR="00A53694" w:rsidRPr="00CA448A" w14:paraId="1B1070E6" w14:textId="77777777" w:rsidTr="00E239E4">
        <w:trPr>
          <w:trHeight w:hRule="exact" w:val="471"/>
        </w:trPr>
        <w:tc>
          <w:tcPr>
            <w:tcW w:w="718" w:type="dxa"/>
            <w:shd w:val="clear" w:color="auto" w:fill="FFFFFF" w:themeFill="background1"/>
          </w:tcPr>
          <w:p w14:paraId="30101144" w14:textId="77777777" w:rsidR="00A53694" w:rsidRPr="00CA448A" w:rsidRDefault="00A53694" w:rsidP="00E239E4">
            <w:pPr>
              <w:pStyle w:val="TableParagraph"/>
              <w:spacing w:before="97"/>
              <w:ind w:left="9" w:right="257"/>
              <w:jc w:val="center"/>
              <w:rPr>
                <w:sz w:val="20"/>
              </w:rPr>
            </w:pPr>
            <w:r w:rsidRPr="00CA448A">
              <w:rPr>
                <w:sz w:val="20"/>
              </w:rPr>
              <w:t>6</w:t>
            </w:r>
          </w:p>
        </w:tc>
        <w:tc>
          <w:tcPr>
            <w:tcW w:w="3407" w:type="dxa"/>
            <w:shd w:val="clear" w:color="auto" w:fill="FFFFFF" w:themeFill="background1"/>
          </w:tcPr>
          <w:p w14:paraId="73732D20" w14:textId="77777777" w:rsidR="00A53694" w:rsidRPr="00CA448A" w:rsidRDefault="00A53694" w:rsidP="00E239E4">
            <w:pPr>
              <w:pStyle w:val="TableParagraph"/>
              <w:spacing w:line="226" w:lineRule="exact"/>
              <w:ind w:left="4"/>
              <w:rPr>
                <w:sz w:val="20"/>
              </w:rPr>
            </w:pPr>
            <w:r w:rsidRPr="00CA448A">
              <w:rPr>
                <w:sz w:val="20"/>
              </w:rPr>
              <w:t>GRAFIC</w:t>
            </w:r>
            <w:r w:rsidRPr="00CA448A">
              <w:rPr>
                <w:spacing w:val="-6"/>
                <w:sz w:val="20"/>
              </w:rPr>
              <w:t xml:space="preserve"> </w:t>
            </w:r>
            <w:r w:rsidRPr="00CA448A">
              <w:rPr>
                <w:sz w:val="20"/>
              </w:rPr>
              <w:t>DE</w:t>
            </w:r>
            <w:r w:rsidRPr="00CA448A">
              <w:rPr>
                <w:spacing w:val="37"/>
                <w:sz w:val="20"/>
              </w:rPr>
              <w:t xml:space="preserve"> </w:t>
            </w:r>
            <w:r w:rsidRPr="00CA448A">
              <w:rPr>
                <w:sz w:val="20"/>
              </w:rPr>
              <w:t>EXECUTARE</w:t>
            </w:r>
            <w:r w:rsidRPr="00CA448A">
              <w:rPr>
                <w:spacing w:val="-4"/>
                <w:sz w:val="20"/>
              </w:rPr>
              <w:t xml:space="preserve"> </w:t>
            </w:r>
            <w:r w:rsidRPr="00CA448A">
              <w:rPr>
                <w:spacing w:val="-10"/>
                <w:sz w:val="20"/>
              </w:rPr>
              <w:t>A</w:t>
            </w:r>
          </w:p>
          <w:p w14:paraId="24971325" w14:textId="77777777" w:rsidR="00A53694" w:rsidRPr="00CA448A" w:rsidRDefault="00A53694" w:rsidP="00E239E4">
            <w:pPr>
              <w:pStyle w:val="TableParagraph"/>
              <w:spacing w:line="215" w:lineRule="exact"/>
              <w:ind w:left="4"/>
              <w:rPr>
                <w:sz w:val="20"/>
              </w:rPr>
            </w:pPr>
            <w:r w:rsidRPr="00CA448A">
              <w:rPr>
                <w:sz w:val="20"/>
              </w:rPr>
              <w:t>LUCRĂRILOR-perioada</w:t>
            </w:r>
            <w:r w:rsidRPr="00CA448A">
              <w:rPr>
                <w:spacing w:val="-6"/>
                <w:sz w:val="20"/>
              </w:rPr>
              <w:t xml:space="preserve"> </w:t>
            </w:r>
            <w:r w:rsidRPr="00CA448A">
              <w:rPr>
                <w:sz w:val="20"/>
              </w:rPr>
              <w:t>de</w:t>
            </w:r>
            <w:r w:rsidRPr="00CA448A">
              <w:rPr>
                <w:spacing w:val="-10"/>
                <w:sz w:val="20"/>
              </w:rPr>
              <w:t xml:space="preserve"> </w:t>
            </w:r>
            <w:r w:rsidRPr="00CA448A">
              <w:rPr>
                <w:spacing w:val="-2"/>
                <w:sz w:val="20"/>
              </w:rPr>
              <w:t>execuție</w:t>
            </w:r>
          </w:p>
        </w:tc>
        <w:tc>
          <w:tcPr>
            <w:tcW w:w="4423" w:type="dxa"/>
            <w:shd w:val="clear" w:color="auto" w:fill="FFFFFF" w:themeFill="background1"/>
          </w:tcPr>
          <w:p w14:paraId="52C64948" w14:textId="77777777" w:rsidR="00A53694" w:rsidRPr="00CA448A" w:rsidRDefault="00A53694" w:rsidP="00E239E4">
            <w:pPr>
              <w:pStyle w:val="TableParagraph"/>
              <w:spacing w:line="226" w:lineRule="exact"/>
              <w:ind w:left="-1"/>
              <w:rPr>
                <w:sz w:val="20"/>
              </w:rPr>
            </w:pPr>
            <w:r w:rsidRPr="00CA448A">
              <w:rPr>
                <w:sz w:val="20"/>
              </w:rPr>
              <w:t>Anexa</w:t>
            </w:r>
            <w:r w:rsidRPr="00CA448A">
              <w:rPr>
                <w:spacing w:val="-10"/>
                <w:sz w:val="20"/>
              </w:rPr>
              <w:t xml:space="preserve"> </w:t>
            </w:r>
            <w:r w:rsidRPr="00CA448A">
              <w:rPr>
                <w:sz w:val="20"/>
              </w:rPr>
              <w:t>nr.</w:t>
            </w:r>
            <w:r w:rsidRPr="00CA448A">
              <w:rPr>
                <w:spacing w:val="1"/>
                <w:sz w:val="20"/>
              </w:rPr>
              <w:t xml:space="preserve"> </w:t>
            </w:r>
            <w:r w:rsidRPr="00CA448A">
              <w:rPr>
                <w:sz w:val="20"/>
              </w:rPr>
              <w:t>10</w:t>
            </w:r>
            <w:r w:rsidRPr="00CA448A">
              <w:rPr>
                <w:spacing w:val="-2"/>
                <w:sz w:val="20"/>
              </w:rPr>
              <w:t xml:space="preserve"> </w:t>
            </w:r>
            <w:r w:rsidRPr="00CA448A">
              <w:rPr>
                <w:sz w:val="20"/>
              </w:rPr>
              <w:t>Semnat</w:t>
            </w:r>
            <w:r w:rsidRPr="00CA448A">
              <w:rPr>
                <w:spacing w:val="-4"/>
                <w:sz w:val="20"/>
              </w:rPr>
              <w:t xml:space="preserve"> </w:t>
            </w:r>
            <w:r w:rsidRPr="00CA448A">
              <w:rPr>
                <w:sz w:val="20"/>
              </w:rPr>
              <w:t>electronic</w:t>
            </w:r>
            <w:r w:rsidRPr="00CA448A">
              <w:rPr>
                <w:spacing w:val="-5"/>
                <w:sz w:val="20"/>
              </w:rPr>
              <w:t xml:space="preserve"> </w:t>
            </w:r>
            <w:r w:rsidRPr="00CA448A">
              <w:rPr>
                <w:sz w:val="20"/>
              </w:rPr>
              <w:t>de</w:t>
            </w:r>
            <w:r w:rsidRPr="00CA448A">
              <w:rPr>
                <w:spacing w:val="-9"/>
                <w:sz w:val="20"/>
              </w:rPr>
              <w:t xml:space="preserve"> </w:t>
            </w:r>
            <w:r w:rsidRPr="00CA448A">
              <w:rPr>
                <w:sz w:val="20"/>
              </w:rPr>
              <w:t>către</w:t>
            </w:r>
            <w:r w:rsidRPr="00CA448A">
              <w:rPr>
                <w:spacing w:val="-4"/>
                <w:sz w:val="20"/>
              </w:rPr>
              <w:t xml:space="preserve"> </w:t>
            </w:r>
            <w:r w:rsidRPr="00CA448A">
              <w:rPr>
                <w:spacing w:val="-2"/>
                <w:sz w:val="20"/>
              </w:rPr>
              <w:t>operatorul</w:t>
            </w:r>
          </w:p>
          <w:p w14:paraId="1BF63D01" w14:textId="77777777" w:rsidR="00A53694" w:rsidRPr="00CA448A" w:rsidRDefault="00A53694" w:rsidP="00E239E4">
            <w:pPr>
              <w:pStyle w:val="TableParagraph"/>
              <w:spacing w:line="215" w:lineRule="exact"/>
              <w:ind w:left="-1"/>
              <w:rPr>
                <w:sz w:val="20"/>
              </w:rPr>
            </w:pPr>
            <w:r w:rsidRPr="00CA448A">
              <w:rPr>
                <w:spacing w:val="-2"/>
                <w:sz w:val="20"/>
              </w:rPr>
              <w:t>economic</w:t>
            </w:r>
          </w:p>
        </w:tc>
        <w:tc>
          <w:tcPr>
            <w:tcW w:w="1182" w:type="dxa"/>
            <w:shd w:val="clear" w:color="auto" w:fill="FFFFFF" w:themeFill="background1"/>
          </w:tcPr>
          <w:p w14:paraId="508F0DC7" w14:textId="77777777" w:rsidR="00A53694" w:rsidRPr="00CA448A" w:rsidRDefault="00A53694" w:rsidP="00E239E4">
            <w:pPr>
              <w:pStyle w:val="TableParagraph"/>
              <w:spacing w:line="226" w:lineRule="exact"/>
              <w:ind w:left="-1"/>
              <w:rPr>
                <w:sz w:val="20"/>
              </w:rPr>
            </w:pPr>
            <w:r w:rsidRPr="00CA448A">
              <w:rPr>
                <w:spacing w:val="-5"/>
                <w:sz w:val="20"/>
              </w:rPr>
              <w:t>DA</w:t>
            </w:r>
          </w:p>
        </w:tc>
      </w:tr>
      <w:tr w:rsidR="00A53694" w:rsidRPr="00CA448A" w14:paraId="3BA475AA" w14:textId="77777777" w:rsidTr="00E239E4">
        <w:trPr>
          <w:trHeight w:hRule="exact" w:val="811"/>
        </w:trPr>
        <w:tc>
          <w:tcPr>
            <w:tcW w:w="718" w:type="dxa"/>
            <w:shd w:val="clear" w:color="auto" w:fill="FFFFFF" w:themeFill="background1"/>
          </w:tcPr>
          <w:p w14:paraId="60C7E6B8" w14:textId="77777777" w:rsidR="00A53694" w:rsidRPr="00CA448A" w:rsidRDefault="00A53694" w:rsidP="00E239E4">
            <w:pPr>
              <w:pStyle w:val="TableParagraph"/>
              <w:spacing w:line="225" w:lineRule="exact"/>
              <w:ind w:right="257"/>
              <w:jc w:val="center"/>
              <w:rPr>
                <w:sz w:val="20"/>
              </w:rPr>
            </w:pPr>
            <w:r w:rsidRPr="00CA448A">
              <w:rPr>
                <w:sz w:val="20"/>
              </w:rPr>
              <w:t>7</w:t>
            </w:r>
          </w:p>
        </w:tc>
        <w:tc>
          <w:tcPr>
            <w:tcW w:w="3407" w:type="dxa"/>
            <w:shd w:val="clear" w:color="auto" w:fill="FFFFFF" w:themeFill="background1"/>
          </w:tcPr>
          <w:p w14:paraId="6FEAFF67" w14:textId="77777777" w:rsidR="00A53694" w:rsidRPr="00CA448A" w:rsidRDefault="00A53694" w:rsidP="00E239E4">
            <w:pPr>
              <w:pStyle w:val="TableParagraph"/>
              <w:spacing w:before="91" w:line="230" w:lineRule="atLeast"/>
              <w:ind w:left="105" w:right="360"/>
              <w:rPr>
                <w:sz w:val="20"/>
              </w:rPr>
            </w:pPr>
            <w:r w:rsidRPr="00CA448A">
              <w:rPr>
                <w:sz w:val="20"/>
              </w:rPr>
              <w:t>Certificat</w:t>
            </w:r>
            <w:r w:rsidRPr="00CA448A">
              <w:rPr>
                <w:spacing w:val="-13"/>
                <w:sz w:val="20"/>
              </w:rPr>
              <w:t xml:space="preserve"> </w:t>
            </w:r>
            <w:r w:rsidRPr="00CA448A">
              <w:rPr>
                <w:sz w:val="20"/>
              </w:rPr>
              <w:t>privind</w:t>
            </w:r>
            <w:r w:rsidRPr="00CA448A">
              <w:rPr>
                <w:spacing w:val="-12"/>
                <w:sz w:val="20"/>
              </w:rPr>
              <w:t xml:space="preserve"> </w:t>
            </w:r>
            <w:r w:rsidRPr="00CA448A">
              <w:rPr>
                <w:sz w:val="20"/>
              </w:rPr>
              <w:t>lipsa</w:t>
            </w:r>
            <w:r w:rsidRPr="00CA448A">
              <w:rPr>
                <w:spacing w:val="-13"/>
                <w:sz w:val="20"/>
              </w:rPr>
              <w:t xml:space="preserve"> </w:t>
            </w:r>
            <w:r w:rsidRPr="00CA448A">
              <w:rPr>
                <w:sz w:val="20"/>
              </w:rPr>
              <w:t>sau</w:t>
            </w:r>
            <w:r w:rsidRPr="00CA448A">
              <w:rPr>
                <w:spacing w:val="-12"/>
                <w:sz w:val="20"/>
              </w:rPr>
              <w:t xml:space="preserve"> </w:t>
            </w:r>
            <w:r w:rsidRPr="00CA448A">
              <w:rPr>
                <w:sz w:val="20"/>
              </w:rPr>
              <w:t>existența restanțelor față de bugetul public national (eliberat de FISC)</w:t>
            </w:r>
          </w:p>
        </w:tc>
        <w:tc>
          <w:tcPr>
            <w:tcW w:w="4423" w:type="dxa"/>
            <w:shd w:val="clear" w:color="auto" w:fill="FFFFFF" w:themeFill="background1"/>
          </w:tcPr>
          <w:p w14:paraId="2554F51A" w14:textId="77777777" w:rsidR="00A53694" w:rsidRPr="00CA448A" w:rsidRDefault="00A53694" w:rsidP="00E239E4">
            <w:pPr>
              <w:pStyle w:val="TableParagraph"/>
              <w:spacing w:before="109" w:line="235" w:lineRule="auto"/>
              <w:ind w:left="95" w:right="1045"/>
              <w:rPr>
                <w:sz w:val="20"/>
              </w:rPr>
            </w:pPr>
            <w:r w:rsidRPr="00CA448A">
              <w:rPr>
                <w:spacing w:val="-2"/>
                <w:sz w:val="20"/>
              </w:rPr>
              <w:t>Semnat</w:t>
            </w:r>
            <w:r w:rsidRPr="00CA448A">
              <w:rPr>
                <w:spacing w:val="-10"/>
                <w:sz w:val="20"/>
              </w:rPr>
              <w:t xml:space="preserve"> </w:t>
            </w:r>
            <w:r w:rsidRPr="00CA448A">
              <w:rPr>
                <w:spacing w:val="-2"/>
                <w:sz w:val="20"/>
              </w:rPr>
              <w:t>electronic</w:t>
            </w:r>
            <w:r w:rsidRPr="00CA448A">
              <w:rPr>
                <w:spacing w:val="-15"/>
                <w:sz w:val="20"/>
              </w:rPr>
              <w:t xml:space="preserve"> </w:t>
            </w:r>
            <w:r w:rsidRPr="00CA448A">
              <w:rPr>
                <w:spacing w:val="-2"/>
                <w:sz w:val="20"/>
              </w:rPr>
              <w:t>de</w:t>
            </w:r>
            <w:r w:rsidRPr="00CA448A">
              <w:rPr>
                <w:spacing w:val="-9"/>
                <w:sz w:val="20"/>
              </w:rPr>
              <w:t xml:space="preserve"> </w:t>
            </w:r>
            <w:r w:rsidRPr="00CA448A">
              <w:rPr>
                <w:spacing w:val="-2"/>
                <w:sz w:val="20"/>
              </w:rPr>
              <w:t>către</w:t>
            </w:r>
            <w:r w:rsidRPr="00CA448A">
              <w:rPr>
                <w:spacing w:val="-4"/>
                <w:sz w:val="20"/>
              </w:rPr>
              <w:t xml:space="preserve"> </w:t>
            </w:r>
            <w:r w:rsidRPr="00CA448A">
              <w:rPr>
                <w:spacing w:val="-2"/>
                <w:sz w:val="20"/>
              </w:rPr>
              <w:t>operatorul economic</w:t>
            </w:r>
          </w:p>
        </w:tc>
        <w:tc>
          <w:tcPr>
            <w:tcW w:w="1182" w:type="dxa"/>
            <w:shd w:val="clear" w:color="auto" w:fill="FFFFFF" w:themeFill="background1"/>
          </w:tcPr>
          <w:p w14:paraId="474BA276" w14:textId="77777777" w:rsidR="00A53694" w:rsidRPr="00CA448A" w:rsidRDefault="00A53694" w:rsidP="00E239E4">
            <w:pPr>
              <w:pStyle w:val="TableParagraph"/>
              <w:spacing w:line="225" w:lineRule="exact"/>
              <w:ind w:left="-10"/>
              <w:rPr>
                <w:sz w:val="20"/>
              </w:rPr>
            </w:pPr>
            <w:r w:rsidRPr="00CA448A">
              <w:rPr>
                <w:spacing w:val="-5"/>
                <w:sz w:val="20"/>
              </w:rPr>
              <w:t>DA</w:t>
            </w:r>
          </w:p>
        </w:tc>
      </w:tr>
      <w:tr w:rsidR="00A53694" w:rsidRPr="00CA448A" w14:paraId="7EE006CC" w14:textId="77777777" w:rsidTr="00E239E4">
        <w:trPr>
          <w:trHeight w:hRule="exact" w:val="2905"/>
        </w:trPr>
        <w:tc>
          <w:tcPr>
            <w:tcW w:w="718" w:type="dxa"/>
            <w:vMerge w:val="restart"/>
            <w:shd w:val="clear" w:color="auto" w:fill="FFFFFF" w:themeFill="background1"/>
          </w:tcPr>
          <w:p w14:paraId="2F42CAB5" w14:textId="77777777" w:rsidR="00A53694" w:rsidRPr="00CA448A" w:rsidRDefault="00A53694" w:rsidP="00E239E4">
            <w:pPr>
              <w:pStyle w:val="TableParagraph"/>
              <w:spacing w:line="225" w:lineRule="exact"/>
              <w:ind w:right="257"/>
              <w:jc w:val="center"/>
              <w:rPr>
                <w:spacing w:val="-10"/>
                <w:sz w:val="20"/>
              </w:rPr>
            </w:pPr>
            <w:r w:rsidRPr="00CA448A">
              <w:rPr>
                <w:spacing w:val="-10"/>
                <w:sz w:val="20"/>
              </w:rPr>
              <w:t>8</w:t>
            </w:r>
          </w:p>
        </w:tc>
        <w:tc>
          <w:tcPr>
            <w:tcW w:w="3407" w:type="dxa"/>
            <w:tcBorders>
              <w:bottom w:val="single" w:sz="4" w:space="0" w:color="auto"/>
            </w:tcBorders>
            <w:shd w:val="clear" w:color="auto" w:fill="FFFFFF" w:themeFill="background1"/>
          </w:tcPr>
          <w:p w14:paraId="30675453" w14:textId="77777777" w:rsidR="00A53694" w:rsidRPr="00094362" w:rsidRDefault="00A53694" w:rsidP="00E239E4">
            <w:pPr>
              <w:rPr>
                <w:rFonts w:eastAsia="PMingLiU"/>
                <w:b/>
                <w:sz w:val="20"/>
                <w:szCs w:val="20"/>
                <w:lang w:eastAsia="zh-CN"/>
              </w:rPr>
            </w:pPr>
            <w:r w:rsidRPr="00094362">
              <w:rPr>
                <w:rFonts w:eastAsia="PMingLiU"/>
                <w:b/>
                <w:sz w:val="20"/>
                <w:szCs w:val="20"/>
                <w:lang w:eastAsia="zh-CN"/>
              </w:rPr>
              <w:t>DECLARAȚIE</w:t>
            </w:r>
          </w:p>
          <w:p w14:paraId="071AD470" w14:textId="77777777" w:rsidR="00A53694" w:rsidRPr="00094362" w:rsidRDefault="00A53694" w:rsidP="00E239E4">
            <w:pPr>
              <w:pStyle w:val="a8"/>
              <w:tabs>
                <w:tab w:val="left" w:pos="567"/>
              </w:tabs>
              <w:rPr>
                <w:sz w:val="20"/>
              </w:rPr>
            </w:pPr>
            <w:r w:rsidRPr="00094362">
              <w:rPr>
                <w:sz w:val="20"/>
              </w:rPr>
              <w:t>privind experienţa similară</w:t>
            </w:r>
          </w:p>
          <w:p w14:paraId="2B548FD3" w14:textId="77777777" w:rsidR="00A53694" w:rsidRPr="00CA448A" w:rsidRDefault="00A53694" w:rsidP="00E239E4">
            <w:pPr>
              <w:pStyle w:val="TableParagraph"/>
              <w:spacing w:before="91" w:line="230" w:lineRule="atLeast"/>
              <w:ind w:left="105" w:right="360"/>
              <w:rPr>
                <w:sz w:val="20"/>
              </w:rPr>
            </w:pPr>
            <w:r w:rsidRPr="00094362">
              <w:rPr>
                <w:rFonts w:ascii="Helvetica" w:hAnsi="Helvetica"/>
                <w:color w:val="333333"/>
                <w:sz w:val="20"/>
                <w:szCs w:val="20"/>
                <w:shd w:val="clear" w:color="auto" w:fill="FFFFFF"/>
              </w:rPr>
              <w:t> </w:t>
            </w:r>
            <w:r w:rsidRPr="00094362">
              <w:rPr>
                <w:color w:val="333333"/>
                <w:sz w:val="20"/>
                <w:szCs w:val="20"/>
                <w:shd w:val="clear" w:color="auto" w:fill="FFFFFF"/>
              </w:rPr>
              <w:t>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rPr>
                <w:color w:val="333333"/>
                <w:sz w:val="20"/>
                <w:szCs w:val="20"/>
                <w:shd w:val="clear" w:color="auto" w:fill="FFFFFF"/>
              </w:rPr>
              <w:t>, inclusiv:</w:t>
            </w:r>
          </w:p>
        </w:tc>
        <w:tc>
          <w:tcPr>
            <w:tcW w:w="4423" w:type="dxa"/>
            <w:tcBorders>
              <w:bottom w:val="single" w:sz="4" w:space="0" w:color="auto"/>
              <w:right w:val="single" w:sz="4" w:space="0" w:color="auto"/>
            </w:tcBorders>
            <w:shd w:val="clear" w:color="auto" w:fill="FFFFFF" w:themeFill="background1"/>
          </w:tcPr>
          <w:p w14:paraId="661E61E6" w14:textId="77777777" w:rsidR="00A53694" w:rsidRPr="00CA448A" w:rsidRDefault="00A53694" w:rsidP="00E239E4">
            <w:pPr>
              <w:pStyle w:val="TableParagraph"/>
              <w:spacing w:before="109" w:line="235" w:lineRule="auto"/>
              <w:ind w:left="95" w:right="1045"/>
              <w:rPr>
                <w:spacing w:val="-2"/>
                <w:sz w:val="20"/>
              </w:rPr>
            </w:pPr>
            <w:r w:rsidRPr="00CA448A">
              <w:rPr>
                <w:sz w:val="20"/>
                <w:szCs w:val="20"/>
              </w:rPr>
              <w:t>anexa nr.12 din documentația standart, semnat electronic de către operatorul economic , c</w:t>
            </w:r>
            <w:r w:rsidRPr="00CA448A">
              <w:rPr>
                <w:iCs/>
                <w:sz w:val="20"/>
                <w:szCs w:val="20"/>
                <w:lang w:eastAsia="ru-RU"/>
              </w:rPr>
              <w:t>u aplicarea semnăturii electronice a operatorului economic</w:t>
            </w:r>
          </w:p>
        </w:tc>
        <w:tc>
          <w:tcPr>
            <w:tcW w:w="1182" w:type="dxa"/>
            <w:vMerge w:val="restart"/>
            <w:tcBorders>
              <w:left w:val="single" w:sz="4" w:space="0" w:color="auto"/>
            </w:tcBorders>
            <w:shd w:val="clear" w:color="auto" w:fill="FFFFFF" w:themeFill="background1"/>
          </w:tcPr>
          <w:p w14:paraId="369EA300" w14:textId="77777777" w:rsidR="00A53694" w:rsidRPr="00CA448A" w:rsidRDefault="00A53694" w:rsidP="00E239E4">
            <w:pPr>
              <w:pStyle w:val="TableParagraph"/>
              <w:spacing w:line="225" w:lineRule="exact"/>
              <w:ind w:left="-10"/>
              <w:rPr>
                <w:spacing w:val="-5"/>
                <w:sz w:val="20"/>
              </w:rPr>
            </w:pPr>
            <w:r w:rsidRPr="00CA448A">
              <w:rPr>
                <w:spacing w:val="-5"/>
                <w:sz w:val="20"/>
              </w:rPr>
              <w:t>DA</w:t>
            </w:r>
          </w:p>
        </w:tc>
      </w:tr>
      <w:tr w:rsidR="00A53694" w:rsidRPr="00CA448A" w14:paraId="710AD479" w14:textId="77777777" w:rsidTr="00E239E4">
        <w:trPr>
          <w:trHeight w:hRule="exact" w:val="547"/>
        </w:trPr>
        <w:tc>
          <w:tcPr>
            <w:tcW w:w="718" w:type="dxa"/>
            <w:vMerge/>
            <w:shd w:val="clear" w:color="auto" w:fill="FFFFFF" w:themeFill="background1"/>
          </w:tcPr>
          <w:p w14:paraId="7371AB1B" w14:textId="77777777" w:rsidR="00A53694" w:rsidRPr="00CA448A" w:rsidRDefault="00A53694" w:rsidP="00E239E4">
            <w:pPr>
              <w:pStyle w:val="TableParagraph"/>
              <w:spacing w:line="225" w:lineRule="exact"/>
              <w:ind w:right="257"/>
              <w:jc w:val="center"/>
              <w:rPr>
                <w:spacing w:val="-10"/>
                <w:sz w:val="20"/>
              </w:rPr>
            </w:pPr>
          </w:p>
        </w:tc>
        <w:tc>
          <w:tcPr>
            <w:tcW w:w="3407" w:type="dxa"/>
            <w:tcBorders>
              <w:top w:val="single" w:sz="4" w:space="0" w:color="auto"/>
              <w:bottom w:val="single" w:sz="4" w:space="0" w:color="auto"/>
            </w:tcBorders>
            <w:shd w:val="clear" w:color="auto" w:fill="FFFFFF" w:themeFill="background1"/>
          </w:tcPr>
          <w:p w14:paraId="6ABE1355" w14:textId="77777777" w:rsidR="00A53694" w:rsidRPr="00094362" w:rsidRDefault="00A53694" w:rsidP="00E239E4">
            <w:pPr>
              <w:rPr>
                <w:rFonts w:eastAsia="PMingLiU"/>
                <w:b/>
                <w:sz w:val="20"/>
                <w:szCs w:val="20"/>
                <w:lang w:eastAsia="zh-CN"/>
              </w:rPr>
            </w:pPr>
            <w:r w:rsidRPr="00094362">
              <w:rPr>
                <w:rFonts w:eastAsia="PMingLiU"/>
                <w:b/>
                <w:sz w:val="20"/>
                <w:szCs w:val="20"/>
                <w:lang w:eastAsia="zh-CN"/>
              </w:rPr>
              <w:t xml:space="preserve">Contacte/Procese verbale de executie a lucrarilor similare </w:t>
            </w:r>
          </w:p>
        </w:tc>
        <w:tc>
          <w:tcPr>
            <w:tcW w:w="4423" w:type="dxa"/>
            <w:vMerge w:val="restart"/>
            <w:tcBorders>
              <w:top w:val="single" w:sz="4" w:space="0" w:color="auto"/>
              <w:right w:val="single" w:sz="4" w:space="0" w:color="auto"/>
            </w:tcBorders>
            <w:shd w:val="clear" w:color="auto" w:fill="FFFFFF" w:themeFill="background1"/>
          </w:tcPr>
          <w:p w14:paraId="18F88CB5" w14:textId="77777777" w:rsidR="00A53694" w:rsidRPr="00CA448A" w:rsidRDefault="00A53694" w:rsidP="00E239E4">
            <w:pPr>
              <w:pStyle w:val="TableParagraph"/>
              <w:spacing w:before="109" w:line="235" w:lineRule="auto"/>
              <w:ind w:left="95" w:right="1045"/>
              <w:rPr>
                <w:sz w:val="20"/>
                <w:szCs w:val="20"/>
              </w:rPr>
            </w:pPr>
            <w:r w:rsidRPr="00CA448A">
              <w:rPr>
                <w:spacing w:val="-2"/>
                <w:sz w:val="20"/>
              </w:rPr>
              <w:t>Semnat</w:t>
            </w:r>
            <w:r w:rsidRPr="00CA448A">
              <w:rPr>
                <w:spacing w:val="-10"/>
                <w:sz w:val="20"/>
              </w:rPr>
              <w:t xml:space="preserve"> </w:t>
            </w:r>
            <w:r w:rsidRPr="00CA448A">
              <w:rPr>
                <w:spacing w:val="-2"/>
                <w:sz w:val="20"/>
              </w:rPr>
              <w:t>electronic</w:t>
            </w:r>
            <w:r w:rsidRPr="00CA448A">
              <w:rPr>
                <w:spacing w:val="-15"/>
                <w:sz w:val="20"/>
              </w:rPr>
              <w:t xml:space="preserve"> </w:t>
            </w:r>
            <w:r w:rsidRPr="00CA448A">
              <w:rPr>
                <w:spacing w:val="-2"/>
                <w:sz w:val="20"/>
              </w:rPr>
              <w:t>de</w:t>
            </w:r>
            <w:r w:rsidRPr="00CA448A">
              <w:rPr>
                <w:spacing w:val="-9"/>
                <w:sz w:val="20"/>
              </w:rPr>
              <w:t xml:space="preserve"> </w:t>
            </w:r>
            <w:r w:rsidRPr="00CA448A">
              <w:rPr>
                <w:spacing w:val="-2"/>
                <w:sz w:val="20"/>
              </w:rPr>
              <w:t>către</w:t>
            </w:r>
            <w:r w:rsidRPr="00CA448A">
              <w:rPr>
                <w:spacing w:val="-4"/>
                <w:sz w:val="20"/>
              </w:rPr>
              <w:t xml:space="preserve"> </w:t>
            </w:r>
            <w:r w:rsidRPr="00CA448A">
              <w:rPr>
                <w:spacing w:val="-2"/>
                <w:sz w:val="20"/>
              </w:rPr>
              <w:t>operatorul economic</w:t>
            </w:r>
          </w:p>
        </w:tc>
        <w:tc>
          <w:tcPr>
            <w:tcW w:w="1182" w:type="dxa"/>
            <w:vMerge/>
            <w:tcBorders>
              <w:left w:val="single" w:sz="4" w:space="0" w:color="auto"/>
            </w:tcBorders>
            <w:shd w:val="clear" w:color="auto" w:fill="FFFFFF" w:themeFill="background1"/>
          </w:tcPr>
          <w:p w14:paraId="123AB3A7" w14:textId="77777777" w:rsidR="00A53694" w:rsidRPr="00CA448A" w:rsidRDefault="00A53694" w:rsidP="00E239E4">
            <w:pPr>
              <w:pStyle w:val="TableParagraph"/>
              <w:spacing w:line="225" w:lineRule="exact"/>
              <w:ind w:left="-10"/>
              <w:rPr>
                <w:spacing w:val="-5"/>
                <w:sz w:val="20"/>
              </w:rPr>
            </w:pPr>
          </w:p>
        </w:tc>
      </w:tr>
      <w:tr w:rsidR="00A53694" w:rsidRPr="00CA448A" w14:paraId="0D631DDD" w14:textId="77777777" w:rsidTr="00E239E4">
        <w:trPr>
          <w:trHeight w:hRule="exact" w:val="563"/>
        </w:trPr>
        <w:tc>
          <w:tcPr>
            <w:tcW w:w="718" w:type="dxa"/>
            <w:vMerge/>
            <w:shd w:val="clear" w:color="auto" w:fill="FFFFFF" w:themeFill="background1"/>
          </w:tcPr>
          <w:p w14:paraId="478618BF" w14:textId="77777777" w:rsidR="00A53694" w:rsidRPr="00CA448A" w:rsidRDefault="00A53694" w:rsidP="00E239E4">
            <w:pPr>
              <w:pStyle w:val="TableParagraph"/>
              <w:spacing w:line="225" w:lineRule="exact"/>
              <w:ind w:right="257"/>
              <w:jc w:val="center"/>
              <w:rPr>
                <w:spacing w:val="-10"/>
                <w:sz w:val="20"/>
              </w:rPr>
            </w:pPr>
          </w:p>
        </w:tc>
        <w:tc>
          <w:tcPr>
            <w:tcW w:w="3407" w:type="dxa"/>
            <w:tcBorders>
              <w:top w:val="single" w:sz="4" w:space="0" w:color="auto"/>
            </w:tcBorders>
            <w:shd w:val="clear" w:color="auto" w:fill="FFFFFF" w:themeFill="background1"/>
          </w:tcPr>
          <w:p w14:paraId="7E703BB6" w14:textId="77777777" w:rsidR="00A53694" w:rsidRPr="00094362" w:rsidRDefault="00A53694" w:rsidP="00E239E4">
            <w:pPr>
              <w:rPr>
                <w:rFonts w:eastAsia="PMingLiU"/>
                <w:b/>
                <w:sz w:val="20"/>
                <w:szCs w:val="20"/>
                <w:lang w:eastAsia="zh-CN"/>
              </w:rPr>
            </w:pPr>
            <w:r>
              <w:rPr>
                <w:rFonts w:eastAsia="PMingLiU"/>
                <w:b/>
                <w:sz w:val="20"/>
                <w:szCs w:val="20"/>
                <w:lang w:eastAsia="zh-CN"/>
              </w:rPr>
              <w:t>Scrisori de recomandări de la instituții de stat din R Moldova</w:t>
            </w:r>
          </w:p>
        </w:tc>
        <w:tc>
          <w:tcPr>
            <w:tcW w:w="4423" w:type="dxa"/>
            <w:vMerge/>
            <w:tcBorders>
              <w:right w:val="single" w:sz="4" w:space="0" w:color="auto"/>
            </w:tcBorders>
            <w:shd w:val="clear" w:color="auto" w:fill="FFFFFF" w:themeFill="background1"/>
          </w:tcPr>
          <w:p w14:paraId="32AFBDA3" w14:textId="77777777" w:rsidR="00A53694" w:rsidRPr="00CA448A" w:rsidRDefault="00A53694" w:rsidP="00E239E4">
            <w:pPr>
              <w:pStyle w:val="TableParagraph"/>
              <w:spacing w:before="109" w:line="235" w:lineRule="auto"/>
              <w:ind w:left="95" w:right="1045"/>
              <w:rPr>
                <w:sz w:val="20"/>
                <w:szCs w:val="20"/>
              </w:rPr>
            </w:pPr>
          </w:p>
        </w:tc>
        <w:tc>
          <w:tcPr>
            <w:tcW w:w="1182" w:type="dxa"/>
            <w:vMerge/>
            <w:tcBorders>
              <w:left w:val="single" w:sz="4" w:space="0" w:color="auto"/>
            </w:tcBorders>
            <w:shd w:val="clear" w:color="auto" w:fill="FFFFFF" w:themeFill="background1"/>
          </w:tcPr>
          <w:p w14:paraId="1B0AEE42" w14:textId="77777777" w:rsidR="00A53694" w:rsidRPr="00CA448A" w:rsidRDefault="00A53694" w:rsidP="00E239E4">
            <w:pPr>
              <w:pStyle w:val="TableParagraph"/>
              <w:spacing w:line="225" w:lineRule="exact"/>
              <w:ind w:left="-10"/>
              <w:rPr>
                <w:spacing w:val="-5"/>
                <w:sz w:val="20"/>
              </w:rPr>
            </w:pPr>
          </w:p>
        </w:tc>
      </w:tr>
      <w:tr w:rsidR="00A53694" w:rsidRPr="00CA448A" w14:paraId="2D71FA67" w14:textId="77777777" w:rsidTr="00E239E4">
        <w:trPr>
          <w:trHeight w:hRule="exact" w:val="797"/>
        </w:trPr>
        <w:tc>
          <w:tcPr>
            <w:tcW w:w="718" w:type="dxa"/>
            <w:shd w:val="clear" w:color="auto" w:fill="FFFFFF" w:themeFill="background1"/>
          </w:tcPr>
          <w:p w14:paraId="2E7D707E" w14:textId="77777777" w:rsidR="00A53694" w:rsidRPr="00386504" w:rsidRDefault="00A53694" w:rsidP="00E239E4">
            <w:pPr>
              <w:pStyle w:val="TableParagraph"/>
              <w:spacing w:line="225" w:lineRule="exact"/>
              <w:ind w:right="257"/>
              <w:jc w:val="center"/>
              <w:rPr>
                <w:sz w:val="20"/>
                <w:szCs w:val="20"/>
              </w:rPr>
            </w:pPr>
            <w:r w:rsidRPr="00386504">
              <w:rPr>
                <w:sz w:val="20"/>
                <w:szCs w:val="20"/>
              </w:rPr>
              <w:t>9</w:t>
            </w:r>
          </w:p>
        </w:tc>
        <w:tc>
          <w:tcPr>
            <w:tcW w:w="3407" w:type="dxa"/>
            <w:shd w:val="clear" w:color="auto" w:fill="FFFFFF" w:themeFill="background1"/>
          </w:tcPr>
          <w:p w14:paraId="1D515702" w14:textId="77777777" w:rsidR="00A53694" w:rsidRPr="00CA448A" w:rsidRDefault="00A53694" w:rsidP="00E239E4">
            <w:pPr>
              <w:pStyle w:val="TableParagraph"/>
              <w:spacing w:before="91"/>
              <w:ind w:left="105"/>
              <w:rPr>
                <w:sz w:val="20"/>
              </w:rPr>
            </w:pPr>
            <w:r w:rsidRPr="00CA448A">
              <w:rPr>
                <w:sz w:val="20"/>
              </w:rPr>
              <w:t>Declarație</w:t>
            </w:r>
            <w:r w:rsidRPr="00CA448A">
              <w:rPr>
                <w:spacing w:val="-15"/>
                <w:sz w:val="20"/>
              </w:rPr>
              <w:t xml:space="preserve"> </w:t>
            </w:r>
            <w:r w:rsidRPr="00CA448A">
              <w:rPr>
                <w:sz w:val="20"/>
              </w:rPr>
              <w:t>privind</w:t>
            </w:r>
            <w:r w:rsidRPr="00CA448A">
              <w:rPr>
                <w:spacing w:val="19"/>
                <w:sz w:val="20"/>
              </w:rPr>
              <w:t xml:space="preserve"> </w:t>
            </w:r>
            <w:r w:rsidRPr="00CA448A">
              <w:rPr>
                <w:spacing w:val="-4"/>
                <w:sz w:val="20"/>
              </w:rPr>
              <w:t>lista</w:t>
            </w:r>
          </w:p>
          <w:p w14:paraId="5483BB45" w14:textId="77777777" w:rsidR="00A53694" w:rsidRPr="00CA448A" w:rsidRDefault="00A53694" w:rsidP="00E239E4">
            <w:pPr>
              <w:pStyle w:val="TableParagraph"/>
              <w:spacing w:line="230" w:lineRule="atLeast"/>
              <w:ind w:left="105" w:right="172"/>
              <w:rPr>
                <w:sz w:val="20"/>
              </w:rPr>
            </w:pPr>
            <w:r w:rsidRPr="00CA448A">
              <w:rPr>
                <w:sz w:val="20"/>
              </w:rPr>
              <w:t>principalelor lucrări executate în ultimii</w:t>
            </w:r>
            <w:r w:rsidRPr="00CA448A">
              <w:rPr>
                <w:spacing w:val="-13"/>
                <w:sz w:val="20"/>
              </w:rPr>
              <w:t xml:space="preserve"> </w:t>
            </w:r>
            <w:r w:rsidRPr="00CA448A">
              <w:rPr>
                <w:sz w:val="20"/>
              </w:rPr>
              <w:t>ani</w:t>
            </w:r>
            <w:r w:rsidRPr="00CA448A">
              <w:rPr>
                <w:spacing w:val="-6"/>
                <w:sz w:val="20"/>
              </w:rPr>
              <w:t xml:space="preserve"> </w:t>
            </w:r>
            <w:r w:rsidRPr="00CA448A">
              <w:rPr>
                <w:sz w:val="20"/>
              </w:rPr>
              <w:t>de</w:t>
            </w:r>
            <w:r w:rsidRPr="00CA448A">
              <w:rPr>
                <w:spacing w:val="-13"/>
                <w:sz w:val="20"/>
              </w:rPr>
              <w:t xml:space="preserve"> </w:t>
            </w:r>
            <w:r w:rsidRPr="00CA448A">
              <w:rPr>
                <w:sz w:val="20"/>
              </w:rPr>
              <w:t>activitate,</w:t>
            </w:r>
          </w:p>
        </w:tc>
        <w:tc>
          <w:tcPr>
            <w:tcW w:w="4423" w:type="dxa"/>
            <w:shd w:val="clear" w:color="auto" w:fill="FFFFFF" w:themeFill="background1"/>
          </w:tcPr>
          <w:p w14:paraId="5CB43436" w14:textId="77777777" w:rsidR="00A53694" w:rsidRPr="00CA448A" w:rsidRDefault="00A53694" w:rsidP="00E239E4">
            <w:pPr>
              <w:pStyle w:val="TableParagraph"/>
              <w:ind w:left="-10"/>
              <w:rPr>
                <w:sz w:val="20"/>
              </w:rPr>
            </w:pPr>
            <w:r w:rsidRPr="00CA448A">
              <w:rPr>
                <w:sz w:val="20"/>
              </w:rPr>
              <w:t>Anexa nr. 13. Semnat electronic</w:t>
            </w:r>
            <w:r w:rsidRPr="00CA448A">
              <w:rPr>
                <w:spacing w:val="32"/>
                <w:sz w:val="20"/>
              </w:rPr>
              <w:t xml:space="preserve"> </w:t>
            </w:r>
            <w:r w:rsidRPr="00CA448A">
              <w:rPr>
                <w:sz w:val="20"/>
              </w:rPr>
              <w:t xml:space="preserve">de către operatorul </w:t>
            </w:r>
            <w:r w:rsidRPr="00CA448A">
              <w:rPr>
                <w:spacing w:val="-2"/>
                <w:sz w:val="20"/>
              </w:rPr>
              <w:t>economic</w:t>
            </w:r>
          </w:p>
        </w:tc>
        <w:tc>
          <w:tcPr>
            <w:tcW w:w="1182" w:type="dxa"/>
            <w:shd w:val="clear" w:color="auto" w:fill="FFFFFF" w:themeFill="background1"/>
          </w:tcPr>
          <w:p w14:paraId="0843D5E9" w14:textId="77777777" w:rsidR="00A53694" w:rsidRPr="00CA448A" w:rsidRDefault="00A53694" w:rsidP="00E239E4">
            <w:pPr>
              <w:pStyle w:val="TableParagraph"/>
              <w:spacing w:line="225" w:lineRule="exact"/>
              <w:ind w:left="-10"/>
              <w:rPr>
                <w:sz w:val="20"/>
              </w:rPr>
            </w:pPr>
            <w:r w:rsidRPr="00CA448A">
              <w:rPr>
                <w:spacing w:val="-5"/>
                <w:sz w:val="20"/>
              </w:rPr>
              <w:t>DA</w:t>
            </w:r>
          </w:p>
        </w:tc>
      </w:tr>
      <w:tr w:rsidR="00A53694" w:rsidRPr="00CA448A" w14:paraId="1C2A5179" w14:textId="77777777" w:rsidTr="00E239E4">
        <w:trPr>
          <w:trHeight w:hRule="exact" w:val="614"/>
        </w:trPr>
        <w:tc>
          <w:tcPr>
            <w:tcW w:w="718" w:type="dxa"/>
            <w:shd w:val="clear" w:color="auto" w:fill="FFFFFF" w:themeFill="background1"/>
          </w:tcPr>
          <w:p w14:paraId="08A00216" w14:textId="77777777" w:rsidR="00A53694" w:rsidRPr="00386504" w:rsidRDefault="00A53694" w:rsidP="00E239E4">
            <w:pPr>
              <w:pStyle w:val="TableParagraph"/>
              <w:spacing w:line="225" w:lineRule="exact"/>
              <w:ind w:right="257"/>
              <w:jc w:val="center"/>
              <w:rPr>
                <w:sz w:val="20"/>
                <w:szCs w:val="20"/>
              </w:rPr>
            </w:pPr>
            <w:r w:rsidRPr="00386504">
              <w:rPr>
                <w:sz w:val="20"/>
                <w:szCs w:val="20"/>
              </w:rPr>
              <w:t>10</w:t>
            </w:r>
          </w:p>
        </w:tc>
        <w:tc>
          <w:tcPr>
            <w:tcW w:w="3407" w:type="dxa"/>
            <w:shd w:val="clear" w:color="auto" w:fill="FFFFFF" w:themeFill="background1"/>
          </w:tcPr>
          <w:p w14:paraId="7D7CB019" w14:textId="77777777" w:rsidR="00A53694" w:rsidRPr="00CA448A" w:rsidRDefault="00A53694" w:rsidP="00E239E4">
            <w:pPr>
              <w:pStyle w:val="TableParagraph"/>
              <w:spacing w:before="91"/>
              <w:ind w:left="105"/>
              <w:rPr>
                <w:sz w:val="20"/>
              </w:rPr>
            </w:pPr>
            <w:r w:rsidRPr="00CA448A">
              <w:rPr>
                <w:sz w:val="20"/>
              </w:rPr>
              <w:t>Raport</w:t>
            </w:r>
            <w:r w:rsidRPr="00CA448A">
              <w:rPr>
                <w:spacing w:val="-13"/>
                <w:sz w:val="20"/>
              </w:rPr>
              <w:t xml:space="preserve"> </w:t>
            </w:r>
            <w:r w:rsidRPr="00CA448A">
              <w:rPr>
                <w:sz w:val="20"/>
              </w:rPr>
              <w:t>financiar,</w:t>
            </w:r>
            <w:r w:rsidRPr="00CA448A">
              <w:rPr>
                <w:spacing w:val="-11"/>
                <w:sz w:val="20"/>
              </w:rPr>
              <w:t xml:space="preserve"> </w:t>
            </w:r>
            <w:r w:rsidRPr="00CA448A">
              <w:rPr>
                <w:sz w:val="20"/>
              </w:rPr>
              <w:t>pentru</w:t>
            </w:r>
            <w:r w:rsidRPr="00CA448A">
              <w:rPr>
                <w:spacing w:val="-13"/>
                <w:sz w:val="20"/>
              </w:rPr>
              <w:t xml:space="preserve"> </w:t>
            </w:r>
            <w:r w:rsidRPr="00CA448A">
              <w:rPr>
                <w:sz w:val="20"/>
              </w:rPr>
              <w:t>ultimul</w:t>
            </w:r>
            <w:r w:rsidRPr="00CA448A">
              <w:rPr>
                <w:spacing w:val="-12"/>
                <w:sz w:val="20"/>
              </w:rPr>
              <w:t xml:space="preserve"> </w:t>
            </w:r>
            <w:r w:rsidRPr="00CA448A">
              <w:rPr>
                <w:sz w:val="20"/>
              </w:rPr>
              <w:t>an</w:t>
            </w:r>
            <w:r w:rsidRPr="00CA448A">
              <w:rPr>
                <w:spacing w:val="-6"/>
                <w:sz w:val="20"/>
              </w:rPr>
              <w:t xml:space="preserve"> </w:t>
            </w:r>
            <w:r w:rsidRPr="00CA448A">
              <w:rPr>
                <w:sz w:val="20"/>
              </w:rPr>
              <w:t xml:space="preserve">de </w:t>
            </w:r>
            <w:r w:rsidRPr="00CA448A">
              <w:rPr>
                <w:spacing w:val="-2"/>
                <w:sz w:val="20"/>
              </w:rPr>
              <w:t>activitate</w:t>
            </w:r>
          </w:p>
        </w:tc>
        <w:tc>
          <w:tcPr>
            <w:tcW w:w="4423" w:type="dxa"/>
            <w:shd w:val="clear" w:color="auto" w:fill="FFFFFF" w:themeFill="background1"/>
          </w:tcPr>
          <w:p w14:paraId="337CB26F" w14:textId="77777777" w:rsidR="00A53694" w:rsidRPr="00CA448A" w:rsidRDefault="00A53694" w:rsidP="00E239E4">
            <w:pPr>
              <w:pStyle w:val="TableParagraph"/>
              <w:tabs>
                <w:tab w:val="left" w:pos="1142"/>
                <w:tab w:val="left" w:pos="1689"/>
                <w:tab w:val="left" w:pos="2683"/>
              </w:tabs>
              <w:spacing w:before="44" w:line="270" w:lineRule="atLeast"/>
              <w:ind w:left="95" w:right="1045"/>
              <w:rPr>
                <w:sz w:val="20"/>
              </w:rPr>
            </w:pPr>
            <w:r w:rsidRPr="00CA448A">
              <w:rPr>
                <w:spacing w:val="-2"/>
                <w:sz w:val="20"/>
              </w:rPr>
              <w:t>Confirmat</w:t>
            </w:r>
            <w:r w:rsidRPr="00CA448A">
              <w:rPr>
                <w:sz w:val="20"/>
              </w:rPr>
              <w:tab/>
            </w:r>
            <w:r w:rsidRPr="00CA448A">
              <w:rPr>
                <w:spacing w:val="-4"/>
                <w:sz w:val="20"/>
              </w:rPr>
              <w:t>prin</w:t>
            </w:r>
            <w:r w:rsidRPr="00CA448A">
              <w:rPr>
                <w:sz w:val="20"/>
              </w:rPr>
              <w:tab/>
            </w:r>
            <w:r w:rsidRPr="00CA448A">
              <w:rPr>
                <w:spacing w:val="-2"/>
                <w:sz w:val="20"/>
              </w:rPr>
              <w:t>aplicarea</w:t>
            </w:r>
            <w:r w:rsidRPr="00CA448A">
              <w:rPr>
                <w:sz w:val="20"/>
              </w:rPr>
              <w:tab/>
            </w:r>
            <w:r w:rsidRPr="00CA448A">
              <w:rPr>
                <w:spacing w:val="-2"/>
                <w:sz w:val="20"/>
              </w:rPr>
              <w:t xml:space="preserve">semnării </w:t>
            </w:r>
            <w:r w:rsidRPr="00CA448A">
              <w:rPr>
                <w:sz w:val="20"/>
              </w:rPr>
              <w:t>electronice a persoanei responsabile</w:t>
            </w:r>
          </w:p>
        </w:tc>
        <w:tc>
          <w:tcPr>
            <w:tcW w:w="1182" w:type="dxa"/>
            <w:shd w:val="clear" w:color="auto" w:fill="FFFFFF" w:themeFill="background1"/>
          </w:tcPr>
          <w:p w14:paraId="51D60FD5" w14:textId="77777777" w:rsidR="00A53694" w:rsidRPr="00CA448A" w:rsidRDefault="00A53694" w:rsidP="00E239E4">
            <w:pPr>
              <w:pStyle w:val="TableParagraph"/>
              <w:spacing w:line="225" w:lineRule="exact"/>
              <w:ind w:left="-10"/>
              <w:rPr>
                <w:sz w:val="20"/>
              </w:rPr>
            </w:pPr>
            <w:r w:rsidRPr="00CA448A">
              <w:rPr>
                <w:spacing w:val="-5"/>
                <w:sz w:val="20"/>
              </w:rPr>
              <w:t>DA</w:t>
            </w:r>
          </w:p>
        </w:tc>
      </w:tr>
      <w:tr w:rsidR="00A53694" w14:paraId="2E693452" w14:textId="77777777" w:rsidTr="00E239E4">
        <w:trPr>
          <w:trHeight w:hRule="exact" w:val="561"/>
        </w:trPr>
        <w:tc>
          <w:tcPr>
            <w:tcW w:w="718" w:type="dxa"/>
            <w:shd w:val="clear" w:color="auto" w:fill="FFFFFF" w:themeFill="background1"/>
          </w:tcPr>
          <w:p w14:paraId="1E84426F" w14:textId="77777777" w:rsidR="00A53694" w:rsidRPr="00386504" w:rsidRDefault="00A53694" w:rsidP="00E239E4">
            <w:pPr>
              <w:pStyle w:val="TableParagraph"/>
              <w:spacing w:line="225" w:lineRule="exact"/>
              <w:ind w:right="156"/>
              <w:jc w:val="center"/>
              <w:rPr>
                <w:sz w:val="20"/>
                <w:szCs w:val="20"/>
              </w:rPr>
            </w:pPr>
            <w:r w:rsidRPr="00386504">
              <w:rPr>
                <w:sz w:val="20"/>
                <w:szCs w:val="20"/>
              </w:rPr>
              <w:t>11</w:t>
            </w:r>
          </w:p>
        </w:tc>
        <w:tc>
          <w:tcPr>
            <w:tcW w:w="3407" w:type="dxa"/>
            <w:shd w:val="clear" w:color="auto" w:fill="FFFFFF" w:themeFill="background1"/>
          </w:tcPr>
          <w:p w14:paraId="52F56DFF" w14:textId="77777777" w:rsidR="00A53694" w:rsidRPr="00CA448A" w:rsidRDefault="00A53694" w:rsidP="00E239E4">
            <w:pPr>
              <w:pStyle w:val="TableParagraph"/>
              <w:spacing w:before="71" w:line="230" w:lineRule="atLeast"/>
              <w:ind w:left="105"/>
              <w:rPr>
                <w:sz w:val="20"/>
              </w:rPr>
            </w:pPr>
            <w:r w:rsidRPr="00CA448A">
              <w:rPr>
                <w:sz w:val="20"/>
              </w:rPr>
              <w:t>Declarație</w:t>
            </w:r>
            <w:r w:rsidRPr="00CA448A">
              <w:rPr>
                <w:spacing w:val="-19"/>
                <w:sz w:val="20"/>
              </w:rPr>
              <w:t xml:space="preserve"> </w:t>
            </w:r>
            <w:r w:rsidRPr="00CA448A">
              <w:rPr>
                <w:sz w:val="20"/>
              </w:rPr>
              <w:t>privind</w:t>
            </w:r>
            <w:r w:rsidRPr="00CA448A">
              <w:rPr>
                <w:spacing w:val="-21"/>
                <w:sz w:val="20"/>
              </w:rPr>
              <w:t xml:space="preserve"> </w:t>
            </w:r>
            <w:r w:rsidRPr="00CA448A">
              <w:rPr>
                <w:sz w:val="20"/>
              </w:rPr>
              <w:t>personalul</w:t>
            </w:r>
            <w:r w:rsidRPr="00CA448A">
              <w:rPr>
                <w:spacing w:val="-13"/>
                <w:sz w:val="20"/>
              </w:rPr>
              <w:t xml:space="preserve"> </w:t>
            </w:r>
            <w:r w:rsidRPr="00CA448A">
              <w:rPr>
                <w:sz w:val="20"/>
              </w:rPr>
              <w:t>de specialitate și/sau a experților</w:t>
            </w:r>
          </w:p>
        </w:tc>
        <w:tc>
          <w:tcPr>
            <w:tcW w:w="4423" w:type="dxa"/>
            <w:shd w:val="clear" w:color="auto" w:fill="FFFFFF" w:themeFill="background1"/>
          </w:tcPr>
          <w:p w14:paraId="2C89A907" w14:textId="77777777" w:rsidR="00A53694" w:rsidRPr="00CA448A" w:rsidRDefault="00A53694" w:rsidP="00E239E4">
            <w:pPr>
              <w:pStyle w:val="TableParagraph"/>
              <w:ind w:left="-10"/>
              <w:rPr>
                <w:sz w:val="20"/>
              </w:rPr>
            </w:pPr>
            <w:r w:rsidRPr="00CA448A">
              <w:rPr>
                <w:sz w:val="20"/>
              </w:rPr>
              <w:t>Anexa</w:t>
            </w:r>
            <w:r w:rsidRPr="00CA448A">
              <w:rPr>
                <w:spacing w:val="-7"/>
                <w:sz w:val="20"/>
              </w:rPr>
              <w:t xml:space="preserve"> </w:t>
            </w:r>
            <w:r w:rsidRPr="00CA448A">
              <w:rPr>
                <w:sz w:val="20"/>
              </w:rPr>
              <w:t>nr.</w:t>
            </w:r>
            <w:r w:rsidRPr="00CA448A">
              <w:rPr>
                <w:spacing w:val="-7"/>
                <w:sz w:val="20"/>
              </w:rPr>
              <w:t xml:space="preserve"> </w:t>
            </w:r>
            <w:r w:rsidRPr="00CA448A">
              <w:rPr>
                <w:sz w:val="20"/>
              </w:rPr>
              <w:t>15.</w:t>
            </w:r>
            <w:r w:rsidRPr="00CA448A">
              <w:rPr>
                <w:spacing w:val="-2"/>
                <w:sz w:val="20"/>
              </w:rPr>
              <w:t xml:space="preserve"> </w:t>
            </w:r>
            <w:r w:rsidRPr="00CA448A">
              <w:rPr>
                <w:sz w:val="20"/>
              </w:rPr>
              <w:t>Semnat</w:t>
            </w:r>
            <w:r w:rsidRPr="00CA448A">
              <w:rPr>
                <w:spacing w:val="14"/>
                <w:sz w:val="20"/>
              </w:rPr>
              <w:t xml:space="preserve"> electronic </w:t>
            </w:r>
            <w:r w:rsidRPr="00CA448A">
              <w:rPr>
                <w:sz w:val="20"/>
              </w:rPr>
              <w:t>de către</w:t>
            </w:r>
            <w:r w:rsidRPr="00CA448A">
              <w:rPr>
                <w:spacing w:val="-8"/>
                <w:sz w:val="20"/>
              </w:rPr>
              <w:t xml:space="preserve"> </w:t>
            </w:r>
            <w:r w:rsidRPr="00CA448A">
              <w:rPr>
                <w:sz w:val="20"/>
              </w:rPr>
              <w:t xml:space="preserve">operatorii </w:t>
            </w:r>
            <w:r w:rsidRPr="00CA448A">
              <w:rPr>
                <w:spacing w:val="-2"/>
                <w:sz w:val="20"/>
              </w:rPr>
              <w:t>economici</w:t>
            </w:r>
          </w:p>
        </w:tc>
        <w:tc>
          <w:tcPr>
            <w:tcW w:w="1182" w:type="dxa"/>
            <w:shd w:val="clear" w:color="auto" w:fill="FFFFFF" w:themeFill="background1"/>
          </w:tcPr>
          <w:p w14:paraId="38263FC5" w14:textId="77777777" w:rsidR="00A53694" w:rsidRDefault="00A53694" w:rsidP="00E239E4">
            <w:pPr>
              <w:pStyle w:val="TableParagraph"/>
              <w:spacing w:before="101"/>
              <w:ind w:left="95"/>
              <w:rPr>
                <w:sz w:val="20"/>
              </w:rPr>
            </w:pPr>
            <w:r w:rsidRPr="00CA448A">
              <w:rPr>
                <w:spacing w:val="-5"/>
                <w:sz w:val="20"/>
              </w:rPr>
              <w:t>DA</w:t>
            </w:r>
          </w:p>
        </w:tc>
      </w:tr>
      <w:tr w:rsidR="00A53694" w14:paraId="36D9E75D" w14:textId="77777777" w:rsidTr="00E239E4">
        <w:trPr>
          <w:trHeight w:val="1160"/>
        </w:trPr>
        <w:tc>
          <w:tcPr>
            <w:tcW w:w="718" w:type="dxa"/>
            <w:shd w:val="clear" w:color="auto" w:fill="FFFFFF" w:themeFill="background1"/>
          </w:tcPr>
          <w:p w14:paraId="1508F9C5" w14:textId="77777777" w:rsidR="00A53694" w:rsidRDefault="00A53694" w:rsidP="00E239E4">
            <w:pPr>
              <w:pStyle w:val="TableParagraph"/>
              <w:spacing w:line="225" w:lineRule="exact"/>
              <w:ind w:left="100"/>
              <w:rPr>
                <w:sz w:val="20"/>
              </w:rPr>
            </w:pPr>
            <w:r>
              <w:rPr>
                <w:sz w:val="20"/>
              </w:rPr>
              <w:t>12</w:t>
            </w:r>
          </w:p>
        </w:tc>
        <w:tc>
          <w:tcPr>
            <w:tcW w:w="3407" w:type="dxa"/>
          </w:tcPr>
          <w:p w14:paraId="1462B517" w14:textId="77777777" w:rsidR="00A53694" w:rsidRDefault="00A53694" w:rsidP="00E239E4">
            <w:pPr>
              <w:pStyle w:val="TableParagraph"/>
              <w:spacing w:before="116"/>
              <w:ind w:left="4"/>
              <w:rPr>
                <w:sz w:val="20"/>
              </w:rPr>
            </w:pPr>
            <w:r>
              <w:rPr>
                <w:sz w:val="20"/>
              </w:rPr>
              <w:t>Diriginte de santier-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29C9E183" w14:textId="77777777" w:rsidR="00A53694" w:rsidRDefault="00A53694" w:rsidP="00E239E4">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40DD343C" w14:textId="77777777" w:rsidR="00A53694" w:rsidRDefault="00A53694" w:rsidP="00E239E4">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14:paraId="0129ACE1" w14:textId="77777777" w:rsidR="00A53694" w:rsidRDefault="00A53694" w:rsidP="00E239E4">
            <w:pPr>
              <w:pStyle w:val="TableParagraph"/>
              <w:spacing w:before="116" w:line="215" w:lineRule="exact"/>
              <w:ind w:left="52"/>
              <w:rPr>
                <w:sz w:val="20"/>
              </w:rPr>
            </w:pPr>
            <w:r>
              <w:rPr>
                <w:spacing w:val="-5"/>
                <w:sz w:val="20"/>
              </w:rPr>
              <w:t>DA</w:t>
            </w:r>
          </w:p>
        </w:tc>
      </w:tr>
      <w:tr w:rsidR="00A53694" w14:paraId="52ADDBC2" w14:textId="77777777" w:rsidTr="00E239E4">
        <w:trPr>
          <w:trHeight w:val="723"/>
        </w:trPr>
        <w:tc>
          <w:tcPr>
            <w:tcW w:w="718" w:type="dxa"/>
            <w:shd w:val="clear" w:color="auto" w:fill="FFFFFF" w:themeFill="background1"/>
          </w:tcPr>
          <w:p w14:paraId="608DBA65" w14:textId="77777777" w:rsidR="00A53694" w:rsidRDefault="00A53694" w:rsidP="00E239E4">
            <w:pPr>
              <w:pStyle w:val="TableParagraph"/>
              <w:spacing w:line="225" w:lineRule="exact"/>
              <w:ind w:left="100"/>
              <w:rPr>
                <w:sz w:val="20"/>
              </w:rPr>
            </w:pPr>
            <w:r>
              <w:rPr>
                <w:sz w:val="20"/>
              </w:rPr>
              <w:t>13</w:t>
            </w:r>
          </w:p>
        </w:tc>
        <w:tc>
          <w:tcPr>
            <w:tcW w:w="3407" w:type="dxa"/>
          </w:tcPr>
          <w:p w14:paraId="3834914E" w14:textId="77777777" w:rsidR="00A53694" w:rsidRDefault="00A53694" w:rsidP="00E239E4">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4423" w:type="dxa"/>
          </w:tcPr>
          <w:p w14:paraId="53B7244B" w14:textId="77777777" w:rsidR="00A53694" w:rsidRDefault="00A53694" w:rsidP="00E239E4">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14:paraId="33F82B9C" w14:textId="77777777" w:rsidR="00A53694" w:rsidRDefault="00A53694" w:rsidP="00E239E4">
            <w:pPr>
              <w:pStyle w:val="TableParagraph"/>
              <w:spacing w:before="115" w:line="215" w:lineRule="exact"/>
              <w:ind w:left="52"/>
              <w:rPr>
                <w:sz w:val="20"/>
              </w:rPr>
            </w:pPr>
            <w:r>
              <w:rPr>
                <w:spacing w:val="-5"/>
                <w:sz w:val="20"/>
              </w:rPr>
              <w:t>DA</w:t>
            </w:r>
          </w:p>
        </w:tc>
      </w:tr>
      <w:tr w:rsidR="00A53694" w14:paraId="57498D37" w14:textId="77777777" w:rsidTr="00E239E4">
        <w:trPr>
          <w:trHeight w:val="679"/>
        </w:trPr>
        <w:tc>
          <w:tcPr>
            <w:tcW w:w="718" w:type="dxa"/>
            <w:shd w:val="clear" w:color="auto" w:fill="FFFFFF" w:themeFill="background1"/>
          </w:tcPr>
          <w:p w14:paraId="72D48461" w14:textId="77777777" w:rsidR="00A53694" w:rsidRDefault="00A53694" w:rsidP="00E239E4">
            <w:pPr>
              <w:pStyle w:val="TableParagraph"/>
              <w:spacing w:line="226" w:lineRule="exact"/>
              <w:ind w:left="100"/>
              <w:rPr>
                <w:sz w:val="20"/>
              </w:rPr>
            </w:pPr>
            <w:r>
              <w:rPr>
                <w:sz w:val="20"/>
              </w:rPr>
              <w:t>14</w:t>
            </w:r>
          </w:p>
        </w:tc>
        <w:tc>
          <w:tcPr>
            <w:tcW w:w="3407" w:type="dxa"/>
          </w:tcPr>
          <w:p w14:paraId="5DE77473" w14:textId="77777777" w:rsidR="00A53694" w:rsidRDefault="00A53694" w:rsidP="00E239E4">
            <w:pPr>
              <w:pStyle w:val="TableParagraph"/>
              <w:spacing w:before="116" w:line="215" w:lineRule="exact"/>
              <w:ind w:left="4"/>
              <w:rPr>
                <w:sz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Pr>
                <w:spacing w:val="-2"/>
                <w:sz w:val="20"/>
                <w:szCs w:val="20"/>
              </w:rPr>
              <w:t>supra lucrării executate</w:t>
            </w:r>
          </w:p>
        </w:tc>
        <w:tc>
          <w:tcPr>
            <w:tcW w:w="4423" w:type="dxa"/>
          </w:tcPr>
          <w:p w14:paraId="136B3952" w14:textId="77777777" w:rsidR="00A53694" w:rsidRPr="00094362" w:rsidRDefault="00A53694" w:rsidP="00E239E4">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r>
              <w:rPr>
                <w:spacing w:val="-2"/>
                <w:sz w:val="20"/>
                <w:szCs w:val="20"/>
              </w:rPr>
              <w:t xml:space="preserve"> economic</w:t>
            </w:r>
          </w:p>
          <w:p w14:paraId="1382B497" w14:textId="77777777" w:rsidR="00A53694" w:rsidRPr="00094362" w:rsidRDefault="00A53694" w:rsidP="00E239E4">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z w:val="20"/>
                <w:szCs w:val="20"/>
                <w:u w:val="single"/>
              </w:rPr>
              <w:t>1</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1856C85E" w14:textId="77777777" w:rsidR="00A53694" w:rsidRDefault="00A53694" w:rsidP="00E239E4">
            <w:pPr>
              <w:pStyle w:val="TableParagraph"/>
              <w:spacing w:before="116"/>
              <w:ind w:left="-1"/>
              <w:jc w:val="both"/>
              <w:rPr>
                <w:sz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182" w:type="dxa"/>
            <w:shd w:val="clear" w:color="auto" w:fill="FFFFFF" w:themeFill="background1"/>
          </w:tcPr>
          <w:p w14:paraId="54518AE0" w14:textId="77777777" w:rsidR="00A53694" w:rsidRDefault="00A53694" w:rsidP="00E239E4">
            <w:pPr>
              <w:pStyle w:val="TableParagraph"/>
              <w:spacing w:line="226" w:lineRule="exact"/>
              <w:ind w:left="-1"/>
              <w:rPr>
                <w:spacing w:val="-5"/>
                <w:sz w:val="20"/>
              </w:rPr>
            </w:pPr>
            <w:r w:rsidRPr="00094362">
              <w:rPr>
                <w:sz w:val="20"/>
                <w:szCs w:val="20"/>
              </w:rPr>
              <w:t>DA</w:t>
            </w:r>
          </w:p>
        </w:tc>
      </w:tr>
      <w:tr w:rsidR="00A53694" w14:paraId="228A1500" w14:textId="77777777" w:rsidTr="00E239E4">
        <w:trPr>
          <w:trHeight w:val="679"/>
        </w:trPr>
        <w:tc>
          <w:tcPr>
            <w:tcW w:w="718" w:type="dxa"/>
            <w:shd w:val="clear" w:color="auto" w:fill="FFFFFF" w:themeFill="background1"/>
          </w:tcPr>
          <w:p w14:paraId="3BBB48A7" w14:textId="77777777" w:rsidR="00A53694" w:rsidRDefault="00A53694" w:rsidP="00E239E4">
            <w:pPr>
              <w:pStyle w:val="TableParagraph"/>
              <w:spacing w:line="226" w:lineRule="exact"/>
              <w:ind w:left="100"/>
              <w:rPr>
                <w:sz w:val="20"/>
              </w:rPr>
            </w:pPr>
            <w:r>
              <w:rPr>
                <w:sz w:val="20"/>
              </w:rPr>
              <w:t>15</w:t>
            </w:r>
          </w:p>
        </w:tc>
        <w:tc>
          <w:tcPr>
            <w:tcW w:w="3407" w:type="dxa"/>
          </w:tcPr>
          <w:p w14:paraId="1ADF080F" w14:textId="77777777" w:rsidR="00A53694" w:rsidRDefault="00A53694" w:rsidP="00E239E4">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14:paraId="7944F5AC" w14:textId="77777777" w:rsidR="00A53694" w:rsidRDefault="00A53694" w:rsidP="00E239E4">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1182" w:type="dxa"/>
            <w:shd w:val="clear" w:color="auto" w:fill="FFFFFF" w:themeFill="background1"/>
          </w:tcPr>
          <w:p w14:paraId="6591B999" w14:textId="77777777" w:rsidR="00A53694" w:rsidRDefault="00A53694" w:rsidP="00E239E4">
            <w:pPr>
              <w:pStyle w:val="TableParagraph"/>
              <w:spacing w:line="226" w:lineRule="exact"/>
              <w:ind w:left="-1"/>
              <w:rPr>
                <w:spacing w:val="-5"/>
                <w:sz w:val="20"/>
              </w:rPr>
            </w:pPr>
            <w:r>
              <w:rPr>
                <w:sz w:val="20"/>
                <w:szCs w:val="20"/>
              </w:rPr>
              <w:t>DA</w:t>
            </w:r>
          </w:p>
        </w:tc>
      </w:tr>
      <w:tr w:rsidR="00A53694" w14:paraId="6CE7AE4D" w14:textId="77777777" w:rsidTr="00E239E4">
        <w:trPr>
          <w:trHeight w:val="679"/>
        </w:trPr>
        <w:tc>
          <w:tcPr>
            <w:tcW w:w="718" w:type="dxa"/>
            <w:shd w:val="clear" w:color="auto" w:fill="FFFFFF" w:themeFill="background1"/>
          </w:tcPr>
          <w:p w14:paraId="2654627D" w14:textId="77777777" w:rsidR="00A53694" w:rsidRDefault="00A53694" w:rsidP="00E239E4">
            <w:pPr>
              <w:pStyle w:val="TableParagraph"/>
              <w:spacing w:line="226" w:lineRule="exact"/>
              <w:ind w:left="100"/>
              <w:rPr>
                <w:sz w:val="20"/>
              </w:rPr>
            </w:pPr>
            <w:r>
              <w:rPr>
                <w:sz w:val="20"/>
              </w:rPr>
              <w:t>16</w:t>
            </w:r>
          </w:p>
        </w:tc>
        <w:tc>
          <w:tcPr>
            <w:tcW w:w="3407" w:type="dxa"/>
          </w:tcPr>
          <w:p w14:paraId="0E5325D0" w14:textId="77777777" w:rsidR="00A53694" w:rsidRPr="00341C1E" w:rsidRDefault="00A53694" w:rsidP="00E239E4">
            <w:pPr>
              <w:pStyle w:val="TableParagraph"/>
              <w:spacing w:before="116" w:line="215" w:lineRule="exact"/>
              <w:ind w:left="4"/>
              <w:rPr>
                <w:sz w:val="20"/>
                <w:szCs w:val="20"/>
              </w:rPr>
            </w:pPr>
            <w:r>
              <w:rPr>
                <w:sz w:val="20"/>
                <w:szCs w:val="20"/>
              </w:rPr>
              <w:t>Certificat de conformitate beton/asfalt</w:t>
            </w:r>
          </w:p>
        </w:tc>
        <w:tc>
          <w:tcPr>
            <w:tcW w:w="4423" w:type="dxa"/>
          </w:tcPr>
          <w:p w14:paraId="26DE4C38" w14:textId="77777777" w:rsidR="00A53694" w:rsidRPr="00341C1E" w:rsidRDefault="00A53694" w:rsidP="00E239E4">
            <w:pPr>
              <w:pStyle w:val="TableParagraph"/>
              <w:spacing w:before="116"/>
              <w:ind w:left="-1"/>
              <w:jc w:val="both"/>
              <w:rPr>
                <w:i/>
                <w:sz w:val="20"/>
                <w:szCs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shd w:val="clear" w:color="auto" w:fill="FFFFFF" w:themeFill="background1"/>
          </w:tcPr>
          <w:p w14:paraId="391EC7E7" w14:textId="77777777" w:rsidR="00A53694" w:rsidRDefault="00A53694" w:rsidP="00E239E4">
            <w:pPr>
              <w:pStyle w:val="TableParagraph"/>
              <w:spacing w:line="226" w:lineRule="exact"/>
              <w:ind w:left="-1"/>
              <w:rPr>
                <w:sz w:val="20"/>
                <w:szCs w:val="20"/>
              </w:rPr>
            </w:pPr>
            <w:r>
              <w:rPr>
                <w:spacing w:val="-5"/>
                <w:sz w:val="20"/>
              </w:rPr>
              <w:t>DA</w:t>
            </w:r>
          </w:p>
        </w:tc>
      </w:tr>
    </w:tbl>
    <w:p w14:paraId="0F16A175" w14:textId="77777777" w:rsidR="00A53694" w:rsidRDefault="00A53694" w:rsidP="00A53694">
      <w:pPr>
        <w:spacing w:before="256"/>
      </w:pPr>
    </w:p>
    <w:p w14:paraId="723CC51E" w14:textId="77777777" w:rsidR="00A53694" w:rsidRPr="00827081" w:rsidRDefault="00A53694" w:rsidP="00A53694">
      <w:pPr>
        <w:pStyle w:val="a"/>
        <w:widowControl w:val="0"/>
        <w:numPr>
          <w:ilvl w:val="2"/>
          <w:numId w:val="37"/>
        </w:numPr>
        <w:tabs>
          <w:tab w:val="clear" w:pos="1134"/>
          <w:tab w:val="left" w:pos="1347"/>
        </w:tabs>
        <w:autoSpaceDE w:val="0"/>
        <w:autoSpaceDN w:val="0"/>
        <w:spacing w:before="125" w:line="237" w:lineRule="auto"/>
        <w:ind w:right="685"/>
        <w:jc w:val="left"/>
      </w:pPr>
      <w:proofErr w:type="gramStart"/>
      <w:r w:rsidRPr="001E4F1A">
        <w:rPr>
          <w:b/>
        </w:rPr>
        <w:t>SCRISOARE  DE</w:t>
      </w:r>
      <w:proofErr w:type="gramEnd"/>
      <w:r w:rsidRPr="001E4F1A">
        <w:rPr>
          <w:b/>
        </w:rPr>
        <w:t xml:space="preserve">  GARANŢIE  BANCARĂ </w:t>
      </w:r>
      <w:r>
        <w:rPr>
          <w:b/>
        </w:rPr>
        <w:t>–</w:t>
      </w:r>
      <w:r w:rsidRPr="001E4F1A">
        <w:rPr>
          <w:b/>
        </w:rPr>
        <w:t xml:space="preserve"> </w:t>
      </w:r>
      <w:r>
        <w:rPr>
          <w:b/>
        </w:rPr>
        <w:t xml:space="preserve">nu </w:t>
      </w:r>
      <w:proofErr w:type="spellStart"/>
      <w:r>
        <w:rPr>
          <w:b/>
        </w:rPr>
        <w:t>este</w:t>
      </w:r>
      <w:proofErr w:type="spellEnd"/>
    </w:p>
    <w:p w14:paraId="2062F1E8" w14:textId="77777777" w:rsidR="00A53694" w:rsidRPr="001E4F1A" w:rsidRDefault="00A53694" w:rsidP="00A53694">
      <w:pPr>
        <w:pStyle w:val="a"/>
        <w:widowControl w:val="0"/>
        <w:numPr>
          <w:ilvl w:val="2"/>
          <w:numId w:val="37"/>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rsidRPr="001E4F1A">
        <w:t xml:space="preserve">Pe o </w:t>
      </w:r>
      <w:proofErr w:type="spellStart"/>
      <w:r w:rsidRPr="001E4F1A">
        <w:t>perioadă</w:t>
      </w:r>
      <w:proofErr w:type="spellEnd"/>
      <w:r w:rsidRPr="001E4F1A">
        <w:t xml:space="preserve"> de </w:t>
      </w:r>
      <w:r>
        <w:t xml:space="preserve">1 an </w:t>
      </w:r>
      <w:r w:rsidRPr="001E4F1A">
        <w:t xml:space="preserve">de la </w:t>
      </w:r>
      <w:proofErr w:type="spellStart"/>
      <w:r w:rsidRPr="001E4F1A">
        <w:t>semnarea</w:t>
      </w:r>
      <w:proofErr w:type="spellEnd"/>
      <w:r w:rsidRPr="001E4F1A">
        <w:t xml:space="preserve"> </w:t>
      </w:r>
      <w:proofErr w:type="spellStart"/>
      <w:r w:rsidRPr="001E4F1A">
        <w:lastRenderedPageBreak/>
        <w:t>procesului</w:t>
      </w:r>
      <w:proofErr w:type="spellEnd"/>
      <w:r w:rsidRPr="001E4F1A">
        <w:rPr>
          <w:spacing w:val="40"/>
        </w:rPr>
        <w:t xml:space="preserve"> </w:t>
      </w:r>
      <w:r w:rsidRPr="001E4F1A">
        <w:t xml:space="preserve">verbal de </w:t>
      </w:r>
      <w:proofErr w:type="spellStart"/>
      <w:r w:rsidRPr="001E4F1A">
        <w:t>recepție</w:t>
      </w:r>
      <w:proofErr w:type="spellEnd"/>
      <w:r w:rsidRPr="001E4F1A">
        <w:t xml:space="preserve"> la </w:t>
      </w:r>
      <w:proofErr w:type="spellStart"/>
      <w:r>
        <w:t>finalizarea</w:t>
      </w:r>
      <w:proofErr w:type="spellEnd"/>
      <w:r>
        <w:t xml:space="preserve"> </w:t>
      </w:r>
      <w:proofErr w:type="spellStart"/>
      <w:r>
        <w:t>lucrărilor</w:t>
      </w:r>
      <w:proofErr w:type="spellEnd"/>
      <w:r w:rsidRPr="001E4F1A">
        <w:t>.</w:t>
      </w:r>
    </w:p>
    <w:p w14:paraId="0EE71B3D" w14:textId="77777777" w:rsidR="00A53694" w:rsidRPr="00FF430B" w:rsidRDefault="00A53694" w:rsidP="00A53694">
      <w:pPr>
        <w:shd w:val="clear" w:color="auto" w:fill="FFFFFF"/>
        <w:tabs>
          <w:tab w:val="left" w:pos="-284"/>
        </w:tabs>
        <w:ind w:left="-284" w:firstLine="426"/>
        <w:jc w:val="both"/>
        <w:rPr>
          <w:noProof w:val="0"/>
          <w:color w:val="000000" w:themeColor="text1"/>
          <w:lang w:eastAsia="it-IT"/>
        </w:rPr>
      </w:pPr>
      <w:r>
        <w:rPr>
          <w:b/>
        </w:rPr>
        <w:t xml:space="preserve">19. </w:t>
      </w:r>
      <w:r w:rsidRPr="006B1892">
        <w:rPr>
          <w:b/>
        </w:rPr>
        <w:t>Garanția</w:t>
      </w:r>
      <w:r w:rsidRPr="006B1892">
        <w:rPr>
          <w:b/>
          <w:spacing w:val="-4"/>
        </w:rPr>
        <w:t xml:space="preserve"> </w:t>
      </w:r>
      <w:r w:rsidRPr="006B1892">
        <w:rPr>
          <w:b/>
        </w:rPr>
        <w:t>de</w:t>
      </w:r>
      <w:r w:rsidRPr="006B1892">
        <w:rPr>
          <w:b/>
          <w:spacing w:val="-2"/>
        </w:rPr>
        <w:t xml:space="preserve"> </w:t>
      </w:r>
      <w:r w:rsidRPr="006B1892">
        <w:rPr>
          <w:b/>
        </w:rPr>
        <w:t>bună</w:t>
      </w:r>
      <w:r w:rsidRPr="006B1892">
        <w:rPr>
          <w:b/>
          <w:spacing w:val="-6"/>
        </w:rPr>
        <w:t xml:space="preserve"> </w:t>
      </w:r>
      <w:r w:rsidRPr="006B1892">
        <w:rPr>
          <w:b/>
        </w:rPr>
        <w:t>execuție</w:t>
      </w:r>
      <w:r w:rsidRPr="006B1892">
        <w:rPr>
          <w:b/>
          <w:spacing w:val="-3"/>
        </w:rPr>
        <w:t xml:space="preserve"> </w:t>
      </w:r>
      <w:r w:rsidRPr="006B1892">
        <w:rPr>
          <w:b/>
        </w:rPr>
        <w:t>a</w:t>
      </w:r>
      <w:r w:rsidRPr="006B1892">
        <w:rPr>
          <w:b/>
          <w:spacing w:val="-1"/>
        </w:rPr>
        <w:t xml:space="preserve"> </w:t>
      </w:r>
      <w:r w:rsidRPr="006B1892">
        <w:rPr>
          <w:b/>
        </w:rPr>
        <w:t>contractului,</w:t>
      </w:r>
      <w:r w:rsidRPr="006B1892">
        <w:rPr>
          <w:b/>
          <w:spacing w:val="7"/>
        </w:rPr>
        <w:t xml:space="preserve"> </w:t>
      </w:r>
      <w:r w:rsidRPr="006B1892">
        <w:rPr>
          <w:color w:val="2C2C2D"/>
        </w:rPr>
        <w:t>cuantumul</w:t>
      </w:r>
      <w:r w:rsidRPr="006B1892">
        <w:rPr>
          <w:color w:val="2C2C2D"/>
          <w:spacing w:val="-10"/>
        </w:rPr>
        <w:t xml:space="preserve"> </w:t>
      </w:r>
      <w:r w:rsidRPr="006B1892">
        <w:rPr>
          <w:color w:val="2C2C2D"/>
        </w:rPr>
        <w:t>5% din</w:t>
      </w:r>
      <w:r w:rsidRPr="006B1892">
        <w:rPr>
          <w:color w:val="2C2C2D"/>
          <w:spacing w:val="-1"/>
        </w:rPr>
        <w:t xml:space="preserve"> </w:t>
      </w:r>
      <w:r w:rsidRPr="006B1892">
        <w:rPr>
          <w:color w:val="2C2C2D"/>
          <w:spacing w:val="-2"/>
        </w:rPr>
        <w:t xml:space="preserve">valoarea </w:t>
      </w:r>
      <w:r w:rsidRPr="006B1892">
        <w:rPr>
          <w:color w:val="2C2C2D"/>
        </w:rPr>
        <w:t>ofertei</w:t>
      </w:r>
      <w:r>
        <w:rPr>
          <w:color w:val="2C2C2D"/>
        </w:rPr>
        <w:t xml:space="preserve"> conform</w:t>
      </w:r>
      <w:r>
        <w:rPr>
          <w:color w:val="2C2C2D"/>
          <w:spacing w:val="40"/>
        </w:rPr>
        <w:t>:</w:t>
      </w:r>
      <w:r>
        <w:rPr>
          <w:color w:val="2C2C2D"/>
          <w:spacing w:val="40"/>
        </w:rPr>
        <w:br/>
      </w: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30CB15A" w14:textId="77777777" w:rsidR="00A53694" w:rsidRPr="00FF430B" w:rsidRDefault="00A53694" w:rsidP="00A53694">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8FC9A65" w14:textId="77777777" w:rsidR="00A53694" w:rsidRPr="006B1892" w:rsidRDefault="00A53694" w:rsidP="00A53694">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7DBBE037" w14:textId="77777777" w:rsidR="00A53694" w:rsidRPr="000618EF" w:rsidRDefault="00A53694" w:rsidP="00A53694">
      <w:pPr>
        <w:pStyle w:val="a"/>
        <w:widowControl w:val="0"/>
        <w:numPr>
          <w:ilvl w:val="2"/>
          <w:numId w:val="37"/>
        </w:numPr>
        <w:tabs>
          <w:tab w:val="clear" w:pos="1134"/>
          <w:tab w:val="left" w:pos="1347"/>
        </w:tabs>
        <w:autoSpaceDE w:val="0"/>
        <w:autoSpaceDN w:val="0"/>
        <w:spacing w:before="118"/>
        <w:ind w:right="-6"/>
      </w:pPr>
      <w:r w:rsidRPr="000618EF">
        <w:rPr>
          <w:b/>
        </w:rPr>
        <w:t xml:space="preserve">DECLARAŢIE </w:t>
      </w:r>
      <w:proofErr w:type="spellStart"/>
      <w:r w:rsidRPr="000618EF">
        <w:rPr>
          <w:b/>
        </w:rPr>
        <w:t>privind</w:t>
      </w:r>
      <w:proofErr w:type="spellEnd"/>
      <w:r w:rsidRPr="000618EF">
        <w:rPr>
          <w:b/>
          <w:spacing w:val="-15"/>
        </w:rPr>
        <w:t xml:space="preserve"> </w:t>
      </w:r>
      <w:proofErr w:type="spellStart"/>
      <w:r w:rsidRPr="000618EF">
        <w:rPr>
          <w:b/>
        </w:rPr>
        <w:t>confirmarea</w:t>
      </w:r>
      <w:proofErr w:type="spellEnd"/>
      <w:r w:rsidRPr="000618EF">
        <w:rPr>
          <w:b/>
          <w:spacing w:val="-14"/>
        </w:rPr>
        <w:t xml:space="preserve"> </w:t>
      </w:r>
      <w:proofErr w:type="spellStart"/>
      <w:r w:rsidRPr="000618EF">
        <w:rPr>
          <w:b/>
        </w:rPr>
        <w:t>identității</w:t>
      </w:r>
      <w:proofErr w:type="spellEnd"/>
      <w:r w:rsidRPr="000618EF">
        <w:rPr>
          <w:b/>
          <w:spacing w:val="-15"/>
        </w:rPr>
        <w:t xml:space="preserve"> </w:t>
      </w:r>
      <w:proofErr w:type="spellStart"/>
      <w:r w:rsidRPr="000618EF">
        <w:rPr>
          <w:b/>
        </w:rPr>
        <w:t>beneficiarilor</w:t>
      </w:r>
      <w:proofErr w:type="spellEnd"/>
      <w:r w:rsidRPr="000618EF">
        <w:rPr>
          <w:b/>
          <w:spacing w:val="-15"/>
        </w:rPr>
        <w:t xml:space="preserve"> </w:t>
      </w:r>
      <w:proofErr w:type="spellStart"/>
      <w:r w:rsidRPr="000618EF">
        <w:rPr>
          <w:b/>
        </w:rPr>
        <w:t>efectivi</w:t>
      </w:r>
      <w:proofErr w:type="spellEnd"/>
      <w:r w:rsidRPr="000618EF">
        <w:rPr>
          <w:b/>
          <w:spacing w:val="-13"/>
        </w:rPr>
        <w:t xml:space="preserve"> </w:t>
      </w:r>
      <w:proofErr w:type="spellStart"/>
      <w:r w:rsidRPr="000618EF">
        <w:rPr>
          <w:b/>
        </w:rPr>
        <w:t>și</w:t>
      </w:r>
      <w:proofErr w:type="spellEnd"/>
      <w:r w:rsidRPr="000618EF">
        <w:rPr>
          <w:b/>
          <w:spacing w:val="-13"/>
        </w:rPr>
        <w:t xml:space="preserve"> </w:t>
      </w:r>
      <w:proofErr w:type="spellStart"/>
      <w:r w:rsidRPr="000618EF">
        <w:rPr>
          <w:b/>
        </w:rPr>
        <w:t>neîncadrarea</w:t>
      </w:r>
      <w:proofErr w:type="spellEnd"/>
      <w:r w:rsidRPr="000618EF">
        <w:rPr>
          <w:b/>
        </w:rPr>
        <w:t xml:space="preserve"> </w:t>
      </w:r>
      <w:proofErr w:type="spellStart"/>
      <w:r w:rsidRPr="000618EF">
        <w:rPr>
          <w:b/>
        </w:rPr>
        <w:t>acestora</w:t>
      </w:r>
      <w:proofErr w:type="spellEnd"/>
      <w:r w:rsidRPr="000618EF">
        <w:rPr>
          <w:b/>
          <w:spacing w:val="-9"/>
        </w:rPr>
        <w:t xml:space="preserve"> </w:t>
      </w:r>
      <w:proofErr w:type="spellStart"/>
      <w:r w:rsidRPr="000618EF">
        <w:rPr>
          <w:b/>
        </w:rPr>
        <w:t>însituația</w:t>
      </w:r>
      <w:proofErr w:type="spellEnd"/>
      <w:r w:rsidRPr="000618EF">
        <w:rPr>
          <w:b/>
          <w:spacing w:val="-8"/>
        </w:rPr>
        <w:t xml:space="preserve"> </w:t>
      </w:r>
      <w:proofErr w:type="spellStart"/>
      <w:r w:rsidRPr="000618EF">
        <w:rPr>
          <w:b/>
        </w:rPr>
        <w:t>condamnării</w:t>
      </w:r>
      <w:proofErr w:type="spellEnd"/>
      <w:r w:rsidRPr="000618EF">
        <w:rPr>
          <w:b/>
          <w:spacing w:val="40"/>
        </w:rPr>
        <w:t xml:space="preserve"> </w:t>
      </w:r>
      <w:proofErr w:type="spellStart"/>
      <w:r w:rsidRPr="000618EF">
        <w:rPr>
          <w:b/>
        </w:rPr>
        <w:t>pentru</w:t>
      </w:r>
      <w:proofErr w:type="spellEnd"/>
      <w:r w:rsidRPr="000618EF">
        <w:rPr>
          <w:b/>
          <w:spacing w:val="-8"/>
        </w:rPr>
        <w:t xml:space="preserve"> </w:t>
      </w:r>
      <w:proofErr w:type="spellStart"/>
      <w:r w:rsidRPr="000618EF">
        <w:rPr>
          <w:b/>
        </w:rPr>
        <w:t>participarea</w:t>
      </w:r>
      <w:proofErr w:type="spellEnd"/>
      <w:r w:rsidRPr="000618EF">
        <w:rPr>
          <w:b/>
          <w:spacing w:val="-4"/>
        </w:rPr>
        <w:t xml:space="preserve"> </w:t>
      </w:r>
      <w:r w:rsidRPr="000618EF">
        <w:rPr>
          <w:b/>
        </w:rPr>
        <w:t>la</w:t>
      </w:r>
      <w:r w:rsidRPr="000618EF">
        <w:rPr>
          <w:b/>
          <w:spacing w:val="-9"/>
        </w:rPr>
        <w:t xml:space="preserve"> </w:t>
      </w:r>
      <w:proofErr w:type="spellStart"/>
      <w:r w:rsidRPr="000618EF">
        <w:rPr>
          <w:b/>
        </w:rPr>
        <w:t>activităţi</w:t>
      </w:r>
      <w:proofErr w:type="spellEnd"/>
      <w:r w:rsidRPr="000618EF">
        <w:rPr>
          <w:b/>
          <w:spacing w:val="-8"/>
        </w:rPr>
        <w:t xml:space="preserve"> </w:t>
      </w:r>
      <w:r w:rsidRPr="000618EF">
        <w:rPr>
          <w:b/>
        </w:rPr>
        <w:t>ale</w:t>
      </w:r>
      <w:r w:rsidRPr="000618EF">
        <w:rPr>
          <w:b/>
          <w:spacing w:val="-10"/>
        </w:rPr>
        <w:t xml:space="preserve"> </w:t>
      </w:r>
      <w:proofErr w:type="spellStart"/>
      <w:r w:rsidRPr="000618EF">
        <w:rPr>
          <w:b/>
        </w:rPr>
        <w:t>unei</w:t>
      </w:r>
      <w:proofErr w:type="spellEnd"/>
      <w:r w:rsidRPr="000618EF">
        <w:rPr>
          <w:b/>
          <w:spacing w:val="-12"/>
        </w:rPr>
        <w:t xml:space="preserve"> </w:t>
      </w:r>
      <w:proofErr w:type="spellStart"/>
      <w:r w:rsidRPr="000618EF">
        <w:rPr>
          <w:b/>
        </w:rPr>
        <w:t>organizaţii</w:t>
      </w:r>
      <w:proofErr w:type="spellEnd"/>
      <w:r w:rsidRPr="000618EF">
        <w:rPr>
          <w:b/>
        </w:rPr>
        <w:t xml:space="preserve"> </w:t>
      </w:r>
      <w:proofErr w:type="spellStart"/>
      <w:r w:rsidRPr="000618EF">
        <w:rPr>
          <w:b/>
        </w:rPr>
        <w:t>sau</w:t>
      </w:r>
      <w:proofErr w:type="spellEnd"/>
      <w:r w:rsidRPr="000618EF">
        <w:rPr>
          <w:b/>
        </w:rPr>
        <w:t xml:space="preserve"> </w:t>
      </w:r>
      <w:proofErr w:type="spellStart"/>
      <w:r w:rsidRPr="000618EF">
        <w:rPr>
          <w:b/>
        </w:rPr>
        <w:t>grupări</w:t>
      </w:r>
      <w:proofErr w:type="spellEnd"/>
      <w:r w:rsidRPr="000618EF">
        <w:rPr>
          <w:b/>
        </w:rPr>
        <w:t xml:space="preserve"> </w:t>
      </w:r>
      <w:proofErr w:type="spellStart"/>
      <w:proofErr w:type="gramStart"/>
      <w:r w:rsidRPr="000618EF">
        <w:rPr>
          <w:b/>
        </w:rPr>
        <w:t>criminale,pentru</w:t>
      </w:r>
      <w:proofErr w:type="spellEnd"/>
      <w:proofErr w:type="gramEnd"/>
      <w:r w:rsidRPr="000618EF">
        <w:rPr>
          <w:b/>
        </w:rPr>
        <w:t xml:space="preserve"> </w:t>
      </w:r>
      <w:proofErr w:type="spellStart"/>
      <w:r w:rsidRPr="000618EF">
        <w:rPr>
          <w:b/>
        </w:rPr>
        <w:t>corupţie</w:t>
      </w:r>
      <w:proofErr w:type="spellEnd"/>
      <w:r w:rsidRPr="000618EF">
        <w:rPr>
          <w:b/>
        </w:rPr>
        <w:t xml:space="preserve">, </w:t>
      </w:r>
      <w:proofErr w:type="spellStart"/>
      <w:r w:rsidRPr="000618EF">
        <w:rPr>
          <w:b/>
        </w:rPr>
        <w:t>fraudă</w:t>
      </w:r>
      <w:proofErr w:type="spellEnd"/>
      <w:r w:rsidRPr="000618EF">
        <w:rPr>
          <w:b/>
        </w:rPr>
        <w:t xml:space="preserve"> </w:t>
      </w:r>
      <w:proofErr w:type="spellStart"/>
      <w:r w:rsidRPr="000618EF">
        <w:rPr>
          <w:b/>
        </w:rPr>
        <w:t>şi</w:t>
      </w:r>
      <w:proofErr w:type="spellEnd"/>
      <w:r w:rsidRPr="000618EF">
        <w:rPr>
          <w:b/>
        </w:rPr>
        <w:t>/</w:t>
      </w:r>
      <w:proofErr w:type="spellStart"/>
      <w:r w:rsidRPr="000618EF">
        <w:rPr>
          <w:b/>
        </w:rPr>
        <w:t>sau</w:t>
      </w:r>
      <w:proofErr w:type="spellEnd"/>
      <w:r w:rsidRPr="000618EF">
        <w:rPr>
          <w:b/>
        </w:rPr>
        <w:t xml:space="preserve"> </w:t>
      </w:r>
      <w:proofErr w:type="spellStart"/>
      <w:r w:rsidRPr="000618EF">
        <w:rPr>
          <w:b/>
        </w:rPr>
        <w:t>spălare</w:t>
      </w:r>
      <w:proofErr w:type="spellEnd"/>
      <w:r w:rsidRPr="000618EF">
        <w:rPr>
          <w:b/>
        </w:rPr>
        <w:t xml:space="preserve"> de </w:t>
      </w:r>
      <w:proofErr w:type="spellStart"/>
      <w:r w:rsidRPr="000618EF">
        <w:rPr>
          <w:b/>
        </w:rPr>
        <w:t>bani</w:t>
      </w:r>
      <w:proofErr w:type="spellEnd"/>
      <w:r w:rsidRPr="000618EF">
        <w:rPr>
          <w:b/>
        </w:rPr>
        <w:t xml:space="preserve">, </w:t>
      </w:r>
      <w:proofErr w:type="spellStart"/>
      <w:r w:rsidRPr="000618EF">
        <w:t>În</w:t>
      </w:r>
      <w:proofErr w:type="spellEnd"/>
      <w:r w:rsidRPr="000618EF">
        <w:rPr>
          <w:spacing w:val="-3"/>
        </w:rPr>
        <w:t xml:space="preserve"> </w:t>
      </w:r>
      <w:proofErr w:type="spellStart"/>
      <w:r w:rsidRPr="000618EF">
        <w:t>termen</w:t>
      </w:r>
      <w:proofErr w:type="spellEnd"/>
      <w:r w:rsidRPr="000618EF">
        <w:t xml:space="preserve"> de 5 </w:t>
      </w:r>
      <w:proofErr w:type="spellStart"/>
      <w:r w:rsidRPr="000618EF">
        <w:t>zile</w:t>
      </w:r>
      <w:proofErr w:type="spellEnd"/>
      <w:r w:rsidRPr="000618EF">
        <w:rPr>
          <w:spacing w:val="-15"/>
        </w:rPr>
        <w:t xml:space="preserve"> </w:t>
      </w:r>
      <w:r w:rsidRPr="000618EF">
        <w:t>de</w:t>
      </w:r>
      <w:r w:rsidRPr="000618EF">
        <w:rPr>
          <w:spacing w:val="-15"/>
        </w:rPr>
        <w:t xml:space="preserve"> </w:t>
      </w:r>
      <w:r w:rsidRPr="000618EF">
        <w:t>la</w:t>
      </w:r>
      <w:r w:rsidRPr="000618EF">
        <w:rPr>
          <w:spacing w:val="-15"/>
        </w:rPr>
        <w:t xml:space="preserve"> </w:t>
      </w:r>
      <w:r w:rsidRPr="000618EF">
        <w:t>data</w:t>
      </w:r>
      <w:r w:rsidRPr="000618EF">
        <w:rPr>
          <w:spacing w:val="-15"/>
        </w:rPr>
        <w:t xml:space="preserve"> </w:t>
      </w:r>
      <w:proofErr w:type="spellStart"/>
      <w:r w:rsidRPr="000618EF">
        <w:t>comunicării</w:t>
      </w:r>
      <w:proofErr w:type="spellEnd"/>
      <w:r w:rsidRPr="000618EF">
        <w:rPr>
          <w:spacing w:val="-15"/>
        </w:rPr>
        <w:t xml:space="preserve"> </w:t>
      </w:r>
      <w:proofErr w:type="spellStart"/>
      <w:r w:rsidRPr="000618EF">
        <w:t>rezultatelor</w:t>
      </w:r>
      <w:proofErr w:type="spellEnd"/>
      <w:r w:rsidRPr="000618EF">
        <w:rPr>
          <w:spacing w:val="-15"/>
        </w:rPr>
        <w:t xml:space="preserve"> </w:t>
      </w:r>
      <w:proofErr w:type="spellStart"/>
      <w:r w:rsidRPr="000618EF">
        <w:t>procedurii</w:t>
      </w:r>
      <w:proofErr w:type="spellEnd"/>
      <w:r w:rsidRPr="000618EF">
        <w:rPr>
          <w:spacing w:val="-15"/>
        </w:rPr>
        <w:t xml:space="preserve"> </w:t>
      </w:r>
      <w:r w:rsidRPr="000618EF">
        <w:t>de</w:t>
      </w:r>
      <w:r w:rsidRPr="000618EF">
        <w:rPr>
          <w:spacing w:val="-15"/>
        </w:rPr>
        <w:t xml:space="preserve"> </w:t>
      </w:r>
      <w:proofErr w:type="spellStart"/>
      <w:r w:rsidRPr="000618EF">
        <w:t>achiziție</w:t>
      </w:r>
      <w:proofErr w:type="spellEnd"/>
      <w:r w:rsidRPr="000618EF">
        <w:rPr>
          <w:spacing w:val="-15"/>
        </w:rPr>
        <w:t xml:space="preserve"> </w:t>
      </w:r>
      <w:proofErr w:type="spellStart"/>
      <w:r w:rsidRPr="000618EF">
        <w:t>publică</w:t>
      </w:r>
      <w:proofErr w:type="spellEnd"/>
      <w:r w:rsidRPr="000618EF">
        <w:t>,</w:t>
      </w:r>
      <w:r w:rsidRPr="000618EF">
        <w:rPr>
          <w:spacing w:val="-15"/>
        </w:rPr>
        <w:t xml:space="preserve"> </w:t>
      </w:r>
      <w:proofErr w:type="spellStart"/>
      <w:r w:rsidRPr="000618EF">
        <w:t>ofertantul</w:t>
      </w:r>
      <w:proofErr w:type="spellEnd"/>
      <w:r w:rsidRPr="000618EF">
        <w:t>/</w:t>
      </w:r>
      <w:proofErr w:type="spellStart"/>
      <w:r w:rsidRPr="000618EF">
        <w:t>ofertantul</w:t>
      </w:r>
      <w:proofErr w:type="spellEnd"/>
      <w:r w:rsidRPr="000618EF">
        <w:t xml:space="preserve"> </w:t>
      </w:r>
      <w:proofErr w:type="spellStart"/>
      <w:r w:rsidRPr="000618EF">
        <w:t>asociat</w:t>
      </w:r>
      <w:proofErr w:type="spellEnd"/>
      <w:r w:rsidRPr="000618EF">
        <w:t xml:space="preserve"> </w:t>
      </w:r>
      <w:proofErr w:type="spellStart"/>
      <w:r w:rsidRPr="000618EF">
        <w:t>desemnat</w:t>
      </w:r>
      <w:proofErr w:type="spellEnd"/>
      <w:r w:rsidRPr="000618EF">
        <w:t xml:space="preserve"> </w:t>
      </w:r>
      <w:proofErr w:type="spellStart"/>
      <w:r w:rsidRPr="000618EF">
        <w:t>câștigător</w:t>
      </w:r>
      <w:proofErr w:type="spellEnd"/>
      <w:r w:rsidRPr="000618EF">
        <w:t xml:space="preserve"> </w:t>
      </w:r>
      <w:proofErr w:type="spellStart"/>
      <w:r w:rsidRPr="000618EF">
        <w:t>va</w:t>
      </w:r>
      <w:proofErr w:type="spellEnd"/>
      <w:r w:rsidRPr="000618EF">
        <w:t xml:space="preserve"> </w:t>
      </w:r>
      <w:proofErr w:type="spellStart"/>
      <w:r w:rsidRPr="000618EF">
        <w:t>prezenta</w:t>
      </w:r>
      <w:proofErr w:type="spellEnd"/>
      <w:r w:rsidRPr="000618EF">
        <w:t xml:space="preserve"> </w:t>
      </w:r>
      <w:proofErr w:type="spellStart"/>
      <w:r w:rsidRPr="000618EF">
        <w:t>Declarația</w:t>
      </w:r>
      <w:proofErr w:type="spellEnd"/>
      <w:r w:rsidRPr="000618EF">
        <w:t xml:space="preserve"> </w:t>
      </w:r>
      <w:proofErr w:type="spellStart"/>
      <w:r w:rsidRPr="000618EF">
        <w:t>autorității</w:t>
      </w:r>
      <w:proofErr w:type="spellEnd"/>
      <w:r w:rsidRPr="000618EF">
        <w:t xml:space="preserve"> </w:t>
      </w:r>
      <w:proofErr w:type="spellStart"/>
      <w:r w:rsidRPr="000618EF">
        <w:t>contractante</w:t>
      </w:r>
      <w:proofErr w:type="spellEnd"/>
      <w:r w:rsidRPr="000618EF">
        <w:t xml:space="preserve"> </w:t>
      </w:r>
      <w:proofErr w:type="spellStart"/>
      <w:r w:rsidRPr="000618EF">
        <w:t>și</w:t>
      </w:r>
      <w:proofErr w:type="spellEnd"/>
      <w:r w:rsidRPr="000618EF">
        <w:t xml:space="preserve"> </w:t>
      </w:r>
      <w:proofErr w:type="spellStart"/>
      <w:r w:rsidRPr="000618EF">
        <w:t>Agenției</w:t>
      </w:r>
      <w:proofErr w:type="spellEnd"/>
      <w:r w:rsidRPr="000618EF">
        <w:t xml:space="preserve"> </w:t>
      </w:r>
      <w:proofErr w:type="spellStart"/>
      <w:r w:rsidRPr="000618EF">
        <w:t>Achiziții</w:t>
      </w:r>
      <w:proofErr w:type="spellEnd"/>
      <w:r w:rsidRPr="000618EF">
        <w:t xml:space="preserve"> </w:t>
      </w:r>
      <w:proofErr w:type="spellStart"/>
      <w:r w:rsidRPr="000618EF">
        <w:t>Publice</w:t>
      </w:r>
      <w:proofErr w:type="spellEnd"/>
    </w:p>
    <w:p w14:paraId="2B95A1C8" w14:textId="77777777" w:rsidR="00A53694" w:rsidRPr="000618EF" w:rsidRDefault="00A53694" w:rsidP="00A53694">
      <w:pPr>
        <w:pStyle w:val="a"/>
        <w:widowControl w:val="0"/>
        <w:numPr>
          <w:ilvl w:val="2"/>
          <w:numId w:val="37"/>
        </w:numPr>
        <w:tabs>
          <w:tab w:val="clear" w:pos="1134"/>
          <w:tab w:val="left" w:pos="1265"/>
        </w:tabs>
        <w:autoSpaceDE w:val="0"/>
        <w:autoSpaceDN w:val="0"/>
        <w:spacing w:before="70"/>
        <w:ind w:right="694"/>
        <w:jc w:val="left"/>
      </w:pPr>
      <w:proofErr w:type="spellStart"/>
      <w:r w:rsidRPr="000618EF">
        <w:rPr>
          <w:b/>
        </w:rPr>
        <w:t>Motivul</w:t>
      </w:r>
      <w:proofErr w:type="spellEnd"/>
      <w:r w:rsidRPr="000618EF">
        <w:rPr>
          <w:b/>
        </w:rPr>
        <w:t xml:space="preserve"> </w:t>
      </w:r>
      <w:proofErr w:type="spellStart"/>
      <w:r w:rsidRPr="000618EF">
        <w:rPr>
          <w:b/>
        </w:rPr>
        <w:t>recurgerii</w:t>
      </w:r>
      <w:proofErr w:type="spellEnd"/>
      <w:r w:rsidRPr="000618EF">
        <w:rPr>
          <w:b/>
        </w:rPr>
        <w:t xml:space="preserve"> la </w:t>
      </w:r>
      <w:proofErr w:type="spellStart"/>
      <w:r w:rsidRPr="000618EF">
        <w:rPr>
          <w:b/>
        </w:rPr>
        <w:t>procedura</w:t>
      </w:r>
      <w:proofErr w:type="spellEnd"/>
      <w:r w:rsidRPr="000618EF">
        <w:rPr>
          <w:b/>
        </w:rPr>
        <w:t xml:space="preserve"> </w:t>
      </w:r>
      <w:proofErr w:type="spellStart"/>
      <w:r w:rsidRPr="000618EF">
        <w:rPr>
          <w:b/>
        </w:rPr>
        <w:t>accelerată</w:t>
      </w:r>
      <w:proofErr w:type="spellEnd"/>
      <w:r w:rsidRPr="000618EF">
        <w:rPr>
          <w:b/>
        </w:rPr>
        <w:t xml:space="preserve"> </w:t>
      </w:r>
      <w:r w:rsidRPr="000618EF">
        <w:t>(</w:t>
      </w:r>
      <w:proofErr w:type="spellStart"/>
      <w:r w:rsidRPr="000618EF">
        <w:t>în</w:t>
      </w:r>
      <w:proofErr w:type="spellEnd"/>
      <w:r w:rsidRPr="000618EF">
        <w:t xml:space="preserve"> </w:t>
      </w:r>
      <w:proofErr w:type="spellStart"/>
      <w:r w:rsidRPr="000618EF">
        <w:t>cazul</w:t>
      </w:r>
      <w:proofErr w:type="spellEnd"/>
      <w:r w:rsidRPr="000618EF">
        <w:t xml:space="preserve"> </w:t>
      </w:r>
      <w:proofErr w:type="spellStart"/>
      <w:r w:rsidRPr="000618EF">
        <w:t>licitației</w:t>
      </w:r>
      <w:proofErr w:type="spellEnd"/>
      <w:r w:rsidRPr="000618EF">
        <w:t xml:space="preserve"> </w:t>
      </w:r>
      <w:proofErr w:type="spellStart"/>
      <w:r w:rsidRPr="000618EF">
        <w:t>deschise</w:t>
      </w:r>
      <w:proofErr w:type="spellEnd"/>
      <w:r w:rsidRPr="000618EF">
        <w:t xml:space="preserve">, </w:t>
      </w:r>
      <w:proofErr w:type="spellStart"/>
      <w:r w:rsidRPr="000618EF">
        <w:t>restrânse</w:t>
      </w:r>
      <w:proofErr w:type="spellEnd"/>
      <w:r w:rsidRPr="000618EF">
        <w:t xml:space="preserve"> </w:t>
      </w:r>
      <w:proofErr w:type="spellStart"/>
      <w:r w:rsidRPr="000618EF">
        <w:t>și</w:t>
      </w:r>
      <w:proofErr w:type="spellEnd"/>
      <w:r w:rsidRPr="000618EF">
        <w:t xml:space="preserve"> a </w:t>
      </w:r>
      <w:proofErr w:type="spellStart"/>
      <w:r w:rsidRPr="000618EF">
        <w:t>procedurii</w:t>
      </w:r>
      <w:proofErr w:type="spellEnd"/>
      <w:r w:rsidRPr="000618EF">
        <w:rPr>
          <w:spacing w:val="-8"/>
        </w:rPr>
        <w:t xml:space="preserve"> </w:t>
      </w:r>
      <w:proofErr w:type="spellStart"/>
      <w:r w:rsidRPr="000618EF">
        <w:t>negociate</w:t>
      </w:r>
      <w:proofErr w:type="spellEnd"/>
      <w:r w:rsidRPr="000618EF">
        <w:t>),</w:t>
      </w:r>
      <w:r w:rsidRPr="000618EF">
        <w:rPr>
          <w:spacing w:val="-1"/>
        </w:rPr>
        <w:t xml:space="preserve"> </w:t>
      </w:r>
      <w:r>
        <w:rPr>
          <w:spacing w:val="-1"/>
        </w:rPr>
        <w:t xml:space="preserve">LP, </w:t>
      </w:r>
      <w:r w:rsidRPr="000618EF">
        <w:t>COP</w:t>
      </w:r>
      <w:r w:rsidRPr="000618EF">
        <w:rPr>
          <w:spacing w:val="-3"/>
        </w:rPr>
        <w:t xml:space="preserve"> </w:t>
      </w:r>
      <w:proofErr w:type="spellStart"/>
      <w:r w:rsidRPr="000618EF">
        <w:t>deschise</w:t>
      </w:r>
      <w:proofErr w:type="spellEnd"/>
      <w:r w:rsidRPr="000618EF">
        <w:rPr>
          <w:spacing w:val="-4"/>
        </w:rPr>
        <w:t xml:space="preserve"> </w:t>
      </w:r>
      <w:r w:rsidRPr="000618EF">
        <w:t>conform</w:t>
      </w:r>
      <w:r w:rsidRPr="000618EF">
        <w:rPr>
          <w:spacing w:val="-11"/>
        </w:rPr>
        <w:t xml:space="preserve"> </w:t>
      </w:r>
      <w:r w:rsidRPr="000618EF">
        <w:t>HG</w:t>
      </w:r>
      <w:r w:rsidRPr="000618EF">
        <w:rPr>
          <w:spacing w:val="-4"/>
        </w:rPr>
        <w:t xml:space="preserve"> </w:t>
      </w:r>
      <w:r w:rsidRPr="000618EF">
        <w:t>638/2020,</w:t>
      </w:r>
      <w:r w:rsidRPr="000618EF">
        <w:rPr>
          <w:spacing w:val="-1"/>
        </w:rPr>
        <w:t xml:space="preserve"> </w:t>
      </w:r>
      <w:proofErr w:type="spellStart"/>
      <w:r w:rsidRPr="000618EF">
        <w:t>suma</w:t>
      </w:r>
      <w:proofErr w:type="spellEnd"/>
      <w:r w:rsidRPr="000618EF">
        <w:rPr>
          <w:spacing w:val="-4"/>
        </w:rPr>
        <w:t xml:space="preserve"> </w:t>
      </w:r>
      <w:proofErr w:type="spellStart"/>
      <w:r w:rsidRPr="000618EF">
        <w:t>depățește</w:t>
      </w:r>
      <w:proofErr w:type="spellEnd"/>
      <w:r w:rsidRPr="000618EF">
        <w:t xml:space="preserve"> </w:t>
      </w:r>
      <w:proofErr w:type="spellStart"/>
      <w:r w:rsidRPr="000618EF">
        <w:t>valoarea</w:t>
      </w:r>
      <w:proofErr w:type="spellEnd"/>
      <w:r w:rsidRPr="000618EF">
        <w:rPr>
          <w:spacing w:val="-4"/>
        </w:rPr>
        <w:t xml:space="preserve"> </w:t>
      </w:r>
      <w:proofErr w:type="spellStart"/>
      <w:r w:rsidRPr="000618EF">
        <w:t>estimată</w:t>
      </w:r>
      <w:proofErr w:type="spellEnd"/>
      <w:r w:rsidRPr="000618EF">
        <w:t xml:space="preserve"> a </w:t>
      </w:r>
      <w:proofErr w:type="spellStart"/>
      <w:r w:rsidRPr="000618EF">
        <w:t>contractului</w:t>
      </w:r>
      <w:proofErr w:type="spellEnd"/>
      <w:r w:rsidRPr="000618EF">
        <w:rPr>
          <w:spacing w:val="-2"/>
        </w:rPr>
        <w:t xml:space="preserve"> </w:t>
      </w:r>
      <w:r w:rsidRPr="000618EF">
        <w:t xml:space="preserve">de </w:t>
      </w:r>
      <w:proofErr w:type="spellStart"/>
      <w:r w:rsidRPr="000618EF">
        <w:t>achiziție</w:t>
      </w:r>
      <w:proofErr w:type="spellEnd"/>
      <w:r w:rsidRPr="000618EF">
        <w:t xml:space="preserve"> </w:t>
      </w:r>
      <w:proofErr w:type="spellStart"/>
      <w:r w:rsidRPr="000618EF">
        <w:t>publică</w:t>
      </w:r>
      <w:proofErr w:type="spellEnd"/>
      <w:r w:rsidRPr="000618EF">
        <w:t xml:space="preserve"> de </w:t>
      </w:r>
      <w:proofErr w:type="spellStart"/>
      <w:r w:rsidRPr="000618EF">
        <w:t>lucrări</w:t>
      </w:r>
      <w:proofErr w:type="spellEnd"/>
      <w:r w:rsidRPr="000618EF">
        <w:rPr>
          <w:spacing w:val="-2"/>
        </w:rPr>
        <w:t xml:space="preserve"> </w:t>
      </w:r>
      <w:proofErr w:type="spellStart"/>
      <w:r w:rsidRPr="000618EF">
        <w:t>ce</w:t>
      </w:r>
      <w:proofErr w:type="spellEnd"/>
      <w:r w:rsidRPr="000618EF">
        <w:t xml:space="preserve"> </w:t>
      </w:r>
      <w:proofErr w:type="spellStart"/>
      <w:r w:rsidRPr="000618EF">
        <w:t>urmează</w:t>
      </w:r>
      <w:proofErr w:type="spellEnd"/>
      <w:r w:rsidRPr="000618EF">
        <w:t xml:space="preserve"> a fi </w:t>
      </w:r>
      <w:proofErr w:type="spellStart"/>
      <w:r w:rsidRPr="000618EF">
        <w:t>atribuită</w:t>
      </w:r>
      <w:proofErr w:type="spellEnd"/>
      <w:r w:rsidRPr="000618EF">
        <w:t xml:space="preserve"> </w:t>
      </w:r>
      <w:proofErr w:type="spellStart"/>
      <w:r w:rsidRPr="000618EF">
        <w:t>este</w:t>
      </w:r>
      <w:proofErr w:type="spellEnd"/>
      <w:r w:rsidRPr="000618EF">
        <w:t xml:space="preserve"> </w:t>
      </w:r>
      <w:proofErr w:type="spellStart"/>
      <w:r w:rsidRPr="000618EF">
        <w:t>egală</w:t>
      </w:r>
      <w:proofErr w:type="spellEnd"/>
      <w:r w:rsidRPr="000618EF">
        <w:t xml:space="preserve"> </w:t>
      </w:r>
      <w:proofErr w:type="spellStart"/>
      <w:r w:rsidRPr="000618EF">
        <w:t>sau</w:t>
      </w:r>
      <w:proofErr w:type="spellEnd"/>
      <w:r w:rsidRPr="000618EF">
        <w:t xml:space="preserve"> </w:t>
      </w:r>
      <w:proofErr w:type="spellStart"/>
      <w:r w:rsidRPr="000618EF">
        <w:t>mai</w:t>
      </w:r>
      <w:proofErr w:type="spellEnd"/>
      <w:r w:rsidRPr="000618EF">
        <w:t xml:space="preserve"> mare </w:t>
      </w:r>
      <w:proofErr w:type="spellStart"/>
      <w:r w:rsidRPr="000618EF">
        <w:t>decât</w:t>
      </w:r>
      <w:proofErr w:type="spellEnd"/>
      <w:r w:rsidRPr="000618EF">
        <w:t xml:space="preserve"> </w:t>
      </w:r>
      <w:proofErr w:type="spellStart"/>
      <w:r w:rsidRPr="000618EF">
        <w:t>cea</w:t>
      </w:r>
      <w:proofErr w:type="spellEnd"/>
      <w:r w:rsidRPr="000618EF">
        <w:t xml:space="preserve"> </w:t>
      </w:r>
      <w:proofErr w:type="spellStart"/>
      <w:r w:rsidRPr="000618EF">
        <w:t>prevăzută</w:t>
      </w:r>
      <w:proofErr w:type="spellEnd"/>
      <w:r w:rsidRPr="000618EF">
        <w:t xml:space="preserve"> la art. 2 </w:t>
      </w:r>
      <w:proofErr w:type="spellStart"/>
      <w:r w:rsidRPr="000618EF">
        <w:t>alin</w:t>
      </w:r>
      <w:proofErr w:type="spellEnd"/>
      <w:r w:rsidRPr="000618EF">
        <w:t xml:space="preserve">. (3) din </w:t>
      </w:r>
      <w:proofErr w:type="spellStart"/>
      <w:r w:rsidRPr="000618EF">
        <w:t>Legea</w:t>
      </w:r>
      <w:proofErr w:type="spellEnd"/>
      <w:r w:rsidRPr="000618EF">
        <w:t xml:space="preserve"> nr. 131/2015</w:t>
      </w:r>
    </w:p>
    <w:p w14:paraId="266C3C9D" w14:textId="77777777" w:rsidR="00A53694" w:rsidRDefault="00A53694" w:rsidP="00A53694">
      <w:pPr>
        <w:pStyle w:val="a"/>
        <w:widowControl w:val="0"/>
        <w:numPr>
          <w:ilvl w:val="2"/>
          <w:numId w:val="37"/>
        </w:numPr>
        <w:tabs>
          <w:tab w:val="clear" w:pos="1134"/>
          <w:tab w:val="left" w:pos="1265"/>
        </w:tabs>
        <w:autoSpaceDE w:val="0"/>
        <w:autoSpaceDN w:val="0"/>
        <w:spacing w:before="133" w:line="232" w:lineRule="auto"/>
        <w:ind w:right="1001"/>
        <w:jc w:val="left"/>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215E2D67" w14:textId="77777777" w:rsidR="00A53694" w:rsidRDefault="00A53694" w:rsidP="00A53694">
      <w:pPr>
        <w:pStyle w:val="a"/>
        <w:widowControl w:val="0"/>
        <w:numPr>
          <w:ilvl w:val="2"/>
          <w:numId w:val="37"/>
        </w:numPr>
        <w:tabs>
          <w:tab w:val="clear" w:pos="1134"/>
          <w:tab w:val="left" w:pos="1265"/>
        </w:tabs>
        <w:autoSpaceDE w:val="0"/>
        <w:autoSpaceDN w:val="0"/>
        <w:spacing w:before="130" w:line="272" w:lineRule="exact"/>
        <w:jc w:val="left"/>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35007E24" w14:textId="77777777" w:rsidR="00A53694" w:rsidRDefault="00A53694" w:rsidP="00A53694">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EF40DFB" w14:textId="77777777" w:rsidR="00A53694" w:rsidRDefault="00A53694" w:rsidP="00A53694">
      <w:pPr>
        <w:pStyle w:val="a"/>
        <w:widowControl w:val="0"/>
        <w:numPr>
          <w:ilvl w:val="2"/>
          <w:numId w:val="37"/>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23C94D66" w14:textId="77777777" w:rsidR="00A53694" w:rsidRDefault="00A53694" w:rsidP="00A53694">
      <w:pPr>
        <w:pStyle w:val="a"/>
        <w:widowControl w:val="0"/>
        <w:numPr>
          <w:ilvl w:val="2"/>
          <w:numId w:val="37"/>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7CAAF53A" w14:textId="77777777" w:rsidR="00A53694" w:rsidRDefault="00A53694" w:rsidP="00A53694">
      <w:pPr>
        <w:pStyle w:val="a"/>
        <w:widowControl w:val="0"/>
        <w:numPr>
          <w:ilvl w:val="2"/>
          <w:numId w:val="37"/>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58EB498" w14:textId="77777777" w:rsidR="00A53694" w:rsidRDefault="00A53694" w:rsidP="00A53694">
      <w:pPr>
        <w:pStyle w:val="a"/>
        <w:widowControl w:val="0"/>
        <w:numPr>
          <w:ilvl w:val="2"/>
          <w:numId w:val="37"/>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0EB3153F" w14:textId="77777777" w:rsidR="00A53694" w:rsidRDefault="00A53694" w:rsidP="00A53694">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p>
    <w:p w14:paraId="0742C631" w14:textId="77777777" w:rsidR="00A53694" w:rsidRDefault="00A53694" w:rsidP="00A53694">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27B9F109" w14:textId="77777777" w:rsidR="00A53694" w:rsidRDefault="00A53694" w:rsidP="00A53694">
      <w:pPr>
        <w:pStyle w:val="a"/>
        <w:widowControl w:val="0"/>
        <w:numPr>
          <w:ilvl w:val="2"/>
          <w:numId w:val="37"/>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2360B8B1" w14:textId="77777777" w:rsidR="00A53694" w:rsidRDefault="00A53694" w:rsidP="00A53694">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09A30A5" w14:textId="77777777" w:rsidR="00A53694" w:rsidRDefault="00A53694" w:rsidP="00A53694">
      <w:pPr>
        <w:pStyle w:val="a"/>
        <w:widowControl w:val="0"/>
        <w:numPr>
          <w:ilvl w:val="2"/>
          <w:numId w:val="37"/>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46491BAF" w14:textId="77777777" w:rsidR="00A53694" w:rsidRDefault="00A53694" w:rsidP="00A53694">
      <w:pPr>
        <w:pStyle w:val="a"/>
        <w:widowControl w:val="0"/>
        <w:numPr>
          <w:ilvl w:val="2"/>
          <w:numId w:val="37"/>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7DB7D812" w14:textId="77777777" w:rsidR="00A53694" w:rsidRDefault="00A53694" w:rsidP="00A53694">
      <w:pPr>
        <w:pStyle w:val="a"/>
        <w:tabs>
          <w:tab w:val="left" w:pos="1692"/>
        </w:tabs>
        <w:spacing w:before="96" w:line="237" w:lineRule="auto"/>
        <w:ind w:left="928" w:right="1067"/>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10E92008" w14:textId="77777777" w:rsidR="00A53694" w:rsidRDefault="00A53694" w:rsidP="00A53694">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5A7E7F30" w14:textId="77777777" w:rsidR="00A53694" w:rsidRDefault="00A53694" w:rsidP="00A53694">
      <w:pPr>
        <w:pStyle w:val="a"/>
        <w:widowControl w:val="0"/>
        <w:numPr>
          <w:ilvl w:val="2"/>
          <w:numId w:val="37"/>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41E23BB0" w14:textId="77777777" w:rsidR="00A53694" w:rsidRDefault="00A53694" w:rsidP="00A53694">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1F18B451" w14:textId="77777777" w:rsidR="00A53694" w:rsidRDefault="00A53694" w:rsidP="00A53694">
      <w:pPr>
        <w:pStyle w:val="a"/>
        <w:widowControl w:val="0"/>
        <w:numPr>
          <w:ilvl w:val="2"/>
          <w:numId w:val="37"/>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11CA580D" w14:textId="77777777" w:rsidR="00A53694" w:rsidRDefault="00A53694" w:rsidP="00A53694">
      <w:pPr>
        <w:pStyle w:val="a"/>
        <w:widowControl w:val="0"/>
        <w:numPr>
          <w:ilvl w:val="2"/>
          <w:numId w:val="37"/>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AA0AF49" w14:textId="77777777" w:rsidR="00A53694" w:rsidRDefault="00A53694" w:rsidP="00A53694">
      <w:pPr>
        <w:pStyle w:val="a"/>
        <w:widowControl w:val="0"/>
        <w:numPr>
          <w:ilvl w:val="2"/>
          <w:numId w:val="37"/>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21713EB7" w14:textId="77777777" w:rsidR="00A53694" w:rsidRDefault="00A53694" w:rsidP="00A53694">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107FB8FE" w14:textId="77777777" w:rsidR="00A53694" w:rsidRDefault="00A53694" w:rsidP="00A53694">
      <w:pPr>
        <w:spacing w:before="5" w:line="237" w:lineRule="auto"/>
        <w:ind w:left="843" w:right="1557"/>
        <w:rPr>
          <w:i/>
        </w:rPr>
      </w:pPr>
      <w:r>
        <w:rPr>
          <w:i/>
        </w:rPr>
        <w:lastRenderedPageBreak/>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0EE898D5" w14:textId="77777777" w:rsidR="00A53694" w:rsidRDefault="00A53694" w:rsidP="00A53694">
      <w:pPr>
        <w:pStyle w:val="a"/>
        <w:widowControl w:val="0"/>
        <w:numPr>
          <w:ilvl w:val="2"/>
          <w:numId w:val="37"/>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0C3BCB78" w14:textId="77777777" w:rsidR="00A53694" w:rsidRDefault="00A53694" w:rsidP="00A53694">
      <w:pPr>
        <w:pStyle w:val="a"/>
        <w:widowControl w:val="0"/>
        <w:numPr>
          <w:ilvl w:val="2"/>
          <w:numId w:val="37"/>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6CF974E3" w14:textId="77777777" w:rsidR="00A53694" w:rsidRDefault="00A53694" w:rsidP="00A53694">
      <w:pPr>
        <w:pStyle w:val="a"/>
        <w:widowControl w:val="0"/>
        <w:numPr>
          <w:ilvl w:val="2"/>
          <w:numId w:val="37"/>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nu</w:t>
      </w:r>
    </w:p>
    <w:p w14:paraId="39060E71" w14:textId="77777777" w:rsidR="00A53694" w:rsidRDefault="00A53694" w:rsidP="00A53694">
      <w:pPr>
        <w:pStyle w:val="a"/>
        <w:widowControl w:val="0"/>
        <w:numPr>
          <w:ilvl w:val="2"/>
          <w:numId w:val="37"/>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24-25.06.2025</w:t>
      </w:r>
    </w:p>
    <w:p w14:paraId="3864E722" w14:textId="77777777" w:rsidR="00A53694" w:rsidRPr="00D37C59" w:rsidRDefault="00A53694" w:rsidP="00A53694">
      <w:pPr>
        <w:pStyle w:val="a"/>
        <w:widowControl w:val="0"/>
        <w:numPr>
          <w:ilvl w:val="2"/>
          <w:numId w:val="37"/>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A53694" w14:paraId="0EFE2C5C" w14:textId="77777777" w:rsidTr="00E239E4">
        <w:trPr>
          <w:trHeight w:val="253"/>
        </w:trPr>
        <w:tc>
          <w:tcPr>
            <w:tcW w:w="5186" w:type="dxa"/>
          </w:tcPr>
          <w:p w14:paraId="1203D447" w14:textId="77777777" w:rsidR="00A53694" w:rsidRDefault="00A53694" w:rsidP="00E239E4">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37F361DD" w14:textId="77777777" w:rsidR="00A53694" w:rsidRDefault="00A53694" w:rsidP="00E239E4">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r w:rsidR="00A53694" w14:paraId="02249D81" w14:textId="77777777" w:rsidTr="00E239E4">
        <w:trPr>
          <w:trHeight w:val="253"/>
        </w:trPr>
        <w:tc>
          <w:tcPr>
            <w:tcW w:w="5186" w:type="dxa"/>
          </w:tcPr>
          <w:p w14:paraId="47F88D6E" w14:textId="77777777" w:rsidR="00A53694" w:rsidRDefault="00A53694" w:rsidP="00E239E4">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25567DCB" w14:textId="77777777" w:rsidR="00A53694" w:rsidRDefault="00A53694" w:rsidP="00E239E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A53694" w14:paraId="06F47D4E" w14:textId="77777777" w:rsidTr="00E239E4">
        <w:trPr>
          <w:trHeight w:val="253"/>
        </w:trPr>
        <w:tc>
          <w:tcPr>
            <w:tcW w:w="5186" w:type="dxa"/>
          </w:tcPr>
          <w:p w14:paraId="51BB1FA6" w14:textId="77777777" w:rsidR="00A53694" w:rsidRDefault="00A53694" w:rsidP="00E239E4">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12BA0F95" w14:textId="77777777" w:rsidR="00A53694" w:rsidRDefault="00A53694" w:rsidP="00E239E4">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A53694" w14:paraId="41390001" w14:textId="77777777" w:rsidTr="00E239E4">
        <w:trPr>
          <w:trHeight w:val="253"/>
        </w:trPr>
        <w:tc>
          <w:tcPr>
            <w:tcW w:w="5186" w:type="dxa"/>
          </w:tcPr>
          <w:p w14:paraId="6C77D953" w14:textId="77777777" w:rsidR="00A53694" w:rsidRDefault="00A53694" w:rsidP="00E239E4">
            <w:pPr>
              <w:pStyle w:val="TableParagraph"/>
              <w:spacing w:before="1" w:line="233" w:lineRule="exact"/>
              <w:ind w:left="393"/>
              <w:rPr>
                <w:b/>
              </w:rPr>
            </w:pPr>
            <w:r>
              <w:t>facturarea</w:t>
            </w:r>
            <w:r>
              <w:rPr>
                <w:spacing w:val="-5"/>
              </w:rPr>
              <w:t xml:space="preserve"> </w:t>
            </w:r>
            <w:r>
              <w:rPr>
                <w:spacing w:val="-2"/>
              </w:rPr>
              <w:t>electronica</w:t>
            </w:r>
          </w:p>
        </w:tc>
        <w:tc>
          <w:tcPr>
            <w:tcW w:w="3717" w:type="dxa"/>
          </w:tcPr>
          <w:p w14:paraId="4CD923A3" w14:textId="77777777" w:rsidR="00A53694" w:rsidRDefault="00A53694" w:rsidP="00E239E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A53694" w14:paraId="060F4726" w14:textId="77777777" w:rsidTr="00E239E4">
        <w:trPr>
          <w:trHeight w:val="253"/>
        </w:trPr>
        <w:tc>
          <w:tcPr>
            <w:tcW w:w="5186" w:type="dxa"/>
          </w:tcPr>
          <w:p w14:paraId="42C1ED65" w14:textId="77777777" w:rsidR="00A53694" w:rsidRDefault="00A53694" w:rsidP="00E239E4">
            <w:pPr>
              <w:pStyle w:val="TableParagraph"/>
              <w:spacing w:before="1" w:line="233" w:lineRule="exact"/>
              <w:ind w:left="393"/>
              <w:rPr>
                <w:b/>
              </w:rPr>
            </w:pPr>
            <w:r>
              <w:t>plățile</w:t>
            </w:r>
            <w:r>
              <w:rPr>
                <w:spacing w:val="-6"/>
              </w:rPr>
              <w:t xml:space="preserve"> </w:t>
            </w:r>
            <w:r>
              <w:rPr>
                <w:spacing w:val="-2"/>
              </w:rPr>
              <w:t>electronice</w:t>
            </w:r>
          </w:p>
        </w:tc>
        <w:tc>
          <w:tcPr>
            <w:tcW w:w="3717" w:type="dxa"/>
          </w:tcPr>
          <w:p w14:paraId="24BD1D06" w14:textId="77777777" w:rsidR="00A53694" w:rsidRDefault="00A53694" w:rsidP="00E239E4">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132939B9" w14:textId="77777777" w:rsidR="00A53694" w:rsidRPr="00D37C59" w:rsidRDefault="00A53694" w:rsidP="00A53694">
      <w:pPr>
        <w:pStyle w:val="a"/>
        <w:widowControl w:val="0"/>
        <w:tabs>
          <w:tab w:val="left" w:pos="1265"/>
        </w:tabs>
        <w:autoSpaceDE w:val="0"/>
        <w:autoSpaceDN w:val="0"/>
        <w:spacing w:before="127"/>
        <w:rPr>
          <w:b/>
        </w:rPr>
      </w:pPr>
    </w:p>
    <w:p w14:paraId="2F983B89" w14:textId="77777777" w:rsidR="00A53694" w:rsidRDefault="00A53694" w:rsidP="00A53694">
      <w:pPr>
        <w:pStyle w:val="a"/>
        <w:widowControl w:val="0"/>
        <w:numPr>
          <w:ilvl w:val="2"/>
          <w:numId w:val="37"/>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7E30BBA0" w14:textId="77777777" w:rsidR="00A53694" w:rsidRDefault="00A53694" w:rsidP="00A53694">
      <w:pPr>
        <w:pStyle w:val="a"/>
        <w:widowControl w:val="0"/>
        <w:numPr>
          <w:ilvl w:val="2"/>
          <w:numId w:val="37"/>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2E9AE68E" w14:textId="77777777" w:rsidR="00A53694" w:rsidRDefault="00A53694" w:rsidP="00A53694">
      <w:pPr>
        <w:rPr>
          <w:sz w:val="20"/>
        </w:rPr>
      </w:pPr>
    </w:p>
    <w:p w14:paraId="078BB220" w14:textId="77777777" w:rsidR="00A53694" w:rsidRDefault="00A53694" w:rsidP="00A53694">
      <w:pPr>
        <w:rPr>
          <w:sz w:val="20"/>
        </w:rPr>
      </w:pPr>
    </w:p>
    <w:p w14:paraId="153D359E" w14:textId="77777777" w:rsidR="00A53694" w:rsidRDefault="00A53694" w:rsidP="00A53694">
      <w:pPr>
        <w:rPr>
          <w:sz w:val="20"/>
        </w:rPr>
      </w:pPr>
    </w:p>
    <w:p w14:paraId="683EA685" w14:textId="77777777" w:rsidR="00A53694" w:rsidRDefault="00A53694" w:rsidP="00A53694">
      <w:pPr>
        <w:shd w:val="clear" w:color="auto" w:fill="FFFFFF" w:themeFill="background1"/>
        <w:tabs>
          <w:tab w:val="right" w:pos="426"/>
        </w:tabs>
        <w:spacing w:before="120"/>
        <w:rPr>
          <w:b/>
          <w:lang w:eastAsia="ru-RU"/>
        </w:rPr>
      </w:pPr>
      <w:r>
        <w:rPr>
          <w:b/>
          <w:bCs/>
          <w:sz w:val="28"/>
          <w:szCs w:val="28"/>
        </w:rPr>
        <w:t xml:space="preserve">Conducătorul </w:t>
      </w:r>
      <w:r w:rsidRPr="00245947">
        <w:rPr>
          <w:b/>
          <w:bCs/>
          <w:sz w:val="28"/>
          <w:szCs w:val="28"/>
        </w:rPr>
        <w:t xml:space="preserve">grupului de lucru </w:t>
      </w:r>
      <w:r>
        <w:rPr>
          <w:b/>
          <w:bCs/>
          <w:sz w:val="28"/>
          <w:szCs w:val="28"/>
        </w:rPr>
        <w:t xml:space="preserve">  _________________ </w:t>
      </w: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lastRenderedPageBreak/>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5ABB45BB" w14:textId="1FCC24E8" w:rsidR="00636F6C" w:rsidRPr="00A365A9" w:rsidRDefault="00211C74" w:rsidP="00636F6C">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636F6C" w:rsidRPr="00A365A9">
        <w:rPr>
          <w:b/>
        </w:rPr>
        <w:t xml:space="preserve">privind </w:t>
      </w:r>
      <w:r w:rsidR="00636F6C" w:rsidRPr="00A365A9">
        <w:rPr>
          <w:b/>
          <w:noProof w:val="0"/>
          <w:lang w:eastAsia="ru-RU"/>
        </w:rPr>
        <w:t xml:space="preserve">achiziționarea: </w:t>
      </w:r>
      <w:r w:rsidR="00636F6C" w:rsidRPr="00A365A9">
        <w:rPr>
          <w:b/>
          <w:i/>
          <w:noProof w:val="0"/>
          <w:lang w:eastAsia="ru-RU"/>
        </w:rPr>
        <w:t>„</w:t>
      </w:r>
      <w:r w:rsidR="00636F6C" w:rsidRPr="00A365A9">
        <w:rPr>
          <w:b/>
          <w:noProof w:val="0"/>
          <w:lang w:eastAsia="ru-RU"/>
        </w:rPr>
        <w:t xml:space="preserve"> </w:t>
      </w:r>
    </w:p>
    <w:p w14:paraId="360BECF4" w14:textId="4CAE6DE8" w:rsidR="00211C74" w:rsidRPr="00FF430B" w:rsidRDefault="00E706C1" w:rsidP="00A87180">
      <w:pPr>
        <w:shd w:val="clear" w:color="auto" w:fill="FFFFFF"/>
        <w:spacing w:before="120"/>
        <w:rPr>
          <w:b/>
        </w:rPr>
      </w:pPr>
      <w:r w:rsidRPr="00FF430B">
        <w:rPr>
          <w:noProof w:val="0"/>
          <w:sz w:val="20"/>
          <w:lang w:eastAsia="ru-RU"/>
        </w:rPr>
        <w:lastRenderedPageBreak/>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48" w:name="_Toc449692097"/>
      <w:bookmarkEnd w:id="47"/>
    </w:p>
    <w:p w14:paraId="11715572" w14:textId="60DD87FA" w:rsidR="00081146" w:rsidRDefault="00081146" w:rsidP="00EF48E0">
      <w:pPr>
        <w:spacing w:after="200" w:line="276" w:lineRule="auto"/>
        <w:rPr>
          <w:lang w:eastAsia="zh-CN"/>
        </w:rPr>
      </w:pPr>
    </w:p>
    <w:p w14:paraId="63EB4698" w14:textId="77777777" w:rsidR="002927B7" w:rsidRPr="00FF430B" w:rsidRDefault="002927B7" w:rsidP="005E6485">
      <w:pPr>
        <w:spacing w:after="200" w:line="276" w:lineRule="auto"/>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2429696D" w:rsidR="00B65C93" w:rsidRDefault="00B65C93" w:rsidP="00F43D02">
      <w:pPr>
        <w:jc w:val="both"/>
        <w:rPr>
          <w:rFonts w:eastAsia="PMingLiU"/>
          <w:lang w:eastAsia="zh-CN"/>
        </w:rPr>
      </w:pPr>
    </w:p>
    <w:p w14:paraId="63BE3963" w14:textId="13AC6D0D" w:rsidR="00184E9B" w:rsidRDefault="00184E9B" w:rsidP="00F43D02">
      <w:pPr>
        <w:jc w:val="both"/>
        <w:rPr>
          <w:rFonts w:eastAsia="PMingLiU"/>
          <w:lang w:eastAsia="zh-CN"/>
        </w:rPr>
      </w:pPr>
    </w:p>
    <w:p w14:paraId="58E03648" w14:textId="2C8F4897" w:rsidR="00184E9B" w:rsidRDefault="00184E9B" w:rsidP="00F43D02">
      <w:pPr>
        <w:jc w:val="both"/>
        <w:rPr>
          <w:rFonts w:eastAsia="PMingLiU"/>
          <w:lang w:eastAsia="zh-CN"/>
        </w:rPr>
      </w:pPr>
    </w:p>
    <w:p w14:paraId="0FE099EE" w14:textId="367E0778" w:rsidR="00184E9B" w:rsidRDefault="00184E9B" w:rsidP="00F43D02">
      <w:pPr>
        <w:jc w:val="both"/>
        <w:rPr>
          <w:rFonts w:eastAsia="PMingLiU"/>
          <w:lang w:eastAsia="zh-CN"/>
        </w:rPr>
      </w:pPr>
    </w:p>
    <w:p w14:paraId="1BF14F6D" w14:textId="77777777" w:rsidR="00184E9B" w:rsidRPr="00FF430B" w:rsidRDefault="00184E9B" w:rsidP="00F43D02">
      <w:pPr>
        <w:jc w:val="both"/>
        <w:rPr>
          <w:rFonts w:eastAsia="PMingLiU"/>
          <w:lang w:eastAsia="zh-CN"/>
        </w:rPr>
      </w:pPr>
    </w:p>
    <w:p w14:paraId="1DCFA8EE" w14:textId="77777777" w:rsidR="00B65C93" w:rsidRDefault="00B65C93" w:rsidP="00F43D02">
      <w:pPr>
        <w:jc w:val="both"/>
        <w:rPr>
          <w:rFonts w:eastAsia="PMingLiU"/>
          <w:lang w:eastAsia="zh-CN"/>
        </w:rPr>
      </w:pPr>
    </w:p>
    <w:p w14:paraId="75B09BB7" w14:textId="77777777" w:rsidR="00F800B4" w:rsidRDefault="00F800B4" w:rsidP="00F43D02">
      <w:pPr>
        <w:jc w:val="both"/>
        <w:rPr>
          <w:rFonts w:eastAsia="PMingLiU"/>
          <w:lang w:eastAsia="zh-CN"/>
        </w:rPr>
      </w:pPr>
    </w:p>
    <w:p w14:paraId="17372174" w14:textId="77777777" w:rsidR="00F800B4" w:rsidRDefault="00F800B4" w:rsidP="00F43D02">
      <w:pPr>
        <w:jc w:val="both"/>
        <w:rPr>
          <w:rFonts w:eastAsia="PMingLiU"/>
          <w:lang w:eastAsia="zh-CN"/>
        </w:rPr>
      </w:pPr>
    </w:p>
    <w:p w14:paraId="390B1191" w14:textId="77777777" w:rsidR="00F800B4" w:rsidRDefault="00F800B4" w:rsidP="00F43D02">
      <w:pPr>
        <w:jc w:val="both"/>
        <w:rPr>
          <w:rFonts w:eastAsia="PMingLiU"/>
          <w:lang w:eastAsia="zh-CN"/>
        </w:rPr>
      </w:pPr>
    </w:p>
    <w:p w14:paraId="78ADCAE1" w14:textId="77777777" w:rsidR="00F800B4" w:rsidRPr="00FF430B" w:rsidRDefault="00F800B4" w:rsidP="00F43D02">
      <w:pPr>
        <w:jc w:val="both"/>
        <w:rPr>
          <w:rFonts w:eastAsia="PMingLiU"/>
          <w:lang w:eastAsia="zh-CN"/>
        </w:rPr>
      </w:pPr>
    </w:p>
    <w:p w14:paraId="40FFD2DA" w14:textId="77777777" w:rsidR="002D6E71" w:rsidRDefault="002D6E71" w:rsidP="00A83B06">
      <w:pPr>
        <w:rPr>
          <w:rFonts w:eastAsia="PMingLiU"/>
          <w:lang w:eastAsia="zh-CN"/>
        </w:rPr>
      </w:pPr>
      <w:bookmarkStart w:id="50" w:name="_Toc449692109"/>
      <w:bookmarkEnd w:id="49"/>
    </w:p>
    <w:p w14:paraId="5BB947B7" w14:textId="77777777" w:rsidR="00A83B06" w:rsidRDefault="00A83B06" w:rsidP="00A83B06">
      <w:pPr>
        <w:rPr>
          <w:rFonts w:eastAsia="PMingLiU"/>
          <w:lang w:eastAsia="zh-CN"/>
        </w:rPr>
      </w:pPr>
    </w:p>
    <w:p w14:paraId="0942979E" w14:textId="77777777" w:rsidR="00A419CE" w:rsidRDefault="00A419CE" w:rsidP="00A83B06">
      <w:pPr>
        <w:rPr>
          <w:rFonts w:eastAsia="PMingLiU"/>
          <w:lang w:eastAsia="zh-CN"/>
        </w:rPr>
      </w:pPr>
    </w:p>
    <w:p w14:paraId="5ABF45C3" w14:textId="77777777" w:rsidR="00A419CE" w:rsidRDefault="00A419CE" w:rsidP="00A83B06">
      <w:pPr>
        <w:rPr>
          <w:rFonts w:eastAsia="PMingLiU"/>
          <w:lang w:eastAsia="zh-CN"/>
        </w:rPr>
      </w:pPr>
    </w:p>
    <w:p w14:paraId="5FA4D3CE" w14:textId="77777777" w:rsidR="00184E9B" w:rsidRPr="00FF430B" w:rsidRDefault="00184E9B" w:rsidP="00184E9B">
      <w:pPr>
        <w:jc w:val="right"/>
        <w:rPr>
          <w:noProof w:val="0"/>
          <w:sz w:val="22"/>
          <w:szCs w:val="22"/>
        </w:rPr>
      </w:pPr>
      <w:r w:rsidRPr="00FF430B">
        <w:rPr>
          <w:noProof w:val="0"/>
        </w:rPr>
        <w:t>Anexa nr.</w:t>
      </w:r>
      <w:r>
        <w:rPr>
          <w:noProof w:val="0"/>
        </w:rPr>
        <w:t xml:space="preserve"> </w:t>
      </w:r>
      <w:r w:rsidRPr="00FF430B">
        <w:rPr>
          <w:noProof w:val="0"/>
        </w:rPr>
        <w:t>12</w:t>
      </w:r>
    </w:p>
    <w:p w14:paraId="515E81FE" w14:textId="77777777" w:rsidR="00184E9B" w:rsidRPr="00FF430B" w:rsidRDefault="00184E9B" w:rsidP="00184E9B">
      <w:pPr>
        <w:jc w:val="right"/>
        <w:rPr>
          <w:noProof w:val="0"/>
        </w:rPr>
      </w:pPr>
      <w:r w:rsidRPr="00FF430B">
        <w:rPr>
          <w:noProof w:val="0"/>
        </w:rPr>
        <w:t>la Documentația standard nr._____</w:t>
      </w:r>
    </w:p>
    <w:p w14:paraId="31ADD1C1" w14:textId="77777777" w:rsidR="00184E9B" w:rsidRPr="00FF430B" w:rsidRDefault="00184E9B" w:rsidP="00184E9B">
      <w:pPr>
        <w:jc w:val="right"/>
        <w:rPr>
          <w:noProof w:val="0"/>
        </w:rPr>
      </w:pPr>
      <w:r w:rsidRPr="00FF430B">
        <w:rPr>
          <w:noProof w:val="0"/>
        </w:rPr>
        <w:t>din “____” ________ 20___</w:t>
      </w:r>
    </w:p>
    <w:p w14:paraId="7454A2D7" w14:textId="77777777" w:rsidR="00184E9B" w:rsidRPr="00FF430B" w:rsidRDefault="00184E9B" w:rsidP="00184E9B">
      <w:pPr>
        <w:rPr>
          <w:rFonts w:eastAsia="PMingLiU"/>
          <w:b/>
          <w:lang w:eastAsia="zh-CN"/>
        </w:rPr>
      </w:pPr>
    </w:p>
    <w:p w14:paraId="6DF8081D" w14:textId="77777777" w:rsidR="00184E9B" w:rsidRPr="00FF430B" w:rsidRDefault="00184E9B" w:rsidP="00184E9B">
      <w:pPr>
        <w:jc w:val="center"/>
        <w:rPr>
          <w:rFonts w:eastAsia="PMingLiU"/>
          <w:b/>
          <w:noProof w:val="0"/>
          <w:lang w:eastAsia="zh-CN"/>
        </w:rPr>
      </w:pPr>
      <w:r w:rsidRPr="00FF430B">
        <w:rPr>
          <w:rFonts w:eastAsia="PMingLiU"/>
          <w:b/>
          <w:lang w:eastAsia="zh-CN"/>
        </w:rPr>
        <w:t>DECLARAȚIE</w:t>
      </w:r>
    </w:p>
    <w:p w14:paraId="5F5C4408" w14:textId="77777777" w:rsidR="00184E9B" w:rsidRPr="00FF430B" w:rsidRDefault="00184E9B" w:rsidP="00184E9B">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1AADEB7" w14:textId="77777777" w:rsidR="00184E9B" w:rsidRPr="00FF430B" w:rsidRDefault="00184E9B" w:rsidP="00184E9B">
      <w:pPr>
        <w:pStyle w:val="a8"/>
        <w:tabs>
          <w:tab w:val="left" w:pos="567"/>
        </w:tabs>
        <w:jc w:val="center"/>
        <w:rPr>
          <w:rFonts w:ascii="Times New Roman" w:hAnsi="Times New Roman"/>
          <w:b/>
          <w:szCs w:val="24"/>
        </w:rPr>
      </w:pPr>
    </w:p>
    <w:p w14:paraId="432EFD54"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7CB95A40"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DC8482D"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785DB29"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53594A1"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393AB13"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316AF6D" w14:textId="77777777" w:rsidR="00184E9B" w:rsidRPr="00FF430B" w:rsidRDefault="00184E9B" w:rsidP="00184E9B">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854B2ED" w14:textId="77777777" w:rsidR="00184E9B" w:rsidRPr="00FF430B" w:rsidRDefault="00184E9B" w:rsidP="00184E9B">
      <w:pPr>
        <w:pStyle w:val="a8"/>
        <w:numPr>
          <w:ilvl w:val="0"/>
          <w:numId w:val="23"/>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4610F22" w14:textId="77777777" w:rsidR="00184E9B" w:rsidRPr="00FF430B" w:rsidRDefault="00184E9B" w:rsidP="00184E9B">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8E4772" w14:textId="77777777" w:rsidR="00184E9B" w:rsidRPr="00FF430B" w:rsidRDefault="00184E9B" w:rsidP="00184E9B">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57ADD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61B3F6C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500E1D0F" w14:textId="77777777" w:rsidR="00184E9B" w:rsidRPr="00FF430B" w:rsidRDefault="00184E9B" w:rsidP="00184E9B">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87DA536"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1737DD84"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lastRenderedPageBreak/>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539BCB6"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23096EF5"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3BF26281" w14:textId="77777777" w:rsidR="00184E9B" w:rsidRPr="00FF430B" w:rsidRDefault="00184E9B" w:rsidP="00184E9B">
      <w:pPr>
        <w:pStyle w:val="a8"/>
        <w:numPr>
          <w:ilvl w:val="0"/>
          <w:numId w:val="22"/>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CB9BCDD" w14:textId="77777777" w:rsidR="00184E9B" w:rsidRPr="00FF430B" w:rsidRDefault="00184E9B" w:rsidP="00184E9B">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C8F477F" w14:textId="77777777" w:rsidR="00184E9B" w:rsidRPr="00FF430B" w:rsidRDefault="00184E9B" w:rsidP="00184E9B">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FB6AB79"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DDD4715"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CFCA98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3FF682C"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84C1D33" w14:textId="77777777" w:rsidR="00184E9B" w:rsidRPr="00FF430B" w:rsidRDefault="00184E9B" w:rsidP="00184E9B">
      <w:pPr>
        <w:rPr>
          <w:rFonts w:eastAsia="MS Mincho"/>
          <w:lang w:eastAsia="zh-CN"/>
        </w:rPr>
      </w:pPr>
    </w:p>
    <w:p w14:paraId="2B0916BA" w14:textId="77777777" w:rsidR="00184E9B" w:rsidRPr="00FF430B" w:rsidRDefault="00184E9B" w:rsidP="00184E9B">
      <w:pPr>
        <w:rPr>
          <w:rFonts w:eastAsia="MS Mincho"/>
          <w:lang w:eastAsia="zh-CN"/>
        </w:rPr>
      </w:pPr>
      <w:r w:rsidRPr="00FF430B">
        <w:rPr>
          <w:rFonts w:eastAsia="MS Mincho"/>
          <w:lang w:eastAsia="zh-CN"/>
        </w:rPr>
        <w:t>Data completării:______________________</w:t>
      </w:r>
    </w:p>
    <w:p w14:paraId="16B9B850" w14:textId="77777777" w:rsidR="00184E9B" w:rsidRPr="00FF430B" w:rsidRDefault="00184E9B" w:rsidP="00184E9B">
      <w:pPr>
        <w:jc w:val="both"/>
        <w:rPr>
          <w:rFonts w:eastAsia="PMingLiU"/>
          <w:lang w:eastAsia="zh-CN"/>
        </w:rPr>
      </w:pPr>
      <w:r w:rsidRPr="00FF430B">
        <w:rPr>
          <w:rFonts w:eastAsia="PMingLiU"/>
          <w:lang w:eastAsia="zh-CN"/>
        </w:rPr>
        <w:t>Semnat: _____________________________</w:t>
      </w:r>
    </w:p>
    <w:p w14:paraId="6DE08743" w14:textId="77777777" w:rsidR="00184E9B" w:rsidRPr="00FF430B" w:rsidRDefault="00184E9B" w:rsidP="00184E9B">
      <w:pPr>
        <w:jc w:val="both"/>
        <w:rPr>
          <w:rFonts w:eastAsia="PMingLiU"/>
          <w:lang w:eastAsia="zh-CN"/>
        </w:rPr>
      </w:pPr>
      <w:r w:rsidRPr="00FF430B">
        <w:rPr>
          <w:rFonts w:eastAsia="PMingLiU"/>
          <w:lang w:eastAsia="zh-CN"/>
        </w:rPr>
        <w:t>Nume: ______________________________</w:t>
      </w:r>
    </w:p>
    <w:p w14:paraId="59B20A01" w14:textId="77777777" w:rsidR="00184E9B" w:rsidRPr="00FF430B" w:rsidRDefault="00184E9B" w:rsidP="00184E9B">
      <w:pPr>
        <w:jc w:val="both"/>
        <w:rPr>
          <w:rFonts w:eastAsia="PMingLiU"/>
          <w:lang w:eastAsia="zh-CN"/>
        </w:rPr>
      </w:pPr>
      <w:r w:rsidRPr="00FF430B">
        <w:rPr>
          <w:rFonts w:eastAsia="PMingLiU"/>
          <w:lang w:eastAsia="zh-CN"/>
        </w:rPr>
        <w:t>Funcţia în cadrul întreprinderii: ____________________________</w:t>
      </w:r>
    </w:p>
    <w:p w14:paraId="1E369B29" w14:textId="77777777" w:rsidR="00184E9B" w:rsidRPr="00FF430B" w:rsidRDefault="00184E9B" w:rsidP="00184E9B">
      <w:pPr>
        <w:jc w:val="both"/>
        <w:rPr>
          <w:rFonts w:eastAsia="PMingLiU"/>
          <w:b/>
          <w:lang w:eastAsia="zh-CN"/>
        </w:rPr>
      </w:pPr>
      <w:r w:rsidRPr="00FF430B">
        <w:rPr>
          <w:rFonts w:eastAsia="PMingLiU"/>
          <w:lang w:eastAsia="zh-CN"/>
        </w:rPr>
        <w:t>Denumirea întreprinderii: __________________________</w:t>
      </w:r>
    </w:p>
    <w:p w14:paraId="76E440F9" w14:textId="77777777" w:rsidR="00A419CE" w:rsidRDefault="00A419CE" w:rsidP="00A83B06">
      <w:pPr>
        <w:rPr>
          <w:rFonts w:eastAsia="PMingLiU"/>
          <w:lang w:eastAsia="zh-CN"/>
        </w:rPr>
      </w:pPr>
    </w:p>
    <w:p w14:paraId="2D2EF735" w14:textId="77777777" w:rsidR="00A83B06" w:rsidRPr="00FF430B" w:rsidRDefault="00A83B06" w:rsidP="00A83B06">
      <w:pPr>
        <w:rPr>
          <w:rFonts w:eastAsia="PMingLiU"/>
          <w:b/>
          <w:lang w:eastAsia="zh-CN"/>
        </w:rPr>
      </w:pPr>
    </w:p>
    <w:p w14:paraId="3148CF1D" w14:textId="0DCF1412" w:rsidR="002D6E71" w:rsidRDefault="002D6E71" w:rsidP="009A7C84">
      <w:pPr>
        <w:jc w:val="center"/>
        <w:rPr>
          <w:rFonts w:eastAsia="PMingLiU"/>
          <w:b/>
          <w:lang w:eastAsia="zh-CN"/>
        </w:rPr>
      </w:pPr>
    </w:p>
    <w:p w14:paraId="5C41BD6B" w14:textId="77777777" w:rsidR="00184E9B" w:rsidRPr="00FF430B" w:rsidRDefault="00184E9B"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lastRenderedPageBreak/>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1FCB7984" w14:textId="2DB65E22" w:rsidR="002D6E71" w:rsidRDefault="002D6E71" w:rsidP="00EF48E0">
      <w:pPr>
        <w:spacing w:line="276" w:lineRule="auto"/>
        <w:rPr>
          <w:rFonts w:eastAsia="PMingLiU"/>
          <w:b/>
          <w:lang w:eastAsia="zh-CN"/>
        </w:rPr>
      </w:pPr>
    </w:p>
    <w:p w14:paraId="48460FCC" w14:textId="42D8EFF5" w:rsidR="00EF48E0" w:rsidRDefault="00EF48E0" w:rsidP="00EF48E0">
      <w:pPr>
        <w:spacing w:line="276" w:lineRule="auto"/>
        <w:rPr>
          <w:rFonts w:eastAsia="PMingLiU"/>
          <w:b/>
          <w:lang w:eastAsia="zh-CN"/>
        </w:rPr>
      </w:pPr>
    </w:p>
    <w:p w14:paraId="177A6498" w14:textId="77777777" w:rsidR="00EF48E0" w:rsidRPr="00FF430B" w:rsidRDefault="00EF48E0" w:rsidP="00EF48E0">
      <w:pPr>
        <w:spacing w:line="276" w:lineRule="auto"/>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Default="002D6E71" w:rsidP="00B322B4">
      <w:pPr>
        <w:spacing w:line="276" w:lineRule="auto"/>
        <w:jc w:val="center"/>
        <w:rPr>
          <w:rFonts w:eastAsia="PMingLiU"/>
          <w:b/>
          <w:lang w:eastAsia="zh-CN"/>
        </w:rPr>
      </w:pPr>
    </w:p>
    <w:p w14:paraId="3E4D0676" w14:textId="77777777" w:rsidR="00F800B4" w:rsidRDefault="00F800B4" w:rsidP="00B322B4">
      <w:pPr>
        <w:spacing w:line="276" w:lineRule="auto"/>
        <w:jc w:val="center"/>
        <w:rPr>
          <w:rFonts w:eastAsia="PMingLiU"/>
          <w:b/>
          <w:lang w:eastAsia="zh-CN"/>
        </w:rPr>
      </w:pPr>
    </w:p>
    <w:p w14:paraId="2BFDA5EC" w14:textId="77777777" w:rsidR="00F800B4" w:rsidRPr="00FF430B" w:rsidRDefault="00F800B4"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0" w:name="_Toc449692115"/>
      <w:bookmarkEnd w:id="59"/>
    </w:p>
    <w:p w14:paraId="6B8D83FA" w14:textId="77777777" w:rsidR="002D6E71" w:rsidRPr="00FF430B" w:rsidRDefault="002D6E71" w:rsidP="00316C81">
      <w:pPr>
        <w:spacing w:after="200" w:line="276" w:lineRule="auto"/>
        <w:jc w:val="center"/>
        <w:rPr>
          <w:rFonts w:eastAsia="PMingLiU"/>
          <w:b/>
          <w:lang w:eastAsia="zh-CN"/>
        </w:rPr>
      </w:pPr>
    </w:p>
    <w:bookmarkEnd w:id="60"/>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7E71E3B3" w14:textId="77777777" w:rsidR="00A53694" w:rsidRDefault="00A53694" w:rsidP="00A53694">
      <w:pPr>
        <w:shd w:val="clear" w:color="auto" w:fill="FFFFFF" w:themeFill="background1"/>
        <w:spacing w:before="120"/>
        <w:rPr>
          <w:shd w:val="clear" w:color="auto" w:fill="EBEDF0"/>
        </w:rPr>
      </w:pPr>
      <w:r>
        <w:rPr>
          <w:b/>
          <w:lang w:eastAsia="ru-RU"/>
        </w:rPr>
        <w:t xml:space="preserve">privind </w:t>
      </w:r>
      <w:r w:rsidRPr="00070DC8">
        <w:rPr>
          <w:b/>
          <w:lang w:eastAsia="ru-RU"/>
        </w:rPr>
        <w:t xml:space="preserve">achiziționarea lucrărilor </w:t>
      </w:r>
      <w:r w:rsidRPr="003438CA">
        <w:rPr>
          <w:b/>
          <w:lang w:eastAsia="ru-RU"/>
        </w:rPr>
        <w:t>de r</w:t>
      </w:r>
      <w:r w:rsidRPr="003438CA">
        <w:rPr>
          <w:b/>
        </w:rPr>
        <w:t>eparatia capitală a străzii in s. Larguta</w:t>
      </w:r>
      <w:r>
        <w:rPr>
          <w:b/>
        </w:rPr>
        <w:t xml:space="preserve"> </w:t>
      </w:r>
      <w:r w:rsidRPr="003438CA">
        <w:rPr>
          <w:b/>
          <w:shd w:val="clear" w:color="auto" w:fill="EBEDF0"/>
        </w:rPr>
        <w:t>r. Cantemir</w:t>
      </w:r>
      <w:r>
        <w:rPr>
          <w:b/>
          <w:shd w:val="clear" w:color="auto" w:fill="EBEDF0"/>
        </w:rPr>
        <w:t xml:space="preserve"> </w:t>
      </w:r>
    </w:p>
    <w:p w14:paraId="72395012" w14:textId="77777777" w:rsidR="00A53694" w:rsidRDefault="00A53694" w:rsidP="00A53694">
      <w:pPr>
        <w:shd w:val="clear" w:color="auto" w:fill="FFFFFF" w:themeFill="background1"/>
        <w:spacing w:before="120"/>
        <w:rPr>
          <w:shd w:val="clear" w:color="auto" w:fill="EBEDF0"/>
        </w:rPr>
      </w:pPr>
      <w:r w:rsidRPr="003438CA">
        <w:rPr>
          <w:b/>
        </w:rPr>
        <w:t xml:space="preserve"> cu lungime de 475 m si latime de 4 m din beton H=15 cm</w:t>
      </w:r>
    </w:p>
    <w:p w14:paraId="1BC1C118" w14:textId="77777777" w:rsidR="00A53694" w:rsidRDefault="00A53694" w:rsidP="00A53694">
      <w:pPr>
        <w:shd w:val="clear" w:color="auto" w:fill="FFFFFF" w:themeFill="background1"/>
        <w:spacing w:before="120"/>
        <w:rPr>
          <w:b/>
          <w:lang w:eastAsia="ru-RU"/>
        </w:rPr>
      </w:pPr>
    </w:p>
    <w:p w14:paraId="7319879D" w14:textId="77777777" w:rsidR="00A53694" w:rsidRPr="00F90C16" w:rsidRDefault="00A53694" w:rsidP="00A53694">
      <w:pPr>
        <w:shd w:val="clear" w:color="auto" w:fill="FFFFFF" w:themeFill="background1"/>
        <w:spacing w:before="120"/>
        <w:rPr>
          <w:sz w:val="20"/>
          <w:lang w:eastAsia="ru-RU"/>
        </w:rPr>
      </w:pPr>
      <w:r>
        <w:rPr>
          <w:b/>
          <w:lang w:eastAsia="ru-RU"/>
        </w:rPr>
        <w:t xml:space="preserve">prin procedura de achiziție de </w:t>
      </w:r>
      <w:r w:rsidRPr="00B5526E">
        <w:rPr>
          <w:b/>
          <w:u w:val="single"/>
          <w:lang w:eastAsia="ru-RU"/>
        </w:rPr>
        <w:t>Cerere a Ofertelor  de preț</w:t>
      </w:r>
      <w:r>
        <w:rPr>
          <w:b/>
          <w:lang w:eastAsia="ru-RU"/>
        </w:rPr>
        <w:br/>
      </w:r>
      <w:r>
        <w:rPr>
          <w:sz w:val="20"/>
          <w:lang w:eastAsia="ru-RU"/>
        </w:rPr>
        <w:t xml:space="preserve">                                                          (tipul procedurii de achiziție)</w:t>
      </w:r>
    </w:p>
    <w:p w14:paraId="35748055" w14:textId="77777777" w:rsidR="00A53694" w:rsidRPr="007E13BD" w:rsidRDefault="00A53694" w:rsidP="00A53694">
      <w:pPr>
        <w:tabs>
          <w:tab w:val="left" w:pos="284"/>
          <w:tab w:val="right" w:pos="9531"/>
        </w:tabs>
        <w:spacing w:before="120"/>
        <w:rPr>
          <w:b/>
        </w:rPr>
      </w:pPr>
      <w:r w:rsidRPr="007E13BD">
        <w:rPr>
          <w:b/>
        </w:rPr>
        <w:t>*Procedura a fost inclusă în planul de achiziții publice a autorității contractante DA</w:t>
      </w:r>
    </w:p>
    <w:p w14:paraId="516BFEBD" w14:textId="77777777" w:rsidR="00A53694" w:rsidRPr="004438EE" w:rsidRDefault="00A53694" w:rsidP="00A53694">
      <w:pPr>
        <w:shd w:val="clear" w:color="auto" w:fill="FFFFFF" w:themeFill="background1"/>
        <w:spacing w:before="120"/>
        <w:rPr>
          <w:b/>
          <w:u w:val="single"/>
          <w:lang w:eastAsia="ru-RU"/>
        </w:rPr>
      </w:pPr>
      <w:r>
        <w:rPr>
          <w:b/>
          <w:lang w:eastAsia="ru-RU"/>
        </w:rPr>
        <w:t xml:space="preserve">1. </w:t>
      </w:r>
      <w:r w:rsidRPr="0085790F">
        <w:rPr>
          <w:b/>
          <w:lang w:eastAsia="ru-RU"/>
        </w:rPr>
        <w:t>Denumirea autorității contractante</w:t>
      </w:r>
      <w:r>
        <w:rPr>
          <w:b/>
          <w:lang w:eastAsia="ru-RU"/>
        </w:rPr>
        <w:t xml:space="preserve">: </w:t>
      </w:r>
      <w:r>
        <w:rPr>
          <w:b/>
          <w:shd w:val="clear" w:color="auto" w:fill="EBEDF0"/>
        </w:rPr>
        <w:t>Primariei s. Larguta, r. Cantemir</w:t>
      </w:r>
    </w:p>
    <w:p w14:paraId="37188BE7" w14:textId="77777777" w:rsidR="00A53694" w:rsidRPr="003571DA" w:rsidRDefault="00A53694" w:rsidP="00A53694">
      <w:pPr>
        <w:pStyle w:val="a"/>
        <w:numPr>
          <w:ilvl w:val="0"/>
          <w:numId w:val="43"/>
        </w:numPr>
        <w:shd w:val="clear" w:color="auto" w:fill="FFFFFF" w:themeFill="background1"/>
        <w:tabs>
          <w:tab w:val="clear" w:pos="1134"/>
          <w:tab w:val="left" w:pos="284"/>
          <w:tab w:val="right" w:pos="9531"/>
        </w:tabs>
        <w:spacing w:before="120"/>
        <w:contextualSpacing/>
        <w:jc w:val="left"/>
        <w:rPr>
          <w:b/>
          <w:lang w:eastAsia="ru-RU"/>
        </w:rPr>
      </w:pPr>
      <w:r w:rsidRPr="003571DA">
        <w:rPr>
          <w:b/>
          <w:lang w:eastAsia="ru-RU"/>
        </w:rPr>
        <w:t xml:space="preserve">IDNO: </w:t>
      </w:r>
      <w:r w:rsidRPr="003571DA">
        <w:rPr>
          <w:b/>
          <w:u w:val="single"/>
          <w:shd w:val="clear" w:color="auto" w:fill="FFFFFF" w:themeFill="background1"/>
          <w:lang w:eastAsia="ru-RU"/>
        </w:rPr>
        <w:t>1007601010286</w:t>
      </w:r>
    </w:p>
    <w:p w14:paraId="43BBDE55" w14:textId="77777777" w:rsidR="00A53694" w:rsidRPr="003571DA" w:rsidRDefault="00A53694" w:rsidP="00A53694">
      <w:pPr>
        <w:pStyle w:val="a"/>
        <w:numPr>
          <w:ilvl w:val="0"/>
          <w:numId w:val="43"/>
        </w:numPr>
        <w:shd w:val="clear" w:color="auto" w:fill="FFFFFF" w:themeFill="background1"/>
        <w:tabs>
          <w:tab w:val="clear" w:pos="1134"/>
          <w:tab w:val="left" w:pos="284"/>
          <w:tab w:val="right" w:pos="9531"/>
        </w:tabs>
        <w:spacing w:before="120"/>
        <w:contextualSpacing/>
        <w:jc w:val="left"/>
        <w:rPr>
          <w:b/>
          <w:lang w:eastAsia="ru-RU"/>
        </w:rPr>
      </w:pPr>
      <w:proofErr w:type="spellStart"/>
      <w:r w:rsidRPr="003571DA">
        <w:rPr>
          <w:b/>
          <w:lang w:eastAsia="ru-RU"/>
        </w:rPr>
        <w:t>Adresa</w:t>
      </w:r>
      <w:proofErr w:type="spellEnd"/>
      <w:r w:rsidRPr="003571DA">
        <w:rPr>
          <w:b/>
          <w:lang w:eastAsia="ru-RU"/>
        </w:rPr>
        <w:t xml:space="preserve">: </w:t>
      </w:r>
      <w:r w:rsidRPr="003571DA">
        <w:rPr>
          <w:b/>
          <w:shd w:val="clear" w:color="auto" w:fill="EBEDF0"/>
        </w:rPr>
        <w:t xml:space="preserve">s. </w:t>
      </w:r>
      <w:proofErr w:type="spellStart"/>
      <w:r w:rsidRPr="003571DA">
        <w:rPr>
          <w:b/>
          <w:shd w:val="clear" w:color="auto" w:fill="EBEDF0"/>
        </w:rPr>
        <w:t>Larguta</w:t>
      </w:r>
      <w:proofErr w:type="spellEnd"/>
      <w:r w:rsidRPr="003571DA">
        <w:rPr>
          <w:b/>
          <w:shd w:val="clear" w:color="auto" w:fill="EBEDF0"/>
        </w:rPr>
        <w:t xml:space="preserve">, r. </w:t>
      </w:r>
      <w:proofErr w:type="spellStart"/>
      <w:r w:rsidRPr="003571DA">
        <w:rPr>
          <w:b/>
          <w:shd w:val="clear" w:color="auto" w:fill="EBEDF0"/>
        </w:rPr>
        <w:t>Cantemir</w:t>
      </w:r>
      <w:proofErr w:type="spellEnd"/>
    </w:p>
    <w:p w14:paraId="194D2C50" w14:textId="77777777" w:rsidR="00A53694" w:rsidRPr="00CE0F04" w:rsidRDefault="00A53694" w:rsidP="00A53694">
      <w:pPr>
        <w:numPr>
          <w:ilvl w:val="0"/>
          <w:numId w:val="43"/>
        </w:numPr>
        <w:shd w:val="clear" w:color="auto" w:fill="FFFFFF" w:themeFill="background1"/>
        <w:tabs>
          <w:tab w:val="left" w:pos="284"/>
          <w:tab w:val="right" w:pos="9531"/>
        </w:tabs>
        <w:spacing w:before="120"/>
        <w:ind w:left="284" w:hanging="284"/>
        <w:rPr>
          <w:b/>
          <w:lang w:eastAsia="ru-RU"/>
        </w:rPr>
      </w:pPr>
      <w:r w:rsidRPr="00CE0F04">
        <w:rPr>
          <w:b/>
          <w:lang w:eastAsia="ru-RU"/>
        </w:rPr>
        <w:t xml:space="preserve">Numărul de telefon/fax: </w:t>
      </w:r>
      <w:r w:rsidRPr="003571DA">
        <w:rPr>
          <w:b/>
          <w:shd w:val="clear" w:color="auto" w:fill="FFFFFF" w:themeFill="background1"/>
          <w:lang w:eastAsia="ru-RU"/>
        </w:rPr>
        <w:t>0273-76-236 ,0273-76-238</w:t>
      </w:r>
    </w:p>
    <w:p w14:paraId="40A9ACD7" w14:textId="77777777" w:rsidR="00A53694" w:rsidRPr="003571DA" w:rsidRDefault="00A53694" w:rsidP="00A53694">
      <w:pPr>
        <w:numPr>
          <w:ilvl w:val="0"/>
          <w:numId w:val="43"/>
        </w:numPr>
        <w:shd w:val="clear" w:color="auto" w:fill="FFFFFF" w:themeFill="background1"/>
        <w:tabs>
          <w:tab w:val="left" w:pos="284"/>
          <w:tab w:val="right" w:pos="9531"/>
        </w:tabs>
        <w:spacing w:before="120"/>
        <w:ind w:left="288" w:hanging="288"/>
        <w:rPr>
          <w:b/>
          <w:lang w:eastAsia="ru-RU"/>
        </w:rPr>
      </w:pPr>
      <w:r w:rsidRPr="003571DA">
        <w:rPr>
          <w:b/>
          <w:lang w:eastAsia="ru-RU"/>
        </w:rPr>
        <w:t xml:space="preserve">Adresa de e-mail și pagina web oficială a autorității contractante: </w:t>
      </w:r>
      <w:hyperlink r:id="rId14" w:history="1">
        <w:r w:rsidRPr="00731747">
          <w:rPr>
            <w:rStyle w:val="af4"/>
          </w:rPr>
          <w:t>primaria.larguta@apl.gov.md</w:t>
        </w:r>
      </w:hyperlink>
    </w:p>
    <w:p w14:paraId="5F3D0C63" w14:textId="106517CC" w:rsidR="00233538" w:rsidRPr="00FC472C" w:rsidRDefault="0003591A" w:rsidP="00F11916">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630A1A0" w:rsidR="000E4D7D"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42B57AD9" w14:textId="780244F7" w:rsidR="00184E9B" w:rsidRPr="00184E9B" w:rsidRDefault="00184E9B" w:rsidP="00196AB4">
      <w:pPr>
        <w:ind w:firstLine="709"/>
        <w:jc w:val="both"/>
        <w:rPr>
          <w:bCs/>
        </w:rPr>
      </w:pPr>
      <w:r w:rsidRPr="00184E9B">
        <w:rPr>
          <w:bCs/>
        </w:rPr>
        <w:t>Caiet de sarcini 1</w:t>
      </w: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458229C5" w:rsidR="00460653" w:rsidRPr="00F800B4" w:rsidRDefault="00460653" w:rsidP="00F800B4">
            <w:pPr>
              <w:tabs>
                <w:tab w:val="left" w:pos="284"/>
                <w:tab w:val="right" w:pos="9531"/>
              </w:tabs>
              <w:spacing w:before="120"/>
              <w:rPr>
                <w:rFonts w:eastAsia="Calibri"/>
                <w:noProof w:val="0"/>
              </w:rPr>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EndPr/>
              <w:sdtContent>
                <w:r w:rsidR="00F54C96">
                  <w:rPr>
                    <w:b/>
                    <w:shd w:val="clear" w:color="auto" w:fill="EBEDF0"/>
                  </w:rPr>
                  <w:t>Primariei s. Larguta, r. Cantemir</w:t>
                </w:r>
              </w:sdtContent>
            </w:sdt>
            <w:r w:rsidR="00A87180" w:rsidRPr="009027A8">
              <w:rPr>
                <w:lang w:val="en-US"/>
              </w:rPr>
              <w:t xml:space="preserve"> </w:t>
            </w:r>
            <w:r w:rsidRPr="009027A8">
              <w:rPr>
                <w:lang w:val="en-US"/>
              </w:rPr>
              <w:t>, cu sediul în</w:t>
            </w:r>
            <w:r w:rsidR="009027A8" w:rsidRPr="009027A8">
              <w:rPr>
                <w:lang w:val="en-US"/>
              </w:rPr>
              <w:t xml:space="preserve"> </w:t>
            </w:r>
            <w:r w:rsidR="00113ED3">
              <w:rPr>
                <w:noProof w:val="0"/>
                <w:shd w:val="clear" w:color="auto" w:fill="FFFFFF" w:themeFill="background1"/>
                <w:lang w:val="en-US" w:eastAsia="ru-RU"/>
              </w:rPr>
              <w:t>MD-</w:t>
            </w:r>
            <w:r w:rsidR="00113ED3">
              <w:rPr>
                <w:b/>
              </w:rPr>
              <w:t xml:space="preserve"> </w:t>
            </w:r>
            <w:r w:rsidR="00F800B4">
              <w:rPr>
                <w:rFonts w:eastAsia="Calibri"/>
              </w:rPr>
              <w:t xml:space="preserve">s. </w:t>
            </w:r>
            <w:r w:rsidR="00F54C96">
              <w:rPr>
                <w:rFonts w:eastAsia="Calibri"/>
              </w:rPr>
              <w:t>______________</w:t>
            </w:r>
            <w:r w:rsidRPr="009027A8">
              <w:rPr>
                <w:lang w:val="en-US"/>
              </w:rPr>
              <w:t xml:space="preserve">: </w:t>
            </w:r>
            <w:r w:rsidR="00266A18" w:rsidRPr="00266A18">
              <w:rPr>
                <w:noProof w:val="0"/>
                <w:shd w:val="clear" w:color="auto" w:fill="FFFFFF" w:themeFill="background1"/>
                <w:lang w:val="en-US" w:eastAsia="ru-RU"/>
              </w:rPr>
              <w:t xml:space="preserve">, </w:t>
            </w:r>
            <w:proofErr w:type="spellStart"/>
            <w:r w:rsidR="00266A18" w:rsidRPr="00266A18">
              <w:rPr>
                <w:noProof w:val="0"/>
                <w:shd w:val="clear" w:color="auto" w:fill="FFFFFF" w:themeFill="background1"/>
                <w:lang w:val="en-US" w:eastAsia="ru-RU"/>
              </w:rPr>
              <w:t>mobil</w:t>
            </w:r>
            <w:proofErr w:type="spellEnd"/>
            <w:r w:rsidR="00A87180">
              <w:rPr>
                <w:noProof w:val="0"/>
                <w:shd w:val="clear" w:color="auto" w:fill="FFFFFF" w:themeFill="background1"/>
                <w:lang w:val="en-US" w:eastAsia="ru-RU"/>
              </w:rPr>
              <w:t xml:space="preserve"> </w:t>
            </w:r>
            <w:r w:rsidR="00F54C96">
              <w:rPr>
                <w:rFonts w:eastAsia="Calibri"/>
                <w:noProof w:val="0"/>
              </w:rPr>
              <w:t>_________________</w:t>
            </w:r>
            <w:r w:rsidR="00493231">
              <w:rPr>
                <w:shd w:val="clear" w:color="auto" w:fill="FFFFFF" w:themeFill="background1"/>
                <w:lang w:eastAsia="ru-RU"/>
              </w:rPr>
              <w:t xml:space="preserve">, </w:t>
            </w:r>
            <w:r w:rsidR="00B51B6E" w:rsidRPr="00DF0B9F">
              <w:rPr>
                <w:lang w:val="en-US"/>
              </w:rPr>
              <w:t xml:space="preserve">reprezentat prin </w:t>
            </w:r>
            <w:r w:rsidR="00493231">
              <w:rPr>
                <w:lang w:val="en-US"/>
              </w:rPr>
              <w:t xml:space="preserve"> primar </w:t>
            </w:r>
            <w:r w:rsidR="00636F6C">
              <w:rPr>
                <w:lang w:val="en-US"/>
              </w:rPr>
              <w:t xml:space="preserve">-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455E547" w:rsidR="00460653" w:rsidRPr="009356D8" w:rsidRDefault="00A156C0" w:rsidP="00F11916">
            <w:pPr>
              <w:shd w:val="clear" w:color="auto" w:fill="FFFFFF" w:themeFill="background1"/>
              <w:spacing w:before="120"/>
              <w:rPr>
                <w:shd w:val="clear" w:color="auto" w:fill="EBEDF0"/>
              </w:rPr>
            </w:pPr>
            <w:r w:rsidRPr="00FF430B">
              <w:t xml:space="preserve">1.1. </w:t>
            </w:r>
            <w:r w:rsidR="00460653" w:rsidRPr="00FF430B">
              <w:t>Ant</w:t>
            </w:r>
            <w:r w:rsidR="009027A8">
              <w:t>reprenorul se obligă să execute</w:t>
            </w:r>
            <w:r w:rsidR="00493231">
              <w:t xml:space="preserve"> </w:t>
            </w:r>
            <w:r w:rsidR="002F6B46" w:rsidRPr="0053330B">
              <w:rPr>
                <w:b/>
                <w:noProof w:val="0"/>
                <w:sz w:val="28"/>
                <w:szCs w:val="28"/>
                <w:lang w:eastAsia="ru-RU"/>
              </w:rPr>
              <w:t xml:space="preserve"> </w:t>
            </w:r>
            <w:r w:rsidR="00A53694" w:rsidRPr="00070DC8">
              <w:rPr>
                <w:b/>
                <w:lang w:eastAsia="ru-RU"/>
              </w:rPr>
              <w:t>lucrăril</w:t>
            </w:r>
            <w:r w:rsidR="00A53694">
              <w:rPr>
                <w:b/>
                <w:lang w:eastAsia="ru-RU"/>
              </w:rPr>
              <w:t>e</w:t>
            </w:r>
            <w:r w:rsidR="00A53694" w:rsidRPr="00070DC8">
              <w:rPr>
                <w:b/>
                <w:lang w:eastAsia="ru-RU"/>
              </w:rPr>
              <w:t xml:space="preserve"> </w:t>
            </w:r>
            <w:r w:rsidR="00A53694" w:rsidRPr="003438CA">
              <w:rPr>
                <w:b/>
                <w:lang w:eastAsia="ru-RU"/>
              </w:rPr>
              <w:t>de r</w:t>
            </w:r>
            <w:r w:rsidR="00A53694" w:rsidRPr="003438CA">
              <w:rPr>
                <w:b/>
              </w:rPr>
              <w:t>eparatia capitală a străzii in s. Larguta</w:t>
            </w:r>
            <w:r w:rsidR="00A53694">
              <w:rPr>
                <w:b/>
              </w:rPr>
              <w:t xml:space="preserve"> </w:t>
            </w:r>
            <w:r w:rsidR="00A53694" w:rsidRPr="003438CA">
              <w:rPr>
                <w:b/>
                <w:shd w:val="clear" w:color="auto" w:fill="EBEDF0"/>
              </w:rPr>
              <w:t>r. Cantemir</w:t>
            </w:r>
            <w:r w:rsidR="00A53694">
              <w:rPr>
                <w:b/>
                <w:shd w:val="clear" w:color="auto" w:fill="EBEDF0"/>
              </w:rPr>
              <w:t xml:space="preserve"> </w:t>
            </w:r>
            <w:r w:rsidR="00A53694" w:rsidRPr="003438CA">
              <w:rPr>
                <w:b/>
              </w:rPr>
              <w:t xml:space="preserve"> cu lungime de 475 m si latime de 4 m din beton H=15 cm</w:t>
            </w:r>
            <w:r w:rsidR="009356D8">
              <w:rPr>
                <w:shd w:val="clear" w:color="auto" w:fill="EBEDF0"/>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FA63FF0"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lastRenderedPageBreak/>
              <w:t xml:space="preserve">2.1. </w:t>
            </w:r>
            <w:r w:rsidR="00460653" w:rsidRPr="00DF0B9F">
              <w:rPr>
                <w:lang w:val="en-US"/>
              </w:rPr>
              <w:t xml:space="preserve">Durata de execuţie a lucrărilor contractate este de </w:t>
            </w:r>
            <w:r w:rsidR="00113ED3" w:rsidRPr="00A365A9">
              <w:rPr>
                <w:lang w:eastAsia="ru-RU"/>
              </w:rPr>
              <w:t>perioada de îndeplinire a lucrărilor</w:t>
            </w:r>
            <w:r w:rsidR="00113ED3">
              <w:rPr>
                <w:lang w:eastAsia="ru-RU"/>
              </w:rPr>
              <w:t xml:space="preserve">  </w:t>
            </w:r>
            <w:r w:rsidR="00DE61AD">
              <w:t>____________</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w:t>
            </w:r>
            <w:proofErr w:type="gramStart"/>
            <w:r w:rsidR="00460653" w:rsidRPr="00DF0B9F">
              <w:rPr>
                <w:lang w:val="en-US"/>
              </w:rPr>
              <w:t xml:space="preserve">de  </w:t>
            </w:r>
            <w:proofErr w:type="spellStart"/>
            <w:r w:rsidR="00460653" w:rsidRPr="00DF0B9F">
              <w:rPr>
                <w:lang w:val="en-US"/>
              </w:rPr>
              <w:t>recepţie</w:t>
            </w:r>
            <w:proofErr w:type="spellEnd"/>
            <w:proofErr w:type="gram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w:t>
            </w:r>
            <w:proofErr w:type="gramStart"/>
            <w:r w:rsidRPr="00DF0B9F">
              <w:rPr>
                <w:lang w:val="en-US"/>
              </w:rPr>
              <w:t>2</w:t>
            </w:r>
            <w:r w:rsidR="00A156C0" w:rsidRPr="00DF0B9F">
              <w:rPr>
                <w:lang w:val="en-US"/>
              </w:rPr>
              <w:t>.</w:t>
            </w:r>
            <w:r w:rsidR="00460653" w:rsidRPr="00DF0B9F">
              <w:rPr>
                <w:lang w:val="en-US"/>
              </w:rPr>
              <w:t>Achitările</w:t>
            </w:r>
            <w:proofErr w:type="gram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proofErr w:type="gramStart"/>
            <w:r w:rsidR="00684D44" w:rsidRPr="00DF0B9F">
              <w:rPr>
                <w:lang w:val="en-US"/>
              </w:rPr>
              <w:t>…..</w:t>
            </w:r>
            <w:proofErr w:type="gramEnd"/>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w:t>
            </w:r>
            <w:proofErr w:type="gramStart"/>
            <w:r w:rsidRPr="00DF0B9F">
              <w:rPr>
                <w:lang w:val="en-US"/>
              </w:rPr>
              <w:t>5</w:t>
            </w:r>
            <w:r w:rsidR="00A156C0" w:rsidRPr="00DF0B9F">
              <w:rPr>
                <w:lang w:val="en-US"/>
              </w:rPr>
              <w:t>.</w:t>
            </w:r>
            <w:r w:rsidR="00460653" w:rsidRPr="00DF0B9F">
              <w:rPr>
                <w:lang w:val="en-US"/>
              </w:rPr>
              <w:t>Lucrările</w:t>
            </w:r>
            <w:proofErr w:type="gramEnd"/>
            <w:r w:rsidR="00460653" w:rsidRPr="00DF0B9F">
              <w:rPr>
                <w:lang w:val="en-US"/>
              </w:rPr>
              <w:t xml:space="preserv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lastRenderedPageBreak/>
              <w:t>3.</w:t>
            </w:r>
            <w:proofErr w:type="gramStart"/>
            <w:r w:rsidRPr="00DF0B9F">
              <w:rPr>
                <w:lang w:val="en-US"/>
              </w:rPr>
              <w:t>6</w:t>
            </w:r>
            <w:r w:rsidR="00A227F2" w:rsidRPr="00DF0B9F">
              <w:rPr>
                <w:lang w:val="en-US"/>
              </w:rPr>
              <w:t>.Garanţia</w:t>
            </w:r>
            <w:proofErr w:type="gramEnd"/>
            <w:r w:rsidR="00A227F2" w:rsidRPr="00DF0B9F">
              <w:rPr>
                <w:lang w:val="en-US"/>
              </w:rPr>
              <w:t xml:space="preserve">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w:t>
            </w:r>
            <w:proofErr w:type="gramStart"/>
            <w:r w:rsidR="00D7570D" w:rsidRPr="00DF0B9F">
              <w:rPr>
                <w:lang w:val="en-US"/>
              </w:rPr>
              <w:t>a</w:t>
            </w:r>
            <w:proofErr w:type="gramEnd"/>
            <w:r w:rsidR="00D7570D" w:rsidRPr="00DF0B9F">
              <w:rPr>
                <w:lang w:val="en-US"/>
              </w:rPr>
              <w:t xml:space="preserve">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w:t>
            </w:r>
            <w:proofErr w:type="gramStart"/>
            <w:r w:rsidRPr="00DF0B9F">
              <w:rPr>
                <w:lang w:val="en-US"/>
              </w:rPr>
              <w:t>12.</w:t>
            </w:r>
            <w:r w:rsidR="00460653" w:rsidRPr="00DF0B9F">
              <w:rPr>
                <w:lang w:val="en-US"/>
              </w:rPr>
              <w:t>Antreprenorul</w:t>
            </w:r>
            <w:proofErr w:type="gram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proofErr w:type="gram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proofErr w:type="gram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w:t>
            </w:r>
            <w:proofErr w:type="gramStart"/>
            <w:r w:rsidRPr="00DF0B9F">
              <w:rPr>
                <w:lang w:val="en-US"/>
              </w:rPr>
              <w:t>2</w:t>
            </w:r>
            <w:r w:rsidR="00D05A94" w:rsidRPr="00DF0B9F">
              <w:rPr>
                <w:lang w:val="en-US"/>
              </w:rPr>
              <w:t>.</w:t>
            </w:r>
            <w:r w:rsidR="00460653" w:rsidRPr="00DF0B9F">
              <w:rPr>
                <w:lang w:val="en-US"/>
              </w:rPr>
              <w:t>Costul</w:t>
            </w:r>
            <w:proofErr w:type="gramEnd"/>
            <w:r w:rsidR="00460653" w:rsidRPr="00DF0B9F">
              <w:rPr>
                <w:lang w:val="en-US"/>
              </w:rPr>
              <w:t xml:space="preserve">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lastRenderedPageBreak/>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gramStart"/>
            <w:r w:rsidR="00684D44" w:rsidRPr="00DF0B9F">
              <w:rPr>
                <w:lang w:val="en-US"/>
              </w:rPr>
              <w:t>…..</w:t>
            </w:r>
            <w:proofErr w:type="gramEnd"/>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w:t>
            </w:r>
            <w:proofErr w:type="gramStart"/>
            <w:r w:rsidR="00460653" w:rsidRPr="00DF0B9F">
              <w:rPr>
                <w:lang w:val="en-US"/>
              </w:rPr>
              <w:t xml:space="preserve">de  </w:t>
            </w:r>
            <w:r w:rsidR="00D379F6" w:rsidRPr="00DF0B9F">
              <w:rPr>
                <w:b/>
                <w:lang w:val="en-US"/>
              </w:rPr>
              <w:t>_</w:t>
            </w:r>
            <w:proofErr w:type="gramEnd"/>
            <w:r w:rsidR="00D379F6" w:rsidRPr="00DF0B9F">
              <w:rPr>
                <w:b/>
                <w:lang w:val="en-US"/>
              </w:rPr>
              <w:t>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spellStart"/>
            <w:proofErr w:type="gram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proofErr w:type="gram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lastRenderedPageBreak/>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lastRenderedPageBreak/>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03CB8BD8"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D03C74">
              <w:rPr>
                <w:lang w:val="en-US"/>
              </w:rPr>
              <w:t>fiind</w:t>
            </w:r>
            <w:proofErr w:type="spellEnd"/>
            <w:r w:rsidR="00D03C74">
              <w:rPr>
                <w:lang w:val="en-US"/>
              </w:rPr>
              <w:t xml:space="preserve"> </w:t>
            </w:r>
            <w:proofErr w:type="spellStart"/>
            <w:r w:rsidR="00D03C74">
              <w:rPr>
                <w:lang w:val="en-US"/>
              </w:rPr>
              <w:t>valabil</w:t>
            </w:r>
            <w:proofErr w:type="spellEnd"/>
            <w:r w:rsidR="00D03C74">
              <w:rPr>
                <w:lang w:val="en-US"/>
              </w:rPr>
              <w:t xml:space="preserve"> </w:t>
            </w:r>
            <w:proofErr w:type="spellStart"/>
            <w:r w:rsidR="00D03C74">
              <w:rPr>
                <w:lang w:val="en-US"/>
              </w:rPr>
              <w:t>până</w:t>
            </w:r>
            <w:proofErr w:type="spellEnd"/>
            <w:r w:rsidR="00D03C74">
              <w:rPr>
                <w:lang w:val="en-US"/>
              </w:rPr>
              <w:t xml:space="preserve"> la 31.12.202</w:t>
            </w:r>
            <w:r w:rsidR="00DE61AD">
              <w:rPr>
                <w:lang w:val="en-US"/>
              </w:rPr>
              <w:t>5</w:t>
            </w:r>
            <w:r w:rsidR="00D03C74">
              <w:rPr>
                <w:lang w:val="en-US"/>
              </w:rPr>
              <w:t xml:space="preserve"> </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646E86"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646E86"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15D081FD" w:rsidR="00F7186F" w:rsidRDefault="00F7186F" w:rsidP="00196AB4">
            <w:pPr>
              <w:tabs>
                <w:tab w:val="left" w:pos="2295"/>
              </w:tabs>
              <w:jc w:val="both"/>
            </w:pPr>
          </w:p>
          <w:p w14:paraId="7B178F5D" w14:textId="51E3D56D" w:rsidR="00274FBF" w:rsidRDefault="00274FBF" w:rsidP="00196AB4">
            <w:pPr>
              <w:tabs>
                <w:tab w:val="left" w:pos="2295"/>
              </w:tabs>
              <w:jc w:val="both"/>
            </w:pPr>
          </w:p>
          <w:p w14:paraId="2C7F8D24" w14:textId="3456700D" w:rsidR="00274FBF" w:rsidRDefault="00274FBF" w:rsidP="00196AB4">
            <w:pPr>
              <w:tabs>
                <w:tab w:val="left" w:pos="2295"/>
              </w:tabs>
              <w:jc w:val="both"/>
            </w:pPr>
          </w:p>
          <w:p w14:paraId="7315719F" w14:textId="18B4C4DE" w:rsidR="00274FBF" w:rsidRDefault="00274FBF" w:rsidP="00196AB4">
            <w:pPr>
              <w:tabs>
                <w:tab w:val="left" w:pos="2295"/>
              </w:tabs>
              <w:jc w:val="both"/>
            </w:pPr>
          </w:p>
          <w:p w14:paraId="69F145E6" w14:textId="68136CCE" w:rsidR="00274FBF" w:rsidRDefault="00274FBF" w:rsidP="00196AB4">
            <w:pPr>
              <w:tabs>
                <w:tab w:val="left" w:pos="2295"/>
              </w:tabs>
              <w:jc w:val="both"/>
            </w:pPr>
          </w:p>
          <w:p w14:paraId="4C421C63" w14:textId="1F47DDFB" w:rsidR="00274FBF" w:rsidRDefault="00274FBF" w:rsidP="00196AB4">
            <w:pPr>
              <w:tabs>
                <w:tab w:val="left" w:pos="2295"/>
              </w:tabs>
              <w:jc w:val="both"/>
            </w:pPr>
          </w:p>
          <w:p w14:paraId="231B9BC2" w14:textId="77777777" w:rsidR="00274FBF" w:rsidRPr="00FF430B" w:rsidRDefault="00274FBF" w:rsidP="00196AB4">
            <w:pPr>
              <w:tabs>
                <w:tab w:val="left" w:pos="2295"/>
              </w:tabs>
              <w:jc w:val="both"/>
            </w:pPr>
          </w:p>
          <w:p w14:paraId="5C9C31D6" w14:textId="0BC505A9" w:rsidR="008D08F3" w:rsidRDefault="008D08F3" w:rsidP="00636F6C">
            <w:pPr>
              <w:tabs>
                <w:tab w:val="left" w:pos="229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305"/>
              <w:gridCol w:w="3374"/>
              <w:gridCol w:w="1084"/>
              <w:gridCol w:w="191"/>
              <w:gridCol w:w="1418"/>
              <w:gridCol w:w="1701"/>
              <w:gridCol w:w="2550"/>
            </w:tblGrid>
            <w:tr w:rsidR="007E709D" w:rsidRPr="00EC30C2" w14:paraId="49F0A33E" w14:textId="77777777" w:rsidTr="001B6A39">
              <w:tc>
                <w:tcPr>
                  <w:tcW w:w="3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3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7E709D" w:rsidRPr="00EC30C2" w14:paraId="30C0C7E2" w14:textId="77777777" w:rsidTr="001B6A39">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33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9AFB96" w14:textId="77777777" w:rsidR="009356D8" w:rsidRDefault="009356D8" w:rsidP="009356D8">
                  <w:pPr>
                    <w:shd w:val="clear" w:color="auto" w:fill="FFFFFF" w:themeFill="background1"/>
                    <w:spacing w:before="120"/>
                    <w:rPr>
                      <w:shd w:val="clear" w:color="auto" w:fill="EBEDF0"/>
                    </w:rPr>
                  </w:pPr>
                  <w:r>
                    <w:t xml:space="preserve">execute </w:t>
                  </w:r>
                  <w:r w:rsidRPr="0053330B">
                    <w:rPr>
                      <w:b/>
                      <w:noProof w:val="0"/>
                      <w:sz w:val="28"/>
                      <w:szCs w:val="28"/>
                      <w:lang w:eastAsia="ru-RU"/>
                    </w:rPr>
                    <w:t xml:space="preserve"> </w:t>
                  </w:r>
                  <w:r w:rsidRPr="00070DC8">
                    <w:rPr>
                      <w:b/>
                      <w:lang w:eastAsia="ru-RU"/>
                    </w:rPr>
                    <w:t>lucrăril</w:t>
                  </w:r>
                  <w:r>
                    <w:rPr>
                      <w:b/>
                      <w:lang w:eastAsia="ru-RU"/>
                    </w:rPr>
                    <w:t>e</w:t>
                  </w:r>
                  <w:r w:rsidRPr="00070DC8">
                    <w:rPr>
                      <w:b/>
                      <w:lang w:eastAsia="ru-RU"/>
                    </w:rPr>
                    <w:t xml:space="preserve"> </w:t>
                  </w:r>
                  <w:r w:rsidRPr="003438CA">
                    <w:rPr>
                      <w:b/>
                      <w:lang w:eastAsia="ru-RU"/>
                    </w:rPr>
                    <w:t>de r</w:t>
                  </w:r>
                  <w:r w:rsidRPr="003438CA">
                    <w:rPr>
                      <w:b/>
                    </w:rPr>
                    <w:t>eparatia capitală a străzii in s. Larguta</w:t>
                  </w:r>
                  <w:r>
                    <w:rPr>
                      <w:b/>
                    </w:rPr>
                    <w:t xml:space="preserve"> </w:t>
                  </w:r>
                  <w:r w:rsidRPr="003438CA">
                    <w:rPr>
                      <w:b/>
                      <w:shd w:val="clear" w:color="auto" w:fill="EBEDF0"/>
                    </w:rPr>
                    <w:t>r. Cantemir</w:t>
                  </w:r>
                  <w:r>
                    <w:rPr>
                      <w:b/>
                      <w:shd w:val="clear" w:color="auto" w:fill="EBEDF0"/>
                    </w:rPr>
                    <w:t xml:space="preserve"> </w:t>
                  </w:r>
                  <w:r w:rsidRPr="003438CA">
                    <w:rPr>
                      <w:b/>
                    </w:rPr>
                    <w:t xml:space="preserve"> cu lungime de 475 m si latime de 4 m din beton H=15 cm</w:t>
                  </w:r>
                </w:p>
                <w:p w14:paraId="0F06ED7C" w14:textId="2E49A711" w:rsidR="007E709D" w:rsidRPr="009356D8" w:rsidRDefault="007E709D" w:rsidP="00274FBF">
                  <w:pPr>
                    <w:shd w:val="clear" w:color="auto" w:fill="FFFFFF" w:themeFill="background1"/>
                    <w:spacing w:before="120"/>
                    <w:rPr>
                      <w:b/>
                      <w:lang w:eastAsia="ru-RU"/>
                    </w:rPr>
                  </w:pP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2B8E3E5B" w:rsidR="007E709D" w:rsidRPr="00113ED3" w:rsidRDefault="00844247" w:rsidP="004D7C86">
                  <w:pPr>
                    <w:jc w:val="both"/>
                    <w:rPr>
                      <w:noProof w:val="0"/>
                    </w:rPr>
                  </w:pPr>
                  <w:r>
                    <w:rPr>
                      <w:rFonts w:ascii="Segoe UI" w:hAnsi="Segoe UI" w:cs="Segoe UI"/>
                      <w:color w:val="555555"/>
                      <w:sz w:val="18"/>
                      <w:szCs w:val="18"/>
                      <w:shd w:val="clear" w:color="auto" w:fill="FFFEEE"/>
                    </w:rPr>
                    <w:t>452000</w:t>
                  </w:r>
                  <w:r w:rsidR="00D06AC3">
                    <w:rPr>
                      <w:rFonts w:ascii="Segoe UI" w:hAnsi="Segoe UI" w:cs="Segoe UI"/>
                      <w:color w:val="555555"/>
                      <w:sz w:val="18"/>
                      <w:szCs w:val="18"/>
                      <w:shd w:val="clear" w:color="auto" w:fill="FFFEEE"/>
                    </w:rPr>
                    <w:t>00-9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1B6A39">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3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Default="004D7C86" w:rsidP="00196AB4">
            <w:pPr>
              <w:tabs>
                <w:tab w:val="left" w:pos="2295"/>
              </w:tabs>
              <w:jc w:val="both"/>
            </w:pPr>
          </w:p>
          <w:p w14:paraId="20F8F49C" w14:textId="77777777" w:rsidR="00113ED3" w:rsidRDefault="00113ED3" w:rsidP="00196AB4">
            <w:pPr>
              <w:tabs>
                <w:tab w:val="left" w:pos="2295"/>
              </w:tabs>
              <w:jc w:val="both"/>
            </w:pPr>
          </w:p>
          <w:p w14:paraId="09CCD30D" w14:textId="77777777" w:rsidR="00113ED3" w:rsidRDefault="00113ED3" w:rsidP="00196AB4">
            <w:pPr>
              <w:tabs>
                <w:tab w:val="left" w:pos="2295"/>
              </w:tabs>
              <w:jc w:val="both"/>
            </w:pPr>
          </w:p>
          <w:p w14:paraId="11C94D0D" w14:textId="77777777" w:rsidR="00113ED3" w:rsidRDefault="00113ED3" w:rsidP="00196AB4">
            <w:pPr>
              <w:tabs>
                <w:tab w:val="left" w:pos="2295"/>
              </w:tabs>
              <w:jc w:val="both"/>
            </w:pPr>
          </w:p>
          <w:p w14:paraId="729DAF74" w14:textId="77777777" w:rsidR="00113ED3" w:rsidRDefault="00113ED3" w:rsidP="00196AB4">
            <w:pPr>
              <w:tabs>
                <w:tab w:val="left" w:pos="2295"/>
              </w:tabs>
              <w:jc w:val="both"/>
            </w:pPr>
          </w:p>
          <w:p w14:paraId="2660FD23" w14:textId="77777777" w:rsidR="00113ED3" w:rsidRDefault="00113ED3" w:rsidP="00196AB4">
            <w:pPr>
              <w:tabs>
                <w:tab w:val="left" w:pos="2295"/>
              </w:tabs>
              <w:jc w:val="both"/>
            </w:pPr>
          </w:p>
          <w:p w14:paraId="71DBF543" w14:textId="77777777" w:rsidR="00113ED3" w:rsidRDefault="00113ED3" w:rsidP="00196AB4">
            <w:pPr>
              <w:tabs>
                <w:tab w:val="left" w:pos="2295"/>
              </w:tabs>
              <w:jc w:val="both"/>
            </w:pPr>
          </w:p>
          <w:p w14:paraId="1E5D0B78" w14:textId="77777777" w:rsidR="00113ED3" w:rsidRDefault="00113ED3" w:rsidP="00196AB4">
            <w:pPr>
              <w:tabs>
                <w:tab w:val="left" w:pos="2295"/>
              </w:tabs>
              <w:jc w:val="both"/>
            </w:pPr>
          </w:p>
          <w:p w14:paraId="728DC572" w14:textId="77777777" w:rsidR="00113ED3" w:rsidRDefault="00113ED3" w:rsidP="00196AB4">
            <w:pPr>
              <w:tabs>
                <w:tab w:val="left" w:pos="2295"/>
              </w:tabs>
              <w:jc w:val="both"/>
            </w:pPr>
          </w:p>
          <w:p w14:paraId="43DC91DD" w14:textId="77777777" w:rsidR="00113ED3" w:rsidRDefault="00113ED3" w:rsidP="00196AB4">
            <w:pPr>
              <w:tabs>
                <w:tab w:val="left" w:pos="2295"/>
              </w:tabs>
              <w:jc w:val="both"/>
            </w:pPr>
          </w:p>
          <w:p w14:paraId="7FD4910A" w14:textId="77777777" w:rsidR="00113ED3" w:rsidRDefault="00113ED3" w:rsidP="00196AB4">
            <w:pPr>
              <w:tabs>
                <w:tab w:val="left" w:pos="2295"/>
              </w:tabs>
              <w:jc w:val="both"/>
            </w:pPr>
          </w:p>
          <w:p w14:paraId="18CD30F5" w14:textId="77777777" w:rsidR="00113ED3" w:rsidRDefault="00113ED3" w:rsidP="00196AB4">
            <w:pPr>
              <w:tabs>
                <w:tab w:val="left" w:pos="2295"/>
              </w:tabs>
              <w:jc w:val="both"/>
            </w:pPr>
          </w:p>
          <w:p w14:paraId="12DBF874" w14:textId="77777777" w:rsidR="00113ED3" w:rsidRPr="00FF430B" w:rsidRDefault="00113ED3"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844247"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44247" w:rsidRPr="00FF430B" w:rsidRDefault="00844247" w:rsidP="00D06AC3">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6904A" w14:textId="77777777" w:rsidR="009356D8" w:rsidRDefault="009356D8" w:rsidP="009356D8">
                  <w:pPr>
                    <w:shd w:val="clear" w:color="auto" w:fill="FFFFFF" w:themeFill="background1"/>
                    <w:spacing w:before="120"/>
                    <w:rPr>
                      <w:shd w:val="clear" w:color="auto" w:fill="EBEDF0"/>
                    </w:rPr>
                  </w:pPr>
                  <w:r>
                    <w:t xml:space="preserve">execute </w:t>
                  </w:r>
                  <w:r w:rsidRPr="0053330B">
                    <w:rPr>
                      <w:b/>
                      <w:noProof w:val="0"/>
                      <w:sz w:val="28"/>
                      <w:szCs w:val="28"/>
                      <w:lang w:eastAsia="ru-RU"/>
                    </w:rPr>
                    <w:t xml:space="preserve"> </w:t>
                  </w:r>
                  <w:r w:rsidRPr="00070DC8">
                    <w:rPr>
                      <w:b/>
                      <w:lang w:eastAsia="ru-RU"/>
                    </w:rPr>
                    <w:t>lucrăril</w:t>
                  </w:r>
                  <w:r>
                    <w:rPr>
                      <w:b/>
                      <w:lang w:eastAsia="ru-RU"/>
                    </w:rPr>
                    <w:t>e</w:t>
                  </w:r>
                  <w:r w:rsidRPr="00070DC8">
                    <w:rPr>
                      <w:b/>
                      <w:lang w:eastAsia="ru-RU"/>
                    </w:rPr>
                    <w:t xml:space="preserve"> </w:t>
                  </w:r>
                  <w:r w:rsidRPr="003438CA">
                    <w:rPr>
                      <w:b/>
                      <w:lang w:eastAsia="ru-RU"/>
                    </w:rPr>
                    <w:t>de r</w:t>
                  </w:r>
                  <w:r w:rsidRPr="003438CA">
                    <w:rPr>
                      <w:b/>
                    </w:rPr>
                    <w:t>eparatia capitală a străzii in s. Larguta</w:t>
                  </w:r>
                  <w:r>
                    <w:rPr>
                      <w:b/>
                    </w:rPr>
                    <w:t xml:space="preserve"> </w:t>
                  </w:r>
                  <w:r w:rsidRPr="003438CA">
                    <w:rPr>
                      <w:b/>
                      <w:shd w:val="clear" w:color="auto" w:fill="EBEDF0"/>
                    </w:rPr>
                    <w:t>r. Cantemir</w:t>
                  </w:r>
                  <w:r>
                    <w:rPr>
                      <w:b/>
                      <w:shd w:val="clear" w:color="auto" w:fill="EBEDF0"/>
                    </w:rPr>
                    <w:t xml:space="preserve"> </w:t>
                  </w:r>
                  <w:r w:rsidRPr="003438CA">
                    <w:rPr>
                      <w:b/>
                    </w:rPr>
                    <w:t xml:space="preserve"> cu lungime de 475 m si latime de 4 m din beton H=15 cm</w:t>
                  </w:r>
                </w:p>
                <w:p w14:paraId="10C139BC" w14:textId="06B27D1E" w:rsidR="00844247" w:rsidRPr="009356D8" w:rsidRDefault="00844247" w:rsidP="00D06AC3">
                  <w:pPr>
                    <w:keepNext/>
                    <w:keepLines/>
                    <w:spacing w:before="200"/>
                    <w:jc w:val="both"/>
                    <w:outlineLvl w:val="2"/>
                    <w:rPr>
                      <w:noProof w:val="0"/>
                    </w:rPr>
                  </w:pPr>
                  <w:bookmarkStart w:id="63" w:name="_GoBack"/>
                  <w:bookmarkEnd w:id="63"/>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5713048F" w:rsidR="00844247" w:rsidRPr="00FF430B" w:rsidRDefault="00844247" w:rsidP="00D06AC3">
                  <w:pPr>
                    <w:keepNext/>
                    <w:keepLines/>
                    <w:spacing w:before="200"/>
                    <w:jc w:val="both"/>
                    <w:outlineLvl w:val="2"/>
                    <w:rPr>
                      <w:noProof w:val="0"/>
                    </w:rPr>
                  </w:pPr>
                  <w:r>
                    <w:rPr>
                      <w:rFonts w:ascii="Segoe UI" w:hAnsi="Segoe UI" w:cs="Segoe UI"/>
                      <w:color w:val="555555"/>
                      <w:sz w:val="18"/>
                      <w:szCs w:val="18"/>
                      <w:shd w:val="clear" w:color="auto" w:fill="FFFEEE"/>
                    </w:rPr>
                    <w:t>45200000-9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44247" w:rsidRPr="00FF430B" w:rsidRDefault="00844247" w:rsidP="00D06AC3">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44247" w:rsidRPr="00FF430B" w:rsidRDefault="00844247" w:rsidP="00D06AC3">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44247" w:rsidRPr="00FF430B" w:rsidRDefault="00844247" w:rsidP="00D06AC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44247" w:rsidRPr="00FF430B" w:rsidRDefault="00844247" w:rsidP="00D06AC3">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44247" w:rsidRPr="00FF430B" w:rsidRDefault="00844247" w:rsidP="00D06AC3">
                  <w:pPr>
                    <w:keepNext/>
                    <w:keepLines/>
                    <w:spacing w:before="200"/>
                    <w:jc w:val="both"/>
                    <w:outlineLvl w:val="2"/>
                    <w:rPr>
                      <w:noProof w:val="0"/>
                    </w:rPr>
                  </w:pPr>
                </w:p>
              </w:tc>
            </w:tr>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5"/>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68CD8" w14:textId="77777777" w:rsidR="00646E86" w:rsidRDefault="00646E86" w:rsidP="00A20ACF">
      <w:r>
        <w:separator/>
      </w:r>
    </w:p>
  </w:endnote>
  <w:endnote w:type="continuationSeparator" w:id="0">
    <w:p w14:paraId="73594EC5" w14:textId="77777777" w:rsidR="00646E86" w:rsidRDefault="00646E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A83B06" w:rsidRDefault="00A83B06">
        <w:pPr>
          <w:pStyle w:val="a4"/>
          <w:jc w:val="right"/>
        </w:pPr>
        <w:r>
          <w:fldChar w:fldCharType="begin"/>
        </w:r>
        <w:r>
          <w:instrText xml:space="preserve"> PAGE   \* MERGEFORMAT </w:instrText>
        </w:r>
        <w:r>
          <w:fldChar w:fldCharType="separate"/>
        </w:r>
        <w:r w:rsidR="00844247">
          <w:t>39</w:t>
        </w:r>
        <w:r>
          <w:fldChar w:fldCharType="end"/>
        </w:r>
      </w:p>
    </w:sdtContent>
  </w:sdt>
  <w:p w14:paraId="075618FA" w14:textId="77777777" w:rsidR="00A83B06" w:rsidRDefault="00A83B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D93BC" w14:textId="77777777" w:rsidR="00646E86" w:rsidRDefault="00646E86" w:rsidP="00A20ACF">
      <w:r>
        <w:separator/>
      </w:r>
    </w:p>
  </w:footnote>
  <w:footnote w:type="continuationSeparator" w:id="0">
    <w:p w14:paraId="04A045F5" w14:textId="77777777" w:rsidR="00646E86" w:rsidRDefault="00646E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A63EED"/>
    <w:multiLevelType w:val="hybridMultilevel"/>
    <w:tmpl w:val="7D58F528"/>
    <w:lvl w:ilvl="0" w:tplc="0A8C122C">
      <w:start w:val="4"/>
      <w:numFmt w:val="decimal"/>
      <w:lvlText w:val="%1"/>
      <w:lvlJc w:val="left"/>
      <w:pPr>
        <w:ind w:left="487" w:hanging="360"/>
      </w:pPr>
      <w:rPr>
        <w:rFonts w:eastAsia="Calibri" w:hint="default"/>
        <w:sz w:val="20"/>
      </w:rPr>
    </w:lvl>
    <w:lvl w:ilvl="1" w:tplc="04090019" w:tentative="1">
      <w:start w:val="1"/>
      <w:numFmt w:val="lowerLetter"/>
      <w:lvlText w:val="%2."/>
      <w:lvlJc w:val="left"/>
      <w:pPr>
        <w:ind w:left="1207" w:hanging="360"/>
      </w:pPr>
    </w:lvl>
    <w:lvl w:ilvl="2" w:tplc="0409001B" w:tentative="1">
      <w:start w:val="1"/>
      <w:numFmt w:val="lowerRoman"/>
      <w:lvlText w:val="%3."/>
      <w:lvlJc w:val="right"/>
      <w:pPr>
        <w:ind w:left="1927" w:hanging="180"/>
      </w:pPr>
    </w:lvl>
    <w:lvl w:ilvl="3" w:tplc="0409000F" w:tentative="1">
      <w:start w:val="1"/>
      <w:numFmt w:val="decimal"/>
      <w:lvlText w:val="%4."/>
      <w:lvlJc w:val="left"/>
      <w:pPr>
        <w:ind w:left="2647" w:hanging="360"/>
      </w:pPr>
    </w:lvl>
    <w:lvl w:ilvl="4" w:tplc="04090019" w:tentative="1">
      <w:start w:val="1"/>
      <w:numFmt w:val="lowerLetter"/>
      <w:lvlText w:val="%5."/>
      <w:lvlJc w:val="left"/>
      <w:pPr>
        <w:ind w:left="3367" w:hanging="360"/>
      </w:pPr>
    </w:lvl>
    <w:lvl w:ilvl="5" w:tplc="0409001B" w:tentative="1">
      <w:start w:val="1"/>
      <w:numFmt w:val="lowerRoman"/>
      <w:lvlText w:val="%6."/>
      <w:lvlJc w:val="right"/>
      <w:pPr>
        <w:ind w:left="4087" w:hanging="180"/>
      </w:pPr>
    </w:lvl>
    <w:lvl w:ilvl="6" w:tplc="0409000F" w:tentative="1">
      <w:start w:val="1"/>
      <w:numFmt w:val="decimal"/>
      <w:lvlText w:val="%7."/>
      <w:lvlJc w:val="left"/>
      <w:pPr>
        <w:ind w:left="4807" w:hanging="360"/>
      </w:pPr>
    </w:lvl>
    <w:lvl w:ilvl="7" w:tplc="04090019" w:tentative="1">
      <w:start w:val="1"/>
      <w:numFmt w:val="lowerLetter"/>
      <w:lvlText w:val="%8."/>
      <w:lvlJc w:val="left"/>
      <w:pPr>
        <w:ind w:left="5527" w:hanging="360"/>
      </w:pPr>
    </w:lvl>
    <w:lvl w:ilvl="8" w:tplc="0409001B" w:tentative="1">
      <w:start w:val="1"/>
      <w:numFmt w:val="lowerRoman"/>
      <w:lvlText w:val="%9."/>
      <w:lvlJc w:val="right"/>
      <w:pPr>
        <w:ind w:left="6247" w:hanging="180"/>
      </w:pPr>
    </w:lvl>
  </w:abstractNum>
  <w:abstractNum w:abstractNumId="11" w15:restartNumberingAfterBreak="0">
    <w:nsid w:val="16851E61"/>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C06906"/>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6" w15:restartNumberingAfterBreak="0">
    <w:nsid w:val="2A8C6D67"/>
    <w:multiLevelType w:val="hybridMultilevel"/>
    <w:tmpl w:val="56EAD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C1B1065"/>
    <w:multiLevelType w:val="hybridMultilevel"/>
    <w:tmpl w:val="452CF60E"/>
    <w:lvl w:ilvl="0" w:tplc="081A3E58">
      <w:numFmt w:val="bullet"/>
      <w:lvlText w:val="-"/>
      <w:lvlJc w:val="left"/>
      <w:pPr>
        <w:ind w:left="1282" w:hanging="360"/>
      </w:pPr>
      <w:rPr>
        <w:rFonts w:ascii="Times New Roman" w:eastAsia="Times New Roman" w:hAnsi="Times New Roman" w:cs="Times New Roman" w:hint="default"/>
        <w:i/>
        <w:iCs/>
        <w:w w:val="100"/>
        <w:sz w:val="24"/>
        <w:szCs w:val="24"/>
        <w:lang w:val="ro-RO" w:eastAsia="en-US" w:bidi="ar-SA"/>
      </w:rPr>
    </w:lvl>
    <w:lvl w:ilvl="1" w:tplc="1CA0A38E">
      <w:numFmt w:val="bullet"/>
      <w:lvlText w:val="•"/>
      <w:lvlJc w:val="left"/>
      <w:pPr>
        <w:ind w:left="2182" w:hanging="360"/>
      </w:pPr>
      <w:rPr>
        <w:rFonts w:hint="default"/>
        <w:lang w:val="ro-RO" w:eastAsia="en-US" w:bidi="ar-SA"/>
      </w:rPr>
    </w:lvl>
    <w:lvl w:ilvl="2" w:tplc="F3C46ABA">
      <w:numFmt w:val="bullet"/>
      <w:lvlText w:val="•"/>
      <w:lvlJc w:val="left"/>
      <w:pPr>
        <w:ind w:left="3085" w:hanging="360"/>
      </w:pPr>
      <w:rPr>
        <w:rFonts w:hint="default"/>
        <w:lang w:val="ro-RO" w:eastAsia="en-US" w:bidi="ar-SA"/>
      </w:rPr>
    </w:lvl>
    <w:lvl w:ilvl="3" w:tplc="FF109692">
      <w:numFmt w:val="bullet"/>
      <w:lvlText w:val="•"/>
      <w:lvlJc w:val="left"/>
      <w:pPr>
        <w:ind w:left="3987" w:hanging="360"/>
      </w:pPr>
      <w:rPr>
        <w:rFonts w:hint="default"/>
        <w:lang w:val="ro-RO" w:eastAsia="en-US" w:bidi="ar-SA"/>
      </w:rPr>
    </w:lvl>
    <w:lvl w:ilvl="4" w:tplc="E724D108">
      <w:numFmt w:val="bullet"/>
      <w:lvlText w:val="•"/>
      <w:lvlJc w:val="left"/>
      <w:pPr>
        <w:ind w:left="4890" w:hanging="360"/>
      </w:pPr>
      <w:rPr>
        <w:rFonts w:hint="default"/>
        <w:lang w:val="ro-RO" w:eastAsia="en-US" w:bidi="ar-SA"/>
      </w:rPr>
    </w:lvl>
    <w:lvl w:ilvl="5" w:tplc="99AE2792">
      <w:numFmt w:val="bullet"/>
      <w:lvlText w:val="•"/>
      <w:lvlJc w:val="left"/>
      <w:pPr>
        <w:ind w:left="5793" w:hanging="360"/>
      </w:pPr>
      <w:rPr>
        <w:rFonts w:hint="default"/>
        <w:lang w:val="ro-RO" w:eastAsia="en-US" w:bidi="ar-SA"/>
      </w:rPr>
    </w:lvl>
    <w:lvl w:ilvl="6" w:tplc="86AE2094">
      <w:numFmt w:val="bullet"/>
      <w:lvlText w:val="•"/>
      <w:lvlJc w:val="left"/>
      <w:pPr>
        <w:ind w:left="6695" w:hanging="360"/>
      </w:pPr>
      <w:rPr>
        <w:rFonts w:hint="default"/>
        <w:lang w:val="ro-RO" w:eastAsia="en-US" w:bidi="ar-SA"/>
      </w:rPr>
    </w:lvl>
    <w:lvl w:ilvl="7" w:tplc="3F864F6C">
      <w:numFmt w:val="bullet"/>
      <w:lvlText w:val="•"/>
      <w:lvlJc w:val="left"/>
      <w:pPr>
        <w:ind w:left="7598" w:hanging="360"/>
      </w:pPr>
      <w:rPr>
        <w:rFonts w:hint="default"/>
        <w:lang w:val="ro-RO" w:eastAsia="en-US" w:bidi="ar-SA"/>
      </w:rPr>
    </w:lvl>
    <w:lvl w:ilvl="8" w:tplc="7100980E">
      <w:numFmt w:val="bullet"/>
      <w:lvlText w:val="•"/>
      <w:lvlJc w:val="left"/>
      <w:pPr>
        <w:ind w:left="8501" w:hanging="360"/>
      </w:pPr>
      <w:rPr>
        <w:rFonts w:hint="default"/>
        <w:lang w:val="ro-RO" w:eastAsia="en-US" w:bidi="ar-SA"/>
      </w:rPr>
    </w:lvl>
  </w:abstractNum>
  <w:abstractNum w:abstractNumId="23" w15:restartNumberingAfterBreak="0">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7" w15:restartNumberingAfterBreak="0">
    <w:nsid w:val="468A6099"/>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058FA"/>
    <w:multiLevelType w:val="hybridMultilevel"/>
    <w:tmpl w:val="8058270E"/>
    <w:lvl w:ilvl="0" w:tplc="0419000F">
      <w:start w:val="7"/>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C746E4B"/>
    <w:multiLevelType w:val="hybridMultilevel"/>
    <w:tmpl w:val="E3C48FE8"/>
    <w:lvl w:ilvl="0" w:tplc="5B204A26">
      <w:start w:val="3"/>
      <w:numFmt w:val="decimal"/>
      <w:lvlText w:val="%1."/>
      <w:lvlJc w:val="left"/>
      <w:pPr>
        <w:ind w:left="1080" w:hanging="360"/>
      </w:pPr>
      <w:rPr>
        <w:rFonts w:eastAsia="PMingLiU"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EF8771B"/>
    <w:multiLevelType w:val="hybridMultilevel"/>
    <w:tmpl w:val="0D9A5376"/>
    <w:lvl w:ilvl="0" w:tplc="5DC825FC">
      <w:start w:val="3"/>
      <w:numFmt w:val="decimal"/>
      <w:lvlText w:val="%1."/>
      <w:lvlJc w:val="left"/>
      <w:pPr>
        <w:ind w:left="845" w:hanging="284"/>
      </w:pPr>
      <w:rPr>
        <w:rFonts w:ascii="Times New Roman" w:eastAsia="Times New Roman" w:hAnsi="Times New Roman" w:cs="Times New Roman" w:hint="default"/>
        <w:b/>
        <w:bCs/>
        <w:spacing w:val="-1"/>
        <w:w w:val="100"/>
        <w:sz w:val="24"/>
        <w:szCs w:val="24"/>
        <w:lang w:val="ro-RO" w:eastAsia="en-US" w:bidi="ar-SA"/>
      </w:rPr>
    </w:lvl>
    <w:lvl w:ilvl="1" w:tplc="BD1C7480">
      <w:start w:val="1"/>
      <w:numFmt w:val="decimal"/>
      <w:lvlText w:val="%2)"/>
      <w:lvlJc w:val="left"/>
      <w:pPr>
        <w:ind w:left="1282" w:hanging="360"/>
      </w:pPr>
      <w:rPr>
        <w:rFonts w:ascii="Times New Roman" w:eastAsia="Times New Roman" w:hAnsi="Times New Roman" w:cs="Times New Roman" w:hint="default"/>
        <w:spacing w:val="-1"/>
        <w:w w:val="100"/>
        <w:sz w:val="24"/>
        <w:szCs w:val="24"/>
        <w:lang w:val="ro-RO" w:eastAsia="en-US" w:bidi="ar-SA"/>
      </w:rPr>
    </w:lvl>
    <w:lvl w:ilvl="2" w:tplc="F216D572">
      <w:numFmt w:val="bullet"/>
      <w:lvlText w:val="•"/>
      <w:lvlJc w:val="left"/>
      <w:pPr>
        <w:ind w:left="2282" w:hanging="360"/>
      </w:pPr>
      <w:rPr>
        <w:rFonts w:hint="default"/>
        <w:lang w:val="ro-RO" w:eastAsia="en-US" w:bidi="ar-SA"/>
      </w:rPr>
    </w:lvl>
    <w:lvl w:ilvl="3" w:tplc="1DFCBD3C">
      <w:numFmt w:val="bullet"/>
      <w:lvlText w:val="•"/>
      <w:lvlJc w:val="left"/>
      <w:pPr>
        <w:ind w:left="3285" w:hanging="360"/>
      </w:pPr>
      <w:rPr>
        <w:rFonts w:hint="default"/>
        <w:lang w:val="ro-RO" w:eastAsia="en-US" w:bidi="ar-SA"/>
      </w:rPr>
    </w:lvl>
    <w:lvl w:ilvl="4" w:tplc="381ACF64">
      <w:numFmt w:val="bullet"/>
      <w:lvlText w:val="•"/>
      <w:lvlJc w:val="left"/>
      <w:pPr>
        <w:ind w:left="4288" w:hanging="360"/>
      </w:pPr>
      <w:rPr>
        <w:rFonts w:hint="default"/>
        <w:lang w:val="ro-RO" w:eastAsia="en-US" w:bidi="ar-SA"/>
      </w:rPr>
    </w:lvl>
    <w:lvl w:ilvl="5" w:tplc="C76C0EE4">
      <w:numFmt w:val="bullet"/>
      <w:lvlText w:val="•"/>
      <w:lvlJc w:val="left"/>
      <w:pPr>
        <w:ind w:left="5291" w:hanging="360"/>
      </w:pPr>
      <w:rPr>
        <w:rFonts w:hint="default"/>
        <w:lang w:val="ro-RO" w:eastAsia="en-US" w:bidi="ar-SA"/>
      </w:rPr>
    </w:lvl>
    <w:lvl w:ilvl="6" w:tplc="7CCC2B3E">
      <w:numFmt w:val="bullet"/>
      <w:lvlText w:val="•"/>
      <w:lvlJc w:val="left"/>
      <w:pPr>
        <w:ind w:left="6294" w:hanging="360"/>
      </w:pPr>
      <w:rPr>
        <w:rFonts w:hint="default"/>
        <w:lang w:val="ro-RO" w:eastAsia="en-US" w:bidi="ar-SA"/>
      </w:rPr>
    </w:lvl>
    <w:lvl w:ilvl="7" w:tplc="672A15D6">
      <w:numFmt w:val="bullet"/>
      <w:lvlText w:val="•"/>
      <w:lvlJc w:val="left"/>
      <w:pPr>
        <w:ind w:left="7297" w:hanging="360"/>
      </w:pPr>
      <w:rPr>
        <w:rFonts w:hint="default"/>
        <w:lang w:val="ro-RO" w:eastAsia="en-US" w:bidi="ar-SA"/>
      </w:rPr>
    </w:lvl>
    <w:lvl w:ilvl="8" w:tplc="34D89C8C">
      <w:numFmt w:val="bullet"/>
      <w:lvlText w:val="•"/>
      <w:lvlJc w:val="left"/>
      <w:pPr>
        <w:ind w:left="8300" w:hanging="360"/>
      </w:pPr>
      <w:rPr>
        <w:rFonts w:hint="default"/>
        <w:lang w:val="ro-RO" w:eastAsia="en-US" w:bidi="ar-SA"/>
      </w:rPr>
    </w:lvl>
  </w:abstractNum>
  <w:abstractNum w:abstractNumId="41" w15:restartNumberingAfterBreak="0">
    <w:nsid w:val="74721438"/>
    <w:multiLevelType w:val="hybridMultilevel"/>
    <w:tmpl w:val="0BA6340A"/>
    <w:lvl w:ilvl="0" w:tplc="B23E7BDA">
      <w:start w:val="1"/>
      <w:numFmt w:val="decimal"/>
      <w:lvlText w:val="%1."/>
      <w:lvlJc w:val="left"/>
      <w:pPr>
        <w:ind w:left="843" w:hanging="284"/>
        <w:jc w:val="right"/>
      </w:pPr>
      <w:rPr>
        <w:rFonts w:hint="default"/>
        <w:b/>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2" w15:restartNumberingAfterBreak="0">
    <w:nsid w:val="770425F6"/>
    <w:multiLevelType w:val="hybridMultilevel"/>
    <w:tmpl w:val="B4686F4E"/>
    <w:lvl w:ilvl="0" w:tplc="3356C1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1F419F"/>
    <w:multiLevelType w:val="hybridMultilevel"/>
    <w:tmpl w:val="217858F2"/>
    <w:lvl w:ilvl="0" w:tplc="A2F63E4A">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5"/>
  </w:num>
  <w:num w:numId="3">
    <w:abstractNumId w:val="29"/>
  </w:num>
  <w:num w:numId="4">
    <w:abstractNumId w:val="25"/>
  </w:num>
  <w:num w:numId="5">
    <w:abstractNumId w:val="9"/>
  </w:num>
  <w:num w:numId="6">
    <w:abstractNumId w:val="19"/>
  </w:num>
  <w:num w:numId="7">
    <w:abstractNumId w:val="20"/>
  </w:num>
  <w:num w:numId="8">
    <w:abstractNumId w:val="35"/>
  </w:num>
  <w:num w:numId="9">
    <w:abstractNumId w:val="24"/>
  </w:num>
  <w:num w:numId="10">
    <w:abstractNumId w:val="21"/>
  </w:num>
  <w:num w:numId="11">
    <w:abstractNumId w:val="6"/>
  </w:num>
  <w:num w:numId="12">
    <w:abstractNumId w:val="38"/>
  </w:num>
  <w:num w:numId="13">
    <w:abstractNumId w:val="31"/>
  </w:num>
  <w:num w:numId="14">
    <w:abstractNumId w:val="8"/>
  </w:num>
  <w:num w:numId="15">
    <w:abstractNumId w:val="30"/>
  </w:num>
  <w:num w:numId="16">
    <w:abstractNumId w:val="18"/>
  </w:num>
  <w:num w:numId="17">
    <w:abstractNumId w:val="13"/>
  </w:num>
  <w:num w:numId="18">
    <w:abstractNumId w:val="1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3"/>
  </w:num>
  <w:num w:numId="22">
    <w:abstractNumId w:val="28"/>
  </w:num>
  <w:num w:numId="23">
    <w:abstractNumId w:val="5"/>
  </w:num>
  <w:num w:numId="24">
    <w:abstractNumId w:val="32"/>
  </w:num>
  <w:num w:numId="25">
    <w:abstractNumId w:val="26"/>
  </w:num>
  <w:num w:numId="26">
    <w:abstractNumId w:val="15"/>
  </w:num>
  <w:num w:numId="27">
    <w:abstractNumId w:val="16"/>
  </w:num>
  <w:num w:numId="28">
    <w:abstractNumId w:val="39"/>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40"/>
  </w:num>
  <w:num w:numId="34">
    <w:abstractNumId w:val="36"/>
  </w:num>
  <w:num w:numId="35">
    <w:abstractNumId w:val="7"/>
  </w:num>
  <w:num w:numId="36">
    <w:abstractNumId w:val="41"/>
  </w:num>
  <w:num w:numId="37">
    <w:abstractNumId w:val="11"/>
  </w:num>
  <w:num w:numId="38">
    <w:abstractNumId w:val="10"/>
  </w:num>
  <w:num w:numId="39">
    <w:abstractNumId w:val="42"/>
  </w:num>
  <w:num w:numId="40">
    <w:abstractNumId w:val="43"/>
  </w:num>
  <w:num w:numId="41">
    <w:abstractNumId w:val="44"/>
  </w:num>
  <w:num w:numId="42">
    <w:abstractNumId w:val="14"/>
  </w:num>
  <w:num w:numId="43">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31D"/>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604C"/>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3ED3"/>
    <w:rsid w:val="00115188"/>
    <w:rsid w:val="00115B7D"/>
    <w:rsid w:val="00116C35"/>
    <w:rsid w:val="00116CF2"/>
    <w:rsid w:val="0012160C"/>
    <w:rsid w:val="00121CBA"/>
    <w:rsid w:val="001223E6"/>
    <w:rsid w:val="001227A3"/>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99"/>
    <w:rsid w:val="001763CD"/>
    <w:rsid w:val="0017664F"/>
    <w:rsid w:val="00177A21"/>
    <w:rsid w:val="00183358"/>
    <w:rsid w:val="00183D79"/>
    <w:rsid w:val="0018415A"/>
    <w:rsid w:val="00184E9B"/>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B6A39"/>
    <w:rsid w:val="001C03B0"/>
    <w:rsid w:val="001C32E9"/>
    <w:rsid w:val="001C3DC4"/>
    <w:rsid w:val="001C439F"/>
    <w:rsid w:val="001C4B99"/>
    <w:rsid w:val="001C4DFD"/>
    <w:rsid w:val="001C5A47"/>
    <w:rsid w:val="001C6D83"/>
    <w:rsid w:val="001D0242"/>
    <w:rsid w:val="001D0651"/>
    <w:rsid w:val="001D3039"/>
    <w:rsid w:val="001D4627"/>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9B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DD9"/>
    <w:rsid w:val="002611DC"/>
    <w:rsid w:val="002614DE"/>
    <w:rsid w:val="00264637"/>
    <w:rsid w:val="002659BB"/>
    <w:rsid w:val="0026663C"/>
    <w:rsid w:val="00266795"/>
    <w:rsid w:val="00266A18"/>
    <w:rsid w:val="00266F98"/>
    <w:rsid w:val="00267805"/>
    <w:rsid w:val="00267E8E"/>
    <w:rsid w:val="00271282"/>
    <w:rsid w:val="002722CC"/>
    <w:rsid w:val="002739A1"/>
    <w:rsid w:val="00274FBF"/>
    <w:rsid w:val="00275D82"/>
    <w:rsid w:val="002767DE"/>
    <w:rsid w:val="00276D0B"/>
    <w:rsid w:val="00281BEA"/>
    <w:rsid w:val="002828B9"/>
    <w:rsid w:val="002832B5"/>
    <w:rsid w:val="00283820"/>
    <w:rsid w:val="002849C9"/>
    <w:rsid w:val="00284ED0"/>
    <w:rsid w:val="002854C7"/>
    <w:rsid w:val="00285D55"/>
    <w:rsid w:val="00286387"/>
    <w:rsid w:val="0028691C"/>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F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B46"/>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85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240"/>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53D"/>
    <w:rsid w:val="0047776F"/>
    <w:rsid w:val="00477FD2"/>
    <w:rsid w:val="00482E77"/>
    <w:rsid w:val="00483C4C"/>
    <w:rsid w:val="00484113"/>
    <w:rsid w:val="004856C0"/>
    <w:rsid w:val="00491A8B"/>
    <w:rsid w:val="00491F47"/>
    <w:rsid w:val="00493231"/>
    <w:rsid w:val="004967CB"/>
    <w:rsid w:val="00496AFA"/>
    <w:rsid w:val="004978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44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1038"/>
    <w:rsid w:val="006419E0"/>
    <w:rsid w:val="0064384B"/>
    <w:rsid w:val="00643A6E"/>
    <w:rsid w:val="006442C1"/>
    <w:rsid w:val="00646E8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3E7"/>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F61"/>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247"/>
    <w:rsid w:val="008449C1"/>
    <w:rsid w:val="00844D3D"/>
    <w:rsid w:val="00845320"/>
    <w:rsid w:val="0084605E"/>
    <w:rsid w:val="008506F1"/>
    <w:rsid w:val="00850DBC"/>
    <w:rsid w:val="00852228"/>
    <w:rsid w:val="00852CA9"/>
    <w:rsid w:val="00852DB5"/>
    <w:rsid w:val="00853139"/>
    <w:rsid w:val="008543AB"/>
    <w:rsid w:val="00854D4E"/>
    <w:rsid w:val="008550C7"/>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6D8"/>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4E7"/>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50D0A"/>
    <w:rsid w:val="00A52736"/>
    <w:rsid w:val="00A527D3"/>
    <w:rsid w:val="00A53694"/>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987"/>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7B"/>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4E57"/>
    <w:rsid w:val="00B75A38"/>
    <w:rsid w:val="00B76D90"/>
    <w:rsid w:val="00B77248"/>
    <w:rsid w:val="00B777DC"/>
    <w:rsid w:val="00B81043"/>
    <w:rsid w:val="00B8384B"/>
    <w:rsid w:val="00B8449E"/>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82"/>
    <w:rsid w:val="00CA1B29"/>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06AC3"/>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184"/>
    <w:rsid w:val="00D43956"/>
    <w:rsid w:val="00D5036B"/>
    <w:rsid w:val="00D51EB7"/>
    <w:rsid w:val="00D51F0A"/>
    <w:rsid w:val="00D52AD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61AD"/>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D9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17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0CB"/>
    <w:rsid w:val="00EE204E"/>
    <w:rsid w:val="00EE2FE1"/>
    <w:rsid w:val="00EE559F"/>
    <w:rsid w:val="00EE69DC"/>
    <w:rsid w:val="00EF08C9"/>
    <w:rsid w:val="00EF143F"/>
    <w:rsid w:val="00EF3B66"/>
    <w:rsid w:val="00EF40D6"/>
    <w:rsid w:val="00EF4276"/>
    <w:rsid w:val="00EF48E0"/>
    <w:rsid w:val="00EF4D0E"/>
    <w:rsid w:val="00EF6B39"/>
    <w:rsid w:val="00F0107F"/>
    <w:rsid w:val="00F023B2"/>
    <w:rsid w:val="00F02902"/>
    <w:rsid w:val="00F029BB"/>
    <w:rsid w:val="00F0331D"/>
    <w:rsid w:val="00F059B8"/>
    <w:rsid w:val="00F07EDA"/>
    <w:rsid w:val="00F1012D"/>
    <w:rsid w:val="00F11916"/>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C96"/>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0B4"/>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58B7A41-1A62-4773-A802-A33AD6C7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 w:type="table" w:customStyle="1" w:styleId="TableNormal1">
    <w:name w:val="Table Normal1"/>
    <w:uiPriority w:val="2"/>
    <w:qFormat/>
    <w:rsid w:val="00F11916"/>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12">
    <w:name w:val="Неразрешенное упоминание1"/>
    <w:basedOn w:val="a1"/>
    <w:uiPriority w:val="99"/>
    <w:semiHidden/>
    <w:unhideWhenUsed/>
    <w:rsid w:val="00F54C96"/>
    <w:rPr>
      <w:color w:val="605E5C"/>
      <w:shd w:val="clear" w:color="auto" w:fill="E1DFDD"/>
    </w:rPr>
  </w:style>
  <w:style w:type="character" w:styleId="aff5">
    <w:name w:val="Unresolved Mention"/>
    <w:basedOn w:val="a1"/>
    <w:uiPriority w:val="99"/>
    <w:semiHidden/>
    <w:unhideWhenUsed/>
    <w:rsid w:val="00F54C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larguta@apl.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larguta@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44ACA-39A5-44E1-BAB9-8CEEC4804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16018</Words>
  <Characters>91304</Characters>
  <Application>Microsoft Office Word</Application>
  <DocSecurity>0</DocSecurity>
  <Lines>760</Lines>
  <Paragraphs>214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2025-06-24T11:04:00Z</dcterms:created>
  <dcterms:modified xsi:type="dcterms:W3CDTF">2025-06-24T11:05:00Z</dcterms:modified>
</cp:coreProperties>
</file>