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0B9A5D4E"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AA6393" w:rsidRPr="00AA6393">
        <w:rPr>
          <w:rFonts w:ascii="Arial Narrow" w:hAnsi="Arial Narrow"/>
          <w:b/>
        </w:rPr>
        <w:t>Lucrari de reabilitare a fântânii arteziene a IMSP IMU din str.T.Ciorbă, nr. 1</w:t>
      </w:r>
    </w:p>
    <w:p w14:paraId="59992497" w14:textId="0A8A60FA"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113863">
        <w:rPr>
          <w:rFonts w:ascii="Arial Narrow" w:hAnsi="Arial Narrow"/>
          <w:shd w:val="clear" w:color="auto" w:fill="FFFFFF"/>
        </w:rPr>
        <w:t>LD</w:t>
      </w:r>
      <w:bookmarkStart w:id="0" w:name="_GoBack"/>
      <w:bookmarkEnd w:id="0"/>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46A09" w:rsidRPr="009712AF" w14:paraId="56C4B989"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BDA2A6" w14:textId="577E14EF" w:rsidR="00E46A09" w:rsidRPr="008177AA" w:rsidRDefault="00E46A09" w:rsidP="00E46A09">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158948" w14:textId="5DB6D931" w:rsidR="00E46A09" w:rsidRPr="00D04151" w:rsidRDefault="00AA6393" w:rsidP="00E46A09">
            <w:pPr>
              <w:ind w:left="-108" w:right="-108"/>
              <w:jc w:val="center"/>
              <w:rPr>
                <w:rFonts w:ascii="Arial Narrow" w:hAnsi="Arial Narrow" w:cs="Tahoma"/>
                <w:b/>
                <w:sz w:val="18"/>
                <w:szCs w:val="18"/>
              </w:rPr>
            </w:pPr>
            <w:r w:rsidRPr="00D04151">
              <w:rPr>
                <w:rFonts w:ascii="Arial Narrow" w:hAnsi="Arial Narrow"/>
                <w:b/>
                <w:sz w:val="18"/>
                <w:szCs w:val="18"/>
              </w:rPr>
              <w:t>45332200-5</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94053DE" w14:textId="10C74396" w:rsidR="00E46A09" w:rsidRPr="00D81CDA" w:rsidRDefault="004A58E3" w:rsidP="002B5B5B">
            <w:pPr>
              <w:ind w:right="57"/>
              <w:jc w:val="center"/>
              <w:rPr>
                <w:rFonts w:ascii="Arial Narrow" w:hAnsi="Arial Narrow"/>
                <w:b/>
                <w:lang w:eastAsia="ru-RU"/>
              </w:rPr>
            </w:pPr>
            <w:r>
              <w:rPr>
                <w:rFonts w:ascii="Arial Narrow" w:hAnsi="Arial Narrow"/>
                <w:b/>
                <w:lang w:eastAsia="ru-RU"/>
              </w:rPr>
              <w:t>1.</w:t>
            </w:r>
            <w:r w:rsidR="00AA6393" w:rsidRPr="00AA6393">
              <w:rPr>
                <w:rFonts w:ascii="Arial Narrow" w:hAnsi="Arial Narrow"/>
                <w:b/>
              </w:rPr>
              <w:t xml:space="preserve"> Lucrari de reabilitare a fântânii arteziene a IMSP IMU din str.T.Ciorbă, nr. 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DE34C7" w14:textId="56465BE8" w:rsidR="00E46A09" w:rsidRPr="005A0E7A" w:rsidRDefault="00E81406" w:rsidP="00E46A09">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3E9B9AEC" w14:textId="5BBA17C2" w:rsidR="00E46A09" w:rsidRPr="005A0E7A" w:rsidRDefault="00E46A09" w:rsidP="00E46A09">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4EE5B7C" w14:textId="6EAB5390" w:rsidR="00985233" w:rsidRPr="005A0E7A" w:rsidRDefault="00985233" w:rsidP="00985233">
            <w:pPr>
              <w:jc w:val="both"/>
              <w:rPr>
                <w:rFonts w:ascii="Arial Narrow" w:hAnsi="Arial Narrow"/>
                <w:sz w:val="20"/>
                <w:szCs w:val="20"/>
                <w:lang w:val="en-US"/>
              </w:rPr>
            </w:pPr>
            <w:r w:rsidRPr="005A0E7A">
              <w:rPr>
                <w:rFonts w:ascii="Arial Narrow" w:hAnsi="Arial Narrow"/>
                <w:sz w:val="20"/>
                <w:szCs w:val="20"/>
                <w:lang w:val="en-US"/>
              </w:rPr>
              <w:t>Conform: Caietului de sarcini</w:t>
            </w:r>
            <w:r w:rsidR="005C0D70">
              <w:rPr>
                <w:rFonts w:ascii="Arial Narrow" w:hAnsi="Arial Narrow"/>
                <w:sz w:val="20"/>
                <w:szCs w:val="20"/>
                <w:lang w:val="en-US"/>
              </w:rPr>
              <w:t>,</w:t>
            </w:r>
            <w:r>
              <w:rPr>
                <w:rFonts w:ascii="Arial Narrow" w:hAnsi="Arial Narrow"/>
                <w:sz w:val="20"/>
                <w:szCs w:val="20"/>
                <w:lang w:val="en-US"/>
              </w:rPr>
              <w:t xml:space="preserve"> proiectului</w:t>
            </w:r>
            <w:r w:rsidRPr="005A0E7A">
              <w:rPr>
                <w:rFonts w:ascii="Arial Narrow" w:hAnsi="Arial Narrow"/>
                <w:sz w:val="20"/>
                <w:szCs w:val="20"/>
                <w:lang w:val="en-US"/>
              </w:rPr>
              <w:t xml:space="preserve"> si Documentației standart</w:t>
            </w:r>
          </w:p>
          <w:p w14:paraId="72932766" w14:textId="6A780239" w:rsidR="00E46A09" w:rsidRPr="005A0E7A" w:rsidRDefault="00E46A09" w:rsidP="00AA6393">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sidR="00AA6393">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DC2CCCB" w14:textId="77777777" w:rsidR="00E46A09" w:rsidRPr="005A0E7A" w:rsidRDefault="00E46A09" w:rsidP="00E46A09">
            <w:pPr>
              <w:jc w:val="center"/>
              <w:rPr>
                <w:rFonts w:ascii="Arial Narrow" w:hAnsi="Arial Narrow"/>
                <w:sz w:val="20"/>
                <w:szCs w:val="20"/>
              </w:rPr>
            </w:pPr>
          </w:p>
          <w:p w14:paraId="125B61D4" w14:textId="5593F880" w:rsidR="00E46A09" w:rsidRPr="00AA6393" w:rsidRDefault="00AA6393" w:rsidP="00E46A09">
            <w:pPr>
              <w:jc w:val="center"/>
              <w:rPr>
                <w:rFonts w:ascii="Arial Narrow" w:hAnsi="Arial Narrow"/>
                <w:sz w:val="20"/>
                <w:szCs w:val="20"/>
              </w:rPr>
            </w:pPr>
            <w:r w:rsidRPr="00AA6393">
              <w:rPr>
                <w:rFonts w:ascii="Arial Narrow" w:hAnsi="Arial Narrow"/>
                <w:b/>
                <w:sz w:val="20"/>
                <w:szCs w:val="20"/>
                <w:lang w:val="en-US"/>
              </w:rPr>
              <w:t>3 122 770,00</w:t>
            </w:r>
          </w:p>
        </w:tc>
      </w:tr>
      <w:tr w:rsidR="00E46A09"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E46A09" w:rsidRPr="009712AF" w:rsidRDefault="00E46A09" w:rsidP="00E46A09">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2FDBE823" w:rsidR="00E46A09" w:rsidRPr="00AA6393" w:rsidRDefault="00AA6393" w:rsidP="00292FFD">
            <w:pPr>
              <w:jc w:val="center"/>
              <w:rPr>
                <w:rFonts w:ascii="Arial Narrow" w:hAnsi="Arial Narrow"/>
                <w:b/>
              </w:rPr>
            </w:pPr>
            <w:r w:rsidRPr="00AA6393">
              <w:rPr>
                <w:rFonts w:ascii="Arial Narrow" w:hAnsi="Arial Narrow"/>
                <w:b/>
                <w:lang w:val="en-US"/>
              </w:rPr>
              <w:t>3 122 770,00</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70767A"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420BB183"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AB2D17" w:rsidRPr="009712AF">
        <w:rPr>
          <w:rFonts w:ascii="Arial Narrow" w:hAnsi="Arial Narrow"/>
          <w:b/>
          <w:shd w:val="clear" w:color="auto" w:fill="FFFF00"/>
          <w:lang w:val="en-US"/>
        </w:rPr>
        <w:t>Luc</w:t>
      </w:r>
      <w:r w:rsidR="00AB2D17" w:rsidRPr="009712AF">
        <w:rPr>
          <w:rFonts w:ascii="Arial Narrow" w:hAnsi="Arial Narrow"/>
          <w:b/>
          <w:shd w:val="clear" w:color="auto" w:fill="FFFF00"/>
        </w:rPr>
        <w:t xml:space="preserve">rările vor fi executate </w:t>
      </w:r>
      <w:r w:rsidR="00AB2D17" w:rsidRPr="009712AF">
        <w:rPr>
          <w:rFonts w:ascii="Arial Narrow" w:hAnsi="Arial Narrow"/>
          <w:b/>
          <w:shd w:val="clear" w:color="auto" w:fill="FFFF00"/>
          <w:lang w:val="ro-MD"/>
        </w:rPr>
        <w:t xml:space="preserve">la comandă, în decurs de </w:t>
      </w:r>
      <w:r w:rsidR="0070767A">
        <w:rPr>
          <w:rFonts w:ascii="Arial Narrow" w:hAnsi="Arial Narrow"/>
          <w:b/>
          <w:shd w:val="clear" w:color="auto" w:fill="FFFF00"/>
          <w:lang w:val="ro-MD"/>
        </w:rPr>
        <w:t>7</w:t>
      </w:r>
      <w:r w:rsidR="00067DE5">
        <w:rPr>
          <w:rFonts w:ascii="Arial Narrow" w:hAnsi="Arial Narrow"/>
          <w:b/>
          <w:shd w:val="clear" w:color="auto" w:fill="FFFF00"/>
          <w:lang w:val="ro-MD"/>
        </w:rPr>
        <w:t xml:space="preserve"> </w:t>
      </w:r>
      <w:r w:rsidR="0070767A">
        <w:rPr>
          <w:rFonts w:ascii="Arial Narrow" w:hAnsi="Arial Narrow"/>
          <w:b/>
          <w:shd w:val="clear" w:color="auto" w:fill="FFFF00"/>
          <w:lang w:val="ro-MD"/>
        </w:rPr>
        <w:t>luni (</w:t>
      </w:r>
      <w:r w:rsidR="009A5743">
        <w:rPr>
          <w:rFonts w:ascii="Arial Narrow" w:hAnsi="Arial Narrow"/>
          <w:b/>
          <w:shd w:val="clear" w:color="auto" w:fill="FFFF00"/>
          <w:lang w:val="ro-MD"/>
        </w:rPr>
        <w:t xml:space="preserve">echivalent a </w:t>
      </w:r>
      <w:r w:rsidR="0070767A">
        <w:rPr>
          <w:rFonts w:ascii="Arial Narrow" w:hAnsi="Arial Narrow"/>
          <w:b/>
          <w:shd w:val="clear" w:color="auto" w:fill="FFFF00"/>
          <w:lang w:val="ro-MD"/>
        </w:rPr>
        <w:t>210 zile)</w:t>
      </w:r>
      <w:r w:rsidR="00621581">
        <w:rPr>
          <w:rFonts w:ascii="Arial Narrow" w:hAnsi="Arial Narrow"/>
          <w:b/>
          <w:shd w:val="clear" w:color="auto" w:fill="FFFF00"/>
          <w:lang w:val="ro-MD"/>
        </w:rPr>
        <w:t xml:space="preserve"> și </w:t>
      </w:r>
      <w:r w:rsidR="00410425">
        <w:rPr>
          <w:rFonts w:ascii="Arial Narrow" w:hAnsi="Arial Narrow"/>
          <w:b/>
          <w:shd w:val="clear" w:color="auto" w:fill="FFFF00"/>
          <w:lang w:val="ro-MD"/>
        </w:rPr>
        <w:t>5</w:t>
      </w:r>
      <w:r w:rsidR="00621581">
        <w:rPr>
          <w:rFonts w:ascii="Arial Narrow" w:hAnsi="Arial Narrow"/>
          <w:b/>
          <w:shd w:val="clear" w:color="auto" w:fill="FFFF00"/>
          <w:lang w:val="ro-MD"/>
        </w:rPr>
        <w:t xml:space="preserve"> zile pentru pregătire</w:t>
      </w:r>
      <w:r w:rsidR="00AB2D17" w:rsidRPr="009712AF">
        <w:rPr>
          <w:rFonts w:ascii="Arial Narrow" w:hAnsi="Arial Narrow"/>
          <w:b/>
          <w:shd w:val="clear" w:color="auto" w:fill="FFFF00"/>
          <w:lang w:val="ro-MD"/>
        </w:rPr>
        <w:t>.</w:t>
      </w:r>
      <w:r w:rsidR="00E55D16">
        <w:rPr>
          <w:rFonts w:ascii="Arial Narrow" w:hAnsi="Arial Narrow"/>
          <w:b/>
          <w:shd w:val="clear" w:color="auto" w:fill="FFFF00"/>
          <w:lang w:val="ro-MD"/>
        </w:rPr>
        <w:t xml:space="preserve"> </w:t>
      </w:r>
    </w:p>
    <w:p w14:paraId="6CE0A203" w14:textId="76BAE7F7"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AB2D17" w:rsidRPr="009712AF">
        <w:rPr>
          <w:rFonts w:ascii="Arial Narrow" w:hAnsi="Arial Narrow"/>
          <w:b/>
          <w:shd w:val="clear" w:color="auto" w:fill="FFFF00"/>
          <w:lang w:val="ro-MD"/>
        </w:rPr>
        <w:t xml:space="preserve"> Din data semnării – 31.12.202</w:t>
      </w:r>
      <w:r w:rsidR="00E55D16">
        <w:rPr>
          <w:rFonts w:ascii="Arial Narrow" w:hAnsi="Arial Narrow"/>
          <w:b/>
          <w:shd w:val="clear" w:color="auto" w:fill="FFFF00"/>
          <w:lang w:val="ro-MD"/>
        </w:rPr>
        <w:t>6</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lastRenderedPageBreak/>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067DE5" w:rsidRDefault="00670CBF" w:rsidP="0072303B">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004B4572" w:rsidRPr="009712AF">
              <w:rPr>
                <w:rFonts w:ascii="Arial Narrow" w:hAnsi="Arial Narrow"/>
                <w:b/>
                <w:lang w:val="ro-MD"/>
              </w:rPr>
              <w:t xml:space="preserve">documentația de deviz </w:t>
            </w:r>
            <w:r w:rsidR="004B4572" w:rsidRPr="009712AF">
              <w:rPr>
                <w:rFonts w:ascii="Arial Narrow" w:hAnsi="Arial Narrow"/>
                <w:lang w:val="ro-MD"/>
              </w:rPr>
              <w:t>(formularele 3, 5 și 7 corespunzător CPL.01.01-2012)</w:t>
            </w:r>
            <w:r w:rsidR="00067DE5">
              <w:rPr>
                <w:rFonts w:ascii="Arial Narrow" w:hAnsi="Arial Narrow"/>
                <w:lang w:val="ro-MD"/>
              </w:rPr>
              <w:t xml:space="preserve"> </w:t>
            </w:r>
            <w:r w:rsidR="00067DE5" w:rsidRPr="00067DE5">
              <w:rPr>
                <w:rFonts w:ascii="Arial Narrow" w:hAnsi="Arial Narrow"/>
                <w:b/>
              </w:rPr>
              <w:t xml:space="preserve">și </w:t>
            </w:r>
            <w:r w:rsidR="00067DE5">
              <w:rPr>
                <w:rFonts w:ascii="Arial Narrow" w:hAnsi="Arial Narrow"/>
                <w:b/>
                <w:lang w:val="ro-MD"/>
              </w:rPr>
              <w:t>grafic</w:t>
            </w:r>
            <w:r w:rsidR="00067DE5" w:rsidRPr="00067DE5">
              <w:rPr>
                <w:rFonts w:ascii="Arial Narrow" w:hAnsi="Arial Narrow"/>
                <w:b/>
                <w:lang w:val="ro-MD"/>
              </w:rPr>
              <w:t xml:space="preserve"> de executare a lucrarilor – anexa nr.10</w:t>
            </w:r>
          </w:p>
          <w:p w14:paraId="0D847280" w14:textId="221A0CEC"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conform documenta</w:t>
            </w:r>
            <w:r w:rsidR="004B4572"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w:t>
            </w:r>
            <w:r w:rsidR="004B4572" w:rsidRPr="009712AF">
              <w:rPr>
                <w:rFonts w:ascii="Arial Narrow" w:hAnsi="Arial Narrow"/>
                <w:b/>
                <w:sz w:val="22"/>
                <w:szCs w:val="22"/>
                <w:lang w:val="en-US"/>
              </w:rPr>
              <w:t>9</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9712AF" w:rsidRDefault="002E3A6D" w:rsidP="0069751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sidR="0069751F">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20CAA50B" w14:textId="77777777" w:rsidTr="00577FC1">
        <w:tc>
          <w:tcPr>
            <w:tcW w:w="576" w:type="dxa"/>
            <w:shd w:val="clear" w:color="auto" w:fill="auto"/>
            <w:vAlign w:val="center"/>
          </w:tcPr>
          <w:p w14:paraId="7ED601E8" w14:textId="6EE1AFB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2E3A6D" w:rsidRPr="009712AF" w:rsidRDefault="002E3A6D" w:rsidP="002E3A6D">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4506BFB3"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sidR="00DE1CE2">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03337B" w:rsidRPr="0003337B" w:rsidRDefault="00DE4848" w:rsidP="00DE4848">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03337B"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2E3A6D"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F3B6B" w:rsidRPr="009712AF" w14:paraId="7F91BA81" w14:textId="77777777" w:rsidTr="00577FC1">
        <w:tc>
          <w:tcPr>
            <w:tcW w:w="576" w:type="dxa"/>
            <w:shd w:val="clear" w:color="auto" w:fill="auto"/>
            <w:vAlign w:val="center"/>
          </w:tcPr>
          <w:p w14:paraId="1EFF7013" w14:textId="0BFBE80F" w:rsidR="008F3B6B" w:rsidRPr="009712AF" w:rsidRDefault="008F3B6B" w:rsidP="002E3A6D">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87B5D45" w14:textId="3A16FFD9" w:rsidR="008F3B6B" w:rsidRPr="009712AF" w:rsidRDefault="00625310" w:rsidP="002E3A6D">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Confirmare/</w:t>
            </w:r>
            <w:r w:rsidR="0013141C">
              <w:rPr>
                <w:rFonts w:ascii="Arial Narrow" w:hAnsi="Arial Narrow"/>
                <w:lang w:val="en-US"/>
              </w:rPr>
              <w:t>D</w:t>
            </w:r>
            <w:r w:rsidR="008F3B6B">
              <w:rPr>
                <w:rFonts w:ascii="Arial Narrow" w:hAnsi="Arial Narrow"/>
                <w:lang w:val="en-US"/>
              </w:rPr>
              <w:t xml:space="preserve">ovada de vizită a amplasamentului obiectului </w:t>
            </w:r>
          </w:p>
        </w:tc>
        <w:tc>
          <w:tcPr>
            <w:tcW w:w="3563" w:type="dxa"/>
            <w:shd w:val="clear" w:color="auto" w:fill="auto"/>
          </w:tcPr>
          <w:p w14:paraId="3FB60E23" w14:textId="3AE70267" w:rsidR="008F3B6B" w:rsidRPr="00051F12" w:rsidRDefault="008F3B6B" w:rsidP="00DE4848">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13141C"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8F3B6B"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67246" w:rsidRPr="009712AF" w14:paraId="7DFDCCEF" w14:textId="77777777" w:rsidTr="005D2384">
        <w:tc>
          <w:tcPr>
            <w:tcW w:w="9570" w:type="dxa"/>
            <w:gridSpan w:val="4"/>
            <w:shd w:val="clear" w:color="auto" w:fill="auto"/>
            <w:vAlign w:val="center"/>
          </w:tcPr>
          <w:p w14:paraId="3442B3F0" w14:textId="77777777"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p>
        </w:tc>
      </w:tr>
      <w:tr w:rsidR="00F67246" w:rsidRPr="009712AF" w14:paraId="47E2BDDA" w14:textId="77777777" w:rsidTr="00577FC1">
        <w:tc>
          <w:tcPr>
            <w:tcW w:w="576" w:type="dxa"/>
            <w:shd w:val="clear" w:color="auto" w:fill="auto"/>
            <w:vAlign w:val="center"/>
          </w:tcPr>
          <w:p w14:paraId="7198864D" w14:textId="6CF48407"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4</w:t>
            </w:r>
          </w:p>
        </w:tc>
        <w:tc>
          <w:tcPr>
            <w:tcW w:w="3810" w:type="dxa"/>
            <w:shd w:val="clear" w:color="auto" w:fill="auto"/>
          </w:tcPr>
          <w:p w14:paraId="03653508" w14:textId="79DF365B" w:rsidR="00F67246" w:rsidRPr="009712AF" w:rsidRDefault="00F67246" w:rsidP="00F67246">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67246" w:rsidRPr="009712AF" w:rsidRDefault="00F67246" w:rsidP="00F67246">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67246" w:rsidRPr="009712AF" w14:paraId="53E259C0" w14:textId="77777777" w:rsidTr="00577FC1">
        <w:tc>
          <w:tcPr>
            <w:tcW w:w="576" w:type="dxa"/>
            <w:shd w:val="clear" w:color="auto" w:fill="auto"/>
            <w:vAlign w:val="center"/>
          </w:tcPr>
          <w:p w14:paraId="360E97A8" w14:textId="0FD50FA8"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5</w:t>
            </w:r>
          </w:p>
        </w:tc>
        <w:tc>
          <w:tcPr>
            <w:tcW w:w="3810" w:type="dxa"/>
            <w:shd w:val="clear" w:color="auto" w:fill="auto"/>
          </w:tcPr>
          <w:p w14:paraId="68DCD4D5" w14:textId="3005D7ED" w:rsidR="00F67246" w:rsidRPr="009712AF" w:rsidRDefault="00F67246" w:rsidP="00F67246">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sidR="00740F0D">
              <w:rPr>
                <w:rFonts w:ascii="Arial Narrow" w:hAnsi="Arial Narrow"/>
                <w:iCs/>
              </w:rPr>
              <w:t xml:space="preserve"> la materialele de constructie</w:t>
            </w:r>
            <w:r w:rsidR="005A7789">
              <w:rPr>
                <w:rFonts w:ascii="Arial Narrow" w:hAnsi="Arial Narrow"/>
                <w:iCs/>
              </w:rPr>
              <w:t xml:space="preserve"> pentru evaluare</w:t>
            </w:r>
          </w:p>
        </w:tc>
        <w:tc>
          <w:tcPr>
            <w:tcW w:w="3563" w:type="dxa"/>
            <w:shd w:val="clear" w:color="auto" w:fill="auto"/>
          </w:tcPr>
          <w:p w14:paraId="7ADDD02F" w14:textId="17C82EE3" w:rsidR="00F67246" w:rsidRPr="009712AF" w:rsidRDefault="00F67246" w:rsidP="00F67246">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sidR="0069751F">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841C6" w:rsidRPr="009712AF" w14:paraId="27D6C143" w14:textId="77777777" w:rsidTr="00577FC1">
        <w:tc>
          <w:tcPr>
            <w:tcW w:w="576" w:type="dxa"/>
            <w:shd w:val="clear" w:color="auto" w:fill="auto"/>
            <w:vAlign w:val="center"/>
          </w:tcPr>
          <w:p w14:paraId="321B70DE" w14:textId="0580D13E" w:rsidR="005841C6" w:rsidRPr="009712AF" w:rsidRDefault="005841C6"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w:t>
            </w:r>
            <w:r w:rsidR="00554A23">
              <w:rPr>
                <w:rFonts w:ascii="Arial Narrow" w:hAnsi="Arial Narrow"/>
                <w:b/>
                <w:iCs/>
              </w:rPr>
              <w:t>6</w:t>
            </w:r>
          </w:p>
        </w:tc>
        <w:tc>
          <w:tcPr>
            <w:tcW w:w="3810" w:type="dxa"/>
            <w:shd w:val="clear" w:color="auto" w:fill="auto"/>
          </w:tcPr>
          <w:p w14:paraId="61C5D05C" w14:textId="0F0CD640" w:rsidR="005841C6" w:rsidRPr="009712AF" w:rsidRDefault="005841C6" w:rsidP="00F67246">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E3A9BEE" w14:textId="79506708" w:rsidR="00E101E8" w:rsidRDefault="00E101E8" w:rsidP="00BA701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7CD73FD8" w14:textId="1C8D8F5A" w:rsidR="005841C6" w:rsidRDefault="00E101E8" w:rsidP="00BA7015">
            <w:pPr>
              <w:tabs>
                <w:tab w:val="left" w:pos="612"/>
              </w:tabs>
              <w:spacing w:before="120" w:after="120"/>
              <w:rPr>
                <w:rFonts w:ascii="Arial Narrow" w:hAnsi="Arial Narrow"/>
                <w:sz w:val="18"/>
                <w:szCs w:val="18"/>
              </w:rPr>
            </w:pPr>
            <w:r>
              <w:rPr>
                <w:rFonts w:ascii="Arial Narrow" w:hAnsi="Arial Narrow"/>
                <w:sz w:val="18"/>
                <w:szCs w:val="18"/>
              </w:rPr>
              <w:t>2.</w:t>
            </w:r>
            <w:r w:rsidR="005841C6">
              <w:rPr>
                <w:rFonts w:ascii="Arial Narrow" w:hAnsi="Arial Narrow"/>
                <w:sz w:val="18"/>
                <w:szCs w:val="18"/>
              </w:rPr>
              <w:t xml:space="preserve">Ofertele depuse cu preț identic – </w:t>
            </w:r>
            <w:r w:rsidR="00BA7015">
              <w:rPr>
                <w:rFonts w:ascii="Arial Narrow" w:hAnsi="Arial Narrow"/>
                <w:sz w:val="18"/>
                <w:szCs w:val="18"/>
              </w:rPr>
              <w:t xml:space="preserve">oferta care a fost depusă prima in SIA RSAP va avea </w:t>
            </w:r>
            <w:r w:rsidR="005841C6">
              <w:rPr>
                <w:rFonts w:ascii="Arial Narrow" w:hAnsi="Arial Narrow"/>
                <w:sz w:val="18"/>
                <w:szCs w:val="18"/>
              </w:rPr>
              <w:t xml:space="preserve">prioritate la </w:t>
            </w:r>
            <w:r w:rsidR="00BA7015">
              <w:rPr>
                <w:rFonts w:ascii="Arial Narrow" w:hAnsi="Arial Narrow"/>
                <w:sz w:val="18"/>
                <w:szCs w:val="18"/>
              </w:rPr>
              <w:t xml:space="preserve">procedura de </w:t>
            </w:r>
            <w:r w:rsidR="005841C6">
              <w:rPr>
                <w:rFonts w:ascii="Arial Narrow" w:hAnsi="Arial Narrow"/>
                <w:sz w:val="18"/>
                <w:szCs w:val="18"/>
              </w:rPr>
              <w:t>evaluare.</w:t>
            </w:r>
          </w:p>
        </w:tc>
        <w:tc>
          <w:tcPr>
            <w:tcW w:w="1621" w:type="dxa"/>
            <w:shd w:val="clear" w:color="auto" w:fill="auto"/>
          </w:tcPr>
          <w:p w14:paraId="68B94D48" w14:textId="30FA9505" w:rsidR="005841C6" w:rsidRPr="009712AF" w:rsidRDefault="005841C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6C6500EC" w14:textId="77777777" w:rsidTr="00577FC1">
        <w:tc>
          <w:tcPr>
            <w:tcW w:w="576" w:type="dxa"/>
            <w:shd w:val="clear" w:color="auto" w:fill="auto"/>
            <w:vAlign w:val="center"/>
          </w:tcPr>
          <w:p w14:paraId="2E06D060" w14:textId="39E7F2CB"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27</w:t>
            </w:r>
          </w:p>
        </w:tc>
        <w:tc>
          <w:tcPr>
            <w:tcW w:w="3810" w:type="dxa"/>
            <w:shd w:val="clear" w:color="auto" w:fill="auto"/>
          </w:tcPr>
          <w:p w14:paraId="5674C5F8" w14:textId="2014D806"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5AB027AF" w14:textId="77777777" w:rsidR="00554A23" w:rsidRPr="009712AF" w:rsidRDefault="00554A23" w:rsidP="00554A23">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32EF45AF" w14:textId="77777777" w:rsidR="00554A23" w:rsidRPr="009712AF" w:rsidRDefault="00554A23" w:rsidP="00554A2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 xml:space="preserve">Transfer  la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58DBA5CA" w14:textId="20510DA3"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rPr>
              <w:lastRenderedPageBreak/>
              <w:t>(IBAN: MD55VI022510300000002MDL, c/b:VICBMD2X416)</w:t>
            </w:r>
          </w:p>
        </w:tc>
        <w:tc>
          <w:tcPr>
            <w:tcW w:w="1621" w:type="dxa"/>
            <w:shd w:val="clear" w:color="auto" w:fill="auto"/>
          </w:tcPr>
          <w:p w14:paraId="7D742965" w14:textId="6084EF7E"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554A23" w:rsidRPr="009712AF" w14:paraId="18318562" w14:textId="77777777" w:rsidTr="00577FC1">
        <w:tc>
          <w:tcPr>
            <w:tcW w:w="576" w:type="dxa"/>
            <w:shd w:val="clear" w:color="auto" w:fill="auto"/>
            <w:vAlign w:val="center"/>
          </w:tcPr>
          <w:p w14:paraId="73F4456D" w14:textId="125A233A"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28</w:t>
            </w:r>
          </w:p>
        </w:tc>
        <w:tc>
          <w:tcPr>
            <w:tcW w:w="3810" w:type="dxa"/>
            <w:shd w:val="clear" w:color="auto" w:fill="auto"/>
          </w:tcPr>
          <w:p w14:paraId="7D184933" w14:textId="74A7AC1A"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5F8269D0" w14:textId="77777777" w:rsidR="00554A23" w:rsidRPr="009712AF" w:rsidRDefault="00554A23" w:rsidP="00554A23">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292240E2" w14:textId="77777777" w:rsidR="00554A23" w:rsidRPr="009712AF" w:rsidRDefault="00554A23" w:rsidP="00554A23">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221FDC4B" w14:textId="77777777" w:rsidR="00554A23" w:rsidRPr="009712AF" w:rsidRDefault="00554A23" w:rsidP="00554A23">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27BD2B3B" w14:textId="3B52F9F2"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1F303A19" w14:textId="794B8470"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D1F8DA7" w14:textId="77777777" w:rsidTr="00CC4B13">
        <w:tc>
          <w:tcPr>
            <w:tcW w:w="576" w:type="dxa"/>
            <w:shd w:val="clear" w:color="auto" w:fill="auto"/>
            <w:vAlign w:val="center"/>
          </w:tcPr>
          <w:p w14:paraId="6B907793" w14:textId="2F4D67B0" w:rsidR="00554A23" w:rsidRPr="00F67246" w:rsidRDefault="00554A23" w:rsidP="00554A2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2048204A" w14:textId="2C5D124D" w:rsidR="00554A23" w:rsidRPr="009712AF" w:rsidRDefault="00554A23" w:rsidP="00554A2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0993E6FF" w:rsidR="00554A23" w:rsidRPr="009712AF" w:rsidRDefault="00554A23" w:rsidP="00554A23">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04AF486D" w14:textId="60081A53"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lastRenderedPageBreak/>
        <w:t xml:space="preserve">Denumirea și adresa organismului competent de soluționare a contestațiilor: </w:t>
      </w:r>
    </w:p>
    <w:p w14:paraId="3973DFDF"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3E7B593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D61E8A" w:rsidRPr="009712AF">
        <w:rPr>
          <w:rFonts w:ascii="Arial Narrow" w:hAnsi="Arial Narrow"/>
          <w:b/>
          <w:shd w:val="clear" w:color="auto" w:fill="FFFFFF"/>
        </w:rPr>
        <w:t>nu se aplică</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670CBF">
      <w:footerReference w:type="default" r:id="rId8"/>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80FDB" w14:textId="77777777" w:rsidR="00347D18" w:rsidRDefault="00347D18" w:rsidP="00A20ACF">
      <w:r>
        <w:separator/>
      </w:r>
    </w:p>
  </w:endnote>
  <w:endnote w:type="continuationSeparator" w:id="0">
    <w:p w14:paraId="04AA34A6" w14:textId="77777777" w:rsidR="00347D18" w:rsidRDefault="00347D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869327"/>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113863">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3D479" w14:textId="77777777" w:rsidR="00347D18" w:rsidRDefault="00347D18" w:rsidP="00A20ACF">
      <w:r>
        <w:separator/>
      </w:r>
    </w:p>
  </w:footnote>
  <w:footnote w:type="continuationSeparator" w:id="0">
    <w:p w14:paraId="1F8AE4A4" w14:textId="77777777" w:rsidR="00347D18" w:rsidRDefault="00347D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863"/>
    <w:rsid w:val="00113AB8"/>
    <w:rsid w:val="00113B5E"/>
    <w:rsid w:val="00115188"/>
    <w:rsid w:val="00115B7D"/>
    <w:rsid w:val="001164BA"/>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7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DB4"/>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39"/>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2FFD"/>
    <w:rsid w:val="00293ED2"/>
    <w:rsid w:val="0029594F"/>
    <w:rsid w:val="00296C61"/>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B5B"/>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D1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2CE"/>
    <w:rsid w:val="003E7B03"/>
    <w:rsid w:val="003F02C8"/>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42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8E3"/>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1C15"/>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45D"/>
    <w:rsid w:val="0054481D"/>
    <w:rsid w:val="005459A4"/>
    <w:rsid w:val="00546E60"/>
    <w:rsid w:val="00551783"/>
    <w:rsid w:val="00551CEC"/>
    <w:rsid w:val="00554549"/>
    <w:rsid w:val="00554651"/>
    <w:rsid w:val="00554A23"/>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B7981"/>
    <w:rsid w:val="005C0219"/>
    <w:rsid w:val="005C0D7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C91"/>
    <w:rsid w:val="00670CBF"/>
    <w:rsid w:val="006720D6"/>
    <w:rsid w:val="00673164"/>
    <w:rsid w:val="0067392B"/>
    <w:rsid w:val="00674E63"/>
    <w:rsid w:val="006755A1"/>
    <w:rsid w:val="00675F33"/>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0767A"/>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0F0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7AA"/>
    <w:rsid w:val="00817E55"/>
    <w:rsid w:val="008202F4"/>
    <w:rsid w:val="008204C0"/>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7FDF"/>
    <w:rsid w:val="00980A78"/>
    <w:rsid w:val="00980FD6"/>
    <w:rsid w:val="00981529"/>
    <w:rsid w:val="00981C6E"/>
    <w:rsid w:val="009821C7"/>
    <w:rsid w:val="00983C29"/>
    <w:rsid w:val="00984FA2"/>
    <w:rsid w:val="00985233"/>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743"/>
    <w:rsid w:val="009A5F8A"/>
    <w:rsid w:val="009A6869"/>
    <w:rsid w:val="009A6B71"/>
    <w:rsid w:val="009A6EF9"/>
    <w:rsid w:val="009A7A2D"/>
    <w:rsid w:val="009A7C84"/>
    <w:rsid w:val="009B12EE"/>
    <w:rsid w:val="009B17F8"/>
    <w:rsid w:val="009B36B8"/>
    <w:rsid w:val="009B3F29"/>
    <w:rsid w:val="009B5855"/>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E99"/>
    <w:rsid w:val="009D614E"/>
    <w:rsid w:val="009D62FF"/>
    <w:rsid w:val="009D665E"/>
    <w:rsid w:val="009E00D3"/>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D0A"/>
    <w:rsid w:val="00A52736"/>
    <w:rsid w:val="00A527D3"/>
    <w:rsid w:val="00A53EBF"/>
    <w:rsid w:val="00A54239"/>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6BD5"/>
    <w:rsid w:val="00AA1251"/>
    <w:rsid w:val="00AA1372"/>
    <w:rsid w:val="00AA3E12"/>
    <w:rsid w:val="00AA4C46"/>
    <w:rsid w:val="00AA5816"/>
    <w:rsid w:val="00AA633F"/>
    <w:rsid w:val="00AA6393"/>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3C9D"/>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66BE"/>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51"/>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89"/>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42F2"/>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6A09"/>
    <w:rsid w:val="00E474B3"/>
    <w:rsid w:val="00E503F9"/>
    <w:rsid w:val="00E53234"/>
    <w:rsid w:val="00E55D16"/>
    <w:rsid w:val="00E577E4"/>
    <w:rsid w:val="00E57AFE"/>
    <w:rsid w:val="00E6009A"/>
    <w:rsid w:val="00E6012E"/>
    <w:rsid w:val="00E614FD"/>
    <w:rsid w:val="00E706C1"/>
    <w:rsid w:val="00E7180A"/>
    <w:rsid w:val="00E71F7B"/>
    <w:rsid w:val="00E73079"/>
    <w:rsid w:val="00E80759"/>
    <w:rsid w:val="00E80C5F"/>
    <w:rsid w:val="00E81406"/>
    <w:rsid w:val="00E81A3E"/>
    <w:rsid w:val="00E8202C"/>
    <w:rsid w:val="00E828BB"/>
    <w:rsid w:val="00E836D3"/>
    <w:rsid w:val="00E838F8"/>
    <w:rsid w:val="00E845B0"/>
    <w:rsid w:val="00E85B92"/>
    <w:rsid w:val="00E86623"/>
    <w:rsid w:val="00E8711D"/>
    <w:rsid w:val="00E90B0D"/>
    <w:rsid w:val="00E92862"/>
    <w:rsid w:val="00E92FE9"/>
    <w:rsid w:val="00E93A68"/>
    <w:rsid w:val="00E94F3E"/>
    <w:rsid w:val="00E9530A"/>
    <w:rsid w:val="00E95E11"/>
    <w:rsid w:val="00EA3452"/>
    <w:rsid w:val="00EA3C96"/>
    <w:rsid w:val="00EA50A9"/>
    <w:rsid w:val="00EA64B0"/>
    <w:rsid w:val="00EA73CF"/>
    <w:rsid w:val="00EB080B"/>
    <w:rsid w:val="00EB14B5"/>
    <w:rsid w:val="00EB1FF8"/>
    <w:rsid w:val="00EB3130"/>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362"/>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8E"/>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4BDA"/>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817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942AF-9126-4799-8718-EE86CD19C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6</Pages>
  <Words>2281</Words>
  <Characters>13007</Characters>
  <Application>Microsoft Office Word</Application>
  <DocSecurity>0</DocSecurity>
  <Lines>108</Lines>
  <Paragraphs>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239</cp:revision>
  <cp:lastPrinted>2026-03-02T12:14:00Z</cp:lastPrinted>
  <dcterms:created xsi:type="dcterms:W3CDTF">2021-06-14T10:00:00Z</dcterms:created>
  <dcterms:modified xsi:type="dcterms:W3CDTF">2026-03-16T13:56:00Z</dcterms:modified>
</cp:coreProperties>
</file>